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480cb" w14:textId="b5480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Дене шынықтыру және спорт саласында қызметін жүзеге асыратын коммуналдық қазыналық кәсіпорындар өндіретін және өткізетін тауарлардың (жұмыстардың, көрсетілетін қызметтердің) бағаларын белгілеу туралы</w:t>
      </w:r>
    </w:p>
    <w:p>
      <w:pPr>
        <w:spacing w:after="0"/>
        <w:ind w:left="0"/>
        <w:jc w:val="both"/>
      </w:pPr>
      <w:r>
        <w:rPr>
          <w:rFonts w:ascii="Times New Roman"/>
          <w:b w:val="false"/>
          <w:i w:val="false"/>
          <w:color w:val="000000"/>
          <w:sz w:val="28"/>
        </w:rPr>
        <w:t>Астана қаласы әкімдігінің 2017 жылғы 9 маусымдағы № 112-1206 қаулысы. Астана қаласының Әділет департаментінде 2017 жылғы 17 маусымда № 1116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"Мемлекеттік мүлік туралы" 2011 жылғы 1 наурыздағы Қазақстан Республикасы Заңының </w:t>
      </w:r>
      <w:r>
        <w:rPr>
          <w:rFonts w:ascii="Times New Roman"/>
          <w:b w:val="false"/>
          <w:i w:val="false"/>
          <w:color w:val="000000"/>
          <w:sz w:val="28"/>
        </w:rPr>
        <w:t>156-бабына</w:t>
      </w:r>
      <w:r>
        <w:rPr>
          <w:rFonts w:ascii="Times New Roman"/>
          <w:b w:val="false"/>
          <w:i w:val="false"/>
          <w:color w:val="000000"/>
          <w:sz w:val="28"/>
        </w:rPr>
        <w:t xml:space="preserve">, "Мүгедектерді қоспағанда, дене шынықтыру-сауықтыру қызметтерін тегін немесе жеңілдікті шарттармен пайдаланатын азаматтар санаттарының тізбесін, сондай-ақ жеңілдіктер мөлшерін бекіту туралы" Қазақстан Республикасы Мәдениет және спорт министрінің 2015 жылғы 14 мамырдағы № 178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11322 болып тіркелген) сәйкес Астана қаласының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Дене шынықтыру және спорт саласында қызметін жүзеге асыратын коммуналдық қазыналық кәсіпорындар өндіретін және өткізетін тауарлардың (жұмыстардың, көрсетілетін қызметтердің) бағалары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7-қосымшаларға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xml:space="preserve">
      2. "Астана қаласының Дене шынықтыру және спорт басқармасы" мемлекеттік мекемесінің басшысына осы қаулыны әділет органдарында мемлекеттік тіркегеннен кейін оның көшірмесін мерзімді баспа басылымдарында және "Әділет" ақпараттық-құқықтық жүйесінде ресми жариялау, сондай-ақ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енгізу үшін жазба және электрондық түрде жолдау және Астана қаласы әкімдігінің интернет-ресурсында орналастыру жүктелсін. </w:t>
      </w:r>
    </w:p>
    <w:bookmarkEnd w:id="2"/>
    <w:bookmarkStart w:name="z7" w:id="3"/>
    <w:p>
      <w:pPr>
        <w:spacing w:after="0"/>
        <w:ind w:left="0"/>
        <w:jc w:val="both"/>
      </w:pPr>
      <w:r>
        <w:rPr>
          <w:rFonts w:ascii="Times New Roman"/>
          <w:b w:val="false"/>
          <w:i w:val="false"/>
          <w:color w:val="000000"/>
          <w:sz w:val="28"/>
        </w:rPr>
        <w:t xml:space="preserve">
      3. Осы қаулының орындалуын бақылау Астана қаласы әкімінің орынбасары Е.Ә. Аманшаевқа жүктелсін. </w:t>
      </w:r>
    </w:p>
    <w:bookmarkEnd w:id="3"/>
    <w:bookmarkStart w:name="z8"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Астана қаласының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 Исекешев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Астана қаласы әкімдігінің </w:t>
            </w:r>
            <w:r>
              <w:br/>
            </w:r>
            <w:r>
              <w:rPr>
                <w:rFonts w:ascii="Times New Roman"/>
                <w:b w:val="false"/>
                <w:i w:val="false"/>
                <w:color w:val="000000"/>
                <w:sz w:val="20"/>
              </w:rPr>
              <w:t>2017 жылғы 9 маусымдағы</w:t>
            </w:r>
            <w:r>
              <w:br/>
            </w:r>
            <w:r>
              <w:rPr>
                <w:rFonts w:ascii="Times New Roman"/>
                <w:b w:val="false"/>
                <w:i w:val="false"/>
                <w:color w:val="000000"/>
                <w:sz w:val="20"/>
              </w:rPr>
              <w:t xml:space="preserve">№ 112-1206 қаулысына </w:t>
            </w:r>
            <w:r>
              <w:br/>
            </w:r>
            <w:r>
              <w:rPr>
                <w:rFonts w:ascii="Times New Roman"/>
                <w:b w:val="false"/>
                <w:i w:val="false"/>
                <w:color w:val="000000"/>
                <w:sz w:val="20"/>
              </w:rPr>
              <w:t>1-қосымша</w:t>
            </w:r>
          </w:p>
        </w:tc>
      </w:tr>
    </w:tbl>
    <w:bookmarkStart w:name="z12" w:id="5"/>
    <w:p>
      <w:pPr>
        <w:spacing w:after="0"/>
        <w:ind w:left="0"/>
        <w:jc w:val="left"/>
      </w:pPr>
      <w:r>
        <w:rPr>
          <w:rFonts w:ascii="Times New Roman"/>
          <w:b/>
          <w:i w:val="false"/>
          <w:color w:val="000000"/>
        </w:rPr>
        <w:t xml:space="preserve"> Астана қаласы әкімдігінің "Достық спорткомбинаты"</w:t>
      </w:r>
      <w:r>
        <w:br/>
      </w:r>
      <w:r>
        <w:rPr>
          <w:rFonts w:ascii="Times New Roman"/>
          <w:b/>
          <w:i w:val="false"/>
          <w:color w:val="000000"/>
        </w:rPr>
        <w:t>мемлекеттік коммуналдық қазыналық кәсіпорны өндіретін және өткізетін</w:t>
      </w:r>
      <w:r>
        <w:br/>
      </w:r>
      <w:r>
        <w:rPr>
          <w:rFonts w:ascii="Times New Roman"/>
          <w:b/>
          <w:i w:val="false"/>
          <w:color w:val="000000"/>
        </w:rPr>
        <w:t xml:space="preserve">тауарлардың (жұмыстардың, қызметтердің) бағалары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
        <w:gridCol w:w="3103"/>
        <w:gridCol w:w="2341"/>
        <w:gridCol w:w="1334"/>
        <w:gridCol w:w="1220"/>
        <w:gridCol w:w="360"/>
        <w:gridCol w:w="910"/>
        <w:gridCol w:w="1012"/>
        <w:gridCol w:w="360"/>
        <w:gridCol w:w="1144"/>
      </w:tblGrid>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6"/>
          <w:p>
            <w:pPr>
              <w:spacing w:after="20"/>
              <w:ind w:left="20"/>
              <w:jc w:val="both"/>
            </w:pPr>
            <w:r>
              <w:rPr>
                <w:rFonts w:ascii="Times New Roman"/>
                <w:b w:val="false"/>
                <w:i w:val="false"/>
                <w:color w:val="000000"/>
                <w:sz w:val="20"/>
              </w:rPr>
              <w:t>
Р/с№</w:t>
            </w:r>
          </w:p>
          <w:bookmarkEnd w:id="6"/>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қызметтің) атауы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r>
              <w:br/>
            </w:r>
            <w:r>
              <w:rPr>
                <w:rFonts w:ascii="Times New Roman"/>
                <w:b w:val="false"/>
                <w:i w:val="false"/>
                <w:color w:val="000000"/>
                <w:sz w:val="20"/>
              </w:rPr>
              <w:t>
(теңге)</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7"/>
          <w:p>
            <w:pPr>
              <w:spacing w:after="20"/>
              <w:ind w:left="20"/>
              <w:jc w:val="both"/>
            </w:pPr>
            <w:r>
              <w:rPr>
                <w:rFonts w:ascii="Times New Roman"/>
                <w:b w:val="false"/>
                <w:i w:val="false"/>
                <w:color w:val="000000"/>
                <w:sz w:val="20"/>
              </w:rPr>
              <w:t>
1</w:t>
            </w:r>
          </w:p>
          <w:bookmarkEnd w:id="7"/>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8"/>
          <w:p>
            <w:pPr>
              <w:spacing w:after="20"/>
              <w:ind w:left="20"/>
              <w:jc w:val="both"/>
            </w:pPr>
            <w:r>
              <w:rPr>
                <w:rFonts w:ascii="Times New Roman"/>
                <w:b w:val="false"/>
                <w:i w:val="false"/>
                <w:color w:val="000000"/>
                <w:sz w:val="20"/>
              </w:rPr>
              <w:t>
Дене шынықтыру және спорт бойынша сабақтарды өткізу (Кенесары көшесі, № 14)</w:t>
            </w:r>
          </w:p>
          <w:bookmarkEnd w:id="8"/>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9"/>
          <w:p>
            <w:pPr>
              <w:spacing w:after="20"/>
              <w:ind w:left="20"/>
              <w:jc w:val="both"/>
            </w:pPr>
            <w:r>
              <w:rPr>
                <w:rFonts w:ascii="Times New Roman"/>
                <w:b w:val="false"/>
                <w:i w:val="false"/>
                <w:color w:val="000000"/>
                <w:sz w:val="20"/>
              </w:rPr>
              <w:t>
1.</w:t>
            </w:r>
          </w:p>
          <w:bookmarkEnd w:id="9"/>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саласындағы қызметті жүзеге асыратын заңды және жеке тұлғаларға оқу-жаттығу жиындарын (бұдан әрі – ОЖЖ) және оқу-жаттығу сабақтарын (бұдан әрі – ОЖС) өткізу үшін футбол алаңын ұсыну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41 714</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2.</w:t>
            </w:r>
          </w:p>
          <w:bookmarkEnd w:id="10"/>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саласындағы қызметті жүзеге асыратын заңды тұлғаларға ОЖЖ және ОЖС өткізу үшін</w:t>
            </w:r>
            <w:r>
              <w:br/>
            </w:r>
            <w:r>
              <w:rPr>
                <w:rFonts w:ascii="Times New Roman"/>
                <w:b w:val="false"/>
                <w:i w:val="false"/>
                <w:color w:val="000000"/>
                <w:sz w:val="20"/>
              </w:rPr>
              <w:t>
400 м-ге жүгіру жолын ұсыну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Жеңіл атлетика бойынша барлық деңгейдегі спорттық жарыстар мен іс-шараларды өткізу</w:t>
            </w:r>
          </w:p>
          <w:bookmarkEnd w:id="11"/>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3.</w:t>
            </w:r>
          </w:p>
          <w:bookmarkEnd w:id="12"/>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саласындағы қызметті жүзеге асыратын заңды тұлғалардың жүгіру жолында және футбол алаңында қалалық, республикалық және халықаралық спорттық іс-шараларды өткізуі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83 428</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4.</w:t>
            </w:r>
          </w:p>
          <w:bookmarkEnd w:id="13"/>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алаңында допты хоккейдің 1 матчын өткізу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500 568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4"/>
          <w:p>
            <w:pPr>
              <w:spacing w:after="20"/>
              <w:ind w:left="20"/>
              <w:jc w:val="both"/>
            </w:pPr>
            <w:r>
              <w:rPr>
                <w:rFonts w:ascii="Times New Roman"/>
                <w:b w:val="false"/>
                <w:i w:val="false"/>
                <w:color w:val="000000"/>
                <w:sz w:val="20"/>
              </w:rPr>
              <w:t>
Спорттық ойын-сауық және басқа да қоғамдық мерекелер мен іс-шараларды (концерттер, спорттық мерекелер және шоу-бағдарламалар) өткізу</w:t>
            </w:r>
          </w:p>
          <w:bookmarkEnd w:id="14"/>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5"/>
          <w:p>
            <w:pPr>
              <w:spacing w:after="20"/>
              <w:ind w:left="20"/>
              <w:jc w:val="both"/>
            </w:pPr>
            <w:r>
              <w:rPr>
                <w:rFonts w:ascii="Times New Roman"/>
                <w:b w:val="false"/>
                <w:i w:val="false"/>
                <w:color w:val="000000"/>
                <w:sz w:val="20"/>
              </w:rPr>
              <w:t>
5.</w:t>
            </w:r>
          </w:p>
          <w:bookmarkEnd w:id="15"/>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тұлғаларға футбол алаңын және жүгіру жолын ұсыну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6"/>
          <w:p>
            <w:pPr>
              <w:spacing w:after="20"/>
              <w:ind w:left="20"/>
              <w:jc w:val="both"/>
            </w:pPr>
            <w:r>
              <w:rPr>
                <w:rFonts w:ascii="Times New Roman"/>
                <w:b w:val="false"/>
                <w:i w:val="false"/>
                <w:color w:val="000000"/>
                <w:sz w:val="20"/>
              </w:rPr>
              <w:t>
Жаппай сырғанау</w:t>
            </w:r>
          </w:p>
          <w:bookmarkEnd w:id="16"/>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7"/>
          <w:p>
            <w:pPr>
              <w:spacing w:after="20"/>
              <w:ind w:left="20"/>
              <w:jc w:val="both"/>
            </w:pPr>
            <w:r>
              <w:rPr>
                <w:rFonts w:ascii="Times New Roman"/>
                <w:b w:val="false"/>
                <w:i w:val="false"/>
                <w:color w:val="000000"/>
                <w:sz w:val="20"/>
              </w:rPr>
              <w:t>
Р/с№</w:t>
            </w:r>
          </w:p>
          <w:bookmarkEnd w:id="17"/>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санаттары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r>
              <w:br/>
            </w:r>
            <w:r>
              <w:rPr>
                <w:rFonts w:ascii="Times New Roman"/>
                <w:b w:val="false"/>
                <w:i w:val="false"/>
                <w:color w:val="000000"/>
                <w:sz w:val="20"/>
              </w:rPr>
              <w:t>
(теңге)</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8"/>
          <w:p>
            <w:pPr>
              <w:spacing w:after="20"/>
              <w:ind w:left="20"/>
              <w:jc w:val="both"/>
            </w:pPr>
            <w:r>
              <w:rPr>
                <w:rFonts w:ascii="Times New Roman"/>
                <w:b w:val="false"/>
                <w:i w:val="false"/>
                <w:color w:val="000000"/>
                <w:sz w:val="20"/>
              </w:rPr>
              <w:t>
6.</w:t>
            </w:r>
          </w:p>
          <w:bookmarkEnd w:id="18"/>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адамдарға билеттерді сату (сеанс ұзақтығы 2 сағат)</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сеанс</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9"/>
          <w:p>
            <w:pPr>
              <w:spacing w:after="20"/>
              <w:ind w:left="20"/>
              <w:jc w:val="both"/>
            </w:pPr>
            <w:r>
              <w:rPr>
                <w:rFonts w:ascii="Times New Roman"/>
                <w:b w:val="false"/>
                <w:i w:val="false"/>
                <w:color w:val="000000"/>
                <w:sz w:val="20"/>
              </w:rPr>
              <w:t>
Сырғанаумен бірге конькиді жалға беру</w:t>
            </w:r>
          </w:p>
          <w:bookmarkEnd w:id="19"/>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0"/>
          <w:p>
            <w:pPr>
              <w:spacing w:after="20"/>
              <w:ind w:left="20"/>
              <w:jc w:val="both"/>
            </w:pPr>
            <w:r>
              <w:rPr>
                <w:rFonts w:ascii="Times New Roman"/>
                <w:b w:val="false"/>
                <w:i w:val="false"/>
                <w:color w:val="000000"/>
                <w:sz w:val="20"/>
              </w:rPr>
              <w:t>
7.</w:t>
            </w:r>
          </w:p>
          <w:bookmarkEnd w:id="20"/>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адамдарға билетті сату (сеанс ұзақтығы 2 сағат)</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сеанс</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1"/>
          <w:p>
            <w:pPr>
              <w:spacing w:after="20"/>
              <w:ind w:left="20"/>
              <w:jc w:val="both"/>
            </w:pPr>
            <w:r>
              <w:rPr>
                <w:rFonts w:ascii="Times New Roman"/>
                <w:b w:val="false"/>
                <w:i w:val="false"/>
                <w:color w:val="000000"/>
                <w:sz w:val="20"/>
              </w:rPr>
              <w:t>
Футбол матчтары мен оқу-жаттықтыру іс-шараларын ұйымдастыруға қатысу (Тұран даңғылы, № 48)</w:t>
            </w:r>
          </w:p>
          <w:bookmarkEnd w:id="21"/>
        </w:tc>
      </w:tr>
      <w:tr>
        <w:trPr/>
        <w:tc>
          <w:tcPr>
            <w:tcW w:w="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2"/>
          <w:p>
            <w:pPr>
              <w:spacing w:after="20"/>
              <w:ind w:left="20"/>
              <w:jc w:val="both"/>
            </w:pPr>
            <w:r>
              <w:rPr>
                <w:rFonts w:ascii="Times New Roman"/>
                <w:b w:val="false"/>
                <w:i w:val="false"/>
                <w:color w:val="000000"/>
                <w:sz w:val="20"/>
              </w:rPr>
              <w:t>
Р/с №</w:t>
            </w:r>
          </w:p>
          <w:bookmarkEnd w:id="22"/>
        </w:tc>
        <w:tc>
          <w:tcPr>
            <w:tcW w:w="3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қызметтің) атауы</w:t>
            </w:r>
          </w:p>
        </w:tc>
        <w:tc>
          <w:tcPr>
            <w:tcW w:w="2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 тамасы</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3"/>
          <w:p>
            <w:pPr>
              <w:spacing w:after="20"/>
              <w:ind w:left="20"/>
              <w:jc w:val="both"/>
            </w:pPr>
            <w:r>
              <w:rPr>
                <w:rFonts w:ascii="Times New Roman"/>
                <w:b w:val="false"/>
                <w:i w:val="false"/>
                <w:color w:val="000000"/>
                <w:sz w:val="20"/>
              </w:rPr>
              <w:t>
8.</w:t>
            </w:r>
          </w:p>
          <w:bookmarkEnd w:id="23"/>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Көрермендерді тартумен халықаралық матчты өткізу үшін футбол аренасын ұсыну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r>
              <w:br/>
            </w:r>
            <w:r>
              <w:rPr>
                <w:rFonts w:ascii="Times New Roman"/>
                <w:b w:val="false"/>
                <w:i w:val="false"/>
                <w:color w:val="000000"/>
                <w:sz w:val="20"/>
              </w:rPr>
              <w:t>
отырғызу орны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535 715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4"/>
          <w:p>
            <w:pPr>
              <w:spacing w:after="20"/>
              <w:ind w:left="20"/>
              <w:jc w:val="both"/>
            </w:pPr>
            <w:r>
              <w:rPr>
                <w:rFonts w:ascii="Times New Roman"/>
                <w:b w:val="false"/>
                <w:i w:val="false"/>
                <w:color w:val="000000"/>
                <w:sz w:val="20"/>
              </w:rPr>
              <w:t>
9.</w:t>
            </w:r>
          </w:p>
          <w:bookmarkEnd w:id="24"/>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Көрермендерді тартумен халықаралық, республикалық турнирлерді өткізу үшін футбол аренасын ұсыну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толған кезде</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535 715</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5"/>
          <w:p>
            <w:pPr>
              <w:spacing w:after="20"/>
              <w:ind w:left="20"/>
              <w:jc w:val="both"/>
            </w:pPr>
            <w:r>
              <w:rPr>
                <w:rFonts w:ascii="Times New Roman"/>
                <w:b w:val="false"/>
                <w:i w:val="false"/>
                <w:color w:val="000000"/>
                <w:sz w:val="20"/>
              </w:rPr>
              <w:t>
10.</w:t>
            </w:r>
          </w:p>
          <w:bookmarkEnd w:id="25"/>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Көрермендерді тартумен халықаралық, республикалық турнирлерді өткізу үшін футбол аренасын ұсыну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толған кезде</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312 500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6"/>
          <w:p>
            <w:pPr>
              <w:spacing w:after="20"/>
              <w:ind w:left="20"/>
              <w:jc w:val="both"/>
            </w:pPr>
            <w:r>
              <w:rPr>
                <w:rFonts w:ascii="Times New Roman"/>
                <w:b w:val="false"/>
                <w:i w:val="false"/>
                <w:color w:val="000000"/>
                <w:sz w:val="20"/>
              </w:rPr>
              <w:t>
11.</w:t>
            </w:r>
          </w:p>
          <w:bookmarkEnd w:id="26"/>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Көрермендерді тартумен халықаралық, республикалық турнирлерді өткізу үшін футбол аренасын ұсыну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толған кезде</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133 929</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7"/>
          <w:p>
            <w:pPr>
              <w:spacing w:after="20"/>
              <w:ind w:left="20"/>
              <w:jc w:val="both"/>
            </w:pPr>
            <w:r>
              <w:rPr>
                <w:rFonts w:ascii="Times New Roman"/>
                <w:b w:val="false"/>
                <w:i w:val="false"/>
                <w:color w:val="000000"/>
                <w:sz w:val="20"/>
              </w:rPr>
              <w:t>
12.</w:t>
            </w:r>
          </w:p>
          <w:bookmarkEnd w:id="27"/>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алаңын ұсыну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матчтарды өткізу үшін</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223 215</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8"/>
          <w:p>
            <w:pPr>
              <w:spacing w:after="20"/>
              <w:ind w:left="20"/>
              <w:jc w:val="both"/>
            </w:pPr>
            <w:r>
              <w:rPr>
                <w:rFonts w:ascii="Times New Roman"/>
                <w:b w:val="false"/>
                <w:i w:val="false"/>
                <w:color w:val="000000"/>
                <w:sz w:val="20"/>
              </w:rPr>
              <w:t>
13.</w:t>
            </w:r>
          </w:p>
          <w:bookmarkEnd w:id="28"/>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Футбол алаңын ұсыну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ОЖС өткізу үшін</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66 965</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9"/>
          <w:p>
            <w:pPr>
              <w:spacing w:after="20"/>
              <w:ind w:left="20"/>
              <w:jc w:val="both"/>
            </w:pPr>
            <w:r>
              <w:rPr>
                <w:rFonts w:ascii="Times New Roman"/>
                <w:b w:val="false"/>
                <w:i w:val="false"/>
                <w:color w:val="000000"/>
                <w:sz w:val="20"/>
              </w:rPr>
              <w:t>
14.</w:t>
            </w:r>
          </w:p>
          <w:bookmarkEnd w:id="29"/>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Орын-жайды ұсыну (бутик)</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8 929</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0"/>
          <w:p>
            <w:pPr>
              <w:spacing w:after="20"/>
              <w:ind w:left="20"/>
              <w:jc w:val="both"/>
            </w:pPr>
            <w:r>
              <w:rPr>
                <w:rFonts w:ascii="Times New Roman"/>
                <w:b w:val="false"/>
                <w:i w:val="false"/>
                <w:color w:val="000000"/>
                <w:sz w:val="20"/>
              </w:rPr>
              <w:t>
15.</w:t>
            </w:r>
          </w:p>
          <w:bookmarkEnd w:id="30"/>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Шешінетін бөлмені ұсыну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1"/>
          <w:p>
            <w:pPr>
              <w:spacing w:after="20"/>
              <w:ind w:left="20"/>
              <w:jc w:val="both"/>
            </w:pPr>
            <w:r>
              <w:rPr>
                <w:rFonts w:ascii="Times New Roman"/>
                <w:b w:val="false"/>
                <w:i w:val="false"/>
                <w:color w:val="000000"/>
                <w:sz w:val="20"/>
              </w:rPr>
              <w:t>
16.</w:t>
            </w:r>
          </w:p>
          <w:bookmarkEnd w:id="31"/>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Шешінетін бөлмені ұсыну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2"/>
          <w:p>
            <w:pPr>
              <w:spacing w:after="20"/>
              <w:ind w:left="20"/>
              <w:jc w:val="both"/>
            </w:pPr>
            <w:r>
              <w:rPr>
                <w:rFonts w:ascii="Times New Roman"/>
                <w:b w:val="false"/>
                <w:i w:val="false"/>
                <w:color w:val="000000"/>
                <w:sz w:val="20"/>
              </w:rPr>
              <w:t>
17.</w:t>
            </w:r>
          </w:p>
          <w:bookmarkEnd w:id="32"/>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бөлменің қызметі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3"/>
          <w:p>
            <w:pPr>
              <w:spacing w:after="20"/>
              <w:ind w:left="20"/>
              <w:jc w:val="both"/>
            </w:pPr>
            <w:r>
              <w:rPr>
                <w:rFonts w:ascii="Times New Roman"/>
                <w:b w:val="false"/>
                <w:i w:val="false"/>
                <w:color w:val="000000"/>
                <w:sz w:val="20"/>
              </w:rPr>
              <w:t>
18.</w:t>
            </w:r>
          </w:p>
          <w:bookmarkEnd w:id="33"/>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 жуатын бөлменің қызметі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кірді үтіктеу</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4"/>
          <w:p>
            <w:pPr>
              <w:spacing w:after="20"/>
              <w:ind w:left="20"/>
              <w:jc w:val="both"/>
            </w:pPr>
            <w:r>
              <w:rPr>
                <w:rFonts w:ascii="Times New Roman"/>
                <w:b w:val="false"/>
                <w:i w:val="false"/>
                <w:color w:val="000000"/>
                <w:sz w:val="20"/>
              </w:rPr>
              <w:t>
19.</w:t>
            </w:r>
          </w:p>
          <w:bookmarkEnd w:id="34"/>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Тренажерлық залды ұсыну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 бару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5"/>
          <w:p>
            <w:pPr>
              <w:spacing w:after="20"/>
              <w:ind w:left="20"/>
              <w:jc w:val="both"/>
            </w:pPr>
            <w:r>
              <w:rPr>
                <w:rFonts w:ascii="Times New Roman"/>
                <w:b w:val="false"/>
                <w:i w:val="false"/>
                <w:color w:val="000000"/>
                <w:sz w:val="20"/>
              </w:rPr>
              <w:t>
20.</w:t>
            </w:r>
          </w:p>
          <w:bookmarkEnd w:id="35"/>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Төрешілер бөлмесін ұсыну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6"/>
          <w:p>
            <w:pPr>
              <w:spacing w:after="20"/>
              <w:ind w:left="20"/>
              <w:jc w:val="both"/>
            </w:pPr>
            <w:r>
              <w:rPr>
                <w:rFonts w:ascii="Times New Roman"/>
                <w:b w:val="false"/>
                <w:i w:val="false"/>
                <w:color w:val="000000"/>
                <w:sz w:val="20"/>
              </w:rPr>
              <w:t>
21.</w:t>
            </w:r>
          </w:p>
          <w:bookmarkEnd w:id="36"/>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Конференц-залды ұсыну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отыратын орын</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8 929</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7"/>
          <w:p>
            <w:pPr>
              <w:spacing w:after="20"/>
              <w:ind w:left="20"/>
              <w:jc w:val="both"/>
            </w:pPr>
            <w:r>
              <w:rPr>
                <w:rFonts w:ascii="Times New Roman"/>
                <w:b w:val="false"/>
                <w:i w:val="false"/>
                <w:color w:val="000000"/>
                <w:sz w:val="20"/>
              </w:rPr>
              <w:t>
22.</w:t>
            </w:r>
          </w:p>
          <w:bookmarkEnd w:id="37"/>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Хауызды ұсыну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8"/>
          <w:p>
            <w:pPr>
              <w:spacing w:after="20"/>
              <w:ind w:left="20"/>
              <w:jc w:val="both"/>
            </w:pPr>
            <w:r>
              <w:rPr>
                <w:rFonts w:ascii="Times New Roman"/>
                <w:b w:val="false"/>
                <w:i w:val="false"/>
                <w:color w:val="000000"/>
                <w:sz w:val="20"/>
              </w:rPr>
              <w:t>
23.</w:t>
            </w:r>
          </w:p>
          <w:bookmarkEnd w:id="38"/>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VIP ложаны ұсыну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13 393</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9"/>
          <w:p>
            <w:pPr>
              <w:spacing w:after="20"/>
              <w:ind w:left="20"/>
              <w:jc w:val="both"/>
            </w:pPr>
            <w:r>
              <w:rPr>
                <w:rFonts w:ascii="Times New Roman"/>
                <w:b w:val="false"/>
                <w:i w:val="false"/>
                <w:color w:val="000000"/>
                <w:sz w:val="20"/>
              </w:rPr>
              <w:t>
24.</w:t>
            </w:r>
          </w:p>
          <w:bookmarkEnd w:id="39"/>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VIP боксты ұсыну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4 465</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0"/>
          <w:p>
            <w:pPr>
              <w:spacing w:after="20"/>
              <w:ind w:left="20"/>
              <w:jc w:val="both"/>
            </w:pPr>
            <w:r>
              <w:rPr>
                <w:rFonts w:ascii="Times New Roman"/>
                <w:b w:val="false"/>
                <w:i w:val="false"/>
                <w:color w:val="000000"/>
                <w:sz w:val="20"/>
              </w:rPr>
              <w:t>
25.</w:t>
            </w:r>
          </w:p>
          <w:bookmarkEnd w:id="40"/>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Мейрамхананы ұсыну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1"/>
          <w:p>
            <w:pPr>
              <w:spacing w:after="20"/>
              <w:ind w:left="20"/>
              <w:jc w:val="both"/>
            </w:pPr>
            <w:r>
              <w:rPr>
                <w:rFonts w:ascii="Times New Roman"/>
                <w:b w:val="false"/>
                <w:i w:val="false"/>
                <w:color w:val="000000"/>
                <w:sz w:val="20"/>
              </w:rPr>
              <w:t>
26</w:t>
            </w:r>
          </w:p>
          <w:bookmarkEnd w:id="41"/>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орын-жайларын ұсыну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БАҚ-қа және делегаттар ға арналған бөлме</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3 036</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2"/>
          <w:p>
            <w:pPr>
              <w:spacing w:after="20"/>
              <w:ind w:left="20"/>
              <w:jc w:val="both"/>
            </w:pPr>
            <w:r>
              <w:rPr>
                <w:rFonts w:ascii="Times New Roman"/>
                <w:b w:val="false"/>
                <w:i w:val="false"/>
                <w:color w:val="000000"/>
                <w:sz w:val="20"/>
              </w:rPr>
              <w:t>
27.</w:t>
            </w:r>
          </w:p>
          <w:bookmarkEnd w:id="42"/>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орынжайларды ұсыну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БАҚ-қа және делегаттарға арналған бөлме</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ш.м</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3"/>
          <w:p>
            <w:pPr>
              <w:spacing w:after="20"/>
              <w:ind w:left="20"/>
              <w:jc w:val="both"/>
            </w:pPr>
            <w:r>
              <w:rPr>
                <w:rFonts w:ascii="Times New Roman"/>
                <w:b w:val="false"/>
                <w:i w:val="false"/>
                <w:color w:val="000000"/>
                <w:sz w:val="20"/>
              </w:rPr>
              <w:t>
28.</w:t>
            </w:r>
          </w:p>
          <w:bookmarkEnd w:id="43"/>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Орынжайларды ұсыну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қоймалық, техникалық, уақытша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8 929</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4"/>
          <w:p>
            <w:pPr>
              <w:spacing w:after="20"/>
              <w:ind w:left="20"/>
              <w:jc w:val="both"/>
            </w:pPr>
            <w:r>
              <w:rPr>
                <w:rFonts w:ascii="Times New Roman"/>
                <w:b w:val="false"/>
                <w:i w:val="false"/>
                <w:color w:val="000000"/>
                <w:sz w:val="20"/>
              </w:rPr>
              <w:t>
29.</w:t>
            </w:r>
          </w:p>
          <w:bookmarkEnd w:id="44"/>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Орынжайларды ұсыну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қоймалық, техникалық, негізгі</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ш.м</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5"/>
          <w:p>
            <w:pPr>
              <w:spacing w:after="20"/>
              <w:ind w:left="20"/>
              <w:jc w:val="both"/>
            </w:pPr>
            <w:r>
              <w:rPr>
                <w:rFonts w:ascii="Times New Roman"/>
                <w:b w:val="false"/>
                <w:i w:val="false"/>
                <w:color w:val="000000"/>
                <w:sz w:val="20"/>
              </w:rPr>
              <w:t>
30.</w:t>
            </w:r>
          </w:p>
          <w:bookmarkEnd w:id="45"/>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Тағайындаулардан бос орынжайларды ұсыну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6"/>
          <w:p>
            <w:pPr>
              <w:spacing w:after="20"/>
              <w:ind w:left="20"/>
              <w:jc w:val="both"/>
            </w:pPr>
            <w:r>
              <w:rPr>
                <w:rFonts w:ascii="Times New Roman"/>
                <w:b w:val="false"/>
                <w:i w:val="false"/>
                <w:color w:val="000000"/>
                <w:sz w:val="20"/>
              </w:rPr>
              <w:t>
31.</w:t>
            </w:r>
          </w:p>
          <w:bookmarkEnd w:id="46"/>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Тағайындаулардан бос тұрған орынжайларды ұсыну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ш.м</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7"/>
          <w:p>
            <w:pPr>
              <w:spacing w:after="20"/>
              <w:ind w:left="20"/>
              <w:jc w:val="both"/>
            </w:pPr>
            <w:r>
              <w:rPr>
                <w:rFonts w:ascii="Times New Roman"/>
                <w:b w:val="false"/>
                <w:i w:val="false"/>
                <w:color w:val="000000"/>
                <w:sz w:val="20"/>
              </w:rPr>
              <w:t>
32.</w:t>
            </w:r>
          </w:p>
          <w:bookmarkEnd w:id="47"/>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Радиотұтқаны ұсыну (комментаторлық)</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8"/>
          <w:p>
            <w:pPr>
              <w:spacing w:after="20"/>
              <w:ind w:left="20"/>
              <w:jc w:val="both"/>
            </w:pPr>
            <w:r>
              <w:rPr>
                <w:rFonts w:ascii="Times New Roman"/>
                <w:b w:val="false"/>
                <w:i w:val="false"/>
                <w:color w:val="000000"/>
                <w:sz w:val="20"/>
              </w:rPr>
              <w:t>
33.</w:t>
            </w:r>
          </w:p>
          <w:bookmarkEnd w:id="48"/>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бөлмені ұсыну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9"/>
          <w:p>
            <w:pPr>
              <w:spacing w:after="20"/>
              <w:ind w:left="20"/>
              <w:jc w:val="both"/>
            </w:pPr>
            <w:r>
              <w:rPr>
                <w:rFonts w:ascii="Times New Roman"/>
                <w:b w:val="false"/>
                <w:i w:val="false"/>
                <w:color w:val="000000"/>
                <w:sz w:val="20"/>
              </w:rPr>
              <w:t>
Стадион аумағында жарнамалық қызметтерді ұйымдастыру және ұсыну</w:t>
            </w:r>
          </w:p>
          <w:bookmarkEnd w:id="49"/>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0"/>
          <w:p>
            <w:pPr>
              <w:spacing w:after="20"/>
              <w:ind w:left="20"/>
              <w:jc w:val="both"/>
            </w:pPr>
            <w:r>
              <w:rPr>
                <w:rFonts w:ascii="Times New Roman"/>
                <w:b w:val="false"/>
                <w:i w:val="false"/>
                <w:color w:val="000000"/>
                <w:sz w:val="20"/>
              </w:rPr>
              <w:t>
34.</w:t>
            </w:r>
          </w:p>
          <w:bookmarkEnd w:id="50"/>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LED экрандарын ұсыну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экран</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секунд (240 шығу/</w:t>
            </w:r>
            <w:r>
              <w:br/>
            </w:r>
            <w:r>
              <w:rPr>
                <w:rFonts w:ascii="Times New Roman"/>
                <w:b w:val="false"/>
                <w:i w:val="false"/>
                <w:color w:val="000000"/>
                <w:sz w:val="20"/>
              </w:rPr>
              <w:t>
тәулігіне)</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3 215</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1"/>
          <w:p>
            <w:pPr>
              <w:spacing w:after="20"/>
              <w:ind w:left="20"/>
              <w:jc w:val="both"/>
            </w:pPr>
            <w:r>
              <w:rPr>
                <w:rFonts w:ascii="Times New Roman"/>
                <w:b w:val="false"/>
                <w:i w:val="false"/>
                <w:color w:val="000000"/>
                <w:sz w:val="20"/>
              </w:rPr>
              <w:t>
35.</w:t>
            </w:r>
          </w:p>
          <w:bookmarkEnd w:id="51"/>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LED экрандарын ұсыну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экран</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секунд (240 шығу/</w:t>
            </w:r>
            <w:r>
              <w:br/>
            </w:r>
            <w:r>
              <w:rPr>
                <w:rFonts w:ascii="Times New Roman"/>
                <w:b w:val="false"/>
                <w:i w:val="false"/>
                <w:color w:val="000000"/>
                <w:sz w:val="20"/>
              </w:rPr>
              <w:t>
тәулігіне)</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6 429</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2"/>
          <w:p>
            <w:pPr>
              <w:spacing w:after="20"/>
              <w:ind w:left="20"/>
              <w:jc w:val="both"/>
            </w:pPr>
            <w:r>
              <w:rPr>
                <w:rFonts w:ascii="Times New Roman"/>
                <w:b w:val="false"/>
                <w:i w:val="false"/>
                <w:color w:val="000000"/>
                <w:sz w:val="20"/>
              </w:rPr>
              <w:t>
36.</w:t>
            </w:r>
          </w:p>
          <w:bookmarkEnd w:id="52"/>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LED экрандарын ұсыну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экран</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секунд (240 шығу/</w:t>
            </w:r>
            <w:r>
              <w:br/>
            </w:r>
            <w:r>
              <w:rPr>
                <w:rFonts w:ascii="Times New Roman"/>
                <w:b w:val="false"/>
                <w:i w:val="false"/>
                <w:color w:val="000000"/>
                <w:sz w:val="20"/>
              </w:rPr>
              <w:t>
тәулігіне)</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9 643</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3"/>
          <w:p>
            <w:pPr>
              <w:spacing w:after="20"/>
              <w:ind w:left="20"/>
              <w:jc w:val="both"/>
            </w:pPr>
            <w:r>
              <w:rPr>
                <w:rFonts w:ascii="Times New Roman"/>
                <w:b w:val="false"/>
                <w:i w:val="false"/>
                <w:color w:val="000000"/>
                <w:sz w:val="20"/>
              </w:rPr>
              <w:t>
37.</w:t>
            </w:r>
          </w:p>
          <w:bookmarkEnd w:id="53"/>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LED периметрін ұсыну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13 393</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4"/>
          <w:p>
            <w:pPr>
              <w:spacing w:after="20"/>
              <w:ind w:left="20"/>
              <w:jc w:val="both"/>
            </w:pPr>
            <w:r>
              <w:rPr>
                <w:rFonts w:ascii="Times New Roman"/>
                <w:b w:val="false"/>
                <w:i w:val="false"/>
                <w:color w:val="000000"/>
                <w:sz w:val="20"/>
              </w:rPr>
              <w:t>
38.</w:t>
            </w:r>
          </w:p>
          <w:bookmarkEnd w:id="54"/>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Медиақасбетті ұсыну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21.00- ден 02.00-ге дейін (жазда)</w:t>
            </w:r>
            <w:r>
              <w:br/>
            </w:r>
            <w:r>
              <w:rPr>
                <w:rFonts w:ascii="Times New Roman"/>
                <w:b w:val="false"/>
                <w:i w:val="false"/>
                <w:color w:val="000000"/>
                <w:sz w:val="20"/>
              </w:rPr>
              <w:t>
сағат 18.00- ден 23.00-ге дейін (қыста)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секунд (60 шығу/</w:t>
            </w:r>
            <w:r>
              <w:br/>
            </w:r>
            <w:r>
              <w:rPr>
                <w:rFonts w:ascii="Times New Roman"/>
                <w:b w:val="false"/>
                <w:i w:val="false"/>
                <w:color w:val="000000"/>
                <w:sz w:val="20"/>
              </w:rPr>
              <w:t>
тәулігіне)</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5 358</w:t>
            </w:r>
          </w:p>
        </w:tc>
      </w:tr>
    </w:tbl>
    <w:bookmarkStart w:name="z64" w:id="55"/>
    <w:p>
      <w:pPr>
        <w:spacing w:after="0"/>
        <w:ind w:left="0"/>
        <w:jc w:val="both"/>
      </w:pPr>
      <w:r>
        <w:rPr>
          <w:rFonts w:ascii="Times New Roman"/>
          <w:b w:val="false"/>
          <w:i w:val="false"/>
          <w:color w:val="000000"/>
          <w:sz w:val="28"/>
        </w:rPr>
        <w:t xml:space="preserve">
      Дене шынықтыру-сауықтыру қызметтерімен тегін немесе жеңілдікті шарттармен қолданатын азаматтар категориясының тізімі Қазақстан Республикасының Мәдениет және спорт министрінің 2015 жылғы 14 мамырдағы № 178 </w:t>
      </w:r>
      <w:r>
        <w:rPr>
          <w:rFonts w:ascii="Times New Roman"/>
          <w:b w:val="false"/>
          <w:i w:val="false"/>
          <w:color w:val="000000"/>
          <w:sz w:val="28"/>
        </w:rPr>
        <w:t>бұйрығымен</w:t>
      </w:r>
      <w:r>
        <w:rPr>
          <w:rFonts w:ascii="Times New Roman"/>
          <w:b w:val="false"/>
          <w:i w:val="false"/>
          <w:color w:val="000000"/>
          <w:sz w:val="28"/>
        </w:rPr>
        <w:t xml:space="preserve"> анықталған (құқықтық-нормативтік актілерді мемлекеттік тіркеу Реестрінде № 11322 болып тіркелген). </w:t>
      </w:r>
    </w:p>
    <w:bookmarkEnd w:id="55"/>
    <w:bookmarkStart w:name="z65" w:id="56"/>
    <w:p>
      <w:pPr>
        <w:spacing w:after="0"/>
        <w:ind w:left="0"/>
        <w:jc w:val="both"/>
      </w:pPr>
      <w:r>
        <w:rPr>
          <w:rFonts w:ascii="Times New Roman"/>
          <w:b w:val="false"/>
          <w:i w:val="false"/>
          <w:color w:val="000000"/>
          <w:sz w:val="28"/>
        </w:rPr>
        <w:t>
      Қызметтердің бағасы қосымша құн салығынсыз (бұдан әрі – ҚҚС).</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2017 жылғы 9 маусымдағы</w:t>
            </w:r>
            <w:r>
              <w:br/>
            </w:r>
            <w:r>
              <w:rPr>
                <w:rFonts w:ascii="Times New Roman"/>
                <w:b w:val="false"/>
                <w:i w:val="false"/>
                <w:color w:val="000000"/>
                <w:sz w:val="20"/>
              </w:rPr>
              <w:t xml:space="preserve">№ 112-1206 қаулысына </w:t>
            </w:r>
            <w:r>
              <w:br/>
            </w:r>
            <w:r>
              <w:rPr>
                <w:rFonts w:ascii="Times New Roman"/>
                <w:b w:val="false"/>
                <w:i w:val="false"/>
                <w:color w:val="000000"/>
                <w:sz w:val="20"/>
              </w:rPr>
              <w:t>2-қосымша</w:t>
            </w:r>
          </w:p>
        </w:tc>
      </w:tr>
    </w:tbl>
    <w:bookmarkStart w:name="z67" w:id="57"/>
    <w:p>
      <w:pPr>
        <w:spacing w:after="0"/>
        <w:ind w:left="0"/>
        <w:jc w:val="left"/>
      </w:pPr>
      <w:r>
        <w:rPr>
          <w:rFonts w:ascii="Times New Roman"/>
          <w:b/>
          <w:i w:val="false"/>
          <w:color w:val="000000"/>
        </w:rPr>
        <w:t xml:space="preserve"> Астана қаласы әкімдігінің "Дәулет" спорткомбинаты"</w:t>
      </w:r>
      <w:r>
        <w:br/>
      </w:r>
      <w:r>
        <w:rPr>
          <w:rFonts w:ascii="Times New Roman"/>
          <w:b/>
          <w:i w:val="false"/>
          <w:color w:val="000000"/>
        </w:rPr>
        <w:t>мемлекеттік коммуналдық қазыналық кәсіпорны өндіретін және</w:t>
      </w:r>
      <w:r>
        <w:br/>
      </w:r>
      <w:r>
        <w:rPr>
          <w:rFonts w:ascii="Times New Roman"/>
          <w:b/>
          <w:i w:val="false"/>
          <w:color w:val="000000"/>
        </w:rPr>
        <w:t xml:space="preserve"> өткізетін тауарлардың (жұмыстардың, қызметтердің) бағалары </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
        <w:gridCol w:w="4315"/>
        <w:gridCol w:w="1107"/>
        <w:gridCol w:w="3836"/>
        <w:gridCol w:w="2081"/>
      </w:tblGrid>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8"/>
          <w:p>
            <w:pPr>
              <w:spacing w:after="20"/>
              <w:ind w:left="20"/>
              <w:jc w:val="both"/>
            </w:pPr>
            <w:r>
              <w:rPr>
                <w:rFonts w:ascii="Times New Roman"/>
                <w:b w:val="false"/>
                <w:i w:val="false"/>
                <w:color w:val="000000"/>
                <w:sz w:val="20"/>
              </w:rPr>
              <w:t>
Р/с №</w:t>
            </w:r>
          </w:p>
          <w:bookmarkEnd w:id="58"/>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қызметтің) атауы</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 саны</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r>
              <w:br/>
            </w:r>
            <w:r>
              <w:rPr>
                <w:rFonts w:ascii="Times New Roman"/>
                <w:b w:val="false"/>
                <w:i w:val="false"/>
                <w:color w:val="000000"/>
                <w:sz w:val="20"/>
              </w:rPr>
              <w:t>
(теңге)</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9"/>
          <w:p>
            <w:pPr>
              <w:spacing w:after="20"/>
              <w:ind w:left="20"/>
              <w:jc w:val="both"/>
            </w:pPr>
            <w:r>
              <w:rPr>
                <w:rFonts w:ascii="Times New Roman"/>
                <w:b w:val="false"/>
                <w:i w:val="false"/>
                <w:color w:val="000000"/>
                <w:sz w:val="20"/>
              </w:rPr>
              <w:t>
1</w:t>
            </w:r>
          </w:p>
          <w:bookmarkEnd w:id="59"/>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0"/>
          <w:p>
            <w:pPr>
              <w:spacing w:after="20"/>
              <w:ind w:left="20"/>
              <w:jc w:val="both"/>
            </w:pPr>
            <w:r>
              <w:rPr>
                <w:rFonts w:ascii="Times New Roman"/>
                <w:b w:val="false"/>
                <w:i w:val="false"/>
                <w:color w:val="000000"/>
                <w:sz w:val="20"/>
              </w:rPr>
              <w:t>
1.</w:t>
            </w:r>
          </w:p>
          <w:bookmarkEnd w:id="60"/>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Жаттықтырушымен топтық оқу-жаттығу сабақтары (бұдан әрі – ОЖС) (топта 10-12 адам)</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12 сабақ</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ОЖС</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1"/>
          <w:p>
            <w:pPr>
              <w:spacing w:after="20"/>
              <w:ind w:left="20"/>
              <w:jc w:val="both"/>
            </w:pPr>
            <w:r>
              <w:rPr>
                <w:rFonts w:ascii="Times New Roman"/>
                <w:b w:val="false"/>
                <w:i w:val="false"/>
                <w:color w:val="000000"/>
                <w:sz w:val="20"/>
              </w:rPr>
              <w:t>
2.</w:t>
            </w:r>
          </w:p>
          <w:bookmarkEnd w:id="61"/>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 корттарын пайдалану қызметі</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 (VIP корты)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2"/>
          <w:p>
            <w:pPr>
              <w:spacing w:after="20"/>
              <w:ind w:left="20"/>
              <w:jc w:val="both"/>
            </w:pPr>
            <w:r>
              <w:rPr>
                <w:rFonts w:ascii="Times New Roman"/>
                <w:b w:val="false"/>
                <w:i w:val="false"/>
                <w:color w:val="000000"/>
                <w:sz w:val="20"/>
              </w:rPr>
              <w:t>
3.</w:t>
            </w:r>
          </w:p>
          <w:bookmarkEnd w:id="62"/>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 корттарын пайдалану қызметтері</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 (Ұлттық теннис орталығы – 1), орталық корт</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3"/>
          <w:p>
            <w:pPr>
              <w:spacing w:after="20"/>
              <w:ind w:left="20"/>
              <w:jc w:val="both"/>
            </w:pPr>
            <w:r>
              <w:rPr>
                <w:rFonts w:ascii="Times New Roman"/>
                <w:b w:val="false"/>
                <w:i w:val="false"/>
                <w:color w:val="000000"/>
                <w:sz w:val="20"/>
              </w:rPr>
              <w:t>
4.</w:t>
            </w:r>
          </w:p>
          <w:bookmarkEnd w:id="63"/>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 корттарын пайдалану қызметтері</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 (құм жабындысымен жабық корт)</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4"/>
          <w:p>
            <w:pPr>
              <w:spacing w:after="20"/>
              <w:ind w:left="20"/>
              <w:jc w:val="both"/>
            </w:pPr>
            <w:r>
              <w:rPr>
                <w:rFonts w:ascii="Times New Roman"/>
                <w:b w:val="false"/>
                <w:i w:val="false"/>
                <w:color w:val="000000"/>
                <w:sz w:val="20"/>
              </w:rPr>
              <w:t>
5.</w:t>
            </w:r>
          </w:p>
          <w:bookmarkEnd w:id="64"/>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Теннисті қоспағанда, әртүрлі спорт түрлерінен спорт жарыстарын, соның ішінде қалалық, республикалық, халықаралық деңгейдегі жарыстарды ұйымдастыру және өткізу</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теннис орталығы – 1,</w:t>
            </w:r>
            <w:r>
              <w:br/>
            </w:r>
            <w:r>
              <w:rPr>
                <w:rFonts w:ascii="Times New Roman"/>
                <w:b w:val="false"/>
                <w:i w:val="false"/>
                <w:color w:val="000000"/>
                <w:sz w:val="20"/>
              </w:rPr>
              <w:t>
1 сағат</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5"/>
          <w:p>
            <w:pPr>
              <w:spacing w:after="20"/>
              <w:ind w:left="20"/>
              <w:jc w:val="both"/>
            </w:pPr>
            <w:r>
              <w:rPr>
                <w:rFonts w:ascii="Times New Roman"/>
                <w:b w:val="false"/>
                <w:i w:val="false"/>
                <w:color w:val="000000"/>
                <w:sz w:val="20"/>
              </w:rPr>
              <w:t>
6.</w:t>
            </w:r>
          </w:p>
          <w:bookmarkEnd w:id="65"/>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 корттарын пайдалану бойынша қызметтер</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 (Ұлттық теннис орталығы – 1, Ұлттық теннис орталығы – 2)</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6"/>
          <w:p>
            <w:pPr>
              <w:spacing w:after="20"/>
              <w:ind w:left="20"/>
              <w:jc w:val="both"/>
            </w:pPr>
            <w:r>
              <w:rPr>
                <w:rFonts w:ascii="Times New Roman"/>
                <w:b w:val="false"/>
                <w:i w:val="false"/>
                <w:color w:val="000000"/>
                <w:sz w:val="20"/>
              </w:rPr>
              <w:t>
7.</w:t>
            </w:r>
          </w:p>
          <w:bookmarkEnd w:id="66"/>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Теннистен спорт жарыстарын, соның ішінде қалалық, облыстық, республикалық, халықаралық деңгейдегі жарыстар мен оқу-жаттығу жиындарын ұйымдастыру және өткізу</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r>
              <w:br/>
            </w:r>
            <w:r>
              <w:rPr>
                <w:rFonts w:ascii="Times New Roman"/>
                <w:b w:val="false"/>
                <w:i w:val="false"/>
                <w:color w:val="000000"/>
                <w:sz w:val="20"/>
              </w:rPr>
              <w:t>
қыс уақытында</w:t>
            </w:r>
            <w:r>
              <w:br/>
            </w:r>
            <w:r>
              <w:rPr>
                <w:rFonts w:ascii="Times New Roman"/>
                <w:b w:val="false"/>
                <w:i w:val="false"/>
                <w:color w:val="000000"/>
                <w:sz w:val="20"/>
              </w:rPr>
              <w:t>
жаз уақытында</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r>
              <w:br/>
            </w:r>
            <w:r>
              <w:rPr>
                <w:rFonts w:ascii="Times New Roman"/>
                <w:b w:val="false"/>
                <w:i w:val="false"/>
                <w:color w:val="000000"/>
                <w:sz w:val="20"/>
              </w:rPr>
              <w:t>
400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7"/>
          <w:p>
            <w:pPr>
              <w:spacing w:after="20"/>
              <w:ind w:left="20"/>
              <w:jc w:val="both"/>
            </w:pPr>
            <w:r>
              <w:rPr>
                <w:rFonts w:ascii="Times New Roman"/>
                <w:b w:val="false"/>
                <w:i w:val="false"/>
                <w:color w:val="000000"/>
                <w:sz w:val="20"/>
              </w:rPr>
              <w:t>
8.</w:t>
            </w:r>
          </w:p>
          <w:bookmarkEnd w:id="67"/>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 корттарын пайдалану қызметтері</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 (орталық жазғы корт)</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8"/>
          <w:p>
            <w:pPr>
              <w:spacing w:after="20"/>
              <w:ind w:left="20"/>
              <w:jc w:val="both"/>
            </w:pPr>
            <w:r>
              <w:rPr>
                <w:rFonts w:ascii="Times New Roman"/>
                <w:b w:val="false"/>
                <w:i w:val="false"/>
                <w:color w:val="000000"/>
                <w:sz w:val="20"/>
              </w:rPr>
              <w:t>
9.</w:t>
            </w:r>
          </w:p>
          <w:bookmarkEnd w:id="68"/>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 корттарын пайдалану қызметтері</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 (жазғы корттар)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9"/>
          <w:p>
            <w:pPr>
              <w:spacing w:after="20"/>
              <w:ind w:left="20"/>
              <w:jc w:val="both"/>
            </w:pPr>
            <w:r>
              <w:rPr>
                <w:rFonts w:ascii="Times New Roman"/>
                <w:b w:val="false"/>
                <w:i w:val="false"/>
                <w:color w:val="000000"/>
                <w:sz w:val="20"/>
              </w:rPr>
              <w:t>
10.</w:t>
            </w:r>
          </w:p>
          <w:bookmarkEnd w:id="69"/>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Шаңғыны жалға беру</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0"/>
          <w:p>
            <w:pPr>
              <w:spacing w:after="20"/>
              <w:ind w:left="20"/>
              <w:jc w:val="both"/>
            </w:pPr>
            <w:r>
              <w:rPr>
                <w:rFonts w:ascii="Times New Roman"/>
                <w:b w:val="false"/>
                <w:i w:val="false"/>
                <w:color w:val="000000"/>
                <w:sz w:val="20"/>
              </w:rPr>
              <w:t>
11.</w:t>
            </w:r>
          </w:p>
          <w:bookmarkEnd w:id="70"/>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Ракетканы жалға беру</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1"/>
          <w:p>
            <w:pPr>
              <w:spacing w:after="20"/>
              <w:ind w:left="20"/>
              <w:jc w:val="both"/>
            </w:pPr>
            <w:r>
              <w:rPr>
                <w:rFonts w:ascii="Times New Roman"/>
                <w:b w:val="false"/>
                <w:i w:val="false"/>
                <w:color w:val="000000"/>
                <w:sz w:val="20"/>
              </w:rPr>
              <w:t>
12.</w:t>
            </w:r>
          </w:p>
          <w:bookmarkEnd w:id="71"/>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Нұсқаушының қызмет көрсетуі</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адамға/сағат</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(кортсыз)</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2"/>
          <w:p>
            <w:pPr>
              <w:spacing w:after="20"/>
              <w:ind w:left="20"/>
              <w:jc w:val="both"/>
            </w:pPr>
            <w:r>
              <w:rPr>
                <w:rFonts w:ascii="Times New Roman"/>
                <w:b w:val="false"/>
                <w:i w:val="false"/>
                <w:color w:val="000000"/>
                <w:sz w:val="20"/>
              </w:rPr>
              <w:t>
13.</w:t>
            </w:r>
          </w:p>
          <w:bookmarkEnd w:id="72"/>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Жаттықтырушының қызмет көрсетуі</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адамға/сағат</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(кортсыз)</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3"/>
          <w:p>
            <w:pPr>
              <w:spacing w:after="20"/>
              <w:ind w:left="20"/>
              <w:jc w:val="both"/>
            </w:pPr>
            <w:r>
              <w:rPr>
                <w:rFonts w:ascii="Times New Roman"/>
                <w:b w:val="false"/>
                <w:i w:val="false"/>
                <w:color w:val="000000"/>
                <w:sz w:val="20"/>
              </w:rPr>
              <w:t>
14.</w:t>
            </w:r>
          </w:p>
          <w:bookmarkEnd w:id="73"/>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дене дайындығы бойынша жаттықтырушының қызметтері</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адамға/сағат</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4"/>
          <w:p>
            <w:pPr>
              <w:spacing w:after="20"/>
              <w:ind w:left="20"/>
              <w:jc w:val="both"/>
            </w:pPr>
            <w:r>
              <w:rPr>
                <w:rFonts w:ascii="Times New Roman"/>
                <w:b w:val="false"/>
                <w:i w:val="false"/>
                <w:color w:val="000000"/>
                <w:sz w:val="20"/>
              </w:rPr>
              <w:t>
15.</w:t>
            </w:r>
          </w:p>
          <w:bookmarkEnd w:id="74"/>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залының қызметтері (топта 10-12 адам)</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адамға/сағат</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bl>
    <w:bookmarkStart w:name="z85" w:id="75"/>
    <w:p>
      <w:pPr>
        <w:spacing w:after="0"/>
        <w:ind w:left="0"/>
        <w:jc w:val="both"/>
      </w:pPr>
      <w:r>
        <w:rPr>
          <w:rFonts w:ascii="Times New Roman"/>
          <w:b w:val="false"/>
          <w:i w:val="false"/>
          <w:color w:val="000000"/>
          <w:sz w:val="28"/>
        </w:rPr>
        <w:t xml:space="preserve">
      Дене шынықтыру-сауықтыру қызметтерімен тегін немесе жеңілдікті шарттармен қолданатын азаматтар категориясының тізімі Қазақстан Республикасының Мәдениет және спорт министрінің 2015 жылғы 14 мамырдағы № 178 </w:t>
      </w:r>
      <w:r>
        <w:rPr>
          <w:rFonts w:ascii="Times New Roman"/>
          <w:b w:val="false"/>
          <w:i w:val="false"/>
          <w:color w:val="000000"/>
          <w:sz w:val="28"/>
        </w:rPr>
        <w:t>бұйрығымен</w:t>
      </w:r>
      <w:r>
        <w:rPr>
          <w:rFonts w:ascii="Times New Roman"/>
          <w:b w:val="false"/>
          <w:i w:val="false"/>
          <w:color w:val="000000"/>
          <w:sz w:val="28"/>
        </w:rPr>
        <w:t xml:space="preserve"> анықталған (құқықтық-нормативтік актілерді мемлекеттік тіркеу Реестрінде № 11322 болып тіркелген). </w:t>
      </w:r>
    </w:p>
    <w:bookmarkEnd w:id="75"/>
    <w:bookmarkStart w:name="z86" w:id="76"/>
    <w:p>
      <w:pPr>
        <w:spacing w:after="0"/>
        <w:ind w:left="0"/>
        <w:jc w:val="both"/>
      </w:pPr>
      <w:r>
        <w:rPr>
          <w:rFonts w:ascii="Times New Roman"/>
          <w:b w:val="false"/>
          <w:i w:val="false"/>
          <w:color w:val="000000"/>
          <w:sz w:val="28"/>
        </w:rPr>
        <w:t>
      Қызметтердің бағасы қосымша құн салығынсыз (бұдан әрі – ҚҚС).</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2017 жылғы 9 маусымдағы</w:t>
            </w:r>
            <w:r>
              <w:br/>
            </w:r>
            <w:r>
              <w:rPr>
                <w:rFonts w:ascii="Times New Roman"/>
                <w:b w:val="false"/>
                <w:i w:val="false"/>
                <w:color w:val="000000"/>
                <w:sz w:val="20"/>
              </w:rPr>
              <w:t xml:space="preserve">№ 112-1206 қаулысына </w:t>
            </w:r>
            <w:r>
              <w:br/>
            </w:r>
            <w:r>
              <w:rPr>
                <w:rFonts w:ascii="Times New Roman"/>
                <w:b w:val="false"/>
                <w:i w:val="false"/>
                <w:color w:val="000000"/>
                <w:sz w:val="20"/>
              </w:rPr>
              <w:t>3-қосымша</w:t>
            </w:r>
          </w:p>
        </w:tc>
      </w:tr>
    </w:tbl>
    <w:bookmarkStart w:name="z88" w:id="77"/>
    <w:p>
      <w:pPr>
        <w:spacing w:after="0"/>
        <w:ind w:left="0"/>
        <w:jc w:val="left"/>
      </w:pPr>
      <w:r>
        <w:rPr>
          <w:rFonts w:ascii="Times New Roman"/>
          <w:b/>
          <w:i w:val="false"/>
          <w:color w:val="000000"/>
        </w:rPr>
        <w:t xml:space="preserve"> Астана қаласы әкімдігінің "Алау" мұзайдыны сарайы"</w:t>
      </w:r>
      <w:r>
        <w:br/>
      </w:r>
      <w:r>
        <w:rPr>
          <w:rFonts w:ascii="Times New Roman"/>
          <w:b/>
          <w:i w:val="false"/>
          <w:color w:val="000000"/>
        </w:rPr>
        <w:t xml:space="preserve">мемлекеттік коммуналдық қазыналық кәсіпорны өндіретін және </w:t>
      </w:r>
      <w:r>
        <w:br/>
      </w:r>
      <w:r>
        <w:rPr>
          <w:rFonts w:ascii="Times New Roman"/>
          <w:b/>
          <w:i w:val="false"/>
          <w:color w:val="000000"/>
        </w:rPr>
        <w:t xml:space="preserve">өткізетін тауарлардың (жұмыстардың, қызметтердің) бағалары </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
        <w:gridCol w:w="8936"/>
        <w:gridCol w:w="412"/>
        <w:gridCol w:w="527"/>
        <w:gridCol w:w="1671"/>
      </w:tblGrid>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8"/>
          <w:p>
            <w:pPr>
              <w:spacing w:after="20"/>
              <w:ind w:left="20"/>
              <w:jc w:val="both"/>
            </w:pPr>
            <w:r>
              <w:rPr>
                <w:rFonts w:ascii="Times New Roman"/>
                <w:b w:val="false"/>
                <w:i w:val="false"/>
                <w:color w:val="000000"/>
                <w:sz w:val="20"/>
              </w:rPr>
              <w:t>
Р/с №</w:t>
            </w:r>
          </w:p>
          <w:bookmarkEnd w:id="78"/>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қызметтің) атауы</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 саны</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r>
              <w:br/>
            </w:r>
            <w:r>
              <w:rPr>
                <w:rFonts w:ascii="Times New Roman"/>
                <w:b w:val="false"/>
                <w:i w:val="false"/>
                <w:color w:val="000000"/>
                <w:sz w:val="20"/>
              </w:rPr>
              <w:t>
(теңге)</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9"/>
          <w:p>
            <w:pPr>
              <w:spacing w:after="20"/>
              <w:ind w:left="20"/>
              <w:jc w:val="both"/>
            </w:pPr>
            <w:r>
              <w:rPr>
                <w:rFonts w:ascii="Times New Roman"/>
                <w:b w:val="false"/>
                <w:i w:val="false"/>
                <w:color w:val="000000"/>
                <w:sz w:val="20"/>
              </w:rPr>
              <w:t>
1</w:t>
            </w:r>
          </w:p>
          <w:bookmarkEnd w:id="79"/>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0"/>
          <w:p>
            <w:pPr>
              <w:spacing w:after="20"/>
              <w:ind w:left="20"/>
              <w:jc w:val="both"/>
            </w:pPr>
            <w:r>
              <w:rPr>
                <w:rFonts w:ascii="Times New Roman"/>
                <w:b w:val="false"/>
                <w:i w:val="false"/>
                <w:color w:val="000000"/>
                <w:sz w:val="20"/>
              </w:rPr>
              <w:t>
Дене шынықтыру және спорт бойынша сабақтар өткізу</w:t>
            </w:r>
          </w:p>
          <w:bookmarkEnd w:id="80"/>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1"/>
          <w:p>
            <w:pPr>
              <w:spacing w:after="20"/>
              <w:ind w:left="20"/>
              <w:jc w:val="both"/>
            </w:pPr>
            <w:r>
              <w:rPr>
                <w:rFonts w:ascii="Times New Roman"/>
                <w:b w:val="false"/>
                <w:i w:val="false"/>
                <w:color w:val="000000"/>
                <w:sz w:val="20"/>
              </w:rPr>
              <w:t>
1.</w:t>
            </w:r>
          </w:p>
          <w:bookmarkEnd w:id="81"/>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саласындағы қызметті жүзеге асыратын заңды және жеке тұлғаларға (жұмыс күндері сабаққа қатысушылардың саны 25 адамнан көп емес) оқу жаттықтыру жиындары (бұдан әрі – ОЖЖ) мен оқу жаттықтыру сабақтарын (бұдан әрі – ОЖС) өткізу үшін мәнерлеп сырғанау және хоккей корттарын ұсыну</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2"/>
          <w:p>
            <w:pPr>
              <w:spacing w:after="20"/>
              <w:ind w:left="20"/>
              <w:jc w:val="both"/>
            </w:pPr>
            <w:r>
              <w:rPr>
                <w:rFonts w:ascii="Times New Roman"/>
                <w:b w:val="false"/>
                <w:i w:val="false"/>
                <w:color w:val="000000"/>
                <w:sz w:val="20"/>
              </w:rPr>
              <w:t>
2.</w:t>
            </w:r>
          </w:p>
          <w:bookmarkEnd w:id="82"/>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саласындағы қызметті жүзеге асыратын заңды тұлғаларға ОЖЖ және ОЖС өткізу үшін </w:t>
            </w:r>
            <w:r>
              <w:br/>
            </w:r>
            <w:r>
              <w:rPr>
                <w:rFonts w:ascii="Times New Roman"/>
                <w:b w:val="false"/>
                <w:i w:val="false"/>
                <w:color w:val="000000"/>
                <w:sz w:val="20"/>
              </w:rPr>
              <w:t>
400 м-ге дейінгі жүгіру жолын ұсыну (90 минут 1 адам)</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жаттығу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3"/>
          <w:p>
            <w:pPr>
              <w:spacing w:after="20"/>
              <w:ind w:left="20"/>
              <w:jc w:val="both"/>
            </w:pPr>
            <w:r>
              <w:rPr>
                <w:rFonts w:ascii="Times New Roman"/>
                <w:b w:val="false"/>
                <w:i w:val="false"/>
                <w:color w:val="000000"/>
                <w:sz w:val="20"/>
              </w:rPr>
              <w:t>
Қысқы спорт түрлері бойынша барлық деңгейдегі спорттық жарыстар мен іс-шараларды өткізу</w:t>
            </w:r>
          </w:p>
          <w:bookmarkEnd w:id="83"/>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4"/>
          <w:p>
            <w:pPr>
              <w:spacing w:after="20"/>
              <w:ind w:left="20"/>
              <w:jc w:val="both"/>
            </w:pPr>
            <w:r>
              <w:rPr>
                <w:rFonts w:ascii="Times New Roman"/>
                <w:b w:val="false"/>
                <w:i w:val="false"/>
                <w:color w:val="000000"/>
                <w:sz w:val="20"/>
              </w:rPr>
              <w:t>
3.</w:t>
            </w:r>
            <w:r>
              <w:br/>
            </w:r>
            <w:r>
              <w:rPr>
                <w:rFonts w:ascii="Times New Roman"/>
                <w:b w:val="false"/>
                <w:i w:val="false"/>
                <w:color w:val="000000"/>
                <w:sz w:val="20"/>
              </w:rPr>
              <w:t>
1</w:t>
            </w:r>
          </w:p>
          <w:bookmarkEnd w:id="84"/>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5"/>
          <w:p>
            <w:pPr>
              <w:spacing w:after="20"/>
              <w:ind w:left="20"/>
              <w:jc w:val="both"/>
            </w:pPr>
            <w:r>
              <w:rPr>
                <w:rFonts w:ascii="Times New Roman"/>
                <w:b w:val="false"/>
                <w:i w:val="false"/>
                <w:color w:val="000000"/>
                <w:sz w:val="20"/>
              </w:rPr>
              <w:t xml:space="preserve">
Спорт саласындағы қызметті жүзеге асыратын заңды тұлғалардың сырғанау немесе хоккей корттарында қалалық, республикалық және халықаралық спорттық іс-шараларды өткізуі </w:t>
            </w:r>
            <w:r>
              <w:br/>
            </w:r>
            <w:r>
              <w:rPr>
                <w:rFonts w:ascii="Times New Roman"/>
                <w:b w:val="false"/>
                <w:i w:val="false"/>
                <w:color w:val="000000"/>
                <w:sz w:val="20"/>
              </w:rPr>
              <w:t>
2</w:t>
            </w:r>
          </w:p>
          <w:bookmarkEnd w:id="85"/>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6"/>
          <w:p>
            <w:pPr>
              <w:spacing w:after="20"/>
              <w:ind w:left="20"/>
              <w:jc w:val="both"/>
            </w:pPr>
            <w:r>
              <w:rPr>
                <w:rFonts w:ascii="Times New Roman"/>
                <w:b w:val="false"/>
                <w:i w:val="false"/>
                <w:color w:val="000000"/>
                <w:sz w:val="20"/>
              </w:rPr>
              <w:t>
1</w:t>
            </w:r>
            <w:r>
              <w:br/>
            </w:r>
            <w:r>
              <w:rPr>
                <w:rFonts w:ascii="Times New Roman"/>
                <w:b w:val="false"/>
                <w:i w:val="false"/>
                <w:color w:val="000000"/>
                <w:sz w:val="20"/>
              </w:rPr>
              <w:t>
3</w:t>
            </w:r>
          </w:p>
          <w:bookmarkEnd w:id="86"/>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7"/>
          <w:p>
            <w:pPr>
              <w:spacing w:after="20"/>
              <w:ind w:left="20"/>
              <w:jc w:val="both"/>
            </w:pPr>
            <w:r>
              <w:rPr>
                <w:rFonts w:ascii="Times New Roman"/>
                <w:b w:val="false"/>
                <w:i w:val="false"/>
                <w:color w:val="000000"/>
                <w:sz w:val="20"/>
              </w:rPr>
              <w:t>
1 сағат</w:t>
            </w:r>
            <w:r>
              <w:br/>
            </w:r>
            <w:r>
              <w:rPr>
                <w:rFonts w:ascii="Times New Roman"/>
                <w:b w:val="false"/>
                <w:i w:val="false"/>
                <w:color w:val="000000"/>
                <w:sz w:val="20"/>
              </w:rPr>
              <w:t>
4</w:t>
            </w:r>
          </w:p>
          <w:bookmarkEnd w:id="87"/>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8"/>
          <w:p>
            <w:pPr>
              <w:spacing w:after="20"/>
              <w:ind w:left="20"/>
              <w:jc w:val="both"/>
            </w:pPr>
            <w:r>
              <w:rPr>
                <w:rFonts w:ascii="Times New Roman"/>
                <w:b w:val="false"/>
                <w:i w:val="false"/>
                <w:color w:val="000000"/>
                <w:sz w:val="20"/>
              </w:rPr>
              <w:t>
56 000</w:t>
            </w:r>
            <w:r>
              <w:br/>
            </w:r>
            <w:r>
              <w:rPr>
                <w:rFonts w:ascii="Times New Roman"/>
                <w:b w:val="false"/>
                <w:i w:val="false"/>
                <w:color w:val="000000"/>
                <w:sz w:val="20"/>
              </w:rPr>
              <w:t>
5</w:t>
            </w:r>
          </w:p>
          <w:bookmarkEnd w:id="88"/>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9"/>
          <w:p>
            <w:pPr>
              <w:spacing w:after="20"/>
              <w:ind w:left="20"/>
              <w:jc w:val="both"/>
            </w:pPr>
            <w:r>
              <w:rPr>
                <w:rFonts w:ascii="Times New Roman"/>
                <w:b w:val="false"/>
                <w:i w:val="false"/>
                <w:color w:val="000000"/>
                <w:sz w:val="20"/>
              </w:rPr>
              <w:t>
4.</w:t>
            </w:r>
          </w:p>
          <w:bookmarkEnd w:id="89"/>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саласындағы қызметті жүзеге асыратын заңды тұлғалардың мәнерлеп сырғанау немесе хоккей корттарында қалалық, республикалық және халықаралық спорттық іс-шараларды өткізуі (демалыс және мереке күндері)</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0"/>
          <w:p>
            <w:pPr>
              <w:spacing w:after="20"/>
              <w:ind w:left="20"/>
              <w:jc w:val="both"/>
            </w:pPr>
            <w:r>
              <w:rPr>
                <w:rFonts w:ascii="Times New Roman"/>
                <w:b w:val="false"/>
                <w:i w:val="false"/>
                <w:color w:val="000000"/>
                <w:sz w:val="20"/>
              </w:rPr>
              <w:t>
5.</w:t>
            </w:r>
          </w:p>
          <w:bookmarkEnd w:id="90"/>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саласындағы қызметті жүзеге асыратын заңды тұлғалардың конькимен сырғанау спорты бойынша қалалық, республикалық және халықаралық спорттық іс-шараларды өткізу (жұмыс күндері)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1"/>
          <w:p>
            <w:pPr>
              <w:spacing w:after="20"/>
              <w:ind w:left="20"/>
              <w:jc w:val="both"/>
            </w:pPr>
            <w:r>
              <w:rPr>
                <w:rFonts w:ascii="Times New Roman"/>
                <w:b w:val="false"/>
                <w:i w:val="false"/>
                <w:color w:val="000000"/>
                <w:sz w:val="20"/>
              </w:rPr>
              <w:t>
6.</w:t>
            </w:r>
          </w:p>
          <w:bookmarkEnd w:id="91"/>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саласындағы қызметті жүзеге асыратын заңды тұлғалардың конькимен сырғанау спорты бойынша қалалық, республикалық және халықаралық спорттық іс-шараларды өткізу</w:t>
            </w:r>
            <w:r>
              <w:br/>
            </w:r>
            <w:r>
              <w:rPr>
                <w:rFonts w:ascii="Times New Roman"/>
                <w:b w:val="false"/>
                <w:i w:val="false"/>
                <w:color w:val="000000"/>
                <w:sz w:val="20"/>
              </w:rPr>
              <w:t>
(демалыс және мереке күндері)</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2"/>
          <w:p>
            <w:pPr>
              <w:spacing w:after="20"/>
              <w:ind w:left="20"/>
              <w:jc w:val="both"/>
            </w:pPr>
            <w:r>
              <w:rPr>
                <w:rFonts w:ascii="Times New Roman"/>
                <w:b w:val="false"/>
                <w:i w:val="false"/>
                <w:color w:val="000000"/>
                <w:sz w:val="20"/>
              </w:rPr>
              <w:t>
Қысқы спорт түрлері бойынша басқа да спорттық қызметтер</w:t>
            </w:r>
          </w:p>
          <w:bookmarkEnd w:id="92"/>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3"/>
          <w:p>
            <w:pPr>
              <w:spacing w:after="20"/>
              <w:ind w:left="20"/>
              <w:jc w:val="both"/>
            </w:pPr>
            <w:r>
              <w:rPr>
                <w:rFonts w:ascii="Times New Roman"/>
                <w:b w:val="false"/>
                <w:i w:val="false"/>
                <w:color w:val="000000"/>
                <w:sz w:val="20"/>
              </w:rPr>
              <w:t>
7.</w:t>
            </w:r>
          </w:p>
          <w:bookmarkEnd w:id="93"/>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заңды және жеке тұлғаларға мәнерлеп сырғанау немесе хоккей корттарын ұсыну (жұмыс күндері)</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4"/>
          <w:p>
            <w:pPr>
              <w:spacing w:after="20"/>
              <w:ind w:left="20"/>
              <w:jc w:val="both"/>
            </w:pPr>
            <w:r>
              <w:rPr>
                <w:rFonts w:ascii="Times New Roman"/>
                <w:b w:val="false"/>
                <w:i w:val="false"/>
                <w:color w:val="000000"/>
                <w:sz w:val="20"/>
              </w:rPr>
              <w:t>
8.</w:t>
            </w:r>
          </w:p>
          <w:bookmarkEnd w:id="94"/>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заңды және жеке тұлғаларға 400 м-ге жүгіру жолын ұсыну (жұмыс күндері)</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5"/>
          <w:p>
            <w:pPr>
              <w:spacing w:after="20"/>
              <w:ind w:left="20"/>
              <w:jc w:val="both"/>
            </w:pPr>
            <w:r>
              <w:rPr>
                <w:rFonts w:ascii="Times New Roman"/>
                <w:b w:val="false"/>
                <w:i w:val="false"/>
                <w:color w:val="000000"/>
                <w:sz w:val="20"/>
              </w:rPr>
              <w:t>
9.</w:t>
            </w:r>
          </w:p>
          <w:bookmarkEnd w:id="95"/>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заңды және жеке тұлғаларға мәнерлеп сырғанау немесе хоккей корттарын ұсыну (демалыс және мереке күндері)</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6"/>
          <w:p>
            <w:pPr>
              <w:spacing w:after="20"/>
              <w:ind w:left="20"/>
              <w:jc w:val="both"/>
            </w:pPr>
            <w:r>
              <w:rPr>
                <w:rFonts w:ascii="Times New Roman"/>
                <w:b w:val="false"/>
                <w:i w:val="false"/>
                <w:color w:val="000000"/>
                <w:sz w:val="20"/>
              </w:rPr>
              <w:t>
10.</w:t>
            </w:r>
          </w:p>
          <w:bookmarkEnd w:id="96"/>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заңды және жеке тұлғаларға 400 м-ге жүгіру жолын ұсыну (демалыс және мереке күндері)</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7"/>
          <w:p>
            <w:pPr>
              <w:spacing w:after="20"/>
              <w:ind w:left="20"/>
              <w:jc w:val="both"/>
            </w:pPr>
            <w:r>
              <w:rPr>
                <w:rFonts w:ascii="Times New Roman"/>
                <w:b w:val="false"/>
                <w:i w:val="false"/>
                <w:color w:val="000000"/>
                <w:sz w:val="20"/>
              </w:rPr>
              <w:t>
11.</w:t>
            </w:r>
          </w:p>
          <w:bookmarkEnd w:id="97"/>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Атлетика залына келіп-кетуді есепке алумен мәнерлеп сырғанау кортындағы жеке тұлғаларға арналған жекелеген сабақтар (кортта 10 адамнан көп емес)</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8"/>
          <w:p>
            <w:pPr>
              <w:spacing w:after="20"/>
              <w:ind w:left="20"/>
              <w:jc w:val="both"/>
            </w:pPr>
            <w:r>
              <w:rPr>
                <w:rFonts w:ascii="Times New Roman"/>
                <w:b w:val="false"/>
                <w:i w:val="false"/>
                <w:color w:val="000000"/>
                <w:sz w:val="20"/>
              </w:rPr>
              <w:t>
12.</w:t>
            </w:r>
          </w:p>
          <w:bookmarkEnd w:id="98"/>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Атлетика залына келіп-кетуді есепке алумен 400 м-ге жүгіру жолындағы жеке тұлғаларға арналған жекелеген сабақтар (90 минут)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жаттығу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9"/>
          <w:p>
            <w:pPr>
              <w:spacing w:after="20"/>
              <w:ind w:left="20"/>
              <w:jc w:val="both"/>
            </w:pPr>
            <w:r>
              <w:rPr>
                <w:rFonts w:ascii="Times New Roman"/>
                <w:b w:val="false"/>
                <w:i w:val="false"/>
                <w:color w:val="000000"/>
                <w:sz w:val="20"/>
              </w:rPr>
              <w:t>
13.</w:t>
            </w:r>
          </w:p>
          <w:bookmarkEnd w:id="99"/>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Атлетика залындағы сабақтар</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0"/>
          <w:p>
            <w:pPr>
              <w:spacing w:after="20"/>
              <w:ind w:left="20"/>
              <w:jc w:val="both"/>
            </w:pPr>
            <w:r>
              <w:rPr>
                <w:rFonts w:ascii="Times New Roman"/>
                <w:b w:val="false"/>
                <w:i w:val="false"/>
                <w:color w:val="000000"/>
                <w:sz w:val="20"/>
              </w:rPr>
              <w:t>
14.</w:t>
            </w:r>
          </w:p>
          <w:bookmarkEnd w:id="100"/>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"Конькимен сырғанаушылардың Ұлттық Федерациясы" республикалық қоғамдық бірлестік бекіткен тізімге сәйкес конькимен сырғанау спорты бойынша Қазақстан Республикасының ардагерлер құрамасына кіретін Master's дәрежесіндегі конькимен сырғанау спорты бойынша жарыстарға қатысатын спортшылар үшін атлетика залына келіп-кетуді есепке алумен 400 м-ге жүгіру жолындағы сабақтар үшін жылдық абонемент</w:t>
            </w:r>
            <w:r>
              <w:br/>
            </w:r>
            <w:r>
              <w:rPr>
                <w:rFonts w:ascii="Times New Roman"/>
                <w:b w:val="false"/>
                <w:i w:val="false"/>
                <w:color w:val="000000"/>
                <w:sz w:val="20"/>
              </w:rPr>
              <w:t>
(аптасына 4 күн 90 минуттан)</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абонемент</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1"/>
          <w:p>
            <w:pPr>
              <w:spacing w:after="20"/>
              <w:ind w:left="20"/>
              <w:jc w:val="both"/>
            </w:pPr>
            <w:r>
              <w:rPr>
                <w:rFonts w:ascii="Times New Roman"/>
                <w:b w:val="false"/>
                <w:i w:val="false"/>
                <w:color w:val="000000"/>
                <w:sz w:val="20"/>
              </w:rPr>
              <w:t>
15.</w:t>
            </w:r>
          </w:p>
          <w:bookmarkEnd w:id="101"/>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м-ге жүгіру жолындағы сабақтар үшін жылдық абонемент </w:t>
            </w:r>
            <w:r>
              <w:br/>
            </w:r>
            <w:r>
              <w:rPr>
                <w:rFonts w:ascii="Times New Roman"/>
                <w:b w:val="false"/>
                <w:i w:val="false"/>
                <w:color w:val="000000"/>
                <w:sz w:val="20"/>
              </w:rPr>
              <w:t>
(қазаннан бастап мамырға дейінгі кезеңде 90 минуттан аптасына 3 күн)</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абонемент</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2"/>
          <w:p>
            <w:pPr>
              <w:spacing w:after="20"/>
              <w:ind w:left="20"/>
              <w:jc w:val="both"/>
            </w:pPr>
            <w:r>
              <w:rPr>
                <w:rFonts w:ascii="Times New Roman"/>
                <w:b w:val="false"/>
                <w:i w:val="false"/>
                <w:color w:val="000000"/>
                <w:sz w:val="20"/>
              </w:rPr>
              <w:t>
Спорттық ойын-сауық іс-шаралар мен басқа да</w:t>
            </w:r>
            <w:r>
              <w:br/>
            </w:r>
            <w:r>
              <w:rPr>
                <w:rFonts w:ascii="Times New Roman"/>
                <w:b w:val="false"/>
                <w:i w:val="false"/>
                <w:color w:val="000000"/>
                <w:sz w:val="20"/>
              </w:rPr>
              <w:t>
қоғамдық мерекелер мен іс-шараларды өткізу (көрмелер, концерттер, спорттық мерекелер және шоу-бағдарламалар)</w:t>
            </w:r>
          </w:p>
          <w:bookmarkEnd w:id="102"/>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3"/>
          <w:p>
            <w:pPr>
              <w:spacing w:after="20"/>
              <w:ind w:left="20"/>
              <w:jc w:val="both"/>
            </w:pPr>
            <w:r>
              <w:rPr>
                <w:rFonts w:ascii="Times New Roman"/>
                <w:b w:val="false"/>
                <w:i w:val="false"/>
                <w:color w:val="000000"/>
                <w:sz w:val="20"/>
              </w:rPr>
              <w:t>
16.</w:t>
            </w:r>
          </w:p>
          <w:bookmarkEnd w:id="103"/>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тұлғаларға мұз жабындысындағы мәнерлеп сырғанау немесе хоккей корттарын ұсыну (жұмыс күндері)</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4"/>
          <w:p>
            <w:pPr>
              <w:spacing w:after="20"/>
              <w:ind w:left="20"/>
              <w:jc w:val="both"/>
            </w:pPr>
            <w:r>
              <w:rPr>
                <w:rFonts w:ascii="Times New Roman"/>
                <w:b w:val="false"/>
                <w:i w:val="false"/>
                <w:color w:val="000000"/>
                <w:sz w:val="20"/>
              </w:rPr>
              <w:t>
17.</w:t>
            </w:r>
          </w:p>
          <w:bookmarkEnd w:id="104"/>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тұлғаларға мұз жабындысыз мәнерлеп сырғанау немесе хоккей корттарын ұсыну (жұмыс күндері)</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5"/>
          <w:p>
            <w:pPr>
              <w:spacing w:after="20"/>
              <w:ind w:left="20"/>
              <w:jc w:val="both"/>
            </w:pPr>
            <w:r>
              <w:rPr>
                <w:rFonts w:ascii="Times New Roman"/>
                <w:b w:val="false"/>
                <w:i w:val="false"/>
                <w:color w:val="000000"/>
                <w:sz w:val="20"/>
              </w:rPr>
              <w:t>
18.</w:t>
            </w:r>
          </w:p>
          <w:bookmarkEnd w:id="105"/>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тұлғаларға мұз жабындысындағы мәнерлеп сырғанау немесе хоккей корттарын ұсыну (демалыс және мереке күндері)</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6"/>
          <w:p>
            <w:pPr>
              <w:spacing w:after="20"/>
              <w:ind w:left="20"/>
              <w:jc w:val="both"/>
            </w:pPr>
            <w:r>
              <w:rPr>
                <w:rFonts w:ascii="Times New Roman"/>
                <w:b w:val="false"/>
                <w:i w:val="false"/>
                <w:color w:val="000000"/>
                <w:sz w:val="20"/>
              </w:rPr>
              <w:t>
19.</w:t>
            </w:r>
          </w:p>
          <w:bookmarkEnd w:id="106"/>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тұлғаларға мұз жабындысыз мәнерлеп сырғанау немесе хоккей корттарын ұсыну (демалыс және мереке күндері)</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7"/>
          <w:p>
            <w:pPr>
              <w:spacing w:after="20"/>
              <w:ind w:left="20"/>
              <w:jc w:val="both"/>
            </w:pPr>
            <w:r>
              <w:rPr>
                <w:rFonts w:ascii="Times New Roman"/>
                <w:b w:val="false"/>
                <w:i w:val="false"/>
                <w:color w:val="000000"/>
                <w:sz w:val="20"/>
              </w:rPr>
              <w:t>
20.</w:t>
            </w:r>
          </w:p>
          <w:bookmarkEnd w:id="107"/>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тұлғаларға мұз жабындысындағы 400 м-ге жүгіру жолын ұсыну (жұмыс күндері)</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8"/>
          <w:p>
            <w:pPr>
              <w:spacing w:after="20"/>
              <w:ind w:left="20"/>
              <w:jc w:val="both"/>
            </w:pPr>
            <w:r>
              <w:rPr>
                <w:rFonts w:ascii="Times New Roman"/>
                <w:b w:val="false"/>
                <w:i w:val="false"/>
                <w:color w:val="000000"/>
                <w:sz w:val="20"/>
              </w:rPr>
              <w:t>
21.</w:t>
            </w:r>
          </w:p>
          <w:bookmarkEnd w:id="108"/>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тұлғаларға мұз жабындысыз 400 м-ге жүгіру жолын ұсыну (жұмыс күндері)</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9"/>
          <w:p>
            <w:pPr>
              <w:spacing w:after="20"/>
              <w:ind w:left="20"/>
              <w:jc w:val="both"/>
            </w:pPr>
            <w:r>
              <w:rPr>
                <w:rFonts w:ascii="Times New Roman"/>
                <w:b w:val="false"/>
                <w:i w:val="false"/>
                <w:color w:val="000000"/>
                <w:sz w:val="20"/>
              </w:rPr>
              <w:t>
22.</w:t>
            </w:r>
          </w:p>
          <w:bookmarkEnd w:id="109"/>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тұлғаларға мұз жабындысындағы 400 м-ге жүгіру жолын ұсыну (демалыс және мереке күндері)</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0"/>
          <w:p>
            <w:pPr>
              <w:spacing w:after="20"/>
              <w:ind w:left="20"/>
              <w:jc w:val="both"/>
            </w:pPr>
            <w:r>
              <w:rPr>
                <w:rFonts w:ascii="Times New Roman"/>
                <w:b w:val="false"/>
                <w:i w:val="false"/>
                <w:color w:val="000000"/>
                <w:sz w:val="20"/>
              </w:rPr>
              <w:t>
23.</w:t>
            </w:r>
          </w:p>
          <w:bookmarkEnd w:id="110"/>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тұлғаларға мұз жабындысыз 400 м-ге жүгіру жолын ұсыну (демалыс және мереке күндері)</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1"/>
          <w:p>
            <w:pPr>
              <w:spacing w:after="20"/>
              <w:ind w:left="20"/>
              <w:jc w:val="both"/>
            </w:pPr>
            <w:r>
              <w:rPr>
                <w:rFonts w:ascii="Times New Roman"/>
                <w:b w:val="false"/>
                <w:i w:val="false"/>
                <w:color w:val="000000"/>
                <w:sz w:val="20"/>
              </w:rPr>
              <w:t>
Спортшылардың және спорттық іс-шараларға басқа да қатысушылардың уақытша орналасуы және тұруы</w:t>
            </w:r>
          </w:p>
          <w:bookmarkEnd w:id="111"/>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2"/>
          <w:p>
            <w:pPr>
              <w:spacing w:after="20"/>
              <w:ind w:left="20"/>
              <w:jc w:val="both"/>
            </w:pPr>
            <w:r>
              <w:rPr>
                <w:rFonts w:ascii="Times New Roman"/>
                <w:b w:val="false"/>
                <w:i w:val="false"/>
                <w:color w:val="000000"/>
                <w:sz w:val="20"/>
              </w:rPr>
              <w:t>
24.</w:t>
            </w:r>
          </w:p>
          <w:bookmarkEnd w:id="112"/>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Тұрушылардың ең көп мөлшерде 1 адам болатын бір орындық секцияда уақытша орналасуы мен тұруы</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3"/>
          <w:p>
            <w:pPr>
              <w:spacing w:after="20"/>
              <w:ind w:left="20"/>
              <w:jc w:val="both"/>
            </w:pPr>
            <w:r>
              <w:rPr>
                <w:rFonts w:ascii="Times New Roman"/>
                <w:b w:val="false"/>
                <w:i w:val="false"/>
                <w:color w:val="000000"/>
                <w:sz w:val="20"/>
              </w:rPr>
              <w:t>
25.</w:t>
            </w:r>
          </w:p>
          <w:bookmarkEnd w:id="113"/>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Тұрушылардың ең көп мөлшерде 2 адам болатын екі орындық секцияда уақытша орналасуы мен тұруы</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4"/>
          <w:p>
            <w:pPr>
              <w:spacing w:after="20"/>
              <w:ind w:left="20"/>
              <w:jc w:val="both"/>
            </w:pPr>
            <w:r>
              <w:rPr>
                <w:rFonts w:ascii="Times New Roman"/>
                <w:b w:val="false"/>
                <w:i w:val="false"/>
                <w:color w:val="000000"/>
                <w:sz w:val="20"/>
              </w:rPr>
              <w:t>
26.</w:t>
            </w:r>
          </w:p>
          <w:bookmarkEnd w:id="114"/>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Тұрушылардың ең көп мөлшерде 3 адам болатын үш орындық секцияда уақытша орналасуы мен тұруы</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5"/>
          <w:p>
            <w:pPr>
              <w:spacing w:after="20"/>
              <w:ind w:left="20"/>
              <w:jc w:val="both"/>
            </w:pPr>
            <w:r>
              <w:rPr>
                <w:rFonts w:ascii="Times New Roman"/>
                <w:b w:val="false"/>
                <w:i w:val="false"/>
                <w:color w:val="000000"/>
                <w:sz w:val="20"/>
              </w:rPr>
              <w:t>
27</w:t>
            </w:r>
          </w:p>
          <w:bookmarkEnd w:id="115"/>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Тұрушылардың ең көп мөлшерде 2 адам болатын екі орындық жартылай жайлы нөмірдегі секцияда уақытша орналасуы мен тұруы</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6"/>
          <w:p>
            <w:pPr>
              <w:spacing w:after="20"/>
              <w:ind w:left="20"/>
              <w:jc w:val="both"/>
            </w:pPr>
            <w:r>
              <w:rPr>
                <w:rFonts w:ascii="Times New Roman"/>
                <w:b w:val="false"/>
                <w:i w:val="false"/>
                <w:color w:val="000000"/>
                <w:sz w:val="20"/>
              </w:rPr>
              <w:t>
Жаппай сырғанау</w:t>
            </w:r>
          </w:p>
          <w:bookmarkEnd w:id="116"/>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7"/>
          <w:p>
            <w:pPr>
              <w:spacing w:after="20"/>
              <w:ind w:left="20"/>
              <w:jc w:val="both"/>
            </w:pPr>
            <w:r>
              <w:rPr>
                <w:rFonts w:ascii="Times New Roman"/>
                <w:b w:val="false"/>
                <w:i w:val="false"/>
                <w:color w:val="000000"/>
                <w:sz w:val="20"/>
              </w:rPr>
              <w:t>
28.</w:t>
            </w:r>
          </w:p>
          <w:bookmarkEnd w:id="117"/>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(мектеп оқушыларына), студенттерге, зейнеткерлерге, 3-топтағы мүгедектерге жаппай сырғанауға арналған билеттер</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сеанс</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8"/>
          <w:p>
            <w:pPr>
              <w:spacing w:after="20"/>
              <w:ind w:left="20"/>
              <w:jc w:val="both"/>
            </w:pPr>
            <w:r>
              <w:rPr>
                <w:rFonts w:ascii="Times New Roman"/>
                <w:b w:val="false"/>
                <w:i w:val="false"/>
                <w:color w:val="000000"/>
                <w:sz w:val="20"/>
              </w:rPr>
              <w:t>
29.</w:t>
            </w:r>
          </w:p>
          <w:bookmarkEnd w:id="118"/>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Жаппай сырғанауға арналған ересектер билеті (жұмыс күндері: сейсенбі–бейсенбі, </w:t>
            </w:r>
            <w:r>
              <w:br/>
            </w:r>
            <w:r>
              <w:rPr>
                <w:rFonts w:ascii="Times New Roman"/>
                <w:b w:val="false"/>
                <w:i w:val="false"/>
                <w:color w:val="000000"/>
                <w:sz w:val="20"/>
              </w:rPr>
              <w:t xml:space="preserve">
ұзақтығы 3 сағаттық сеанс, </w:t>
            </w:r>
            <w:r>
              <w:br/>
            </w:r>
            <w:r>
              <w:rPr>
                <w:rFonts w:ascii="Times New Roman"/>
                <w:b w:val="false"/>
                <w:i w:val="false"/>
                <w:color w:val="000000"/>
                <w:sz w:val="20"/>
              </w:rPr>
              <w:t>
сағат 19.00-ден 22.00-ге дейін)</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сеанс</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9"/>
          <w:p>
            <w:pPr>
              <w:spacing w:after="20"/>
              <w:ind w:left="20"/>
              <w:jc w:val="both"/>
            </w:pPr>
            <w:r>
              <w:rPr>
                <w:rFonts w:ascii="Times New Roman"/>
                <w:b w:val="false"/>
                <w:i w:val="false"/>
                <w:color w:val="000000"/>
                <w:sz w:val="20"/>
              </w:rPr>
              <w:t>
30.</w:t>
            </w:r>
          </w:p>
          <w:bookmarkEnd w:id="119"/>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сырғанауға арналған ересектер билеті (жұмыс күндері: жұма, ұзақтығы 3 сағаттық сеанс, сағат 19.00-ден 22.00-ге дейін)</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сеанс</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0"/>
          <w:p>
            <w:pPr>
              <w:spacing w:after="20"/>
              <w:ind w:left="20"/>
              <w:jc w:val="both"/>
            </w:pPr>
            <w:r>
              <w:rPr>
                <w:rFonts w:ascii="Times New Roman"/>
                <w:b w:val="false"/>
                <w:i w:val="false"/>
                <w:color w:val="000000"/>
                <w:sz w:val="20"/>
              </w:rPr>
              <w:t>
31.</w:t>
            </w:r>
            <w:r>
              <w:br/>
            </w:r>
            <w:r>
              <w:rPr>
                <w:rFonts w:ascii="Times New Roman"/>
                <w:b w:val="false"/>
                <w:i w:val="false"/>
                <w:color w:val="000000"/>
                <w:sz w:val="20"/>
              </w:rPr>
              <w:t>
1</w:t>
            </w:r>
          </w:p>
          <w:bookmarkEnd w:id="120"/>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Жаппай сырғанауға арналған ересектер билеті (демалыс, мереке күндері, ұзақтығы 2 сағаттық 2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1"/>
          <w:p>
            <w:pPr>
              <w:spacing w:after="20"/>
              <w:ind w:left="20"/>
              <w:jc w:val="both"/>
            </w:pPr>
            <w:r>
              <w:rPr>
                <w:rFonts w:ascii="Times New Roman"/>
                <w:b w:val="false"/>
                <w:i w:val="false"/>
                <w:color w:val="000000"/>
                <w:sz w:val="20"/>
              </w:rPr>
              <w:t>
1</w:t>
            </w:r>
            <w:r>
              <w:br/>
            </w:r>
            <w:r>
              <w:rPr>
                <w:rFonts w:ascii="Times New Roman"/>
                <w:b w:val="false"/>
                <w:i w:val="false"/>
                <w:color w:val="000000"/>
                <w:sz w:val="20"/>
              </w:rPr>
              <w:t>
3</w:t>
            </w:r>
          </w:p>
          <w:bookmarkEnd w:id="121"/>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2"/>
          <w:p>
            <w:pPr>
              <w:spacing w:after="20"/>
              <w:ind w:left="20"/>
              <w:jc w:val="both"/>
            </w:pPr>
            <w:r>
              <w:rPr>
                <w:rFonts w:ascii="Times New Roman"/>
                <w:b w:val="false"/>
                <w:i w:val="false"/>
                <w:color w:val="000000"/>
                <w:sz w:val="20"/>
              </w:rPr>
              <w:t>
1 сеанс</w:t>
            </w:r>
            <w:r>
              <w:br/>
            </w:r>
            <w:r>
              <w:rPr>
                <w:rFonts w:ascii="Times New Roman"/>
                <w:b w:val="false"/>
                <w:i w:val="false"/>
                <w:color w:val="000000"/>
                <w:sz w:val="20"/>
              </w:rPr>
              <w:t>
4</w:t>
            </w:r>
          </w:p>
          <w:bookmarkEnd w:id="122"/>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3"/>
          <w:p>
            <w:pPr>
              <w:spacing w:after="20"/>
              <w:ind w:left="20"/>
              <w:jc w:val="both"/>
            </w:pPr>
            <w:r>
              <w:rPr>
                <w:rFonts w:ascii="Times New Roman"/>
                <w:b w:val="false"/>
                <w:i w:val="false"/>
                <w:color w:val="000000"/>
                <w:sz w:val="20"/>
              </w:rPr>
              <w:t>
1000</w:t>
            </w:r>
            <w:r>
              <w:br/>
            </w:r>
            <w:r>
              <w:rPr>
                <w:rFonts w:ascii="Times New Roman"/>
                <w:b w:val="false"/>
                <w:i w:val="false"/>
                <w:color w:val="000000"/>
                <w:sz w:val="20"/>
              </w:rPr>
              <w:t>
5</w:t>
            </w:r>
          </w:p>
          <w:bookmarkEnd w:id="123"/>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сеанс, сағат 09.00-ден 11.00-ге дейін; сағат 12.00-ден 14.00-ге дейін)</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4"/>
          <w:p>
            <w:pPr>
              <w:spacing w:after="20"/>
              <w:ind w:left="20"/>
              <w:jc w:val="both"/>
            </w:pPr>
            <w:r>
              <w:rPr>
                <w:rFonts w:ascii="Times New Roman"/>
                <w:b w:val="false"/>
                <w:i w:val="false"/>
                <w:color w:val="000000"/>
                <w:sz w:val="20"/>
              </w:rPr>
              <w:t>
32.</w:t>
            </w:r>
          </w:p>
          <w:bookmarkEnd w:id="124"/>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Жаппай сырғанауға арналған ересектер билеті (демалыс, мереке күндері, ұзақтығы 2 сағаттық сеанс, сағат 15.00-ден 17.00-ге дейін; сағат 18.00-ден 20.00-ге дейін және сағат </w:t>
            </w:r>
            <w:r>
              <w:br/>
            </w:r>
            <w:r>
              <w:rPr>
                <w:rFonts w:ascii="Times New Roman"/>
                <w:b w:val="false"/>
                <w:i w:val="false"/>
                <w:color w:val="000000"/>
                <w:sz w:val="20"/>
              </w:rPr>
              <w:t xml:space="preserve">
21.00-ден 23.00-ге дейін)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сеанс</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5"/>
          <w:p>
            <w:pPr>
              <w:spacing w:after="20"/>
              <w:ind w:left="20"/>
              <w:jc w:val="both"/>
            </w:pPr>
            <w:r>
              <w:rPr>
                <w:rFonts w:ascii="Times New Roman"/>
                <w:b w:val="false"/>
                <w:i w:val="false"/>
                <w:color w:val="000000"/>
                <w:sz w:val="20"/>
              </w:rPr>
              <w:t>
33.</w:t>
            </w:r>
          </w:p>
          <w:bookmarkEnd w:id="125"/>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2-топтағы мүгедектер, 7 жасқа дейінгі балалар, көп балалы отбасынан шыққан мектеп оқушылары, балалар үйінің оқушы балалары – жұмыс күндері, демалыс және мереке күндері</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сеанс</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6"/>
          <w:p>
            <w:pPr>
              <w:spacing w:after="20"/>
              <w:ind w:left="20"/>
              <w:jc w:val="both"/>
            </w:pPr>
            <w:r>
              <w:rPr>
                <w:rFonts w:ascii="Times New Roman"/>
                <w:b w:val="false"/>
                <w:i w:val="false"/>
                <w:color w:val="000000"/>
                <w:sz w:val="20"/>
              </w:rPr>
              <w:t>
Жазғы спорттық орталық (үстел теннисі, бадминтон, конькимен және роликті конькимен жаппай сырғанау, шағын-футбол, волейбол және басқалары)</w:t>
            </w:r>
          </w:p>
          <w:bookmarkEnd w:id="126"/>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7"/>
          <w:p>
            <w:pPr>
              <w:spacing w:after="20"/>
              <w:ind w:left="20"/>
              <w:jc w:val="both"/>
            </w:pPr>
            <w:r>
              <w:rPr>
                <w:rFonts w:ascii="Times New Roman"/>
                <w:b w:val="false"/>
                <w:i w:val="false"/>
                <w:color w:val="000000"/>
                <w:sz w:val="20"/>
              </w:rPr>
              <w:t>
34.</w:t>
            </w:r>
          </w:p>
          <w:bookmarkEnd w:id="127"/>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билеті</w:t>
            </w:r>
            <w:r>
              <w:br/>
            </w:r>
            <w:r>
              <w:rPr>
                <w:rFonts w:ascii="Times New Roman"/>
                <w:b w:val="false"/>
                <w:i w:val="false"/>
                <w:color w:val="000000"/>
                <w:sz w:val="20"/>
              </w:rPr>
              <w:t xml:space="preserve">
(ұзақтығы 3 сағаттық сеанс </w:t>
            </w:r>
            <w:r>
              <w:br/>
            </w:r>
            <w:r>
              <w:rPr>
                <w:rFonts w:ascii="Times New Roman"/>
                <w:b w:val="false"/>
                <w:i w:val="false"/>
                <w:color w:val="000000"/>
                <w:sz w:val="20"/>
              </w:rPr>
              <w:t xml:space="preserve">
сағат 10.00-ден 13.00-ге дейін; сағат 14.00-ден 17.00-ге дейін; сағат 18.00-ден 21.00-ге дейін)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сеанс</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8"/>
          <w:p>
            <w:pPr>
              <w:spacing w:after="20"/>
              <w:ind w:left="20"/>
              <w:jc w:val="both"/>
            </w:pPr>
            <w:r>
              <w:rPr>
                <w:rFonts w:ascii="Times New Roman"/>
                <w:b w:val="false"/>
                <w:i w:val="false"/>
                <w:color w:val="000000"/>
                <w:sz w:val="20"/>
              </w:rPr>
              <w:t>
35.</w:t>
            </w:r>
          </w:p>
          <w:bookmarkEnd w:id="128"/>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(мектеп оқушылары), зейнеткерлер, студенттер, </w:t>
            </w:r>
            <w:r>
              <w:br/>
            </w:r>
            <w:r>
              <w:rPr>
                <w:rFonts w:ascii="Times New Roman"/>
                <w:b w:val="false"/>
                <w:i w:val="false"/>
                <w:color w:val="000000"/>
                <w:sz w:val="20"/>
              </w:rPr>
              <w:t>
3-топтағы мүгедектер (ұзақтығы</w:t>
            </w:r>
            <w:r>
              <w:br/>
            </w:r>
            <w:r>
              <w:rPr>
                <w:rFonts w:ascii="Times New Roman"/>
                <w:b w:val="false"/>
                <w:i w:val="false"/>
                <w:color w:val="000000"/>
                <w:sz w:val="20"/>
              </w:rPr>
              <w:t xml:space="preserve">
3 сағаттық сеанс </w:t>
            </w:r>
            <w:r>
              <w:br/>
            </w:r>
            <w:r>
              <w:rPr>
                <w:rFonts w:ascii="Times New Roman"/>
                <w:b w:val="false"/>
                <w:i w:val="false"/>
                <w:color w:val="000000"/>
                <w:sz w:val="20"/>
              </w:rPr>
              <w:t>
сағат 10.00-ден 13.00-ге дейін; сағат 14.00-ден 17.00-ге дейін; сағат 18.00-ден 21.00-ге дейін)</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сеанс</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9"/>
          <w:p>
            <w:pPr>
              <w:spacing w:after="20"/>
              <w:ind w:left="20"/>
              <w:jc w:val="both"/>
            </w:pPr>
            <w:r>
              <w:rPr>
                <w:rFonts w:ascii="Times New Roman"/>
                <w:b w:val="false"/>
                <w:i w:val="false"/>
                <w:color w:val="000000"/>
                <w:sz w:val="20"/>
              </w:rPr>
              <w:t>
36.</w:t>
            </w:r>
          </w:p>
          <w:bookmarkEnd w:id="129"/>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2-топтағы мүгедектер, 7 жасқа дейінгі балалар, көп балалы отбасылардан шыққан мектеп оқушы балалар, балалар үйінің оқушы балалары</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сеанс</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0"/>
          <w:p>
            <w:pPr>
              <w:spacing w:after="20"/>
              <w:ind w:left="20"/>
              <w:jc w:val="both"/>
            </w:pPr>
            <w:r>
              <w:rPr>
                <w:rFonts w:ascii="Times New Roman"/>
                <w:b w:val="false"/>
                <w:i w:val="false"/>
                <w:color w:val="000000"/>
                <w:sz w:val="20"/>
              </w:rPr>
              <w:t>
37.</w:t>
            </w:r>
          </w:p>
          <w:bookmarkEnd w:id="130"/>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тұлғаларға арналған ашық шағын-футбол алаңы (киім ілетін орынды ұсынумен бірге)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1"/>
          <w:p>
            <w:pPr>
              <w:spacing w:after="20"/>
              <w:ind w:left="20"/>
              <w:jc w:val="both"/>
            </w:pPr>
            <w:r>
              <w:rPr>
                <w:rFonts w:ascii="Times New Roman"/>
                <w:b w:val="false"/>
                <w:i w:val="false"/>
                <w:color w:val="000000"/>
                <w:sz w:val="20"/>
              </w:rPr>
              <w:t>
38.</w:t>
            </w:r>
          </w:p>
          <w:bookmarkEnd w:id="131"/>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арналған ашық шағын-футбол алаңы (киім ілетін орынды ұсынумен бірге)</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2"/>
          <w:p>
            <w:pPr>
              <w:spacing w:after="20"/>
              <w:ind w:left="20"/>
              <w:jc w:val="both"/>
            </w:pPr>
            <w:r>
              <w:rPr>
                <w:rFonts w:ascii="Times New Roman"/>
                <w:b w:val="false"/>
                <w:i w:val="false"/>
                <w:color w:val="000000"/>
                <w:sz w:val="20"/>
              </w:rPr>
              <w:t>
39.</w:t>
            </w:r>
          </w:p>
          <w:bookmarkEnd w:id="132"/>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арналған жағажайлық волейбол ойынына арналған алаң (киім ілетін орынды ұсынумен бірге)</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3"/>
          <w:p>
            <w:pPr>
              <w:spacing w:after="20"/>
              <w:ind w:left="20"/>
              <w:jc w:val="both"/>
            </w:pPr>
            <w:r>
              <w:rPr>
                <w:rFonts w:ascii="Times New Roman"/>
                <w:b w:val="false"/>
                <w:i w:val="false"/>
                <w:color w:val="000000"/>
                <w:sz w:val="20"/>
              </w:rPr>
              <w:t>
40.</w:t>
            </w:r>
            <w:r>
              <w:br/>
            </w:r>
            <w:r>
              <w:rPr>
                <w:rFonts w:ascii="Times New Roman"/>
                <w:b w:val="false"/>
                <w:i w:val="false"/>
                <w:color w:val="000000"/>
                <w:sz w:val="20"/>
              </w:rPr>
              <w:t>
 </w:t>
            </w:r>
          </w:p>
          <w:bookmarkEnd w:id="133"/>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арналған жағажайлық волейбол ойынына арналған алаң (киім ілетін орынды ұсынумен бірге)</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bl>
    <w:bookmarkStart w:name="z149" w:id="134"/>
    <w:p>
      <w:pPr>
        <w:spacing w:after="0"/>
        <w:ind w:left="0"/>
        <w:jc w:val="both"/>
      </w:pPr>
      <w:r>
        <w:rPr>
          <w:rFonts w:ascii="Times New Roman"/>
          <w:b w:val="false"/>
          <w:i w:val="false"/>
          <w:color w:val="000000"/>
          <w:sz w:val="28"/>
        </w:rPr>
        <w:t xml:space="preserve">
      Дене шынықтыру-сауықтыру қызметтерімен тегін немесе жеңілдікті шарттармен қолданатын азаматтар категориясының тізімі Қазақстан Республикасының Мәдениет және спорт министрінің 2015 жылғы 14 мамырдағы № 178 </w:t>
      </w:r>
      <w:r>
        <w:rPr>
          <w:rFonts w:ascii="Times New Roman"/>
          <w:b w:val="false"/>
          <w:i w:val="false"/>
          <w:color w:val="000000"/>
          <w:sz w:val="28"/>
        </w:rPr>
        <w:t>бұйрығымен</w:t>
      </w:r>
      <w:r>
        <w:rPr>
          <w:rFonts w:ascii="Times New Roman"/>
          <w:b w:val="false"/>
          <w:i w:val="false"/>
          <w:color w:val="000000"/>
          <w:sz w:val="28"/>
        </w:rPr>
        <w:t xml:space="preserve"> анықталған (құқықтық-нормативтік актілерді мемлекеттік тіркеу Реестрінде № 11322 болып тіркелген). </w:t>
      </w:r>
    </w:p>
    <w:bookmarkEnd w:id="134"/>
    <w:bookmarkStart w:name="z150" w:id="135"/>
    <w:p>
      <w:pPr>
        <w:spacing w:after="0"/>
        <w:ind w:left="0"/>
        <w:jc w:val="both"/>
      </w:pPr>
      <w:r>
        <w:rPr>
          <w:rFonts w:ascii="Times New Roman"/>
          <w:b w:val="false"/>
          <w:i w:val="false"/>
          <w:color w:val="000000"/>
          <w:sz w:val="28"/>
        </w:rPr>
        <w:t>
      Қызметтердің бағасы қосымша құн салығынсыз (бұдан әрі – ҚҚС).</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2017 жылғы 9 маусымдағы</w:t>
            </w:r>
            <w:r>
              <w:br/>
            </w:r>
            <w:r>
              <w:rPr>
                <w:rFonts w:ascii="Times New Roman"/>
                <w:b w:val="false"/>
                <w:i w:val="false"/>
                <w:color w:val="000000"/>
                <w:sz w:val="20"/>
              </w:rPr>
              <w:t xml:space="preserve">№ 112-1206 қаулысына </w:t>
            </w:r>
            <w:r>
              <w:br/>
            </w:r>
            <w:r>
              <w:rPr>
                <w:rFonts w:ascii="Times New Roman"/>
                <w:b w:val="false"/>
                <w:i w:val="false"/>
                <w:color w:val="000000"/>
                <w:sz w:val="20"/>
              </w:rPr>
              <w:t>4-қосымша</w:t>
            </w:r>
          </w:p>
        </w:tc>
      </w:tr>
    </w:tbl>
    <w:bookmarkStart w:name="z152" w:id="136"/>
    <w:p>
      <w:pPr>
        <w:spacing w:after="0"/>
        <w:ind w:left="0"/>
        <w:jc w:val="left"/>
      </w:pPr>
      <w:r>
        <w:rPr>
          <w:rFonts w:ascii="Times New Roman"/>
          <w:b/>
          <w:i w:val="false"/>
          <w:color w:val="000000"/>
        </w:rPr>
        <w:t xml:space="preserve"> Астана қаласы әкімдігінің</w:t>
      </w:r>
      <w:r>
        <w:br/>
      </w:r>
      <w:r>
        <w:rPr>
          <w:rFonts w:ascii="Times New Roman"/>
          <w:b/>
          <w:i w:val="false"/>
          <w:color w:val="000000"/>
        </w:rPr>
        <w:t>"Мамандандырылған жоғары спорт шеберлігі мектебі"</w:t>
      </w:r>
      <w:r>
        <w:br/>
      </w:r>
      <w:r>
        <w:rPr>
          <w:rFonts w:ascii="Times New Roman"/>
          <w:b/>
          <w:i w:val="false"/>
          <w:color w:val="000000"/>
        </w:rPr>
        <w:t>коммуналдық мемлекеттік мекемесі өндіретін және өткізетін тауарлардың</w:t>
      </w:r>
      <w:r>
        <w:br/>
      </w:r>
      <w:r>
        <w:rPr>
          <w:rFonts w:ascii="Times New Roman"/>
          <w:b/>
          <w:i w:val="false"/>
          <w:color w:val="000000"/>
        </w:rPr>
        <w:t xml:space="preserve">жұмыстардың, қызметтердің) бағалары </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6817"/>
        <w:gridCol w:w="946"/>
        <w:gridCol w:w="949"/>
        <w:gridCol w:w="2472"/>
      </w:tblGrid>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7"/>
          <w:p>
            <w:pPr>
              <w:spacing w:after="20"/>
              <w:ind w:left="20"/>
              <w:jc w:val="both"/>
            </w:pPr>
            <w:r>
              <w:rPr>
                <w:rFonts w:ascii="Times New Roman"/>
                <w:b w:val="false"/>
                <w:i w:val="false"/>
                <w:color w:val="000000"/>
                <w:sz w:val="20"/>
              </w:rPr>
              <w:t>
Р/с №</w:t>
            </w:r>
          </w:p>
          <w:bookmarkEnd w:id="137"/>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қызметтің)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 саны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r>
              <w:br/>
            </w:r>
            <w:r>
              <w:rPr>
                <w:rFonts w:ascii="Times New Roman"/>
                <w:b w:val="false"/>
                <w:i w:val="false"/>
                <w:color w:val="000000"/>
                <w:sz w:val="20"/>
              </w:rPr>
              <w:t>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8"/>
          <w:p>
            <w:pPr>
              <w:spacing w:after="20"/>
              <w:ind w:left="20"/>
              <w:jc w:val="both"/>
            </w:pPr>
            <w:r>
              <w:rPr>
                <w:rFonts w:ascii="Times New Roman"/>
                <w:b w:val="false"/>
                <w:i w:val="false"/>
                <w:color w:val="000000"/>
                <w:sz w:val="20"/>
              </w:rPr>
              <w:t>
1</w:t>
            </w:r>
          </w:p>
          <w:bookmarkEnd w:id="138"/>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9"/>
          <w:p>
            <w:pPr>
              <w:spacing w:after="20"/>
              <w:ind w:left="20"/>
              <w:jc w:val="both"/>
            </w:pPr>
            <w:r>
              <w:rPr>
                <w:rFonts w:ascii="Times New Roman"/>
                <w:b w:val="false"/>
                <w:i w:val="false"/>
                <w:color w:val="000000"/>
                <w:sz w:val="20"/>
              </w:rPr>
              <w:t>
1.</w:t>
            </w:r>
          </w:p>
          <w:bookmarkEnd w:id="139"/>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айдынындағы оқу-жаттығу (бұдан әрі-ОЖС) сабақтары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0"/>
          <w:p>
            <w:pPr>
              <w:spacing w:after="20"/>
              <w:ind w:left="20"/>
              <w:jc w:val="both"/>
            </w:pPr>
            <w:r>
              <w:rPr>
                <w:rFonts w:ascii="Times New Roman"/>
                <w:b w:val="false"/>
                <w:i w:val="false"/>
                <w:color w:val="000000"/>
                <w:sz w:val="20"/>
              </w:rPr>
              <w:t>
2.</w:t>
            </w:r>
          </w:p>
          <w:bookmarkEnd w:id="140"/>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айдынында мәдени-бұқаралық және спорттық іс-шараларды өткізу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1"/>
          <w:p>
            <w:pPr>
              <w:spacing w:after="20"/>
              <w:ind w:left="20"/>
              <w:jc w:val="both"/>
            </w:pPr>
            <w:r>
              <w:rPr>
                <w:rFonts w:ascii="Times New Roman"/>
                <w:b w:val="false"/>
                <w:i w:val="false"/>
                <w:color w:val="000000"/>
                <w:sz w:val="20"/>
              </w:rPr>
              <w:t>
3.</w:t>
            </w:r>
          </w:p>
          <w:bookmarkEnd w:id="141"/>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хоккей клубы" жауапкершілігі шектеулі серіктестігіне ОЖС және басқа да спорттық іс-шараларды өткізу үшін мұз айдынын пайдалануға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2"/>
          <w:p>
            <w:pPr>
              <w:spacing w:after="20"/>
              <w:ind w:left="20"/>
              <w:jc w:val="both"/>
            </w:pPr>
            <w:r>
              <w:rPr>
                <w:rFonts w:ascii="Times New Roman"/>
                <w:b w:val="false"/>
                <w:i w:val="false"/>
                <w:color w:val="000000"/>
                <w:sz w:val="20"/>
              </w:rPr>
              <w:t>
4.</w:t>
            </w:r>
          </w:p>
          <w:bookmarkEnd w:id="142"/>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Шайбалы хоккейден жарыстарды өткізу үшін объектіні пайдалануға беру қызметі (көрермендерді тартумен)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3"/>
          <w:p>
            <w:pPr>
              <w:spacing w:after="20"/>
              <w:ind w:left="20"/>
              <w:jc w:val="both"/>
            </w:pPr>
            <w:r>
              <w:rPr>
                <w:rFonts w:ascii="Times New Roman"/>
                <w:b w:val="false"/>
                <w:i w:val="false"/>
                <w:color w:val="000000"/>
                <w:sz w:val="20"/>
              </w:rPr>
              <w:t>
5.</w:t>
            </w:r>
          </w:p>
          <w:bookmarkEnd w:id="143"/>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рет қатысу абонементі (абонементті қолдану мерзімі 2 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 қатысу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4"/>
          <w:p>
            <w:pPr>
              <w:spacing w:after="20"/>
              <w:ind w:left="20"/>
              <w:jc w:val="both"/>
            </w:pPr>
            <w:r>
              <w:rPr>
                <w:rFonts w:ascii="Times New Roman"/>
                <w:b w:val="false"/>
                <w:i w:val="false"/>
                <w:color w:val="000000"/>
                <w:sz w:val="20"/>
              </w:rPr>
              <w:t>
6.</w:t>
            </w:r>
          </w:p>
          <w:bookmarkEnd w:id="144"/>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 мен мектеп оқушылары үшін 12 рет қатысу абонементі (абонементті қолдану мерзімі 2 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 қатысу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5"/>
          <w:p>
            <w:pPr>
              <w:spacing w:after="20"/>
              <w:ind w:left="20"/>
              <w:jc w:val="both"/>
            </w:pPr>
            <w:r>
              <w:rPr>
                <w:rFonts w:ascii="Times New Roman"/>
                <w:b w:val="false"/>
                <w:i w:val="false"/>
                <w:color w:val="000000"/>
                <w:sz w:val="20"/>
              </w:rPr>
              <w:t>
7.</w:t>
            </w:r>
          </w:p>
          <w:bookmarkEnd w:id="145"/>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Топтарға арналған (12 адамға дейін) ауданы 142,7 ш.м және 51,0 ш.м жаттығу залдарындағы ОЖС қызметі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6"/>
          <w:p>
            <w:pPr>
              <w:spacing w:after="20"/>
              <w:ind w:left="20"/>
              <w:jc w:val="both"/>
            </w:pPr>
            <w:r>
              <w:rPr>
                <w:rFonts w:ascii="Times New Roman"/>
                <w:b w:val="false"/>
                <w:i w:val="false"/>
                <w:color w:val="000000"/>
                <w:sz w:val="20"/>
              </w:rPr>
              <w:t>
8.</w:t>
            </w:r>
          </w:p>
          <w:bookmarkEnd w:id="146"/>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116,2 ш.м жаттығу (хореография) залында топтарға (12 адамға дейін) арналған ОЖС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7"/>
          <w:p>
            <w:pPr>
              <w:spacing w:after="20"/>
              <w:ind w:left="20"/>
              <w:jc w:val="both"/>
            </w:pPr>
            <w:r>
              <w:rPr>
                <w:rFonts w:ascii="Times New Roman"/>
                <w:b w:val="false"/>
                <w:i w:val="false"/>
                <w:color w:val="000000"/>
                <w:sz w:val="20"/>
              </w:rPr>
              <w:t>
9.</w:t>
            </w:r>
          </w:p>
          <w:bookmarkEnd w:id="147"/>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Ауданы 28,92 ш.м конференц-залды пайдалануға беру қызметі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8"/>
          <w:p>
            <w:pPr>
              <w:spacing w:after="20"/>
              <w:ind w:left="20"/>
              <w:jc w:val="both"/>
            </w:pPr>
            <w:r>
              <w:rPr>
                <w:rFonts w:ascii="Times New Roman"/>
                <w:b w:val="false"/>
                <w:i w:val="false"/>
                <w:color w:val="000000"/>
                <w:sz w:val="20"/>
              </w:rPr>
              <w:t>
10.</w:t>
            </w:r>
          </w:p>
          <w:bookmarkEnd w:id="148"/>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148,34 ш.м конференц- залды пайдалануға беру қызметі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bl>
    <w:bookmarkStart w:name="z165" w:id="149"/>
    <w:p>
      <w:pPr>
        <w:spacing w:after="0"/>
        <w:ind w:left="0"/>
        <w:jc w:val="both"/>
      </w:pPr>
      <w:r>
        <w:rPr>
          <w:rFonts w:ascii="Times New Roman"/>
          <w:b w:val="false"/>
          <w:i w:val="false"/>
          <w:color w:val="000000"/>
          <w:sz w:val="28"/>
        </w:rPr>
        <w:t xml:space="preserve">
      Дене шынықтыру-сауықтыру қызметтерімен тегін немесе жеңілдікті шарттармен қолданатын азаматтар категориясының тізімі Қазақстан Республикасының Мәдениет және спорт министрінің 2015 жылғы 14 мамырдағы № 178 </w:t>
      </w:r>
      <w:r>
        <w:rPr>
          <w:rFonts w:ascii="Times New Roman"/>
          <w:b w:val="false"/>
          <w:i w:val="false"/>
          <w:color w:val="000000"/>
          <w:sz w:val="28"/>
        </w:rPr>
        <w:t>бұйрығымен</w:t>
      </w:r>
      <w:r>
        <w:rPr>
          <w:rFonts w:ascii="Times New Roman"/>
          <w:b w:val="false"/>
          <w:i w:val="false"/>
          <w:color w:val="000000"/>
          <w:sz w:val="28"/>
        </w:rPr>
        <w:t xml:space="preserve"> анықталған (құқықтық-нормативтік актілерді мемлекеттік тіркеу Реестрінде № 11322 болып тіркелген). </w:t>
      </w:r>
    </w:p>
    <w:bookmarkEnd w:id="149"/>
    <w:bookmarkStart w:name="z166" w:id="150"/>
    <w:p>
      <w:pPr>
        <w:spacing w:after="0"/>
        <w:ind w:left="0"/>
        <w:jc w:val="both"/>
      </w:pPr>
      <w:r>
        <w:rPr>
          <w:rFonts w:ascii="Times New Roman"/>
          <w:b w:val="false"/>
          <w:i w:val="false"/>
          <w:color w:val="000000"/>
          <w:sz w:val="28"/>
        </w:rPr>
        <w:t>
      Қызметтердің бағасы қосымша құн салығынсыз (бұдан әрі – ҚҚС).</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2017 жылғы 9 маусымдағы</w:t>
            </w:r>
            <w:r>
              <w:br/>
            </w:r>
            <w:r>
              <w:rPr>
                <w:rFonts w:ascii="Times New Roman"/>
                <w:b w:val="false"/>
                <w:i w:val="false"/>
                <w:color w:val="000000"/>
                <w:sz w:val="20"/>
              </w:rPr>
              <w:t xml:space="preserve">№ 112-1206 қаулысына </w:t>
            </w:r>
            <w:r>
              <w:br/>
            </w:r>
            <w:r>
              <w:rPr>
                <w:rFonts w:ascii="Times New Roman"/>
                <w:b w:val="false"/>
                <w:i w:val="false"/>
                <w:color w:val="000000"/>
                <w:sz w:val="20"/>
              </w:rPr>
              <w:t>5-қосымша</w:t>
            </w:r>
          </w:p>
        </w:tc>
      </w:tr>
    </w:tbl>
    <w:bookmarkStart w:name="z168" w:id="151"/>
    <w:p>
      <w:pPr>
        <w:spacing w:after="0"/>
        <w:ind w:left="0"/>
        <w:jc w:val="left"/>
      </w:pPr>
      <w:r>
        <w:rPr>
          <w:rFonts w:ascii="Times New Roman"/>
          <w:b/>
          <w:i w:val="false"/>
          <w:color w:val="000000"/>
        </w:rPr>
        <w:t xml:space="preserve"> Астана қаласы әкімдігінің "№ 1 балалар мен жасөспірімдердің мамандандырылған</w:t>
      </w:r>
      <w:r>
        <w:br/>
      </w:r>
      <w:r>
        <w:rPr>
          <w:rFonts w:ascii="Times New Roman"/>
          <w:b/>
          <w:i w:val="false"/>
          <w:color w:val="000000"/>
        </w:rPr>
        <w:t>олимпиадалық резерв спорт мектебі" коммуналдық мемлекеттік мекемесі өндіретін</w:t>
      </w:r>
      <w:r>
        <w:br/>
      </w:r>
      <w:r>
        <w:rPr>
          <w:rFonts w:ascii="Times New Roman"/>
          <w:b/>
          <w:i w:val="false"/>
          <w:color w:val="000000"/>
        </w:rPr>
        <w:t xml:space="preserve">және өткізетін тауарлардың (жұмыстардың, қызметтердің) бағалары </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9"/>
        <w:gridCol w:w="2691"/>
        <w:gridCol w:w="2511"/>
        <w:gridCol w:w="1499"/>
        <w:gridCol w:w="4100"/>
      </w:tblGrid>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2"/>
          <w:p>
            <w:pPr>
              <w:spacing w:after="20"/>
              <w:ind w:left="20"/>
              <w:jc w:val="both"/>
            </w:pPr>
            <w:r>
              <w:rPr>
                <w:rFonts w:ascii="Times New Roman"/>
                <w:b w:val="false"/>
                <w:i w:val="false"/>
                <w:color w:val="000000"/>
                <w:sz w:val="20"/>
              </w:rPr>
              <w:t>
Р/с №</w:t>
            </w:r>
          </w:p>
          <w:bookmarkEnd w:id="152"/>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қызметтің) атауы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 саны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r>
              <w:br/>
            </w:r>
            <w:r>
              <w:rPr>
                <w:rFonts w:ascii="Times New Roman"/>
                <w:b w:val="false"/>
                <w:i w:val="false"/>
                <w:color w:val="000000"/>
                <w:sz w:val="20"/>
              </w:rPr>
              <w:t>
(теңге)</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3"/>
          <w:p>
            <w:pPr>
              <w:spacing w:after="20"/>
              <w:ind w:left="20"/>
              <w:jc w:val="both"/>
            </w:pPr>
            <w:r>
              <w:rPr>
                <w:rFonts w:ascii="Times New Roman"/>
                <w:b w:val="false"/>
                <w:i w:val="false"/>
                <w:color w:val="000000"/>
                <w:sz w:val="20"/>
              </w:rPr>
              <w:t>
1.</w:t>
            </w:r>
          </w:p>
          <w:bookmarkEnd w:id="153"/>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гимнастикадан спорттық-сауықтыру сабақтары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рет/ай</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4"/>
          <w:p>
            <w:pPr>
              <w:spacing w:after="20"/>
              <w:ind w:left="20"/>
              <w:jc w:val="both"/>
            </w:pPr>
            <w:r>
              <w:rPr>
                <w:rFonts w:ascii="Times New Roman"/>
                <w:b w:val="false"/>
                <w:i w:val="false"/>
                <w:color w:val="000000"/>
                <w:sz w:val="20"/>
              </w:rPr>
              <w:t>
2.</w:t>
            </w:r>
          </w:p>
          <w:bookmarkEnd w:id="154"/>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гимнастикадан спорттық-сауықтыру сабақтары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рет/ай</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bl>
    <w:bookmarkStart w:name="z172" w:id="155"/>
    <w:p>
      <w:pPr>
        <w:spacing w:after="0"/>
        <w:ind w:left="0"/>
        <w:jc w:val="both"/>
      </w:pPr>
      <w:r>
        <w:rPr>
          <w:rFonts w:ascii="Times New Roman"/>
          <w:b w:val="false"/>
          <w:i w:val="false"/>
          <w:color w:val="000000"/>
          <w:sz w:val="28"/>
        </w:rPr>
        <w:t xml:space="preserve">
      Дене шынықтыру-сауықтыру қызметтерімен тегін немесе жеңілдікті шарттармен қолданатын азаматтар категориясының тізімі Қазақстан Республикасының Мәдениет және спорт министрінің 2015 жылғы 14 мамырдағы № 178 </w:t>
      </w:r>
      <w:r>
        <w:rPr>
          <w:rFonts w:ascii="Times New Roman"/>
          <w:b w:val="false"/>
          <w:i w:val="false"/>
          <w:color w:val="000000"/>
          <w:sz w:val="28"/>
        </w:rPr>
        <w:t>бұйрығымен</w:t>
      </w:r>
      <w:r>
        <w:rPr>
          <w:rFonts w:ascii="Times New Roman"/>
          <w:b w:val="false"/>
          <w:i w:val="false"/>
          <w:color w:val="000000"/>
          <w:sz w:val="28"/>
        </w:rPr>
        <w:t xml:space="preserve"> анықталған (құқықтық-нормативтік актілерді мемлекеттік тіркеу Реестрінде № 11322 болып тіркелген). </w:t>
      </w:r>
    </w:p>
    <w:bookmarkEnd w:id="155"/>
    <w:bookmarkStart w:name="z173" w:id="156"/>
    <w:p>
      <w:pPr>
        <w:spacing w:after="0"/>
        <w:ind w:left="0"/>
        <w:jc w:val="both"/>
      </w:pPr>
      <w:r>
        <w:rPr>
          <w:rFonts w:ascii="Times New Roman"/>
          <w:b w:val="false"/>
          <w:i w:val="false"/>
          <w:color w:val="000000"/>
          <w:sz w:val="28"/>
        </w:rPr>
        <w:t>
      Қызметтердің бағасы қосымша құн салығынсыз (бұдан әрі – ҚҚС).</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2017 жылғы 9 маусымдағы</w:t>
            </w:r>
            <w:r>
              <w:br/>
            </w:r>
            <w:r>
              <w:rPr>
                <w:rFonts w:ascii="Times New Roman"/>
                <w:b w:val="false"/>
                <w:i w:val="false"/>
                <w:color w:val="000000"/>
                <w:sz w:val="20"/>
              </w:rPr>
              <w:t xml:space="preserve">№ 112-1206 қаулысына </w:t>
            </w:r>
            <w:r>
              <w:br/>
            </w:r>
            <w:r>
              <w:rPr>
                <w:rFonts w:ascii="Times New Roman"/>
                <w:b w:val="false"/>
                <w:i w:val="false"/>
                <w:color w:val="000000"/>
                <w:sz w:val="20"/>
              </w:rPr>
              <w:t>6-қосымша</w:t>
            </w:r>
          </w:p>
        </w:tc>
      </w:tr>
    </w:tbl>
    <w:bookmarkStart w:name="z175" w:id="157"/>
    <w:p>
      <w:pPr>
        <w:spacing w:after="0"/>
        <w:ind w:left="0"/>
        <w:jc w:val="left"/>
      </w:pPr>
      <w:r>
        <w:rPr>
          <w:rFonts w:ascii="Times New Roman"/>
          <w:b/>
          <w:i w:val="false"/>
          <w:color w:val="000000"/>
        </w:rPr>
        <w:t xml:space="preserve"> Астана қаласы әкімдігінің "№ 3 олимпиада резервінің</w:t>
      </w:r>
      <w:r>
        <w:br/>
      </w:r>
      <w:r>
        <w:rPr>
          <w:rFonts w:ascii="Times New Roman"/>
          <w:b/>
          <w:i w:val="false"/>
          <w:color w:val="000000"/>
        </w:rPr>
        <w:t>мамандандырылған балалар мен жасөспірімдер спорт мектебі"</w:t>
      </w:r>
      <w:r>
        <w:br/>
      </w:r>
      <w:r>
        <w:rPr>
          <w:rFonts w:ascii="Times New Roman"/>
          <w:b/>
          <w:i w:val="false"/>
          <w:color w:val="000000"/>
        </w:rPr>
        <w:t>коммуналдық мемлекеттік мекемесі өндіретін және</w:t>
      </w:r>
      <w:r>
        <w:br/>
      </w:r>
      <w:r>
        <w:rPr>
          <w:rFonts w:ascii="Times New Roman"/>
          <w:b/>
          <w:i w:val="false"/>
          <w:color w:val="000000"/>
        </w:rPr>
        <w:t xml:space="preserve">өткізетін тауарлардың (жұмыстардың, қызметтердің) бағалары </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4"/>
        <w:gridCol w:w="6758"/>
        <w:gridCol w:w="1159"/>
        <w:gridCol w:w="1230"/>
        <w:gridCol w:w="2199"/>
      </w:tblGrid>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8"/>
          <w:p>
            <w:pPr>
              <w:spacing w:after="20"/>
              <w:ind w:left="20"/>
              <w:jc w:val="both"/>
            </w:pPr>
            <w:r>
              <w:rPr>
                <w:rFonts w:ascii="Times New Roman"/>
                <w:b w:val="false"/>
                <w:i w:val="false"/>
                <w:color w:val="000000"/>
                <w:sz w:val="20"/>
              </w:rPr>
              <w:t>
Р/с№</w:t>
            </w:r>
          </w:p>
          <w:bookmarkEnd w:id="158"/>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қызметтің) атауы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(теңге)</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9"/>
          <w:p>
            <w:pPr>
              <w:spacing w:after="20"/>
              <w:ind w:left="20"/>
              <w:jc w:val="both"/>
            </w:pPr>
            <w:r>
              <w:rPr>
                <w:rFonts w:ascii="Times New Roman"/>
                <w:b w:val="false"/>
                <w:i w:val="false"/>
                <w:color w:val="000000"/>
                <w:sz w:val="20"/>
              </w:rPr>
              <w:t>
1.</w:t>
            </w:r>
          </w:p>
          <w:bookmarkEnd w:id="159"/>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Ауданы 284,7 ш.м бокстан жаттығу жасайтын залда топтарға (12 адамға дейін) арналған оқу-жаттығу сабақтары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0"/>
          <w:p>
            <w:pPr>
              <w:spacing w:after="20"/>
              <w:ind w:left="20"/>
              <w:jc w:val="both"/>
            </w:pPr>
            <w:r>
              <w:rPr>
                <w:rFonts w:ascii="Times New Roman"/>
                <w:b w:val="false"/>
                <w:i w:val="false"/>
                <w:color w:val="000000"/>
                <w:sz w:val="20"/>
              </w:rPr>
              <w:t>
2.</w:t>
            </w:r>
          </w:p>
          <w:bookmarkEnd w:id="160"/>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Ауданы 284,7 ш.м бокстан жаттығу жасайтын залда 1 айға оқу-жаттығу сабақтары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келіп-кету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bl>
    <w:bookmarkStart w:name="z179" w:id="161"/>
    <w:p>
      <w:pPr>
        <w:spacing w:after="0"/>
        <w:ind w:left="0"/>
        <w:jc w:val="both"/>
      </w:pPr>
      <w:r>
        <w:rPr>
          <w:rFonts w:ascii="Times New Roman"/>
          <w:b w:val="false"/>
          <w:i w:val="false"/>
          <w:color w:val="000000"/>
          <w:sz w:val="28"/>
        </w:rPr>
        <w:t xml:space="preserve">
      Дене шынықтыру-сауықтыру қызметтерімен тегін немесе жеңілдікті шарттармен қолданатын азаматтар категориясының тізімі Қазақстан Республикасының Мәдениет және спорт министрінің 2015 жылғы 14 мамырдағы № 178 </w:t>
      </w:r>
      <w:r>
        <w:rPr>
          <w:rFonts w:ascii="Times New Roman"/>
          <w:b w:val="false"/>
          <w:i w:val="false"/>
          <w:color w:val="000000"/>
          <w:sz w:val="28"/>
        </w:rPr>
        <w:t>бұйрығымен</w:t>
      </w:r>
      <w:r>
        <w:rPr>
          <w:rFonts w:ascii="Times New Roman"/>
          <w:b w:val="false"/>
          <w:i w:val="false"/>
          <w:color w:val="000000"/>
          <w:sz w:val="28"/>
        </w:rPr>
        <w:t xml:space="preserve"> анықталған (құқықтық-нормативтік актілерді мемлекеттік тіркеу Реестрінде № 11322 болып тіркелген). </w:t>
      </w:r>
    </w:p>
    <w:bookmarkEnd w:id="161"/>
    <w:bookmarkStart w:name="z180" w:id="162"/>
    <w:p>
      <w:pPr>
        <w:spacing w:after="0"/>
        <w:ind w:left="0"/>
        <w:jc w:val="both"/>
      </w:pPr>
      <w:r>
        <w:rPr>
          <w:rFonts w:ascii="Times New Roman"/>
          <w:b w:val="false"/>
          <w:i w:val="false"/>
          <w:color w:val="000000"/>
          <w:sz w:val="28"/>
        </w:rPr>
        <w:t>
      Қызметтердің бағасы қосымша құн салығынсыз (бұдан әрі – ҚҚС).</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2017 жылғы 9 маусымдағы</w:t>
            </w:r>
            <w:r>
              <w:br/>
            </w:r>
            <w:r>
              <w:rPr>
                <w:rFonts w:ascii="Times New Roman"/>
                <w:b w:val="false"/>
                <w:i w:val="false"/>
                <w:color w:val="000000"/>
                <w:sz w:val="20"/>
              </w:rPr>
              <w:t xml:space="preserve">№ 112-1206 қаулысына </w:t>
            </w:r>
            <w:r>
              <w:br/>
            </w:r>
            <w:r>
              <w:rPr>
                <w:rFonts w:ascii="Times New Roman"/>
                <w:b w:val="false"/>
                <w:i w:val="false"/>
                <w:color w:val="000000"/>
                <w:sz w:val="20"/>
              </w:rPr>
              <w:t>7-қосымша</w:t>
            </w:r>
          </w:p>
        </w:tc>
      </w:tr>
    </w:tbl>
    <w:bookmarkStart w:name="z182" w:id="163"/>
    <w:p>
      <w:pPr>
        <w:spacing w:after="0"/>
        <w:ind w:left="0"/>
        <w:jc w:val="left"/>
      </w:pPr>
      <w:r>
        <w:rPr>
          <w:rFonts w:ascii="Times New Roman"/>
          <w:b/>
          <w:i w:val="false"/>
          <w:color w:val="000000"/>
        </w:rPr>
        <w:t xml:space="preserve"> Астана қаласы әкімдігінің "№ 8 Балалар мен жасөспірімдердің мамандандырылған</w:t>
      </w:r>
      <w:r>
        <w:br/>
      </w:r>
      <w:r>
        <w:rPr>
          <w:rFonts w:ascii="Times New Roman"/>
          <w:b/>
          <w:i w:val="false"/>
          <w:color w:val="000000"/>
        </w:rPr>
        <w:t>олимпиадалық резерв спорт мектебі" коммуналдық мемелекеттік мекемесі өндіретін</w:t>
      </w:r>
      <w:r>
        <w:br/>
      </w:r>
      <w:r>
        <w:rPr>
          <w:rFonts w:ascii="Times New Roman"/>
          <w:b/>
          <w:i w:val="false"/>
          <w:color w:val="000000"/>
        </w:rPr>
        <w:t xml:space="preserve">және өткізетін тауарлардың (жұмыстардың, қызметтердің) бағалары </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5"/>
        <w:gridCol w:w="3353"/>
        <w:gridCol w:w="1215"/>
        <w:gridCol w:w="1553"/>
        <w:gridCol w:w="4924"/>
      </w:tblGrid>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4"/>
          <w:p>
            <w:pPr>
              <w:spacing w:after="20"/>
              <w:ind w:left="20"/>
              <w:jc w:val="both"/>
            </w:pPr>
            <w:r>
              <w:rPr>
                <w:rFonts w:ascii="Times New Roman"/>
                <w:b w:val="false"/>
                <w:i w:val="false"/>
                <w:color w:val="000000"/>
                <w:sz w:val="20"/>
              </w:rPr>
              <w:t>
Р/с №</w:t>
            </w:r>
          </w:p>
          <w:bookmarkEnd w:id="164"/>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қызметтің) атауы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 саны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r>
              <w:br/>
            </w:r>
            <w:r>
              <w:rPr>
                <w:rFonts w:ascii="Times New Roman"/>
                <w:b w:val="false"/>
                <w:i w:val="false"/>
                <w:color w:val="000000"/>
                <w:sz w:val="20"/>
              </w:rPr>
              <w:t>
(теңге)</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5"/>
          <w:p>
            <w:pPr>
              <w:spacing w:after="20"/>
              <w:ind w:left="20"/>
              <w:jc w:val="both"/>
            </w:pPr>
            <w:r>
              <w:rPr>
                <w:rFonts w:ascii="Times New Roman"/>
                <w:b w:val="false"/>
                <w:i w:val="false"/>
                <w:color w:val="000000"/>
                <w:sz w:val="20"/>
              </w:rPr>
              <w:t>
1</w:t>
            </w:r>
          </w:p>
          <w:bookmarkEnd w:id="165"/>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Футбол кортында оқу-жаттығу сабақтары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66"/>
          <w:p>
            <w:pPr>
              <w:spacing w:after="20"/>
              <w:ind w:left="20"/>
              <w:jc w:val="both"/>
            </w:pPr>
            <w:r>
              <w:rPr>
                <w:rFonts w:ascii="Times New Roman"/>
                <w:b w:val="false"/>
                <w:i w:val="false"/>
                <w:color w:val="000000"/>
                <w:sz w:val="20"/>
              </w:rPr>
              <w:t>
2</w:t>
            </w:r>
          </w:p>
          <w:bookmarkEnd w:id="166"/>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Футбол кортында бұқаралық-мәдени және спорттық шараларды өткізу қызметтері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bl>
    <w:bookmarkStart w:name="z186" w:id="167"/>
    <w:p>
      <w:pPr>
        <w:spacing w:after="0"/>
        <w:ind w:left="0"/>
        <w:jc w:val="both"/>
      </w:pPr>
      <w:r>
        <w:rPr>
          <w:rFonts w:ascii="Times New Roman"/>
          <w:b w:val="false"/>
          <w:i w:val="false"/>
          <w:color w:val="000000"/>
          <w:sz w:val="28"/>
        </w:rPr>
        <w:t xml:space="preserve">
      Дене шынықтыру-сауықтыру қызметтерімен тегін немесе жеңілдікті шарттармен қолданатын азаматтар категориясының тізімі Қазақстан Республикасының Мәдениет және спорт министрінің 2015 жылғы 14 мамырдағы № 178 </w:t>
      </w:r>
      <w:r>
        <w:rPr>
          <w:rFonts w:ascii="Times New Roman"/>
          <w:b w:val="false"/>
          <w:i w:val="false"/>
          <w:color w:val="000000"/>
          <w:sz w:val="28"/>
        </w:rPr>
        <w:t>бұйрығымен</w:t>
      </w:r>
      <w:r>
        <w:rPr>
          <w:rFonts w:ascii="Times New Roman"/>
          <w:b w:val="false"/>
          <w:i w:val="false"/>
          <w:color w:val="000000"/>
          <w:sz w:val="28"/>
        </w:rPr>
        <w:t xml:space="preserve"> анықталған (құқықтық-нормативтік актілерді мемлекеттік тіркеу Реестрінде № 11322 болып тіркелген). </w:t>
      </w:r>
    </w:p>
    <w:bookmarkEnd w:id="167"/>
    <w:bookmarkStart w:name="z187" w:id="168"/>
    <w:p>
      <w:pPr>
        <w:spacing w:after="0"/>
        <w:ind w:left="0"/>
        <w:jc w:val="both"/>
      </w:pPr>
      <w:r>
        <w:rPr>
          <w:rFonts w:ascii="Times New Roman"/>
          <w:b w:val="false"/>
          <w:i w:val="false"/>
          <w:color w:val="000000"/>
          <w:sz w:val="28"/>
        </w:rPr>
        <w:t>
      Қызметтердің бағасы қосымша құн салығынсыз (бұдан әрі – ҚҚС).</w:t>
      </w:r>
    </w:p>
    <w:bookmarkEnd w:id="1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