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d0b2" w14:textId="517d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29 қарашадағы № 237 қаулысы. Қазақстан Республикасының Әділет министрлігінде 2018 жылғы 4 қаңтарда № 16173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Екiншi деңгейдегi банктердің қызметін реттейтін Қастан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есептілігінің тізбесі;</w:t>
      </w:r>
    </w:p>
    <w:bookmarkEnd w:id="3"/>
    <w:bookmarkStart w:name="z6"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нормативтердің орындалуы туралы есептің нысаны;</w:t>
      </w:r>
    </w:p>
    <w:bookmarkEnd w:id="4"/>
    <w:bookmarkStart w:name="z7"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мөлшерленген активтердің талдамасы туралы есептің нысаны;</w:t>
      </w:r>
    </w:p>
    <w:bookmarkEnd w:id="5"/>
    <w:bookmarkStart w:name="z8"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ескеріле отырып мөлшерленген шартты және ықтимал міндеттемелердің талдамасы туралы есептің нысаны;</w:t>
      </w:r>
    </w:p>
    <w:bookmarkEnd w:id="6"/>
    <w:bookmarkStart w:name="z9" w:id="7"/>
    <w:p>
      <w:pPr>
        <w:spacing w:after="0"/>
        <w:ind w:left="0"/>
        <w:jc w:val="both"/>
      </w:pPr>
      <w:r>
        <w:rPr>
          <w:rFonts w:ascii="Times New Roman"/>
          <w:b w:val="false"/>
          <w:i w:val="false"/>
          <w:color w:val="000000"/>
          <w:sz w:val="28"/>
        </w:rPr>
        <w:t>
      5) осы қаулыға 5-қосымшаға сәйкес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нысаны;</w:t>
      </w:r>
    </w:p>
    <w:bookmarkEnd w:id="7"/>
    <w:bookmarkStart w:name="z10"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айрықша пайыздық тәуекелді есептеудің (валюталар бөлігінде) талдамасы туралы есептің нысаны;</w:t>
      </w:r>
    </w:p>
    <w:bookmarkEnd w:id="8"/>
    <w:bookmarkStart w:name="z11"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 аралықтары бойынша ашық позицияларды бөлу (валюталар бөлігінде) туралы есептің нысаны;</w:t>
      </w:r>
    </w:p>
    <w:bookmarkEnd w:id="9"/>
    <w:bookmarkStart w:name="z12" w:id="10"/>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жалпы пайыздық тәуекелді есептеудің (валюталар бөлігінде) талдамасы туралы есептің нысаны;</w:t>
      </w:r>
    </w:p>
    <w:bookmarkEnd w:id="10"/>
    <w:bookmarkStart w:name="z13" w:id="1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бір қарыз алушыға келетін тәуекелдің (қарыз алушылар бөлігінде) ең жоғары мөлшерінің талдамасы туралы есептің нысаны;</w:t>
      </w:r>
    </w:p>
    <w:bookmarkEnd w:id="11"/>
    <w:bookmarkStart w:name="z14" w:id="1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k4 ағымдағы өтімділік коэффициентінің талдамасы туралы есептің нысаны;</w:t>
      </w:r>
    </w:p>
    <w:bookmarkEnd w:id="12"/>
    <w:bookmarkStart w:name="z15" w:id="1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k4-1, k4-2, k4-3 мерзімді өтімділік коэффициенттерінің талдамасы туралы есептің нысаны;</w:t>
      </w:r>
    </w:p>
    <w:bookmarkEnd w:id="13"/>
    <w:bookmarkStart w:name="z16" w:id="1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k4-4, k4-5, k4-6 мерзімді валюталық өтімділік коэффициенттерінің талдамасы туралы есептің нысаны;</w:t>
      </w:r>
    </w:p>
    <w:bookmarkEnd w:id="14"/>
    <w:bookmarkStart w:name="z17" w:id="1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аптаның (айдың) әрбір жұмыс күні үшін әрбір шетел валютасы бойынша валюталық позициялар және валюталық нетто-позиция туралы есептің нысаны;</w:t>
      </w:r>
    </w:p>
    <w:bookmarkEnd w:id="15"/>
    <w:bookmarkStart w:name="z18" w:id="1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bookmarkEnd w:id="16"/>
    <w:bookmarkStart w:name="z19" w:id="1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банктерді Қазақстан Республикасының бейрезиденттері алдындағы міндеттемелерге капиталдандыру коэффициенттерінің талдамасы туралы есептің нысаны;</w:t>
      </w:r>
    </w:p>
    <w:bookmarkEnd w:id="17"/>
    <w:bookmarkStart w:name="z20" w:id="1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секьюритилендіру кезінде меншікті капиталдың жеткіліктілігі коэффициенттерін есептеу туралы есептің нысаны;</w:t>
      </w:r>
    </w:p>
    <w:bookmarkEnd w:id="18"/>
    <w:bookmarkStart w:name="z21" w:id="19"/>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активтердің талдамасы туралы есептің нысаны;</w:t>
      </w:r>
    </w:p>
    <w:bookmarkEnd w:id="19"/>
    <w:bookmarkStart w:name="z22" w:id="20"/>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шартты және ықтимал міндеттемелердің талдамасы туралы есептің нысаны;</w:t>
      </w:r>
    </w:p>
    <w:bookmarkEnd w:id="20"/>
    <w:bookmarkStart w:name="z23" w:id="21"/>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исламдық банктер ұсынатын тауар-материалдық қорлардың нарықтық құнының өзгеруіне байланысты нарықтық тәуекелдің талдамасы туралы есептің нысаны;</w:t>
      </w:r>
    </w:p>
    <w:bookmarkEnd w:id="21"/>
    <w:bookmarkStart w:name="z24" w:id="22"/>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20-1-қосымшаға</w:t>
      </w:r>
      <w:r>
        <w:rPr>
          <w:rFonts w:ascii="Times New Roman"/>
          <w:b w:val="false"/>
          <w:i w:val="false"/>
          <w:color w:val="000000"/>
          <w:sz w:val="28"/>
        </w:rPr>
        <w:t xml:space="preserve"> сәйкес өтімділікті өтеу коэффициентінің талдамасы туралы есептің нысаны;</w:t>
      </w:r>
    </w:p>
    <w:bookmarkEnd w:id="22"/>
    <w:bookmarkStart w:name="z25" w:id="23"/>
    <w:p>
      <w:pPr>
        <w:spacing w:after="0"/>
        <w:ind w:left="0"/>
        <w:jc w:val="both"/>
      </w:pPr>
      <w:r>
        <w:rPr>
          <w:rFonts w:ascii="Times New Roman"/>
          <w:b w:val="false"/>
          <w:i w:val="false"/>
          <w:color w:val="000000"/>
          <w:sz w:val="28"/>
        </w:rPr>
        <w:t>
      21) осы қаулыға 20-2-қосымшаға сәйкес нетто тұрақты қорландыру коэффициентінің талдамасы туралы есептің нысаны;</w:t>
      </w:r>
    </w:p>
    <w:bookmarkEnd w:id="23"/>
    <w:bookmarkStart w:name="z26" w:id="24"/>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есептілікті ұсыну қағидалары бекітілсін.</w:t>
      </w:r>
    </w:p>
    <w:bookmarkEnd w:id="24"/>
    <w:bookmarkStart w:name="z27" w:id="25"/>
    <w:p>
      <w:pPr>
        <w:spacing w:after="0"/>
        <w:ind w:left="0"/>
        <w:jc w:val="both"/>
      </w:pPr>
      <w:r>
        <w:rPr>
          <w:rFonts w:ascii="Times New Roman"/>
          <w:b w:val="false"/>
          <w:i w:val="false"/>
          <w:color w:val="000000"/>
          <w:sz w:val="28"/>
        </w:rPr>
        <w:t>
      2. Екiншi деңгейдегi банктер Қазақстан Республикасының Ұлттық Банкіне электрондық форматта:</w:t>
      </w:r>
    </w:p>
    <w:bookmarkEnd w:id="25"/>
    <w:bookmarkStart w:name="z28" w:id="26"/>
    <w:p>
      <w:pPr>
        <w:spacing w:after="0"/>
        <w:ind w:left="0"/>
        <w:jc w:val="both"/>
      </w:pPr>
      <w:r>
        <w:rPr>
          <w:rFonts w:ascii="Times New Roman"/>
          <w:b w:val="false"/>
          <w:i w:val="false"/>
          <w:color w:val="000000"/>
          <w:sz w:val="28"/>
        </w:rPr>
        <w:t xml:space="preserve">
      1) ай сайын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есептілікті – есепті айдан кейінгі айдың жетінші жұмыс күнінен кешіктірмей;</w:t>
      </w:r>
    </w:p>
    <w:bookmarkEnd w:id="26"/>
    <w:bookmarkStart w:name="z29" w:id="27"/>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есептілікті – есепті айдан кейінгі айдың оныншы жұмыс күнінен кешіктірмей;</w:t>
      </w:r>
    </w:p>
    <w:bookmarkEnd w:id="27"/>
    <w:bookmarkStart w:name="z30" w:id="28"/>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есептілікті – есепті аптадан кейінгі аптаның бесінші жұмыс күнінен кешіктірмей ұсынады.</w:t>
      </w:r>
    </w:p>
    <w:bookmarkEnd w:id="28"/>
    <w:bookmarkStart w:name="z31" w:id="29"/>
    <w:p>
      <w:pPr>
        <w:spacing w:after="0"/>
        <w:ind w:left="0"/>
        <w:jc w:val="both"/>
      </w:pPr>
      <w:r>
        <w:rPr>
          <w:rFonts w:ascii="Times New Roman"/>
          <w:b w:val="false"/>
          <w:i w:val="false"/>
          <w:color w:val="000000"/>
          <w:sz w:val="28"/>
        </w:rPr>
        <w:t xml:space="preserve">
      Есепті аптада күнтізбелік ай аяқталған кезде осы тармақтың </w:t>
      </w:r>
    </w:p>
    <w:bookmarkEnd w:id="29"/>
    <w:bookmarkStart w:name="z32" w:id="30"/>
    <w:p>
      <w:pPr>
        <w:spacing w:after="0"/>
        <w:ind w:left="0"/>
        <w:jc w:val="both"/>
      </w:pPr>
      <w:r>
        <w:rPr>
          <w:rFonts w:ascii="Times New Roman"/>
          <w:b w:val="false"/>
          <w:i w:val="false"/>
          <w:color w:val="000000"/>
          <w:sz w:val="28"/>
        </w:rPr>
        <w:t>
      3)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Start w:name="z46" w:id="3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редакциядағы 20-2-қосымшамен толықтырылсын.</w:t>
      </w:r>
    </w:p>
    <w:bookmarkEnd w:id="31"/>
    <w:bookmarkStart w:name="z47" w:id="32"/>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32"/>
    <w:bookmarkStart w:name="z48" w:id="3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3"/>
    <w:bookmarkStart w:name="z49" w:id="3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34"/>
    <w:bookmarkStart w:name="z50" w:id="3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35"/>
    <w:bookmarkStart w:name="z51" w:id="3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36"/>
    <w:bookmarkStart w:name="z52" w:id="3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7"/>
    <w:bookmarkStart w:name="z53" w:id="3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38"/>
    <w:bookmarkStart w:name="z54" w:id="3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________________Н. Айдапкелов</w:t>
      </w:r>
    </w:p>
    <w:p>
      <w:pPr>
        <w:spacing w:after="0"/>
        <w:ind w:left="0"/>
        <w:jc w:val="both"/>
      </w:pPr>
      <w:r>
        <w:rPr>
          <w:rFonts w:ascii="Times New Roman"/>
          <w:b w:val="false"/>
          <w:i w:val="false"/>
          <w:color w:val="000000"/>
          <w:sz w:val="28"/>
        </w:rPr>
        <w:t>
      2017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1-қосымша</w:t>
            </w:r>
          </w:p>
        </w:tc>
      </w:tr>
    </w:tbl>
    <w:bookmarkStart w:name="z61" w:id="40"/>
    <w:p>
      <w:pPr>
        <w:spacing w:after="0"/>
        <w:ind w:left="0"/>
        <w:jc w:val="left"/>
      </w:pPr>
      <w:r>
        <w:rPr>
          <w:rFonts w:ascii="Times New Roman"/>
          <w:b/>
          <w:i w:val="false"/>
          <w:color w:val="000000"/>
        </w:rPr>
        <w:t xml:space="preserve"> Екiншi деңгейдегі банктердің пруденциялық нормативтердің орындалуы туралы есептілігінің тізбесі</w:t>
      </w:r>
    </w:p>
    <w:bookmarkEnd w:id="40"/>
    <w:bookmarkStart w:name="z62" w:id="41"/>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есептілігіне мыналар кіреді:</w:t>
      </w:r>
    </w:p>
    <w:bookmarkEnd w:id="41"/>
    <w:bookmarkStart w:name="z63" w:id="42"/>
    <w:p>
      <w:pPr>
        <w:spacing w:after="0"/>
        <w:ind w:left="0"/>
        <w:jc w:val="both"/>
      </w:pPr>
      <w:r>
        <w:rPr>
          <w:rFonts w:ascii="Times New Roman"/>
          <w:b w:val="false"/>
          <w:i w:val="false"/>
          <w:color w:val="000000"/>
          <w:sz w:val="28"/>
        </w:rPr>
        <w:t>
      1) пруденциялық нормативтердің орындалуы туралы есеп;</w:t>
      </w:r>
    </w:p>
    <w:bookmarkEnd w:id="42"/>
    <w:bookmarkStart w:name="z64" w:id="43"/>
    <w:p>
      <w:pPr>
        <w:spacing w:after="0"/>
        <w:ind w:left="0"/>
        <w:jc w:val="both"/>
      </w:pPr>
      <w:r>
        <w:rPr>
          <w:rFonts w:ascii="Times New Roman"/>
          <w:b w:val="false"/>
          <w:i w:val="false"/>
          <w:color w:val="000000"/>
          <w:sz w:val="28"/>
        </w:rPr>
        <w:t>
      2) кредиттік тәуекел ескеріле отырып мөлшерленген активтердің талдамасы туралы есеп;</w:t>
      </w:r>
    </w:p>
    <w:bookmarkEnd w:id="43"/>
    <w:bookmarkStart w:name="z65" w:id="44"/>
    <w:p>
      <w:pPr>
        <w:spacing w:after="0"/>
        <w:ind w:left="0"/>
        <w:jc w:val="both"/>
      </w:pPr>
      <w:r>
        <w:rPr>
          <w:rFonts w:ascii="Times New Roman"/>
          <w:b w:val="false"/>
          <w:i w:val="false"/>
          <w:color w:val="000000"/>
          <w:sz w:val="28"/>
        </w:rPr>
        <w:t>
      3) кредиттік тәуекел ескеріле отырып мөлшерленген шартты және ықтимал міндеттемелердің талдамасы туралы есеп;</w:t>
      </w:r>
    </w:p>
    <w:bookmarkEnd w:id="44"/>
    <w:bookmarkStart w:name="z66" w:id="45"/>
    <w:p>
      <w:pPr>
        <w:spacing w:after="0"/>
        <w:ind w:left="0"/>
        <w:jc w:val="both"/>
      </w:pPr>
      <w:r>
        <w:rPr>
          <w:rFonts w:ascii="Times New Roman"/>
          <w:b w:val="false"/>
          <w:i w:val="false"/>
          <w:color w:val="000000"/>
          <w:sz w:val="28"/>
        </w:rPr>
        <w:t>
      4)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45"/>
    <w:bookmarkStart w:name="z67" w:id="46"/>
    <w:p>
      <w:pPr>
        <w:spacing w:after="0"/>
        <w:ind w:left="0"/>
        <w:jc w:val="both"/>
      </w:pPr>
      <w:r>
        <w:rPr>
          <w:rFonts w:ascii="Times New Roman"/>
          <w:b w:val="false"/>
          <w:i w:val="false"/>
          <w:color w:val="000000"/>
          <w:sz w:val="28"/>
        </w:rPr>
        <w:t>
      5) айрықша пайыздық тәуекелді есептеудің (валюталар бөлігінде) талдамасы туралы есеп;</w:t>
      </w:r>
    </w:p>
    <w:bookmarkEnd w:id="46"/>
    <w:bookmarkStart w:name="z68" w:id="47"/>
    <w:p>
      <w:pPr>
        <w:spacing w:after="0"/>
        <w:ind w:left="0"/>
        <w:jc w:val="both"/>
      </w:pPr>
      <w:r>
        <w:rPr>
          <w:rFonts w:ascii="Times New Roman"/>
          <w:b w:val="false"/>
          <w:i w:val="false"/>
          <w:color w:val="000000"/>
          <w:sz w:val="28"/>
        </w:rPr>
        <w:t>
      6) уақыт аралықтары бойынша ашық позицияларды бөлу (валюталар бөлігінде) туралы есеп;</w:t>
      </w:r>
    </w:p>
    <w:bookmarkEnd w:id="47"/>
    <w:bookmarkStart w:name="z69" w:id="48"/>
    <w:p>
      <w:pPr>
        <w:spacing w:after="0"/>
        <w:ind w:left="0"/>
        <w:jc w:val="both"/>
      </w:pPr>
      <w:r>
        <w:rPr>
          <w:rFonts w:ascii="Times New Roman"/>
          <w:b w:val="false"/>
          <w:i w:val="false"/>
          <w:color w:val="000000"/>
          <w:sz w:val="28"/>
        </w:rPr>
        <w:t>
      7) жалпы пайыздық тәуекелді есептеудің (валюталар бөлігінде) талдамасы туралы есеп;</w:t>
      </w:r>
    </w:p>
    <w:bookmarkEnd w:id="48"/>
    <w:bookmarkStart w:name="z70" w:id="49"/>
    <w:p>
      <w:pPr>
        <w:spacing w:after="0"/>
        <w:ind w:left="0"/>
        <w:jc w:val="both"/>
      </w:pPr>
      <w:r>
        <w:rPr>
          <w:rFonts w:ascii="Times New Roman"/>
          <w:b w:val="false"/>
          <w:i w:val="false"/>
          <w:color w:val="000000"/>
          <w:sz w:val="28"/>
        </w:rPr>
        <w:t>
      8) бір қарыз алушыға келетін тәуекелдің (қарыз алушылар бөлігінде) ең жоғары мөлшерінің талдамасы туралы есеп;</w:t>
      </w:r>
    </w:p>
    <w:bookmarkEnd w:id="49"/>
    <w:bookmarkStart w:name="z71" w:id="50"/>
    <w:p>
      <w:pPr>
        <w:spacing w:after="0"/>
        <w:ind w:left="0"/>
        <w:jc w:val="both"/>
      </w:pPr>
      <w:r>
        <w:rPr>
          <w:rFonts w:ascii="Times New Roman"/>
          <w:b w:val="false"/>
          <w:i w:val="false"/>
          <w:color w:val="000000"/>
          <w:sz w:val="28"/>
        </w:rPr>
        <w:t>
      9) k4 ағымдағы өтімділік коэффициентінің талдамасы туралы есеп;</w:t>
      </w:r>
    </w:p>
    <w:bookmarkEnd w:id="50"/>
    <w:bookmarkStart w:name="z72" w:id="51"/>
    <w:p>
      <w:pPr>
        <w:spacing w:after="0"/>
        <w:ind w:left="0"/>
        <w:jc w:val="both"/>
      </w:pPr>
      <w:r>
        <w:rPr>
          <w:rFonts w:ascii="Times New Roman"/>
          <w:b w:val="false"/>
          <w:i w:val="false"/>
          <w:color w:val="000000"/>
          <w:sz w:val="28"/>
        </w:rPr>
        <w:t>
      10) k4-1, k4-2, k4-3 мерзімді өтімділік коэффициенттерінің талдамасы туралы есеп;</w:t>
      </w:r>
    </w:p>
    <w:bookmarkEnd w:id="51"/>
    <w:bookmarkStart w:name="z73" w:id="52"/>
    <w:p>
      <w:pPr>
        <w:spacing w:after="0"/>
        <w:ind w:left="0"/>
        <w:jc w:val="both"/>
      </w:pPr>
      <w:r>
        <w:rPr>
          <w:rFonts w:ascii="Times New Roman"/>
          <w:b w:val="false"/>
          <w:i w:val="false"/>
          <w:color w:val="000000"/>
          <w:sz w:val="28"/>
        </w:rPr>
        <w:t>
      11) k4-4, k4-5, k4-6 мерзімді валюталық өтімділік коэффициенттерінің талдамасы туралы есеп;</w:t>
      </w:r>
    </w:p>
    <w:bookmarkEnd w:id="52"/>
    <w:bookmarkStart w:name="z74" w:id="53"/>
    <w:p>
      <w:pPr>
        <w:spacing w:after="0"/>
        <w:ind w:left="0"/>
        <w:jc w:val="both"/>
      </w:pPr>
      <w:r>
        <w:rPr>
          <w:rFonts w:ascii="Times New Roman"/>
          <w:b w:val="false"/>
          <w:i w:val="false"/>
          <w:color w:val="000000"/>
          <w:sz w:val="28"/>
        </w:rPr>
        <w:t>
      12) аптаның (айдың) әрбір жұмыс күні үшін әрбір шетел валютасы бойынша валюталық позициялар және валюталық нетто-позиция туралы есеп;</w:t>
      </w:r>
    </w:p>
    <w:bookmarkEnd w:id="53"/>
    <w:bookmarkStart w:name="z75" w:id="54"/>
    <w:p>
      <w:pPr>
        <w:spacing w:after="0"/>
        <w:ind w:left="0"/>
        <w:jc w:val="both"/>
      </w:pPr>
      <w:r>
        <w:rPr>
          <w:rFonts w:ascii="Times New Roman"/>
          <w:b w:val="false"/>
          <w:i w:val="false"/>
          <w:color w:val="000000"/>
          <w:sz w:val="28"/>
        </w:rPr>
        <w:t>
      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54"/>
    <w:bookmarkStart w:name="z76" w:id="55"/>
    <w:p>
      <w:pPr>
        <w:spacing w:after="0"/>
        <w:ind w:left="0"/>
        <w:jc w:val="both"/>
      </w:pPr>
      <w:r>
        <w:rPr>
          <w:rFonts w:ascii="Times New Roman"/>
          <w:b w:val="false"/>
          <w:i w:val="false"/>
          <w:color w:val="000000"/>
          <w:sz w:val="28"/>
        </w:rPr>
        <w:t>
      14) банктерді Қазақстан Республикасының бейрезиденттері алдындағы міндеттемелерге капиталдандыру коэффициенттерінің талдамасы туралы есеп;</w:t>
      </w:r>
    </w:p>
    <w:bookmarkEnd w:id="55"/>
    <w:bookmarkStart w:name="z77" w:id="56"/>
    <w:p>
      <w:pPr>
        <w:spacing w:after="0"/>
        <w:ind w:left="0"/>
        <w:jc w:val="both"/>
      </w:pPr>
      <w:r>
        <w:rPr>
          <w:rFonts w:ascii="Times New Roman"/>
          <w:b w:val="false"/>
          <w:i w:val="false"/>
          <w:color w:val="000000"/>
          <w:sz w:val="28"/>
        </w:rPr>
        <w:t>
      15) секьюритилендіру кезінде меншікті капиталдың жеткіліктілігі коэффициенттерін есептеу туралы есеп;</w:t>
      </w:r>
    </w:p>
    <w:bookmarkEnd w:id="56"/>
    <w:bookmarkStart w:name="z78" w:id="57"/>
    <w:p>
      <w:pPr>
        <w:spacing w:after="0"/>
        <w:ind w:left="0"/>
        <w:jc w:val="both"/>
      </w:pPr>
      <w:r>
        <w:rPr>
          <w:rFonts w:ascii="Times New Roman"/>
          <w:b w:val="false"/>
          <w:i w:val="false"/>
          <w:color w:val="000000"/>
          <w:sz w:val="28"/>
        </w:rPr>
        <w:t>
      16) исламдық банктер ұсынатын кредиттік тәуекел ескеріле отырып мөлшерленген активтердің талдамасы туралы есеп;</w:t>
      </w:r>
    </w:p>
    <w:bookmarkEnd w:id="57"/>
    <w:bookmarkStart w:name="z79" w:id="58"/>
    <w:p>
      <w:pPr>
        <w:spacing w:after="0"/>
        <w:ind w:left="0"/>
        <w:jc w:val="both"/>
      </w:pPr>
      <w:r>
        <w:rPr>
          <w:rFonts w:ascii="Times New Roman"/>
          <w:b w:val="false"/>
          <w:i w:val="false"/>
          <w:color w:val="000000"/>
          <w:sz w:val="28"/>
        </w:rPr>
        <w:t>
      17) исламдық банктер ұсынатын кредиттік тәуекел ескеріле отырып мөлшерленген шартты және ықтимал міндеттемелердің талдамасы туралы есеп;</w:t>
      </w:r>
    </w:p>
    <w:bookmarkEnd w:id="58"/>
    <w:bookmarkStart w:name="z80" w:id="59"/>
    <w:p>
      <w:pPr>
        <w:spacing w:after="0"/>
        <w:ind w:left="0"/>
        <w:jc w:val="both"/>
      </w:pPr>
      <w:r>
        <w:rPr>
          <w:rFonts w:ascii="Times New Roman"/>
          <w:b w:val="false"/>
          <w:i w:val="false"/>
          <w:color w:val="000000"/>
          <w:sz w:val="28"/>
        </w:rPr>
        <w:t>
      18) исламдық банктер ұсынатын тауар-материалдық қорлардың нарықтық құнының өзгеруіне байланысты нарықтық тәуекелдің талдамасы туралы есеп;</w:t>
      </w:r>
    </w:p>
    <w:bookmarkEnd w:id="59"/>
    <w:bookmarkStart w:name="z81" w:id="60"/>
    <w:p>
      <w:pPr>
        <w:spacing w:after="0"/>
        <w:ind w:left="0"/>
        <w:jc w:val="both"/>
      </w:pPr>
      <w:r>
        <w:rPr>
          <w:rFonts w:ascii="Times New Roman"/>
          <w:b w:val="false"/>
          <w:i w:val="false"/>
          <w:color w:val="000000"/>
          <w:sz w:val="28"/>
        </w:rPr>
        <w:t>
      19) өтімділікті өтеу коэффициентінің талдамасы туралы есеп;</w:t>
      </w:r>
    </w:p>
    <w:bookmarkEnd w:id="60"/>
    <w:bookmarkStart w:name="z82" w:id="61"/>
    <w:p>
      <w:pPr>
        <w:spacing w:after="0"/>
        <w:ind w:left="0"/>
        <w:jc w:val="both"/>
      </w:pPr>
      <w:r>
        <w:rPr>
          <w:rFonts w:ascii="Times New Roman"/>
          <w:b w:val="false"/>
          <w:i w:val="false"/>
          <w:color w:val="000000"/>
          <w:sz w:val="28"/>
        </w:rPr>
        <w:t xml:space="preserve">
      20) нетто тұрақты қорландыру коэффициентінің талдамасы туралы есеп.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237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Пруденциялық нормативтердің орындалуы туралы есеп</w:t>
      </w:r>
      <w:r>
        <w:br/>
      </w:r>
      <w:r>
        <w:rPr>
          <w:rFonts w:ascii="Times New Roman"/>
          <w:b/>
          <w:i w:val="false"/>
          <w:color w:val="000000"/>
        </w:rPr>
        <w:t>Есепті кезең: 20__жылғы "___"________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негізгі қаражатты және қаржы активтерінің құнын қайта бағалау резервтері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сатып алынған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қосқанда, материалдық емес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жөніндегі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секьюритилендіру бойынша транзакциялармен байланысты 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міндеттеме бойынша кредиттік тәуекелдің өзгеруіне байланысты қаржылық міндеттеменің әділ құнының өзгеруінен болған кірістер немесе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капиталдан шегерілуге жататын, бірақ оның деңгейінің жеткіліксіз болуына байланысты негізгі капиталдан шегерілетін реттеуіш түзетулер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пайызынан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 қаңтарға дейін тартылған мерзімсіз қаржы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критерийлерге сәйкес келетін, ақы төленген артықшылықты акциялар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критерийлерге сәйкес келмейтін, ақы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не жанама тәсілмен меншікті мерзімсіз қаржы құралдарына банктің инвестициялары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ұлттық валютамен тартылған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шетел валютасымен тартылған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сатып алынған меншікті реттелген борышы (реттелген борышқа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акцияларының (жарғылық капиталда қатысу үлестерінің) 10 (он)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капиталдан шегерілуге жататын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капиталдан шегерілуге жататын, бухгалтерлік баланс деректеріне сәйкес жеке тұлғалар депозиттерінің сомасы мен 5,5 көбейтілген меншікті капитал арасындағы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0"/>
              </w:rPr>
              <w:t>қаулысына</w:t>
            </w:r>
            <w:r>
              <w:rPr>
                <w:rFonts w:ascii="Times New Roman"/>
                <w:b w:val="false"/>
                <w:i w:val="false"/>
                <w:color w:val="000000"/>
                <w:sz w:val="20"/>
              </w:rPr>
              <w:t xml:space="preserve"> (бұдан әрі – № 144 нормативтер) 1-қосымшаға сәйкес белгіленген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1-қосымшаға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0"/>
              </w:rPr>
              <w:t>қаулысына</w:t>
            </w:r>
            <w:r>
              <w:rPr>
                <w:rFonts w:ascii="Times New Roman"/>
                <w:b w:val="false"/>
                <w:i w:val="false"/>
                <w:color w:val="000000"/>
                <w:sz w:val="20"/>
              </w:rPr>
              <w:t xml:space="preserve"> (бұдан әрі – № 170 нормативтер)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сай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арасындағы меншікті капиталдан шегерілуге тиіс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144</w:t>
            </w:r>
            <w:r>
              <w:rPr>
                <w:rFonts w:ascii="Times New Roman"/>
                <w:b w:val="false"/>
                <w:i w:val="false"/>
                <w:color w:val="000000"/>
                <w:sz w:val="20"/>
              </w:rPr>
              <w:t xml:space="preserve"> нормативтерге және № 170 нормативтерге </w:t>
            </w:r>
            <w:r>
              <w:rPr>
                <w:rFonts w:ascii="Times New Roman"/>
                <w:b w:val="false"/>
                <w:i w:val="false"/>
                <w:color w:val="000000"/>
                <w:sz w:val="20"/>
              </w:rPr>
              <w:t>1-қосымшаларға</w:t>
            </w:r>
            <w:r>
              <w:rPr>
                <w:rFonts w:ascii="Times New Roman"/>
                <w:b w:val="false"/>
                <w:i w:val="false"/>
                <w:color w:val="000000"/>
                <w:sz w:val="20"/>
              </w:rPr>
              <w:t xml:space="preserve"> сәйкес есептелген провизиялар (резервтер)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144 </w:t>
            </w:r>
            <w:r>
              <w:rPr>
                <w:rFonts w:ascii="Times New Roman"/>
                <w:b w:val="false"/>
                <w:i w:val="false"/>
                <w:color w:val="000000"/>
                <w:sz w:val="20"/>
              </w:rPr>
              <w:t xml:space="preserve">нормативтерге және № 170 нормативтерге </w:t>
            </w:r>
            <w:r>
              <w:rPr>
                <w:rFonts w:ascii="Times New Roman"/>
                <w:b w:val="false"/>
                <w:i w:val="false"/>
                <w:color w:val="000000"/>
                <w:sz w:val="20"/>
              </w:rPr>
              <w:t>1-қосымшаларға</w:t>
            </w:r>
            <w:r>
              <w:rPr>
                <w:rFonts w:ascii="Times New Roman"/>
                <w:b w:val="false"/>
                <w:i w:val="false"/>
                <w:color w:val="000000"/>
                <w:sz w:val="20"/>
              </w:rPr>
              <w:t xml:space="preserve"> сәйкес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арасындағы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 төлеуді тоқтату және акцияларды кері сатып алу бөлігінде шектеу қойылатын банктің бөлінбеген таза кірісі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шарт талаптарында қабылданған инвестицияланбаған қаражат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 бағамының (бағалы металдардың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тәуекел ескеріле отырып есептелген активтер және шартты және ықтимал талаптар мен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емес бір қарыз алушыға келетін тәуекелдің ең жоғары мөлшерінің коэффициенті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қарыз алушылар бойынша тәуекелдер сомасының коэффициенті (Ро)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осыған ұқсас деңгейдегi рейтингi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 бар бейрезиденттерді қоспағанда, Standard &amp; Poor's агенттігінің "А" рейтингінен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(он) пайызынан асатын бір қарыз алушыға келетін тәуекелдердің жиынтық сомасының коэффициенті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компаниясына берілген секьюритилендірілген кредиттердің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бір айға дейін қоса алғанда өтелгенге дейінгі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дейін қоса алғанда өтелгенге дейінгі қалған мерзімімен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үш айға дейін қоса алғанда өтелгенге дейінгі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 қоса алғанда өтелгенге дейінгі қалған мерзімімен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бар немесе басқа рейтингілік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 төмен тәуелсіз рейтингі бар немесе басқа рейтингілік агенттіктердің бірінің осыған ұқсас деңгейіндегі рейтингі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 олардың сақтауы үшін белгілеген және ұсынған сыйақының ең жоғары (ұсынылатын) мөлшерлемелерін асыруы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 алдындағы қысқа мерзімді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 коэффициенті есебіне енгізілетін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 капиталдандыру коэффициенті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 коэффициенті есебіне енгізілетін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 капиталдандыру коэффициенті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депозит туралы шарт бойынша тартылған қаражат есебінен қаржыландырылатын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нысанына қосымша</w:t>
            </w:r>
          </w:p>
        </w:tc>
      </w:tr>
    </w:tbl>
    <w:bookmarkStart w:name="z85" w:id="6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Пруденциялық нормативтердің орындалуы туралы есеп</w:t>
      </w:r>
      <w:r>
        <w:br/>
      </w:r>
      <w:r>
        <w:rPr>
          <w:rFonts w:ascii="Times New Roman"/>
          <w:b/>
          <w:i w:val="false"/>
          <w:color w:val="000000"/>
        </w:rPr>
        <w:t>1-тарау. Жалпы ережелер</w:t>
      </w:r>
    </w:p>
    <w:bookmarkEnd w:id="62"/>
    <w:bookmarkStart w:name="z86" w:id="63"/>
    <w:p>
      <w:pPr>
        <w:spacing w:after="0"/>
        <w:ind w:left="0"/>
        <w:jc w:val="both"/>
      </w:pPr>
      <w:r>
        <w:rPr>
          <w:rFonts w:ascii="Times New Roman"/>
          <w:b w:val="false"/>
          <w:i w:val="false"/>
          <w:color w:val="000000"/>
          <w:sz w:val="28"/>
        </w:rPr>
        <w:t>
      1. Осы түсіндірме (бұдан әрі – Түсіндірме) "Пруденциялық нормативтердің орындалуы туралы есеп" нысанын (бұдан әрі – Нысан) толтыру бойынша бірыңғай талаптарды айқындайды.</w:t>
      </w:r>
    </w:p>
    <w:bookmarkEnd w:id="63"/>
    <w:bookmarkStart w:name="z87" w:id="6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64"/>
    <w:bookmarkStart w:name="z88" w:id="65"/>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65"/>
    <w:bookmarkStart w:name="z89" w:id="6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66"/>
    <w:bookmarkStart w:name="z90" w:id="67"/>
    <w:p>
      <w:pPr>
        <w:spacing w:after="0"/>
        <w:ind w:left="0"/>
        <w:jc w:val="left"/>
      </w:pPr>
      <w:r>
        <w:rPr>
          <w:rFonts w:ascii="Times New Roman"/>
          <w:b/>
          <w:i w:val="false"/>
          <w:color w:val="000000"/>
        </w:rPr>
        <w:t xml:space="preserve"> 2-тарау. Нысанды толтыру бойынша түсіндірме</w:t>
      </w:r>
    </w:p>
    <w:bookmarkEnd w:id="67"/>
    <w:bookmarkStart w:name="z91" w:id="68"/>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(бұдан әрі – № 144 </w:t>
      </w:r>
      <w:r>
        <w:rPr>
          <w:rFonts w:ascii="Times New Roman"/>
          <w:b w:val="false"/>
          <w:i w:val="false"/>
          <w:color w:val="000000"/>
          <w:sz w:val="28"/>
        </w:rPr>
        <w:t>қаулы</w:t>
      </w:r>
      <w:r>
        <w:rPr>
          <w:rFonts w:ascii="Times New Roman"/>
          <w:b w:val="false"/>
          <w:i w:val="false"/>
          <w:color w:val="000000"/>
          <w:sz w:val="28"/>
        </w:rPr>
        <w:t xml:space="preserve">)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(бұдан әрі – № 170 </w:t>
      </w:r>
      <w:r>
        <w:rPr>
          <w:rFonts w:ascii="Times New Roman"/>
          <w:b w:val="false"/>
          <w:i w:val="false"/>
          <w:color w:val="000000"/>
          <w:sz w:val="28"/>
        </w:rPr>
        <w:t>қаулы</w:t>
      </w:r>
      <w:r>
        <w:rPr>
          <w:rFonts w:ascii="Times New Roman"/>
          <w:b w:val="false"/>
          <w:i w:val="false"/>
          <w:color w:val="000000"/>
          <w:sz w:val="28"/>
        </w:rPr>
        <w:t>) қаулыларына сәйкес толтырылады.</w:t>
      </w:r>
    </w:p>
    <w:bookmarkEnd w:id="68"/>
    <w:bookmarkStart w:name="z92" w:id="69"/>
    <w:p>
      <w:pPr>
        <w:spacing w:after="0"/>
        <w:ind w:left="0"/>
        <w:jc w:val="both"/>
      </w:pPr>
      <w:r>
        <w:rPr>
          <w:rFonts w:ascii="Times New Roman"/>
          <w:b w:val="false"/>
          <w:i w:val="false"/>
          <w:color w:val="000000"/>
          <w:sz w:val="28"/>
        </w:rPr>
        <w:t xml:space="preserve">
      6. 1-жол № 144 нормативтердің "Банктің жарғылық және меншікті капиталдарының ең төменгі мөлшері" </w:t>
      </w:r>
      <w:r>
        <w:rPr>
          <w:rFonts w:ascii="Times New Roman"/>
          <w:b w:val="false"/>
          <w:i w:val="false"/>
          <w:color w:val="000000"/>
          <w:sz w:val="28"/>
        </w:rPr>
        <w:t>1-тарауына</w:t>
      </w:r>
      <w:r>
        <w:rPr>
          <w:rFonts w:ascii="Times New Roman"/>
          <w:b w:val="false"/>
          <w:i w:val="false"/>
          <w:color w:val="000000"/>
          <w:sz w:val="28"/>
        </w:rPr>
        <w:t xml:space="preserve"> және № 170 нормативтердің "Банктің жарғылық және меншікті капиталдарының ең төменгі мөлшері" </w:t>
      </w:r>
      <w:r>
        <w:rPr>
          <w:rFonts w:ascii="Times New Roman"/>
          <w:b w:val="false"/>
          <w:i w:val="false"/>
          <w:color w:val="000000"/>
          <w:sz w:val="28"/>
        </w:rPr>
        <w:t>2-тарауына</w:t>
      </w:r>
      <w:r>
        <w:rPr>
          <w:rFonts w:ascii="Times New Roman"/>
          <w:b w:val="false"/>
          <w:i w:val="false"/>
          <w:color w:val="000000"/>
          <w:sz w:val="28"/>
        </w:rPr>
        <w:t xml:space="preserve"> сәйкес толтырылады.</w:t>
      </w:r>
    </w:p>
    <w:bookmarkEnd w:id="69"/>
    <w:bookmarkStart w:name="z93" w:id="70"/>
    <w:p>
      <w:pPr>
        <w:spacing w:after="0"/>
        <w:ind w:left="0"/>
        <w:jc w:val="both"/>
      </w:pPr>
      <w:r>
        <w:rPr>
          <w:rFonts w:ascii="Times New Roman"/>
          <w:b w:val="false"/>
          <w:i w:val="false"/>
          <w:color w:val="000000"/>
          <w:sz w:val="28"/>
        </w:rPr>
        <w:t xml:space="preserve">
      7. 5-жолда № 144 нормативтерге 1-қосымшада және № 170 нормативтерге </w:t>
      </w:r>
      <w:r>
        <w:rPr>
          <w:rFonts w:ascii="Times New Roman"/>
          <w:b w:val="false"/>
          <w:i w:val="false"/>
          <w:color w:val="000000"/>
          <w:sz w:val="28"/>
        </w:rPr>
        <w:t>4-қосымшада</w:t>
      </w:r>
      <w:r>
        <w:rPr>
          <w:rFonts w:ascii="Times New Roman"/>
          <w:b w:val="false"/>
          <w:i w:val="false"/>
          <w:color w:val="000000"/>
          <w:sz w:val="28"/>
        </w:rPr>
        <w:t xml:space="preserve"> белгіленген критерийлерге сәйкес келетін ақы төленген жай акциялар бойынша мәліметтер көрсетіледі.</w:t>
      </w:r>
    </w:p>
    <w:bookmarkEnd w:id="70"/>
    <w:bookmarkStart w:name="z94" w:id="71"/>
    <w:p>
      <w:pPr>
        <w:spacing w:after="0"/>
        <w:ind w:left="0"/>
        <w:jc w:val="both"/>
      </w:pPr>
      <w:r>
        <w:rPr>
          <w:rFonts w:ascii="Times New Roman"/>
          <w:b w:val="false"/>
          <w:i w:val="false"/>
          <w:color w:val="000000"/>
          <w:sz w:val="28"/>
        </w:rPr>
        <w:t>
      8. 11.7-жолда секьюритилендіру талаптарынан болашақта күтумен алынған толық немесе ішінара кіріске байланысты болашақ кезеңдердің кірісі көрсетіледі.</w:t>
      </w:r>
    </w:p>
    <w:bookmarkEnd w:id="71"/>
    <w:bookmarkStart w:name="z95" w:id="72"/>
    <w:p>
      <w:pPr>
        <w:spacing w:after="0"/>
        <w:ind w:left="0"/>
        <w:jc w:val="both"/>
      </w:pPr>
      <w:r>
        <w:rPr>
          <w:rFonts w:ascii="Times New Roman"/>
          <w:b w:val="false"/>
          <w:i w:val="false"/>
          <w:color w:val="000000"/>
          <w:sz w:val="28"/>
        </w:rPr>
        <w:t xml:space="preserve">
      9. 12.1-жолда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170 нормативтерге </w:t>
      </w:r>
      <w:r>
        <w:rPr>
          <w:rFonts w:ascii="Times New Roman"/>
          <w:b w:val="false"/>
          <w:i w:val="false"/>
          <w:color w:val="000000"/>
          <w:sz w:val="28"/>
        </w:rPr>
        <w:t>4-қосымшада</w:t>
      </w:r>
      <w:r>
        <w:rPr>
          <w:rFonts w:ascii="Times New Roman"/>
          <w:b w:val="false"/>
          <w:i w:val="false"/>
          <w:color w:val="000000"/>
          <w:sz w:val="28"/>
        </w:rPr>
        <w:t xml:space="preserve"> белгіленген критерийлерге сәйкес келетін мерзімсіз шарттар бойынша мәліметтер көрсетіледі.</w:t>
      </w:r>
    </w:p>
    <w:bookmarkEnd w:id="72"/>
    <w:bookmarkStart w:name="z96" w:id="73"/>
    <w:p>
      <w:pPr>
        <w:spacing w:after="0"/>
        <w:ind w:left="0"/>
        <w:jc w:val="both"/>
      </w:pPr>
      <w:r>
        <w:rPr>
          <w:rFonts w:ascii="Times New Roman"/>
          <w:b w:val="false"/>
          <w:i w:val="false"/>
          <w:color w:val="000000"/>
          <w:sz w:val="28"/>
        </w:rPr>
        <w:t xml:space="preserve">
      10. 12.2-жолда № 170 нормативтердің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мерзімсіз қаржы құралдары бойынша мәліметтер көрсетіледі.</w:t>
      </w:r>
    </w:p>
    <w:bookmarkEnd w:id="73"/>
    <w:bookmarkStart w:name="z97" w:id="74"/>
    <w:p>
      <w:pPr>
        <w:spacing w:after="0"/>
        <w:ind w:left="0"/>
        <w:jc w:val="both"/>
      </w:pPr>
      <w:r>
        <w:rPr>
          <w:rFonts w:ascii="Times New Roman"/>
          <w:b w:val="false"/>
          <w:i w:val="false"/>
          <w:color w:val="000000"/>
          <w:sz w:val="28"/>
        </w:rPr>
        <w:t xml:space="preserve">
      11. 12.3-жолда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170 нормативтерге </w:t>
      </w:r>
      <w:r>
        <w:rPr>
          <w:rFonts w:ascii="Times New Roman"/>
          <w:b w:val="false"/>
          <w:i w:val="false"/>
          <w:color w:val="000000"/>
          <w:sz w:val="28"/>
        </w:rPr>
        <w:t>4-қосымшада</w:t>
      </w:r>
      <w:r>
        <w:rPr>
          <w:rFonts w:ascii="Times New Roman"/>
          <w:b w:val="false"/>
          <w:i w:val="false"/>
          <w:color w:val="000000"/>
          <w:sz w:val="28"/>
        </w:rPr>
        <w:t xml:space="preserve"> белгіленген критерийлерге сәйкес келетін ақы төленген артықшылықты акциялар бойынша мәліметтер көрсетіледі.</w:t>
      </w:r>
    </w:p>
    <w:bookmarkEnd w:id="74"/>
    <w:bookmarkStart w:name="z98" w:id="75"/>
    <w:p>
      <w:pPr>
        <w:spacing w:after="0"/>
        <w:ind w:left="0"/>
        <w:jc w:val="both"/>
      </w:pPr>
      <w:r>
        <w:rPr>
          <w:rFonts w:ascii="Times New Roman"/>
          <w:b w:val="false"/>
          <w:i w:val="false"/>
          <w:color w:val="000000"/>
          <w:sz w:val="28"/>
        </w:rPr>
        <w:t xml:space="preserve">
      12. 12.4-жолда № 170 нормативтердің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 ақы төленген артықшылықты акциялар бойынша мәліметтер көрсетіледі.</w:t>
      </w:r>
    </w:p>
    <w:bookmarkEnd w:id="75"/>
    <w:bookmarkStart w:name="z99" w:id="76"/>
    <w:p>
      <w:pPr>
        <w:spacing w:after="0"/>
        <w:ind w:left="0"/>
        <w:jc w:val="both"/>
      </w:pPr>
      <w:r>
        <w:rPr>
          <w:rFonts w:ascii="Times New Roman"/>
          <w:b w:val="false"/>
          <w:i w:val="false"/>
          <w:color w:val="000000"/>
          <w:sz w:val="28"/>
        </w:rPr>
        <w:t xml:space="preserve">
      13. 15-жолда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170 нормативтерге </w:t>
      </w:r>
      <w:r>
        <w:rPr>
          <w:rFonts w:ascii="Times New Roman"/>
          <w:b w:val="false"/>
          <w:i w:val="false"/>
          <w:color w:val="000000"/>
          <w:sz w:val="28"/>
        </w:rPr>
        <w:t>4-қосымшада</w:t>
      </w:r>
      <w:r>
        <w:rPr>
          <w:rFonts w:ascii="Times New Roman"/>
          <w:b w:val="false"/>
          <w:i w:val="false"/>
          <w:color w:val="000000"/>
          <w:sz w:val="28"/>
        </w:rPr>
        <w:t xml:space="preserve"> белгіленген критерийлерге сәйкес келетін реттелген борыш бойынша мәліметтер көрсетіледі.</w:t>
      </w:r>
    </w:p>
    <w:bookmarkEnd w:id="76"/>
    <w:bookmarkStart w:name="z100" w:id="77"/>
    <w:p>
      <w:pPr>
        <w:spacing w:after="0"/>
        <w:ind w:left="0"/>
        <w:jc w:val="both"/>
      </w:pPr>
      <w:r>
        <w:rPr>
          <w:rFonts w:ascii="Times New Roman"/>
          <w:b w:val="false"/>
          <w:i w:val="false"/>
          <w:color w:val="000000"/>
          <w:sz w:val="28"/>
        </w:rPr>
        <w:t xml:space="preserve">
      14. 16-жолда № 144 нормативтердің </w:t>
      </w:r>
      <w:r>
        <w:rPr>
          <w:rFonts w:ascii="Times New Roman"/>
          <w:b w:val="false"/>
          <w:i w:val="false"/>
          <w:color w:val="000000"/>
          <w:sz w:val="28"/>
        </w:rPr>
        <w:t>9-тармағының</w:t>
      </w:r>
      <w:r>
        <w:rPr>
          <w:rFonts w:ascii="Times New Roman"/>
          <w:b w:val="false"/>
          <w:i w:val="false"/>
          <w:color w:val="000000"/>
          <w:sz w:val="28"/>
        </w:rPr>
        <w:t xml:space="preserve"> және № 170 нормативтердің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ұлттық валютамен 2015 жылғы 1 қаңтарға дейін тартылған реттелген борыш бойынша мәліметтер көрсетіледі.</w:t>
      </w:r>
    </w:p>
    <w:bookmarkEnd w:id="77"/>
    <w:bookmarkStart w:name="z101" w:id="78"/>
    <w:p>
      <w:pPr>
        <w:spacing w:after="0"/>
        <w:ind w:left="0"/>
        <w:jc w:val="both"/>
      </w:pPr>
      <w:r>
        <w:rPr>
          <w:rFonts w:ascii="Times New Roman"/>
          <w:b w:val="false"/>
          <w:i w:val="false"/>
          <w:color w:val="000000"/>
          <w:sz w:val="28"/>
        </w:rPr>
        <w:t xml:space="preserve">
      15. 17-жолда № 144 нормативтердің 9-тармағының және № 170 нормативтердің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шетел валютасымен 2015 жылғы 1 қаңтарға дейін тартылған реттелген борыш бойынша мәліметтер көрсетіледі.</w:t>
      </w:r>
    </w:p>
    <w:bookmarkEnd w:id="78"/>
    <w:bookmarkStart w:name="z102" w:id="79"/>
    <w:p>
      <w:pPr>
        <w:spacing w:after="0"/>
        <w:ind w:left="0"/>
        <w:jc w:val="both"/>
      </w:pPr>
      <w:r>
        <w:rPr>
          <w:rFonts w:ascii="Times New Roman"/>
          <w:b w:val="false"/>
          <w:i w:val="false"/>
          <w:color w:val="000000"/>
          <w:sz w:val="28"/>
        </w:rPr>
        <w:t>
      16. 19-жолда 19.1 және 19.2-жолдар бойынша сома көрсетіледі.</w:t>
      </w:r>
    </w:p>
    <w:bookmarkEnd w:id="79"/>
    <w:bookmarkStart w:name="z103" w:id="80"/>
    <w:p>
      <w:pPr>
        <w:spacing w:after="0"/>
        <w:ind w:left="0"/>
        <w:jc w:val="both"/>
      </w:pPr>
      <w:r>
        <w:rPr>
          <w:rFonts w:ascii="Times New Roman"/>
          <w:b w:val="false"/>
          <w:i w:val="false"/>
          <w:color w:val="000000"/>
          <w:sz w:val="28"/>
        </w:rPr>
        <w:t>
      17. Егер жеке тұлғалар депозиттерінің сомасы мен бухгалтерлік баланстың деректеріне сәйкес 5,5-ке көбейтілген меншікті капиталдың арасындағы меншікті капиталдан шегерілуге тиіс айырмасы теріс болған жағдайда, 19.1-жолда 0 көрсетіледі.</w:t>
      </w:r>
    </w:p>
    <w:bookmarkEnd w:id="80"/>
    <w:bookmarkStart w:name="z104" w:id="81"/>
    <w:p>
      <w:pPr>
        <w:spacing w:after="0"/>
        <w:ind w:left="0"/>
        <w:jc w:val="both"/>
      </w:pPr>
      <w:r>
        <w:rPr>
          <w:rFonts w:ascii="Times New Roman"/>
          <w:b w:val="false"/>
          <w:i w:val="false"/>
          <w:color w:val="000000"/>
          <w:sz w:val="28"/>
        </w:rPr>
        <w:t xml:space="preserve">
      18. 19.2-жолда </w:t>
      </w:r>
      <w:r>
        <w:rPr>
          <w:rFonts w:ascii="Times New Roman"/>
          <w:b w:val="false"/>
          <w:i w:val="false"/>
          <w:color w:val="000000"/>
          <w:sz w:val="28"/>
        </w:rPr>
        <w:t>№ 144</w:t>
      </w:r>
      <w:r>
        <w:rPr>
          <w:rFonts w:ascii="Times New Roman"/>
          <w:b w:val="false"/>
          <w:i w:val="false"/>
          <w:color w:val="000000"/>
          <w:sz w:val="28"/>
        </w:rPr>
        <w:t xml:space="preserve"> нормативтерге және № 170 нормативтерге </w:t>
      </w:r>
      <w:r>
        <w:rPr>
          <w:rFonts w:ascii="Times New Roman"/>
          <w:b w:val="false"/>
          <w:i w:val="false"/>
          <w:color w:val="000000"/>
          <w:sz w:val="28"/>
        </w:rPr>
        <w:t>1-қосымшаларға</w:t>
      </w:r>
      <w:r>
        <w:rPr>
          <w:rFonts w:ascii="Times New Roman"/>
          <w:b w:val="false"/>
          <w:i w:val="false"/>
          <w:color w:val="000000"/>
          <w:sz w:val="28"/>
        </w:rPr>
        <w:t xml:space="preserve">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 144 нормативтердің </w:t>
      </w:r>
      <w:r>
        <w:rPr>
          <w:rFonts w:ascii="Times New Roman"/>
          <w:b w:val="false"/>
          <w:i w:val="false"/>
          <w:color w:val="000000"/>
          <w:sz w:val="28"/>
        </w:rPr>
        <w:t>6-тармағы</w:t>
      </w:r>
      <w:r>
        <w:rPr>
          <w:rFonts w:ascii="Times New Roman"/>
          <w:b w:val="false"/>
          <w:i w:val="false"/>
          <w:color w:val="000000"/>
          <w:sz w:val="28"/>
        </w:rPr>
        <w:t xml:space="preserve"> 3-бөлігінің және № 170 нормативтердің </w:t>
      </w:r>
      <w:r>
        <w:rPr>
          <w:rFonts w:ascii="Times New Roman"/>
          <w:b w:val="false"/>
          <w:i w:val="false"/>
          <w:color w:val="000000"/>
          <w:sz w:val="28"/>
        </w:rPr>
        <w:t>7-тармағының</w:t>
      </w:r>
      <w:r>
        <w:rPr>
          <w:rFonts w:ascii="Times New Roman"/>
          <w:b w:val="false"/>
          <w:i w:val="false"/>
          <w:color w:val="000000"/>
          <w:sz w:val="28"/>
        </w:rPr>
        <w:t xml:space="preserve"> талаптары ескеріле отырып көрсетіледі.</w:t>
      </w:r>
    </w:p>
    <w:bookmarkEnd w:id="81"/>
    <w:bookmarkStart w:name="z105" w:id="82"/>
    <w:p>
      <w:pPr>
        <w:spacing w:after="0"/>
        <w:ind w:left="0"/>
        <w:jc w:val="both"/>
      </w:pPr>
      <w:r>
        <w:rPr>
          <w:rFonts w:ascii="Times New Roman"/>
          <w:b w:val="false"/>
          <w:i w:val="false"/>
          <w:color w:val="000000"/>
          <w:sz w:val="28"/>
        </w:rPr>
        <w:t xml:space="preserve">
      19. 19.2.1-жолда № 144 нормативтерге және № 170 нормативтерге </w:t>
      </w:r>
      <w:r>
        <w:rPr>
          <w:rFonts w:ascii="Times New Roman"/>
          <w:b w:val="false"/>
          <w:i w:val="false"/>
          <w:color w:val="000000"/>
          <w:sz w:val="28"/>
        </w:rPr>
        <w:t>1-қосымшаларға</w:t>
      </w:r>
      <w:r>
        <w:rPr>
          <w:rFonts w:ascii="Times New Roman"/>
          <w:b w:val="false"/>
          <w:i w:val="false"/>
          <w:color w:val="000000"/>
          <w:sz w:val="28"/>
        </w:rPr>
        <w:t xml:space="preserve"> сәйкес есептелген қарыздар және бұрын берілген банктік қарыздар бойынша дебиторлық берешек бойынша провизиялар (резервтер) көрсетіледі. Егер қаржылық есептіліктің халықаралық стандарттарына сәйкес қалыптастырылған провизиялар (резервтер) № 144 нормативтерге және №170 нормативтерге </w:t>
      </w:r>
      <w:r>
        <w:rPr>
          <w:rFonts w:ascii="Times New Roman"/>
          <w:b w:val="false"/>
          <w:i w:val="false"/>
          <w:color w:val="000000"/>
          <w:sz w:val="28"/>
        </w:rPr>
        <w:t>1-қосымшаларға</w:t>
      </w:r>
      <w:r>
        <w:rPr>
          <w:rFonts w:ascii="Times New Roman"/>
          <w:b w:val="false"/>
          <w:i w:val="false"/>
          <w:color w:val="000000"/>
          <w:sz w:val="28"/>
        </w:rPr>
        <w:t xml:space="preserve"> сәйкес есептелген провизиялардан асып түсетін болса, онда 19.2.1-жолда қаржылық есептіліктің халықаралық стандарттарына сәйкес қалыптастырылған провизиялар (резервтер) көрсетіледі.</w:t>
      </w:r>
    </w:p>
    <w:bookmarkEnd w:id="82"/>
    <w:bookmarkStart w:name="z106" w:id="83"/>
    <w:p>
      <w:pPr>
        <w:spacing w:after="0"/>
        <w:ind w:left="0"/>
        <w:jc w:val="both"/>
      </w:pPr>
      <w:r>
        <w:rPr>
          <w:rFonts w:ascii="Times New Roman"/>
          <w:b w:val="false"/>
          <w:i w:val="false"/>
          <w:color w:val="000000"/>
          <w:sz w:val="28"/>
        </w:rPr>
        <w:t xml:space="preserve">
      20. 19.2.2-жолда олар бойынша </w:t>
      </w:r>
      <w:r>
        <w:rPr>
          <w:rFonts w:ascii="Times New Roman"/>
          <w:b w:val="false"/>
          <w:i w:val="false"/>
          <w:color w:val="000000"/>
          <w:sz w:val="28"/>
        </w:rPr>
        <w:t>№ 144</w:t>
      </w:r>
      <w:r>
        <w:rPr>
          <w:rFonts w:ascii="Times New Roman"/>
          <w:b w:val="false"/>
          <w:i w:val="false"/>
          <w:color w:val="000000"/>
          <w:sz w:val="28"/>
        </w:rPr>
        <w:t xml:space="preserve"> нормативтерге және № 170 нормативтерге </w:t>
      </w:r>
      <w:r>
        <w:rPr>
          <w:rFonts w:ascii="Times New Roman"/>
          <w:b w:val="false"/>
          <w:i w:val="false"/>
          <w:color w:val="000000"/>
          <w:sz w:val="28"/>
        </w:rPr>
        <w:t>1-қосымшаларға</w:t>
      </w:r>
      <w:r>
        <w:rPr>
          <w:rFonts w:ascii="Times New Roman"/>
          <w:b w:val="false"/>
          <w:i w:val="false"/>
          <w:color w:val="000000"/>
          <w:sz w:val="28"/>
        </w:rPr>
        <w:t xml:space="preserve"> сәйкес провизиялар есептелген,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қарыздар және бұрын берілген банктік қарыздар бойынша дебиторлық берешек бойынша провизиялар (резервтер) көрсетіледі.</w:t>
      </w:r>
    </w:p>
    <w:bookmarkEnd w:id="83"/>
    <w:bookmarkStart w:name="z107" w:id="84"/>
    <w:p>
      <w:pPr>
        <w:spacing w:after="0"/>
        <w:ind w:left="0"/>
        <w:jc w:val="both"/>
      </w:pPr>
      <w:r>
        <w:rPr>
          <w:rFonts w:ascii="Times New Roman"/>
          <w:b w:val="false"/>
          <w:i w:val="false"/>
          <w:color w:val="000000"/>
          <w:sz w:val="28"/>
        </w:rPr>
        <w:t xml:space="preserve">
      21. 19.2.3-жол </w:t>
      </w:r>
      <w:r>
        <w:rPr>
          <w:rFonts w:ascii="Times New Roman"/>
          <w:b w:val="false"/>
          <w:i w:val="false"/>
          <w:color w:val="000000"/>
          <w:sz w:val="28"/>
        </w:rPr>
        <w:t>№ 144</w:t>
      </w:r>
      <w:r>
        <w:rPr>
          <w:rFonts w:ascii="Times New Roman"/>
          <w:b w:val="false"/>
          <w:i w:val="false"/>
          <w:color w:val="000000"/>
          <w:sz w:val="28"/>
        </w:rPr>
        <w:t xml:space="preserve"> нормативтерге және № 170 нормативтерге </w:t>
      </w:r>
      <w:r>
        <w:rPr>
          <w:rFonts w:ascii="Times New Roman"/>
          <w:b w:val="false"/>
          <w:i w:val="false"/>
          <w:color w:val="000000"/>
          <w:sz w:val="28"/>
        </w:rPr>
        <w:t>1-қосымшаларға</w:t>
      </w:r>
      <w:r>
        <w:rPr>
          <w:rFonts w:ascii="Times New Roman"/>
          <w:b w:val="false"/>
          <w:i w:val="false"/>
          <w:color w:val="000000"/>
          <w:sz w:val="28"/>
        </w:rPr>
        <w:t xml:space="preserve">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сомасын көрсетуге тиіс 19.2.1 және 19.2.2-жолдар айырмасы (тек қана оң мәні көрсетіледі) ретінде есептеледі.</w:t>
      </w:r>
    </w:p>
    <w:bookmarkEnd w:id="84"/>
    <w:bookmarkStart w:name="z108" w:id="85"/>
    <w:p>
      <w:pPr>
        <w:spacing w:after="0"/>
        <w:ind w:left="0"/>
        <w:jc w:val="both"/>
      </w:pPr>
      <w:r>
        <w:rPr>
          <w:rFonts w:ascii="Times New Roman"/>
          <w:b w:val="false"/>
          <w:i w:val="false"/>
          <w:color w:val="000000"/>
          <w:sz w:val="28"/>
        </w:rPr>
        <w:t xml:space="preserve">
      22. 23-жолда № 144 нормативтерге </w:t>
      </w:r>
      <w:r>
        <w:rPr>
          <w:rFonts w:ascii="Times New Roman"/>
          <w:b w:val="false"/>
          <w:i w:val="false"/>
          <w:color w:val="000000"/>
          <w:sz w:val="28"/>
        </w:rPr>
        <w:t>4-қосымшаға</w:t>
      </w:r>
      <w:r>
        <w:rPr>
          <w:rFonts w:ascii="Times New Roman"/>
          <w:b w:val="false"/>
          <w:i w:val="false"/>
          <w:color w:val="000000"/>
          <w:sz w:val="28"/>
        </w:rPr>
        <w:t xml:space="preserve"> және № 170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дивиденд төлеуді тоқтату және акцияларды кері сатып алу бөлігінде шектеу қойылатын бөлінбеген таза кіріс сомасы көрсетіледі.</w:t>
      </w:r>
    </w:p>
    <w:bookmarkEnd w:id="85"/>
    <w:bookmarkStart w:name="z109" w:id="86"/>
    <w:p>
      <w:pPr>
        <w:spacing w:after="0"/>
        <w:ind w:left="0"/>
        <w:jc w:val="both"/>
      </w:pPr>
      <w:r>
        <w:rPr>
          <w:rFonts w:ascii="Times New Roman"/>
          <w:b w:val="false"/>
          <w:i w:val="false"/>
          <w:color w:val="000000"/>
          <w:sz w:val="28"/>
        </w:rPr>
        <w:t>
      23. 25-жол кредиттік тәуекел ескеріле отырып мөлшерленген активтердің талдамасы туралы есептің деректеріне сәйкес толтырылады.</w:t>
      </w:r>
    </w:p>
    <w:bookmarkEnd w:id="86"/>
    <w:bookmarkStart w:name="z110" w:id="87"/>
    <w:p>
      <w:pPr>
        <w:spacing w:after="0"/>
        <w:ind w:left="0"/>
        <w:jc w:val="both"/>
      </w:pPr>
      <w:r>
        <w:rPr>
          <w:rFonts w:ascii="Times New Roman"/>
          <w:b w:val="false"/>
          <w:i w:val="false"/>
          <w:color w:val="000000"/>
          <w:sz w:val="28"/>
        </w:rPr>
        <w:t>
      24.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87"/>
    <w:bookmarkStart w:name="z111" w:id="88"/>
    <w:p>
      <w:pPr>
        <w:spacing w:after="0"/>
        <w:ind w:left="0"/>
        <w:jc w:val="both"/>
      </w:pPr>
      <w:r>
        <w:rPr>
          <w:rFonts w:ascii="Times New Roman"/>
          <w:b w:val="false"/>
          <w:i w:val="false"/>
          <w:color w:val="000000"/>
          <w:sz w:val="28"/>
        </w:rPr>
        <w:t>
      25.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88"/>
    <w:bookmarkStart w:name="z112" w:id="89"/>
    <w:p>
      <w:pPr>
        <w:spacing w:after="0"/>
        <w:ind w:left="0"/>
        <w:jc w:val="both"/>
      </w:pPr>
      <w:r>
        <w:rPr>
          <w:rFonts w:ascii="Times New Roman"/>
          <w:b w:val="false"/>
          <w:i w:val="false"/>
          <w:color w:val="000000"/>
          <w:sz w:val="28"/>
        </w:rPr>
        <w:t>
      26. 28-жол айрықша пайыздық тәуекелді есептеудің талдамасы (валюталар бөлігінде) туралы есептің деректеріне сәйкес толтырылады.</w:t>
      </w:r>
    </w:p>
    <w:bookmarkEnd w:id="89"/>
    <w:bookmarkStart w:name="z113" w:id="90"/>
    <w:p>
      <w:pPr>
        <w:spacing w:after="0"/>
        <w:ind w:left="0"/>
        <w:jc w:val="both"/>
      </w:pPr>
      <w:r>
        <w:rPr>
          <w:rFonts w:ascii="Times New Roman"/>
          <w:b w:val="false"/>
          <w:i w:val="false"/>
          <w:color w:val="000000"/>
          <w:sz w:val="28"/>
        </w:rPr>
        <w:t>
      27. 29-жол жалпы пайыздық тәуекелді есептеудің талдамасы (валюталар бөлігінде) туралы есептің деректеріне сәйкес толтырылады.</w:t>
      </w:r>
    </w:p>
    <w:bookmarkEnd w:id="90"/>
    <w:bookmarkStart w:name="z114" w:id="91"/>
    <w:p>
      <w:pPr>
        <w:spacing w:after="0"/>
        <w:ind w:left="0"/>
        <w:jc w:val="both"/>
      </w:pPr>
      <w:r>
        <w:rPr>
          <w:rFonts w:ascii="Times New Roman"/>
          <w:b w:val="false"/>
          <w:i w:val="false"/>
          <w:color w:val="000000"/>
          <w:sz w:val="28"/>
        </w:rPr>
        <w:t>
      28. 43, 44, 45, 46, 47, 48, 49, 50, 51, 52, 53 және 54-жолдар бір қарыз алушыға келетін тәуекелдің ең жоғары мөлшерінің талдамасы туралы есептің деректеріне сәйкес толтырылады.</w:t>
      </w:r>
    </w:p>
    <w:bookmarkEnd w:id="91"/>
    <w:bookmarkStart w:name="z115" w:id="92"/>
    <w:p>
      <w:pPr>
        <w:spacing w:after="0"/>
        <w:ind w:left="0"/>
        <w:jc w:val="both"/>
      </w:pPr>
      <w:r>
        <w:rPr>
          <w:rFonts w:ascii="Times New Roman"/>
          <w:b w:val="false"/>
          <w:i w:val="false"/>
          <w:color w:val="000000"/>
          <w:sz w:val="28"/>
        </w:rPr>
        <w:t>
      29. 55, 56 және 57-жолдар k4 ағымдағы өтімділік коэффициентінің талдамасы туралы есептің деректеріне сәйкес толтырылады.</w:t>
      </w:r>
    </w:p>
    <w:bookmarkEnd w:id="92"/>
    <w:bookmarkStart w:name="z116" w:id="93"/>
    <w:p>
      <w:pPr>
        <w:spacing w:after="0"/>
        <w:ind w:left="0"/>
        <w:jc w:val="both"/>
      </w:pPr>
      <w:r>
        <w:rPr>
          <w:rFonts w:ascii="Times New Roman"/>
          <w:b w:val="false"/>
          <w:i w:val="false"/>
          <w:color w:val="000000"/>
          <w:sz w:val="28"/>
        </w:rPr>
        <w:t>
      30. 58, 59, 60, 61, 62, 63, 64 және 65-жолдар k4-1, k4-2, k4-3 мерзімді өтімділік коэффициенттерінің талдамасы туралы есептің деректеріне сәйкес толтырылады.</w:t>
      </w:r>
    </w:p>
    <w:bookmarkEnd w:id="93"/>
    <w:bookmarkStart w:name="z117" w:id="94"/>
    <w:p>
      <w:pPr>
        <w:spacing w:after="0"/>
        <w:ind w:left="0"/>
        <w:jc w:val="both"/>
      </w:pPr>
      <w:r>
        <w:rPr>
          <w:rFonts w:ascii="Times New Roman"/>
          <w:b w:val="false"/>
          <w:i w:val="false"/>
          <w:color w:val="000000"/>
          <w:sz w:val="28"/>
        </w:rPr>
        <w:t>
      31. 66, 66.1, 66.2, 66.3, 66.4, 67, 67.1, 67.2, 67.3, 67.4, 68, 68.1, 68.2, 68.3, 68.4, 69, 69.1, 69.2, 69.3, 69.4, 70, 70.1, 70.2, 70.3, 70.4, 71, 71.1, 71.2, 71.3, 71.4, 72, 72.1, 72.2, 72.3, 72.4, 73, 73.1, 73.2, 73.3, 73.4, 74, 74.1, 74.2, 74.3 және 74.4-жолдар k4-4, k4-5, k4-6 мерзімді валюталық өтімділік коэффициенттерінің талдамасы туралы есептің деректеріне сәйкес толтырылады.</w:t>
      </w:r>
    </w:p>
    <w:bookmarkEnd w:id="94"/>
    <w:bookmarkStart w:name="z118" w:id="95"/>
    <w:p>
      <w:pPr>
        <w:spacing w:after="0"/>
        <w:ind w:left="0"/>
        <w:jc w:val="both"/>
      </w:pPr>
      <w:r>
        <w:rPr>
          <w:rFonts w:ascii="Times New Roman"/>
          <w:b w:val="false"/>
          <w:i w:val="false"/>
          <w:color w:val="000000"/>
          <w:sz w:val="28"/>
        </w:rPr>
        <w:t xml:space="preserve">
      32. 77-жол Нормативтік құқықтық актілерді мемлекеттік тіркеу тізілімінде № 13606 болып тіркелген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w:t>
      </w:r>
      <w:r>
        <w:rPr>
          <w:rFonts w:ascii="Times New Roman"/>
          <w:b w:val="false"/>
          <w:i w:val="false"/>
          <w:color w:val="000000"/>
          <w:sz w:val="28"/>
        </w:rPr>
        <w:t>7-тармағына</w:t>
      </w:r>
      <w:r>
        <w:rPr>
          <w:rFonts w:ascii="Times New Roman"/>
          <w:b w:val="false"/>
          <w:i w:val="false"/>
          <w:color w:val="000000"/>
          <w:sz w:val="28"/>
        </w:rPr>
        <w:t xml:space="preserve"> сәйкес толтырылады.</w:t>
      </w:r>
    </w:p>
    <w:bookmarkEnd w:id="95"/>
    <w:bookmarkStart w:name="z119" w:id="96"/>
    <w:p>
      <w:pPr>
        <w:spacing w:after="0"/>
        <w:ind w:left="0"/>
        <w:jc w:val="both"/>
      </w:pPr>
      <w:r>
        <w:rPr>
          <w:rFonts w:ascii="Times New Roman"/>
          <w:b w:val="false"/>
          <w:i w:val="false"/>
          <w:color w:val="000000"/>
          <w:sz w:val="28"/>
        </w:rPr>
        <w:t>
      33. 78, 79, 80, 81, 82 және 83-жолдар банктерді Қазақстан Республикасының бейрезиденттері алдындағы міндеттемелерге капиталдандыру коэффициенттерінің талдамасы туралы есеп деректеріне сәйкес толтырылады.</w:t>
      </w:r>
    </w:p>
    <w:bookmarkEnd w:id="96"/>
    <w:bookmarkStart w:name="z120" w:id="97"/>
    <w:p>
      <w:pPr>
        <w:spacing w:after="0"/>
        <w:ind w:left="0"/>
        <w:jc w:val="both"/>
      </w:pPr>
      <w:r>
        <w:rPr>
          <w:rFonts w:ascii="Times New Roman"/>
          <w:b w:val="false"/>
          <w:i w:val="false"/>
          <w:color w:val="000000"/>
          <w:sz w:val="28"/>
        </w:rPr>
        <w:t>
      34. 85-жол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97"/>
    <w:bookmarkStart w:name="z121" w:id="98"/>
    <w:p>
      <w:pPr>
        <w:spacing w:after="0"/>
        <w:ind w:left="0"/>
        <w:jc w:val="both"/>
      </w:pPr>
      <w:r>
        <w:rPr>
          <w:rFonts w:ascii="Times New Roman"/>
          <w:b w:val="false"/>
          <w:i w:val="false"/>
          <w:color w:val="000000"/>
          <w:sz w:val="28"/>
        </w:rPr>
        <w:t>
      35. 35, 36 және 84-жолдарды исламдық банктер ғана толтырады.</w:t>
      </w:r>
    </w:p>
    <w:bookmarkEnd w:id="98"/>
    <w:bookmarkStart w:name="z122" w:id="99"/>
    <w:p>
      <w:pPr>
        <w:spacing w:after="0"/>
        <w:ind w:left="0"/>
        <w:jc w:val="both"/>
      </w:pPr>
      <w:r>
        <w:rPr>
          <w:rFonts w:ascii="Times New Roman"/>
          <w:b w:val="false"/>
          <w:i w:val="false"/>
          <w:color w:val="000000"/>
          <w:sz w:val="28"/>
        </w:rPr>
        <w:t>
      36. 20, 21, 22, 44,46, 48, 50, 52, 54, 57, 59, 62, 65, 68, 68.1, 68.2, 68.3, 68.4, 71, 71.1, 71.2, 71.3, 71.4, 74, 74.1, 74.2, 74.3, 74.4, 79, 81, 83, 85-жолдарда үтірден кейін үш таңбалы мәндер көрсетіледі.</w:t>
      </w:r>
    </w:p>
    <w:bookmarkEnd w:id="99"/>
    <w:bookmarkStart w:name="z123" w:id="100"/>
    <w:p>
      <w:pPr>
        <w:spacing w:after="0"/>
        <w:ind w:left="0"/>
        <w:jc w:val="both"/>
      </w:pPr>
      <w:r>
        <w:rPr>
          <w:rFonts w:ascii="Times New Roman"/>
          <w:b w:val="false"/>
          <w:i w:val="false"/>
          <w:color w:val="000000"/>
          <w:sz w:val="28"/>
        </w:rPr>
        <w:t>
      37. Есепті кезеңде мәліметтер болмаған жағдайда, Нысан толтырылмайды және ұсынылмайды.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Кредиттік тәуекел ескеріле отырып мөлшерленген активтердің талдамасы туралы есеп</w:t>
      </w:r>
      <w:r>
        <w:br/>
      </w:r>
      <w:r>
        <w:rPr>
          <w:rFonts w:ascii="Times New Roman"/>
          <w:b/>
          <w:i w:val="false"/>
          <w:color w:val="000000"/>
        </w:rPr>
        <w:t>Есепті кезең: 20__жылғы "___"________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қолма-қол шетел валютасы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билік органдарының салықтар мен бюджетке төленетін басқа төлемдер бойынша дебиторлық берешегі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жергілікті атқарушы органдары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"ВВВ" төмен емес ұзақ мерзімді рейтингі немесе басқа рейтингілік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рейтингілік агенттіктердің бірінің осыған ұқсас деңгейдегі рейтингі бар және тиісті рейтингілік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ұйымдарындағы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ұйымдардағы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"ААА"-дан "АА-"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нысанның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72, 74, 75 және 76-жолдарында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"А+"-тен "А-"-ке дейін кредиттік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"ВВВ-"-тен "ВВ-"-ке дейінгі (қоса алғанда) борыштық рейтингі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немесе басқа рейтингілік агенттіктердің бірінің осыған ұқсас деңгейдегі рейтингі бар бейрезидент-банкке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"ВВ+"-тен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банктеріне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тәуекел тобына жататындардан басқа, жеке тұлғаларға 2016 жылғы 1 қаңтарға дейін берілген қарыздар, оның ішінде тұтынушылық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2016 жылғы 1 қаңтардан бастап берілген, қамтамасыз етілмеген қарыздар, оның ішінде Нормативтік құқықтық актілерді мемлекеттік тіркеу тізілімінде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w:t>
            </w:r>
            <w:r>
              <w:rPr>
                <w:rFonts w:ascii="Times New Roman"/>
                <w:b w:val="false"/>
                <w:i w:val="false"/>
                <w:color w:val="000000"/>
                <w:sz w:val="20"/>
              </w:rPr>
              <w:t>1-қосымшаға</w:t>
            </w:r>
            <w:r>
              <w:rPr>
                <w:rFonts w:ascii="Times New Roman"/>
                <w:b w:val="false"/>
                <w:i w:val="false"/>
                <w:color w:val="000000"/>
                <w:sz w:val="20"/>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(бұдан әрі – № 170 нормативтер) 5-қосымшаның 74-жолына сәйкес мынадай критерийлердің біріне сәйкес келетін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қамтамасыз етілмеген қарыздар, оның ішінде №170 нормативтерге 5-қосымшаның 75-жолына сәйкес критерийлердің біріне сәйкес келетін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өзге қарыздар, оның ішінде тұтынушылық кредиттер (ипотекалық тұрғын үй қарыздарын және осы кестенің 74 және 75-жолдарында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рейтингілік агенттіктердің бірінің осыған ұқсас деңгейдегі рейтингі бар және тиісті рейтингілік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ұйымдарындағы және тиісті рейтингілік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немесе басқа рейтингілік агенттіктердің бірінің осыған ұқсас деңгейдегі рейтингі бар резидент ұйымдардағы, тиісті рейтингілік бағасы жоқ резидент ұйымдардағы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немесе басқа рейтингілік агенттіктердің бірінің осыған ұқсас деңгейдегі рейтингі бар резидент ұйымдардың, тиісті рейтингілік бағасы жоқ резидент ұйымдардың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 ұйымдардың дебиторлық берешегі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немесе басқа рейтингілік агенттіктердің бірінің осыған ұқсас деңгейдегі рейтингі бар резидент ұйымдар, тиісті рейтингілік бағасы жоқ резидент ұйымдар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"ВВВ+"-тен "ВВВ-"-ке дейін кредиттік рейтингі немесе басқа рейтингілік агенттіктердің бірінің осыған ұқсас деңгейдегі рейтингі бар немесе Standard &amp; Рооr's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немесе басқа рейтингілік агенттіктердің бірінің осыған ұқсас деңгейдегі рейтингі бар бейрезидент-банкке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тәуекел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және шығыстар сомасының алдын ала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ұйымдардағы және тиісті рейтингілік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бейрезиденттері-ұйымдардағы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ұйымдардың және тиісті рейтингілік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бейрезиденттері-ұйымдардың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бейрезиденттері-ұйымдар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"ВВ+"-тен "ВВ-"-ке дейін кредиттік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Шет мемлекеттер тізбесі:</w:t>
      </w:r>
    </w:p>
    <w:bookmarkStart w:name="z125" w:id="101"/>
    <w:p>
      <w:pPr>
        <w:spacing w:after="0"/>
        <w:ind w:left="0"/>
        <w:jc w:val="both"/>
      </w:pPr>
      <w:r>
        <w:rPr>
          <w:rFonts w:ascii="Times New Roman"/>
          <w:b w:val="false"/>
          <w:i w:val="false"/>
          <w:color w:val="000000"/>
          <w:sz w:val="28"/>
        </w:rPr>
        <w:t>
      1) Андорра Княздігі;</w:t>
      </w:r>
    </w:p>
    <w:bookmarkEnd w:id="101"/>
    <w:bookmarkStart w:name="z126" w:id="102"/>
    <w:p>
      <w:pPr>
        <w:spacing w:after="0"/>
        <w:ind w:left="0"/>
        <w:jc w:val="both"/>
      </w:pPr>
      <w:r>
        <w:rPr>
          <w:rFonts w:ascii="Times New Roman"/>
          <w:b w:val="false"/>
          <w:i w:val="false"/>
          <w:color w:val="000000"/>
          <w:sz w:val="28"/>
        </w:rPr>
        <w:t>
      2) Антигуа және Барбуда мемлекеті;</w:t>
      </w:r>
    </w:p>
    <w:bookmarkEnd w:id="102"/>
    <w:bookmarkStart w:name="z127" w:id="103"/>
    <w:p>
      <w:pPr>
        <w:spacing w:after="0"/>
        <w:ind w:left="0"/>
        <w:jc w:val="both"/>
      </w:pPr>
      <w:r>
        <w:rPr>
          <w:rFonts w:ascii="Times New Roman"/>
          <w:b w:val="false"/>
          <w:i w:val="false"/>
          <w:color w:val="000000"/>
          <w:sz w:val="28"/>
        </w:rPr>
        <w:t>
      3) Багам аралдарының Достастығы;</w:t>
      </w:r>
    </w:p>
    <w:bookmarkEnd w:id="103"/>
    <w:bookmarkStart w:name="z128" w:id="104"/>
    <w:p>
      <w:pPr>
        <w:spacing w:after="0"/>
        <w:ind w:left="0"/>
        <w:jc w:val="both"/>
      </w:pPr>
      <w:r>
        <w:rPr>
          <w:rFonts w:ascii="Times New Roman"/>
          <w:b w:val="false"/>
          <w:i w:val="false"/>
          <w:color w:val="000000"/>
          <w:sz w:val="28"/>
        </w:rPr>
        <w:t>
      4) Барбадос мемлекеті;</w:t>
      </w:r>
    </w:p>
    <w:bookmarkEnd w:id="104"/>
    <w:bookmarkStart w:name="z129" w:id="105"/>
    <w:p>
      <w:pPr>
        <w:spacing w:after="0"/>
        <w:ind w:left="0"/>
        <w:jc w:val="both"/>
      </w:pPr>
      <w:r>
        <w:rPr>
          <w:rFonts w:ascii="Times New Roman"/>
          <w:b w:val="false"/>
          <w:i w:val="false"/>
          <w:color w:val="000000"/>
          <w:sz w:val="28"/>
        </w:rPr>
        <w:t>
      5) Бахрейн мемлекеті;</w:t>
      </w:r>
    </w:p>
    <w:bookmarkEnd w:id="105"/>
    <w:bookmarkStart w:name="z130" w:id="106"/>
    <w:p>
      <w:pPr>
        <w:spacing w:after="0"/>
        <w:ind w:left="0"/>
        <w:jc w:val="both"/>
      </w:pPr>
      <w:r>
        <w:rPr>
          <w:rFonts w:ascii="Times New Roman"/>
          <w:b w:val="false"/>
          <w:i w:val="false"/>
          <w:color w:val="000000"/>
          <w:sz w:val="28"/>
        </w:rPr>
        <w:t>
      6) Белиз мемлекеті;</w:t>
      </w:r>
    </w:p>
    <w:bookmarkEnd w:id="106"/>
    <w:bookmarkStart w:name="z131" w:id="107"/>
    <w:p>
      <w:pPr>
        <w:spacing w:after="0"/>
        <w:ind w:left="0"/>
        <w:jc w:val="both"/>
      </w:pPr>
      <w:r>
        <w:rPr>
          <w:rFonts w:ascii="Times New Roman"/>
          <w:b w:val="false"/>
          <w:i w:val="false"/>
          <w:color w:val="000000"/>
          <w:sz w:val="28"/>
        </w:rPr>
        <w:t>
      7) Бруней Даруссалам мемлекеті;</w:t>
      </w:r>
    </w:p>
    <w:bookmarkEnd w:id="107"/>
    <w:bookmarkStart w:name="z132" w:id="108"/>
    <w:p>
      <w:pPr>
        <w:spacing w:after="0"/>
        <w:ind w:left="0"/>
        <w:jc w:val="both"/>
      </w:pPr>
      <w:r>
        <w:rPr>
          <w:rFonts w:ascii="Times New Roman"/>
          <w:b w:val="false"/>
          <w:i w:val="false"/>
          <w:color w:val="000000"/>
          <w:sz w:val="28"/>
        </w:rPr>
        <w:t>
      8) Вануату Республикасы;</w:t>
      </w:r>
    </w:p>
    <w:bookmarkEnd w:id="108"/>
    <w:bookmarkStart w:name="z133" w:id="109"/>
    <w:p>
      <w:pPr>
        <w:spacing w:after="0"/>
        <w:ind w:left="0"/>
        <w:jc w:val="both"/>
      </w:pPr>
      <w:r>
        <w:rPr>
          <w:rFonts w:ascii="Times New Roman"/>
          <w:b w:val="false"/>
          <w:i w:val="false"/>
          <w:color w:val="000000"/>
          <w:sz w:val="28"/>
        </w:rPr>
        <w:t>
      9) Гватемала Республикасы;</w:t>
      </w:r>
    </w:p>
    <w:bookmarkEnd w:id="109"/>
    <w:bookmarkStart w:name="z134" w:id="110"/>
    <w:p>
      <w:pPr>
        <w:spacing w:after="0"/>
        <w:ind w:left="0"/>
        <w:jc w:val="both"/>
      </w:pPr>
      <w:r>
        <w:rPr>
          <w:rFonts w:ascii="Times New Roman"/>
          <w:b w:val="false"/>
          <w:i w:val="false"/>
          <w:color w:val="000000"/>
          <w:sz w:val="28"/>
        </w:rPr>
        <w:t>
      10) Гренада мемлекеті;</w:t>
      </w:r>
    </w:p>
    <w:bookmarkEnd w:id="110"/>
    <w:bookmarkStart w:name="z135" w:id="111"/>
    <w:p>
      <w:pPr>
        <w:spacing w:after="0"/>
        <w:ind w:left="0"/>
        <w:jc w:val="both"/>
      </w:pPr>
      <w:r>
        <w:rPr>
          <w:rFonts w:ascii="Times New Roman"/>
          <w:b w:val="false"/>
          <w:i w:val="false"/>
          <w:color w:val="000000"/>
          <w:sz w:val="28"/>
        </w:rPr>
        <w:t>
      11) Джибути Республикасы;</w:t>
      </w:r>
    </w:p>
    <w:bookmarkEnd w:id="111"/>
    <w:bookmarkStart w:name="z136" w:id="112"/>
    <w:p>
      <w:pPr>
        <w:spacing w:after="0"/>
        <w:ind w:left="0"/>
        <w:jc w:val="both"/>
      </w:pPr>
      <w:r>
        <w:rPr>
          <w:rFonts w:ascii="Times New Roman"/>
          <w:b w:val="false"/>
          <w:i w:val="false"/>
          <w:color w:val="000000"/>
          <w:sz w:val="28"/>
        </w:rPr>
        <w:t>
      12) Доминикан Республикасы;</w:t>
      </w:r>
    </w:p>
    <w:bookmarkEnd w:id="112"/>
    <w:bookmarkStart w:name="z137" w:id="113"/>
    <w:p>
      <w:pPr>
        <w:spacing w:after="0"/>
        <w:ind w:left="0"/>
        <w:jc w:val="both"/>
      </w:pPr>
      <w:r>
        <w:rPr>
          <w:rFonts w:ascii="Times New Roman"/>
          <w:b w:val="false"/>
          <w:i w:val="false"/>
          <w:color w:val="000000"/>
          <w:sz w:val="28"/>
        </w:rPr>
        <w:t>
      13) Индонезия Республикасы;</w:t>
      </w:r>
    </w:p>
    <w:bookmarkEnd w:id="113"/>
    <w:bookmarkStart w:name="z138" w:id="114"/>
    <w:p>
      <w:pPr>
        <w:spacing w:after="0"/>
        <w:ind w:left="0"/>
        <w:jc w:val="both"/>
      </w:pPr>
      <w:r>
        <w:rPr>
          <w:rFonts w:ascii="Times New Roman"/>
          <w:b w:val="false"/>
          <w:i w:val="false"/>
          <w:color w:val="000000"/>
          <w:sz w:val="28"/>
        </w:rPr>
        <w:t>
      14) Испания (Канар аралдарының аумағы бөлігінде ғана);</w:t>
      </w:r>
    </w:p>
    <w:bookmarkEnd w:id="114"/>
    <w:bookmarkStart w:name="z139" w:id="115"/>
    <w:p>
      <w:pPr>
        <w:spacing w:after="0"/>
        <w:ind w:left="0"/>
        <w:jc w:val="both"/>
      </w:pPr>
      <w:r>
        <w:rPr>
          <w:rFonts w:ascii="Times New Roman"/>
          <w:b w:val="false"/>
          <w:i w:val="false"/>
          <w:color w:val="000000"/>
          <w:sz w:val="28"/>
        </w:rPr>
        <w:t>
      15) Кипр Республикасы;</w:t>
      </w:r>
    </w:p>
    <w:bookmarkEnd w:id="115"/>
    <w:bookmarkStart w:name="z140" w:id="116"/>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әкiмшiлiк аудандарының аумақтары бөлiгiнде ғана);</w:t>
      </w:r>
    </w:p>
    <w:bookmarkEnd w:id="116"/>
    <w:bookmarkStart w:name="z141" w:id="117"/>
    <w:p>
      <w:pPr>
        <w:spacing w:after="0"/>
        <w:ind w:left="0"/>
        <w:jc w:val="both"/>
      </w:pPr>
      <w:r>
        <w:rPr>
          <w:rFonts w:ascii="Times New Roman"/>
          <w:b w:val="false"/>
          <w:i w:val="false"/>
          <w:color w:val="000000"/>
          <w:sz w:val="28"/>
        </w:rPr>
        <w:t>
      17) Ислам Федеральдық Комор аралдары Республикасы;</w:t>
      </w:r>
    </w:p>
    <w:bookmarkEnd w:id="117"/>
    <w:bookmarkStart w:name="z142" w:id="118"/>
    <w:p>
      <w:pPr>
        <w:spacing w:after="0"/>
        <w:ind w:left="0"/>
        <w:jc w:val="both"/>
      </w:pPr>
      <w:r>
        <w:rPr>
          <w:rFonts w:ascii="Times New Roman"/>
          <w:b w:val="false"/>
          <w:i w:val="false"/>
          <w:color w:val="000000"/>
          <w:sz w:val="28"/>
        </w:rPr>
        <w:t>
      18) Коста-Рика Республикасы;</w:t>
      </w:r>
    </w:p>
    <w:bookmarkEnd w:id="118"/>
    <w:bookmarkStart w:name="z143" w:id="119"/>
    <w:p>
      <w:pPr>
        <w:spacing w:after="0"/>
        <w:ind w:left="0"/>
        <w:jc w:val="both"/>
      </w:pPr>
      <w:r>
        <w:rPr>
          <w:rFonts w:ascii="Times New Roman"/>
          <w:b w:val="false"/>
          <w:i w:val="false"/>
          <w:color w:val="000000"/>
          <w:sz w:val="28"/>
        </w:rPr>
        <w:t>
      19) Малайзия (Лабуан анклавының аумағы бөлiгiнде ғана);</w:t>
      </w:r>
    </w:p>
    <w:bookmarkEnd w:id="119"/>
    <w:bookmarkStart w:name="z144" w:id="120"/>
    <w:p>
      <w:pPr>
        <w:spacing w:after="0"/>
        <w:ind w:left="0"/>
        <w:jc w:val="both"/>
      </w:pPr>
      <w:r>
        <w:rPr>
          <w:rFonts w:ascii="Times New Roman"/>
          <w:b w:val="false"/>
          <w:i w:val="false"/>
          <w:color w:val="000000"/>
          <w:sz w:val="28"/>
        </w:rPr>
        <w:t>
      20) Либерия Республикасы;</w:t>
      </w:r>
    </w:p>
    <w:bookmarkEnd w:id="120"/>
    <w:bookmarkStart w:name="z145" w:id="121"/>
    <w:p>
      <w:pPr>
        <w:spacing w:after="0"/>
        <w:ind w:left="0"/>
        <w:jc w:val="both"/>
      </w:pPr>
      <w:r>
        <w:rPr>
          <w:rFonts w:ascii="Times New Roman"/>
          <w:b w:val="false"/>
          <w:i w:val="false"/>
          <w:color w:val="000000"/>
          <w:sz w:val="28"/>
        </w:rPr>
        <w:t>
      21) Лихтенштейн Княздігі;</w:t>
      </w:r>
    </w:p>
    <w:bookmarkEnd w:id="121"/>
    <w:bookmarkStart w:name="z146" w:id="122"/>
    <w:p>
      <w:pPr>
        <w:spacing w:after="0"/>
        <w:ind w:left="0"/>
        <w:jc w:val="both"/>
      </w:pPr>
      <w:r>
        <w:rPr>
          <w:rFonts w:ascii="Times New Roman"/>
          <w:b w:val="false"/>
          <w:i w:val="false"/>
          <w:color w:val="000000"/>
          <w:sz w:val="28"/>
        </w:rPr>
        <w:t>
      22) Маврикий Республикасы;</w:t>
      </w:r>
    </w:p>
    <w:bookmarkEnd w:id="122"/>
    <w:bookmarkStart w:name="z147" w:id="123"/>
    <w:p>
      <w:pPr>
        <w:spacing w:after="0"/>
        <w:ind w:left="0"/>
        <w:jc w:val="both"/>
      </w:pPr>
      <w:r>
        <w:rPr>
          <w:rFonts w:ascii="Times New Roman"/>
          <w:b w:val="false"/>
          <w:i w:val="false"/>
          <w:color w:val="000000"/>
          <w:sz w:val="28"/>
        </w:rPr>
        <w:t>
      23) Португалия (Мадейра аралдарының аумағы бөлігінде ғана);</w:t>
      </w:r>
    </w:p>
    <w:bookmarkEnd w:id="123"/>
    <w:bookmarkStart w:name="z148" w:id="124"/>
    <w:p>
      <w:pPr>
        <w:spacing w:after="0"/>
        <w:ind w:left="0"/>
        <w:jc w:val="both"/>
      </w:pPr>
      <w:r>
        <w:rPr>
          <w:rFonts w:ascii="Times New Roman"/>
          <w:b w:val="false"/>
          <w:i w:val="false"/>
          <w:color w:val="000000"/>
          <w:sz w:val="28"/>
        </w:rPr>
        <w:t>
      24) Мальдив Республикасы;</w:t>
      </w:r>
    </w:p>
    <w:bookmarkEnd w:id="124"/>
    <w:bookmarkStart w:name="z149" w:id="125"/>
    <w:p>
      <w:pPr>
        <w:spacing w:after="0"/>
        <w:ind w:left="0"/>
        <w:jc w:val="both"/>
      </w:pPr>
      <w:r>
        <w:rPr>
          <w:rFonts w:ascii="Times New Roman"/>
          <w:b w:val="false"/>
          <w:i w:val="false"/>
          <w:color w:val="000000"/>
          <w:sz w:val="28"/>
        </w:rPr>
        <w:t>
      25) Мальта Республикасы;</w:t>
      </w:r>
    </w:p>
    <w:bookmarkEnd w:id="125"/>
    <w:bookmarkStart w:name="z150" w:id="126"/>
    <w:p>
      <w:pPr>
        <w:spacing w:after="0"/>
        <w:ind w:left="0"/>
        <w:jc w:val="both"/>
      </w:pPr>
      <w:r>
        <w:rPr>
          <w:rFonts w:ascii="Times New Roman"/>
          <w:b w:val="false"/>
          <w:i w:val="false"/>
          <w:color w:val="000000"/>
          <w:sz w:val="28"/>
        </w:rPr>
        <w:t>
      26) Маршалл аралдары Республикасы;</w:t>
      </w:r>
    </w:p>
    <w:bookmarkEnd w:id="126"/>
    <w:bookmarkStart w:name="z151" w:id="127"/>
    <w:p>
      <w:pPr>
        <w:spacing w:after="0"/>
        <w:ind w:left="0"/>
        <w:jc w:val="both"/>
      </w:pPr>
      <w:r>
        <w:rPr>
          <w:rFonts w:ascii="Times New Roman"/>
          <w:b w:val="false"/>
          <w:i w:val="false"/>
          <w:color w:val="000000"/>
          <w:sz w:val="28"/>
        </w:rPr>
        <w:t>
      27) Монако Княздігі;</w:t>
      </w:r>
    </w:p>
    <w:bookmarkEnd w:id="127"/>
    <w:bookmarkStart w:name="z152" w:id="128"/>
    <w:p>
      <w:pPr>
        <w:spacing w:after="0"/>
        <w:ind w:left="0"/>
        <w:jc w:val="both"/>
      </w:pPr>
      <w:r>
        <w:rPr>
          <w:rFonts w:ascii="Times New Roman"/>
          <w:b w:val="false"/>
          <w:i w:val="false"/>
          <w:color w:val="000000"/>
          <w:sz w:val="28"/>
        </w:rPr>
        <w:t>
      28) Мьянма Одағы;</w:t>
      </w:r>
    </w:p>
    <w:bookmarkEnd w:id="128"/>
    <w:bookmarkStart w:name="z153" w:id="129"/>
    <w:p>
      <w:pPr>
        <w:spacing w:after="0"/>
        <w:ind w:left="0"/>
        <w:jc w:val="both"/>
      </w:pPr>
      <w:r>
        <w:rPr>
          <w:rFonts w:ascii="Times New Roman"/>
          <w:b w:val="false"/>
          <w:i w:val="false"/>
          <w:color w:val="000000"/>
          <w:sz w:val="28"/>
        </w:rPr>
        <w:t>
      29) Науру Республикасы;</w:t>
      </w:r>
    </w:p>
    <w:bookmarkEnd w:id="129"/>
    <w:bookmarkStart w:name="z154" w:id="130"/>
    <w:p>
      <w:pPr>
        <w:spacing w:after="0"/>
        <w:ind w:left="0"/>
        <w:jc w:val="both"/>
      </w:pPr>
      <w:r>
        <w:rPr>
          <w:rFonts w:ascii="Times New Roman"/>
          <w:b w:val="false"/>
          <w:i w:val="false"/>
          <w:color w:val="000000"/>
          <w:sz w:val="28"/>
        </w:rPr>
        <w:t>
      30) Нидерланд (Аруба аралының аумағы және Антиль аралдарының тәуелдi аумақтары бөлiгiнде ғана);</w:t>
      </w:r>
    </w:p>
    <w:bookmarkEnd w:id="130"/>
    <w:bookmarkStart w:name="z155" w:id="131"/>
    <w:p>
      <w:pPr>
        <w:spacing w:after="0"/>
        <w:ind w:left="0"/>
        <w:jc w:val="both"/>
      </w:pPr>
      <w:r>
        <w:rPr>
          <w:rFonts w:ascii="Times New Roman"/>
          <w:b w:val="false"/>
          <w:i w:val="false"/>
          <w:color w:val="000000"/>
          <w:sz w:val="28"/>
        </w:rPr>
        <w:t>
      31) Нигерия Федеративтiк Республикасы;</w:t>
      </w:r>
    </w:p>
    <w:bookmarkEnd w:id="131"/>
    <w:bookmarkStart w:name="z156" w:id="132"/>
    <w:p>
      <w:pPr>
        <w:spacing w:after="0"/>
        <w:ind w:left="0"/>
        <w:jc w:val="both"/>
      </w:pPr>
      <w:r>
        <w:rPr>
          <w:rFonts w:ascii="Times New Roman"/>
          <w:b w:val="false"/>
          <w:i w:val="false"/>
          <w:color w:val="000000"/>
          <w:sz w:val="28"/>
        </w:rPr>
        <w:t>
      32) Жаңа Зеландия (Кука және Ниуэ аралдарының аумағы бөлігінде ғана);</w:t>
      </w:r>
    </w:p>
    <w:bookmarkEnd w:id="132"/>
    <w:bookmarkStart w:name="z157" w:id="133"/>
    <w:p>
      <w:pPr>
        <w:spacing w:after="0"/>
        <w:ind w:left="0"/>
        <w:jc w:val="both"/>
      </w:pPr>
      <w:r>
        <w:rPr>
          <w:rFonts w:ascii="Times New Roman"/>
          <w:b w:val="false"/>
          <w:i w:val="false"/>
          <w:color w:val="000000"/>
          <w:sz w:val="28"/>
        </w:rPr>
        <w:t>
      33) Бiрiккен Араб Әмiрлiктерi (Дубай қаласының аумағы бөлiгiнде ғана);</w:t>
      </w:r>
    </w:p>
    <w:bookmarkEnd w:id="133"/>
    <w:bookmarkStart w:name="z158" w:id="134"/>
    <w:p>
      <w:pPr>
        <w:spacing w:after="0"/>
        <w:ind w:left="0"/>
        <w:jc w:val="both"/>
      </w:pPr>
      <w:r>
        <w:rPr>
          <w:rFonts w:ascii="Times New Roman"/>
          <w:b w:val="false"/>
          <w:i w:val="false"/>
          <w:color w:val="000000"/>
          <w:sz w:val="28"/>
        </w:rPr>
        <w:t>
      34) Палау Республикасы;</w:t>
      </w:r>
    </w:p>
    <w:bookmarkEnd w:id="134"/>
    <w:bookmarkStart w:name="z159" w:id="135"/>
    <w:p>
      <w:pPr>
        <w:spacing w:after="0"/>
        <w:ind w:left="0"/>
        <w:jc w:val="both"/>
      </w:pPr>
      <w:r>
        <w:rPr>
          <w:rFonts w:ascii="Times New Roman"/>
          <w:b w:val="false"/>
          <w:i w:val="false"/>
          <w:color w:val="000000"/>
          <w:sz w:val="28"/>
        </w:rPr>
        <w:t>
      35) Панама Республикасы;</w:t>
      </w:r>
    </w:p>
    <w:bookmarkEnd w:id="135"/>
    <w:bookmarkStart w:name="z160" w:id="136"/>
    <w:p>
      <w:pPr>
        <w:spacing w:after="0"/>
        <w:ind w:left="0"/>
        <w:jc w:val="both"/>
      </w:pPr>
      <w:r>
        <w:rPr>
          <w:rFonts w:ascii="Times New Roman"/>
          <w:b w:val="false"/>
          <w:i w:val="false"/>
          <w:color w:val="000000"/>
          <w:sz w:val="28"/>
        </w:rPr>
        <w:t>
      36) Самоа Тәуелсiз Мемлекетi;</w:t>
      </w:r>
    </w:p>
    <w:bookmarkEnd w:id="136"/>
    <w:bookmarkStart w:name="z161" w:id="137"/>
    <w:p>
      <w:pPr>
        <w:spacing w:after="0"/>
        <w:ind w:left="0"/>
        <w:jc w:val="both"/>
      </w:pPr>
      <w:r>
        <w:rPr>
          <w:rFonts w:ascii="Times New Roman"/>
          <w:b w:val="false"/>
          <w:i w:val="false"/>
          <w:color w:val="000000"/>
          <w:sz w:val="28"/>
        </w:rPr>
        <w:t>
      37) Сейшель аралдары Республикасы;</w:t>
      </w:r>
    </w:p>
    <w:bookmarkEnd w:id="137"/>
    <w:bookmarkStart w:name="z162" w:id="138"/>
    <w:p>
      <w:pPr>
        <w:spacing w:after="0"/>
        <w:ind w:left="0"/>
        <w:jc w:val="both"/>
      </w:pPr>
      <w:r>
        <w:rPr>
          <w:rFonts w:ascii="Times New Roman"/>
          <w:b w:val="false"/>
          <w:i w:val="false"/>
          <w:color w:val="000000"/>
          <w:sz w:val="28"/>
        </w:rPr>
        <w:t>
      38) Сент-Винсент және Гренадин мемлекеті;</w:t>
      </w:r>
    </w:p>
    <w:bookmarkEnd w:id="138"/>
    <w:bookmarkStart w:name="z163" w:id="139"/>
    <w:p>
      <w:pPr>
        <w:spacing w:after="0"/>
        <w:ind w:left="0"/>
        <w:jc w:val="both"/>
      </w:pPr>
      <w:r>
        <w:rPr>
          <w:rFonts w:ascii="Times New Roman"/>
          <w:b w:val="false"/>
          <w:i w:val="false"/>
          <w:color w:val="000000"/>
          <w:sz w:val="28"/>
        </w:rPr>
        <w:t>
      39) Сент-Китс және Невис Федерациясы;</w:t>
      </w:r>
    </w:p>
    <w:bookmarkEnd w:id="139"/>
    <w:bookmarkStart w:name="z164" w:id="140"/>
    <w:p>
      <w:pPr>
        <w:spacing w:after="0"/>
        <w:ind w:left="0"/>
        <w:jc w:val="both"/>
      </w:pPr>
      <w:r>
        <w:rPr>
          <w:rFonts w:ascii="Times New Roman"/>
          <w:b w:val="false"/>
          <w:i w:val="false"/>
          <w:color w:val="000000"/>
          <w:sz w:val="28"/>
        </w:rPr>
        <w:t>
      40) Сент-Люсия мемлекеті;</w:t>
      </w:r>
    </w:p>
    <w:bookmarkEnd w:id="140"/>
    <w:bookmarkStart w:name="z165" w:id="141"/>
    <w:p>
      <w:pPr>
        <w:spacing w:after="0"/>
        <w:ind w:left="0"/>
        <w:jc w:val="both"/>
      </w:pPr>
      <w:r>
        <w:rPr>
          <w:rFonts w:ascii="Times New Roman"/>
          <w:b w:val="false"/>
          <w:i w:val="false"/>
          <w:color w:val="000000"/>
          <w:sz w:val="28"/>
        </w:rPr>
        <w:t>
      41) Ұлыбритания мен Солтүстiк Ирландияның Бiрiккен Корольдiгi (мынадай аумақтар бөлiгiнде ғана):</w:t>
      </w:r>
    </w:p>
    <w:bookmarkEnd w:id="141"/>
    <w:bookmarkStart w:name="z166" w:id="142"/>
    <w:p>
      <w:pPr>
        <w:spacing w:after="0"/>
        <w:ind w:left="0"/>
        <w:jc w:val="both"/>
      </w:pPr>
      <w:r>
        <w:rPr>
          <w:rFonts w:ascii="Times New Roman"/>
          <w:b w:val="false"/>
          <w:i w:val="false"/>
          <w:color w:val="000000"/>
          <w:sz w:val="28"/>
        </w:rPr>
        <w:t>
      Ангилья аралдары;</w:t>
      </w:r>
    </w:p>
    <w:bookmarkEnd w:id="142"/>
    <w:bookmarkStart w:name="z167" w:id="143"/>
    <w:p>
      <w:pPr>
        <w:spacing w:after="0"/>
        <w:ind w:left="0"/>
        <w:jc w:val="both"/>
      </w:pPr>
      <w:r>
        <w:rPr>
          <w:rFonts w:ascii="Times New Roman"/>
          <w:b w:val="false"/>
          <w:i w:val="false"/>
          <w:color w:val="000000"/>
          <w:sz w:val="28"/>
        </w:rPr>
        <w:t>
      Бермуд аралдары;</w:t>
      </w:r>
    </w:p>
    <w:bookmarkEnd w:id="143"/>
    <w:bookmarkStart w:name="z168" w:id="144"/>
    <w:p>
      <w:pPr>
        <w:spacing w:after="0"/>
        <w:ind w:left="0"/>
        <w:jc w:val="both"/>
      </w:pPr>
      <w:r>
        <w:rPr>
          <w:rFonts w:ascii="Times New Roman"/>
          <w:b w:val="false"/>
          <w:i w:val="false"/>
          <w:color w:val="000000"/>
          <w:sz w:val="28"/>
        </w:rPr>
        <w:t>
      Британдық Виргин аралдары;</w:t>
      </w:r>
    </w:p>
    <w:bookmarkEnd w:id="144"/>
    <w:bookmarkStart w:name="z169" w:id="145"/>
    <w:p>
      <w:pPr>
        <w:spacing w:after="0"/>
        <w:ind w:left="0"/>
        <w:jc w:val="both"/>
      </w:pPr>
      <w:r>
        <w:rPr>
          <w:rFonts w:ascii="Times New Roman"/>
          <w:b w:val="false"/>
          <w:i w:val="false"/>
          <w:color w:val="000000"/>
          <w:sz w:val="28"/>
        </w:rPr>
        <w:t>
      Гибралтар;</w:t>
      </w:r>
    </w:p>
    <w:bookmarkEnd w:id="145"/>
    <w:bookmarkStart w:name="z170" w:id="146"/>
    <w:p>
      <w:pPr>
        <w:spacing w:after="0"/>
        <w:ind w:left="0"/>
        <w:jc w:val="both"/>
      </w:pPr>
      <w:r>
        <w:rPr>
          <w:rFonts w:ascii="Times New Roman"/>
          <w:b w:val="false"/>
          <w:i w:val="false"/>
          <w:color w:val="000000"/>
          <w:sz w:val="28"/>
        </w:rPr>
        <w:t>
      Кайман аралдары;</w:t>
      </w:r>
    </w:p>
    <w:bookmarkEnd w:id="146"/>
    <w:bookmarkStart w:name="z171" w:id="147"/>
    <w:p>
      <w:pPr>
        <w:spacing w:after="0"/>
        <w:ind w:left="0"/>
        <w:jc w:val="both"/>
      </w:pPr>
      <w:r>
        <w:rPr>
          <w:rFonts w:ascii="Times New Roman"/>
          <w:b w:val="false"/>
          <w:i w:val="false"/>
          <w:color w:val="000000"/>
          <w:sz w:val="28"/>
        </w:rPr>
        <w:t>
      Монтсеррат аралы;</w:t>
      </w:r>
    </w:p>
    <w:bookmarkEnd w:id="147"/>
    <w:bookmarkStart w:name="z172" w:id="148"/>
    <w:p>
      <w:pPr>
        <w:spacing w:after="0"/>
        <w:ind w:left="0"/>
        <w:jc w:val="both"/>
      </w:pPr>
      <w:r>
        <w:rPr>
          <w:rFonts w:ascii="Times New Roman"/>
          <w:b w:val="false"/>
          <w:i w:val="false"/>
          <w:color w:val="000000"/>
          <w:sz w:val="28"/>
        </w:rPr>
        <w:t>
      Теркс және Кайкос аралдары;</w:t>
      </w:r>
    </w:p>
    <w:bookmarkEnd w:id="148"/>
    <w:bookmarkStart w:name="z173" w:id="149"/>
    <w:p>
      <w:pPr>
        <w:spacing w:after="0"/>
        <w:ind w:left="0"/>
        <w:jc w:val="both"/>
      </w:pPr>
      <w:r>
        <w:rPr>
          <w:rFonts w:ascii="Times New Roman"/>
          <w:b w:val="false"/>
          <w:i w:val="false"/>
          <w:color w:val="000000"/>
          <w:sz w:val="28"/>
        </w:rPr>
        <w:t>
      Мэн аралы;</w:t>
      </w:r>
    </w:p>
    <w:bookmarkEnd w:id="149"/>
    <w:bookmarkStart w:name="z174" w:id="150"/>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150"/>
    <w:bookmarkStart w:name="z175" w:id="151"/>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бөлiгiнде ғана);</w:t>
      </w:r>
    </w:p>
    <w:bookmarkEnd w:id="151"/>
    <w:bookmarkStart w:name="z176" w:id="152"/>
    <w:p>
      <w:pPr>
        <w:spacing w:after="0"/>
        <w:ind w:left="0"/>
        <w:jc w:val="both"/>
      </w:pPr>
      <w:r>
        <w:rPr>
          <w:rFonts w:ascii="Times New Roman"/>
          <w:b w:val="false"/>
          <w:i w:val="false"/>
          <w:color w:val="000000"/>
          <w:sz w:val="28"/>
        </w:rPr>
        <w:t>
      43) Тонга корольдігі;</w:t>
      </w:r>
    </w:p>
    <w:bookmarkEnd w:id="152"/>
    <w:bookmarkStart w:name="z177" w:id="153"/>
    <w:p>
      <w:pPr>
        <w:spacing w:after="0"/>
        <w:ind w:left="0"/>
        <w:jc w:val="both"/>
      </w:pPr>
      <w:r>
        <w:rPr>
          <w:rFonts w:ascii="Times New Roman"/>
          <w:b w:val="false"/>
          <w:i w:val="false"/>
          <w:color w:val="000000"/>
          <w:sz w:val="28"/>
        </w:rPr>
        <w:t>
      44) Филиппин Республикасы;</w:t>
      </w:r>
    </w:p>
    <w:bookmarkEnd w:id="153"/>
    <w:bookmarkStart w:name="z178" w:id="154"/>
    <w:p>
      <w:pPr>
        <w:spacing w:after="0"/>
        <w:ind w:left="0"/>
        <w:jc w:val="both"/>
      </w:pPr>
      <w:r>
        <w:rPr>
          <w:rFonts w:ascii="Times New Roman"/>
          <w:b w:val="false"/>
          <w:i w:val="false"/>
          <w:color w:val="000000"/>
          <w:sz w:val="28"/>
        </w:rPr>
        <w:t>
      45) Шри-Ланка Демократиялық Республикасы.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отырып </w:t>
            </w:r>
            <w:r>
              <w:br/>
            </w:r>
            <w:r>
              <w:rPr>
                <w:rFonts w:ascii="Times New Roman"/>
                <w:b w:val="false"/>
                <w:i w:val="false"/>
                <w:color w:val="000000"/>
                <w:sz w:val="20"/>
              </w:rPr>
              <w:t xml:space="preserve">мөлшерленген активтердің </w:t>
            </w:r>
            <w:r>
              <w:br/>
            </w:r>
            <w:r>
              <w:rPr>
                <w:rFonts w:ascii="Times New Roman"/>
                <w:b w:val="false"/>
                <w:i w:val="false"/>
                <w:color w:val="000000"/>
                <w:sz w:val="20"/>
              </w:rPr>
              <w:t>талдамасы туралы есеп нысанына</w:t>
            </w:r>
            <w:r>
              <w:br/>
            </w:r>
            <w:r>
              <w:rPr>
                <w:rFonts w:ascii="Times New Roman"/>
                <w:b w:val="false"/>
                <w:i w:val="false"/>
                <w:color w:val="000000"/>
                <w:sz w:val="20"/>
              </w:rPr>
              <w:t>қосымша</w:t>
            </w:r>
          </w:p>
        </w:tc>
      </w:tr>
    </w:tbl>
    <w:bookmarkStart w:name="z180" w:id="15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Кредиттік тәуекел ескеріле отырып мөлшерленген активтердің талдамасы туралы есеп</w:t>
      </w:r>
      <w:r>
        <w:br/>
      </w:r>
      <w:r>
        <w:rPr>
          <w:rFonts w:ascii="Times New Roman"/>
          <w:b/>
          <w:i w:val="false"/>
          <w:color w:val="000000"/>
        </w:rPr>
        <w:t>1-тарау. Жалпы ережелер</w:t>
      </w:r>
    </w:p>
    <w:bookmarkEnd w:id="155"/>
    <w:bookmarkStart w:name="z181" w:id="156"/>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bookmarkEnd w:id="156"/>
    <w:bookmarkStart w:name="z182" w:id="15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57"/>
    <w:bookmarkStart w:name="z183" w:id="158"/>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58"/>
    <w:bookmarkStart w:name="z184" w:id="15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59"/>
    <w:bookmarkStart w:name="z185" w:id="160"/>
    <w:p>
      <w:pPr>
        <w:spacing w:after="0"/>
        <w:ind w:left="0"/>
        <w:jc w:val="left"/>
      </w:pPr>
      <w:r>
        <w:rPr>
          <w:rFonts w:ascii="Times New Roman"/>
          <w:b/>
          <w:i w:val="false"/>
          <w:color w:val="000000"/>
        </w:rPr>
        <w:t xml:space="preserve"> 2-тарау. Нысанды толтыру бойынша түсіндірме</w:t>
      </w:r>
    </w:p>
    <w:bookmarkEnd w:id="160"/>
    <w:bookmarkStart w:name="z186" w:id="161"/>
    <w:p>
      <w:pPr>
        <w:spacing w:after="0"/>
        <w:ind w:left="0"/>
        <w:jc w:val="both"/>
      </w:pPr>
      <w:r>
        <w:rPr>
          <w:rFonts w:ascii="Times New Roman"/>
          <w:b w:val="false"/>
          <w:i w:val="false"/>
          <w:color w:val="000000"/>
          <w:sz w:val="28"/>
        </w:rPr>
        <w:t>
      5. 3-бағанда кредиттік тәуекел дәрежесі бойынша мөлшерленуге жататын активтер сомасы көрсетіледі.</w:t>
      </w:r>
    </w:p>
    <w:bookmarkEnd w:id="161"/>
    <w:bookmarkStart w:name="z187" w:id="162"/>
    <w:p>
      <w:pPr>
        <w:spacing w:after="0"/>
        <w:ind w:left="0"/>
        <w:jc w:val="both"/>
      </w:pPr>
      <w:r>
        <w:rPr>
          <w:rFonts w:ascii="Times New Roman"/>
          <w:b w:val="false"/>
          <w:i w:val="false"/>
          <w:color w:val="000000"/>
          <w:sz w:val="28"/>
        </w:rPr>
        <w:t>
      6. 4-бағанда активтердің әрбір тобы үшін пайыздармен тәуекел дәрежесі көрсетіледі.</w:t>
      </w:r>
    </w:p>
    <w:bookmarkEnd w:id="162"/>
    <w:bookmarkStart w:name="z188" w:id="163"/>
    <w:p>
      <w:pPr>
        <w:spacing w:after="0"/>
        <w:ind w:left="0"/>
        <w:jc w:val="both"/>
      </w:pPr>
      <w:r>
        <w:rPr>
          <w:rFonts w:ascii="Times New Roman"/>
          <w:b w:val="false"/>
          <w:i w:val="false"/>
          <w:color w:val="000000"/>
          <w:sz w:val="28"/>
        </w:rPr>
        <w:t>
      7. 5-бағанда 3-бағанда көрсетілген, пайыздармен тәуекел дәрежесіне көбейтілген активтер сомасы көрсетіледі (4-баған).</w:t>
      </w:r>
    </w:p>
    <w:bookmarkEnd w:id="163"/>
    <w:bookmarkStart w:name="z189" w:id="164"/>
    <w:p>
      <w:pPr>
        <w:spacing w:after="0"/>
        <w:ind w:left="0"/>
        <w:jc w:val="both"/>
      </w:pPr>
      <w:r>
        <w:rPr>
          <w:rFonts w:ascii="Times New Roman"/>
          <w:b w:val="false"/>
          <w:i w:val="false"/>
          <w:color w:val="000000"/>
          <w:sz w:val="28"/>
        </w:rPr>
        <w:t>
      8. Есепті кезеңде мәліметтер болмаған жағдайда, Нысан толтырылмайды және ұсынылмайды.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237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Кредиттік тәуекел ескеріле отырып мөлшерленген шартты және ықтимал</w:t>
      </w:r>
      <w:r>
        <w:br/>
      </w:r>
      <w:r>
        <w:rPr>
          <w:rFonts w:ascii="Times New Roman"/>
          <w:b/>
          <w:i w:val="false"/>
          <w:color w:val="000000"/>
        </w:rPr>
        <w:t>міндеттемелердің талдамасы туралы есеп</w:t>
      </w:r>
      <w:r>
        <w:br/>
      </w:r>
      <w:r>
        <w:rPr>
          <w:rFonts w:ascii="Times New Roman"/>
          <w:b/>
          <w:i w:val="false"/>
          <w:color w:val="000000"/>
        </w:rPr>
        <w:t>Есепті кезең: 20__жылғы "___"________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2-BVU_RUIVO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конверсия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 тен "АА-" дейін тәуелсіз рейтингi немесе басқа рейтингілiк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Standard &amp; Poor`s агенттігінің "А-" -тен "АА-" -ке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 -тен "АА-" -ке дейін және одан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жылға дейін қоса алғанда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 -тен "А-"-ке дейін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жылдан астам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тұлғалардың пайдасына ұсынылған банктің өзге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тұлғалардың пайдасына ұсынылған банктің өзге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 -ке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талдамасы туралы есеп нысанына</w:t>
            </w:r>
            <w:r>
              <w:br/>
            </w:r>
            <w:r>
              <w:rPr>
                <w:rFonts w:ascii="Times New Roman"/>
                <w:b w:val="false"/>
                <w:i w:val="false"/>
                <w:color w:val="000000"/>
                <w:sz w:val="20"/>
              </w:rPr>
              <w:t>қосымша</w:t>
            </w:r>
          </w:p>
        </w:tc>
      </w:tr>
    </w:tbl>
    <w:bookmarkStart w:name="z192" w:id="16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Кредиттік тәуекел ескеріле отырып мөлшерленген шартты және ықтимал</w:t>
      </w:r>
      <w:r>
        <w:br/>
      </w:r>
      <w:r>
        <w:rPr>
          <w:rFonts w:ascii="Times New Roman"/>
          <w:b/>
          <w:i w:val="false"/>
          <w:color w:val="000000"/>
        </w:rPr>
        <w:t>міндеттемелердің талдамасы туралы есеп</w:t>
      </w:r>
      <w:r>
        <w:br/>
      </w:r>
      <w:r>
        <w:rPr>
          <w:rFonts w:ascii="Times New Roman"/>
          <w:b/>
          <w:i w:val="false"/>
          <w:color w:val="000000"/>
        </w:rPr>
        <w:t>1-тарау. Жалпы ережелер</w:t>
      </w:r>
    </w:p>
    <w:bookmarkEnd w:id="165"/>
    <w:bookmarkStart w:name="z193" w:id="166"/>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bookmarkEnd w:id="166"/>
    <w:bookmarkStart w:name="z194" w:id="16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67"/>
    <w:bookmarkStart w:name="z195" w:id="168"/>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68"/>
    <w:bookmarkStart w:name="z196" w:id="16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69"/>
    <w:bookmarkStart w:name="z197" w:id="170"/>
    <w:p>
      <w:pPr>
        <w:spacing w:after="0"/>
        <w:ind w:left="0"/>
        <w:jc w:val="left"/>
      </w:pPr>
      <w:r>
        <w:rPr>
          <w:rFonts w:ascii="Times New Roman"/>
          <w:b/>
          <w:i w:val="false"/>
          <w:color w:val="000000"/>
        </w:rPr>
        <w:t xml:space="preserve"> 2-тарау. Нысанды толтыру бойынша түсіндірме</w:t>
      </w:r>
    </w:p>
    <w:bookmarkEnd w:id="170"/>
    <w:bookmarkStart w:name="z198" w:id="171"/>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71"/>
    <w:bookmarkStart w:name="z199" w:id="172"/>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172"/>
    <w:bookmarkStart w:name="z200" w:id="173"/>
    <w:p>
      <w:pPr>
        <w:spacing w:after="0"/>
        <w:ind w:left="0"/>
        <w:jc w:val="both"/>
      </w:pPr>
      <w:r>
        <w:rPr>
          <w:rFonts w:ascii="Times New Roman"/>
          <w:b w:val="false"/>
          <w:i w:val="false"/>
          <w:color w:val="000000"/>
          <w:sz w:val="28"/>
        </w:rPr>
        <w:t>
      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bookmarkEnd w:id="173"/>
    <w:bookmarkStart w:name="z201" w:id="174"/>
    <w:p>
      <w:pPr>
        <w:spacing w:after="0"/>
        <w:ind w:left="0"/>
        <w:jc w:val="both"/>
      </w:pPr>
      <w:r>
        <w:rPr>
          <w:rFonts w:ascii="Times New Roman"/>
          <w:b w:val="false"/>
          <w:i w:val="false"/>
          <w:color w:val="000000"/>
          <w:sz w:val="28"/>
        </w:rPr>
        <w:t>
      8. Есепті кезеңде мәліметтер болмаған жағдайда Нысан толтырылмайды және ұсынылмайды.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Айрықша пайыздық тәуекелді есептеудің (валюталар бөлігінде)</w:t>
      </w:r>
      <w:r>
        <w:br/>
      </w:r>
      <w:r>
        <w:rPr>
          <w:rFonts w:ascii="Times New Roman"/>
          <w:b/>
          <w:i w:val="false"/>
          <w:color w:val="000000"/>
        </w:rPr>
        <w:t>талдамасы туралы есеп</w:t>
      </w:r>
      <w:r>
        <w:br/>
      </w:r>
      <w:r>
        <w:rPr>
          <w:rFonts w:ascii="Times New Roman"/>
          <w:b/>
          <w:i w:val="false"/>
          <w:color w:val="000000"/>
        </w:rPr>
        <w:t>Есепті кезең: 20__жылғы "___"_____________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рейтингі Standard&amp;Poor's агенттігінің "АА-"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дейінгі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есептеудің (валюталар</w:t>
            </w:r>
            <w:r>
              <w:br/>
            </w:r>
            <w:r>
              <w:rPr>
                <w:rFonts w:ascii="Times New Roman"/>
                <w:b w:val="false"/>
                <w:i w:val="false"/>
                <w:color w:val="000000"/>
                <w:sz w:val="20"/>
              </w:rPr>
              <w:t>бөлігінде)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04" w:id="17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Айрықша пайыздық тәуекелді есептеудің (валюталар бөлігінде)</w:t>
      </w:r>
      <w:r>
        <w:br/>
      </w:r>
      <w:r>
        <w:rPr>
          <w:rFonts w:ascii="Times New Roman"/>
          <w:b/>
          <w:i w:val="false"/>
          <w:color w:val="000000"/>
        </w:rPr>
        <w:t>талдамасы туралы есеп</w:t>
      </w:r>
      <w:r>
        <w:br/>
      </w:r>
      <w:r>
        <w:rPr>
          <w:rFonts w:ascii="Times New Roman"/>
          <w:b/>
          <w:i w:val="false"/>
          <w:color w:val="000000"/>
        </w:rPr>
        <w:t>1-тарау. Жалпы ережелер</w:t>
      </w:r>
    </w:p>
    <w:bookmarkEnd w:id="175"/>
    <w:bookmarkStart w:name="z205" w:id="176"/>
    <w:p>
      <w:pPr>
        <w:spacing w:after="0"/>
        <w:ind w:left="0"/>
        <w:jc w:val="both"/>
      </w:pPr>
      <w:r>
        <w:rPr>
          <w:rFonts w:ascii="Times New Roman"/>
          <w:b w:val="false"/>
          <w:i w:val="false"/>
          <w:color w:val="000000"/>
          <w:sz w:val="28"/>
        </w:rPr>
        <w:t>
      1. Осы түсіндірме (бұдан әрі – Түсіндірме) "Айрықша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bookmarkEnd w:id="176"/>
    <w:bookmarkStart w:name="z206" w:id="17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77"/>
    <w:bookmarkStart w:name="z207" w:id="178"/>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78"/>
    <w:bookmarkStart w:name="z208" w:id="17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79"/>
    <w:bookmarkStart w:name="z209" w:id="180"/>
    <w:p>
      <w:pPr>
        <w:spacing w:after="0"/>
        <w:ind w:left="0"/>
        <w:jc w:val="left"/>
      </w:pPr>
      <w:r>
        <w:rPr>
          <w:rFonts w:ascii="Times New Roman"/>
          <w:b/>
          <w:i w:val="false"/>
          <w:color w:val="000000"/>
        </w:rPr>
        <w:t xml:space="preserve"> 2-тарау. Нысанды толтыру бойынша түсіндірме</w:t>
      </w:r>
    </w:p>
    <w:bookmarkEnd w:id="180"/>
    <w:bookmarkStart w:name="z210" w:id="181"/>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(бұдан әрі - № 170 қаулы)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81"/>
    <w:bookmarkStart w:name="z211" w:id="182"/>
    <w:p>
      <w:pPr>
        <w:spacing w:after="0"/>
        <w:ind w:left="0"/>
        <w:jc w:val="both"/>
      </w:pPr>
      <w:r>
        <w:rPr>
          <w:rFonts w:ascii="Times New Roman"/>
          <w:b w:val="false"/>
          <w:i w:val="false"/>
          <w:color w:val="000000"/>
          <w:sz w:val="28"/>
        </w:rPr>
        <w:t>
      6. 3-бағанда бірыңғай қаржы құралдары бойынша ашық позициялар сомасы көрсетіледі.</w:t>
      </w:r>
    </w:p>
    <w:bookmarkEnd w:id="182"/>
    <w:bookmarkStart w:name="z212" w:id="183"/>
    <w:p>
      <w:pPr>
        <w:spacing w:after="0"/>
        <w:ind w:left="0"/>
        <w:jc w:val="both"/>
      </w:pPr>
      <w:r>
        <w:rPr>
          <w:rFonts w:ascii="Times New Roman"/>
          <w:b w:val="false"/>
          <w:i w:val="false"/>
          <w:color w:val="000000"/>
          <w:sz w:val="28"/>
        </w:rPr>
        <w:t>
      7. 5-бағанда пайыздармен айрықша тәуекел коэффициенті ескеріле отырып, бірыңғай қаржы құралдары бойынша ашық позициялар сомасы көрсетіледі.</w:t>
      </w:r>
    </w:p>
    <w:bookmarkEnd w:id="183"/>
    <w:bookmarkStart w:name="z213" w:id="184"/>
    <w:p>
      <w:pPr>
        <w:spacing w:after="0"/>
        <w:ind w:left="0"/>
        <w:jc w:val="both"/>
      </w:pPr>
      <w:r>
        <w:rPr>
          <w:rFonts w:ascii="Times New Roman"/>
          <w:b w:val="false"/>
          <w:i w:val="false"/>
          <w:color w:val="000000"/>
          <w:sz w:val="28"/>
        </w:rPr>
        <w:t xml:space="preserve">
      8. 2, 3 және 4-жолдарда № 170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8-қосымшасында көрсетілген халықаралық қор биржалары пайдаланылады.</w:t>
      </w:r>
    </w:p>
    <w:bookmarkEnd w:id="184"/>
    <w:bookmarkStart w:name="z214" w:id="185"/>
    <w:p>
      <w:pPr>
        <w:spacing w:after="0"/>
        <w:ind w:left="0"/>
        <w:jc w:val="both"/>
      </w:pPr>
      <w:r>
        <w:rPr>
          <w:rFonts w:ascii="Times New Roman"/>
          <w:b w:val="false"/>
          <w:i w:val="false"/>
          <w:color w:val="000000"/>
          <w:sz w:val="28"/>
        </w:rPr>
        <w:t>
      9. Есепті кезеңде мәліметтер болмаған жағдайда Нысан толтырылмайды және ұсынылмайды.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Бір қарыз алушыға келетін тәуекелдің (қарыз алушылар бөлігінде)</w:t>
      </w:r>
      <w:r>
        <w:br/>
      </w:r>
      <w:r>
        <w:rPr>
          <w:rFonts w:ascii="Times New Roman"/>
          <w:b/>
          <w:i w:val="false"/>
          <w:color w:val="000000"/>
        </w:rPr>
        <w:t>ең жоғары мөлшерінің талдамасы туралы есеп</w:t>
      </w:r>
      <w:r>
        <w:br/>
      </w:r>
      <w:r>
        <w:rPr>
          <w:rFonts w:ascii="Times New Roman"/>
          <w:b/>
          <w:i w:val="false"/>
          <w:color w:val="000000"/>
        </w:rPr>
        <w:t>Есепті кезең: 20__жылғы "___"_____________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p>
      <w:pPr>
        <w:spacing w:after="0"/>
        <w:ind w:left="0"/>
        <w:jc w:val="left"/>
      </w:pPr>
      <w:r>
        <w:rPr>
          <w:rFonts w:ascii="Times New Roman"/>
          <w:b/>
          <w:i w:val="false"/>
          <w:color w:val="000000"/>
        </w:rPr>
        <w:t xml:space="preserve"> Бір қарыз алушының немесе банкпен айрықша қатынастармен байланысты емес өзара</w:t>
      </w:r>
      <w:r>
        <w:br/>
      </w:r>
      <w:r>
        <w:rPr>
          <w:rFonts w:ascii="Times New Roman"/>
          <w:b/>
          <w:i w:val="false"/>
          <w:color w:val="000000"/>
        </w:rPr>
        <w:t>байланысты қарыз алушылар тобының банк алдындағы міндеттемелердің кез келген</w:t>
      </w:r>
      <w:r>
        <w:br/>
      </w:r>
      <w:r>
        <w:rPr>
          <w:rFonts w:ascii="Times New Roman"/>
          <w:b/>
          <w:i w:val="false"/>
          <w:color w:val="000000"/>
        </w:rPr>
        <w:t>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Бір қарыз алушының немесе банкпен айрықша қатынастармен байланысты өзара байланысты</w:t>
      </w:r>
      <w:r>
        <w:br/>
      </w:r>
      <w:r>
        <w:rPr>
          <w:rFonts w:ascii="Times New Roman"/>
          <w:b/>
          <w:i w:val="false"/>
          <w:color w:val="000000"/>
        </w:rPr>
        <w:t>қарыз алушылар тобының банк алдындағы міндеттемелердің кез келген түрі бойынша</w:t>
      </w:r>
      <w:r>
        <w:br/>
      </w:r>
      <w:r>
        <w:rPr>
          <w:rFonts w:ascii="Times New Roman"/>
          <w:b/>
          <w:i w:val="false"/>
          <w:color w:val="000000"/>
        </w:rPr>
        <w:t>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Банкпен айрықша қатынастармен байланысты барлық қарыз алушылар бойынша тәуекелдер</w:t>
      </w:r>
      <w:r>
        <w:br/>
      </w:r>
      <w:r>
        <w:rPr>
          <w:rFonts w:ascii="Times New Roman"/>
          <w:b/>
          <w:i w:val="false"/>
          <w:color w:val="000000"/>
        </w:rPr>
        <w:t>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БCН/</w:t>
            </w:r>
          </w:p>
          <w:p>
            <w:pPr>
              <w:spacing w:after="20"/>
              <w:ind w:left="20"/>
              <w:jc w:val="both"/>
            </w:pPr>
            <w:r>
              <w:rPr>
                <w:rFonts w:ascii="Times New Roman"/>
                <w:b w:val="false"/>
                <w:i w:val="false"/>
                <w:color w:val="000000"/>
                <w:sz w:val="20"/>
              </w:rPr>
              <w:t>
ЖCН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Тиісті қарыз алушылардың міндеттемелері бойынша бланктік қарыздың, қарыз алушы</w:t>
      </w:r>
      <w:r>
        <w:br/>
      </w:r>
      <w:r>
        <w:rPr>
          <w:rFonts w:ascii="Times New Roman"/>
          <w:b/>
          <w:i w:val="false"/>
          <w:color w:val="000000"/>
        </w:rPr>
        <w:t>алдындағы не банктiң ағымдағы және содан кейiнгi екi ай iшiнде қарыз алушыға талаптары</w:t>
      </w:r>
      <w:r>
        <w:br/>
      </w:r>
      <w:r>
        <w:rPr>
          <w:rFonts w:ascii="Times New Roman"/>
          <w:b/>
          <w:i w:val="false"/>
          <w:color w:val="000000"/>
        </w:rPr>
        <w:t>туындауы мүмкін үшінші тұлғалардың пайдасына қарыз алушы үшін қамтамасыз етiлмеген</w:t>
      </w:r>
      <w:r>
        <w:br/>
      </w:r>
      <w:r>
        <w:rPr>
          <w:rFonts w:ascii="Times New Roman"/>
          <w:b/>
          <w:i w:val="false"/>
          <w:color w:val="000000"/>
        </w:rPr>
        <w:t>шартты мiндеттемелердің, сондай-ақ Қазақстан Республикасының тәуелсiз рейтингiнiң бiр</w:t>
      </w:r>
      <w:r>
        <w:br/>
      </w:r>
      <w:r>
        <w:rPr>
          <w:rFonts w:ascii="Times New Roman"/>
          <w:b/>
          <w:i w:val="false"/>
          <w:color w:val="000000"/>
        </w:rPr>
        <w:t>тармағынан төмен болмайтын Standard &amp; Poor's агенттiгiнiң рейтингi немесе осыған ұқсас</w:t>
      </w:r>
      <w:r>
        <w:br/>
      </w:r>
      <w:r>
        <w:rPr>
          <w:rFonts w:ascii="Times New Roman"/>
          <w:b/>
          <w:i w:val="false"/>
          <w:color w:val="000000"/>
        </w:rPr>
        <w:t>деңгейдегi рейтингi бар Қазақстан Республикасының резиденттеріне талаптарды және</w:t>
      </w:r>
      <w:r>
        <w:br/>
      </w:r>
      <w:r>
        <w:rPr>
          <w:rFonts w:ascii="Times New Roman"/>
          <w:b/>
          <w:i w:val="false"/>
          <w:color w:val="000000"/>
        </w:rPr>
        <w:t>Standard &amp; Poor's агенттiгiнiң "А" рейтингiнен төмен емес рейтингi немесе одан басқа</w:t>
      </w:r>
      <w:r>
        <w:br/>
      </w:r>
      <w:r>
        <w:rPr>
          <w:rFonts w:ascii="Times New Roman"/>
          <w:b/>
          <w:i w:val="false"/>
          <w:color w:val="000000"/>
        </w:rPr>
        <w:t>рейтингілік агенттiктердiң бiрiнiң осыған ұқсас деңгейдегi рейтингi бар бейрезиденттерді</w:t>
      </w:r>
      <w:r>
        <w:br/>
      </w:r>
      <w:r>
        <w:rPr>
          <w:rFonts w:ascii="Times New Roman"/>
          <w:b/>
          <w:i w:val="false"/>
          <w:color w:val="000000"/>
        </w:rPr>
        <w:t>қоспағанда, Standard &amp; Poor's агенттігінің "А" рейтингінен төмен емес немесе бір қарыз</w:t>
      </w:r>
      <w:r>
        <w:br/>
      </w:r>
      <w:r>
        <w:rPr>
          <w:rFonts w:ascii="Times New Roman"/>
          <w:b/>
          <w:i w:val="false"/>
          <w:color w:val="000000"/>
        </w:rPr>
        <w:t>алушыға немесе өзара байланысты қарыз алушылар тобына қатысты басқа рейтингілік</w:t>
      </w:r>
      <w:r>
        <w:br/>
      </w:r>
      <w:r>
        <w:rPr>
          <w:rFonts w:ascii="Times New Roman"/>
          <w:b/>
          <w:i w:val="false"/>
          <w:color w:val="000000"/>
        </w:rPr>
        <w:t>агенттіктердің бірінің осыған ұқсас деңгейдегі рейтингі бар бейрезиденттерді қоспағанда,</w:t>
      </w:r>
      <w:r>
        <w:br/>
      </w:r>
      <w:r>
        <w:rPr>
          <w:rFonts w:ascii="Times New Roman"/>
          <w:b/>
          <w:i w:val="false"/>
          <w:color w:val="000000"/>
        </w:rPr>
        <w:t>Қазақстан Республикасының оффшор аймақтарда тіркелген немесе азаматтары болып</w:t>
      </w:r>
      <w:r>
        <w:br/>
      </w:r>
      <w:r>
        <w:rPr>
          <w:rFonts w:ascii="Times New Roman"/>
          <w:b/>
          <w:i w:val="false"/>
          <w:color w:val="000000"/>
        </w:rPr>
        <w:t>табылатын бейрезиденттері мiндеттемелерiнің ең жоғарғы сомасының талдамасы туралы</w:t>
      </w:r>
      <w:r>
        <w:br/>
      </w:r>
      <w:r>
        <w:rPr>
          <w:rFonts w:ascii="Times New Roman"/>
          <w:b/>
          <w:i w:val="false"/>
          <w:color w:val="000000"/>
        </w:rPr>
        <w:t>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Әрқайсысының мөлшері банктің меншікті капиталының 10 пайызынан асатын банктің бір</w:t>
      </w:r>
      <w:r>
        <w:br/>
      </w:r>
      <w:r>
        <w:rPr>
          <w:rFonts w:ascii="Times New Roman"/>
          <w:b/>
          <w:i w:val="false"/>
          <w:color w:val="000000"/>
        </w:rPr>
        <w:t>қарыз алушыға келетін тәуекелдерінің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"Стресті активтер қоры" акционерлік қоғамының арнайы қаржы компаниясына берілген</w:t>
      </w:r>
      <w:r>
        <w:br/>
      </w:r>
      <w:r>
        <w:rPr>
          <w:rFonts w:ascii="Times New Roman"/>
          <w:b/>
          <w:i w:val="false"/>
          <w:color w:val="000000"/>
        </w:rPr>
        <w:t>секьюритилендірілген кредиттердің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секьюритилендірілген кредиттердің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w:t>
            </w:r>
            <w:r>
              <w:br/>
            </w:r>
            <w:r>
              <w:rPr>
                <w:rFonts w:ascii="Times New Roman"/>
                <w:b w:val="false"/>
                <w:i w:val="false"/>
                <w:color w:val="000000"/>
                <w:sz w:val="20"/>
              </w:rPr>
              <w:t>тәуекелдің (қарыз алушылар</w:t>
            </w:r>
            <w:r>
              <w:br/>
            </w:r>
            <w:r>
              <w:rPr>
                <w:rFonts w:ascii="Times New Roman"/>
                <w:b w:val="false"/>
                <w:i w:val="false"/>
                <w:color w:val="000000"/>
                <w:sz w:val="20"/>
              </w:rPr>
              <w:t>бөлігінде)</w:t>
            </w:r>
            <w:r>
              <w:br/>
            </w:r>
            <w:r>
              <w:rPr>
                <w:rFonts w:ascii="Times New Roman"/>
                <w:b w:val="false"/>
                <w:i w:val="false"/>
                <w:color w:val="000000"/>
                <w:sz w:val="20"/>
              </w:rPr>
              <w:t>ең жоғары мөлшерінің</w:t>
            </w:r>
            <w:r>
              <w:br/>
            </w:r>
            <w:r>
              <w:rPr>
                <w:rFonts w:ascii="Times New Roman"/>
                <w:b w:val="false"/>
                <w:i w:val="false"/>
                <w:color w:val="000000"/>
                <w:sz w:val="20"/>
              </w:rPr>
              <w:t>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7" w:id="18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Бір қарыз алушыға келетін тәуекелдің (қарыз алушылар бөлігінде) ең жоғары</w:t>
      </w:r>
      <w:r>
        <w:br/>
      </w:r>
      <w:r>
        <w:rPr>
          <w:rFonts w:ascii="Times New Roman"/>
          <w:b/>
          <w:i w:val="false"/>
          <w:color w:val="000000"/>
        </w:rPr>
        <w:t>өлшерінің талдамасы туралы есеп</w:t>
      </w:r>
      <w:r>
        <w:br/>
      </w:r>
      <w:r>
        <w:rPr>
          <w:rFonts w:ascii="Times New Roman"/>
          <w:b/>
          <w:i w:val="false"/>
          <w:color w:val="000000"/>
        </w:rPr>
        <w:t>1-тарау. Жалпы ережелер</w:t>
      </w:r>
    </w:p>
    <w:bookmarkEnd w:id="186"/>
    <w:bookmarkStart w:name="z218" w:id="187"/>
    <w:p>
      <w:pPr>
        <w:spacing w:after="0"/>
        <w:ind w:left="0"/>
        <w:jc w:val="both"/>
      </w:pPr>
      <w:r>
        <w:rPr>
          <w:rFonts w:ascii="Times New Roman"/>
          <w:b w:val="false"/>
          <w:i w:val="false"/>
          <w:color w:val="000000"/>
          <w:sz w:val="28"/>
        </w:rPr>
        <w:t>
      1. Осы түсіндірме (бұдан әрі – Түсіндірме) "Бір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bookmarkEnd w:id="187"/>
    <w:bookmarkStart w:name="z219" w:id="18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88"/>
    <w:bookmarkStart w:name="z220" w:id="189"/>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89"/>
    <w:bookmarkStart w:name="z221" w:id="19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90"/>
    <w:bookmarkStart w:name="z222" w:id="191"/>
    <w:p>
      <w:pPr>
        <w:spacing w:after="0"/>
        <w:ind w:left="0"/>
        <w:jc w:val="left"/>
      </w:pPr>
      <w:r>
        <w:rPr>
          <w:rFonts w:ascii="Times New Roman"/>
          <w:b/>
          <w:i w:val="false"/>
          <w:color w:val="000000"/>
        </w:rPr>
        <w:t xml:space="preserve"> 2-тарау. Нысанды толтыру бойынша түсіндірме</w:t>
      </w:r>
    </w:p>
    <w:bookmarkEnd w:id="191"/>
    <w:bookmarkStart w:name="z223" w:id="192"/>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қаулы)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(бұдан әрі – № 170 қаулы) сәйкес толтырылады.</w:t>
      </w:r>
    </w:p>
    <w:bookmarkEnd w:id="192"/>
    <w:bookmarkStart w:name="z224" w:id="193"/>
    <w:p>
      <w:pPr>
        <w:spacing w:after="0"/>
        <w:ind w:left="0"/>
        <w:jc w:val="both"/>
      </w:pPr>
      <w:r>
        <w:rPr>
          <w:rFonts w:ascii="Times New Roman"/>
          <w:b w:val="false"/>
          <w:i w:val="false"/>
          <w:color w:val="000000"/>
          <w:sz w:val="28"/>
        </w:rPr>
        <w:t xml:space="preserve">
      6. Нысанды толтырған кезде № 144-қаулының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"Бір қарыз алушыға келетін тәуекелдің ең жоғарғы мөлшері" 3-тарауына және № 170-қаулының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w:t>
      </w:r>
      <w:r>
        <w:rPr>
          <w:rFonts w:ascii="Times New Roman"/>
          <w:b w:val="false"/>
          <w:i w:val="false"/>
          <w:color w:val="000000"/>
          <w:sz w:val="28"/>
        </w:rPr>
        <w:t>4-тарауына</w:t>
      </w:r>
      <w:r>
        <w:rPr>
          <w:rFonts w:ascii="Times New Roman"/>
          <w:b w:val="false"/>
          <w:i w:val="false"/>
          <w:color w:val="000000"/>
          <w:sz w:val="28"/>
        </w:rPr>
        <w:t xml:space="preserve"> сәйкес есептелген мәліметтер көрсетіледі.</w:t>
      </w:r>
    </w:p>
    <w:bookmarkEnd w:id="193"/>
    <w:bookmarkStart w:name="z225" w:id="194"/>
    <w:p>
      <w:pPr>
        <w:spacing w:after="0"/>
        <w:ind w:left="0"/>
        <w:jc w:val="both"/>
      </w:pPr>
      <w:r>
        <w:rPr>
          <w:rFonts w:ascii="Times New Roman"/>
          <w:b w:val="false"/>
          <w:i w:val="false"/>
          <w:color w:val="000000"/>
          <w:sz w:val="28"/>
        </w:rPr>
        <w:t>
      7. Нысанда алты кесте бар. Есепті кезеңде мәліметтер болмаған жағдайда көрсетілген кестелер толтырылмайды және ұсынылмайды.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k4 ағымдағы өтімділік коэффициентінің талдамасы туралы есеп</w:t>
      </w:r>
      <w:r>
        <w:br/>
      </w:r>
      <w:r>
        <w:rPr>
          <w:rFonts w:ascii="Times New Roman"/>
          <w:b/>
          <w:i w:val="false"/>
          <w:color w:val="000000"/>
        </w:rPr>
        <w:t>Есепті кезең: 20__жылғы 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p>
      <w:pPr>
        <w:spacing w:after="0"/>
        <w:ind w:left="0"/>
        <w:jc w:val="left"/>
      </w:pPr>
      <w:r>
        <w:rPr>
          <w:rFonts w:ascii="Times New Roman"/>
          <w:b/>
          <w:i w:val="false"/>
          <w:color w:val="000000"/>
        </w:rPr>
        <w:t xml:space="preserve"> Өтімділігі жоғары активтердің орташа айлық шамасының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және монеталар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жол чектеріндегі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дайындалған монеталар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арзан металдардан дайындалған коллекциялық монеталар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шоттарындағы орналастырылған тазартылған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шоттарындағы банктің кепілдік берілген, маржалық жарналары болып табылатын меншікті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Нормативтік құқықтық актілерді мемлекеттік тіркеу тізілімінде № 8594 тіркелген,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w:t>
            </w:r>
            <w:r>
              <w:rPr>
                <w:rFonts w:ascii="Times New Roman"/>
                <w:b w:val="false"/>
                <w:i w:val="false"/>
                <w:color w:val="000000"/>
                <w:sz w:val="20"/>
              </w:rPr>
              <w:t>қаулысында</w:t>
            </w:r>
            <w:r>
              <w:rPr>
                <w:rFonts w:ascii="Times New Roman"/>
                <w:b w:val="false"/>
                <w:i w:val="false"/>
                <w:color w:val="000000"/>
                <w:sz w:val="20"/>
              </w:rPr>
              <w:t xml:space="preserve"> белгіленген деңгейден төмен емес шетел валютасындағы тәуелсіз ұзақ мерзімді рейтингі бар елдердің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күнтізбелік 7 күнге дейінгі өтеу мерзімі бар мерзімді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 есептеуге енгізілетін есептелген сыйақы, дисконттар, сыйлықтар, әділ құнды оң/теріс түзетудің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күндерінің саны:___</w:t>
      </w:r>
    </w:p>
    <w:p>
      <w:pPr>
        <w:spacing w:after="0"/>
        <w:ind w:left="0"/>
        <w:jc w:val="both"/>
      </w:pPr>
      <w:r>
        <w:rPr>
          <w:rFonts w:ascii="Times New Roman"/>
          <w:b w:val="false"/>
          <w:i w:val="false"/>
          <w:color w:val="000000"/>
          <w:sz w:val="28"/>
        </w:rPr>
        <w:t>
      Талап етілгенге дейінгі міндеттемелердің орташа айлық шамасының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талап еткенге дейінгі салымдар бойынша мерзімі ұзартылған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түнге басқа банктерден тартылған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етуге дейін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 бойынша әділ құнның оң/теріс түзетулер шоты, есептелген сыйақы, дисконттар,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8" w:id="19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k4 ағымдағы өтімділік коэффициентінің талдамасы туралы есеп</w:t>
      </w:r>
      <w:r>
        <w:br/>
      </w:r>
      <w:r>
        <w:rPr>
          <w:rFonts w:ascii="Times New Roman"/>
          <w:b/>
          <w:i w:val="false"/>
          <w:color w:val="000000"/>
        </w:rPr>
        <w:t>1-тарау. Жалпы ережелер</w:t>
      </w:r>
    </w:p>
    <w:bookmarkEnd w:id="195"/>
    <w:bookmarkStart w:name="z229" w:id="196"/>
    <w:p>
      <w:pPr>
        <w:spacing w:after="0"/>
        <w:ind w:left="0"/>
        <w:jc w:val="both"/>
      </w:pPr>
      <w:r>
        <w:rPr>
          <w:rFonts w:ascii="Times New Roman"/>
          <w:b w:val="false"/>
          <w:i w:val="false"/>
          <w:color w:val="000000"/>
          <w:sz w:val="28"/>
        </w:rPr>
        <w:t>
      1. Осы түсіндірме (бұдан әрі – Түсіндірме) "k4 ағымдағы өтімділік коэффициентінің талдамасы туралы есеп" нысанын (бұдан әрі – Нысан) толтыру бойынша бірыңғай талаптарды айқындайды.</w:t>
      </w:r>
    </w:p>
    <w:bookmarkEnd w:id="196"/>
    <w:bookmarkStart w:name="z230" w:id="19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97"/>
    <w:bookmarkStart w:name="z231" w:id="198"/>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198"/>
    <w:bookmarkStart w:name="z232" w:id="19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99"/>
    <w:bookmarkStart w:name="z233" w:id="200"/>
    <w:p>
      <w:pPr>
        <w:spacing w:after="0"/>
        <w:ind w:left="0"/>
        <w:jc w:val="left"/>
      </w:pPr>
      <w:r>
        <w:rPr>
          <w:rFonts w:ascii="Times New Roman"/>
          <w:b/>
          <w:i w:val="false"/>
          <w:color w:val="000000"/>
        </w:rPr>
        <w:t xml:space="preserve"> 2-тарау. Нысанды толтыру бойынша түсіндірме</w:t>
      </w:r>
    </w:p>
    <w:bookmarkEnd w:id="200"/>
    <w:bookmarkStart w:name="z234" w:id="201"/>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қаулы)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толтырылады.</w:t>
      </w:r>
    </w:p>
    <w:bookmarkEnd w:id="201"/>
    <w:bookmarkStart w:name="z235" w:id="202"/>
    <w:p>
      <w:pPr>
        <w:spacing w:after="0"/>
        <w:ind w:left="0"/>
        <w:jc w:val="both"/>
      </w:pPr>
      <w:r>
        <w:rPr>
          <w:rFonts w:ascii="Times New Roman"/>
          <w:b w:val="false"/>
          <w:i w:val="false"/>
          <w:color w:val="000000"/>
          <w:sz w:val="28"/>
        </w:rPr>
        <w:t xml:space="preserve">
      6. "Өтімділігі жоғары активтердің орташа айлық шамасының талдамасы туралы есеп" кестесін толтырған кезде № 144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және № 170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67-тармақтарына</w:t>
      </w:r>
      <w:r>
        <w:rPr>
          <w:rFonts w:ascii="Times New Roman"/>
          <w:b w:val="false"/>
          <w:i w:val="false"/>
          <w:color w:val="000000"/>
          <w:sz w:val="28"/>
        </w:rPr>
        <w:t xml:space="preserve"> сәйкес өтімділігі жоғары активтер бойынша мәліметтер көрсетіледі.</w:t>
      </w:r>
    </w:p>
    <w:bookmarkEnd w:id="202"/>
    <w:bookmarkStart w:name="z236" w:id="203"/>
    <w:p>
      <w:pPr>
        <w:spacing w:after="0"/>
        <w:ind w:left="0"/>
        <w:jc w:val="both"/>
      </w:pPr>
      <w:r>
        <w:rPr>
          <w:rFonts w:ascii="Times New Roman"/>
          <w:b w:val="false"/>
          <w:i w:val="false"/>
          <w:color w:val="000000"/>
          <w:sz w:val="28"/>
        </w:rPr>
        <w:t>
      7. "Өтімділігі жоғары активтердің орташа айлық шамасының талдамасы туралы есеп" кестесінің 24, 25 және 26-жолдарын тек исламдық банктер ғана толтырады.</w:t>
      </w:r>
    </w:p>
    <w:bookmarkEnd w:id="203"/>
    <w:bookmarkStart w:name="z237" w:id="204"/>
    <w:p>
      <w:pPr>
        <w:spacing w:after="0"/>
        <w:ind w:left="0"/>
        <w:jc w:val="both"/>
      </w:pPr>
      <w:r>
        <w:rPr>
          <w:rFonts w:ascii="Times New Roman"/>
          <w:b w:val="false"/>
          <w:i w:val="false"/>
          <w:color w:val="000000"/>
          <w:sz w:val="28"/>
        </w:rPr>
        <w:t>
      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bookmarkEnd w:id="204"/>
    <w:bookmarkStart w:name="z238" w:id="205"/>
    <w:p>
      <w:pPr>
        <w:spacing w:after="0"/>
        <w:ind w:left="0"/>
        <w:jc w:val="both"/>
      </w:pPr>
      <w:r>
        <w:rPr>
          <w:rFonts w:ascii="Times New Roman"/>
          <w:b w:val="false"/>
          <w:i w:val="false"/>
          <w:color w:val="000000"/>
          <w:sz w:val="28"/>
        </w:rPr>
        <w:t>
      9. Нысанды толтыру кезінде жұмыс күнінің саны көрсетіледі.</w:t>
      </w:r>
    </w:p>
    <w:bookmarkEnd w:id="205"/>
    <w:bookmarkStart w:name="z239" w:id="206"/>
    <w:p>
      <w:pPr>
        <w:spacing w:after="0"/>
        <w:ind w:left="0"/>
        <w:jc w:val="both"/>
      </w:pPr>
      <w:r>
        <w:rPr>
          <w:rFonts w:ascii="Times New Roman"/>
          <w:b w:val="false"/>
          <w:i w:val="false"/>
          <w:color w:val="000000"/>
          <w:sz w:val="28"/>
        </w:rPr>
        <w:t xml:space="preserve">
      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 </w:t>
      </w:r>
    </w:p>
    <w:bookmarkEnd w:id="206"/>
    <w:bookmarkStart w:name="z240" w:id="207"/>
    <w:p>
      <w:pPr>
        <w:spacing w:after="0"/>
        <w:ind w:left="0"/>
        <w:jc w:val="both"/>
      </w:pPr>
      <w:r>
        <w:rPr>
          <w:rFonts w:ascii="Times New Roman"/>
          <w:b w:val="false"/>
          <w:i w:val="false"/>
          <w:color w:val="000000"/>
          <w:sz w:val="28"/>
        </w:rPr>
        <w:t>
      11. Есепті кезеңде мәліметтер болмаған жағдайда Нысан толтырылмайды және ұсынылмайды.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k4-1, k4-2, k4-3 мерзімді өтімділік коэффициенттерінің талдамасы туралы есеп</w:t>
      </w:r>
      <w:r>
        <w:br/>
      </w:r>
      <w:r>
        <w:rPr>
          <w:rFonts w:ascii="Times New Roman"/>
          <w:b/>
          <w:i w:val="false"/>
          <w:color w:val="000000"/>
        </w:rPr>
        <w:t>Есепті кезең: 20__жылғы 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p>
      <w:pPr>
        <w:spacing w:after="0"/>
        <w:ind w:left="0"/>
        <w:jc w:val="left"/>
      </w:pPr>
      <w:r>
        <w:rPr>
          <w:rFonts w:ascii="Times New Roman"/>
          <w:b/>
          <w:i w:val="false"/>
          <w:color w:val="000000"/>
        </w:rPr>
        <w:t xml:space="preserve"> k4-1 мерзімді өтімділік коэффициенттерінің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жеті күнге дейінгі қоса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k4-2 мерзімді өтімділік коэффициенттерінің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k4-3 мерзімді өтімділік коэффициенттерінің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r>
              <w:br/>
            </w:r>
            <w:r>
              <w:rPr>
                <w:rFonts w:ascii="Times New Roman"/>
                <w:b w:val="false"/>
                <w:i w:val="false"/>
                <w:color w:val="000000"/>
                <w:sz w:val="20"/>
              </w:rPr>
              <w:t>өтімділік коэффициентінің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243" w:id="20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k4-1, k4-2, k4-3 мерзімді өтімділік коэффициенттерінің талдамасы туралы есеп</w:t>
      </w:r>
      <w:r>
        <w:br/>
      </w:r>
      <w:r>
        <w:rPr>
          <w:rFonts w:ascii="Times New Roman"/>
          <w:b/>
          <w:i w:val="false"/>
          <w:color w:val="000000"/>
        </w:rPr>
        <w:t>1-тарау. Жалпы ережелер</w:t>
      </w:r>
    </w:p>
    <w:bookmarkEnd w:id="208"/>
    <w:bookmarkStart w:name="z244" w:id="209"/>
    <w:p>
      <w:pPr>
        <w:spacing w:after="0"/>
        <w:ind w:left="0"/>
        <w:jc w:val="both"/>
      </w:pPr>
      <w:r>
        <w:rPr>
          <w:rFonts w:ascii="Times New Roman"/>
          <w:b w:val="false"/>
          <w:i w:val="false"/>
          <w:color w:val="000000"/>
          <w:sz w:val="28"/>
        </w:rPr>
        <w:t>
      1. Осы түсіндірме (бұдан әрі – Түсіндірме) "k4-1, k4-2, k4-3 мерзімді өтімділік коэффициенттерінің талдамасы туралы есеп" нысанын (бұдан әрі – Нысан) толтыру бойынша бірыңғай талаптарды айқындайды.</w:t>
      </w:r>
    </w:p>
    <w:bookmarkEnd w:id="209"/>
    <w:bookmarkStart w:name="z245" w:id="21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10"/>
    <w:bookmarkStart w:name="z246" w:id="211"/>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211"/>
    <w:bookmarkStart w:name="z247" w:id="21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12"/>
    <w:bookmarkStart w:name="z248" w:id="213"/>
    <w:p>
      <w:pPr>
        <w:spacing w:after="0"/>
        <w:ind w:left="0"/>
        <w:jc w:val="left"/>
      </w:pPr>
      <w:r>
        <w:rPr>
          <w:rFonts w:ascii="Times New Roman"/>
          <w:b/>
          <w:i w:val="false"/>
          <w:color w:val="000000"/>
        </w:rPr>
        <w:t xml:space="preserve"> 2-тарау. Нысанды толтыру бойынша түсіндірме</w:t>
      </w:r>
    </w:p>
    <w:bookmarkEnd w:id="213"/>
    <w:bookmarkStart w:name="z249" w:id="214"/>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қаулы)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толтырылады.</w:t>
      </w:r>
    </w:p>
    <w:bookmarkEnd w:id="214"/>
    <w:bookmarkStart w:name="z250" w:id="215"/>
    <w:p>
      <w:pPr>
        <w:spacing w:after="0"/>
        <w:ind w:left="0"/>
        <w:jc w:val="both"/>
      </w:pPr>
      <w:r>
        <w:rPr>
          <w:rFonts w:ascii="Times New Roman"/>
          <w:b w:val="false"/>
          <w:i w:val="false"/>
          <w:color w:val="000000"/>
          <w:sz w:val="28"/>
        </w:rPr>
        <w:t xml:space="preserve">
      6. k4-1 мерзімді өтімділік коэффициентін есептеу бойынша нысанын толтыру кезінде № 144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170-қаулының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bookmarkEnd w:id="215"/>
    <w:bookmarkStart w:name="z251" w:id="216"/>
    <w:p>
      <w:pPr>
        <w:spacing w:after="0"/>
        <w:ind w:left="0"/>
        <w:jc w:val="both"/>
      </w:pPr>
      <w:r>
        <w:rPr>
          <w:rFonts w:ascii="Times New Roman"/>
          <w:b w:val="false"/>
          <w:i w:val="false"/>
          <w:color w:val="000000"/>
          <w:sz w:val="28"/>
        </w:rPr>
        <w:t xml:space="preserve">
      7. k4-2 мен k 4-3 мерзімді өтімділік коэффициенттерін есептеу нысанын толтыру кезінде № 144 нормативтердің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170 нормативтердің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bookmarkEnd w:id="216"/>
    <w:bookmarkStart w:name="z252" w:id="217"/>
    <w:p>
      <w:pPr>
        <w:spacing w:after="0"/>
        <w:ind w:left="0"/>
        <w:jc w:val="both"/>
      </w:pPr>
      <w:r>
        <w:rPr>
          <w:rFonts w:ascii="Times New Roman"/>
          <w:b w:val="false"/>
          <w:i w:val="false"/>
          <w:color w:val="000000"/>
          <w:sz w:val="28"/>
        </w:rPr>
        <w:t>
      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bookmarkEnd w:id="217"/>
    <w:bookmarkStart w:name="z253" w:id="218"/>
    <w:p>
      <w:pPr>
        <w:spacing w:after="0"/>
        <w:ind w:left="0"/>
        <w:jc w:val="both"/>
      </w:pPr>
      <w:r>
        <w:rPr>
          <w:rFonts w:ascii="Times New Roman"/>
          <w:b w:val="false"/>
          <w:i w:val="false"/>
          <w:color w:val="000000"/>
          <w:sz w:val="28"/>
        </w:rPr>
        <w:t>
      9. Нысанды толтыру кезінде жұмыс күнінің саны көрсетіледі.</w:t>
      </w:r>
    </w:p>
    <w:bookmarkEnd w:id="218"/>
    <w:bookmarkStart w:name="z254" w:id="219"/>
    <w:p>
      <w:pPr>
        <w:spacing w:after="0"/>
        <w:ind w:left="0"/>
        <w:jc w:val="both"/>
      </w:pPr>
      <w:r>
        <w:rPr>
          <w:rFonts w:ascii="Times New Roman"/>
          <w:b w:val="false"/>
          <w:i w:val="false"/>
          <w:color w:val="000000"/>
          <w:sz w:val="28"/>
        </w:rPr>
        <w:t>
      10. Нысанда үш кесте бар. Есептік кезеңде мәліметтер болмаған жағдайда көрсетілген кестелер толтырылмайды және ұсынылмайды.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k4-4, k4-5, k4-6 мерзімді валюталық өтімділік коэффициенттерінің талдамасы туралы есеп</w:t>
      </w:r>
      <w:r>
        <w:br/>
      </w:r>
      <w:r>
        <w:rPr>
          <w:rFonts w:ascii="Times New Roman"/>
          <w:b/>
          <w:i w:val="false"/>
          <w:color w:val="000000"/>
        </w:rPr>
        <w:t>Есепті кезең: 20__жылғы 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p>
      <w:pPr>
        <w:spacing w:after="0"/>
        <w:ind w:left="0"/>
        <w:jc w:val="left"/>
      </w:pPr>
      <w:r>
        <w:rPr>
          <w:rFonts w:ascii="Times New Roman"/>
          <w:b/>
          <w:i w:val="false"/>
          <w:color w:val="000000"/>
        </w:rPr>
        <w:t xml:space="preserve"> k4-4 мерзімді валюталық өтімділік коэффициентінің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жеті күнге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k4-5 мерзімді валюталық өтімділік коэффициентінің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бір айға дейін</w:t>
            </w:r>
          </w:p>
          <w:p>
            <w:pPr>
              <w:spacing w:after="20"/>
              <w:ind w:left="20"/>
              <w:jc w:val="both"/>
            </w:pPr>
            <w:r>
              <w:rPr>
                <w:rFonts w:ascii="Times New Roman"/>
                <w:b w:val="false"/>
                <w:i w:val="false"/>
                <w:color w:val="000000"/>
                <w:sz w:val="20"/>
              </w:rPr>
              <w:t>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 конверсия коэффициентіне көбейтілген өтеуге дейін бір айға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i w:val="false"/>
          <w:color w:val="000000"/>
        </w:rPr>
        <w:t xml:space="preserve"> k4-6 мерзімді валюталық өтімділік коэффициентінің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үш айға дейін</w:t>
            </w:r>
          </w:p>
          <w:p>
            <w:pPr>
              <w:spacing w:after="20"/>
              <w:ind w:left="20"/>
              <w:jc w:val="both"/>
            </w:pPr>
            <w:r>
              <w:rPr>
                <w:rFonts w:ascii="Times New Roman"/>
                <w:b w:val="false"/>
                <w:i w:val="false"/>
                <w:color w:val="000000"/>
                <w:sz w:val="20"/>
              </w:rPr>
              <w:t>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 конверсия коэффициентіне көбейтілген өтеуге дейін үш айға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w:t>
            </w:r>
            <w:r>
              <w:br/>
            </w:r>
            <w:r>
              <w:rPr>
                <w:rFonts w:ascii="Times New Roman"/>
                <w:b w:val="false"/>
                <w:i w:val="false"/>
                <w:color w:val="000000"/>
                <w:sz w:val="20"/>
              </w:rPr>
              <w:t>валюталық өтімділік</w:t>
            </w:r>
            <w:r>
              <w:br/>
            </w:r>
            <w:r>
              <w:rPr>
                <w:rFonts w:ascii="Times New Roman"/>
                <w:b w:val="false"/>
                <w:i w:val="false"/>
                <w:color w:val="000000"/>
                <w:sz w:val="20"/>
              </w:rPr>
              <w:t>коэффициентінің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257" w:id="22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20"/>
    <w:bookmarkStart w:name="z258" w:id="221"/>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w:t>
      </w:r>
    </w:p>
    <w:bookmarkEnd w:id="221"/>
    <w:bookmarkStart w:name="z259" w:id="222"/>
    <w:p>
      <w:pPr>
        <w:spacing w:after="0"/>
        <w:ind w:left="0"/>
        <w:jc w:val="left"/>
      </w:pPr>
      <w:r>
        <w:rPr>
          <w:rFonts w:ascii="Times New Roman"/>
          <w:b/>
          <w:i w:val="false"/>
          <w:color w:val="000000"/>
        </w:rPr>
        <w:t xml:space="preserve"> 1-тарау. Жалпы ережелер</w:t>
      </w:r>
    </w:p>
    <w:bookmarkEnd w:id="222"/>
    <w:bookmarkStart w:name="z260" w:id="223"/>
    <w:p>
      <w:pPr>
        <w:spacing w:after="0"/>
        <w:ind w:left="0"/>
        <w:jc w:val="both"/>
      </w:pPr>
      <w:r>
        <w:rPr>
          <w:rFonts w:ascii="Times New Roman"/>
          <w:b w:val="false"/>
          <w:i w:val="false"/>
          <w:color w:val="000000"/>
          <w:sz w:val="28"/>
        </w:rPr>
        <w:t>
      1. Осы түсіндірме (бұдан әрі – Түсіндірме) "k4-4,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bookmarkEnd w:id="223"/>
    <w:bookmarkStart w:name="z261" w:id="22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24"/>
    <w:bookmarkStart w:name="z262" w:id="225"/>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225"/>
    <w:bookmarkStart w:name="z263" w:id="22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26"/>
    <w:bookmarkStart w:name="z264"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265" w:id="228"/>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қаулы) және Нормативтік құқықтық актілерді мемлекеттік тіркеу тізілімінде № 15886 болып тіркелген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толтырылады.</w:t>
      </w:r>
    </w:p>
    <w:bookmarkEnd w:id="228"/>
    <w:bookmarkStart w:name="z266" w:id="229"/>
    <w:p>
      <w:pPr>
        <w:spacing w:after="0"/>
        <w:ind w:left="0"/>
        <w:jc w:val="both"/>
      </w:pPr>
      <w:r>
        <w:rPr>
          <w:rFonts w:ascii="Times New Roman"/>
          <w:b w:val="false"/>
          <w:i w:val="false"/>
          <w:color w:val="000000"/>
          <w:sz w:val="28"/>
        </w:rPr>
        <w:t xml:space="preserve">
      6. k4-4 мерзімді өтімділік коэффициентін есептеу бойынша нысанын толтыру кезінде № 144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170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bookmarkEnd w:id="229"/>
    <w:bookmarkStart w:name="z267" w:id="230"/>
    <w:p>
      <w:pPr>
        <w:spacing w:after="0"/>
        <w:ind w:left="0"/>
        <w:jc w:val="both"/>
      </w:pPr>
      <w:r>
        <w:rPr>
          <w:rFonts w:ascii="Times New Roman"/>
          <w:b w:val="false"/>
          <w:i w:val="false"/>
          <w:color w:val="000000"/>
          <w:sz w:val="28"/>
        </w:rPr>
        <w:t xml:space="preserve">
      7. k4-5 мерзімді валюталық өтімділік коэффициенттерін есептеу нысанын толтыру кезінде № 144 нормативтердің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170 нормативтердің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bookmarkEnd w:id="230"/>
    <w:bookmarkStart w:name="z268" w:id="231"/>
    <w:p>
      <w:pPr>
        <w:spacing w:after="0"/>
        <w:ind w:left="0"/>
        <w:jc w:val="both"/>
      </w:pPr>
      <w:r>
        <w:rPr>
          <w:rFonts w:ascii="Times New Roman"/>
          <w:b w:val="false"/>
          <w:i w:val="false"/>
          <w:color w:val="000000"/>
          <w:sz w:val="28"/>
        </w:rPr>
        <w:t xml:space="preserve">
      8. k4-6 мерзімді валюталық өтімділік коэффициенттерін есептеу нысанын толтыру кезінде № 144 нормативтердің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170 нормативтердің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bookmarkEnd w:id="231"/>
    <w:bookmarkStart w:name="z269" w:id="232"/>
    <w:p>
      <w:pPr>
        <w:spacing w:after="0"/>
        <w:ind w:left="0"/>
        <w:jc w:val="both"/>
      </w:pPr>
      <w:r>
        <w:rPr>
          <w:rFonts w:ascii="Times New Roman"/>
          <w:b w:val="false"/>
          <w:i w:val="false"/>
          <w:color w:val="000000"/>
          <w:sz w:val="28"/>
        </w:rPr>
        <w:t>
      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рейтингілік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рейтингілік бағасы жоқ елдердің шетел валюталары бойынша "Еуро" валютасы бөлігінде мәліметтері көрсетіледі.</w:t>
      </w:r>
    </w:p>
    <w:bookmarkEnd w:id="232"/>
    <w:bookmarkStart w:name="z270" w:id="233"/>
    <w:p>
      <w:pPr>
        <w:spacing w:after="0"/>
        <w:ind w:left="0"/>
        <w:jc w:val="both"/>
      </w:pPr>
      <w:r>
        <w:rPr>
          <w:rFonts w:ascii="Times New Roman"/>
          <w:b w:val="false"/>
          <w:i w:val="false"/>
          <w:color w:val="000000"/>
          <w:sz w:val="28"/>
        </w:rPr>
        <w:t>
      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bookmarkEnd w:id="233"/>
    <w:bookmarkStart w:name="z271" w:id="234"/>
    <w:p>
      <w:pPr>
        <w:spacing w:after="0"/>
        <w:ind w:left="0"/>
        <w:jc w:val="both"/>
      </w:pPr>
      <w:r>
        <w:rPr>
          <w:rFonts w:ascii="Times New Roman"/>
          <w:b w:val="false"/>
          <w:i w:val="false"/>
          <w:color w:val="000000"/>
          <w:sz w:val="28"/>
        </w:rPr>
        <w:t>
      11. Нысанды толтыру кезінде жұмыс күнінің саны көрсетіледі.</w:t>
      </w:r>
    </w:p>
    <w:bookmarkEnd w:id="234"/>
    <w:bookmarkStart w:name="z272" w:id="235"/>
    <w:p>
      <w:pPr>
        <w:spacing w:after="0"/>
        <w:ind w:left="0"/>
        <w:jc w:val="both"/>
      </w:pPr>
      <w:r>
        <w:rPr>
          <w:rFonts w:ascii="Times New Roman"/>
          <w:b w:val="false"/>
          <w:i w:val="false"/>
          <w:color w:val="000000"/>
          <w:sz w:val="28"/>
        </w:rPr>
        <w:t>
      12. Нысанда үш кесте бар. Есептік кезеңде мәліметтер болмаған жағдайда көрсетілген кестелер толтырылмайды және ұсынылмайды.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Ішкі активтердің, ішкі және өзге міндеттемелердің орташа айлық шамасын, қаражат</w:t>
      </w:r>
      <w:r>
        <w:br/>
      </w:r>
      <w:r>
        <w:rPr>
          <w:rFonts w:ascii="Times New Roman"/>
          <w:b/>
          <w:i w:val="false"/>
          <w:color w:val="000000"/>
        </w:rPr>
        <w:t>бөлігін ішкі активтерге орналастыру коэффициентін есептеу туралы есеп</w:t>
      </w:r>
      <w:r>
        <w:br/>
      </w:r>
      <w:r>
        <w:rPr>
          <w:rFonts w:ascii="Times New Roman"/>
          <w:b/>
          <w:i w:val="false"/>
          <w:color w:val="000000"/>
        </w:rPr>
        <w:t>Есепті кезең: 20__жылғы ________</w:t>
      </w:r>
      <w:r>
        <w:br/>
      </w:r>
      <w:r>
        <w:rPr>
          <w:rFonts w:ascii="Times New Roman"/>
          <w:b/>
          <w:i w:val="false"/>
          <w:color w:val="000000"/>
        </w:rPr>
        <w:t>________________________________________ (банктің атауы)</w:t>
      </w:r>
    </w:p>
    <w:p>
      <w:pPr>
        <w:spacing w:after="0"/>
        <w:ind w:left="0"/>
        <w:jc w:val="both"/>
      </w:pPr>
      <w:r>
        <w:rPr>
          <w:rFonts w:ascii="Times New Roman"/>
          <w:b w:val="false"/>
          <w:i w:val="false"/>
          <w:color w:val="000000"/>
          <w:sz w:val="28"/>
        </w:rPr>
        <w:t>
      Индекс: 1- BVU_KVA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p>
      <w:pPr>
        <w:spacing w:after="0"/>
        <w:ind w:left="0"/>
        <w:jc w:val="left"/>
      </w:pPr>
      <w:r>
        <w:rPr>
          <w:rFonts w:ascii="Times New Roman"/>
          <w:b/>
          <w:i w:val="false"/>
          <w:color w:val="000000"/>
        </w:rPr>
        <w:t xml:space="preserve"> Ішкі активтердің орташа айлық шамасын есептеу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сыйақылар, әділ құнды оң/теріс түзету, ішкі активтерге қалыптастырылған провизиялар (резервтер)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бойынша мерзімі өткен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Ішкі және өзге міндеттемелердің орташа айлық шамасын, банк қаражатының бөлігін</w:t>
      </w:r>
      <w:r>
        <w:br/>
      </w:r>
      <w:r>
        <w:rPr>
          <w:rFonts w:ascii="Times New Roman"/>
          <w:b/>
          <w:i w:val="false"/>
          <w:color w:val="000000"/>
        </w:rPr>
        <w:t>ішкі активтерге орналастыру коэффициентін есептеу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міндеттемелер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шетел валютасымен шығарған борыштық бағалы қағаздарды қоспағанда, банк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сыйлықақылар, әділ құнды оң/теріс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өзге міндеттемелер бойынша мерзімі өткен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кастодиандық шарт негізінде резиденттерден қабылдап алған қаражаттың инвестицияланбаған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w:t>
            </w:r>
            <w:r>
              <w:br/>
            </w:r>
            <w:r>
              <w:rPr>
                <w:rFonts w:ascii="Times New Roman"/>
                <w:b w:val="false"/>
                <w:i w:val="false"/>
                <w:color w:val="000000"/>
                <w:sz w:val="20"/>
              </w:rPr>
              <w:t>өзге міндеттемелердің орташа</w:t>
            </w:r>
            <w:r>
              <w:br/>
            </w:r>
            <w:r>
              <w:rPr>
                <w:rFonts w:ascii="Times New Roman"/>
                <w:b w:val="false"/>
                <w:i w:val="false"/>
                <w:color w:val="000000"/>
                <w:sz w:val="20"/>
              </w:rPr>
              <w:t>айлық шамасын, қаражат</w:t>
            </w:r>
            <w:r>
              <w:br/>
            </w:r>
            <w:r>
              <w:rPr>
                <w:rFonts w:ascii="Times New Roman"/>
                <w:b w:val="false"/>
                <w:i w:val="false"/>
                <w:color w:val="000000"/>
                <w:sz w:val="20"/>
              </w:rPr>
              <w:t>бөлігін ішкі активтерге</w:t>
            </w:r>
            <w:r>
              <w:br/>
            </w:r>
            <w:r>
              <w:rPr>
                <w:rFonts w:ascii="Times New Roman"/>
                <w:b w:val="false"/>
                <w:i w:val="false"/>
                <w:color w:val="000000"/>
                <w:sz w:val="20"/>
              </w:rPr>
              <w:t>орналастыру коэффициентін</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275" w:id="23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Ішкі активтердің, ішкі және өзге міндеттемелердің орташа айлық шамасын, қаражат бөлігін ішкі активтерге</w:t>
      </w:r>
      <w:r>
        <w:br/>
      </w:r>
      <w:r>
        <w:rPr>
          <w:rFonts w:ascii="Times New Roman"/>
          <w:b/>
          <w:i w:val="false"/>
          <w:color w:val="000000"/>
        </w:rPr>
        <w:t>орналастыру коэффициентін есептеу туралы есеп</w:t>
      </w:r>
      <w:r>
        <w:br/>
      </w:r>
      <w:r>
        <w:rPr>
          <w:rFonts w:ascii="Times New Roman"/>
          <w:b/>
          <w:i w:val="false"/>
          <w:color w:val="000000"/>
        </w:rPr>
        <w:t>1-тарау. Жалпы ережелер</w:t>
      </w:r>
    </w:p>
    <w:bookmarkEnd w:id="236"/>
    <w:bookmarkStart w:name="z276" w:id="237"/>
    <w:p>
      <w:pPr>
        <w:spacing w:after="0"/>
        <w:ind w:left="0"/>
        <w:jc w:val="both"/>
      </w:pPr>
      <w:r>
        <w:rPr>
          <w:rFonts w:ascii="Times New Roman"/>
          <w:b w:val="false"/>
          <w:i w:val="false"/>
          <w:color w:val="000000"/>
          <w:sz w:val="28"/>
        </w:rPr>
        <w:t>
      1. Осы түсіндірме (бұдан әрі –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bookmarkEnd w:id="237"/>
    <w:bookmarkStart w:name="z277" w:id="23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38"/>
    <w:bookmarkStart w:name="z278" w:id="239"/>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bookmarkEnd w:id="239"/>
    <w:bookmarkStart w:name="z279" w:id="24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40"/>
    <w:bookmarkStart w:name="z280" w:id="241"/>
    <w:p>
      <w:pPr>
        <w:spacing w:after="0"/>
        <w:ind w:left="0"/>
        <w:jc w:val="left"/>
      </w:pPr>
      <w:r>
        <w:rPr>
          <w:rFonts w:ascii="Times New Roman"/>
          <w:b/>
          <w:i w:val="false"/>
          <w:color w:val="000000"/>
        </w:rPr>
        <w:t xml:space="preserve"> 2-тарау. Нысанды толтыру бойынша түсіндірме</w:t>
      </w:r>
    </w:p>
    <w:bookmarkEnd w:id="241"/>
    <w:bookmarkStart w:name="z281" w:id="242"/>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2016 жылғы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242"/>
    <w:bookmarkStart w:name="z282" w:id="243"/>
    <w:p>
      <w:pPr>
        <w:spacing w:after="0"/>
        <w:ind w:left="0"/>
        <w:jc w:val="both"/>
      </w:pPr>
      <w:r>
        <w:rPr>
          <w:rFonts w:ascii="Times New Roman"/>
          <w:b w:val="false"/>
          <w:i w:val="false"/>
          <w:color w:val="000000"/>
          <w:sz w:val="28"/>
        </w:rPr>
        <w:t>
      6.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bookmarkEnd w:id="243"/>
    <w:bookmarkStart w:name="z283" w:id="244"/>
    <w:p>
      <w:pPr>
        <w:spacing w:after="0"/>
        <w:ind w:left="0"/>
        <w:jc w:val="both"/>
      </w:pPr>
      <w:r>
        <w:rPr>
          <w:rFonts w:ascii="Times New Roman"/>
          <w:b w:val="false"/>
          <w:i w:val="false"/>
          <w:color w:val="000000"/>
          <w:sz w:val="28"/>
        </w:rPr>
        <w:t>
      7.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bookmarkEnd w:id="244"/>
    <w:bookmarkStart w:name="z284" w:id="245"/>
    <w:p>
      <w:pPr>
        <w:spacing w:after="0"/>
        <w:ind w:left="0"/>
        <w:jc w:val="both"/>
      </w:pPr>
      <w:r>
        <w:rPr>
          <w:rFonts w:ascii="Times New Roman"/>
          <w:b w:val="false"/>
          <w:i w:val="false"/>
          <w:color w:val="000000"/>
          <w:sz w:val="28"/>
        </w:rPr>
        <w:t>
      8. Есептік кезеңде мәліметтер болмаған жағдайда Нысан толтырылмайды және ұсынылмайды.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Банктерді Қазақстан Республикасының бейрезиденттері алдындағы міндеттемелерге</w:t>
      </w:r>
      <w:r>
        <w:br/>
      </w:r>
      <w:r>
        <w:rPr>
          <w:rFonts w:ascii="Times New Roman"/>
          <w:b/>
          <w:i w:val="false"/>
          <w:color w:val="000000"/>
        </w:rPr>
        <w:t>капиталдандыру коэффициенттерінің талдамасы туралы есеп</w:t>
      </w:r>
      <w:r>
        <w:br/>
      </w:r>
      <w:r>
        <w:rPr>
          <w:rFonts w:ascii="Times New Roman"/>
          <w:b/>
          <w:i w:val="false"/>
          <w:color w:val="000000"/>
        </w:rPr>
        <w:t>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BVU_K7, K8, K9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мерзімді міндеттемелер, бастапқы өтеу мерзімі бір жылға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кастодиан шартының негізінде сақтауға қабылдаған қаражаттың инвестицияланбаған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бас банктің алдындағы реттелген борыштық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жиынтық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Қазақстан Республикасының бейрезиденттеріндегі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Қазақстан Республикасының бейрезиденттеріндегі бағалы қағаздар (акцияларды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бағалы қағаздар (акцияларды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шығарылған борыштық бағалы қағаздар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шығарылған банктің бағалы қағаздары (акцияларды қоспағанда)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төменгі лимиті,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 коэффициентінің есебіне енгізілетін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міндеттемелер және k9 коэффициентінің есебіне енгізілетін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міндеттемелер және k9 коэффициентінің есебіне енгізілетін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Бiрiншi басшы немесе есепке қол қоюға уәкілетті тұлға</w:t>
      </w:r>
      <w:r>
        <w:br/>
      </w:r>
      <w:r>
        <w:rPr>
          <w:rFonts w:ascii="Times New Roman"/>
          <w:b w:val="false"/>
          <w:i w:val="false"/>
          <w:color w:val="000000"/>
          <w:sz w:val="28"/>
        </w:rPr>
        <w:t>
      ___________________________________________________________________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бейрезиденттері алдындағы</w:t>
            </w:r>
            <w:r>
              <w:br/>
            </w:r>
            <w:r>
              <w:rPr>
                <w:rFonts w:ascii="Times New Roman"/>
                <w:b w:val="false"/>
                <w:i w:val="false"/>
                <w:color w:val="000000"/>
                <w:sz w:val="20"/>
              </w:rPr>
              <w:t>міндеттемелерге</w:t>
            </w:r>
            <w:r>
              <w:br/>
            </w:r>
            <w:r>
              <w:rPr>
                <w:rFonts w:ascii="Times New Roman"/>
                <w:b w:val="false"/>
                <w:i w:val="false"/>
                <w:color w:val="000000"/>
                <w:sz w:val="20"/>
              </w:rPr>
              <w:t>капиталдандыру</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287" w:id="24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Банктерді Қазақстан Республикасының бейрезиденттері алдындағы міндеттемелерге капиталдандыру</w:t>
      </w:r>
      <w:r>
        <w:br/>
      </w:r>
      <w:r>
        <w:rPr>
          <w:rFonts w:ascii="Times New Roman"/>
          <w:b/>
          <w:i w:val="false"/>
          <w:color w:val="000000"/>
        </w:rPr>
        <w:t>коэффициенттерінің талдамасы туралы есеп</w:t>
      </w:r>
      <w:r>
        <w:br/>
      </w:r>
      <w:r>
        <w:rPr>
          <w:rFonts w:ascii="Times New Roman"/>
          <w:b/>
          <w:i w:val="false"/>
          <w:color w:val="000000"/>
        </w:rPr>
        <w:t>1-тарау. Жалпы ережелер</w:t>
      </w:r>
    </w:p>
    <w:bookmarkEnd w:id="246"/>
    <w:bookmarkStart w:name="z288" w:id="247"/>
    <w:p>
      <w:pPr>
        <w:spacing w:after="0"/>
        <w:ind w:left="0"/>
        <w:jc w:val="both"/>
      </w:pPr>
      <w:r>
        <w:rPr>
          <w:rFonts w:ascii="Times New Roman"/>
          <w:b w:val="false"/>
          <w:i w:val="false"/>
          <w:color w:val="000000"/>
          <w:sz w:val="28"/>
        </w:rPr>
        <w:t>
      1. Осы түсіндірме (бұдан әрі – Түсіндірме) "Банктерді Қазақстан Республикасының бейрезиденттері алдындағы міндеттемелерге капиталдандыру коэффициенттерінің талдамасы туралы есеп" нысанын (бұдан әрі – Нысан) толтыру бойынша бірыңғай талаптарды айқындайды.</w:t>
      </w:r>
    </w:p>
    <w:bookmarkEnd w:id="247"/>
    <w:bookmarkStart w:name="z289" w:id="24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48"/>
    <w:bookmarkStart w:name="z290" w:id="249"/>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249"/>
    <w:bookmarkStart w:name="z291" w:id="25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50"/>
    <w:bookmarkStart w:name="z292" w:id="251"/>
    <w:p>
      <w:pPr>
        <w:spacing w:after="0"/>
        <w:ind w:left="0"/>
        <w:jc w:val="left"/>
      </w:pPr>
      <w:r>
        <w:rPr>
          <w:rFonts w:ascii="Times New Roman"/>
          <w:b/>
          <w:i w:val="false"/>
          <w:color w:val="000000"/>
        </w:rPr>
        <w:t xml:space="preserve"> 2-тарау. Нысанды толтыру бойынша түсіндірме</w:t>
      </w:r>
    </w:p>
    <w:bookmarkEnd w:id="251"/>
    <w:bookmarkStart w:name="z293" w:id="252"/>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 15866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252"/>
    <w:bookmarkStart w:name="z294" w:id="253"/>
    <w:p>
      <w:pPr>
        <w:spacing w:after="0"/>
        <w:ind w:left="0"/>
        <w:jc w:val="both"/>
      </w:pPr>
      <w:r>
        <w:rPr>
          <w:rFonts w:ascii="Times New Roman"/>
          <w:b w:val="false"/>
          <w:i w:val="false"/>
          <w:color w:val="000000"/>
          <w:sz w:val="28"/>
        </w:rPr>
        <w:t xml:space="preserve">
      6.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p>
    <w:bookmarkEnd w:id="253"/>
    <w:bookmarkStart w:name="z295" w:id="254"/>
    <w:p>
      <w:pPr>
        <w:spacing w:after="0"/>
        <w:ind w:left="0"/>
        <w:jc w:val="both"/>
      </w:pPr>
      <w:r>
        <w:rPr>
          <w:rFonts w:ascii="Times New Roman"/>
          <w:b w:val="false"/>
          <w:i w:val="false"/>
          <w:color w:val="000000"/>
          <w:sz w:val="28"/>
        </w:rPr>
        <w:t xml:space="preserve">
      7. 6 және 17-жолдарда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мүшесі болып табылатын халықаралық ұйымдар ретінде танылған Қазақстан Республикасының бейрезиденттері, сондай-ақ Еуразиялық даму банкі алдындағы қысқамерзімді міндеттемелер көрсетіледі.</w:t>
      </w:r>
    </w:p>
    <w:bookmarkEnd w:id="254"/>
    <w:bookmarkStart w:name="z296" w:id="255"/>
    <w:p>
      <w:pPr>
        <w:spacing w:after="0"/>
        <w:ind w:left="0"/>
        <w:jc w:val="both"/>
      </w:pPr>
      <w:r>
        <w:rPr>
          <w:rFonts w:ascii="Times New Roman"/>
          <w:b w:val="false"/>
          <w:i w:val="false"/>
          <w:color w:val="000000"/>
          <w:sz w:val="28"/>
        </w:rPr>
        <w:t>
      8. 6, 13, 17, 19, 21, 22 және 29-жолдарды исламдық банктер ғана толтырады.</w:t>
      </w:r>
    </w:p>
    <w:bookmarkEnd w:id="255"/>
    <w:bookmarkStart w:name="z297" w:id="256"/>
    <w:p>
      <w:pPr>
        <w:spacing w:after="0"/>
        <w:ind w:left="0"/>
        <w:jc w:val="both"/>
      </w:pPr>
      <w:r>
        <w:rPr>
          <w:rFonts w:ascii="Times New Roman"/>
          <w:b w:val="false"/>
          <w:i w:val="false"/>
          <w:color w:val="000000"/>
          <w:sz w:val="28"/>
        </w:rPr>
        <w:t>
      9.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bookmarkEnd w:id="256"/>
    <w:bookmarkStart w:name="z298" w:id="257"/>
    <w:p>
      <w:pPr>
        <w:spacing w:after="0"/>
        <w:ind w:left="0"/>
        <w:jc w:val="both"/>
      </w:pPr>
      <w:r>
        <w:rPr>
          <w:rFonts w:ascii="Times New Roman"/>
          <w:b w:val="false"/>
          <w:i w:val="false"/>
          <w:color w:val="000000"/>
          <w:sz w:val="28"/>
        </w:rPr>
        <w:t>
      10. Есептік кезеңде мәліметтер болмаған жағдайда Нысан толтырылмайды және ұсынылмайды.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Секьюритилендіру кезінде меншікті капиталдың жеткіліктілігі коэффициенттерін есептеу туралы есеп</w:t>
      </w:r>
      <w:r>
        <w:br/>
      </w:r>
      <w:r>
        <w:rPr>
          <w:rFonts w:ascii="Times New Roman"/>
          <w:b/>
          <w:i w:val="false"/>
          <w:color w:val="000000"/>
        </w:rPr>
        <w:t>Есепті кезең: 20__жылғы "___" 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1-BVU_KDSK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ұсталынатын және Standard &amp; Poor's агенттігінің "В+" бастап және одан төмен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 бастап және одан төмен рейтингілік бағасы немесе басқа рейтингілік агенттіктердің бірінің ұлттық шәкілі бойынша осыған ұқсас деңгейдегі рейтингі бар не рейтингілік бағасы жоқ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және шартты және ықтимал талаптар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Секьюритилендіру кезінде меншікті </w:t>
            </w:r>
            <w:r>
              <w:br/>
            </w:r>
            <w:r>
              <w:rPr>
                <w:rFonts w:ascii="Times New Roman"/>
                <w:b w:val="false"/>
                <w:i w:val="false"/>
                <w:color w:val="000000"/>
                <w:sz w:val="20"/>
              </w:rPr>
              <w:t xml:space="preserve">капиталдың жеткіліктілігі </w:t>
            </w:r>
            <w:r>
              <w:br/>
            </w:r>
            <w:r>
              <w:rPr>
                <w:rFonts w:ascii="Times New Roman"/>
                <w:b w:val="false"/>
                <w:i w:val="false"/>
                <w:color w:val="000000"/>
                <w:sz w:val="20"/>
              </w:rPr>
              <w:t xml:space="preserve">коэффициенттерін есептеу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301" w:id="25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Секьюритилендіру кезінде меншікті капиталдың жеткіліктілігі коэффициенттерін есептеу туралы есеп</w:t>
      </w:r>
      <w:r>
        <w:br/>
      </w:r>
      <w:r>
        <w:rPr>
          <w:rFonts w:ascii="Times New Roman"/>
          <w:b/>
          <w:i w:val="false"/>
          <w:color w:val="000000"/>
        </w:rPr>
        <w:t>1-тарау. Жалпы ережелер</w:t>
      </w:r>
    </w:p>
    <w:bookmarkEnd w:id="258"/>
    <w:bookmarkStart w:name="z302" w:id="259"/>
    <w:p>
      <w:pPr>
        <w:spacing w:after="0"/>
        <w:ind w:left="0"/>
        <w:jc w:val="both"/>
      </w:pPr>
      <w:r>
        <w:rPr>
          <w:rFonts w:ascii="Times New Roman"/>
          <w:b w:val="false"/>
          <w:i w:val="false"/>
          <w:color w:val="000000"/>
          <w:sz w:val="28"/>
        </w:rPr>
        <w:t>
      1. Осы түсіндірме (бұдан әрі – Түсіндірме) "Секьюритилендіру кезінде меншікті капиталдың жеткіліктілігі коэффициенттерін есептеу туралы есеп" нысанын (бұдан әрі – Нысан) толтыру бойынша бірыңғай талаптарды айқындайды.</w:t>
      </w:r>
    </w:p>
    <w:bookmarkEnd w:id="259"/>
    <w:bookmarkStart w:name="z303" w:id="26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60"/>
    <w:bookmarkStart w:name="z304" w:id="261"/>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61"/>
    <w:bookmarkStart w:name="z305" w:id="26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62"/>
    <w:bookmarkStart w:name="z306" w:id="263"/>
    <w:p>
      <w:pPr>
        <w:spacing w:after="0"/>
        <w:ind w:left="0"/>
        <w:jc w:val="left"/>
      </w:pPr>
      <w:r>
        <w:rPr>
          <w:rFonts w:ascii="Times New Roman"/>
          <w:b/>
          <w:i w:val="false"/>
          <w:color w:val="000000"/>
        </w:rPr>
        <w:t xml:space="preserve"> 2-тарау. Нысанды толтыру бойынша түсіндірме</w:t>
      </w:r>
    </w:p>
    <w:bookmarkEnd w:id="263"/>
    <w:bookmarkStart w:name="z307" w:id="264"/>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толтырылады.</w:t>
      </w:r>
    </w:p>
    <w:bookmarkEnd w:id="264"/>
    <w:bookmarkStart w:name="z308" w:id="265"/>
    <w:p>
      <w:pPr>
        <w:spacing w:after="0"/>
        <w:ind w:left="0"/>
        <w:jc w:val="both"/>
      </w:pPr>
      <w:r>
        <w:rPr>
          <w:rFonts w:ascii="Times New Roman"/>
          <w:b w:val="false"/>
          <w:i w:val="false"/>
          <w:color w:val="000000"/>
          <w:sz w:val="28"/>
        </w:rPr>
        <w:t xml:space="preserve">
      6. Нысан банктердің меншікті капиталды есептеу кезінде № 170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51-тармақтарына</w:t>
      </w:r>
      <w:r>
        <w:rPr>
          <w:rFonts w:ascii="Times New Roman"/>
          <w:b w:val="false"/>
          <w:i w:val="false"/>
          <w:color w:val="000000"/>
          <w:sz w:val="28"/>
        </w:rPr>
        <w:t xml:space="preserve"> сәйкес толтырылады.</w:t>
      </w:r>
    </w:p>
    <w:bookmarkEnd w:id="265"/>
    <w:bookmarkStart w:name="z309" w:id="266"/>
    <w:p>
      <w:pPr>
        <w:spacing w:after="0"/>
        <w:ind w:left="0"/>
        <w:jc w:val="both"/>
      </w:pPr>
      <w:r>
        <w:rPr>
          <w:rFonts w:ascii="Times New Roman"/>
          <w:b w:val="false"/>
          <w:i w:val="false"/>
          <w:color w:val="000000"/>
          <w:sz w:val="28"/>
        </w:rPr>
        <w:t>
      7. Есепті кезеңде мәліметтер болмаған жағдайда, Нысан толтырылмайды және ұсынылмайды.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 xml:space="preserve">13-қосымша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20-1-қосымша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Өтімділікті өтеу коэффициентінің талдамасы туралы есеп</w:t>
      </w:r>
      <w:r>
        <w:br/>
      </w:r>
      <w:r>
        <w:rPr>
          <w:rFonts w:ascii="Times New Roman"/>
          <w:b/>
          <w:i w:val="false"/>
          <w:color w:val="000000"/>
        </w:rPr>
        <w:t>Есепті күн: 20__жылғы "___"________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Индекс: 1-BVU_LCR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Ұсынатындар: екiншi деңгейдегі банк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есепті айдан кейінгі айдың оныншы жұмыс күнінен кеш емес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Қазақстан Республикасының Ұлттық Банкі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үкiметтерiне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 мен Қазақстан Республикасының Ұлттық Банкі шығарған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ұйымдарына берiлген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тәуелсіз рейтингі немесе басқа рейтингілік агенттiктердiң бiрiнiң осыған ұқсас деңгейдегі рейтингі бар елдердің жергiлiктi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жергiлiктi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 мерзімді рейтингі немесе басқа рейтингілік агенттiктердiң бiрiнiң осыған ұқсас деңгейдегі рейтингі бар қаржылық емес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міндеттемесі болып табылмайтын, Standard &amp; Poor's агенттiгiнiң "AA-" төмен емес ұзақмерзімді рейтингі немесе басқа рейтингілік агенттiктердiң бiрiнiң осыған ұқсас деңгейдегі рейтингі бар ипотекалық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9 және 10 жолдарына енгізілмеген жеке тұлғалардың алдындағы міндеттемелер бойынша басқа ақша ағымдары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банктік активтермен қамтамасыз етілген міндеттемелері бойынша ақша ағымы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Қазақстан Республикасының Ұлттық Банкі алдындағы міндеттемелер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p>
            <w:pPr>
              <w:spacing w:after="20"/>
              <w:ind w:left="20"/>
              <w:jc w:val="both"/>
            </w:pPr>
            <w:r>
              <w:rPr>
                <w:rFonts w:ascii="Times New Roman"/>
                <w:b w:val="false"/>
                <w:i w:val="false"/>
                <w:color w:val="000000"/>
                <w:sz w:val="20"/>
              </w:rPr>
              <w:t>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12-38-жолдарға енгізілмеген міндеттемелер бойынша өзге де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активтермен қамтамасыз етілген қарыз операциялары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ақшаның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________________________________________________________________________ ______ тегі, аты, әкесінің аты (егер жеке басын куәландыратын құжатта көрсетілген күні болса)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 коэффициентінің</w:t>
            </w:r>
            <w:r>
              <w:br/>
            </w:r>
            <w:r>
              <w:rPr>
                <w:rFonts w:ascii="Times New Roman"/>
                <w:b w:val="false"/>
                <w:i w:val="false"/>
                <w:color w:val="000000"/>
                <w:sz w:val="20"/>
              </w:rPr>
              <w:t>талдамасы туралы есептің нысанына</w:t>
            </w:r>
            <w:r>
              <w:br/>
            </w:r>
            <w:r>
              <w:rPr>
                <w:rFonts w:ascii="Times New Roman"/>
                <w:b w:val="false"/>
                <w:i w:val="false"/>
                <w:color w:val="000000"/>
                <w:sz w:val="20"/>
              </w:rPr>
              <w:t>қосымша</w:t>
            </w:r>
          </w:p>
        </w:tc>
      </w:tr>
    </w:tbl>
    <w:bookmarkStart w:name="z321" w:id="26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Өтімділікті өтеу коэффициентінің талдамасы туралы есеп</w:t>
      </w:r>
      <w:r>
        <w:br/>
      </w:r>
      <w:r>
        <w:rPr>
          <w:rFonts w:ascii="Times New Roman"/>
          <w:b/>
          <w:i w:val="false"/>
          <w:color w:val="000000"/>
        </w:rPr>
        <w:t>1-тарау. Жалпы ережелер</w:t>
      </w:r>
    </w:p>
    <w:bookmarkEnd w:id="267"/>
    <w:bookmarkStart w:name="z322" w:id="268"/>
    <w:p>
      <w:pPr>
        <w:spacing w:after="0"/>
        <w:ind w:left="0"/>
        <w:jc w:val="both"/>
      </w:pPr>
      <w:r>
        <w:rPr>
          <w:rFonts w:ascii="Times New Roman"/>
          <w:b w:val="false"/>
          <w:i w:val="false"/>
          <w:color w:val="000000"/>
          <w:sz w:val="28"/>
        </w:rPr>
        <w:t>
      1. Осы түсіндірме (бұдан әрі – Түсіндірме) "Өтімділікті өтеу коэффициентінің талдамасы туралы есеп" нысанын (бұдан әрі – Нысан) толтыру бойынша бірыңғай талаптарды айқындайды.</w:t>
      </w:r>
    </w:p>
    <w:bookmarkEnd w:id="268"/>
    <w:bookmarkStart w:name="z323" w:id="26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69"/>
    <w:bookmarkStart w:name="z324" w:id="270"/>
    <w:p>
      <w:pPr>
        <w:spacing w:after="0"/>
        <w:ind w:left="0"/>
        <w:jc w:val="both"/>
      </w:pPr>
      <w:r>
        <w:rPr>
          <w:rFonts w:ascii="Times New Roman"/>
          <w:b w:val="false"/>
          <w:i w:val="false"/>
          <w:color w:val="000000"/>
          <w:sz w:val="28"/>
        </w:rPr>
        <w:t>
      3. Нысанды екiншi деңгейдегі банктер әр айдың біріндегі жағдай бойынша ай сайын жасайды. Нысандағы деректер мың теңгемен толтырылады.</w:t>
      </w:r>
    </w:p>
    <w:bookmarkEnd w:id="270"/>
    <w:bookmarkStart w:name="z325" w:id="27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71"/>
    <w:bookmarkStart w:name="z326" w:id="272"/>
    <w:p>
      <w:pPr>
        <w:spacing w:after="0"/>
        <w:ind w:left="0"/>
        <w:jc w:val="left"/>
      </w:pPr>
      <w:r>
        <w:rPr>
          <w:rFonts w:ascii="Times New Roman"/>
          <w:b/>
          <w:i w:val="false"/>
          <w:color w:val="000000"/>
        </w:rPr>
        <w:t xml:space="preserve"> 2-тарау. Нысанды толтыру бойынша түсіндірме</w:t>
      </w:r>
    </w:p>
    <w:bookmarkEnd w:id="272"/>
    <w:bookmarkStart w:name="z327" w:id="273"/>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r>
        <w:rPr>
          <w:rFonts w:ascii="Times New Roman"/>
          <w:b w:val="false"/>
          <w:i w:val="false"/>
          <w:color w:val="000000"/>
          <w:sz w:val="28"/>
        </w:rPr>
        <w:t>қаулысына</w:t>
      </w:r>
      <w:r>
        <w:rPr>
          <w:rFonts w:ascii="Times New Roman"/>
          <w:b w:val="false"/>
          <w:i w:val="false"/>
          <w:color w:val="000000"/>
          <w:sz w:val="28"/>
        </w:rPr>
        <w:t xml:space="preserve"> (бұдан әрі - № 170 қаулы) сәйкес толтырылады.</w:t>
      </w:r>
    </w:p>
    <w:bookmarkEnd w:id="273"/>
    <w:bookmarkStart w:name="z328" w:id="274"/>
    <w:p>
      <w:pPr>
        <w:spacing w:after="0"/>
        <w:ind w:left="0"/>
        <w:jc w:val="both"/>
      </w:pPr>
      <w:r>
        <w:rPr>
          <w:rFonts w:ascii="Times New Roman"/>
          <w:b w:val="false"/>
          <w:i w:val="false"/>
          <w:color w:val="000000"/>
          <w:sz w:val="28"/>
        </w:rPr>
        <w:t xml:space="preserve">
      6. Банктің сапасы жоғары өтімді активтері № 170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w:t>
      </w:r>
      <w:r>
        <w:rPr>
          <w:rFonts w:ascii="Times New Roman"/>
          <w:b w:val="false"/>
          <w:i w:val="false"/>
          <w:color w:val="000000"/>
          <w:sz w:val="28"/>
        </w:rPr>
        <w:t>73-тармағында</w:t>
      </w:r>
      <w:r>
        <w:rPr>
          <w:rFonts w:ascii="Times New Roman"/>
          <w:b w:val="false"/>
          <w:i w:val="false"/>
          <w:color w:val="000000"/>
          <w:sz w:val="28"/>
        </w:rPr>
        <w:t xml:space="preserve"> белгіленген талаптар ескеріле отырып және № 170 нормативтердің </w:t>
      </w:r>
      <w:r>
        <w:rPr>
          <w:rFonts w:ascii="Times New Roman"/>
          <w:b w:val="false"/>
          <w:i w:val="false"/>
          <w:color w:val="000000"/>
          <w:sz w:val="28"/>
        </w:rPr>
        <w:t>13-қосымшасында</w:t>
      </w:r>
      <w:r>
        <w:rPr>
          <w:rFonts w:ascii="Times New Roman"/>
          <w:b w:val="false"/>
          <w:i w:val="false"/>
          <w:color w:val="000000"/>
          <w:sz w:val="28"/>
        </w:rPr>
        <w:t xml:space="preserve"> белгіленген есепке алу коэффициенттерін қолдана отырып есептеледі.</w:t>
      </w:r>
    </w:p>
    <w:bookmarkEnd w:id="274"/>
    <w:bookmarkStart w:name="z329" w:id="275"/>
    <w:p>
      <w:pPr>
        <w:spacing w:after="0"/>
        <w:ind w:left="0"/>
        <w:jc w:val="both"/>
      </w:pPr>
      <w:r>
        <w:rPr>
          <w:rFonts w:ascii="Times New Roman"/>
          <w:b w:val="false"/>
          <w:i w:val="false"/>
          <w:color w:val="000000"/>
          <w:sz w:val="28"/>
        </w:rPr>
        <w:t xml:space="preserve">
      7. Ақшаның әкетілуі (келуі) № 170 нормативтердің </w:t>
      </w:r>
      <w:r>
        <w:rPr>
          <w:rFonts w:ascii="Times New Roman"/>
          <w:b w:val="false"/>
          <w:i w:val="false"/>
          <w:color w:val="000000"/>
          <w:sz w:val="28"/>
        </w:rPr>
        <w:t>14-қосымшасында</w:t>
      </w:r>
      <w:r>
        <w:rPr>
          <w:rFonts w:ascii="Times New Roman"/>
          <w:b w:val="false"/>
          <w:i w:val="false"/>
          <w:color w:val="000000"/>
          <w:sz w:val="28"/>
        </w:rPr>
        <w:t xml:space="preserve">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bookmarkEnd w:id="275"/>
    <w:bookmarkStart w:name="z330" w:id="276"/>
    <w:p>
      <w:pPr>
        <w:spacing w:after="0"/>
        <w:ind w:left="0"/>
        <w:jc w:val="both"/>
      </w:pPr>
      <w:r>
        <w:rPr>
          <w:rFonts w:ascii="Times New Roman"/>
          <w:b w:val="false"/>
          <w:i w:val="false"/>
          <w:color w:val="000000"/>
          <w:sz w:val="28"/>
        </w:rPr>
        <w:t xml:space="preserve">
      8. Нысанды толтыру кезінде 49-жолдың 5-бағанында № 170 нормативтердің </w:t>
      </w:r>
      <w:r>
        <w:rPr>
          <w:rFonts w:ascii="Times New Roman"/>
          <w:b w:val="false"/>
          <w:i w:val="false"/>
          <w:color w:val="000000"/>
          <w:sz w:val="28"/>
        </w:rPr>
        <w:t xml:space="preserve">75-тармағы </w:t>
      </w:r>
      <w:r>
        <w:rPr>
          <w:rFonts w:ascii="Times New Roman"/>
          <w:b w:val="false"/>
          <w:i w:val="false"/>
          <w:color w:val="000000"/>
          <w:sz w:val="28"/>
        </w:rPr>
        <w:t xml:space="preserve"> 3-бөлігінің талаптарын есепке ала отырып, бірінші және екінші деңгейдегі сапасы жоғары өтімді активтер туралы деректер жинақталады.</w:t>
      </w:r>
    </w:p>
    <w:bookmarkEnd w:id="276"/>
    <w:bookmarkStart w:name="z331" w:id="277"/>
    <w:p>
      <w:pPr>
        <w:spacing w:after="0"/>
        <w:ind w:left="0"/>
        <w:jc w:val="both"/>
      </w:pPr>
      <w:r>
        <w:rPr>
          <w:rFonts w:ascii="Times New Roman"/>
          <w:b w:val="false"/>
          <w:i w:val="false"/>
          <w:color w:val="000000"/>
          <w:sz w:val="28"/>
        </w:rPr>
        <w:t>
      9. 50-жолда 40-48-жолдардың деректері жинақталады.</w:t>
      </w:r>
    </w:p>
    <w:bookmarkEnd w:id="277"/>
    <w:bookmarkStart w:name="z332" w:id="278"/>
    <w:p>
      <w:pPr>
        <w:spacing w:after="0"/>
        <w:ind w:left="0"/>
        <w:jc w:val="both"/>
      </w:pPr>
      <w:r>
        <w:rPr>
          <w:rFonts w:ascii="Times New Roman"/>
          <w:b w:val="false"/>
          <w:i w:val="false"/>
          <w:color w:val="000000"/>
          <w:sz w:val="28"/>
        </w:rPr>
        <w:t>
      10. 51-жолда 9-39-жолдардың деректері жинақталады.</w:t>
      </w:r>
    </w:p>
    <w:bookmarkEnd w:id="278"/>
    <w:bookmarkStart w:name="z333" w:id="279"/>
    <w:p>
      <w:pPr>
        <w:spacing w:after="0"/>
        <w:ind w:left="0"/>
        <w:jc w:val="both"/>
      </w:pPr>
      <w:r>
        <w:rPr>
          <w:rFonts w:ascii="Times New Roman"/>
          <w:b w:val="false"/>
          <w:i w:val="false"/>
          <w:color w:val="000000"/>
          <w:sz w:val="28"/>
        </w:rPr>
        <w:t xml:space="preserve">
      11. Нысанды толтыру кезінде 52-жолдың 5-бағанында есептеу № 170 нормативтердің </w:t>
      </w:r>
      <w:r>
        <w:rPr>
          <w:rFonts w:ascii="Times New Roman"/>
          <w:b w:val="false"/>
          <w:i w:val="false"/>
          <w:color w:val="000000"/>
          <w:sz w:val="28"/>
        </w:rPr>
        <w:t>76-тармағын</w:t>
      </w:r>
      <w:r>
        <w:rPr>
          <w:rFonts w:ascii="Times New Roman"/>
          <w:b w:val="false"/>
          <w:i w:val="false"/>
          <w:color w:val="000000"/>
          <w:sz w:val="28"/>
        </w:rPr>
        <w:t xml:space="preserve"> ескере отырып жүргізіледі.</w:t>
      </w:r>
    </w:p>
    <w:bookmarkEnd w:id="279"/>
    <w:bookmarkStart w:name="z334" w:id="280"/>
    <w:p>
      <w:pPr>
        <w:spacing w:after="0"/>
        <w:ind w:left="0"/>
        <w:jc w:val="both"/>
      </w:pPr>
      <w:r>
        <w:rPr>
          <w:rFonts w:ascii="Times New Roman"/>
          <w:b w:val="false"/>
          <w:i w:val="false"/>
          <w:color w:val="000000"/>
          <w:sz w:val="28"/>
        </w:rPr>
        <w:t>
      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bookmarkEnd w:id="280"/>
    <w:bookmarkStart w:name="z335" w:id="281"/>
    <w:p>
      <w:pPr>
        <w:spacing w:after="0"/>
        <w:ind w:left="0"/>
        <w:jc w:val="both"/>
      </w:pPr>
      <w:r>
        <w:rPr>
          <w:rFonts w:ascii="Times New Roman"/>
          <w:b w:val="false"/>
          <w:i w:val="false"/>
          <w:color w:val="000000"/>
          <w:sz w:val="28"/>
        </w:rPr>
        <w:t>
      13. 5-бағанда 4 бағанда белгіленген есепке алу коэффициенттерінің пайызымен көбейтілген 3-бағандағы сомалар көрсетіледі.</w:t>
      </w:r>
    </w:p>
    <w:bookmarkEnd w:id="281"/>
    <w:bookmarkStart w:name="z336" w:id="282"/>
    <w:p>
      <w:pPr>
        <w:spacing w:after="0"/>
        <w:ind w:left="0"/>
        <w:jc w:val="both"/>
      </w:pPr>
      <w:r>
        <w:rPr>
          <w:rFonts w:ascii="Times New Roman"/>
          <w:b w:val="false"/>
          <w:i w:val="false"/>
          <w:color w:val="000000"/>
          <w:sz w:val="28"/>
        </w:rPr>
        <w:t>
      14. Есепті кезеңде мәліметтер болмаған жағдайда, Нысан толтырылмайды және ұсынылмайды.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xml:space="preserve">№ 237 қаулысына </w:t>
            </w:r>
            <w:r>
              <w:br/>
            </w:r>
            <w:r>
              <w:rPr>
                <w:rFonts w:ascii="Times New Roman"/>
                <w:b w:val="false"/>
                <w:i w:val="false"/>
                <w:color w:val="000000"/>
                <w:sz w:val="20"/>
              </w:rPr>
              <w:t>14-қосымша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20-2-қосымша</w:t>
            </w:r>
            <w:r>
              <w:br/>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Нетто тұрақты қаржыландыру коэффициентінің талдамасы туралы есеп</w:t>
      </w:r>
      <w:r>
        <w:br/>
      </w:r>
      <w:r>
        <w:rPr>
          <w:rFonts w:ascii="Times New Roman"/>
          <w:b/>
          <w:i w:val="false"/>
          <w:color w:val="000000"/>
        </w:rPr>
        <w:t>Есепті кезең: 20__жылғы "___" ________ ______________________________________  (банктің атауы)</w:t>
      </w:r>
    </w:p>
    <w:p>
      <w:pPr>
        <w:spacing w:after="0"/>
        <w:ind w:left="0"/>
        <w:jc w:val="both"/>
      </w:pPr>
      <w:r>
        <w:rPr>
          <w:rFonts w:ascii="Times New Roman"/>
          <w:b w:val="false"/>
          <w:i w:val="false"/>
          <w:color w:val="000000"/>
          <w:sz w:val="28"/>
        </w:rPr>
        <w:t>
      Индекс: 1-BVU_NFSR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тұрақты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11-тармағында көрсетілген инвестицияларды шегергенге дейінгі меншікті капитал (өтеу мерзімі 1 (бір) жылдан кем екінші деңгейдегі капиталдың құралдарын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қалған өтеу мерзімі 1 (бір) жыл және одан жоғары өзге құралдары және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ұсынған, қалған өтеу мерзімі 1 (бір) жылдан кем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клиринг, кастодиандық қызмет, өтімділікті басқару жөніндегі қызметіне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органдары және халықаралық қаржы ұйымдары ұсынған, қалған өтеу мерзімі 1 (бір) жылдан кем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астам және 1 (бір) жылдан кем міндеттемелердің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 мерзімінен бұрын алу мүмкіндігімен заңды тұлғалардың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 оның ішінде мерзімсіз міндеттемелер (кейінге қалдырылған салық міндеттемелері үшін арнайы режим белгілеумен)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мөлшері туында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қаржы құралдарын, шетел валютасын сатып алудан туындайтын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тұрақты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кем шетел мемлекеттерінің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 қаржы құралдарын, шетел валютасын сатудан туындайтын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бірінші деңгейдегі жоғары сапалы өтімді активтер, Ұлттық Банктегі ақшалай қаражат пен резервтерді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қайта кепілге сала алатын, бірінші деңгейдегі 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кем, қаржы ұйымдарына берілген өзге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ауыртпалық салынбаған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(6) айдан астам және 1 (бір) жылдан кем мерзімге ауыртпалық салынған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басқа банктердегі клиринг, кастодиандық қызмет, өтімділікті басқару жөніндегі қызметіне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w:t>
            </w:r>
          </w:p>
          <w:p>
            <w:pPr>
              <w:spacing w:after="20"/>
              <w:ind w:left="20"/>
              <w:jc w:val="both"/>
            </w:pPr>
            <w:r>
              <w:rPr>
                <w:rFonts w:ascii="Times New Roman"/>
                <w:b w:val="false"/>
                <w:i w:val="false"/>
                <w:color w:val="000000"/>
                <w:sz w:val="20"/>
              </w:rPr>
              <w:t>
орталық контрагентке міндетті төлем ретінде берілген ақша немесе өзге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айналымда болатын тауарлар, оның ішінде тазартылған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жоғары мерзімге ауыртпалық салынған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1 (бір) жыл және одан жоғары, қаржы ұйымдарына берілген өзге активтер, оның ішінде жұмыс істемейтін кредиттер,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қаржыландырудың қажетті шартты және болуы мүмкін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 оның ішінде мына құралдар:</w:t>
            </w:r>
          </w:p>
          <w:p>
            <w:pPr>
              <w:spacing w:after="20"/>
              <w:ind w:left="20"/>
              <w:jc w:val="both"/>
            </w:pPr>
            <w:r>
              <w:rPr>
                <w:rFonts w:ascii="Times New Roman"/>
                <w:b w:val="false"/>
                <w:i w:val="false"/>
                <w:color w:val="000000"/>
                <w:sz w:val="20"/>
              </w:rPr>
              <w:t>
сөзсіз қайтарып алынатын кредит желілері және өтімділік желілері;</w:t>
            </w:r>
          </w:p>
          <w:p>
            <w:pPr>
              <w:spacing w:after="20"/>
              <w:ind w:left="20"/>
              <w:jc w:val="both"/>
            </w:pPr>
            <w:r>
              <w:rPr>
                <w:rFonts w:ascii="Times New Roman"/>
                <w:b w:val="false"/>
                <w:i w:val="false"/>
                <w:color w:val="000000"/>
                <w:sz w:val="20"/>
              </w:rPr>
              <w:t>
саудалық қаржыландыру бойынша міндеттемелер (оның ішінде кепілдіктер мен кепілдемелер);</w:t>
            </w:r>
          </w:p>
          <w:p>
            <w:pPr>
              <w:spacing w:after="20"/>
              <w:ind w:left="20"/>
              <w:jc w:val="both"/>
            </w:pPr>
            <w:r>
              <w:rPr>
                <w:rFonts w:ascii="Times New Roman"/>
                <w:b w:val="false"/>
                <w:i w:val="false"/>
                <w:color w:val="000000"/>
                <w:sz w:val="20"/>
              </w:rPr>
              <w:t>
тауарлар мен қызметтерді экспорттау мен импорттауды қаржыландырумен байланысты емес кепілдіктер мен кепілдемелер;</w:t>
            </w:r>
          </w:p>
          <w:p>
            <w:pPr>
              <w:spacing w:after="20"/>
              <w:ind w:left="20"/>
              <w:jc w:val="both"/>
            </w:pPr>
            <w:r>
              <w:rPr>
                <w:rFonts w:ascii="Times New Roman"/>
                <w:b w:val="false"/>
                <w:i w:val="false"/>
                <w:color w:val="000000"/>
                <w:sz w:val="20"/>
              </w:rPr>
              <w:t>
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p>
    <w:p>
      <w:pPr>
        <w:spacing w:after="0"/>
        <w:ind w:left="0"/>
        <w:jc w:val="both"/>
      </w:pPr>
      <w:r>
        <w:rPr>
          <w:rFonts w:ascii="Times New Roman"/>
          <w:b w:val="false"/>
          <w:i w:val="false"/>
          <w:color w:val="000000"/>
          <w:sz w:val="28"/>
        </w:rPr>
        <w:t>
      тегі, аты, әкесінің аты (егер жеке басын куәландыратын                  күні</w:t>
      </w:r>
      <w:r>
        <w:br/>
      </w:r>
      <w:r>
        <w:rPr>
          <w:rFonts w:ascii="Times New Roman"/>
          <w:b w:val="false"/>
          <w:i w:val="false"/>
          <w:color w:val="000000"/>
          <w:sz w:val="28"/>
        </w:rPr>
        <w:t>құжатта көрсетілген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 тұрақты қорландыру</w:t>
            </w:r>
            <w:r>
              <w:br/>
            </w:r>
            <w:r>
              <w:rPr>
                <w:rFonts w:ascii="Times New Roman"/>
                <w:b w:val="false"/>
                <w:i w:val="false"/>
                <w:color w:val="000000"/>
                <w:sz w:val="20"/>
              </w:rPr>
              <w:t>коэффициентінің талдамасы туралы</w:t>
            </w:r>
            <w:r>
              <w:br/>
            </w:r>
            <w:r>
              <w:rPr>
                <w:rFonts w:ascii="Times New Roman"/>
                <w:b w:val="false"/>
                <w:i w:val="false"/>
                <w:color w:val="000000"/>
                <w:sz w:val="20"/>
              </w:rPr>
              <w:t>есеп нысанына қосымша</w:t>
            </w:r>
          </w:p>
        </w:tc>
      </w:tr>
    </w:tbl>
    <w:bookmarkStart w:name="z339" w:id="28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Нетто тұрақты қорландыру коэффициентінің талдамасы туралы есеп</w:t>
      </w:r>
      <w:r>
        <w:br/>
      </w:r>
      <w:r>
        <w:rPr>
          <w:rFonts w:ascii="Times New Roman"/>
          <w:b/>
          <w:i w:val="false"/>
          <w:color w:val="000000"/>
        </w:rPr>
        <w:t>1-тарау. Жалпы ережелер</w:t>
      </w:r>
    </w:p>
    <w:bookmarkEnd w:id="283"/>
    <w:bookmarkStart w:name="z340" w:id="284"/>
    <w:p>
      <w:pPr>
        <w:spacing w:after="0"/>
        <w:ind w:left="0"/>
        <w:jc w:val="both"/>
      </w:pPr>
      <w:r>
        <w:rPr>
          <w:rFonts w:ascii="Times New Roman"/>
          <w:b w:val="false"/>
          <w:i w:val="false"/>
          <w:color w:val="000000"/>
          <w:sz w:val="28"/>
        </w:rPr>
        <w:t>
      1. Осы түсіндірме (бұдан әрі – Түсіндірме) "Нетто тұрақты қорландыру коэффициентінің талдамасы туралы есеп" нысанын (бұдан әрі – Нысан) толтыру бойынша бірыңғай талаптарды айқындайды.</w:t>
      </w:r>
    </w:p>
    <w:bookmarkEnd w:id="284"/>
    <w:bookmarkStart w:name="z341" w:id="28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85"/>
    <w:bookmarkStart w:name="z342" w:id="286"/>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286"/>
    <w:bookmarkStart w:name="z343" w:id="28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87"/>
    <w:bookmarkStart w:name="z344" w:id="288"/>
    <w:p>
      <w:pPr>
        <w:spacing w:after="0"/>
        <w:ind w:left="0"/>
        <w:jc w:val="left"/>
      </w:pPr>
      <w:r>
        <w:rPr>
          <w:rFonts w:ascii="Times New Roman"/>
          <w:b/>
          <w:i w:val="false"/>
          <w:color w:val="000000"/>
        </w:rPr>
        <w:t xml:space="preserve"> 2-тарау. Нысанды толтыру бойынша түсіндірме</w:t>
      </w:r>
    </w:p>
    <w:bookmarkEnd w:id="288"/>
    <w:bookmarkStart w:name="z345" w:id="289"/>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289"/>
    <w:bookmarkStart w:name="z346" w:id="290"/>
    <w:p>
      <w:pPr>
        <w:spacing w:after="0"/>
        <w:ind w:left="0"/>
        <w:jc w:val="both"/>
      </w:pPr>
      <w:r>
        <w:rPr>
          <w:rFonts w:ascii="Times New Roman"/>
          <w:b w:val="false"/>
          <w:i w:val="false"/>
          <w:color w:val="000000"/>
          <w:sz w:val="28"/>
        </w:rPr>
        <w:t>
      6. Есепті кезеңде мәліметтер болмаған жағдайда Нысан толтырылмайды және ұсынылмайды.</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