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a42c" w14:textId="dd3a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26 желтоқсандағы № 746 бұйрығы. Қазақстан Республикасының Әділет министрлігінде 2017 жылғы 28 желтоқсанда № 16158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44" w:id="4"/>
    <w:p>
      <w:pPr>
        <w:spacing w:after="0"/>
        <w:ind w:left="0"/>
        <w:jc w:val="both"/>
      </w:pPr>
      <w:r>
        <w:rPr>
          <w:rFonts w:ascii="Times New Roman"/>
          <w:b w:val="false"/>
          <w:i w:val="false"/>
          <w:color w:val="000000"/>
          <w:sz w:val="28"/>
        </w:rPr>
        <w:t>
      01 "Тауарлар мен қызметтерге шығындар" деген сыныбында:</w:t>
      </w:r>
    </w:p>
    <w:bookmarkEnd w:id="4"/>
    <w:bookmarkStart w:name="z5" w:id="5"/>
    <w:p>
      <w:pPr>
        <w:spacing w:after="0"/>
        <w:ind w:left="0"/>
        <w:jc w:val="both"/>
      </w:pPr>
      <w:r>
        <w:rPr>
          <w:rFonts w:ascii="Times New Roman"/>
          <w:b w:val="false"/>
          <w:i w:val="false"/>
          <w:color w:val="000000"/>
          <w:sz w:val="28"/>
        </w:rPr>
        <w:t>
      120 "Жұмыс берушiлердiң жарналары" деген ішкі сыныбында:</w:t>
      </w:r>
    </w:p>
    <w:bookmarkEnd w:id="5"/>
    <w:bookmarkStart w:name="z6" w:id="6"/>
    <w:p>
      <w:pPr>
        <w:spacing w:after="0"/>
        <w:ind w:left="0"/>
        <w:jc w:val="both"/>
      </w:pPr>
      <w:r>
        <w:rPr>
          <w:rFonts w:ascii="Times New Roman"/>
          <w:b w:val="false"/>
          <w:i w:val="false"/>
          <w:color w:val="000000"/>
          <w:sz w:val="28"/>
        </w:rPr>
        <w:t>
      123 "Мiндеттi сақтандыру жарналары" деген ерекшелігі бойынша:</w:t>
      </w:r>
    </w:p>
    <w:bookmarkEnd w:id="6"/>
    <w:bookmarkStart w:name="z7"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8" w:id="8"/>
    <w:p>
      <w:pPr>
        <w:spacing w:after="0"/>
        <w:ind w:left="0"/>
        <w:jc w:val="both"/>
      </w:pPr>
      <w:r>
        <w:rPr>
          <w:rFonts w:ascii="Times New Roman"/>
          <w:b w:val="false"/>
          <w:i w:val="false"/>
          <w:color w:val="000000"/>
          <w:sz w:val="28"/>
        </w:rPr>
        <w:t>
      140 "Қорлар сатып алу" деген ішкі сыныбында:</w:t>
      </w:r>
    </w:p>
    <w:bookmarkEnd w:id="8"/>
    <w:bookmarkStart w:name="z9" w:id="9"/>
    <w:p>
      <w:pPr>
        <w:spacing w:after="0"/>
        <w:ind w:left="0"/>
        <w:jc w:val="both"/>
      </w:pPr>
      <w:r>
        <w:rPr>
          <w:rFonts w:ascii="Times New Roman"/>
          <w:b w:val="false"/>
          <w:i w:val="false"/>
          <w:color w:val="000000"/>
          <w:sz w:val="28"/>
        </w:rPr>
        <w:t>
      144 "Отын, жанар-жағар май материалдарын сатып алу" деген ерекшелігі бойынша:</w:t>
      </w:r>
    </w:p>
    <w:bookmarkEnd w:id="9"/>
    <w:bookmarkStart w:name="z10" w:id="10"/>
    <w:p>
      <w:pPr>
        <w:spacing w:after="0"/>
        <w:ind w:left="0"/>
        <w:jc w:val="both"/>
      </w:pPr>
      <w:r>
        <w:rPr>
          <w:rFonts w:ascii="Times New Roman"/>
          <w:b w:val="false"/>
          <w:i w:val="false"/>
          <w:color w:val="000000"/>
          <w:sz w:val="28"/>
        </w:rPr>
        <w:t>
      7 "Ескерту" деген баған мынадай редакцияда жазылсын:</w:t>
      </w:r>
    </w:p>
    <w:bookmarkEnd w:id="10"/>
    <w:p>
      <w:pPr>
        <w:spacing w:after="0"/>
        <w:ind w:left="0"/>
        <w:jc w:val="both"/>
      </w:pPr>
      <w:r>
        <w:rPr>
          <w:rFonts w:ascii="Times New Roman"/>
          <w:b w:val="false"/>
          <w:i w:val="false"/>
          <w:color w:val="000000"/>
          <w:sz w:val="28"/>
        </w:rPr>
        <w:t>
      "Тауарларды (жұмыстар мен көрсетілетін қызметтерді) жеткізуге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аудару,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 малары бойынша Қазақстан Республи касының шетелдегі мекемелерінің шоттарына кейіннен аудару үшін және айырбас тау үшін Қазақстан Республикасы Ұлттық Банкінің шоттарына соманы аудару кезінде. Қарулы Күштердің Әуе қорғанысы күштері әскери-көлік авиациясының ұшуларын жүзеге асыру кезінде ЖЖМ құнын төлеуге байланысты шығындарды төлеген кезде, Қазақстан Республикасы құқық қорғау органдарының алыс және жақын шетелдерге қызмет тік іссапарларын төлеуге байланысты шығыстарды корпоративтік төлем карточ касын пайдалана отырып төлеу кезінде азаматтық-құқықтық мәмілені тіркеу талап етілмейді. "Ветеринария туралы" Қазақстан Республикасының 2002 жылғы 10 шілдедегі Заңының 8-бабының 4) тармақшасына сәйкес бекітілетін тізбеге енгізілген ерекше қауіпті мал ауруларының ошақтарын жоюды, ветеринарлық бақылау бекеттерінде көлік құралдарын дезинфекциялауды, мемлекеттік органдардың шешімі бойынша малдардың аса қауіпті жұқпалы ауруларымен ауырған малдарды алып қоюды және жоюды жүзеге асыратын арнайы автомобиль көліктеріне құю үшін ЖЖМ құнын төлеуге байланысты мемлекеттік мекемелердің шығыстарын төлеу кезінде, сондай-ақ малдардың аса қауіпті жұқпалы аурулармен ауырған малдарды жою мақсатында корпоративтік төлем карточкасын пайдалана отырып, ЖЖМ сатып алу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11" w:id="11"/>
    <w:p>
      <w:pPr>
        <w:spacing w:after="0"/>
        <w:ind w:left="0"/>
        <w:jc w:val="both"/>
      </w:pPr>
      <w:r>
        <w:rPr>
          <w:rFonts w:ascii="Times New Roman"/>
          <w:b w:val="false"/>
          <w:i w:val="false"/>
          <w:color w:val="000000"/>
          <w:sz w:val="28"/>
        </w:rPr>
        <w:t>
      149 "Өзге де қорларды сатып алу" деген ерекшелігі бойынша:</w:t>
      </w:r>
    </w:p>
    <w:bookmarkEnd w:id="11"/>
    <w:bookmarkStart w:name="z12" w:id="12"/>
    <w:p>
      <w:pPr>
        <w:spacing w:after="0"/>
        <w:ind w:left="0"/>
        <w:jc w:val="both"/>
      </w:pPr>
      <w:r>
        <w:rPr>
          <w:rFonts w:ascii="Times New Roman"/>
          <w:b w:val="false"/>
          <w:i w:val="false"/>
          <w:color w:val="000000"/>
          <w:sz w:val="28"/>
        </w:rPr>
        <w:t>
      7 "Ескерту" деген баған мынадай редакцияда жазылсын:</w:t>
      </w:r>
    </w:p>
    <w:bookmarkEnd w:id="12"/>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13" w:id="13"/>
    <w:p>
      <w:pPr>
        <w:spacing w:after="0"/>
        <w:ind w:left="0"/>
        <w:jc w:val="both"/>
      </w:pPr>
      <w:r>
        <w:rPr>
          <w:rFonts w:ascii="Times New Roman"/>
          <w:b w:val="false"/>
          <w:i w:val="false"/>
          <w:color w:val="000000"/>
          <w:sz w:val="28"/>
        </w:rPr>
        <w:t>
      150 "Қызметтер мен жұмыстарды сатып алу" деген ішкі сыныбында:</w:t>
      </w:r>
    </w:p>
    <w:bookmarkEnd w:id="13"/>
    <w:bookmarkStart w:name="z14" w:id="14"/>
    <w:p>
      <w:pPr>
        <w:spacing w:after="0"/>
        <w:ind w:left="0"/>
        <w:jc w:val="both"/>
      </w:pPr>
      <w:r>
        <w:rPr>
          <w:rFonts w:ascii="Times New Roman"/>
          <w:b w:val="false"/>
          <w:i w:val="false"/>
          <w:color w:val="000000"/>
          <w:sz w:val="28"/>
        </w:rPr>
        <w:t>
      152 "Байланыс қызметтеріне ақы төлеу" деген ерекшелігі бойынша:</w:t>
      </w:r>
    </w:p>
    <w:bookmarkEnd w:id="14"/>
    <w:bookmarkStart w:name="z15" w:id="15"/>
    <w:p>
      <w:pPr>
        <w:spacing w:after="0"/>
        <w:ind w:left="0"/>
        <w:jc w:val="both"/>
      </w:pPr>
      <w:r>
        <w:rPr>
          <w:rFonts w:ascii="Times New Roman"/>
          <w:b w:val="false"/>
          <w:i w:val="false"/>
          <w:color w:val="000000"/>
          <w:sz w:val="28"/>
        </w:rPr>
        <w:t>
      7 "Ескерту" деген баған мынадай редакцияда жазылсын:</w:t>
      </w:r>
    </w:p>
    <w:bookmarkEnd w:id="15"/>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p>
    <w:bookmarkStart w:name="z16" w:id="16"/>
    <w:p>
      <w:pPr>
        <w:spacing w:after="0"/>
        <w:ind w:left="0"/>
        <w:jc w:val="both"/>
      </w:pPr>
      <w:r>
        <w:rPr>
          <w:rFonts w:ascii="Times New Roman"/>
          <w:b w:val="false"/>
          <w:i w:val="false"/>
          <w:color w:val="000000"/>
          <w:sz w:val="28"/>
        </w:rPr>
        <w:t>
      153 "Көлiктiк қызмет көрсетулерге ақы төлеу" деген ерекшелігі бойынша:</w:t>
      </w:r>
    </w:p>
    <w:bookmarkEnd w:id="16"/>
    <w:bookmarkStart w:name="z17" w:id="17"/>
    <w:p>
      <w:pPr>
        <w:spacing w:after="0"/>
        <w:ind w:left="0"/>
        <w:jc w:val="both"/>
      </w:pPr>
      <w:r>
        <w:rPr>
          <w:rFonts w:ascii="Times New Roman"/>
          <w:b w:val="false"/>
          <w:i w:val="false"/>
          <w:color w:val="000000"/>
          <w:sz w:val="28"/>
        </w:rPr>
        <w:t>
      7 "Ескерту" деген баған мынадай редакцияда жазылсын:</w:t>
      </w:r>
    </w:p>
    <w:bookmarkEnd w:id="17"/>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Ұлттық экономика министрлігі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18" w:id="18"/>
    <w:p>
      <w:pPr>
        <w:spacing w:after="0"/>
        <w:ind w:left="0"/>
        <w:jc w:val="both"/>
      </w:pPr>
      <w:r>
        <w:rPr>
          <w:rFonts w:ascii="Times New Roman"/>
          <w:b w:val="false"/>
          <w:i w:val="false"/>
          <w:color w:val="000000"/>
          <w:sz w:val="28"/>
        </w:rPr>
        <w:t>
      154 "Үй-жайды жалға алу төлемдері" деген ерекшелігі бойынша:</w:t>
      </w:r>
    </w:p>
    <w:bookmarkEnd w:id="18"/>
    <w:bookmarkStart w:name="z19" w:id="19"/>
    <w:p>
      <w:pPr>
        <w:spacing w:after="0"/>
        <w:ind w:left="0"/>
        <w:jc w:val="both"/>
      </w:pPr>
      <w:r>
        <w:rPr>
          <w:rFonts w:ascii="Times New Roman"/>
          <w:b w:val="false"/>
          <w:i w:val="false"/>
          <w:color w:val="000000"/>
          <w:sz w:val="28"/>
        </w:rPr>
        <w:t>
      7 "Ескерту" деген баған мынадай редакцияда жазылсын:</w:t>
      </w:r>
    </w:p>
    <w:bookmarkEnd w:id="19"/>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Аумақтық қазынашылық бөлiмшесiнде қызмет көрсетілетін мемлекеттік мекемелер арасында жасалған шарттарға тіркеу жүргізілмейді.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20" w:id="20"/>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20"/>
    <w:bookmarkStart w:name="z21" w:id="21"/>
    <w:p>
      <w:pPr>
        <w:spacing w:after="0"/>
        <w:ind w:left="0"/>
        <w:jc w:val="both"/>
      </w:pPr>
      <w:r>
        <w:rPr>
          <w:rFonts w:ascii="Times New Roman"/>
          <w:b w:val="false"/>
          <w:i w:val="false"/>
          <w:color w:val="000000"/>
          <w:sz w:val="28"/>
        </w:rPr>
        <w:t>
      7 "Ескерту" деген баған мынадай редакцияда жазылсын:</w:t>
      </w:r>
    </w:p>
    <w:bookmarkEnd w:id="21"/>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тиісінше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бағдарламалары бойынша,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Инвестициялар және даму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 Азия Инфрақұрылымдық Инвестициялар Банкіне мүшелiгi туралы" Қазақстан Республикасының 2001 жылғы 6 желтоқсандағы Заңына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w:t>
      </w:r>
    </w:p>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22" w:id="22"/>
    <w:p>
      <w:pPr>
        <w:spacing w:after="0"/>
        <w:ind w:left="0"/>
        <w:jc w:val="both"/>
      </w:pPr>
      <w:r>
        <w:rPr>
          <w:rFonts w:ascii="Times New Roman"/>
          <w:b w:val="false"/>
          <w:i w:val="false"/>
          <w:color w:val="000000"/>
          <w:sz w:val="28"/>
        </w:rPr>
        <w:t>
      2 "Күрделi шығындар" деген санатында:</w:t>
      </w:r>
    </w:p>
    <w:bookmarkEnd w:id="22"/>
    <w:bookmarkStart w:name="z23" w:id="23"/>
    <w:p>
      <w:pPr>
        <w:spacing w:after="0"/>
        <w:ind w:left="0"/>
        <w:jc w:val="both"/>
      </w:pPr>
      <w:r>
        <w:rPr>
          <w:rFonts w:ascii="Times New Roman"/>
          <w:b w:val="false"/>
          <w:i w:val="false"/>
          <w:color w:val="000000"/>
          <w:sz w:val="28"/>
        </w:rPr>
        <w:t>
      4 "Негiзгi капиталды сатып алу" деген сыныбында:</w:t>
      </w:r>
    </w:p>
    <w:bookmarkEnd w:id="23"/>
    <w:bookmarkStart w:name="z24" w:id="24"/>
    <w:p>
      <w:pPr>
        <w:spacing w:after="0"/>
        <w:ind w:left="0"/>
        <w:jc w:val="both"/>
      </w:pPr>
      <w:r>
        <w:rPr>
          <w:rFonts w:ascii="Times New Roman"/>
          <w:b w:val="false"/>
          <w:i w:val="false"/>
          <w:color w:val="000000"/>
          <w:sz w:val="28"/>
        </w:rPr>
        <w:t>
      410 "Негiзгi құралдарды, материалдық емес және биологиялық активтерді сатып алу" деген ішкі сыныбында:</w:t>
      </w:r>
    </w:p>
    <w:bookmarkEnd w:id="24"/>
    <w:bookmarkStart w:name="z25" w:id="25"/>
    <w:p>
      <w:pPr>
        <w:spacing w:after="0"/>
        <w:ind w:left="0"/>
        <w:jc w:val="both"/>
      </w:pPr>
      <w:r>
        <w:rPr>
          <w:rFonts w:ascii="Times New Roman"/>
          <w:b w:val="false"/>
          <w:i w:val="false"/>
          <w:color w:val="000000"/>
          <w:sz w:val="28"/>
        </w:rPr>
        <w:t>
      411 "Жер сатып алу" деген ерекшелігі бойынша:</w:t>
      </w:r>
    </w:p>
    <w:bookmarkEnd w:id="25"/>
    <w:bookmarkStart w:name="z26" w:id="26"/>
    <w:p>
      <w:pPr>
        <w:spacing w:after="0"/>
        <w:ind w:left="0"/>
        <w:jc w:val="both"/>
      </w:pPr>
      <w:r>
        <w:rPr>
          <w:rFonts w:ascii="Times New Roman"/>
          <w:b w:val="false"/>
          <w:i w:val="false"/>
          <w:color w:val="000000"/>
          <w:sz w:val="28"/>
        </w:rPr>
        <w:t>
      7 "Ескерту" деген баған мынадай редакцияда жазылсын:</w:t>
      </w:r>
    </w:p>
    <w:bookmarkEnd w:id="26"/>
    <w:p>
      <w:pPr>
        <w:spacing w:after="0"/>
        <w:ind w:left="0"/>
        <w:jc w:val="both"/>
      </w:pPr>
      <w:r>
        <w:rPr>
          <w:rFonts w:ascii="Times New Roman"/>
          <w:b w:val="false"/>
          <w:i w:val="false"/>
          <w:color w:val="000000"/>
          <w:sz w:val="28"/>
        </w:rPr>
        <w:t>
      "Тауарларды (жұмыстар мен көрсетілетін қызметтердi) беруге арналған азаматтық-құқықтық мәмiлелерден басқа: айырбастау және кейіннен әкiмшiсi Қазақстан Республикасы Сыртқы iстер министрлiгi болып табылатын "Сыртқы саяси қызметті үйлестіру жөніндегі қызметтер" бюджеттiк бағдарламасының "Қазақстан Республикасының дипломатиялық өкілдіктерін орналастыру үшін шетелде жылжымайтын мүлік объектілерін салу" және "Шетелде Қазақстан Республикасының дипломатиялық өкілдіктердің күрделі шығыстары" кіші бағдарламалары бойынша Қазақстан Республикасының шетелдегi мекемелерiнiң шоттарына аудару үшiн Қазақстан Республикасы Ұлттық банкiндегі шоттарға соманы аудару кезінде.";</w:t>
      </w:r>
    </w:p>
    <w:bookmarkStart w:name="z27" w:id="27"/>
    <w:p>
      <w:pPr>
        <w:spacing w:after="0"/>
        <w:ind w:left="0"/>
        <w:jc w:val="both"/>
      </w:pPr>
      <w:r>
        <w:rPr>
          <w:rFonts w:ascii="Times New Roman"/>
          <w:b w:val="false"/>
          <w:i w:val="false"/>
          <w:color w:val="000000"/>
          <w:sz w:val="28"/>
        </w:rPr>
        <w:t>
      412 "Үй-жайлар, ғимараттар мен құрылыстарды, беру қондырғыларын сатып алу" деген ерекшелігі бойынша:</w:t>
      </w:r>
    </w:p>
    <w:bookmarkEnd w:id="27"/>
    <w:bookmarkStart w:name="z28" w:id="28"/>
    <w:p>
      <w:pPr>
        <w:spacing w:after="0"/>
        <w:ind w:left="0"/>
        <w:jc w:val="both"/>
      </w:pPr>
      <w:r>
        <w:rPr>
          <w:rFonts w:ascii="Times New Roman"/>
          <w:b w:val="false"/>
          <w:i w:val="false"/>
          <w:color w:val="000000"/>
          <w:sz w:val="28"/>
        </w:rPr>
        <w:t>
      7 "Ескерту" деген баған мынадай редакцияда жазылсын:</w:t>
      </w:r>
    </w:p>
    <w:bookmarkEnd w:id="28"/>
    <w:p>
      <w:pPr>
        <w:spacing w:after="0"/>
        <w:ind w:left="0"/>
        <w:jc w:val="both"/>
      </w:pPr>
      <w:r>
        <w:rPr>
          <w:rFonts w:ascii="Times New Roman"/>
          <w:b w:val="false"/>
          <w:i w:val="false"/>
          <w:color w:val="000000"/>
          <w:sz w:val="28"/>
        </w:rPr>
        <w:t>
      "Тауарларды (жұмыстар мен көрсетілетін қызметтердi) беруге арналған азаматтық-құқықтық мәмiлелерден басқа: айырбастау және кейіннен әкiмшiсi Қазақстан Республикасы Сыртқы iстер министрлiгi болып табылатын "Сыртқы саяси қызметті үйлестіру жөніндегі қызметтер" бюджеттiк бағдарламасы бойынша Қазақстан Республикасының шетелдегi мекемелерiнiң шоттарына аудару үшiн Қазақстан Республикасы Ұлттық банкiндегі шоттарға соманы аудару кезінде.";</w:t>
      </w:r>
    </w:p>
    <w:bookmarkStart w:name="z29" w:id="29"/>
    <w:p>
      <w:pPr>
        <w:spacing w:after="0"/>
        <w:ind w:left="0"/>
        <w:jc w:val="both"/>
      </w:pPr>
      <w:r>
        <w:rPr>
          <w:rFonts w:ascii="Times New Roman"/>
          <w:b w:val="false"/>
          <w:i w:val="false"/>
          <w:color w:val="000000"/>
          <w:sz w:val="28"/>
        </w:rPr>
        <w:t>
      413 "Көлік құралдарын сатып алу" деген ерекшелігі бойынша:</w:t>
      </w:r>
    </w:p>
    <w:bookmarkEnd w:id="29"/>
    <w:bookmarkStart w:name="z30" w:id="30"/>
    <w:p>
      <w:pPr>
        <w:spacing w:after="0"/>
        <w:ind w:left="0"/>
        <w:jc w:val="both"/>
      </w:pPr>
      <w:r>
        <w:rPr>
          <w:rFonts w:ascii="Times New Roman"/>
          <w:b w:val="false"/>
          <w:i w:val="false"/>
          <w:color w:val="000000"/>
          <w:sz w:val="28"/>
        </w:rPr>
        <w:t>
      7 "Ескерту" деген баған мынадай редакцияда жазылсын:</w:t>
      </w:r>
    </w:p>
    <w:bookmarkEnd w:id="30"/>
    <w:p>
      <w:pPr>
        <w:spacing w:after="0"/>
        <w:ind w:left="0"/>
        <w:jc w:val="both"/>
      </w:pPr>
      <w:r>
        <w:rPr>
          <w:rFonts w:ascii="Times New Roman"/>
          <w:b w:val="false"/>
          <w:i w:val="false"/>
          <w:color w:val="000000"/>
          <w:sz w:val="28"/>
        </w:rPr>
        <w:t>
      "Тауарларды (жұмыстар мен көрсетілетін қызметтердi) беруге азаматтық-құқықтық мәмiлелерден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шетелдегi мекемелерінің шоттарына аудару үшiн Қазақстан Республикасы Ұлттық банкiндегі шоттарға соманы аудару кезінде.";</w:t>
      </w:r>
    </w:p>
    <w:bookmarkStart w:name="z31" w:id="31"/>
    <w:p>
      <w:pPr>
        <w:spacing w:after="0"/>
        <w:ind w:left="0"/>
        <w:jc w:val="both"/>
      </w:pPr>
      <w:r>
        <w:rPr>
          <w:rFonts w:ascii="Times New Roman"/>
          <w:b w:val="false"/>
          <w:i w:val="false"/>
          <w:color w:val="000000"/>
          <w:sz w:val="28"/>
        </w:rPr>
        <w:t>
      414 "Машиналар, жабдықтар, өндірістік және шаруашылық мүккамал құралдарын сатып алу" деген ерекшелігі бойынша:</w:t>
      </w:r>
    </w:p>
    <w:bookmarkEnd w:id="31"/>
    <w:bookmarkStart w:name="z32" w:id="32"/>
    <w:p>
      <w:pPr>
        <w:spacing w:after="0"/>
        <w:ind w:left="0"/>
        <w:jc w:val="both"/>
      </w:pPr>
      <w:r>
        <w:rPr>
          <w:rFonts w:ascii="Times New Roman"/>
          <w:b w:val="false"/>
          <w:i w:val="false"/>
          <w:color w:val="000000"/>
          <w:sz w:val="28"/>
        </w:rPr>
        <w:t>
      7 "Ескерту" деген баған мынадай редакцияда жазылсын:</w:t>
      </w:r>
    </w:p>
    <w:bookmarkEnd w:id="32"/>
    <w:p>
      <w:pPr>
        <w:spacing w:after="0"/>
        <w:ind w:left="0"/>
        <w:jc w:val="both"/>
      </w:pPr>
      <w:r>
        <w:rPr>
          <w:rFonts w:ascii="Times New Roman"/>
          <w:b w:val="false"/>
          <w:i w:val="false"/>
          <w:color w:val="000000"/>
          <w:sz w:val="28"/>
        </w:rPr>
        <w:t xml:space="preserve">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Ұлттық экономика министрлігі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Республикасының шетелдегі мекемелерінің шоттарына аудару үшiн Қазақстан Республикасы Ұлттық банкiндегі шоттарға соманы аудару кезінде. </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33" w:id="33"/>
    <w:p>
      <w:pPr>
        <w:spacing w:after="0"/>
        <w:ind w:left="0"/>
        <w:jc w:val="both"/>
      </w:pPr>
      <w:r>
        <w:rPr>
          <w:rFonts w:ascii="Times New Roman"/>
          <w:b w:val="false"/>
          <w:i w:val="false"/>
          <w:color w:val="000000"/>
          <w:sz w:val="28"/>
        </w:rPr>
        <w:t>
      416 "Материалдық емес активтерді сатып алу" деген ерекшелігі бойынша:</w:t>
      </w:r>
    </w:p>
    <w:bookmarkEnd w:id="33"/>
    <w:bookmarkStart w:name="z34" w:id="34"/>
    <w:p>
      <w:pPr>
        <w:spacing w:after="0"/>
        <w:ind w:left="0"/>
        <w:jc w:val="both"/>
      </w:pPr>
      <w:r>
        <w:rPr>
          <w:rFonts w:ascii="Times New Roman"/>
          <w:b w:val="false"/>
          <w:i w:val="false"/>
          <w:color w:val="000000"/>
          <w:sz w:val="28"/>
        </w:rPr>
        <w:t>
      7 "Ескерту" деген баған мынадай редакцияда жазылсын:</w:t>
      </w:r>
    </w:p>
    <w:bookmarkEnd w:id="34"/>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Ұлттық экономика министрлігі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үшiн Қазақстан Республикасы Ұлттық банкiндегі шоттарға соманы аудару кезінде.";</w:t>
      </w:r>
    </w:p>
    <w:bookmarkStart w:name="z35" w:id="35"/>
    <w:p>
      <w:pPr>
        <w:spacing w:after="0"/>
        <w:ind w:left="0"/>
        <w:jc w:val="both"/>
      </w:pPr>
      <w:r>
        <w:rPr>
          <w:rFonts w:ascii="Times New Roman"/>
          <w:b w:val="false"/>
          <w:i w:val="false"/>
          <w:color w:val="000000"/>
          <w:sz w:val="28"/>
        </w:rPr>
        <w:t>
      419 "Өзге де негізгі құралдарды сатып алу" деген ерекшелігі бойынша:</w:t>
      </w:r>
    </w:p>
    <w:bookmarkEnd w:id="35"/>
    <w:bookmarkStart w:name="z36" w:id="36"/>
    <w:p>
      <w:pPr>
        <w:spacing w:after="0"/>
        <w:ind w:left="0"/>
        <w:jc w:val="both"/>
      </w:pPr>
      <w:r>
        <w:rPr>
          <w:rFonts w:ascii="Times New Roman"/>
          <w:b w:val="false"/>
          <w:i w:val="false"/>
          <w:color w:val="000000"/>
          <w:sz w:val="28"/>
        </w:rPr>
        <w:t>
      7 "Ескерту" деген баған мынадай редакцияда жазылсын:</w:t>
      </w:r>
    </w:p>
    <w:bookmarkEnd w:id="36"/>
    <w:p>
      <w:pPr>
        <w:spacing w:after="0"/>
        <w:ind w:left="0"/>
        <w:jc w:val="both"/>
      </w:pPr>
      <w:r>
        <w:rPr>
          <w:rFonts w:ascii="Times New Roman"/>
          <w:b w:val="false"/>
          <w:i w:val="false"/>
          <w:color w:val="000000"/>
          <w:sz w:val="28"/>
        </w:rPr>
        <w:t>
      "Тауарларды (жұмыстар мен көрсетілетін қызметтердi) беруге азаматтық-құқықтық мәмiлелерден басқа: айырбастау және кейiннен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шетелдегi мекемелерінің шоттарына аудару үшiн Қазақстан Республикасы Ұлттық банкiндегі шоттарға соманы аудару кезінде.</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37" w:id="37"/>
    <w:p>
      <w:pPr>
        <w:spacing w:after="0"/>
        <w:ind w:left="0"/>
        <w:jc w:val="both"/>
      </w:pPr>
      <w:r>
        <w:rPr>
          <w:rFonts w:ascii="Times New Roman"/>
          <w:b w:val="false"/>
          <w:i w:val="false"/>
          <w:color w:val="000000"/>
          <w:sz w:val="28"/>
        </w:rPr>
        <w:t>
      420 "Негiзгi құралдарды күрделі жөндеу" деген ішкі сыныбында:</w:t>
      </w:r>
    </w:p>
    <w:bookmarkEnd w:id="37"/>
    <w:bookmarkStart w:name="z38" w:id="38"/>
    <w:p>
      <w:pPr>
        <w:spacing w:after="0"/>
        <w:ind w:left="0"/>
        <w:jc w:val="both"/>
      </w:pPr>
      <w:r>
        <w:rPr>
          <w:rFonts w:ascii="Times New Roman"/>
          <w:b w:val="false"/>
          <w:i w:val="false"/>
          <w:color w:val="000000"/>
          <w:sz w:val="28"/>
        </w:rPr>
        <w:t>
      421 "Жайларды, ғимараттарды, құрылыстарды, беру қондырғыларын күрделі жөндеу" деген ерекшелігі бойынша:</w:t>
      </w:r>
    </w:p>
    <w:bookmarkEnd w:id="38"/>
    <w:bookmarkStart w:name="z39" w:id="39"/>
    <w:p>
      <w:pPr>
        <w:spacing w:after="0"/>
        <w:ind w:left="0"/>
        <w:jc w:val="both"/>
      </w:pPr>
      <w:r>
        <w:rPr>
          <w:rFonts w:ascii="Times New Roman"/>
          <w:b w:val="false"/>
          <w:i w:val="false"/>
          <w:color w:val="000000"/>
          <w:sz w:val="28"/>
        </w:rPr>
        <w:t>
      7 "Ескерту" деген баған мынадай редакцияда жазылсын:</w:t>
      </w:r>
    </w:p>
    <w:bookmarkEnd w:id="39"/>
    <w:p>
      <w:pPr>
        <w:spacing w:after="0"/>
        <w:ind w:left="0"/>
        <w:jc w:val="both"/>
      </w:pPr>
      <w:r>
        <w:rPr>
          <w:rFonts w:ascii="Times New Roman"/>
          <w:b w:val="false"/>
          <w:i w:val="false"/>
          <w:color w:val="000000"/>
          <w:sz w:val="28"/>
        </w:rPr>
        <w:t>
      "Тауарларды (жұмыстар мен көрсетілетін қызметтердi) беруге азаматтық-құқықтық мәмiлелерден басқа: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 Ұлттық Банкiнiң шоттарына соманы аудару кезiнде.";</w:t>
      </w:r>
    </w:p>
    <w:bookmarkStart w:name="z40" w:id="40"/>
    <w:p>
      <w:pPr>
        <w:spacing w:after="0"/>
        <w:ind w:left="0"/>
        <w:jc w:val="both"/>
      </w:pPr>
      <w:r>
        <w:rPr>
          <w:rFonts w:ascii="Times New Roman"/>
          <w:b w:val="false"/>
          <w:i w:val="false"/>
          <w:color w:val="000000"/>
          <w:sz w:val="28"/>
        </w:rPr>
        <w:t>
      430 "Дамуға бағытталған күрделі шығындар" деген ішкі сыныбында:</w:t>
      </w:r>
    </w:p>
    <w:bookmarkEnd w:id="40"/>
    <w:bookmarkStart w:name="z41" w:id="41"/>
    <w:p>
      <w:pPr>
        <w:spacing w:after="0"/>
        <w:ind w:left="0"/>
        <w:jc w:val="both"/>
      </w:pPr>
      <w:r>
        <w:rPr>
          <w:rFonts w:ascii="Times New Roman"/>
          <w:b w:val="false"/>
          <w:i w:val="false"/>
          <w:color w:val="000000"/>
          <w:sz w:val="28"/>
        </w:rPr>
        <w:t>
      431 "Жаңа объектілерді салу және қолдағы бар объектілерді реконструкциялау" деген ерекшелігі бойынша:</w:t>
      </w:r>
    </w:p>
    <w:bookmarkEnd w:id="41"/>
    <w:bookmarkStart w:name="z42" w:id="42"/>
    <w:p>
      <w:pPr>
        <w:spacing w:after="0"/>
        <w:ind w:left="0"/>
        <w:jc w:val="both"/>
      </w:pPr>
      <w:r>
        <w:rPr>
          <w:rFonts w:ascii="Times New Roman"/>
          <w:b w:val="false"/>
          <w:i w:val="false"/>
          <w:color w:val="000000"/>
          <w:sz w:val="28"/>
        </w:rPr>
        <w:t>
      7 "Ескерту" деген баған мынадай редакцияда жазылсын:</w:t>
      </w:r>
    </w:p>
    <w:bookmarkEnd w:id="42"/>
    <w:p>
      <w:pPr>
        <w:spacing w:after="0"/>
        <w:ind w:left="0"/>
        <w:jc w:val="both"/>
      </w:pPr>
      <w:r>
        <w:rPr>
          <w:rFonts w:ascii="Times New Roman"/>
          <w:b w:val="false"/>
          <w:i w:val="false"/>
          <w:color w:val="000000"/>
          <w:sz w:val="28"/>
        </w:rPr>
        <w:t>
      "Тауарларды (жұмыстар мен көрсетілетін қызметтердi) беруге азаматтық-құқықтық мәмiлелерден басқа: айырбастау және кейiннен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шетелдегi мекемелерінің шоттарына аудару үшін Қазақстан Республикасының Ұлттық Банкiндегі шоттарға соманы аудару кезiнде.";</w:t>
      </w:r>
    </w:p>
    <w:bookmarkStart w:name="z43" w:id="4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43"/>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