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834e" w14:textId="a8b8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31 тамыздағы № 588 бұйрығы. Қазақстан Республикасының Әділет министрлігінде 2017 жылғы 12 желтоқсанда № 16083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11779 болып тіркелген, "Әділет" ақпараттық-құқықтық жүйесінде 2015 жылғы 12 тамызда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қауіпті жүктерді тасымалдау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18-тармақтың </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"18. Арнайы рұқсат бір немесе бірнеше бірдей тасымалдауға, сондай-ақ белгіленген маршрут арқылы тасымалданатын қауіпті жүктер тобына 1 жылдық мерзімге беріледі.".</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_____________Т. Сүлейменов</w:t>
      </w:r>
    </w:p>
    <w:p>
      <w:pPr>
        <w:spacing w:after="0"/>
        <w:ind w:left="0"/>
        <w:jc w:val="both"/>
      </w:pPr>
      <w:r>
        <w:rPr>
          <w:rFonts w:ascii="Times New Roman"/>
          <w:b w:val="false"/>
          <w:i w:val="false"/>
          <w:color w:val="000000"/>
          <w:sz w:val="28"/>
        </w:rPr>
        <w:t>
      2017 жылғы 28 қараша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2017 жылғы 8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