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baf50" w14:textId="47ba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"Әкелу кедендiк бажы қолданылатын тауарлар тiзбесiн, мөлшерлемелер көлемiн және олардың қолданылу мерзiмiн бекіту туралы" Қазақстан Республикасы Ұлттық экономика министрінің 2017 жылғы 9 ақпандағы № 58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10 қарашадағы № 379 бұйрығы. Қазақстан Республикасының Әділет министрлігінде 2017 жылғы 27 қарашада № 16016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01.12.2017 ж. бастап қолданысқа енгізіледі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"Әкелу кедендiк бажы қолданылатын тауарлар тiзбесiн, мөлшерлемелер көлемiн және олардың қолданылу мерзiмiн бекіту туралы" Қазақстан Республикасы Ұлттық экономика министрінің 2017 жылғы 9 ақпандағы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14867 болып тіркелген, 2017 жылғы 13 наурызда Қазақстан Республикасы нормативтiк құқықтық актiлерiнiң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Әкелу кедендiк бажы қолданылатын тауарлар тiзбесiн, мөлшерлемелер көлемiн және олардың қолданылу мерзiмi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министрлігінің Сыртқы сауда қызметін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қазақ және орыс тілдерінде қағаз және электрондық түрдегі оның көшірмесінің мерзімді баспасөз басылымдарына ресми жариялауға, сондай-ақ,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2017 жылғы 1 желтоқсаннан бастап қолданысқа енгізіледі және ресми жариялауға жатады.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2017 жылғы 10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10 қарашадағы</w:t>
            </w:r>
            <w:r>
              <w:br/>
            </w:r>
            <w:r>
              <w:rPr>
                <w:rFonts w:ascii="Times New Roman"/>
                <w:b w:val="false"/>
                <w:i w:val="false"/>
                <w:color w:val="000000"/>
                <w:sz w:val="20"/>
              </w:rPr>
              <w:t>№ 379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9 ақпандағы</w:t>
            </w:r>
            <w:r>
              <w:br/>
            </w:r>
            <w:r>
              <w:rPr>
                <w:rFonts w:ascii="Times New Roman"/>
                <w:b w:val="false"/>
                <w:i w:val="false"/>
                <w:color w:val="000000"/>
                <w:sz w:val="20"/>
              </w:rPr>
              <w:t>№ 58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Әкелу кедендiк бажы қолданылатын тауарлар тiзбесi, мөлшерлемелер көлемi және олардың қолданылу мерзiмi</w:t>
      </w:r>
      <w:r>
        <w:rPr>
          <w:rFonts w:ascii="Times New Roman"/>
          <w:b/>
          <w:i w:val="false"/>
          <w:color w:val="000000"/>
          <w:vertAlign w:val="superscript"/>
        </w:rPr>
        <w:t>1</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0750"/>
        <w:gridCol w:w="708"/>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r>
              <w:rPr>
                <w:rFonts w:ascii="Times New Roman"/>
                <w:b w:val="false"/>
                <w:i w:val="false"/>
                <w:color w:val="000000"/>
                <w:vertAlign w:val="superscript"/>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 мөлшерлемесі (кедендік құнынан пайызбен не евромен не АҚШ долларымен)</w:t>
            </w:r>
            <w:r>
              <w:rPr>
                <w:rFonts w:ascii="Times New Roman"/>
                <w:b w:val="false"/>
                <w:i w:val="false"/>
                <w:color w:val="000000"/>
                <w:vertAlign w:val="superscript"/>
              </w:rPr>
              <w:t>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0101 30 000 0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есектер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қозылар (бір жасқа дейінгі)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0201 20 200 8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0201 20 300 8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0201 20 500 8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0201 20 900 8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0202 20 100 8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0202 20 300 8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0202 20 500 8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0202 20 900 8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0202 30 100 8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0202 30 500 8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0203 19 130 9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0203 19 150 9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0203 19 550 9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0203 29 130 9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0203 29 150 9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тримминг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тримминг</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 тоңазытылған, мұздатылған, тұздалған немесе тұздық судағы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0,13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кептірілген немесе ысталған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0,13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0209 00 110 0 немесе 0209 00 190 0 кіші қосалқы позицияларында көрсетілгеннен басқа шошқаның майы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0,13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0,13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сан еттері және олардың шабылған еттері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жауырындар және олардың шабылған еттері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сан еттері және олардың шабылған еттері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жауырындар және олардың шабылған еттері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тұздалған немесе тұздық судағы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кептірілген немесе ысталған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бекондық жарты еттер немесе спенсерлер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шошқа бүйірінің 3/4-і немесе шошқаның орта бөліктері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алдыңғы жиектер және олардың шабылған еттері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0210 19 400 0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төстіктер және олардың шабылған еті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0210 19 600 0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алдыңғы жиектер және олардың шабылған еттері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0210 19 700 0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төстіктер және олардың шабылған еті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сүйектен сылынған 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сүйектен сылынбаған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сүйектен сылынған 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тұщы су балықтары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0301 91 100 0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Oncorhynchus aрache немесе Oncorhynchus chrysogaster түрі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0301 91 900 0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ұзындығы 12 см-ден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ұзындығы 12 см-ден асатын, бірақ 20 сантиметрден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ұзындығы 20 см-ден асатын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0301 93 000 0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 (Cyprinus spp., Carassius spp., Ctenopharyngodon idellus, Hypophthalmichthys spp., Cirrhinus spp., Mylopharyngodon piceus, Catla catla, Labeo spp., Osteochilus hasselti, Leptobarbus hoeveni, Megalobrama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көк немесе қарапайым тунец (Thunnus thynnus)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көгілдір тұнықмұхиттық тунец (Thunnus orientalis)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0301 95 000 0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 оңтүстік тунец (Thunnus maccoyii)</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тынықмұхиттық албырт (Oncorhynchus nerka, Oncorhynchus gorbuscha, Oncorhynchus keta, Oncorhynchus tschawytscha, Oncorhynchus kisutch, Oncorhynchus masou және Oncorhynchus rhodurus), атлант албырты (Salmo salar) және дунай албырты (Hucho hucho)</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0301 99 181 0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шабақтар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0301 99 182 0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0301 99 186 0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0301 99 850 0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 немесе келмен балық (Oncorhynchus nerka)</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өзен камбаласы (Рlatichthys flesus)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албырттық Oncorhynchus nerka, Oncorhynchus gorbuscha, Oncorhynchus keta, Oncorhynchus tschawytscha, Oncorhynchus kisutch, Oncorhynchus masou немесе Oncorhynchus rhodurus түрлері; Pelotreis flavilatus немесе Peltorhamphus novaezealandiae балық түрлері; Merluccius тұқымының мерзулесы; америкалық нәлім Urophycis; мерланг түрі Merlangius merlangus; Kathetostoma giganteum балық түрі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жыланбалықтың (Anguilla spp.); камбала тәріздес (Reinhardtius hippoglossoides, Hippoglossus hippoglossus, Hippoglossus stenolepis, Solea spp., Pelotreis flavilatus, Peltorhamphus novaezealandiae түрлерін қоспағанда, Pleuronectidae, Bothidae, Cynoglossidae, Soleidae, Scophthalmidae және Citharidae); скипджека немесе жолақ тунец (Euthynnus (Katsuwonus) pelamis); тунецтер (Thunnus тұқымы, Thunnus alalunga, Thunnus albacares түрлерінен басқа); минтай (Theragra chalcogramma); оңтүстік путассу (Micromesistius australis); Boreogadus saida түрінің балықтары; күмісті сайда (Pollachius pollachius); жаңазеландия макруронусы (Macruronus novaezealandiae); мольва (Molva spp.); Orcynopsis unicolor түрінің балықтары; анчоус (Engraulis spp.); теңіз табан (Dentex dentex және Pagellus spp.); қарапайым теңіз ақтабан (Brama spp.); қармақшы (Lophius spp.); қара конгрио (Genypterus blacodes)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каптық мерлуза (таяз) (Merluccius capensis) және намибия мерлузасы (терең) (Merluccius paradoxus)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аргентиналық мерлуза (Merluccius hubbsi)</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Uroрhycis тұқымдас америкалық қауырсыны жіп тәріздес нәлім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0304 75 000 0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(Merlangius merlangus)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жаңазеландия макруронусы (Macruronus novaezealandiae)</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(Molva sрр.)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теңіз камбаласы (Рleuronectes рlatessa)</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өзен камбаласы (Рlatichthys flesus)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0304 84 000 0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семсер-балық (Xiphias gladius)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0304 85 000 0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азулы (Dissostichus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тікенек акула және (Squalus acanthias sрр.) мысық акула (Scyliorhinus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майшабақ акуласы (Lamna nasus)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 акулалар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тұтасқанатты және ромб тұтасқанат (Rajidae)</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0304 89 600 0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қармақшы (Loрhius sрр.)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кептірілген, қақталған, тұздалған немесе тұздықтағы балық бауыры, уылдырығы және шоғырлары</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0305 64 000 0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(Oreochromis spp.), жайын (Pangasius spp., Silurus spp., Clarias spp., Ictalurus spp.), тұқы (Cyprinus carpio, Carassius carassius, Ctenopharyngodon idellus, Hypophthalmichthys spp., Cirrhinus spp., Mylopharyngodon piceus), жыланбалық (Anguilla spp.), ніл латесі (Lates niloticus) және жыланбас балық (Channa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Boreogadus saida түрінің балығы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қабықты немесе қарапайым палтус (Hiррoglossus hiррoglossus)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0305 69 700 0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0306 14 050 0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 оған дейін жылулық өңдеуге ұшыраған немесе ұшырамаған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Рaralithodes camchaticus, Chionoecetes sрр. және Callinectes saрidus түрінің теңіз шаяндары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Cancer рagurus теңіз шаяндары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 оған дейін жылулық өңдеуге ұшыраған немесе ұшырамаған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Crangon crangon түрінің асшаяндары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тереңдегі қызғылт асшаяндар (Parapenaeus longirostris)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Penaeus тұқымының асшаяндары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Pandalus spp. тұқымынан өзге, Рandalidae тұқымдас асшаяндар.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0306 17 940 0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Crangon crangon түрінен өзге, Crangon тұқымының асшаяны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0306 19 050 0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 оған дейін жылулық өңдеуге ұшыраған немесе ұшырамаған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тұщы су шаяндары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еуропалық лангустар және өзге лангустар (Palinurus spp., Panulirus spp., Jasus spp.)</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ажыратылмаған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Cancer pagurus түріндегі шаяндар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0306 34 000 0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норвегия омарлары (Nephrops norvegicus)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Crangon crangon түріндегі асшаяндар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Pandalus spp. түріндегі асшаяндар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Pandalidae тұқымдас асшаяндар, Pandalus текті асшаяндарды қоспағанда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Crangon текті асшаяндар, Crangon crangon түріндегі асшаяндарды қоспағанда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тұщы су  шаяндары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панцирдегі немесе панцирсіз, ыстау процесіне дейін немесе ыстау процесі кезінде жылыдай өңделген немесе өңделмеген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панцирдегі немесе панцирсіз, ыстау процесіне дейін немесе ыстау процесі кезінде жылыдай өңделген немесе өңделмеген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ажыратылмаған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панцирдегі немесе панцирсіз, ыстау процесіне дейін немесе ыстау процесі кезінде жылыдай өңделген немесе өңделмеген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Cancer pagurus түріндегі шаяндар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панцирдегі немесе панцирсіз, ыстау процесіне дейін немесе ыстау процесі кезінде жылыдай өңделген немесе өңделмеген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Crangon текті асшаяндар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панцирдегі немесе панцирсіз, ыстау процесіне дейін немесе ыстау процесі кезінде жылыдай өңделген немесе өңделмеген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тұщы су  шаяндары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тірі жалпақ устрицалар (Ostrea тұқымы), әрқайсысының массасы 40 г аспайды (бақалшақты қоса есептегенде)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Әулие Яков (Рecten maximus) иректері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Sepia officinalis, Rossia macrosoma, Sepiola spp. түрлері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Loligo spp. түрлері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Todarodes sagittatus түрлері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Ommastrephes spp., Nototodarus spp., Sepioteuthis spp. түрлері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Loligo vulgaris түрлері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Loligo pealei түрлері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Loligo patagonica түрлері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Todarodes sagittatus түрлері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0307 43 600 0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Ommastrephes spp., Nototodarus spp., Sepioteuthis spp. түрлері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0307 43 700 0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Illex spp. түрлері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Loligo spp. түрлері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Todarodes sagittatus түрлері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Ommastrephes spp., Nototodarus spp., Sepioteuthis spp. түрлері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ұсталған немесе салқындатылған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0307 60 900 0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жолақ венус және Ve neridae тұқымдастың басқа түрлері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0307 83 900 0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0307 84 900 0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0307 88 900 0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0307 99 700 0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1,5 салм. %-дан артық, </w:t>
            </w:r>
            <w:r>
              <w:br/>
            </w:r>
            <w:r>
              <w:rPr>
                <w:rFonts w:ascii="Times New Roman"/>
                <w:b w:val="false"/>
                <w:i w:val="false"/>
                <w:color w:val="000000"/>
                <w:sz w:val="20"/>
              </w:rPr>
              <w:t>27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%-дан артық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%-дан артық, 27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%-дан артық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алғашқы орамасында нетто- көлемі 0,35 л-ден аспайтын, балалар тамағы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алғашқы орамасында нетто-көлемі 0,35 л-ден аспайтын, балалар тамағы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6 салм. %-дан артық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 салм. %-дан артық, бірақ 6 салм. %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6 салм. %-дан артық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салм. %-дан артық, бірақ 27 салм. %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27 салм. %-дан артық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 салм. %-дан артық, бірақ 6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6 салм. %-дан артық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0404 10 040 0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%-дан артық, бірақ 27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0404 10 060 0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%-дан артық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0404 10 140 0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%-дан артық, бірақ 27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0404 10 160 9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0404 10 280 0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%-дан артық, бірақ 27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%-дан артық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0404 10 340 0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0404 10 360 0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%-дан артық, бірақ 27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%-дан артық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0404 10 480 0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%-дан артық, бірақ 27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0404 10 540 0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%-дан артық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0404 10 560 0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%-дан артық, бірақ 27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0404 10 620 0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%-дан артық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0404 10 740 0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%-дан артық, бірақ 27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0404 10 760 0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%-дан артық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%-дан артық, бірақ 27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0404 10 840 0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%-дан артық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салм. %-дан артық, бірақ 27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 салм. %-дан артық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салм. %-дан артық, бірақ 27 салм.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 салм. %-дан артық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0408 99 200 0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пайдалануға жарамсыз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0511 99 390 0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сәуірден – 30 сәуірді қоса алғанда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мамырдан – 14 мамырды қоса алғанда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мамырдан – 31 мамырды қоса алғанда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маусымнан – 30 қыркүйекті қоса алғанда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сарымсақ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наурыздан 30 сәуірді қоса алғанда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мамырдан 15 мамырды қоса алғанда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қазаннан 31 қазанды қоса алғанда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корнишондар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қазаннан 31 наурызды қоса алғанда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капсицин немесе бұрыштық жанды бояғыштар өндіру үшін Capsicum тұқымдастар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эфирлі майды немесе резиноидтерді өнеркәсіптік өндіру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Agaricus тұқымдас саңырауқұлақтар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0803 10 100 0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 піскен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балғын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тәтті, жаңа піскен апельсиндер: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мандариндер (танжериндер мен сатсумды қоса алғанда)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0805 22 000 0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помеллоны қоса алғанда грейп жемістері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лимондар (Сіtrus limon, Сitrus limonum)</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(Соffеа аrabiса)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(Соffеа саnephorа)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(Соffеа аrabiса)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(Соffеа саnephorа)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біржолғы орамада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1006 10 940 0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дәнді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0,09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1007 10 100 0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будандар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бидайдың</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жүгерінің</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картоптың</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күріштің</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талшық зығырының</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кудряш зығырының</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пальма жаңғақтары мен өзектері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1207 30 000 0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үпілмәлік тұқымдары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1207 60 000 0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сафлор тұқымдары (Carthamus tinctorius)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1207 70 000 0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қауын тұқымдары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тұқымдық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тұқымдық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қарақурай тұқымдары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1207 99 960 0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20 000 кг немесе одан кем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бастапқы орамада нетто-массасы 1 кг-нан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20 000 кг немесе одан кем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20 000 кг немесе одан кем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бастапқы орамада нетто-массасы 1 кг немесе одан кем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1513 21 900 2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19 000 кг немесе одан кем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бастапқы орамада нетто-массасы 1 кг-нан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1513 29 190 2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19 000 кг немесе одан кем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бастапқы орамада нетто-массасы 1 кг-нан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1513 29 900 2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нетто-массасы 19 000 кг немесе одан кем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пайдалану үшін пайдаланылатын өнімдер өндіруден өзгелері, техникалық немесе өнеркәсіптік қолдануға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бастапқы орамадағы нетто-массасы 10 л немесе одан аз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0,09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0,08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пайдалану үшін қолданылатын өнімдер өндірісінен басқа, техникалық немесе өнеркәсіптік қолдану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талшық немесе жасанды полимер материалдары өндірісінде пайдалану үшін аминоундекан қышқылы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пайдалану үшін қолданылатын өнімдер өндірісінен басқа, техникалық немесе өнеркәсіптік қолдану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пайдалану үшін қолданылатын өнімдер өндірісінен басқа, техникалық немесе өнеркәсіптік қолдану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тунго майы; жожоба және ойтик май; миртадан жасалган балауыз және жапон балауызы; олардың фракциялары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тамаққа пайдалану үшін қолданылатын өнімдер өндірісінен басқа, техникалық немесе өнеркәсіптік қолдану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тамаққа пайдалану үшін қолданылатын өнімдер өндірісінен басқа, техникалық немесе өнеркәсіптік қолдану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1515 90 400 0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тамаққа пайдалану үшін қолданылатын өнімдер өндірісінен басқа, техникалық немесе өнеркәсіптік қолдану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салмағы 1 кг аспайтын бастапқы орамадағы қатты қүйінде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күйінде, өзгелері; сұйық күйінде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тамаққа пайдалану үшін қолданылатын өнімдер өндірісінен басқа, техникалық немесе өнеркәсіптік қолдану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салмағы 1 кг аспайтын бастапқы орамадағы қатты қүйінде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күйінде, өзгелері; сұйық күйінде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"шыжғырылған балауыз" деп аталатын гидрогенизделген кастор майы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бастапқы орамада нетто-массасы 1 кг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какао-майын алмастырғыштар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какао-майының баламалары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соапстоктер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майлы фуз және майдың қалдықтары; соапстоктер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кез келген түрдегі немесе кез келген жеріндегі майларды қоса алғанда, құрамында кез келген ет немесе қосалқы ет өнімдері 40 салм. </w:t>
            </w:r>
            <w:r>
              <w:br/>
            </w:r>
            <w:r>
              <w:rPr>
                <w:rFonts w:ascii="Times New Roman"/>
                <w:b w:val="false"/>
                <w:i w:val="false"/>
                <w:color w:val="000000"/>
                <w:sz w:val="20"/>
              </w:rPr>
              <w:t>%-дан кем болмайтын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албырт балық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сүбе, шикі, қамырдағы немесе ұнға қақталған, алдын ала майға қуырылған немесе қуырылмаған, тоңазытылған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саңылаусыз орамадағы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зәйтүн майында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сұйық майда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1604 14 260 0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"кордтар немесе балык" ретінде белгілі жұмсақ 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сұйық майда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1604 14 360 0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"кордтар немесе балык" ретінде белгілі жұмсақ 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сұйық майда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1604 14 460 0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"кордтар немесе балык" ретінде белгілі жұмсақ 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пеламида (Sarda sрр.)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сүбе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Scomber australasicus түрі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1604 16 000 0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1604 17 000 0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1604 18 000 0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акуланың жүзбеқанаттары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балықтан басқа, албырт тұқымдастар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"корды немесе балық" ретінде белгі филе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Orcynopsis unicolor түріндегі балық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сүбе, шикі, қамырдағы немесе ұнға қақталған, алдын ала майға қуырылған немесе қуырылмаған, тоңазытылған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треска (Gadus morhua, Gadus ogac, Gadus macrocephalus)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сайда (Роllachius virens)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1604 19 940 0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мерлуза (Merluccis sрр.) және америкалық нитеперлі нәлім (Urophycis sрр.)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минтай (Thegara chalcogramma) және күміс сайда (Pollachius polachius)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1604 19 971 0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бекіре тұқымдастар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1604 19 978 0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1604 20 050 0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суримнен жасалған дайын өнімдер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балықтан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балықтан басқа, албырт тұқымдастардан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1604 20 400 0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анчоустерден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Scomber және Scomber japonicus түрлеріндегі сардинадан, пеламидадан, скумбриядан, Orcynopsis unicolor түріндегі балықтардан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1604 20 700 0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тунецтен, скипджектен немесе ала тунецтен немесе Euthynnus тектес басқа балықтардан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1604 20 901 0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бекіре тұқымдастардан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балықтардан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бекіре тұқымдастар уылдырықтары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1604 32 001 0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балықтың уылдырықтары (қызыл уылдырық)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1604 32 009 0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шаяндары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жылумен өңделген ірі теңіз шаяндарының (омарлардың) еті, ірі теңіз шаяндарының (омарлардың) майын немесе ірі теңіз шаяндарының (омарлардың) паштетін, пасталарын, сорпаларын немесе тұздықтарын өндіру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шаян тұқымдастар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қаңтардан 30 маусымды қоса алғанда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шілдеден 31 желтоқсанды қоса алғанда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қаңтардан 30 маусымды қоса алғанда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1701 13 102 6</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485,03 АҚШ долларынан долларынан кем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1701 13 902 6</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485,03 АҚШ долларынан кем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1701 14 102 6</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485,03 АҚШ долларынан кем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1701 14 902 6</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485,03 АҚШ долларынан кем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орташа айлық баға кезінде </w:t>
            </w:r>
            <w:r>
              <w:br/>
            </w:r>
            <w:r>
              <w:rPr>
                <w:rFonts w:ascii="Times New Roman"/>
                <w:b w:val="false"/>
                <w:i w:val="false"/>
                <w:color w:val="000000"/>
                <w:sz w:val="20"/>
              </w:rPr>
              <w:t>Нью-Йорк тауар-шикізат биржасында 1 т үшін 286,60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орташа айлық баға кезінде </w:t>
            </w:r>
            <w:r>
              <w:br/>
            </w:r>
            <w:r>
              <w:rPr>
                <w:rFonts w:ascii="Times New Roman"/>
                <w:b w:val="false"/>
                <w:i w:val="false"/>
                <w:color w:val="000000"/>
                <w:sz w:val="20"/>
              </w:rPr>
              <w:t>Нью-Йорк тауар-шикізат биржасында 1 т үшін 286,61 АҚШ долларынан кем емес, бірақ 1 т үшін 324,08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орташа айлық баға кезінде </w:t>
            </w:r>
            <w:r>
              <w:br/>
            </w:r>
            <w:r>
              <w:rPr>
                <w:rFonts w:ascii="Times New Roman"/>
                <w:b w:val="false"/>
                <w:i w:val="false"/>
                <w:color w:val="000000"/>
                <w:sz w:val="20"/>
              </w:rPr>
              <w:t>Нью-Йорк тауар-шикізат биржасында 1 т үшін 324,09 АҚШ долларынан кем емес, бірақ 1 т үшін 361,56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орташа айлық баға кезінде </w:t>
            </w:r>
            <w:r>
              <w:br/>
            </w:r>
            <w:r>
              <w:rPr>
                <w:rFonts w:ascii="Times New Roman"/>
                <w:b w:val="false"/>
                <w:i w:val="false"/>
                <w:color w:val="000000"/>
                <w:sz w:val="20"/>
              </w:rPr>
              <w:t>Нью-Йорк тауар-шикізат биржасында 1 т үшін 361,57 АҚШ долларынан кем емес, бірақ 1 т үшін 396,83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орташа айлық баға кезінде </w:t>
            </w:r>
            <w:r>
              <w:br/>
            </w:r>
            <w:r>
              <w:rPr>
                <w:rFonts w:ascii="Times New Roman"/>
                <w:b w:val="false"/>
                <w:i w:val="false"/>
                <w:color w:val="000000"/>
                <w:sz w:val="20"/>
              </w:rPr>
              <w:t>Нью-Йорк тауар-шикізат биржасында 1 т үшін 396,84 АҚШ долларынан кем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орташа айлық баға кезінде </w:t>
            </w:r>
            <w:r>
              <w:br/>
            </w:r>
            <w:r>
              <w:rPr>
                <w:rFonts w:ascii="Times New Roman"/>
                <w:b w:val="false"/>
                <w:i w:val="false"/>
                <w:color w:val="000000"/>
                <w:sz w:val="20"/>
              </w:rPr>
              <w:t>Нью-Йорк тауар-шикізат биржасында 1 т үшін 286,60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орташа айлық баға кезінде </w:t>
            </w:r>
            <w:r>
              <w:br/>
            </w:r>
            <w:r>
              <w:rPr>
                <w:rFonts w:ascii="Times New Roman"/>
                <w:b w:val="false"/>
                <w:i w:val="false"/>
                <w:color w:val="000000"/>
                <w:sz w:val="20"/>
              </w:rPr>
              <w:t>Нью-Йорк тауар-шикізат биржасында 1 т үшін 286,61 АҚШ долларынан кем емес, бірақ 1 т үшін 326,28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орташа айлық баға кезінде </w:t>
            </w:r>
            <w:r>
              <w:br/>
            </w:r>
            <w:r>
              <w:rPr>
                <w:rFonts w:ascii="Times New Roman"/>
                <w:b w:val="false"/>
                <w:i w:val="false"/>
                <w:color w:val="000000"/>
                <w:sz w:val="20"/>
              </w:rPr>
              <w:t>Нью-Йорк тауар-шикізат биржасында 1 т үшін 326,29 АҚШ долларынан кем емес, бірақ 1 т үшін 365,97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орташа айлық баға кезінде </w:t>
            </w:r>
            <w:r>
              <w:br/>
            </w:r>
            <w:r>
              <w:rPr>
                <w:rFonts w:ascii="Times New Roman"/>
                <w:b w:val="false"/>
                <w:i w:val="false"/>
                <w:color w:val="000000"/>
                <w:sz w:val="20"/>
              </w:rPr>
              <w:t>Нью-Йорк тауар-шикізат биржасында 1 т үшін 365,98 АҚШ долларынан кем емес, бірақ 1 т үшін 405,65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орташа айлық баға кезінде </w:t>
            </w:r>
            <w:r>
              <w:br/>
            </w:r>
            <w:r>
              <w:rPr>
                <w:rFonts w:ascii="Times New Roman"/>
                <w:b w:val="false"/>
                <w:i w:val="false"/>
                <w:color w:val="000000"/>
                <w:sz w:val="20"/>
              </w:rPr>
              <w:t>Нью-Йорк тауар-шикізат биржасында 1 т үшін 405,66 АҚШ долларынан кем емес, бірақ 1 т үшін 445,33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1701 91 002 6</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орташа айлық баға кезінде </w:t>
            </w:r>
            <w:r>
              <w:br/>
            </w:r>
            <w:r>
              <w:rPr>
                <w:rFonts w:ascii="Times New Roman"/>
                <w:b w:val="false"/>
                <w:i w:val="false"/>
                <w:color w:val="000000"/>
                <w:sz w:val="20"/>
              </w:rPr>
              <w:t>Нью-Йорк тауар-шикізат биржасында 1 т үшін 445,34 АҚШ долларынан кем емес, бірақ 1 т үшін 485,02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орташа айлық баға кезінде </w:t>
            </w:r>
            <w:r>
              <w:br/>
            </w:r>
            <w:r>
              <w:rPr>
                <w:rFonts w:ascii="Times New Roman"/>
                <w:b w:val="false"/>
                <w:i w:val="false"/>
                <w:color w:val="000000"/>
                <w:sz w:val="20"/>
              </w:rPr>
              <w:t>Нью-Йорк тауар-шикізат биржасында 1 т үшін 485,03 АҚШ долларынан кем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орташа айлық баға кезінде </w:t>
            </w:r>
            <w:r>
              <w:br/>
            </w:r>
            <w:r>
              <w:rPr>
                <w:rFonts w:ascii="Times New Roman"/>
                <w:b w:val="false"/>
                <w:i w:val="false"/>
                <w:color w:val="000000"/>
                <w:sz w:val="20"/>
              </w:rPr>
              <w:t>Нью-Йорк тауар-шикізат биржасында 1 т үшін 286,60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орташа айлық баға кезінде </w:t>
            </w:r>
            <w:r>
              <w:br/>
            </w:r>
            <w:r>
              <w:rPr>
                <w:rFonts w:ascii="Times New Roman"/>
                <w:b w:val="false"/>
                <w:i w:val="false"/>
                <w:color w:val="000000"/>
                <w:sz w:val="20"/>
              </w:rPr>
              <w:t>Нью-Йорк тауар-шикізат биржасында 1 т үшін 286,61 АҚШ долларынан кем емес, бірақ 1 т үшін 324,08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орташа айлық баға кезінде </w:t>
            </w:r>
            <w:r>
              <w:br/>
            </w:r>
            <w:r>
              <w:rPr>
                <w:rFonts w:ascii="Times New Roman"/>
                <w:b w:val="false"/>
                <w:i w:val="false"/>
                <w:color w:val="000000"/>
                <w:sz w:val="20"/>
              </w:rPr>
              <w:t>Нью-Йорк тауар-шикізат биржасында 1 т үшін 324,09 АҚШ долларынан кем емес, бірақ 1 т үшін 361,56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орташа айлық баға кезінде </w:t>
            </w:r>
            <w:r>
              <w:br/>
            </w:r>
            <w:r>
              <w:rPr>
                <w:rFonts w:ascii="Times New Roman"/>
                <w:b w:val="false"/>
                <w:i w:val="false"/>
                <w:color w:val="000000"/>
                <w:sz w:val="20"/>
              </w:rPr>
              <w:t>Нью-Йорк тауар-шикізат биржасында 1 т үшін 361,57 АҚШ долларынан кем емес, бірақ 1 т үшін 396,83 АҚШ долларынан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орташа айлық баға кезінде </w:t>
            </w:r>
            <w:r>
              <w:br/>
            </w:r>
            <w:r>
              <w:rPr>
                <w:rFonts w:ascii="Times New Roman"/>
                <w:b w:val="false"/>
                <w:i w:val="false"/>
                <w:color w:val="000000"/>
                <w:sz w:val="20"/>
              </w:rPr>
              <w:t>Нью-Йорк тауар-шикізат биржасында 1 т үшін 396,84 АҚШ долларынан кем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құрғақ күйінде 50 салм. %-дан немесе одан да көп сахароза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ұнтақ күйіндегі, агломератталған немесе агломератталмаған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60 салм. %-дан сахароза бар (сахароза ретінде көрінген инвертті қантты қоса алғанда)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жолақты сағыз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жұмыртқасы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20 салм. %-дан астам балық, шаян тұқымдастар, моллюскілер немесе өзге су омыртқасыздары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20 салм. %-дан астам шұжықтар және еттен және кез келген түрдегі қосалқы ет өнімдерінен жасалған, кез келген түрдегі немесе шығу тегіндегі тоңмайларды қоса осыған ұқсас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жылу өңдеуіне ұшырағандары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 нан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саңырауқұлақтар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2001 90 650 0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зәйтүн немесе зәйтүн жемістері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тропикалық жемістер және тропикалық жаңғақтар,  пальма жүрекшесі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пияз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бұршақ (Рisum sativum)</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0,04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қара өріктің Prunus тектес түрлерінің езбесі мен пастасы, таза салмағы 100 кг-нан аспайтын бастапқы орамалардағы, өнеркәсіптік өңдеуге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каштанды езбе мен паста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мандариндер (танжериндер мен сатсуманы қоса); клементиндер, вилкингтер және басқа осыған ұқсас цитрус будандары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нетто-көлемі 4,5 кг және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нетто-көлемі 4,5 кг-дан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пальма жүрекшесі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 100 кг үшін құны 30 евродан аспайтын және құрамындағы қосымша қанты 30 салм. %-дан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2009 29 190 8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2009 49 190 8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 100 кг үшін құны 22 евродан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концентрацияланған, құны таза салмағы 100 кг үшін 30 евродан асатын, бөшкедегі, цистернадағы, флекси-сауыттардағы сыйымдылығы 40 кг-нан кем болмайтын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2009 79 190 3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концентрацияланған, құны таза салмағы 100 кг үшін 30 евродан асатын, бөшкедегі, цистернадағы, флекси-сауыттардағы сыйымдылығы 40 кг-нан кем болмайтын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концентрацияланған, құны таза салмағы 100 кг үшін 30 евродан асатын, бөшкедегі, цистернадағы, флекси-сауыттардағы сыйымдылығы 40 кг-нан кем болмайтын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2009 89 360 8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2009 89 730 8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2009 90 490 8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қыша ұнтағы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44,2 – 49,2 көл.%-дан спирт және 1,5 – 6 салм. %-дан ащы дәм, дәмдеуіш және әртүрлі ингредиенттер және 0,5 л немесе одан аз сыйымдылықтағы 4 – 10 % қанты бар хош иісті ащы дәм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ішімдіктер өндірісі кезінде пайдаланылатын хош иісті заттар негізіндегі өнімдерден басқа, құрамды спирттік шала фабрикаттар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қантсыз (сахарозасыз) және/немесе қант алмастырғышты пайдаланып жасалған сағыз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қантсыз сағыз (жартылай фабрикат)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15 салм. %-дан астам сүт майлары бар малдың немесе өсімдіктің тоңмайларынан немесе майларынан немесе олардың фракцияларынан жасалған тамақ үшін пайдалануға жарамды қоспалар немесе дайын өнімдер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2204 10 қосалқы позицияда көрсетілгендерді қоспағанда, ұстап тұратын бауы бар немесе бекіткіштері бар "саңырауқұлақ тәрізді" тығындары бар бөтелкелердегі шарап; 20 °C температура кезінде 1-ден 3 барға дейін көміртегі диоксидіне негізделген сусындағы артық қысымы бар басқа ыдыстағы шарап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Токай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2204 22 170 0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2204 22 440 0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2204 22 460 0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2204 22 470 0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(Долина Луары)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2204 22 580 0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2204 22 790 0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2204 22 840 0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және Мускатель сетюбал (Setubal muscatel)</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2204 22 860 0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херес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2204 22 870 0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және Мускат де Лемнос (Muscat de Lemnos)</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спирттің нақты концентрациясы 22 об.%-дан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2204 22 940 0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2204 22 960 0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2204 22 970 0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2204 29 050 0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2204 10 қосалқы позицияда көрсетілгендерді қоспағанда, ұстап тұратын бауы бар немесе бекіткіштері бар "саңырауқұлақ тәрізді" тығындары бар бөтелкелердегі шарап; 20°C температура кезінде 1-ден 3 барға дейін көміртегі диоксидіне негізделген сусындағы артық қысымы бар басқа ыдыстағы шарап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 л үшін 0,17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18 айн.% немесе кем іс жүзіндегі спирт концентратымен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18 айн.%-дан астам жүзіндегі спирт концентратымен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18 айн.% немесе кем іс жүзіндегі спирт концентратымен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18 айн.%-дан астам жүзіндегі спирт концентратымен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сидр және перри</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0,5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7 айн. %-дан астам емес іс жүзіндегі спирт концентратымен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17,5 немесе 1 л үшін 0,5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17,5 немесе 1 л үшін 0,5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7 айн. %-дан аспайтын жүзіндегі спирт концентратымен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17,5 немесе 1 л үшін 0,5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концентраты 80 айн. % немесе одан көп денатуратталмаған этил спирті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л үшін 2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концентратты денатуратталған этил спирті және өзге де спирт тұнбалары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2208 20 260 0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литрден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литр немесе одан аспайтын ыдыстардағы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литрден асатын ыдыстардағы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литрден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литрден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литрден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литрден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2208 90 540 0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0,8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литрден немесе одан аз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2,6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литрден немесе одан аз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2,6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шайнайтын және иіскейтін темекі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барий сульфаты (барит)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барий карбонаты (витерит)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уран-233-тен және оның қосылыстарынан алынған уран; балқымалар, дисперсиялар (металл керамикасын қоса алғанда), керамикалық өнімдер мен қоспалар және уран-233-тен алынған қосылыстар немесе осы өнімнің қосылыстары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радиоактивті изотоптар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радиоактивті изотоптардың қосылыстары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 (этандиол)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және оның тұздары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2936 23 000 0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B2 витамині және оның туындылары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 немесе DL пантотен қышқылы (B3 немесе B5 витамині), оның туындылары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2936 25 000 0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B6 витамині және оның туындылары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2936 26 000 0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B12 витамині және оның туындылары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B9 витамині және оның туындылары; Н витамині және оның туындылары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витаминдар табиғи концетраттар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көкнәр шиінен алынған концетраттар;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және тебаин; осы қосылыстардың тұздары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хин ағашының қабығынан бөлініп шығарылған алколоидтер және олардың туындылары; осы қосылыстардың тұздары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2939 30 000 0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және оның тұздары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және оның тұздары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(INN) және оның тұздары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(INN) және оның тұздары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және оның тұздары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(INN) және оның тұздары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левометамфетамин, метамфетамин (INN), рацемат метамфетамина; тұздар, күрделі эфирлер және олардың басқа да туындылары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2939 80 000 0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адамнан алынған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адамнан алынған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қызылшаға қарсы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гепатитіне қарсы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ветеринариялық вакциналар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 қаны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терапевтикалық, алдын алу немесе диагностикалық мақсаттарда пайдалану үшін дайындалған жануарлар қаны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жасаушы зат ретінде ампициллин тригидратын немесе ампициллин натрий тұзын, немесе бензилпенициллиннің тұздары мен қосылыстарын, немесе карбенициллинді, немесе оксациллинді, немесе сулациллинді (сультамициллинді) немесе феноксиме-тилпенициллинді қамтитындар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негізгі әрекет жасаушы зат ретінде тек стрептомицин сульфатын қамтитын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жасаушы зат ретінде тек амикацинді немесе гентамицинді, немесе гризеофуль– винді, немесе доксицилинді, немесе доксорубицинді, немесе канамицинді, немесе фузидиевтік қышқылды және оның натрий тұзын, немесе левомицетинді (хлорамфениколды) және оның тұздарын, немесе линкомицинді, немесе метациклинді, немесе нистатинді, немесе рифампицинді, немесе цефазолинді, немесе цефалексинді, немесе цефалотинді, немесе эротримициннің негізін қамтитындар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әрекет жасаушы зат ретінде тек эритромициннің негізін немесе канамицин сульфатын қамтитын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саудамен сату үшін нысандарға немесе орамдарға өлшеніп оралған: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және оның тұздарын қамтитын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(INN) және оның тұздарын қамтитын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және оның тұздарын қамтитын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саудамен сату үшін нысандарға немесе орамдарға өлшеніп оралған және негізгі әрекет жасаушы зат ретінде тек: натрийдің кофеин-бензоатын немесе ксантинол никотинатын, немесе папаверинді, немесе пилокарпинді, немесе теоброминді, немесе теофиллинді қамтитын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 осы топқа жазба субпозиция 2-тармағында аталған безгекке қарсы белсенді (активті) заттар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йод немесе йодты 4 туындыларын қамтыған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йод немесе йодты4 туындыларын қамтыған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хирургиялық дәріленіп тазартылған кетгут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тобын анықтауға арналған реагенттер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спермицидтердің негізінде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3006 92 000 0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жарамсыз фармацевтикалық құралдар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0,5 көл.%-дан астам спирт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майлары, сахароза изоглюкоза, глюкоза немесе крахмал жоқ немесе құрамында 1,5 салм.%-дан кем сүт майлары, 5 салм. %-дан сахароза немесе изоглюкоза, 5 салм. %-дан глюкоза немесе крахмал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3302 10 400 0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қырынардан бұрын, қырыну кезінде немесе қырынғаннан кейін пайдаланылатын құралдар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мақсаттағы дезодоранттар мен антиперспиранттар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иістендірілген тұздар мен ванна қабылдауға арналған өзге де құрамдар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полиоксиэтиленнен (полиэтиленгликолдан)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қарапайым немесе күрделі эфирге айналған крахмалдар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4,6-динитро-о-крезол (ДНОК (ISO)) немесе оның тұздары, немесе трибутилоллар қоспалары немесе  көрсетілген заттар қоспалары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3824 99 580 0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шылымқұмарларға шылым шегуді тастауға көмектесуге арналған никотинді жабыстырғыштар (трансдермальдік жүйелер)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3825 30 000 0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клиникалық қалдықтар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кемелеріне5) арналған, фитингілері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кемелеріне5) арналған, фитингілері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кемелеріне5) арналған, фитингілері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кемелеріне5) арналған, фитингілері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кемелеріне5) арналған, фитингілері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кемелеріне5) арналған, фитингілері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иілгіш</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3926 90 970 6</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дюймнан кем отырғызатын диаметрмен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жеңiл автомобильдерге арналған (жүк-жолаушы автомобиль-фургондары мен спорттық автомобильдердi қоса алғанда):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техникалық мақсаттар үшін, азаматтық әуе кемелеріне арналған5)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техникалық мақсаттар үшін5)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техникалық мақсаттар үшін5)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іскерлік қағаздарға арналған кейстер, портфельдер, мектеп сөмкелері және арқаға асатын сөмкелер  және ұқсас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4202 12 500 9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іскерлік қағаздарға арналған кейстер, портфельдер, мектеп сөмкелері және арқаға асатын сөмкелер  және ұқсас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 табақтарынан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тоқыма материалдардан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 сөмкелері, косметикалық заттарға немесе жеке гигиена жинақтарына арналған сөмкелер, рюкзактар және спорт сөмкелері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жол сөмкелері, косметикалық заттарға немесе жеке гигиена жинақтарына арналған сөмкелер, рюкзактар және спорттық сөмкелер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музыкалық аспаптарға арналған футлярлар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барлық кәсіптер үшін қорғаныс құралы ретінде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"Pinus sylvestris L." түрінің кәдімгі қарағайы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"Pinus sylvestris L." түрінің кәдімгі қарағайы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"Picea abies Karst." түрінің кәдімгі шыршасы немесе еуропалық ақ самырсын (Abies alba Mill.)</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"Picea abies Karst." түрінің кәдімгі шыршасы немесе еуропалық ақ самырсын (Abies alba Mill.)</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сүргіленіп өңделген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4407 29 150 9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4407 29 830 9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4407 29 850 9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4407 29 950 9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бойлап кесілген ағаш материалдары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бойлап кесілген ағаш материалдары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жаңғақтан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кемінде бір сыртқы қабаты бар жапырақ тұқымды ағаштан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 ең азы жапырақ тұқымдас сүйектің бip сыртқы қабаты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қарындаш дайындау үшін тақтайшалар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желімделген фанера (4412 тауар позициясы тауарларынан ерекшеленетін) кем дегенде сыртқы бір қабаты жапырақты тұқымдас ағаштардан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 ең азы жапырақ тұқымдас сүйектің бір сыртқы қабаты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желімделген фанера (4412 тауар позициясы тауарларынан ерекшеленетін) кем дегенде сыртқы бір қабаты жапырақты тұқымдас ағаштардан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 тауарларынан ерекшеленетін), кем дегенде сыртқы бір қабаты 4408 31 субпозицияда көрсетілген ағаштардан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 тауарларынан ерекшеленетін), кем дегенде сыртқы бір қабаты 4408 31 субпозицияда көрсетілген ағаштардан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 тауарларынан ерекшеленетін), кем дегенде сыртқы бір қабаты 4408 31 субпозицияда көрсетілген ағаштардан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 тауарларынан ерекшеленетін), кем дегенде сыртқы бір қабаты 4408 39 субпозициясынан кейінгі үшдефисті  кіші субпозицияда көрсетілген ағаштардан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желімделген   фанера (4412 тауар позициясы тауарларынан ерекшеленетін), кем дегенде сыртқы бір қабаты 4408 39 субпозициясынан кейінгі үшдефисті  кіші субпозицияда көрсетілген ағаштардан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желімделген   фанера (4412 тауар позициясы тауарларынан ерекшеленетін), кем дегенде сыртқы бір қабаты 4408 39 субпозициясынан кейінгі үшдефисті  кіші субпозицияда көрсетілген ағаштардан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 ең азы тропикалық тұқымдас сүйектің бір сыртқы қабаты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 ең азы тропикалық тұқымдас сүйектің бір сыртқы қабаты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 ең азы тропикалық тұқымдас сүйектің бір сыртқы қабаты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 ең азы үйеңкi, құбыжық және қайың сүйектің бір сыртқы қабаты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 ең азы үйеңкi, құбыжық және қайың сүйектің бір сыртқы қабаты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 ең азы үйеңкi, құбыжық және қайың сүйектің бір сыртқы қабаты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тегістеуден басқа, өңделмеген немесе одан әрі өңдеусіз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тегістеуден басқа өңделмеген немесе одан әрі өңдеусіз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вафельді тақтайшалар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тегістеуден басқа өңделмеген немесе одан кейінгі өңдеусіз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 ең азы жапырақ тұқымдас сүйектің бір сыртқы қабаты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Еуразиялық экономикалық одақтың осы топқа қосымша 2-ескертуінде көрсетілген  тропикалық тұқымдас сүректен кемінде бір сыртқы қабаты бар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4412 33 000 0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сүректен жасалған қандыағаш (Alnus spp.), шаған (Fraxinus spp.), шамшат (Fagus spp.), қайың (Betula spp.), шие (Prunus spp.), талшын (Castanea spp.), шегіршін (Ulmus spp.), эвкалипт (Eucalyptus spp.), гикори (Carya spp.), атбас талшын (Aesculus spp.), жөке (Tilia spp.), үйеңкі (Acer spp.), емен (Quercus spp.), шынар (Platanus spp.), терек және көктерек (Populus spp.), инеш (Robinia spp.), қызғалдақ ағаш (Liriodendron spp.) немесе жаңғақ (Juglans spp.) түрі жапырақты тұқымдастардың кем дегенде сыртқы бip қабаты бар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4412 34 000 0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сүректен жасалған 4412 33 субпозицияда аталмаған жапырақты тұқымдастардың кем дегенде сыртқы бip қабаты бар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осы топқа  қосымша 2-ескертуінде көрсетілген  тропикалық тұқымдас сүректен кемінде бір сыртқы қабаты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осы топқа қосымша 2-ескертуінде көрсетілген  тропикалық тұқымдас сүректен кемінде бір сыртқы қабаты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4412 99 850 0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4504 90 800 0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термо-механикалық сүрек салмағы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тұқымдастардан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тұқымдастардан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тұқымдастардан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4705 00 000 0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Қайнатудың механикалық және химиялық әдістері ұштастырылған сүрек салмағы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қолдан құйылған қағаз бен картон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талшықтар жоқ, механикалық әдіспен алынған немесе құрамында сондай талшықтар талшықтардың жалпы массасының 10 %-дан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м2 массасы 15 г-нан аспайтын, трафарет жасау үшін қолданылатын қағаз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 мақтасы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25 г-нан артық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массада бірқалыпты ағартылған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 жарғағы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фотосезгіш қағаз немесе картонға негіз ретінде қолданылатын бариттенген қағаз және картон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15 см-нен артық орамда немесе бір жағының өлшемі 36 см-нен артық, екінші жағынан 15 см-нен артық кең түрдегі бетте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гудронидтелеген, битуминидтелеген немесе асфальттенген қағаз және картон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өлшемі бойынша қиылған немесе қиылмаған негізгі қағаздан немесе картоннан жасалған еденге арналған жабындылар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өлшем бойынша қиылған немесе қиылмаған қағаз немесе картон негіздегі еденге арналған жабындар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4811 60 000 0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балауыз, парафин, стеарин, май немесе глицеринмен қапталған немесе сіңдірілген қағаз және картон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массадан жасалған блоктар, плиталар және сүзгіш пластиналар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қағаздан тұратын, өңі түйіршікті өрнекпен қапталған, боялған, басылған суретпен немесе басқа әдіспен пластмасса қабығымен сәнделген түсқағаздар және ұқсас қабырғалық жабындар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өзі көшірілетін қағаз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хаттарға арналған карточкалар, суреттері жоқ ашық хаттар және хат жазысуға арналған карточкалар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4817 30 000 0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қағаздан немесе картоннан жасалған, қағаз, кеңсе жабдықтары салынған қораптар, сөмкелер, футлярлар және компендиумдер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мұрын орамалдары және косметикалық майлықтар немесе бетке арналған майлықтар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орамда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4818 30 000 0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дастарқандар және майлықтар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4818 50 000 0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киім-заттары және киімге керек-жарақтар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тіркеу журналдары, бухгалтерлік кітаптар, тапсырыс кітаптары және түбіртек кітапшалар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жазба кітапшалар, хаттар мен естелік жазбаларға арналған блокноттар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күнделіктер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дәптерлер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шешілетін мұқабалар (кітаптарға арналған тыстардан басқа), папкалар мен тез тікпелер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4820 40 000 0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өзі көшірілетін іс бланктері және бет-бетпен салынған көшірмелік жинақтар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үлгілерге немесе коллекцияларға арналған альбомдар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жұмыртқаларды салуға арналған құйылған легендер және қораптар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4811 тауар позициясына енгізілмеген, көлем бойынша кесілген немесе кесілмеген, негізі қағаз немесе картоннан жасалған еден жабындылары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4823 90 859 6</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4811 тауар позициясына енгізілмеген, желіммен немесе өздігінен жабысатын қағаз немесе картон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шыныға айналуға қабілетті аудармалық суреттер (декалькомания)</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немесе суретті пошталық ашық хаттар; басылған құттықтаулары, жолдаулары немесе хабарламалары бар карточкалар, суретті немесе суретсіз, конвертпен немесе конвертсіз, көріктендірілген немесе көріктендірілмеген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түрлердегі басылған күнтізбелер, үзбеліні қоса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рама талшықтарынан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5407 10 001 0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арамидтерден жасалған маталар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5407 10 009 0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аpамидтерден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тоқыма емес материалдар негізінде поливинилхлорид жамылғысы бар асханалық клеенка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тоқыма емес материалдар негізінде поливинилхлорид жамылғысы бар асханалық клеенка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5904 90 000 1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инені қадау тәсілімен алынған кигіз негізімен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қосқанда 1 кг үшін 0,075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тәсiлдермен сiңiрiлген немесе жабындыланған тоқыма материалдар; театрлық сәндемелер, көркем сурет студиялары немесе ұқсастар үшін түр қалқа болып табылатын безелген кенептер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күртешелер (шаңғылықтарды қоса алғанда), жұқа күртелер, қалың күртелер және ұқсас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күртешелер (шаңғылықтарды қоса алғанда), жұқа күртелер, қалың күртелер және ұқсас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күртешелер (шаңғылықтарды қоса алғанда), жұқа күртелер, қалың күртелер және ұқсас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күртешелер (шаңғылықтарды қоса алғанда), жұқа күртелер, қалың күртелер және ұқсас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күртешелер (шаңғылықтарды қоса алғанда), жұқа күртелер, қалың күртелер және ұқсас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иiрiмжiптерден жасалғандар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 жасалғандар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шәлілер, мойын орамалдары, кашнелер, жамылғылар, бетперделер және ұқсас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1,5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6201 92 000 0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жіптерінен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6201 93 000 0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кг-нан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6202 92 000 0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жіптерінен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6202 93 000 0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6203 12 000 0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жүн иiрiмжiптен мақта-мата иірімжіптерден жасалғандар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 материалдардан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денимнен немесе джинсилік маталардан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түгі қиылған шибарқыт– кордтан жасалғандар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6203 43 310 0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өндірістік және кәсіптік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6204 13 000 0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 материалдардан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жіптерінен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жіптерден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денимнен немесе джинсилік маталардан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түгі қиылған шибарқыт– кордтан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6204 69 390 0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жіптерінен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шаңғылық костюмдер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6211 32 310 0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алдыңғы жағы да бірдей материалдан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бөлігі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төменгі бөліктері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төменгі бөліктері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төменгі бөліктері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1,4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1,2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белдіктер және белдік-қысқа дамбалдар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1,2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грациялар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1,2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1,2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жіптерінен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 қалдықтарынан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1,2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 жiптен немесе жануарлардың жұқа қылынан жасалған жіптен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1,2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6214 30 000 0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жіптерден жасалғандар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1,2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6214 40 000 0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жіптерден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1,2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материалдардан жасалғандар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1,2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 қалдықтарынан жасалған жіптен жасалғандар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керек-жарақтар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бірақ 1 кг 1,2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 жасалғандар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зығырдан иірілген жіптен немесе рами талшығынан жасалғандар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 материалдардан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зығырдан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рами талшығынан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6302 40 000 0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машинамен немесе қолдан тоқылған трикотаж асханалық жаймалар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 қосқанда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 жасалғандар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жіптерінен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 жасалғандар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зығырдан иiрiлген жiптерiнен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материалдардан жасалғандар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 жасалғандар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зығырдан иірілген жіптен немесе рами талшығынан жасалғандар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 материалдардан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жүннен иiрiлген жiптен немесе жануарлардың биязы немесе қылшықты қылынан тоқылған иірімжіптен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зығырдан немесе мақта-мата иірімжіптен жасалғандар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резеңкелі қонышы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бірақ 1 пара 0,62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бөлме кебісі мен өзгелері да үйде киетін аяқ киім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үшін 0,52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 шашынан жасалғандар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барынша үлкен қыры 7 см-ден кем емес мөлшерлі жағымен шаршыға кірігетін тік бұрыш немесе тік бұрыш емес плиткалар, кубиктер (шаршыны қоса алғанда) және осыған ұқсас бұйымдар; қолдан сырланған түйіршіктер, үгінділер және ұнтақ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әктастар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6802 92 000 0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әктастар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10 кг немесе одан да көп жылтыратылған, сәндендірілген немесе кесуден басқа, өзге де өңдеуден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төбе мен қабырғалар үшін арналған материалдар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тегістеуге, қайрауға немесе уатуға арналған диірмен тастар мен қайрақ тастар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6804 22 120 0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арматураланбаған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қыш немесе силикаттық материалдардан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материалдардан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6804 23 000 0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тастардан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6804 30 000 0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қолдан қайрауға немесе жалтыратуға арналған тастар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6808 00 000 0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 тақталар, тақташалар, блоктар және цементпен, гипспен немесе өзге де минералдық байланыстырғыш заттаpмен агломерацияланған өсiмдiк талшықтарынан, сабаннан немесе жаңқалардан, жоңқалардан, бөлшектерден, үгiндiлерден немесе басқа да ағаш қалдықтарынан жасалған ұқсас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жеңілдетілген бетоннан (ұсатылған пемзалы, түйіршіктендірілген қож негіздегі және т.б.)</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тұрғын үй құрылысын қоса алғанда құрылысқа арналған құрама құрылыс блоктары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гофрленген табақтар; түтiктер, түтiкшелер және оларға арналған фитингілер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түтiктер, түтiкшелер және оларға арналған фитингілер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өңделген талшық; крокидолиттің немесе крокидолит пен магний карбонатының негізінде қоспалар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иірімжіптер мен жіптер; өрілген немесе өрілмеген арқандар мен баулар; маталар мен трикотаж материалдар; киімдер, киімдердің керек-жарақтары, аяқ киім және бас киімдер; қағаз, қалың картон және киіз немесе фетр; табақтардағы немесе орамдағы нығыздалған крокидолит талшықтарынан жасалған тығыздауыш материал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әуелік кемелерге арналған5)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6812 92 000 0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қағаз, қалың картон және киiз, немесе фетр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6812 93 000 0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нығыздалған асбесттен жасалған табақтар немесе рулондардан жасалған тығыздауыш материалдар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өңделген асбест талшықтары; асбест немесе асбест пен магний карбонатының негізіндегі қоспалар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иірімжіп және жіп; өрілген немесе өрілмеген арқандар мен баулар; маталар мен трикотаж материалдар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MgO-ға, СаО-ға немесе Сr2O3-ға қайта алғанда жеке немесе бiрге алынған Mg, Са немесе Сr элементтерiнiң 50 салм. %-дан астамын қамтитын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кремнеземнiң (SiO2) 93 салм. % немесе одан да астамын қамтитын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7 салм. %-дан артық, бірақ кемінде 45 салм. % балшық– топырақты (Аl2О3) құрайтын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фарфордан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шыныдан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қорытылған кварцтан немесе басқа да қорытылған кремнеземдерден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7002 32 000 0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 С-тан 300 С-қа дейiнгi температуралар аралығында К-ға 5x10-6-дан аспайтын сызықтық кеңею коэффициентi бар өзге де шыныдан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7003 12 100 0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шыныдан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шыныдан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7004 20 100 0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7007 21 800 9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7010 90 210 0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шыны түтікшелерден дайындалған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7010 90 310 0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л және одан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немесе одан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немесе одан көп, бірақ 0,33 л-ден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немесе одан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немесе одан көп, бірақ 0,33 л-ден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және одан көп, бірақ 0,33 л-ден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номиналды сыйымдылығы 0,33 л-ден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номиналды сыйымдылығы 0,15 л-ден көп, бірақ 0,33 л-ден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номиналды сыйымдылығы 0,33 л-ден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номиналды сыйымдылығы 0,15 л-ден көп, бірақ 0,33 л-ден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электрмен жарықтандыру жабдықтары үшiн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7014 00 000 0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 құралдарына арналған шыны бұйымдары және оптикалық өңделмеген шыныдан жасалған оптикалық эпелинттер (7015 тауар позициясына енгізілгендерден басқа)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ойық шыныдан немесе көбікшыныдан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ойық шыны немесе көбікшыны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қорытылған кварцтан немесе басқа да қорытылған кремнеземдерден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оймышталған және механикалық жылтылдатылған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інжуге ұқсатылған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кесілген және механикалық жылтылдатылған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диаметрi 1 мм-ден аспайтын шыны микросфералар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шыны көздер; шыныдан жасалған шағын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ұзындығы 50 мм-ден аспайтын штапельденген талшық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созба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таспалар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таспалар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төсеніштер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ақтарылған немесе бумадағы тоқыма емес талшықтар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өндірісте аяқталған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лағылдар, жақұттар және зүміреттер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7107 00 000 0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күміс жалатылған, жартылай өнделген, одан әрі өңделмеген металдар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шыбықтар, сымдар мен профильдер; пластиналар; кез келген негізді есептемегенде, қалыңдығы 0,15 мм–ден астам табақтар мен жолақтар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балқыманың 1000 бөлшегіне құрамында кем дегенде 995 алтын бөлшегі бар құймада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шыбықтар, сымдар мен профильдер; пластиналар; кез келген негізді есептемегенде, қалыңдығы 0,15 мм– ден астам табақтар мен жолақтар немесе ленталар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құбырлар, трубкалар мен қуыс қалыптар; кез келген негізді санамағанда қалыңдығы 0,15 мм аспайтын жұқа парақтар мен сызықтар (фольга)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балқыманың 1000 бөлшегіне құрамында кем дегенде 995 алтын бөлшегі бар құймада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жалатылған, өңделмеген немесе жартылай өнделген қымбат бағалы емес металдар, күміс немесе алтын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гальванды қаптамалары бар немесе жоқ, өзгелері да қымбат бағалы металдар жалатылған немесе жалатылмаған, өзге де қымбат бағалы металдардан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металдар жалатылған қымбат бағалы емес металдардан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толығымен табиғи бағалы тастардан немесе жартылай бағалы тастардан жасалған, қыстырғыштары немесе өзге заттарсыз бекітілуі жоқ алқалар, білезіктер және өзге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заңды төлем құралы ретінде саналмайтын монеталар (алтыннан басқа)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7205 29 000 0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өзгелерi</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автомат болаттан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тегістелген немесе үздіксіз құюдан алынған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соғылған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өзгелерi</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автомат болаттан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0,25 салм.% немесе одан да көп, бірақ 0,6 салм.%-дан кем көмiртегi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7207 20 170 0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0,6 салм.% немесе одан да көп көмiртегi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тегістелген немесе үздіксіз құюдан алынған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тегістелген немесе үздіксіз құюдан алынған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қаңылтыр және гальванды немесе басқа да хром оксидтермен немесе хроммен және хром оксидтермен қапталған,лакталған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жалатылған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7212 10 900 0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қаңылтыр, лакталған басқа, одан әрі өңделмеген; гальванды немесе хром тотықтарымен басқалай немесе хроммен және хром тотықтарымен қапталған, лакталған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7212 60 000 0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жалатылған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автомат болаттан алынған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7214 30 000 0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автомат болаттан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7218 10 000 9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өзгелерi</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астам көп никелі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басылған немесе үздіксіз құюдан алынған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соғылған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басылған немесе үздіксіз құюдан алынған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соғылған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мм-ден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немесе одан астам никелі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аз никелі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7219 24 000 9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перфориленген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7220 11 000 9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7220 12 000 0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мм-ден кем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перфорирленген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өзгелерi</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тез кесетін болаттан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7224 90 180 0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соғылған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0,9 салм. %-дан аспайтын, бірақ 1,15 салм. %-дан аспайтын көміртегі бар, 0,5 салм. %-дан аспайтын, бірақ 2 салм. %-дан аспайтын хромы бар және, егер болса, 0,5 салм. %-дан аспайтын молибдені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түйiршiктермен текстураланған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ыстықтай басылған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суықтай басылған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7225 30 100 0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7225 40 120 9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тез кесетін болаттан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электролиттік мырышталған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7225 92 000 0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тәсілмен мырышталған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түйiршiктермен текстураланған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ыстықтай бастырылғаннан басқа, кейіннен өңделмеген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жылдам кескiш болаттан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аспаптық болаттан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4,75 мм-ден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электролиттiк мырышталған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тәсілмен мырышталған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7226 99 700 0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марганецтi болаттан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7304 23 000 9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 қана басқа қималы және қалыңдығы басқа қабырғалы құбырларды өндіруге пайдалануға арналған өңделмеген, тік, қалыңдығы бір қалыпты қабырғалары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 қана басқа қималы және қалыңдығы басқа қабырғалы құбырларды өндіруге пайдалануға арналған өңделмеген, тік, қалыңдығы бір қалыпты қабырғалары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7304 51 120 0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м-ден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м-ден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немесе газ ұңғымаларын бұрғылау кезінде пайдаланылатын айналдыра отырғызылған құбырлар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түзу жiктi дәнекерленген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түзу жiктi дәнекерленген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болаттан жасалған, дәнекерленген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ұшақтарға арналған, фитингілері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фитингілері бар газдар немесе сұйықтықтар жеткізу үшін қолайлы азаматтық әуелік кемелерге арналған5)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фитингілері бар газдар немесе сұйықтықтар жеткізу үшін қолайлы азаматтық әуелік кемелерге арналған5)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фитингілері бар газдар немесе сұйықтықтар жеткізу үшін қолайлы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фитингілері бар газдар немесе сұйықтықтар жеткізу үшін қолайлы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фитингілері бар газдар немесе сұйықтықтар жеткізу үшін қолайлы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фитингілері бар газдар немесе сұйықтықтар жеткізу үшін қолайлы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фитингілері бар газдар немесе сұйықтықтар жеткізу үшін қолайлы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фитингілері бар газдар немесе сұйықтықтар жеткізу үшін қолайлы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имектер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иіндер мен қайтарулар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имектер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иіндер мен қайтарулар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газға (сығылған немесе сұйылтылған газдан басқа)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1 л-ден артық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1 л-ден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фитингілері бар немесе бұйымдарға жиналған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фитингілері бар немесе бұйымдарға жиналған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фитингілері бар немесе бұйымдарға жиналған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фитингілері бар немесе бұйымдарға жиналған азаматтық әуелік кемелерге арналған5)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мырышталған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фитингілері бар немесе бұйымдарға жиналған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жабындысыз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фитингілері бар немесе бұйымдарға жиналған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жабындысыз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фитингілері бар немесе бұйымдарға жиналған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жабындысыз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фитингілері бар немесе бұйымдарға жиналған азаматтық әуелік кемелерге арналған5)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жабындысыз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фитингілері бар немесе бұйымдарға жиналған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фитингілері бар немесе бұйымдарға жиналған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пластмассамен қапталған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қималап шығарылған бет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сызу түймешегелері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 ыстық ауа қыздырғыштары мен бөлу құрылғылары (олардың бөлшектерін қоспағанда)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 санитариялық– техникалық жабдық (олардың бөлшектерін қоспағанда)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 себеттер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қосындыланбаған никельден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7505 12 000 9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қосындыланбаған никельден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7505 22 000 0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 қорытпаларынан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қосындыланбаған никельден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7506 20 000 9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7507 11 000 0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қосындыланбаған никельден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7507 20 000 9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кемінде 3 мм, бірақ 6 мм-ден кем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жалюзилерге арналған жолақтар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жалюзилерге арналған жолақтар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өзін-өзі жабысатын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фитингпен қосылған, газ немесе сұйықтық беру үшін жарамды,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фитингпен қосылған, газ немесе сұйықтық беру үшін жарамды,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фитингпен қосылған, газ немесе сұйықтық беру үшін жарамды,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фитингпен қосылған, газ немесе сұйықтық беру үшін жарамды,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көпірлер мен олардың бөліктері, мұнаралар мен керегеторлы діңгектер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8002 00 000 0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Қалайының қалдықтары мен сынықтары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8101 94 000 0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вольфрам, қарапайым пісiру арқылы дайындалған шыбықтарды қoca алғанда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8102 94 000 0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молибден, қарапайым пісiру арқылы дайындалған шыбықтарды қоса алғанда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кемінде 99,56 салм.% титан бар, 12+2 мм-ден 70+12 мм-ге дейін фракцияларға шашыратылған кесек түрінде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8108 20 000 6</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құймалар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слябтар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8108 90 300 9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8108 90 500 9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8108 90 600 8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цирконий; ұнтақтар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8112 12 000 0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ұнтақтар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10 салм.%-дан астам никель бар қорытпалар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ванадий</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аспалы құлыптар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8301 50 000 0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ысырмалар және құлыптармен бiрiктірiлген ысырмалы жақтаулар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8301 60 000 9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жеткiзiлетiн кiлттер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фитингілері бар азаматтық әуелік кемелерге арналған5)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кроналы қалпақшалар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қорғасыннан жасалған тығындауға арналған қақпақтар; диаметрі 21 мм-ден астам алюминийден жасалған тығындауға арналған қақпақтар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әуелік кемелерге арналған5)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барлау-соққы беру ұшқышсыз ұшатын аппараттарға арналған қондырғылар үшін14)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ұшып көтерілу қуаттылығы 200 кВт-тан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рельсті көлікке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300 кВт-тан астам бірақ 500 кВт-там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1000 кВт-тан астам, бірақ 5000 кВт-тан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5000 кВт-тан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8411 12 300 6</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–тарту күші 110 кН-нан астам, бірақ 132 кН-нан аспайтын азаматтық әуе кемелерін жасауға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–тарту күші 110 кН-нан астам, бірақ 132 кН-нан аспайтын азаматтық әуе кемелерін жасауға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авиацияға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жүк көтергіштігі 18-20 т автомобиль-самосвалдарды жинауға арналған телескоптық гидроцилиндрлер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авиацияға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буымен жұмыс істейтін немесе бумен жұмыс істейтін өзге де күш қозғалтқыштары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жүк көтергіштігі 18-20 т өзі аударғыш автомобильдерді жинауға арналған телескоптық гидроцилиндрлердің бөліктері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сызықтық (сызықтық электр қозғалтқыш)</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ASHRAE әдісімен анақтылған салықтандыру номиналдық қуаттығы (салқындату) 0,16 кВт-тан астам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 тауарлық позициялардағы моторлы көлік құралдарын, олардың түйіндері мен агрегаттарын өнеркәсіптік құрастыруға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8414 30 810 6</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қуаттылығы 0,4 кВт-тан астам, бірақ 1,3 кВт-тан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қуаттылығы 1,3 кВт-тан астам, бірақ 10 кВт-тан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қуаттылығы 0,4 кВт және одан астам, бірақ 1,3 кВт-тан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 тоңазытқыштар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үстел түріндегі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салынатын үлгідегі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250 л-ден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250 л-ден асатын, бірақ 340 л– ден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мұздатылған тамақ өнімдерін сақтауға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–8418 30 және 8418 40 субпозициясындағы бұйымдардан басқа терең мұздату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абсорбциялық жылу сорғысы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тоңазыту немесе мұздату жабдықтары орнатылатын жиһаз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мұнай газдарын тазартуға арналған сепараторлар, мұнай газдарын, сол сияқты мұнайды тазартуға арналған сепараторлар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толтырылған немесе толтырылмаған от сөндiргiштер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автомобильдерді жууға арналған механикалық құрылғылар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8425 19 000 9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шахтаның үстіне орналастыруға арналған шахталық көтергіш қоңдырғылардың жүкарбалары; жерасты жұмыстарына арналған жүкарбалар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стационарлық гараж көтергiштерi</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мұнаралы крандар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8426 49 001 0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айналадағы ауаның температурасы-50ºС және одан төмен болған кезде жұмыс істеуге арналған жүк көтергіштігі 90 т және одан жоғары құбыр орнатқыштар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құбыр орнатқыштар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арнайы жер асты жұмыстарына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8428 32 000 0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шөмiштiлер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эскалаторлар мен жаяу адамдарға арнaлғaн қозғалмалы жолдар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8428 60 000 0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жолаушылар және жүк тасымалдауға арналған аспалы жолдар, шаңғы көтергiштерi; фуникулерлерге арналған тарту механизмдерi</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250 а.к.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400 а.к. тең және одан астам дөңгелекті бульдозерлер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8429 30 000 0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скреперлер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вибрациялық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тығыздағыш машиналар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шынжыр табанды бір шөмішті тиегіштер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күнінен бір немесе одан көп жыл өткен гидравликалық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тiреуiштер қағуға және суырып алуға арналған жабдықтар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соқалы және роторлы қap тазартқыштар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тар алымды тазартқыш машиналар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батпақты немесе қарлы аудандарда жұмыс істеу үшін екі жетектейтін арбасы бар 4 шынжыр табанды машинаға қондыруға арналған топырақты өңдейтін машиналар мен тетіктер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скреперлер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шығарылған сәтінен бастап бір немесе одан астам жыл өткен, жылжымалы шассилерге қондыруға арналған гидравликалық экскаваторлардың толық бұрылатын платформалары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8433 53 300 0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қызылша егісінде сабақ кескіш машиналар мен қызылша жинайтын машиналар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8433 59 850 9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табақты материалдан жасалған бұйымдарды өңдеу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қысқыштар, бұрандалар, бұрамалар шығаруға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гидравликалық жетегі бар ауыспалы шахта крепі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8481 10 190 8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немесе болаттан құйылған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араластырғыш арматура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термостатикалық арматура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шиналар мен камераларға арналған арматура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температураны реттегіштер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шойыннан құйылған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шойыннан құйылған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8701-8705 тауарлық позициялардағы моторлы көлік құралдарын, олардың түйіндері мен агрегаттарын өнеркәсіптік құрастыруға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мембраналды арматура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шарнирлі біліктер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8483 30 380 9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құйылған немесе болаттан құйылған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құйылған немесе болаттан құйылған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8483 90 200 9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шойыннан құйылған немесе болаттан құйылған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тұрақты/ауыспалы тоқты әмбебап қозғалтқыштар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8501 10 930 0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ауыспалы тоқ қозғалтқыштары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тұрақты тоқ қозғалтқыштары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номиналды шығыс қуаты 75 кВт-тан астам, бірақ 100 кВт-тан аспайтын тұрақты ток қозғалтқыштары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осінің айналу биіктігі 250 мм асинхронды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конденсатормен біріктірілген немесе біріктірілмеген индуктивтілік оруыштары мен дроссельдер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авиацияға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5 кг-нан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авиацияға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күш батареялары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никель-темір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шаңсорғыштар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қозғалтқыштарына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қозғалтқыштарына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қозғалтқыштарына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қозғалтқыштарына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8511 90 000 9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блоктарға жиналған және тек қана жай оқшауланған қаңқа мен электр жалғаулардан тұратын, азаматтық авиацияның мұздануға қарсы және мұзды еріту жүйелерінде қолданылатын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8518 10 950 0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корпусына орнатылған жалқы дауыс ұлғайтқыштар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әуелік кемелерге арналған5)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8518 29 950 0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8518 30 950 0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8518 50 000 0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дыбыс күшейткіштері жинақталымдары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8519 20 қосалқы позициясына жататындардан басқа күйтабақ ойнатқыштар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1,3 см-ден аспайтын таспаны пайдаланатын және таспа қозғалысының 50 мм/с-ден аспайтын жылдамдығымен жазу немесе көрсету жүргізуге мүмкіндік беретін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8521 10 950 1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магнитті дискілер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диаметрі 6,5 см-ден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диаметрі 6,5 см-ден асатын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таратушы аппаратура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радионавигациялық қабылдағыштар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есептегіш машиналарға орнатуға арналған электронды модульдер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сұйық кристалды немесе плазмалы экранды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экран диагоналының өлшемі 42 см-ден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экран диагоналының өлшемі 42 см-ден асатын, бірақ 52 см-ден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8528 73 000 0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монохромды бейнелі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бірақ 1 дана 6,67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ағаштан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72,5 кВ-тан аз кернеуге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аппаратурларды қосу үшін арналған тесіктерді бітеумен монтажды ернемектектеудің екеуден кем емесін құрайтын алюминия қорытпасындағы корпусында 110 кВ-тан кем емес, бірақ 550 кВ-тан көп емес кернеуге арналған элегазды ажыратқыш, яғни ең көп дегенде монтажды ернемектектеудің бірі ортасы 330 мм-ден кем емес, бірақ 680 мм-ден аспайтын шеңберлі диаметріне орналастырылған тесіктерін бітеуін құрайды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аппаратурларды қосу үшін арналған тесіктерді бітеумен монтажды ернемектектеудің екеуден кем емесін құрайтын алюминия қорытпасындағы корпусында 110 кВ-тан кем емес, бірақ 550 кВ-тан көп емес кернеуге арналған элегазды айырғыш-жерлендіргіш, яғни ең көп дегенде монтажды ернемектектеудің екеуден ортасы 330 мм-ден кем емес, бірақ 680 мм-ден аспайтын шеңберлі диаметріне орналастырылған тесіктерін бітеуін құрайды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алюминия қорытпасындағы корпусында 110 кВ-тан кем емес, бірақ 550 кВ-тан көп емес кернеуге арналған элегазды жерлендіргіш, құрамында ең дегенде ортасы 330 мм-ден кем емес, бірақ 680 мм-ден аспайтын шеңберлі диаметріне орналастырылған сыртқы аппаратурларды қосу үшін арналған тесіктерді бітеумен монтажды ернемектектеудің екеуден кем емесі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 А-дан аспайтын ток күшіне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 А-дан асатын, бірақ 63 А-дан аспайтын ток күшіне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63 А-дан асатын ток күшіне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А-дан аспайтын ток күшіне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А-дан асатын, бірақ 125 А-дан аспайтын ток күшіне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125 А-дан асатын ток күшіне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А-дан аспайтын ток күшіне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А-дан асатын ток күшіне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қыздырғыш шамдарға арналған патрондар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тізбектеріне арналып алдын–ала құрастырылған элементтер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авиацияға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доғалық шамдар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8543 70 300 9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ультракүлгін (А) сәулелі люминесцентті түтікті шамдарға арналған солярийлер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В-тан аспайтын кернеуге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8701 – 8705 тауарлық позициялардағы моторлы көлік құралдарын, олардың түйіндері мен агрегаттарын өнеркәсіптік құрастыруға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үлкен пайдалану жылдамдығы 140 км/сағ кем емес, бірақ 250 км/сағ кем темір жол электр поездарының құрамында қозғалуға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жолаушыларға арналған жатаржай орындарымен жабдықталған, ось бойынша буферлері 26400 мм, кузовтің (гофрсіз) сыртқы ені 2825 мм, арбашалардың бұрылу осьтарының аралық қашықтығы 19000 мм болатын жолаушыларды тасуға арналған темір жол вагондері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жоғарғы пайдалану жылдамдағы сағатына 200 км кем емес қозғалыс үшін арналған екі өз еркімен айналатын дөңгелектер бір дөңгелекті блогы бар, вагондар-мейрамхана, вагондар-буфеттерді қосқандағы теміржол жолаушылар вагондары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8605 00 000 6</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жоғарғы пайдалану жылдамдағы сағатына 200 км кем емес қозғалыс үшін арналған екі өз еркімен айналатын дөңгелектер екі дөңгелекті блогы бар, жабдықтар одан басқа өзгеде дизель-генераторлы қондыру, аккумуляторларлы батареялалар, компрессорлы қондыру жолаушылар пойызын теміржол техникалық қамтамасыз ету вагондары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ішкі көлемі 42 м</w:t>
            </w:r>
            <w:r>
              <w:rPr>
                <w:rFonts w:ascii="Times New Roman"/>
                <w:b w:val="false"/>
                <w:i w:val="false"/>
                <w:color w:val="000000"/>
                <w:vertAlign w:val="superscript"/>
              </w:rPr>
              <w:t>3</w:t>
            </w:r>
            <w:r>
              <w:rPr>
                <w:rFonts w:ascii="Times New Roman"/>
                <w:b w:val="false"/>
                <w:i w:val="false"/>
                <w:color w:val="000000"/>
                <w:sz w:val="20"/>
              </w:rPr>
              <w:t>-ден 43 м</w:t>
            </w:r>
            <w:r>
              <w:rPr>
                <w:rFonts w:ascii="Times New Roman"/>
                <w:b w:val="false"/>
                <w:i w:val="false"/>
                <w:color w:val="000000"/>
                <w:vertAlign w:val="superscript"/>
              </w:rPr>
              <w:t>3</w:t>
            </w:r>
            <w:r>
              <w:rPr>
                <w:rFonts w:ascii="Times New Roman"/>
                <w:b w:val="false"/>
                <w:i w:val="false"/>
                <w:color w:val="000000"/>
                <w:sz w:val="20"/>
              </w:rPr>
              <w:t>-ге дейінгі контейнерлер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8701 20 109 0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астам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5 жылдан асатын, бірақ 7 жылдан аспайтын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орман шаруашылығына арналған тіркемелі тракторлар (скиддерлер), доңғалақты, жаңа, қозғалтқышының куаты 90 кВт-тан астам, 130 кВт-тан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орман шаруашылығына арналған тіркемелі тракторлар (скиддерлер), доңғалақты, жаңа, қозғалтқышының куаты 130 кВт-тан астам</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8702 10 199 6</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4 экологиялық класты немесе одан жоғары, габариттік ұзындығы 11,5 м кем емес, жүргізушіні қосқанда 41-ден кем емес отыратын орындары бар, жол жүгін тиейтін бөлігінің көлемі 5 м3 кем емес және тек қана отырған жолаушылар мен олардың жол жүгін тасымалдауға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төрт дөңгелекті жолдан тыс мүмкіндіктер екі немесе төрт жүргізуші дөңгелектер моторлы көлік құралдары, мотоциклды (отыратын) түрлі орындықпен, екі алдыңғы дөңгелекті қолмен басқару тұтқасыжолсыздыққа  арналған шинилармен жабдықталған, артқа жүруді қамтамассыз ететін трансмиссиясыны автоматты түрде немесе қолымен басқарылатын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қозғалтқыш көлемінің 1 см3 үшін 0,72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тұруга арналып жабдықталған моторлы көлік құралдары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қозғалтқыш көлемінің 1 см3 үшін 0,72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арналып жабдықталған моторлы көлік құралдары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8703 23 194 0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қозғалтқыш цилиндрінің жұмыс көлемі 1500 см³ астам, бірақ 1800 см³ көп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қозғалтқыш цилиндрінің жұмыс көлемі 1800 см³ астам, бірақ 2300 см³ көп емес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 өткен автомобильдер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0,57 евро, бірақ 19,8-тен кем емес және 21-ден көп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 өткен, бірақ 7 жылдан аспаған автомобильдер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7 жыл өткен автомобильдер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0,57 евро, бірақ 19,8-тен кем емес және 21-ден көп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5 жыл өткен, бірақ 7 жылдан аспаған автомобильдер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7 жыл өткен автомобильдер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0,57 евро, бірақ 19,8-тен кем емес және 21-ден көп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5 жыл өткен, бірақ 7 жылдан аспаған автомобильдер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4200 см3 астам, қозғалтқыш цилиндрінің жұмыс көлемімен жүріп өту мүмкіндігі жоғары автомобиль, атауы осы топтағы Еуразиялық экономикалық одақтың қосымша 6-түсіндірмесінде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0,72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8703 31 109 0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0,72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арналып жабдықталған моторлы көлік құралдары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8703 32 199 0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0,72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тұруға арналып жабдықталған моторлы көлік құралдары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0,72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автомобильдер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0,72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0,72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0,57 евро, бірақ 19,8-тен кем емес және 21-ден көп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0,57 евро, бірақ 19,8-тен кем емес және 21-ден көп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0,57 евро, бірақ 19,8-тен кем емес және 21-ден көп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0,72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0,72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0,72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0,72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0,72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0,72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0,57 евро, бірақ 19,8-тен кем емес және 21-ден көп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0,57 евро, бірақ 19,8-тен кем емес және 21-ден көп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0,57 евро, бірақ 19,8-тен кем емес және 21-ден көп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0,72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0,72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0,72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қозғалтқыш көлемінің 1 см</w:t>
            </w:r>
            <w:r>
              <w:rPr>
                <w:rFonts w:ascii="Times New Roman"/>
                <w:b w:val="false"/>
                <w:i w:val="false"/>
                <w:color w:val="000000"/>
                <w:vertAlign w:val="superscript"/>
              </w:rPr>
              <w:t>3</w:t>
            </w:r>
            <w:r>
              <w:rPr>
                <w:rFonts w:ascii="Times New Roman"/>
                <w:b w:val="false"/>
                <w:i w:val="false"/>
                <w:color w:val="000000"/>
                <w:sz w:val="20"/>
              </w:rPr>
              <w:t xml:space="preserve"> үшін 0,72 евродан кем емес</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M1 немесе M1G санатындағы жеңіл автомобильдер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осьтерінің саны екіден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8704 10 108 0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арнайы тасымалдауға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арнаулы тасымалдауға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арнаулы тасымалдауға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тиеу-түcipy құрылғыларымен жабдықталған, ағаштар жиналған жерден орман тиейтін бекетке дейін немесе орман таситын жолға дейін тасуға арналған ("форвардер" тіпті) көлік құралдары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бұрын пайдаланылған: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8705 30 000 5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бұрын пайдаланылған: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бұрын пайдаланылған: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бұрын пайдаланылған: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8707 10 900 0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білікті, 8701 10 субпозициясында көрсетілген тракторларды; 8704 тауар позициясының  қысымнан жанатын  поршеньді іштен жану қозғалтқыштары бар (дизельмен немесе жартылай дизельмен) және қозғалтқыш цилиндрінің жұмыс көлемі 2500 см³ немесе от ұшқынынан жанатын ішкі поршеньді қозғалтқышы бар және қозғалтқыш цилиндрлерінің жұмыс көлемі 2800 см³-ден көп емес көлік құралдарын; 8705 арнайы тауар позициясының моторлы көлік құралдарын өнеркәсіптік құрастыру үшін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жалпы салмағы 20 тоннадан асатын жүк автомобилдерін жинауға арналған кабиналар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8708 50 550 9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8708 80 350 2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мынадай сипаттамасы бар кіші литражды автомобильдердің: ең жоғары күші Н (кгс): қысымы 235 – 280, қайтуы 1150 – 1060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8708 80 550 9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бөліктері5)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8708 95 910 9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Қару-жарағы бар немесе жоқ, танкілер мен басқа да өздігіне жүретін әскери бронды көлік құралдары және олардың бөлшектері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тежегiштер және олардың бөлшектерi</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беріліс қораптары мен олардың бөліктері: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жүріс доңғалақтары, олардың бөліктері мен керек-жарақтары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8714 10 400 0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сөндіргіштер және түтін шығаратын түтіктер, олардың бөліктері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8714 10 500 0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жинақтаған ілінісу және оның бөліктері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толық салмағы 15 т-дан артық және ұзындық габариті 13,6 м-ден кем емес автомобильді жартылай тіркемелер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шанағының ішкі көлемі 76 м</w:t>
            </w:r>
            <w:r>
              <w:rPr>
                <w:rFonts w:ascii="Times New Roman"/>
                <w:b w:val="false"/>
                <w:i w:val="false"/>
                <w:color w:val="000000"/>
                <w:vertAlign w:val="superscript"/>
              </w:rPr>
              <w:t>3</w:t>
            </w:r>
            <w:r>
              <w:rPr>
                <w:rFonts w:ascii="Times New Roman"/>
                <w:b w:val="false"/>
                <w:i w:val="false"/>
                <w:color w:val="000000"/>
                <w:sz w:val="20"/>
              </w:rPr>
              <w:t>-ден кем емес автомобильді рефрижераторлық жартылай тіркемелер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орындықтарының арасында екі жолы бар, магистральды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8802 40 001 6</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магистральды азаматтық жүк ұшақтары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8802 40 003 3</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орындықтарының арасында екі жолы бар, магистральды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орындықтарының арасында екі жолы бар, магистральды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магистральды азаматтық жүк ұшақтары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орындықтарының арасында екі жолы бар, магистральды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магистральды азаматтық жүк ұшақтары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бос снарядталған аппараттың массасымен 120000 кг-нан асатын магистральды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8802 40 009 5</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8802 40 009 7</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бос снарядталған аппараттың массасымен 120000 кг-нан астам магистральды азаматтық жүк ұшақтары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батпырауықтар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ғарыштық аппараттар (спутниктерді қосқанда)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қосалқыорбиталдық және ғарыштық ұшырғыш ракеталар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ұшатын аппараттардың бастапқы құрал– жабдығы және оның бөлшектері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әуелік соғысқа еліктеуіштер және оның бөлшектері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9001 90 000 1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әуелік кемелерге арналған5)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бинокльдер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түсiргенде бiрден дайын сурет шығаратын фотокамералар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9008 50 000 0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фотоүлкейткiштер және бейнелерді кiшiрейте отырып проекциялауға арналған жабдықтар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бағытты айқындауға арналған компастар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сызуға арналған өзгелері құралдар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9017 20 390 0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белгілеуге арналған құралдар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стоматологиялық құрал-жабдықтармен бір негізге біріктірілген не біріктірілмеген бормашиналар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бормашиналарда қолдануға арналған борлар, дискілер, ұштар және щеткалар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9018 50 900 0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қанды, қан алмастырғыштар мен инфузиялық ерітінділерді алуға және құюға арналған жүйелер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гидpомассажды ванналар және сусебер кабиналар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9021 21 100 0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пластмассалардан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9021 40 000 0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есту аппараттары, бөлшектері мен керек-жарақтарынан тыс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9021 50 000 0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жүрек ширатқыштар, бөлшектері мен керек-жарақтардан тыс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есту аппараттарына бөлшектер мен керек-жарақтар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 тамырлы стент</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аспаптарымен біріктірілмеген барометрлер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9025 80 400 0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9028 90 900 0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8701-8705 тауар позицияларындағы моторлы көлік құралдарын, олардың түйіндері мен агрегаттарын өнеркәсіптік құрастыруға арналған5)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иондаушы сәулелердi аңғару мен өлшеуге арналған аспаптар мен аппаратуралар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электронды-сәулелі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жазатын құрылғылары жоқ әмбебап өлшегіш аспаптар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9032 10 200 0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электрлік іске қосу құрылғысы бар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9102 11 000 0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механикалық индикациясымен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9102 19 000 0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9102 21 000 0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автоматты түрде жүретін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9102 29 000 0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арқылы iске қосылатын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мен диаметрі 50 мм-ден аспайтын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ағаштан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9401 90 800 9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стоматологиялық креслолар және олардың бөлшектерi</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9403 50 000 1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әкелінетін елде франко-шекара шартымен 1 кг брутто салмағының құны 1,8 евродан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9403 60 100 1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әкелінетін елде франко-шекара шартымен 1 кг брутто салмағының құны 1,8 евродан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әкелінетін елде франко-шекара шартымен 1 кг брутто салмағының құны 1,8 евродан аспайтын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9403 89 000 0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10 плюс 0,13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металдан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материалдардан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резеңкеден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пластмассадан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серіппелі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9404 30 000 0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ұйықтайтын қаптары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мамық немесе қауырсынды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мақсаттарға арналған 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мақсаттарға арналған 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мақсаттарға арналған 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мақсаттарға арналған 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мақсаттарға арналған 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бағалы емес металлдардан жасалған, азаматтық әуелік кемелерге арналған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9405 20 110 9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9405 20 400 4</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пластмассадан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мақсаттарға арналған4)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9405 10 немесе 9405 60 субпозицияларындағы бұйымдар бөлшегі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мақсаттарға арналған4)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9405 10 немесе 9405 60 субпозицияларындағы бағалы емес металдардан жасалған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9405 99 000 8</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бөлшектері мен заттары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рельстердi, бағдаршамдарды және олардың өзге де заттарын қоса алғанда электр поездары; кiшiрейтiлген көлемдегi ("масштабты") модельдерді жинастыруға арналған элементтердiң жиынтықтары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материалдардан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9503 00 550 0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музыкалық ойыншық аспаптар мен құрылғылар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9503 00 610 0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жиынтықтардағы немесе жинақтардағы ойыншықтар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9503 00 750 0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9503 00 790 0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материалдардан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столы для бильярдқа арналған үстел (аяғымен немесе аяқсыз)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флипперлер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ойын карталары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–телевизиялық қабылдағышты қолдана отырып бейне ойындар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9504 50 000 2</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электpонды ойындар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9504 90 800 1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казиноға орналған үстелдер мен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доптардан басқа крикет пен полоға арналған мүкәммал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өңделген пiл сүйегi және одан жасалған бұйымдар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9601 90 000 0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бiрiктiрiп байланған шыбықтардан немесе өзгелері да табиғи материалдардан  жасалған, сабы бар немесе сабы жоқ сыпырғыштар мен щеткалар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9603 29 800 0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көркемсурет қылқаламдары мен жазуға арналған қылқаламдар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косметиканы жағуға арналған қылқаламдар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бояуға арналған маляр жастықшалары мен білікшелері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9603 50 000 9</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9604 00 000 0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елеуіштері мен електерi</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9605 00 000 0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үшiн пайдаланылатын, тiгуге немесе киімдер мен аяқ киiмдердi тазалауға арналған жол жиынтықтары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батырмалар, түймелеу-iлмектерi және олардың бөлiктерi</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жабындысы жоқ, пластмассадан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9606 22 000 0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жабындысы жоқ, қымбат бағалы емес металдан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9607 11 000 0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тiстерi қымбат бағалы емес металдардан жасалған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қымбат бағалы емес металдардан, қымбат бағалы емес метелдардан жасалған тістері бар жіңішке таспаларды қоса алғанда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9616 10 100 0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гигиеналық мақсаттарға арналған тозаңдатқыштар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9616 10 900 0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қондырғылары мен бастиектерi</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9616 20 000 0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косметикалық немесе иіс заттарды жағуға арналған мамықшалар мен жастықшалар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9618 00 000 0</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Тiгiншiлерге арналған манекендер және өзге де манекендер; манекен-автоматтар және витриналарды безендiруге арналған өзге де жылжымалы заттар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9619 00 500 1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машинкада немесе қолмен тоқылған тоқыма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0,61 евро</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массадан, қағаздан, целлюлоз мақта немесе целлюлоз талшықтарынан тоқылған  мата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9619 00 750 1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массадан, қағаздан, целлюлоз мақта немесе целлюлоз талшықтарынан тоқылған  мата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массадан, қағаздан, целлюлоз мақта немесе целлюлоз талшықтарынан тоқылған  мата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9619 00 810 1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массадан, қағаздан, целлюлоз мақта немесе целлюлоз талшықтарынан тоқылған мата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9619 00 890 1</w:t>
            </w:r>
          </w:p>
        </w:tc>
        <w:tc>
          <w:tcPr>
            <w:tcW w:w="10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массадан, қағаздан, целлюлоз мақта немесе целлюлоз талшықтарынан тоқылған мата</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Тізбеде белгіленген мөлшерлемелер бойынша әкелінген тауарлардың әкелінуін және айналымын әкімшілендіру Қазақстан Республикасының 2015 жылғы 9 желтоқсандағы заңымен ратификацияланған Еуразиялық экономикалық одақтың кедендік аумағына тауарларды әкелу мен олардың айналысының кейбір мәселелері туралы хаттаманың ережелеріне сәйкес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Кедендiк әкелу баждары мөлшерлемелерін қолдану мақсаты үшiн тауарлар Еуразиялық экономикалық одақтың сыртқы экономикалық қызметі тауар номенклатурасының (бұдан әрі – ЕАЭО СЭҚ ТН) кодтарымен ғана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Егер осы Тізбемен белгіленген кедендік әкелу баж мөлшерлемесі Еуразиялық экономикалық одақтың Бірыңғай кедендік тарифінде белгіленген кедендік әкелу баж мөлшерлемесінен жоғары болса, Еуразиялық экономикалық одақтың Бірыңғай кедендік тарифінде белгіленген кедендік әкелу баж мөлшерлемесі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Кедендік әкелу бажының мөлшерлемесі 2018 жылғы 1 мамырдан бастап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Кедендік әкелу бажының мөлшерлемесі 2018 жылғы 1 қаңтардан бастап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Кедендік әкелу бажының мөлшерлемесі 2017 жылғы 31 желтоқсанды қоса алғанға дейін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