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baa9ba" w14:textId="ebaa9b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"Атом энергиясын пайдалану саласындағы мемлекеттік көрсетілетін қызметтер регламенттерін бекіту туралы" Қазақстан Республикасы Энергетика министрінің міндетін атқарушының 2015 жылғы 28 мамырдағы № 378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Энергетика министрінің 2017 жылғы 30 қазандағы № 365 бұйрығы. Қазақстан Республикасының Әділет министрлігінде 2017 жылғы 23 қарашада № 16008 болып тіркелді. Күші жойылды - Қазақстан Республикасы Энергетика министрінің 2020 жылғы 1 сәуірдегі № 123 бұйрығымен</w:t>
      </w:r>
    </w:p>
    <w:p>
      <w:pPr>
        <w:spacing w:after="0"/>
        <w:ind w:left="0"/>
        <w:jc w:val="both"/>
      </w:pPr>
      <w:r>
        <w:rPr>
          <w:rFonts w:ascii="Times New Roman"/>
          <w:b w:val="false"/>
          <w:i w:val="false"/>
          <w:color w:val="ff0000"/>
          <w:sz w:val="28"/>
        </w:rPr>
        <w:t xml:space="preserve">
      Ескерту. Бұйрықтың күші жойылды – ҚР Энергетика министрінің 01.04.2020 </w:t>
      </w:r>
      <w:r>
        <w:rPr>
          <w:rFonts w:ascii="Times New Roman"/>
          <w:b w:val="false"/>
          <w:i w:val="false"/>
          <w:color w:val="ff0000"/>
          <w:sz w:val="28"/>
        </w:rPr>
        <w:t>№ 123</w:t>
      </w:r>
      <w:r>
        <w:rPr>
          <w:rFonts w:ascii="Times New Roman"/>
          <w:b w:val="false"/>
          <w:i w:val="false"/>
          <w:color w:val="ff0000"/>
          <w:sz w:val="28"/>
        </w:rPr>
        <w:t xml:space="preserve"> (алғашқы ресми жарияланған күнінен кейін күнтiзбелiк жиырма бір күн өткен соң қолданысқа енгiзiледi) бұйрығымен.</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БҰЙЫРАМЫН: </w:t>
      </w:r>
    </w:p>
    <w:bookmarkEnd w:id="0"/>
    <w:bookmarkStart w:name="z2" w:id="1"/>
    <w:p>
      <w:pPr>
        <w:spacing w:after="0"/>
        <w:ind w:left="0"/>
        <w:jc w:val="both"/>
      </w:pPr>
      <w:r>
        <w:rPr>
          <w:rFonts w:ascii="Times New Roman"/>
          <w:b w:val="false"/>
          <w:i w:val="false"/>
          <w:color w:val="000000"/>
          <w:sz w:val="28"/>
        </w:rPr>
        <w:t xml:space="preserve">
      1. "Атом энергиясын пайдалану саласындағы мемлекеттік көрсетілетін қызметтер стандарттарын бекіту туралы" Қазақстан Республикасы Энергетика министрінің міндетін атқарушының 2015 жылғы 28 мамырдағы № 378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11450 болып тіркелген, "Әділет" ақпараттық-құқықтық жүйесінде 2015 жылғы 14 шілдеде жарияланған)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10-қосымшалар</w:t>
      </w: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10-қосымшаларға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2. Қазақстан Республикасы Энергетика министрлігінің Атомдық және энергетикалық қадағалау мен бақылау комитеті Қазақстан Республикасының заңнамасында белгіленген тәртіппен:</w:t>
      </w:r>
    </w:p>
    <w:bookmarkEnd w:id="3"/>
    <w:bookmarkStart w:name="z5" w:id="4"/>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4"/>
    <w:bookmarkStart w:name="z6" w:id="5"/>
    <w:p>
      <w:pPr>
        <w:spacing w:after="0"/>
        <w:ind w:left="0"/>
        <w:jc w:val="both"/>
      </w:pPr>
      <w:r>
        <w:rPr>
          <w:rFonts w:ascii="Times New Roman"/>
          <w:b w:val="false"/>
          <w:i w:val="false"/>
          <w:color w:val="000000"/>
          <w:sz w:val="28"/>
        </w:rPr>
        <w:t>
      2) осы бұйрық мемлекеттік тіркелген күнінен бастап күнтізбелік он күн ішінде оның қазақ және орыс тілдеріндегі қағаз және электрондық түрдегі көшірмесін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 шаруашылық жүргізу құқығындағы республикалық мемлекеттік кәсіпорнына жіберуді;</w:t>
      </w:r>
    </w:p>
    <w:bookmarkEnd w:id="5"/>
    <w:bookmarkStart w:name="z7" w:id="6"/>
    <w:p>
      <w:pPr>
        <w:spacing w:after="0"/>
        <w:ind w:left="0"/>
        <w:jc w:val="both"/>
      </w:pPr>
      <w:r>
        <w:rPr>
          <w:rFonts w:ascii="Times New Roman"/>
          <w:b w:val="false"/>
          <w:i w:val="false"/>
          <w:color w:val="000000"/>
          <w:sz w:val="28"/>
        </w:rPr>
        <w:t>
      3) осы бұйрық мемлекеттік тіркелгеннен кейін күнтізбелік он күн ішінде оның көшірмесін мерзімді баспа басылымдарына ресми жариялауға жіберуді;</w:t>
      </w:r>
    </w:p>
    <w:bookmarkEnd w:id="6"/>
    <w:bookmarkStart w:name="z8" w:id="7"/>
    <w:p>
      <w:pPr>
        <w:spacing w:after="0"/>
        <w:ind w:left="0"/>
        <w:jc w:val="both"/>
      </w:pPr>
      <w:r>
        <w:rPr>
          <w:rFonts w:ascii="Times New Roman"/>
          <w:b w:val="false"/>
          <w:i w:val="false"/>
          <w:color w:val="000000"/>
          <w:sz w:val="28"/>
        </w:rPr>
        <w:t>
      4) осы бұйрықты Қазақстан Республикасы Энергетика министрлігінің ресми интернет-ресурсында орналастыруды;</w:t>
      </w:r>
    </w:p>
    <w:bookmarkEnd w:id="7"/>
    <w:bookmarkStart w:name="z9" w:id="8"/>
    <w:p>
      <w:pPr>
        <w:spacing w:after="0"/>
        <w:ind w:left="0"/>
        <w:jc w:val="both"/>
      </w:pPr>
      <w:r>
        <w:rPr>
          <w:rFonts w:ascii="Times New Roman"/>
          <w:b w:val="false"/>
          <w:i w:val="false"/>
          <w:color w:val="000000"/>
          <w:sz w:val="28"/>
        </w:rPr>
        <w:t>
      5) осы бұйрық Қазақстан Республикасы Әділет министрлігінде мемлекеттік тіркелгеннен кейін күнтізбелік он күн ішінде осы тармақтың 2), 3) және 4) тармақшаларында көзделген іс-шаралардың орындалуы туралы мәліметтерді Қазақстан Республикасы Энергетика министрлігінің Заң қызметі департаментіне беруді қамтамасыз етсін.</w:t>
      </w:r>
    </w:p>
    <w:bookmarkEnd w:id="8"/>
    <w:bookmarkStart w:name="z10" w:id="9"/>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энергетика вице-министріне жүктелсін.</w:t>
      </w:r>
    </w:p>
    <w:bookmarkEnd w:id="9"/>
    <w:bookmarkStart w:name="z11" w:id="10"/>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Энергетика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30 қазандағы</w:t>
            </w:r>
            <w:r>
              <w:br/>
            </w:r>
            <w:r>
              <w:rPr>
                <w:rFonts w:ascii="Times New Roman"/>
                <w:b w:val="false"/>
                <w:i w:val="false"/>
                <w:color w:val="000000"/>
                <w:sz w:val="20"/>
              </w:rPr>
              <w:t>№ 365 бұйрығына</w:t>
            </w:r>
            <w:r>
              <w:br/>
            </w:r>
            <w:r>
              <w:rPr>
                <w:rFonts w:ascii="Times New Roman"/>
                <w:b w:val="false"/>
                <w:i w:val="false"/>
                <w:color w:val="000000"/>
                <w:sz w:val="20"/>
              </w:rPr>
              <w:t>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1-қосымша</w:t>
            </w:r>
          </w:p>
        </w:tc>
      </w:tr>
    </w:tbl>
    <w:bookmarkStart w:name="z14" w:id="11"/>
    <w:p>
      <w:pPr>
        <w:spacing w:after="0"/>
        <w:ind w:left="0"/>
        <w:jc w:val="left"/>
      </w:pPr>
      <w:r>
        <w:rPr>
          <w:rFonts w:ascii="Times New Roman"/>
          <w:b/>
          <w:i w:val="false"/>
          <w:color w:val="000000"/>
        </w:rPr>
        <w:t xml:space="preserve">  "Атом энергиясын пайдалану объектілерінің тіршілік циклінің кезеңдеріне</w:t>
      </w:r>
      <w:r>
        <w:br/>
      </w:r>
      <w:r>
        <w:rPr>
          <w:rFonts w:ascii="Times New Roman"/>
          <w:b/>
          <w:i w:val="false"/>
          <w:color w:val="000000"/>
        </w:rPr>
        <w:t>байланысты жұмыстарды орындауға лицензия беру" мемлекеттік көрсетілетін қызмет</w:t>
      </w:r>
      <w:r>
        <w:br/>
      </w:r>
      <w:r>
        <w:rPr>
          <w:rFonts w:ascii="Times New Roman"/>
          <w:b/>
          <w:i w:val="false"/>
          <w:color w:val="000000"/>
        </w:rPr>
        <w:t>регламенті</w:t>
      </w:r>
      <w:r>
        <w:br/>
      </w:r>
      <w:r>
        <w:rPr>
          <w:rFonts w:ascii="Times New Roman"/>
          <w:b/>
          <w:i w:val="false"/>
          <w:color w:val="000000"/>
        </w:rPr>
        <w:t>1-тарау.  Жалпы ережелер</w:t>
      </w:r>
    </w:p>
    <w:bookmarkEnd w:id="11"/>
    <w:bookmarkStart w:name="z15" w:id="12"/>
    <w:p>
      <w:pPr>
        <w:spacing w:after="0"/>
        <w:ind w:left="0"/>
        <w:jc w:val="both"/>
      </w:pPr>
      <w:r>
        <w:rPr>
          <w:rFonts w:ascii="Times New Roman"/>
          <w:b w:val="false"/>
          <w:i w:val="false"/>
          <w:color w:val="000000"/>
          <w:sz w:val="28"/>
        </w:rPr>
        <w:t xml:space="preserve">
      1. "Атом энергиясын пайдалану объектілерінің тіршілік циклінің кезеңдеріне байланысты жұмыстарды орындауға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"Атом энергиясын пайдалану объектілерінің тіршілік циклінің кезеңдеріне байланысты жұмыстарды орындауға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12"/>
    <w:bookmarkStart w:name="z16" w:id="13"/>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13"/>
    <w:bookmarkStart w:name="z17" w:id="14"/>
    <w:p>
      <w:pPr>
        <w:spacing w:after="0"/>
        <w:ind w:left="0"/>
        <w:jc w:val="both"/>
      </w:pPr>
      <w:r>
        <w:rPr>
          <w:rFonts w:ascii="Times New Roman"/>
          <w:b w:val="false"/>
          <w:i w:val="false"/>
          <w:color w:val="000000"/>
          <w:sz w:val="28"/>
        </w:rPr>
        <w:t>
      3. Мемлекеттік қызмет көрсету нәтижесі – атом энергиясын пайдалану объектілерінің тіршілік циклінің кезеңдеріне байланысты жұмыстарды орындауға лицензия және (немесе) лицензияға қосымша беру, лицензия және (немесе) лицензияға қосымшаны қайта ресімдеу, көрсетілетін қызметті алушының қайтып алуға қанағаттырылған өтініші, немесе Стандарттың 10-тармағында көзделген жағдайлар және негіздер бойынша мемлекеттік қызмет көрсетуден бас тарту туралы дәлелді жауап.</w:t>
      </w:r>
    </w:p>
    <w:bookmarkEnd w:id="14"/>
    <w:bookmarkStart w:name="z18" w:id="15"/>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bookmarkEnd w:id="15"/>
    <w:bookmarkStart w:name="z19" w:id="16"/>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bookmarkEnd w:id="16"/>
    <w:bookmarkStart w:name="z20" w:id="1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9- тармағына сәйкес құжаттарды қоса тіркеген қызметті алушының электрондық сауалы негіз болып табылады. </w:t>
      </w:r>
    </w:p>
    <w:bookmarkEnd w:id="17"/>
    <w:bookmarkStart w:name="z21" w:id="18"/>
    <w:p>
      <w:pPr>
        <w:spacing w:after="0"/>
        <w:ind w:left="0"/>
        <w:jc w:val="both"/>
      </w:pPr>
      <w:r>
        <w:rPr>
          <w:rFonts w:ascii="Times New Roman"/>
          <w:b w:val="false"/>
          <w:i w:val="false"/>
          <w:color w:val="000000"/>
          <w:sz w:val="28"/>
        </w:rPr>
        <w:t xml:space="preserve">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18"/>
    <w:bookmarkStart w:name="z22" w:id="19"/>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19"/>
    <w:bookmarkStart w:name="z23" w:id="20"/>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20"/>
    <w:bookmarkStart w:name="z24" w:id="21"/>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21"/>
    <w:bookmarkStart w:name="z25" w:id="22"/>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22"/>
    <w:bookmarkStart w:name="z26" w:id="23"/>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жібереді.</w:t>
      </w:r>
    </w:p>
    <w:bookmarkEnd w:id="23"/>
    <w:bookmarkStart w:name="z27" w:id="24"/>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24"/>
    <w:bookmarkStart w:name="z28" w:id="25"/>
    <w:p>
      <w:pPr>
        <w:spacing w:after="0"/>
        <w:ind w:left="0"/>
        <w:jc w:val="both"/>
      </w:pPr>
      <w:r>
        <w:rPr>
          <w:rFonts w:ascii="Times New Roman"/>
          <w:b w:val="false"/>
          <w:i w:val="false"/>
          <w:color w:val="000000"/>
          <w:sz w:val="28"/>
        </w:rPr>
        <w:t>
      4) талдау және инспекциялау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25"/>
    <w:bookmarkStart w:name="z29" w:id="26"/>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bookmarkEnd w:id="26"/>
    <w:bookmarkStart w:name="z30" w:id="27"/>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және аттестаттау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27"/>
    <w:bookmarkStart w:name="z31" w:id="28"/>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28"/>
    <w:bookmarkStart w:name="z32" w:id="29"/>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29"/>
    <w:bookmarkStart w:name="z33" w:id="30"/>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bookmarkEnd w:id="30"/>
    <w:bookmarkStart w:name="z34" w:id="31"/>
    <w:p>
      <w:pPr>
        <w:spacing w:after="0"/>
        <w:ind w:left="0"/>
        <w:jc w:val="both"/>
      </w:pPr>
      <w:r>
        <w:rPr>
          <w:rFonts w:ascii="Times New Roman"/>
          <w:b w:val="false"/>
          <w:i w:val="false"/>
          <w:color w:val="000000"/>
          <w:sz w:val="28"/>
        </w:rPr>
        <w:t xml:space="preserve">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31"/>
    <w:bookmarkStart w:name="z35" w:id="32"/>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 </w:t>
      </w:r>
    </w:p>
    <w:bookmarkEnd w:id="32"/>
    <w:bookmarkStart w:name="z36" w:id="33"/>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33"/>
    <w:bookmarkStart w:name="z37" w:id="34"/>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34"/>
    <w:bookmarkStart w:name="z38" w:id="35"/>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35"/>
    <w:bookmarkStart w:name="z39" w:id="36"/>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жібереді.</w:t>
      </w:r>
    </w:p>
    <w:bookmarkEnd w:id="36"/>
    <w:bookmarkStart w:name="z40" w:id="37"/>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37"/>
    <w:bookmarkStart w:name="z41" w:id="38"/>
    <w:p>
      <w:pPr>
        <w:spacing w:after="0"/>
        <w:ind w:left="0"/>
        <w:jc w:val="both"/>
      </w:pPr>
      <w:r>
        <w:rPr>
          <w:rFonts w:ascii="Times New Roman"/>
          <w:b w:val="false"/>
          <w:i w:val="false"/>
          <w:color w:val="000000"/>
          <w:sz w:val="28"/>
        </w:rPr>
        <w:t>
      4) талдау және инспекциялау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38"/>
    <w:bookmarkStart w:name="z42" w:id="39"/>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25 (жиырма бес) жұмыс күні; </w:t>
      </w:r>
    </w:p>
    <w:bookmarkEnd w:id="39"/>
    <w:bookmarkStart w:name="z43" w:id="40"/>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және аттестаттау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40"/>
    <w:bookmarkStart w:name="z44" w:id="41"/>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41"/>
    <w:bookmarkStart w:name="z45" w:id="42"/>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42"/>
    <w:bookmarkStart w:name="z46" w:id="43"/>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43"/>
    <w:bookmarkStart w:name="z47" w:id="44"/>
    <w:p>
      <w:pPr>
        <w:spacing w:after="0"/>
        <w:ind w:left="0"/>
        <w:jc w:val="both"/>
      </w:pPr>
      <w:r>
        <w:rPr>
          <w:rFonts w:ascii="Times New Roman"/>
          <w:b w:val="false"/>
          <w:i w:val="false"/>
          <w:color w:val="000000"/>
          <w:sz w:val="28"/>
        </w:rPr>
        <w:t xml:space="preserve">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44"/>
    <w:bookmarkStart w:name="z48" w:id="45"/>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45"/>
    <w:bookmarkStart w:name="z49" w:id="46"/>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46"/>
    <w:bookmarkStart w:name="z50" w:id="47"/>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47"/>
    <w:bookmarkStart w:name="z51" w:id="48"/>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48"/>
    <w:bookmarkStart w:name="z52" w:id="49"/>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bookmarkEnd w:id="49"/>
    <w:bookmarkStart w:name="z53" w:id="50"/>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50"/>
    <w:bookmarkStart w:name="z54" w:id="51"/>
    <w:p>
      <w:pPr>
        <w:spacing w:after="0"/>
        <w:ind w:left="0"/>
        <w:jc w:val="both"/>
      </w:pPr>
      <w:r>
        <w:rPr>
          <w:rFonts w:ascii="Times New Roman"/>
          <w:b w:val="false"/>
          <w:i w:val="false"/>
          <w:color w:val="000000"/>
          <w:sz w:val="28"/>
        </w:rPr>
        <w:t>
      4) лицензиялау және аттестаттау басқармасы мемлекеттік қызмет көрсетудің қорытындысы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51"/>
    <w:bookmarkStart w:name="z55" w:id="52"/>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End w:id="52"/>
    <w:bookmarkStart w:name="z56" w:id="53"/>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53"/>
    <w:bookmarkStart w:name="z57" w:id="54"/>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54"/>
    <w:bookmarkStart w:name="z58" w:id="55"/>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55"/>
    <w:bookmarkStart w:name="z59" w:id="56"/>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bookmarkEnd w:id="56"/>
    <w:bookmarkStart w:name="z60" w:id="57"/>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57"/>
    <w:bookmarkStart w:name="z61" w:id="58"/>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58"/>
    <w:bookmarkStart w:name="z62" w:id="59"/>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59"/>
    <w:bookmarkStart w:name="z63" w:id="60"/>
    <w:p>
      <w:pPr>
        <w:spacing w:after="0"/>
        <w:ind w:left="0"/>
        <w:jc w:val="both"/>
      </w:pPr>
      <w:r>
        <w:rPr>
          <w:rFonts w:ascii="Times New Roman"/>
          <w:b w:val="false"/>
          <w:i w:val="false"/>
          <w:color w:val="000000"/>
          <w:sz w:val="28"/>
        </w:rPr>
        <w:t>
      3) лицензиялау және аттестаттау басқармасы қайтарып алуға арналған өтінішті қанағаттандыру туралы шешім дайындайды.</w:t>
      </w:r>
    </w:p>
    <w:bookmarkEnd w:id="60"/>
    <w:bookmarkStart w:name="z64" w:id="61"/>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bookmarkEnd w:id="61"/>
    <w:bookmarkStart w:name="z65" w:id="62"/>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bookmarkEnd w:id="62"/>
    <w:bookmarkStart w:name="z66" w:id="63"/>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63"/>
    <w:bookmarkStart w:name="z67" w:id="64"/>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64"/>
    <w:bookmarkStart w:name="z68" w:id="65"/>
    <w:p>
      <w:pPr>
        <w:spacing w:after="0"/>
        <w:ind w:left="0"/>
        <w:jc w:val="both"/>
      </w:pPr>
      <w:r>
        <w:rPr>
          <w:rFonts w:ascii="Times New Roman"/>
          <w:b w:val="false"/>
          <w:i w:val="false"/>
          <w:color w:val="000000"/>
          <w:sz w:val="28"/>
        </w:rPr>
        <w:t>
      1)  кіріс нөмірі және күні койылып тіркелген өтініш;</w:t>
      </w:r>
    </w:p>
    <w:bookmarkEnd w:id="65"/>
    <w:bookmarkStart w:name="z69" w:id="66"/>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66"/>
    <w:bookmarkStart w:name="z70" w:id="67"/>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67"/>
    <w:bookmarkStart w:name="z71" w:id="68"/>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68"/>
    <w:bookmarkStart w:name="z72" w:id="69"/>
    <w:p>
      <w:pPr>
        <w:spacing w:after="0"/>
        <w:ind w:left="0"/>
        <w:jc w:val="both"/>
      </w:pPr>
      <w:r>
        <w:rPr>
          <w:rFonts w:ascii="Times New Roman"/>
          <w:b w:val="false"/>
          <w:i w:val="false"/>
          <w:color w:val="000000"/>
          <w:sz w:val="28"/>
        </w:rPr>
        <w:t>
      5) мемлекеттік қызмет көрсету туралы шешім дайындау;</w:t>
      </w:r>
    </w:p>
    <w:bookmarkEnd w:id="69"/>
    <w:bookmarkStart w:name="z73" w:id="70"/>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70"/>
    <w:bookmarkStart w:name="z74" w:id="71"/>
    <w:p>
      <w:pPr>
        <w:spacing w:after="0"/>
        <w:ind w:left="0"/>
        <w:jc w:val="both"/>
      </w:pPr>
      <w:r>
        <w:rPr>
          <w:rFonts w:ascii="Times New Roman"/>
          <w:b w:val="false"/>
          <w:i w:val="false"/>
          <w:color w:val="000000"/>
          <w:sz w:val="28"/>
        </w:rPr>
        <w:t xml:space="preserve">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лицензияны және (немесе) лицензияға қосымшаны қайта ресімдеу) көрсетудегі рәсімнің (іс-қимылдың) нәтижесі:</w:t>
      </w:r>
    </w:p>
    <w:bookmarkEnd w:id="71"/>
    <w:bookmarkStart w:name="z75" w:id="72"/>
    <w:p>
      <w:pPr>
        <w:spacing w:after="0"/>
        <w:ind w:left="0"/>
        <w:jc w:val="both"/>
      </w:pPr>
      <w:r>
        <w:rPr>
          <w:rFonts w:ascii="Times New Roman"/>
          <w:b w:val="false"/>
          <w:i w:val="false"/>
          <w:color w:val="000000"/>
          <w:sz w:val="28"/>
        </w:rPr>
        <w:t>
      1) кіріс нөмірі және күні койылып тіркелген өтініш;</w:t>
      </w:r>
    </w:p>
    <w:bookmarkEnd w:id="72"/>
    <w:bookmarkStart w:name="z76" w:id="73"/>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73"/>
    <w:bookmarkStart w:name="z77" w:id="74"/>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74"/>
    <w:bookmarkStart w:name="z78" w:id="75"/>
    <w:p>
      <w:pPr>
        <w:spacing w:after="0"/>
        <w:ind w:left="0"/>
        <w:jc w:val="both"/>
      </w:pPr>
      <w:r>
        <w:rPr>
          <w:rFonts w:ascii="Times New Roman"/>
          <w:b w:val="false"/>
          <w:i w:val="false"/>
          <w:color w:val="000000"/>
          <w:sz w:val="28"/>
        </w:rPr>
        <w:t>
      4) мемлекеттік қызмет көрсету туралы шешімді дайындау;</w:t>
      </w:r>
    </w:p>
    <w:bookmarkEnd w:id="75"/>
    <w:bookmarkStart w:name="z79" w:id="76"/>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76"/>
    <w:bookmarkStart w:name="z80" w:id="77"/>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77"/>
    <w:bookmarkStart w:name="z81" w:id="78"/>
    <w:p>
      <w:pPr>
        <w:spacing w:after="0"/>
        <w:ind w:left="0"/>
        <w:jc w:val="both"/>
      </w:pPr>
      <w:r>
        <w:rPr>
          <w:rFonts w:ascii="Times New Roman"/>
          <w:b w:val="false"/>
          <w:i w:val="false"/>
          <w:color w:val="000000"/>
          <w:sz w:val="28"/>
        </w:rPr>
        <w:t>
      1) кіріс нөмірі және күні койылып тіркелген өтініш;</w:t>
      </w:r>
    </w:p>
    <w:bookmarkEnd w:id="78"/>
    <w:bookmarkStart w:name="z82" w:id="79"/>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79"/>
    <w:bookmarkStart w:name="z83" w:id="80"/>
    <w:p>
      <w:pPr>
        <w:spacing w:after="0"/>
        <w:ind w:left="0"/>
        <w:jc w:val="both"/>
      </w:pPr>
      <w:r>
        <w:rPr>
          <w:rFonts w:ascii="Times New Roman"/>
          <w:b w:val="false"/>
          <w:i w:val="false"/>
          <w:color w:val="000000"/>
          <w:sz w:val="28"/>
        </w:rPr>
        <w:t>
      3) мемлекеттік қызмет көрсету туралы шешімді дайындау;</w:t>
      </w:r>
    </w:p>
    <w:bookmarkEnd w:id="80"/>
    <w:bookmarkStart w:name="z84" w:id="81"/>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81"/>
    <w:bookmarkStart w:name="z85" w:id="82"/>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82"/>
    <w:bookmarkStart w:name="z86" w:id="83"/>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83"/>
    <w:bookmarkStart w:name="z87" w:id="84"/>
    <w:p>
      <w:pPr>
        <w:spacing w:after="0"/>
        <w:ind w:left="0"/>
        <w:jc w:val="both"/>
      </w:pPr>
      <w:r>
        <w:rPr>
          <w:rFonts w:ascii="Times New Roman"/>
          <w:b w:val="false"/>
          <w:i w:val="false"/>
          <w:color w:val="000000"/>
          <w:sz w:val="28"/>
        </w:rPr>
        <w:t>
      1) көрсетілетін қызметті берушінің кеңсесі;</w:t>
      </w:r>
    </w:p>
    <w:bookmarkEnd w:id="84"/>
    <w:bookmarkStart w:name="z88" w:id="85"/>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bookmarkEnd w:id="85"/>
    <w:bookmarkStart w:name="z89" w:id="86"/>
    <w:p>
      <w:pPr>
        <w:spacing w:after="0"/>
        <w:ind w:left="0"/>
        <w:jc w:val="both"/>
      </w:pPr>
      <w:r>
        <w:rPr>
          <w:rFonts w:ascii="Times New Roman"/>
          <w:b w:val="false"/>
          <w:i w:val="false"/>
          <w:color w:val="000000"/>
          <w:sz w:val="28"/>
        </w:rPr>
        <w:t xml:space="preserve">
      3) лицензиялау және аттестаттау басқармасы; </w:t>
      </w:r>
    </w:p>
    <w:bookmarkEnd w:id="86"/>
    <w:bookmarkStart w:name="z90" w:id="87"/>
    <w:p>
      <w:pPr>
        <w:spacing w:after="0"/>
        <w:ind w:left="0"/>
        <w:jc w:val="both"/>
      </w:pPr>
      <w:r>
        <w:rPr>
          <w:rFonts w:ascii="Times New Roman"/>
          <w:b w:val="false"/>
          <w:i w:val="false"/>
          <w:color w:val="000000"/>
          <w:sz w:val="28"/>
        </w:rPr>
        <w:t>
      4) талдау және инспекциялау басқармасы.</w:t>
      </w:r>
    </w:p>
    <w:bookmarkEnd w:id="87"/>
    <w:bookmarkStart w:name="z91" w:id="88"/>
    <w:p>
      <w:pPr>
        <w:spacing w:after="0"/>
        <w:ind w:left="0"/>
        <w:jc w:val="both"/>
      </w:pPr>
      <w:r>
        <w:rPr>
          <w:rFonts w:ascii="Times New Roman"/>
          <w:b w:val="false"/>
          <w:i w:val="false"/>
          <w:color w:val="000000"/>
          <w:sz w:val="28"/>
        </w:rPr>
        <w:t xml:space="preserve">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 </w:t>
      </w:r>
    </w:p>
    <w:bookmarkEnd w:id="88"/>
    <w:bookmarkStart w:name="z92" w:id="89"/>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bookmarkEnd w:id="89"/>
    <w:bookmarkStart w:name="z93" w:id="90"/>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және аттестаттау басқармасына 1 (бір) сағат ішінде береді;</w:t>
      </w:r>
    </w:p>
    <w:bookmarkEnd w:id="90"/>
    <w:bookmarkStart w:name="z94" w:id="91"/>
    <w:p>
      <w:pPr>
        <w:spacing w:after="0"/>
        <w:ind w:left="0"/>
        <w:jc w:val="both"/>
      </w:pPr>
      <w:r>
        <w:rPr>
          <w:rFonts w:ascii="Times New Roman"/>
          <w:b w:val="false"/>
          <w:i w:val="false"/>
          <w:color w:val="000000"/>
          <w:sz w:val="28"/>
        </w:rPr>
        <w:t>
      3) лицензиялау және аттестаттау басқармасы ұсынылған құжаттардың толықтығын және қолданылу мерзімін 2 (екі) жұмыс күні ішінде тексереді;</w:t>
      </w:r>
    </w:p>
    <w:bookmarkEnd w:id="91"/>
    <w:bookmarkStart w:name="z95" w:id="92"/>
    <w:p>
      <w:pPr>
        <w:spacing w:after="0"/>
        <w:ind w:left="0"/>
        <w:jc w:val="both"/>
      </w:pPr>
      <w:r>
        <w:rPr>
          <w:rFonts w:ascii="Times New Roman"/>
          <w:b w:val="false"/>
          <w:i w:val="false"/>
          <w:color w:val="000000"/>
          <w:sz w:val="28"/>
        </w:rPr>
        <w:t>
      4) талдау және инспекциялау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92"/>
    <w:bookmarkStart w:name="z96" w:id="93"/>
    <w:p>
      <w:pPr>
        <w:spacing w:after="0"/>
        <w:ind w:left="0"/>
        <w:jc w:val="both"/>
      </w:pPr>
      <w:r>
        <w:rPr>
          <w:rFonts w:ascii="Times New Roman"/>
          <w:b w:val="false"/>
          <w:i w:val="false"/>
          <w:color w:val="000000"/>
          <w:sz w:val="28"/>
        </w:rPr>
        <w:t xml:space="preserve">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 </w:t>
      </w:r>
    </w:p>
    <w:bookmarkEnd w:id="93"/>
    <w:bookmarkStart w:name="z97" w:id="94"/>
    <w:p>
      <w:pPr>
        <w:spacing w:after="0"/>
        <w:ind w:left="0"/>
        <w:jc w:val="both"/>
      </w:pPr>
      <w:r>
        <w:rPr>
          <w:rFonts w:ascii="Times New Roman"/>
          <w:b w:val="false"/>
          <w:i w:val="false"/>
          <w:color w:val="000000"/>
          <w:sz w:val="28"/>
        </w:rPr>
        <w:t>
      5) лицензиялау және аттестаттау басқармасы мемлекеттік қызметті көрсету туралы шешімді:</w:t>
      </w:r>
    </w:p>
    <w:bookmarkEnd w:id="94"/>
    <w:bookmarkStart w:name="z98" w:id="95"/>
    <w:p>
      <w:pPr>
        <w:spacing w:after="0"/>
        <w:ind w:left="0"/>
        <w:jc w:val="both"/>
      </w:pPr>
      <w:r>
        <w:rPr>
          <w:rFonts w:ascii="Times New Roman"/>
          <w:b w:val="false"/>
          <w:i w:val="false"/>
          <w:color w:val="000000"/>
          <w:sz w:val="28"/>
        </w:rPr>
        <w:t xml:space="preserve">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 </w:t>
      </w:r>
    </w:p>
    <w:bookmarkEnd w:id="95"/>
    <w:bookmarkStart w:name="z99" w:id="96"/>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bookmarkEnd w:id="96"/>
    <w:bookmarkStart w:name="z100" w:id="97"/>
    <w:p>
      <w:pPr>
        <w:spacing w:after="0"/>
        <w:ind w:left="0"/>
        <w:jc w:val="both"/>
      </w:pPr>
      <w:r>
        <w:rPr>
          <w:rFonts w:ascii="Times New Roman"/>
          <w:b w:val="false"/>
          <w:i w:val="false"/>
          <w:color w:val="000000"/>
          <w:sz w:val="28"/>
        </w:rPr>
        <w:t xml:space="preserve">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4 (төрт) сағат ішінде дайындайды;</w:t>
      </w:r>
    </w:p>
    <w:bookmarkEnd w:id="97"/>
    <w:bookmarkStart w:name="z101" w:id="98"/>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bookmarkEnd w:id="98"/>
    <w:bookmarkStart w:name="z102" w:id="99"/>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99"/>
    <w:bookmarkStart w:name="z103" w:id="100"/>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100"/>
    <w:bookmarkStart w:name="z104" w:id="101"/>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101"/>
    <w:bookmarkStart w:name="z105" w:id="102"/>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102"/>
    <w:bookmarkStart w:name="z106" w:id="103"/>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103"/>
    <w:bookmarkStart w:name="z107" w:id="104"/>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104"/>
    <w:bookmarkStart w:name="z108" w:id="105"/>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105"/>
    <w:bookmarkStart w:name="z109" w:id="106"/>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106"/>
    <w:bookmarkStart w:name="z110" w:id="107"/>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107"/>
    <w:bookmarkStart w:name="z111" w:id="108"/>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108"/>
    <w:bookmarkStart w:name="z112" w:id="109"/>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109"/>
    <w:bookmarkStart w:name="z113" w:id="110"/>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110"/>
    <w:bookmarkStart w:name="z114" w:id="111"/>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111"/>
    <w:bookmarkStart w:name="z115" w:id="112"/>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112"/>
    <w:bookmarkStart w:name="z116" w:id="113"/>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113"/>
    <w:bookmarkStart w:name="z117" w:id="114"/>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"Атом энергиясын пайдалану</w:t>
            </w:r>
            <w:r>
              <w:br/>
            </w:r>
            <w:r>
              <w:rPr>
                <w:rFonts w:ascii="Times New Roman"/>
                <w:b w:val="false"/>
                <w:i w:val="false"/>
                <w:color w:val="000000"/>
                <w:sz w:val="20"/>
              </w:rPr>
              <w:t>объектілерінің тіршілік циклінің</w:t>
            </w:r>
            <w:r>
              <w:br/>
            </w:r>
            <w:r>
              <w:rPr>
                <w:rFonts w:ascii="Times New Roman"/>
                <w:b w:val="false"/>
                <w:i w:val="false"/>
                <w:color w:val="000000"/>
                <w:sz w:val="20"/>
              </w:rPr>
              <w:t>кезеңдеріне байланысты</w:t>
            </w:r>
            <w:r>
              <w:br/>
            </w:r>
            <w:r>
              <w:rPr>
                <w:rFonts w:ascii="Times New Roman"/>
                <w:b w:val="false"/>
                <w:i w:val="false"/>
                <w:color w:val="000000"/>
                <w:sz w:val="20"/>
              </w:rPr>
              <w:t>жұмыстарды орындауға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19" w:id="115"/>
    <w:p>
      <w:pPr>
        <w:spacing w:after="0"/>
        <w:ind w:left="0"/>
        <w:jc w:val="left"/>
      </w:pPr>
      <w:r>
        <w:rPr>
          <w:rFonts w:ascii="Times New Roman"/>
          <w:b/>
          <w:i w:val="false"/>
          <w:color w:val="000000"/>
        </w:rPr>
        <w:t xml:space="preserve"> "Атом энергиясын пайдалану объектілерінің тіршілік циклінің кезеңдеріне</w:t>
      </w:r>
      <w:r>
        <w:br/>
      </w:r>
      <w:r>
        <w:rPr>
          <w:rFonts w:ascii="Times New Roman"/>
          <w:b/>
          <w:i w:val="false"/>
          <w:color w:val="000000"/>
        </w:rPr>
        <w:t>байланысты жұмыстарды орындауға лицензия беру" мемлекеттік көрсетілетін қызмет</w:t>
      </w:r>
      <w:r>
        <w:br/>
      </w:r>
      <w:r>
        <w:rPr>
          <w:rFonts w:ascii="Times New Roman"/>
          <w:b/>
          <w:i w:val="false"/>
          <w:color w:val="000000"/>
        </w:rPr>
        <w:t xml:space="preserve">регламентіне мемлекеттік қызмет көрсетудің бизнес-процестерінің анықтамалығы </w:t>
      </w:r>
    </w:p>
    <w:bookmarkEnd w:id="115"/>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689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56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"Атом энергиясын пайдалану</w:t>
            </w:r>
            <w:r>
              <w:br/>
            </w:r>
            <w:r>
              <w:rPr>
                <w:rFonts w:ascii="Times New Roman"/>
                <w:b w:val="false"/>
                <w:i w:val="false"/>
                <w:color w:val="000000"/>
                <w:sz w:val="20"/>
              </w:rPr>
              <w:t>объектілерінің тіршілік циклінің</w:t>
            </w:r>
            <w:r>
              <w:br/>
            </w:r>
            <w:r>
              <w:rPr>
                <w:rFonts w:ascii="Times New Roman"/>
                <w:b w:val="false"/>
                <w:i w:val="false"/>
                <w:color w:val="000000"/>
                <w:sz w:val="20"/>
              </w:rPr>
              <w:t>кезеңдеріне байланысты</w:t>
            </w:r>
            <w:r>
              <w:br/>
            </w:r>
            <w:r>
              <w:rPr>
                <w:rFonts w:ascii="Times New Roman"/>
                <w:b w:val="false"/>
                <w:i w:val="false"/>
                <w:color w:val="000000"/>
                <w:sz w:val="20"/>
              </w:rPr>
              <w:t>жұмыстарды орындауға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өзара іс-қимылдың диаграммасы</w:t>
      </w:r>
    </w:p>
    <w:p>
      <w:pPr>
        <w:spacing w:after="0"/>
        <w:ind w:left="0"/>
        <w:jc w:val="left"/>
      </w:pP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30 қазандағы</w:t>
            </w:r>
            <w:r>
              <w:br/>
            </w:r>
            <w:r>
              <w:rPr>
                <w:rFonts w:ascii="Times New Roman"/>
                <w:b w:val="false"/>
                <w:i w:val="false"/>
                <w:color w:val="000000"/>
                <w:sz w:val="20"/>
              </w:rPr>
              <w:t>№ бұйрығына</w:t>
            </w:r>
            <w:r>
              <w:br/>
            </w:r>
            <w:r>
              <w:rPr>
                <w:rFonts w:ascii="Times New Roman"/>
                <w:b w:val="false"/>
                <w:i w:val="false"/>
                <w:color w:val="000000"/>
                <w:sz w:val="20"/>
              </w:rPr>
              <w:t>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2-қосымша</w:t>
            </w:r>
          </w:p>
        </w:tc>
      </w:tr>
    </w:tbl>
    <w:bookmarkStart w:name="z124" w:id="116"/>
    <w:p>
      <w:pPr>
        <w:spacing w:after="0"/>
        <w:ind w:left="0"/>
        <w:jc w:val="left"/>
      </w:pPr>
      <w:r>
        <w:rPr>
          <w:rFonts w:ascii="Times New Roman"/>
          <w:b/>
          <w:i w:val="false"/>
          <w:color w:val="000000"/>
        </w:rPr>
        <w:t xml:space="preserve"> "Ядролық материалдармен жұмыс істеу жөніндегі қызметті жүзеге асыруға лицензия</w:t>
      </w:r>
      <w:r>
        <w:br/>
      </w:r>
      <w:r>
        <w:rPr>
          <w:rFonts w:ascii="Times New Roman"/>
          <w:b/>
          <w:i w:val="false"/>
          <w:color w:val="000000"/>
        </w:rPr>
        <w:t>беру" мемлекеттік көрсетілетін қызмет регламенті</w:t>
      </w:r>
      <w:r>
        <w:br/>
      </w:r>
      <w:r>
        <w:rPr>
          <w:rFonts w:ascii="Times New Roman"/>
          <w:b/>
          <w:i w:val="false"/>
          <w:color w:val="000000"/>
        </w:rPr>
        <w:t>1-тарау.  Жалпы ережелер</w:t>
      </w:r>
    </w:p>
    <w:bookmarkEnd w:id="116"/>
    <w:bookmarkStart w:name="z125" w:id="117"/>
    <w:p>
      <w:pPr>
        <w:spacing w:after="0"/>
        <w:ind w:left="0"/>
        <w:jc w:val="both"/>
      </w:pPr>
      <w:r>
        <w:rPr>
          <w:rFonts w:ascii="Times New Roman"/>
          <w:b w:val="false"/>
          <w:i w:val="false"/>
          <w:color w:val="000000"/>
          <w:sz w:val="28"/>
        </w:rPr>
        <w:t xml:space="preserve">
      1. "Ядролық материалдармен жұмыс істеу жөніндегі қызметті жүзеге асыруға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"Ядролық материалдармен жұмыс істеу жөніндегі қызметті жүзеге асыруға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117"/>
    <w:bookmarkStart w:name="z126" w:id="118"/>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118"/>
    <w:bookmarkStart w:name="z127" w:id="119"/>
    <w:p>
      <w:pPr>
        <w:spacing w:after="0"/>
        <w:ind w:left="0"/>
        <w:jc w:val="both"/>
      </w:pPr>
      <w:r>
        <w:rPr>
          <w:rFonts w:ascii="Times New Roman"/>
          <w:b w:val="false"/>
          <w:i w:val="false"/>
          <w:color w:val="000000"/>
          <w:sz w:val="28"/>
        </w:rPr>
        <w:t xml:space="preserve">
      3. Мемлекеттік қызмет көрсету нәтижесі – ядролық материалдармен жұмыс істеу жөніндегі қызметті жүзеге асыруға лицензия және (немесе) лицензияға қосымша беру, лицензия және (немесе) лицензияға қосымшаны қайта ресімдеу, көрсетілетін қызметті алушының қайтып алуға қанағаттырылған өтініші,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дәлелді жауап.</w:t>
      </w:r>
    </w:p>
    <w:bookmarkEnd w:id="119"/>
    <w:bookmarkStart w:name="z128" w:id="120"/>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bookmarkEnd w:id="120"/>
    <w:bookmarkStart w:name="z129" w:id="121"/>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121"/>
    <w:bookmarkStart w:name="z130" w:id="12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9- тармағына сәйкес құжаттарды қоса тіркеген қызметті алушының электрондық сауалы негіз болып табылады. </w:t>
      </w:r>
    </w:p>
    <w:bookmarkEnd w:id="122"/>
    <w:bookmarkStart w:name="z131" w:id="123"/>
    <w:p>
      <w:pPr>
        <w:spacing w:after="0"/>
        <w:ind w:left="0"/>
        <w:jc w:val="both"/>
      </w:pPr>
      <w:r>
        <w:rPr>
          <w:rFonts w:ascii="Times New Roman"/>
          <w:b w:val="false"/>
          <w:i w:val="false"/>
          <w:color w:val="000000"/>
          <w:sz w:val="28"/>
        </w:rPr>
        <w:t xml:space="preserve">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123"/>
    <w:bookmarkStart w:name="z132" w:id="124"/>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124"/>
    <w:bookmarkStart w:name="z133" w:id="125"/>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125"/>
    <w:bookmarkStart w:name="z134" w:id="126"/>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126"/>
    <w:bookmarkStart w:name="z135" w:id="127"/>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127"/>
    <w:bookmarkStart w:name="z136" w:id="128"/>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және материалдарды бақылау және халықаралық кепілдіктер басқармасына жібереді.</w:t>
      </w:r>
    </w:p>
    <w:bookmarkEnd w:id="128"/>
    <w:bookmarkStart w:name="z137" w:id="129"/>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129"/>
    <w:bookmarkStart w:name="z138" w:id="130"/>
    <w:p>
      <w:pPr>
        <w:spacing w:after="0"/>
        <w:ind w:left="0"/>
        <w:jc w:val="both"/>
      </w:pPr>
      <w:r>
        <w:rPr>
          <w:rFonts w:ascii="Times New Roman"/>
          <w:b w:val="false"/>
          <w:i w:val="false"/>
          <w:color w:val="000000"/>
          <w:sz w:val="28"/>
        </w:rPr>
        <w:t>
      4) талдау және инспекциялау басқармасы және материалдарды бақылау және халықаралық кепілдіктер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130"/>
    <w:bookmarkStart w:name="z139" w:id="131"/>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bookmarkEnd w:id="131"/>
    <w:bookmarkStart w:name="z140" w:id="132"/>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және аттестаттау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және аттестаттау, талдау және инспекциялау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132"/>
    <w:bookmarkStart w:name="z141" w:id="133"/>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133"/>
    <w:bookmarkStart w:name="z142" w:id="134"/>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134"/>
    <w:bookmarkStart w:name="z143" w:id="135"/>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bookmarkEnd w:id="135"/>
    <w:bookmarkStart w:name="z144" w:id="136"/>
    <w:p>
      <w:pPr>
        <w:spacing w:after="0"/>
        <w:ind w:left="0"/>
        <w:jc w:val="both"/>
      </w:pPr>
      <w:r>
        <w:rPr>
          <w:rFonts w:ascii="Times New Roman"/>
          <w:b w:val="false"/>
          <w:i w:val="false"/>
          <w:color w:val="000000"/>
          <w:sz w:val="28"/>
        </w:rPr>
        <w:t xml:space="preserve">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136"/>
    <w:bookmarkStart w:name="z145" w:id="137"/>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 </w:t>
      </w:r>
    </w:p>
    <w:bookmarkEnd w:id="137"/>
    <w:bookmarkStart w:name="z146" w:id="138"/>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138"/>
    <w:bookmarkStart w:name="z147" w:id="139"/>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139"/>
    <w:bookmarkStart w:name="z148" w:id="140"/>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140"/>
    <w:bookmarkStart w:name="z149" w:id="141"/>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және материалдарды бақылау және халықаралық кепілдіктер басқармасына жібереді.</w:t>
      </w:r>
    </w:p>
    <w:bookmarkEnd w:id="141"/>
    <w:bookmarkStart w:name="z150" w:id="142"/>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142"/>
    <w:bookmarkStart w:name="z151" w:id="143"/>
    <w:p>
      <w:pPr>
        <w:spacing w:after="0"/>
        <w:ind w:left="0"/>
        <w:jc w:val="both"/>
      </w:pPr>
      <w:r>
        <w:rPr>
          <w:rFonts w:ascii="Times New Roman"/>
          <w:b w:val="false"/>
          <w:i w:val="false"/>
          <w:color w:val="000000"/>
          <w:sz w:val="28"/>
        </w:rPr>
        <w:t>
      4) талдау және инспекциялау басқармасы талдау және инспекциялау басқармасы және материалдарды бақылау және халықаралық кепілдіктер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143"/>
    <w:bookmarkStart w:name="z152" w:id="144"/>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25 (жиырма бес) жұмыс күні; </w:t>
      </w:r>
    </w:p>
    <w:bookmarkEnd w:id="144"/>
    <w:bookmarkStart w:name="z153" w:id="145"/>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және аттестаттау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және аттестаттау, талдау және инспекциялау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145"/>
    <w:bookmarkStart w:name="z154" w:id="146"/>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146"/>
    <w:bookmarkStart w:name="z155" w:id="147"/>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147"/>
    <w:bookmarkStart w:name="z156" w:id="148"/>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148"/>
    <w:bookmarkStart w:name="z157" w:id="149"/>
    <w:p>
      <w:pPr>
        <w:spacing w:after="0"/>
        <w:ind w:left="0"/>
        <w:jc w:val="both"/>
      </w:pPr>
      <w:r>
        <w:rPr>
          <w:rFonts w:ascii="Times New Roman"/>
          <w:b w:val="false"/>
          <w:i w:val="false"/>
          <w:color w:val="000000"/>
          <w:sz w:val="28"/>
        </w:rPr>
        <w:t xml:space="preserve">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149"/>
    <w:bookmarkStart w:name="z158" w:id="150"/>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150"/>
    <w:bookmarkStart w:name="z159" w:id="151"/>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151"/>
    <w:bookmarkStart w:name="z160" w:id="152"/>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152"/>
    <w:bookmarkStart w:name="z161" w:id="153"/>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153"/>
    <w:bookmarkStart w:name="z162" w:id="154"/>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bookmarkEnd w:id="154"/>
    <w:bookmarkStart w:name="z163" w:id="155"/>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155"/>
    <w:bookmarkStart w:name="z164" w:id="156"/>
    <w:p>
      <w:pPr>
        <w:spacing w:after="0"/>
        <w:ind w:left="0"/>
        <w:jc w:val="both"/>
      </w:pPr>
      <w:r>
        <w:rPr>
          <w:rFonts w:ascii="Times New Roman"/>
          <w:b w:val="false"/>
          <w:i w:val="false"/>
          <w:color w:val="000000"/>
          <w:sz w:val="28"/>
        </w:rPr>
        <w:t>
      4) лицензиялау және аттестаттау басқармасы мемлекеттік қызмет көрсетудің қорытындысы туралы шешім дайындайды. Шешім лицензиялау және аттестаттау, талдау және инспекциялау және материалдарды бақылау және халықаралық кепілдіктер басқармалардың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156"/>
    <w:bookmarkStart w:name="z165" w:id="157"/>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End w:id="157"/>
    <w:bookmarkStart w:name="z166" w:id="158"/>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158"/>
    <w:bookmarkStart w:name="z167" w:id="159"/>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159"/>
    <w:bookmarkStart w:name="z168" w:id="160"/>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60"/>
    <w:bookmarkStart w:name="z169" w:id="161"/>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bookmarkEnd w:id="161"/>
    <w:bookmarkStart w:name="z170" w:id="162"/>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162"/>
    <w:bookmarkStart w:name="z171" w:id="163"/>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163"/>
    <w:bookmarkStart w:name="z172" w:id="164"/>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164"/>
    <w:bookmarkStart w:name="z173" w:id="165"/>
    <w:p>
      <w:pPr>
        <w:spacing w:after="0"/>
        <w:ind w:left="0"/>
        <w:jc w:val="both"/>
      </w:pPr>
      <w:r>
        <w:rPr>
          <w:rFonts w:ascii="Times New Roman"/>
          <w:b w:val="false"/>
          <w:i w:val="false"/>
          <w:color w:val="000000"/>
          <w:sz w:val="28"/>
        </w:rPr>
        <w:t>
      3) лицензиялау және аттестаттау басқармасы қайтарып алуға арналған өтінішті қанағаттандыру туралы шешім дайындайды.</w:t>
      </w:r>
    </w:p>
    <w:bookmarkEnd w:id="165"/>
    <w:bookmarkStart w:name="z174" w:id="166"/>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bookmarkEnd w:id="166"/>
    <w:bookmarkStart w:name="z175" w:id="167"/>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bookmarkEnd w:id="167"/>
    <w:bookmarkStart w:name="z176" w:id="168"/>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168"/>
    <w:bookmarkStart w:name="z177" w:id="169"/>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169"/>
    <w:bookmarkStart w:name="z178" w:id="170"/>
    <w:p>
      <w:pPr>
        <w:spacing w:after="0"/>
        <w:ind w:left="0"/>
        <w:jc w:val="both"/>
      </w:pPr>
      <w:r>
        <w:rPr>
          <w:rFonts w:ascii="Times New Roman"/>
          <w:b w:val="false"/>
          <w:i w:val="false"/>
          <w:color w:val="000000"/>
          <w:sz w:val="28"/>
        </w:rPr>
        <w:t>
      1)  кіріс нөмірі және күні койылып тіркелген өтініш;</w:t>
      </w:r>
    </w:p>
    <w:bookmarkEnd w:id="170"/>
    <w:bookmarkStart w:name="z179" w:id="171"/>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171"/>
    <w:bookmarkStart w:name="z180" w:id="172"/>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172"/>
    <w:bookmarkStart w:name="z181" w:id="173"/>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173"/>
    <w:bookmarkStart w:name="z182" w:id="174"/>
    <w:p>
      <w:pPr>
        <w:spacing w:after="0"/>
        <w:ind w:left="0"/>
        <w:jc w:val="both"/>
      </w:pPr>
      <w:r>
        <w:rPr>
          <w:rFonts w:ascii="Times New Roman"/>
          <w:b w:val="false"/>
          <w:i w:val="false"/>
          <w:color w:val="000000"/>
          <w:sz w:val="28"/>
        </w:rPr>
        <w:t>
      5) мемлекеттік қызмет көрсету туралы шешім дайындау;</w:t>
      </w:r>
    </w:p>
    <w:bookmarkEnd w:id="174"/>
    <w:bookmarkStart w:name="z183" w:id="175"/>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175"/>
    <w:bookmarkStart w:name="z184" w:id="176"/>
    <w:p>
      <w:pPr>
        <w:spacing w:after="0"/>
        <w:ind w:left="0"/>
        <w:jc w:val="both"/>
      </w:pPr>
      <w:r>
        <w:rPr>
          <w:rFonts w:ascii="Times New Roman"/>
          <w:b w:val="false"/>
          <w:i w:val="false"/>
          <w:color w:val="000000"/>
          <w:sz w:val="28"/>
        </w:rPr>
        <w:t xml:space="preserve">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лицензияны және (немесе) лицензияға қосымшаны қайта ресімдеу) көрсетудегі рәсімнің (іс-қимылдың) нәтижесі:</w:t>
      </w:r>
    </w:p>
    <w:bookmarkEnd w:id="176"/>
    <w:bookmarkStart w:name="z185" w:id="177"/>
    <w:p>
      <w:pPr>
        <w:spacing w:after="0"/>
        <w:ind w:left="0"/>
        <w:jc w:val="both"/>
      </w:pPr>
      <w:r>
        <w:rPr>
          <w:rFonts w:ascii="Times New Roman"/>
          <w:b w:val="false"/>
          <w:i w:val="false"/>
          <w:color w:val="000000"/>
          <w:sz w:val="28"/>
        </w:rPr>
        <w:t>
      1) кіріс нөмірі және күні койылып тіркелген өтініш;</w:t>
      </w:r>
    </w:p>
    <w:bookmarkEnd w:id="177"/>
    <w:bookmarkStart w:name="z186" w:id="178"/>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178"/>
    <w:bookmarkStart w:name="z187" w:id="179"/>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179"/>
    <w:bookmarkStart w:name="z188" w:id="180"/>
    <w:p>
      <w:pPr>
        <w:spacing w:after="0"/>
        <w:ind w:left="0"/>
        <w:jc w:val="both"/>
      </w:pPr>
      <w:r>
        <w:rPr>
          <w:rFonts w:ascii="Times New Roman"/>
          <w:b w:val="false"/>
          <w:i w:val="false"/>
          <w:color w:val="000000"/>
          <w:sz w:val="28"/>
        </w:rPr>
        <w:t>
      4) мемлекеттік қызмет көрсету туралы шешімді дайындау;</w:t>
      </w:r>
    </w:p>
    <w:bookmarkEnd w:id="180"/>
    <w:bookmarkStart w:name="z189" w:id="181"/>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181"/>
    <w:bookmarkStart w:name="z190" w:id="182"/>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182"/>
    <w:bookmarkStart w:name="z191" w:id="183"/>
    <w:p>
      <w:pPr>
        <w:spacing w:after="0"/>
        <w:ind w:left="0"/>
        <w:jc w:val="both"/>
      </w:pPr>
      <w:r>
        <w:rPr>
          <w:rFonts w:ascii="Times New Roman"/>
          <w:b w:val="false"/>
          <w:i w:val="false"/>
          <w:color w:val="000000"/>
          <w:sz w:val="28"/>
        </w:rPr>
        <w:t>
      1) кіріс нөмірі және күні койылып тіркелген өтініш;</w:t>
      </w:r>
    </w:p>
    <w:bookmarkEnd w:id="183"/>
    <w:bookmarkStart w:name="z192" w:id="184"/>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184"/>
    <w:bookmarkStart w:name="z193" w:id="185"/>
    <w:p>
      <w:pPr>
        <w:spacing w:after="0"/>
        <w:ind w:left="0"/>
        <w:jc w:val="both"/>
      </w:pPr>
      <w:r>
        <w:rPr>
          <w:rFonts w:ascii="Times New Roman"/>
          <w:b w:val="false"/>
          <w:i w:val="false"/>
          <w:color w:val="000000"/>
          <w:sz w:val="28"/>
        </w:rPr>
        <w:t>
      3) мемлекеттік қызмет көрсету туралы шешімді дайындау;</w:t>
      </w:r>
    </w:p>
    <w:bookmarkEnd w:id="185"/>
    <w:bookmarkStart w:name="z194" w:id="186"/>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186"/>
    <w:bookmarkStart w:name="z195" w:id="187"/>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187"/>
    <w:bookmarkStart w:name="z196" w:id="188"/>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188"/>
    <w:bookmarkStart w:name="z197" w:id="189"/>
    <w:p>
      <w:pPr>
        <w:spacing w:after="0"/>
        <w:ind w:left="0"/>
        <w:jc w:val="both"/>
      </w:pPr>
      <w:r>
        <w:rPr>
          <w:rFonts w:ascii="Times New Roman"/>
          <w:b w:val="false"/>
          <w:i w:val="false"/>
          <w:color w:val="000000"/>
          <w:sz w:val="28"/>
        </w:rPr>
        <w:t>
      1) көрсетілетін қызметті берушінің кеңсесі;</w:t>
      </w:r>
    </w:p>
    <w:bookmarkEnd w:id="189"/>
    <w:bookmarkStart w:name="z198" w:id="190"/>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bookmarkEnd w:id="190"/>
    <w:bookmarkStart w:name="z199" w:id="191"/>
    <w:p>
      <w:pPr>
        <w:spacing w:after="0"/>
        <w:ind w:left="0"/>
        <w:jc w:val="both"/>
      </w:pPr>
      <w:r>
        <w:rPr>
          <w:rFonts w:ascii="Times New Roman"/>
          <w:b w:val="false"/>
          <w:i w:val="false"/>
          <w:color w:val="000000"/>
          <w:sz w:val="28"/>
        </w:rPr>
        <w:t xml:space="preserve">
      3) лицензиялау және аттестаттау басқармасы; </w:t>
      </w:r>
    </w:p>
    <w:bookmarkEnd w:id="191"/>
    <w:bookmarkStart w:name="z200" w:id="192"/>
    <w:p>
      <w:pPr>
        <w:spacing w:after="0"/>
        <w:ind w:left="0"/>
        <w:jc w:val="both"/>
      </w:pPr>
      <w:r>
        <w:rPr>
          <w:rFonts w:ascii="Times New Roman"/>
          <w:b w:val="false"/>
          <w:i w:val="false"/>
          <w:color w:val="000000"/>
          <w:sz w:val="28"/>
        </w:rPr>
        <w:t>
      4) талдау және инспекциялау басқармасы;</w:t>
      </w:r>
    </w:p>
    <w:bookmarkEnd w:id="192"/>
    <w:bookmarkStart w:name="z201" w:id="193"/>
    <w:p>
      <w:pPr>
        <w:spacing w:after="0"/>
        <w:ind w:left="0"/>
        <w:jc w:val="both"/>
      </w:pPr>
      <w:r>
        <w:rPr>
          <w:rFonts w:ascii="Times New Roman"/>
          <w:b w:val="false"/>
          <w:i w:val="false"/>
          <w:color w:val="000000"/>
          <w:sz w:val="28"/>
        </w:rPr>
        <w:t>
      5) материалдарды бақылау және халықаралық кепілдіктер басқармасы.</w:t>
      </w:r>
    </w:p>
    <w:bookmarkEnd w:id="193"/>
    <w:bookmarkStart w:name="z202" w:id="194"/>
    <w:p>
      <w:pPr>
        <w:spacing w:after="0"/>
        <w:ind w:left="0"/>
        <w:jc w:val="both"/>
      </w:pPr>
      <w:r>
        <w:rPr>
          <w:rFonts w:ascii="Times New Roman"/>
          <w:b w:val="false"/>
          <w:i w:val="false"/>
          <w:color w:val="000000"/>
          <w:sz w:val="28"/>
        </w:rPr>
        <w:t xml:space="preserve">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 </w:t>
      </w:r>
    </w:p>
    <w:bookmarkEnd w:id="194"/>
    <w:bookmarkStart w:name="z203" w:id="195"/>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bookmarkEnd w:id="195"/>
    <w:bookmarkStart w:name="z204" w:id="196"/>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және аттестаттау басқармасына 1 (бір) сағат ішінде береді;</w:t>
      </w:r>
    </w:p>
    <w:bookmarkEnd w:id="196"/>
    <w:bookmarkStart w:name="z205" w:id="197"/>
    <w:p>
      <w:pPr>
        <w:spacing w:after="0"/>
        <w:ind w:left="0"/>
        <w:jc w:val="both"/>
      </w:pPr>
      <w:r>
        <w:rPr>
          <w:rFonts w:ascii="Times New Roman"/>
          <w:b w:val="false"/>
          <w:i w:val="false"/>
          <w:color w:val="000000"/>
          <w:sz w:val="28"/>
        </w:rPr>
        <w:t>
      3) лицензиялау және аттестаттау басқармасы ұсынылған құжаттардың толықтығын және қолданылу мерзімін 2 (екі) жұмыс күні ішінде тексереді;</w:t>
      </w:r>
    </w:p>
    <w:bookmarkEnd w:id="197"/>
    <w:bookmarkStart w:name="z206" w:id="198"/>
    <w:p>
      <w:pPr>
        <w:spacing w:after="0"/>
        <w:ind w:left="0"/>
        <w:jc w:val="both"/>
      </w:pPr>
      <w:r>
        <w:rPr>
          <w:rFonts w:ascii="Times New Roman"/>
          <w:b w:val="false"/>
          <w:i w:val="false"/>
          <w:color w:val="000000"/>
          <w:sz w:val="28"/>
        </w:rPr>
        <w:t>
      4) талдау және инспекциялау басқармасы және материалдарды бақылау және халықаралық кепілдіктер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198"/>
    <w:bookmarkStart w:name="z207" w:id="199"/>
    <w:p>
      <w:pPr>
        <w:spacing w:after="0"/>
        <w:ind w:left="0"/>
        <w:jc w:val="both"/>
      </w:pPr>
      <w:r>
        <w:rPr>
          <w:rFonts w:ascii="Times New Roman"/>
          <w:b w:val="false"/>
          <w:i w:val="false"/>
          <w:color w:val="000000"/>
          <w:sz w:val="28"/>
        </w:rPr>
        <w:t xml:space="preserve">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 </w:t>
      </w:r>
    </w:p>
    <w:bookmarkEnd w:id="199"/>
    <w:bookmarkStart w:name="z208" w:id="200"/>
    <w:p>
      <w:pPr>
        <w:spacing w:after="0"/>
        <w:ind w:left="0"/>
        <w:jc w:val="both"/>
      </w:pPr>
      <w:r>
        <w:rPr>
          <w:rFonts w:ascii="Times New Roman"/>
          <w:b w:val="false"/>
          <w:i w:val="false"/>
          <w:color w:val="000000"/>
          <w:sz w:val="28"/>
        </w:rPr>
        <w:t>
      5) лицензиялау және аттестаттау басқармасы мемлекеттік қызметті көрсету туралы шешімді:</w:t>
      </w:r>
    </w:p>
    <w:bookmarkEnd w:id="200"/>
    <w:bookmarkStart w:name="z209" w:id="201"/>
    <w:p>
      <w:pPr>
        <w:spacing w:after="0"/>
        <w:ind w:left="0"/>
        <w:jc w:val="both"/>
      </w:pPr>
      <w:r>
        <w:rPr>
          <w:rFonts w:ascii="Times New Roman"/>
          <w:b w:val="false"/>
          <w:i w:val="false"/>
          <w:color w:val="000000"/>
          <w:sz w:val="28"/>
        </w:rPr>
        <w:t xml:space="preserve">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 </w:t>
      </w:r>
    </w:p>
    <w:bookmarkEnd w:id="201"/>
    <w:bookmarkStart w:name="z210" w:id="202"/>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bookmarkEnd w:id="202"/>
    <w:bookmarkStart w:name="z211" w:id="203"/>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bookmarkEnd w:id="203"/>
    <w:bookmarkStart w:name="z212" w:id="204"/>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bookmarkEnd w:id="204"/>
    <w:bookmarkStart w:name="z213" w:id="205"/>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05"/>
    <w:bookmarkStart w:name="z214" w:id="206"/>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206"/>
    <w:bookmarkStart w:name="z215" w:id="207"/>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207"/>
    <w:bookmarkStart w:name="z216" w:id="208"/>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208"/>
    <w:bookmarkStart w:name="z217" w:id="209"/>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209"/>
    <w:bookmarkStart w:name="z218" w:id="210"/>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210"/>
    <w:bookmarkStart w:name="z219" w:id="211"/>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211"/>
    <w:bookmarkStart w:name="z220" w:id="212"/>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212"/>
    <w:bookmarkStart w:name="z221" w:id="213"/>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213"/>
    <w:bookmarkStart w:name="z222" w:id="214"/>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214"/>
    <w:bookmarkStart w:name="z223" w:id="215"/>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215"/>
    <w:bookmarkStart w:name="z224" w:id="216"/>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216"/>
    <w:bookmarkStart w:name="z225" w:id="217"/>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217"/>
    <w:bookmarkStart w:name="z226" w:id="218"/>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218"/>
    <w:bookmarkStart w:name="z227" w:id="219"/>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219"/>
    <w:bookmarkStart w:name="z228" w:id="220"/>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материалдармен</w:t>
            </w:r>
            <w:r>
              <w:br/>
            </w:r>
            <w:r>
              <w:rPr>
                <w:rFonts w:ascii="Times New Roman"/>
                <w:b w:val="false"/>
                <w:i w:val="false"/>
                <w:color w:val="000000"/>
                <w:sz w:val="20"/>
              </w:rPr>
              <w:t>жұмыс істеу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30" w:id="221"/>
    <w:p>
      <w:pPr>
        <w:spacing w:after="0"/>
        <w:ind w:left="0"/>
        <w:jc w:val="left"/>
      </w:pPr>
      <w:r>
        <w:rPr>
          <w:rFonts w:ascii="Times New Roman"/>
          <w:b/>
          <w:i w:val="false"/>
          <w:color w:val="000000"/>
        </w:rPr>
        <w:t xml:space="preserve"> "Ядролық материалдармен жұмыс істеу жөніндегі қызметті жүзеге асыруға лицензия</w:t>
      </w:r>
      <w:r>
        <w:br/>
      </w:r>
      <w:r>
        <w:rPr>
          <w:rFonts w:ascii="Times New Roman"/>
          <w:b/>
          <w:i w:val="false"/>
          <w:color w:val="000000"/>
        </w:rPr>
        <w:t>беру" мемлекеттік көрсетілетін қызмет регламентіне мемлекеттік қызмет көрсетудің</w:t>
      </w:r>
      <w:r>
        <w:br/>
      </w:r>
      <w:r>
        <w:rPr>
          <w:rFonts w:ascii="Times New Roman"/>
          <w:b/>
          <w:i w:val="false"/>
          <w:color w:val="000000"/>
        </w:rPr>
        <w:t xml:space="preserve">бизнес-процестерінің анықтамалығы </w:t>
      </w:r>
    </w:p>
    <w:bookmarkEnd w:id="221"/>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515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09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9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 (немесе) ҚФБ атауы;</w:t>
      </w:r>
      <w:r>
        <w:br/>
      </w:r>
      <w:r>
        <w:rPr>
          <w:rFonts w:ascii="Times New Roman"/>
          <w:b w:val="false"/>
          <w:i w:val="false"/>
          <w:color w:val="000000"/>
          <w:sz w:val="28"/>
        </w:rPr>
        <w:t>
</w:t>
      </w:r>
      <w:r>
        <w:br/>
      </w:r>
    </w:p>
    <w:p>
      <w:pPr>
        <w:spacing w:after="0"/>
        <w:ind w:left="0"/>
        <w:jc w:val="both"/>
      </w:pPr>
      <w:r>
        <w:drawing>
          <wp:inline distT="0" distB="0" distL="0" distR="0">
            <wp:extent cx="660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04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материалдармен</w:t>
            </w:r>
            <w:r>
              <w:br/>
            </w:r>
            <w:r>
              <w:rPr>
                <w:rFonts w:ascii="Times New Roman"/>
                <w:b w:val="false"/>
                <w:i w:val="false"/>
                <w:color w:val="000000"/>
                <w:sz w:val="20"/>
              </w:rPr>
              <w:t>жұмыс істеу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өзара іс-қимылдың диаграммасы</w:t>
      </w:r>
    </w:p>
    <w:p>
      <w:pPr>
        <w:spacing w:after="0"/>
        <w:ind w:left="0"/>
        <w:jc w:val="left"/>
      </w:pP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30 қазандағы</w:t>
            </w:r>
            <w:r>
              <w:br/>
            </w:r>
            <w:r>
              <w:rPr>
                <w:rFonts w:ascii="Times New Roman"/>
                <w:b w:val="false"/>
                <w:i w:val="false"/>
                <w:color w:val="000000"/>
                <w:sz w:val="20"/>
              </w:rPr>
              <w:t>№ 365 бұйрығына</w:t>
            </w:r>
            <w:r>
              <w:br/>
            </w:r>
            <w:r>
              <w:rPr>
                <w:rFonts w:ascii="Times New Roman"/>
                <w:b w:val="false"/>
                <w:i w:val="false"/>
                <w:color w:val="000000"/>
                <w:sz w:val="20"/>
              </w:rPr>
              <w:t>3-қосымша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3-қосымша</w:t>
            </w:r>
          </w:p>
        </w:tc>
      </w:tr>
    </w:tbl>
    <w:bookmarkStart w:name="z234" w:id="222"/>
    <w:p>
      <w:pPr>
        <w:spacing w:after="0"/>
        <w:ind w:left="0"/>
        <w:jc w:val="left"/>
      </w:pPr>
      <w:r>
        <w:rPr>
          <w:rFonts w:ascii="Times New Roman"/>
          <w:b/>
          <w:i w:val="false"/>
          <w:color w:val="000000"/>
        </w:rPr>
        <w:t xml:space="preserve"> "Радиоактивті заттармен, құрамында радиоактивті заттар бар аспаптармен және</w:t>
      </w:r>
      <w:r>
        <w:br/>
      </w:r>
      <w:r>
        <w:rPr>
          <w:rFonts w:ascii="Times New Roman"/>
          <w:b/>
          <w:i w:val="false"/>
          <w:color w:val="000000"/>
        </w:rPr>
        <w:t>қондырғылармен жұмыс істеу жөніндегі қызметті жүзеге асыруға лицензия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1-тарау.  Жалпы ережелер</w:t>
      </w:r>
    </w:p>
    <w:bookmarkEnd w:id="222"/>
    <w:bookmarkStart w:name="z235" w:id="223"/>
    <w:p>
      <w:pPr>
        <w:spacing w:after="0"/>
        <w:ind w:left="0"/>
        <w:jc w:val="both"/>
      </w:pPr>
      <w:r>
        <w:rPr>
          <w:rFonts w:ascii="Times New Roman"/>
          <w:b w:val="false"/>
          <w:i w:val="false"/>
          <w:color w:val="000000"/>
          <w:sz w:val="28"/>
        </w:rPr>
        <w:t xml:space="preserve">
      1. "Радиоактивті заттармен, құрамында радиоактивті заттар бар аспаптармен және қондырғылармен жұмыс істеу жөніндегі қызметті жүзеге асыруға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"Радиоактивті заттармен, құрамында радиоактивті заттар бар аспаптармен және қондырғылармен жұмыс істеу жөніндегі қызметті жүзеге асыруға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223"/>
    <w:bookmarkStart w:name="z236" w:id="224"/>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224"/>
    <w:bookmarkStart w:name="z237" w:id="225"/>
    <w:p>
      <w:pPr>
        <w:spacing w:after="0"/>
        <w:ind w:left="0"/>
        <w:jc w:val="both"/>
      </w:pPr>
      <w:r>
        <w:rPr>
          <w:rFonts w:ascii="Times New Roman"/>
          <w:b w:val="false"/>
          <w:i w:val="false"/>
          <w:color w:val="000000"/>
          <w:sz w:val="28"/>
        </w:rPr>
        <w:t xml:space="preserve">
      3. Мемлекеттік қызмет көрсету нәтижесі – радиоактивті заттармен, құрамында радиоактивті заттар бар аспаптармен және қондырғылармен жұмыс істеу жөніндегі қызметті жүзеге асыруға лицензия және (немесе) лицензияға қосымша беру, лицензия және (немесе) лицензияға қосымшаны қайта ресімдеу, көрсетілетін қызметті алушының қайтып алуға қанағаттырылған өтініші,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дәлелді жауап.</w:t>
      </w:r>
    </w:p>
    <w:bookmarkEnd w:id="225"/>
    <w:bookmarkStart w:name="z238" w:id="226"/>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bookmarkEnd w:id="226"/>
    <w:bookmarkStart w:name="z239" w:id="227"/>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227"/>
    <w:bookmarkStart w:name="z240" w:id="228"/>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228"/>
    <w:bookmarkStart w:name="z241" w:id="229"/>
    <w:p>
      <w:pPr>
        <w:spacing w:after="0"/>
        <w:ind w:left="0"/>
        <w:jc w:val="both"/>
      </w:pPr>
      <w:r>
        <w:rPr>
          <w:rFonts w:ascii="Times New Roman"/>
          <w:b w:val="false"/>
          <w:i w:val="false"/>
          <w:color w:val="000000"/>
          <w:sz w:val="28"/>
        </w:rPr>
        <w:t xml:space="preserve">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229"/>
    <w:bookmarkStart w:name="z242" w:id="230"/>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230"/>
    <w:bookmarkStart w:name="z243" w:id="231"/>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231"/>
    <w:bookmarkStart w:name="z244" w:id="232"/>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232"/>
    <w:bookmarkStart w:name="z245" w:id="233"/>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233"/>
    <w:bookmarkStart w:name="z246" w:id="234"/>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және материалдарды бақылау және халықаралық кепілдіктер басқармасына жібереді.</w:t>
      </w:r>
    </w:p>
    <w:bookmarkEnd w:id="234"/>
    <w:bookmarkStart w:name="z247" w:id="235"/>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235"/>
    <w:bookmarkStart w:name="z248" w:id="236"/>
    <w:p>
      <w:pPr>
        <w:spacing w:after="0"/>
        <w:ind w:left="0"/>
        <w:jc w:val="both"/>
      </w:pPr>
      <w:r>
        <w:rPr>
          <w:rFonts w:ascii="Times New Roman"/>
          <w:b w:val="false"/>
          <w:i w:val="false"/>
          <w:color w:val="000000"/>
          <w:sz w:val="28"/>
        </w:rPr>
        <w:t>
      4) талдау және инспекциялау басқармасы және материалдарды бақылау және халықаралық кепілдіктер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236"/>
    <w:bookmarkStart w:name="z249" w:id="237"/>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bookmarkEnd w:id="237"/>
    <w:bookmarkStart w:name="z250" w:id="238"/>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және аттестаттау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және аттестаттау, талдау және инспекциялау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238"/>
    <w:bookmarkStart w:name="z251" w:id="239"/>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239"/>
    <w:bookmarkStart w:name="z252" w:id="240"/>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240"/>
    <w:bookmarkStart w:name="z253" w:id="241"/>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241"/>
    <w:bookmarkStart w:name="z254" w:id="242"/>
    <w:p>
      <w:pPr>
        <w:spacing w:after="0"/>
        <w:ind w:left="0"/>
        <w:jc w:val="both"/>
      </w:pPr>
      <w:r>
        <w:rPr>
          <w:rFonts w:ascii="Times New Roman"/>
          <w:b w:val="false"/>
          <w:i w:val="false"/>
          <w:color w:val="000000"/>
          <w:sz w:val="28"/>
        </w:rPr>
        <w:t xml:space="preserve">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242"/>
    <w:bookmarkStart w:name="z255" w:id="243"/>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 </w:t>
      </w:r>
    </w:p>
    <w:bookmarkEnd w:id="243"/>
    <w:bookmarkStart w:name="z256" w:id="244"/>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244"/>
    <w:bookmarkStart w:name="z257" w:id="245"/>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245"/>
    <w:bookmarkStart w:name="z258" w:id="246"/>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246"/>
    <w:bookmarkStart w:name="z259" w:id="247"/>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және материалдарды бақылау және халықаралық кепілдіктер басқармасына жібереді.</w:t>
      </w:r>
    </w:p>
    <w:bookmarkEnd w:id="247"/>
    <w:bookmarkStart w:name="z260" w:id="248"/>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248"/>
    <w:bookmarkStart w:name="z261" w:id="249"/>
    <w:p>
      <w:pPr>
        <w:spacing w:after="0"/>
        <w:ind w:left="0"/>
        <w:jc w:val="both"/>
      </w:pPr>
      <w:r>
        <w:rPr>
          <w:rFonts w:ascii="Times New Roman"/>
          <w:b w:val="false"/>
          <w:i w:val="false"/>
          <w:color w:val="000000"/>
          <w:sz w:val="28"/>
        </w:rPr>
        <w:t>
      4) талдау және инспекциялау басқармасы және материалдарды бақылау және халықаралық кепілдіктер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249"/>
    <w:bookmarkStart w:name="z262" w:id="250"/>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25 (жиырма бес) жұмыс күні; </w:t>
      </w:r>
    </w:p>
    <w:bookmarkEnd w:id="250"/>
    <w:bookmarkStart w:name="z263" w:id="251"/>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және аттестаттау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және аттестаттау, талдау және инспекциялау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251"/>
    <w:bookmarkStart w:name="z264" w:id="252"/>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252"/>
    <w:bookmarkStart w:name="z265" w:id="253"/>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253"/>
    <w:bookmarkStart w:name="z266" w:id="254"/>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254"/>
    <w:bookmarkStart w:name="z267" w:id="255"/>
    <w:p>
      <w:pPr>
        <w:spacing w:after="0"/>
        <w:ind w:left="0"/>
        <w:jc w:val="both"/>
      </w:pPr>
      <w:r>
        <w:rPr>
          <w:rFonts w:ascii="Times New Roman"/>
          <w:b w:val="false"/>
          <w:i w:val="false"/>
          <w:color w:val="000000"/>
          <w:sz w:val="28"/>
        </w:rPr>
        <w:t xml:space="preserve">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255"/>
    <w:bookmarkStart w:name="z268" w:id="256"/>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256"/>
    <w:bookmarkStart w:name="z269" w:id="257"/>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257"/>
    <w:bookmarkStart w:name="z270" w:id="258"/>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258"/>
    <w:bookmarkStart w:name="z271" w:id="259"/>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259"/>
    <w:bookmarkStart w:name="z272" w:id="260"/>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bookmarkEnd w:id="260"/>
    <w:bookmarkStart w:name="z273" w:id="261"/>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261"/>
    <w:bookmarkStart w:name="z274" w:id="262"/>
    <w:p>
      <w:pPr>
        <w:spacing w:after="0"/>
        <w:ind w:left="0"/>
        <w:jc w:val="both"/>
      </w:pPr>
      <w:r>
        <w:rPr>
          <w:rFonts w:ascii="Times New Roman"/>
          <w:b w:val="false"/>
          <w:i w:val="false"/>
          <w:color w:val="000000"/>
          <w:sz w:val="28"/>
        </w:rPr>
        <w:t>
      4) лицензиялау және аттестаттау басқармасы мемлекеттік қызмет көрсетудің қорытындысы туралы шешім дайындайды. Шешім лицензиялау және аттестаттау, талдау және инспекциялау және материалдарды бақылау және халықаралық кепілдіктер басқармалардың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262"/>
    <w:bookmarkStart w:name="z275" w:id="263"/>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End w:id="263"/>
    <w:bookmarkStart w:name="z276" w:id="264"/>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264"/>
    <w:bookmarkStart w:name="z277" w:id="265"/>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265"/>
    <w:bookmarkStart w:name="z278" w:id="266"/>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66"/>
    <w:bookmarkStart w:name="z279" w:id="267"/>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bookmarkEnd w:id="267"/>
    <w:bookmarkStart w:name="z280" w:id="268"/>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268"/>
    <w:bookmarkStart w:name="z281" w:id="269"/>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269"/>
    <w:bookmarkStart w:name="z282" w:id="270"/>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270"/>
    <w:bookmarkStart w:name="z283" w:id="271"/>
    <w:p>
      <w:pPr>
        <w:spacing w:after="0"/>
        <w:ind w:left="0"/>
        <w:jc w:val="both"/>
      </w:pPr>
      <w:r>
        <w:rPr>
          <w:rFonts w:ascii="Times New Roman"/>
          <w:b w:val="false"/>
          <w:i w:val="false"/>
          <w:color w:val="000000"/>
          <w:sz w:val="28"/>
        </w:rPr>
        <w:t>
      3) лицензиялау және аттестаттау басқармасы қайтарып алуға арналған өтінішті қанағаттандыру туралы шешім дайындайды.</w:t>
      </w:r>
    </w:p>
    <w:bookmarkEnd w:id="271"/>
    <w:bookmarkStart w:name="z284" w:id="272"/>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bookmarkEnd w:id="272"/>
    <w:bookmarkStart w:name="z285" w:id="273"/>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bookmarkEnd w:id="273"/>
    <w:bookmarkStart w:name="z286" w:id="274"/>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274"/>
    <w:bookmarkStart w:name="z287" w:id="275"/>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275"/>
    <w:bookmarkStart w:name="z288" w:id="276"/>
    <w:p>
      <w:pPr>
        <w:spacing w:after="0"/>
        <w:ind w:left="0"/>
        <w:jc w:val="both"/>
      </w:pPr>
      <w:r>
        <w:rPr>
          <w:rFonts w:ascii="Times New Roman"/>
          <w:b w:val="false"/>
          <w:i w:val="false"/>
          <w:color w:val="000000"/>
          <w:sz w:val="28"/>
        </w:rPr>
        <w:t>
      1) кіріс нөмірі және күні койылып тіркелген өтініш;</w:t>
      </w:r>
    </w:p>
    <w:bookmarkEnd w:id="276"/>
    <w:bookmarkStart w:name="z289" w:id="277"/>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277"/>
    <w:bookmarkStart w:name="z290" w:id="278"/>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278"/>
    <w:bookmarkStart w:name="z291" w:id="279"/>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279"/>
    <w:bookmarkStart w:name="z292" w:id="280"/>
    <w:p>
      <w:pPr>
        <w:spacing w:after="0"/>
        <w:ind w:left="0"/>
        <w:jc w:val="both"/>
      </w:pPr>
      <w:r>
        <w:rPr>
          <w:rFonts w:ascii="Times New Roman"/>
          <w:b w:val="false"/>
          <w:i w:val="false"/>
          <w:color w:val="000000"/>
          <w:sz w:val="28"/>
        </w:rPr>
        <w:t>
      5) мемлекеттік қызмет көрсету туралы шешім дайындау;</w:t>
      </w:r>
    </w:p>
    <w:bookmarkEnd w:id="280"/>
    <w:bookmarkStart w:name="z293" w:id="281"/>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281"/>
    <w:bookmarkStart w:name="z294" w:id="282"/>
    <w:p>
      <w:pPr>
        <w:spacing w:after="0"/>
        <w:ind w:left="0"/>
        <w:jc w:val="both"/>
      </w:pPr>
      <w:r>
        <w:rPr>
          <w:rFonts w:ascii="Times New Roman"/>
          <w:b w:val="false"/>
          <w:i w:val="false"/>
          <w:color w:val="000000"/>
          <w:sz w:val="28"/>
        </w:rPr>
        <w:t xml:space="preserve">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лицензияны және (немесе) лицензияға қосымшаны қайта ресімдеу) көрсетудегі рәсімнің (іс-қимылдың) нәтижесі:</w:t>
      </w:r>
    </w:p>
    <w:bookmarkEnd w:id="282"/>
    <w:bookmarkStart w:name="z295" w:id="283"/>
    <w:p>
      <w:pPr>
        <w:spacing w:after="0"/>
        <w:ind w:left="0"/>
        <w:jc w:val="both"/>
      </w:pPr>
      <w:r>
        <w:rPr>
          <w:rFonts w:ascii="Times New Roman"/>
          <w:b w:val="false"/>
          <w:i w:val="false"/>
          <w:color w:val="000000"/>
          <w:sz w:val="28"/>
        </w:rPr>
        <w:t>
      1) кіріс нөмірі және күні койылып тіркелген өтініш;</w:t>
      </w:r>
    </w:p>
    <w:bookmarkEnd w:id="283"/>
    <w:bookmarkStart w:name="z296" w:id="284"/>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284"/>
    <w:bookmarkStart w:name="z297" w:id="285"/>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285"/>
    <w:bookmarkStart w:name="z298" w:id="286"/>
    <w:p>
      <w:pPr>
        <w:spacing w:after="0"/>
        <w:ind w:left="0"/>
        <w:jc w:val="both"/>
      </w:pPr>
      <w:r>
        <w:rPr>
          <w:rFonts w:ascii="Times New Roman"/>
          <w:b w:val="false"/>
          <w:i w:val="false"/>
          <w:color w:val="000000"/>
          <w:sz w:val="28"/>
        </w:rPr>
        <w:t>
      4) мемлекеттік қызмет көрсету туралы шешімді дайындау;</w:t>
      </w:r>
    </w:p>
    <w:bookmarkEnd w:id="286"/>
    <w:bookmarkStart w:name="z299" w:id="287"/>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287"/>
    <w:bookmarkStart w:name="z300" w:id="288"/>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288"/>
    <w:bookmarkStart w:name="z301" w:id="289"/>
    <w:p>
      <w:pPr>
        <w:spacing w:after="0"/>
        <w:ind w:left="0"/>
        <w:jc w:val="both"/>
      </w:pPr>
      <w:r>
        <w:rPr>
          <w:rFonts w:ascii="Times New Roman"/>
          <w:b w:val="false"/>
          <w:i w:val="false"/>
          <w:color w:val="000000"/>
          <w:sz w:val="28"/>
        </w:rPr>
        <w:t>
      1) кіріс нөмірі және күні койылып тіркелген өтініш;</w:t>
      </w:r>
    </w:p>
    <w:bookmarkEnd w:id="289"/>
    <w:bookmarkStart w:name="z302" w:id="290"/>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290"/>
    <w:bookmarkStart w:name="z303" w:id="291"/>
    <w:p>
      <w:pPr>
        <w:spacing w:after="0"/>
        <w:ind w:left="0"/>
        <w:jc w:val="both"/>
      </w:pPr>
      <w:r>
        <w:rPr>
          <w:rFonts w:ascii="Times New Roman"/>
          <w:b w:val="false"/>
          <w:i w:val="false"/>
          <w:color w:val="000000"/>
          <w:sz w:val="28"/>
        </w:rPr>
        <w:t>
      3) мемлекеттік қызмет көрсету туралы шешімді дайындау;</w:t>
      </w:r>
    </w:p>
    <w:bookmarkEnd w:id="291"/>
    <w:bookmarkStart w:name="z304" w:id="292"/>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292"/>
    <w:bookmarkStart w:name="z305" w:id="293"/>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293"/>
    <w:bookmarkStart w:name="z306" w:id="294"/>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294"/>
    <w:bookmarkStart w:name="z307" w:id="295"/>
    <w:p>
      <w:pPr>
        <w:spacing w:after="0"/>
        <w:ind w:left="0"/>
        <w:jc w:val="both"/>
      </w:pPr>
      <w:r>
        <w:rPr>
          <w:rFonts w:ascii="Times New Roman"/>
          <w:b w:val="false"/>
          <w:i w:val="false"/>
          <w:color w:val="000000"/>
          <w:sz w:val="28"/>
        </w:rPr>
        <w:t>
      1) көрсетілетін қызметті берушінің кеңсесі;</w:t>
      </w:r>
    </w:p>
    <w:bookmarkEnd w:id="295"/>
    <w:bookmarkStart w:name="z308" w:id="296"/>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bookmarkEnd w:id="296"/>
    <w:bookmarkStart w:name="z309" w:id="297"/>
    <w:p>
      <w:pPr>
        <w:spacing w:after="0"/>
        <w:ind w:left="0"/>
        <w:jc w:val="both"/>
      </w:pPr>
      <w:r>
        <w:rPr>
          <w:rFonts w:ascii="Times New Roman"/>
          <w:b w:val="false"/>
          <w:i w:val="false"/>
          <w:color w:val="000000"/>
          <w:sz w:val="28"/>
        </w:rPr>
        <w:t xml:space="preserve">
      3) лицензиялау және аттестаттау басқармасы; </w:t>
      </w:r>
    </w:p>
    <w:bookmarkEnd w:id="297"/>
    <w:bookmarkStart w:name="z310" w:id="298"/>
    <w:p>
      <w:pPr>
        <w:spacing w:after="0"/>
        <w:ind w:left="0"/>
        <w:jc w:val="both"/>
      </w:pPr>
      <w:r>
        <w:rPr>
          <w:rFonts w:ascii="Times New Roman"/>
          <w:b w:val="false"/>
          <w:i w:val="false"/>
          <w:color w:val="000000"/>
          <w:sz w:val="28"/>
        </w:rPr>
        <w:t>
      4) талдау және инспекциялау басқармасы;</w:t>
      </w:r>
    </w:p>
    <w:bookmarkEnd w:id="298"/>
    <w:bookmarkStart w:name="z311" w:id="299"/>
    <w:p>
      <w:pPr>
        <w:spacing w:after="0"/>
        <w:ind w:left="0"/>
        <w:jc w:val="both"/>
      </w:pPr>
      <w:r>
        <w:rPr>
          <w:rFonts w:ascii="Times New Roman"/>
          <w:b w:val="false"/>
          <w:i w:val="false"/>
          <w:color w:val="000000"/>
          <w:sz w:val="28"/>
        </w:rPr>
        <w:t>
      5) материалдарды бақылау және халықаралық кепілдіктер басқармасы.</w:t>
      </w:r>
    </w:p>
    <w:bookmarkEnd w:id="299"/>
    <w:bookmarkStart w:name="z312" w:id="300"/>
    <w:p>
      <w:pPr>
        <w:spacing w:after="0"/>
        <w:ind w:left="0"/>
        <w:jc w:val="both"/>
      </w:pPr>
      <w:r>
        <w:rPr>
          <w:rFonts w:ascii="Times New Roman"/>
          <w:b w:val="false"/>
          <w:i w:val="false"/>
          <w:color w:val="000000"/>
          <w:sz w:val="28"/>
        </w:rPr>
        <w:t xml:space="preserve">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 </w:t>
      </w:r>
    </w:p>
    <w:bookmarkEnd w:id="300"/>
    <w:bookmarkStart w:name="z313" w:id="301"/>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bookmarkEnd w:id="301"/>
    <w:bookmarkStart w:name="z314" w:id="302"/>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және аттестаттау басқармасына 1 (бір) сағат ішінде береді;</w:t>
      </w:r>
    </w:p>
    <w:bookmarkEnd w:id="302"/>
    <w:bookmarkStart w:name="z315" w:id="303"/>
    <w:p>
      <w:pPr>
        <w:spacing w:after="0"/>
        <w:ind w:left="0"/>
        <w:jc w:val="both"/>
      </w:pPr>
      <w:r>
        <w:rPr>
          <w:rFonts w:ascii="Times New Roman"/>
          <w:b w:val="false"/>
          <w:i w:val="false"/>
          <w:color w:val="000000"/>
          <w:sz w:val="28"/>
        </w:rPr>
        <w:t>
      3) лицензиялау және аттестаттау басқармасы ұсынылған құжаттардың толықтығын және қолданылу мерзімін 2 (екі) жұмыс күні ішінде тексереді;</w:t>
      </w:r>
    </w:p>
    <w:bookmarkEnd w:id="303"/>
    <w:bookmarkStart w:name="z316" w:id="304"/>
    <w:p>
      <w:pPr>
        <w:spacing w:after="0"/>
        <w:ind w:left="0"/>
        <w:jc w:val="both"/>
      </w:pPr>
      <w:r>
        <w:rPr>
          <w:rFonts w:ascii="Times New Roman"/>
          <w:b w:val="false"/>
          <w:i w:val="false"/>
          <w:color w:val="000000"/>
          <w:sz w:val="28"/>
        </w:rPr>
        <w:t>
      4) талдау және инспекциялау басқармасы және материалдарды бақылау және халықаралық кепілдіктер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304"/>
    <w:bookmarkStart w:name="z317" w:id="305"/>
    <w:p>
      <w:pPr>
        <w:spacing w:after="0"/>
        <w:ind w:left="0"/>
        <w:jc w:val="both"/>
      </w:pPr>
      <w:r>
        <w:rPr>
          <w:rFonts w:ascii="Times New Roman"/>
          <w:b w:val="false"/>
          <w:i w:val="false"/>
          <w:color w:val="000000"/>
          <w:sz w:val="28"/>
        </w:rPr>
        <w:t xml:space="preserve">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 </w:t>
      </w:r>
    </w:p>
    <w:bookmarkEnd w:id="305"/>
    <w:bookmarkStart w:name="z318" w:id="306"/>
    <w:p>
      <w:pPr>
        <w:spacing w:after="0"/>
        <w:ind w:left="0"/>
        <w:jc w:val="both"/>
      </w:pPr>
      <w:r>
        <w:rPr>
          <w:rFonts w:ascii="Times New Roman"/>
          <w:b w:val="false"/>
          <w:i w:val="false"/>
          <w:color w:val="000000"/>
          <w:sz w:val="28"/>
        </w:rPr>
        <w:t>
      5) лицензиялау және аттестаттау басқармасы мемлекеттік қызметті көрсету туралы шешімді:</w:t>
      </w:r>
    </w:p>
    <w:bookmarkEnd w:id="306"/>
    <w:bookmarkStart w:name="z319" w:id="307"/>
    <w:p>
      <w:pPr>
        <w:spacing w:after="0"/>
        <w:ind w:left="0"/>
        <w:jc w:val="both"/>
      </w:pPr>
      <w:r>
        <w:rPr>
          <w:rFonts w:ascii="Times New Roman"/>
          <w:b w:val="false"/>
          <w:i w:val="false"/>
          <w:color w:val="000000"/>
          <w:sz w:val="28"/>
        </w:rPr>
        <w:t xml:space="preserve">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 </w:t>
      </w:r>
    </w:p>
    <w:bookmarkEnd w:id="307"/>
    <w:bookmarkStart w:name="z320" w:id="308"/>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bookmarkEnd w:id="308"/>
    <w:bookmarkStart w:name="z321" w:id="309"/>
    <w:p>
      <w:pPr>
        <w:spacing w:after="0"/>
        <w:ind w:left="0"/>
        <w:jc w:val="both"/>
      </w:pPr>
      <w:r>
        <w:rPr>
          <w:rFonts w:ascii="Times New Roman"/>
          <w:b w:val="false"/>
          <w:i w:val="false"/>
          <w:color w:val="000000"/>
          <w:sz w:val="28"/>
        </w:rPr>
        <w:t xml:space="preserve">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4 (төрт) сағат ішінде дайындайды;</w:t>
      </w:r>
    </w:p>
    <w:bookmarkEnd w:id="309"/>
    <w:bookmarkStart w:name="z322" w:id="310"/>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bookmarkEnd w:id="310"/>
    <w:bookmarkStart w:name="z323" w:id="311"/>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11"/>
    <w:bookmarkStart w:name="z324" w:id="312"/>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312"/>
    <w:bookmarkStart w:name="z325" w:id="313"/>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313"/>
    <w:bookmarkStart w:name="z326" w:id="314"/>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314"/>
    <w:bookmarkStart w:name="z327" w:id="315"/>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315"/>
    <w:bookmarkStart w:name="z328" w:id="316"/>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316"/>
    <w:bookmarkStart w:name="z329" w:id="317"/>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317"/>
    <w:bookmarkStart w:name="z330" w:id="318"/>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318"/>
    <w:bookmarkStart w:name="z331" w:id="319"/>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319"/>
    <w:bookmarkStart w:name="z332" w:id="320"/>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320"/>
    <w:bookmarkStart w:name="z333" w:id="321"/>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321"/>
    <w:bookmarkStart w:name="z334" w:id="322"/>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322"/>
    <w:bookmarkStart w:name="z335" w:id="323"/>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323"/>
    <w:bookmarkStart w:name="z336" w:id="324"/>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324"/>
    <w:bookmarkStart w:name="z337" w:id="325"/>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325"/>
    <w:bookmarkStart w:name="z338" w:id="326"/>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"Радиоактивті заттармен,</w:t>
            </w:r>
            <w:r>
              <w:br/>
            </w:r>
            <w:r>
              <w:rPr>
                <w:rFonts w:ascii="Times New Roman"/>
                <w:b w:val="false"/>
                <w:i w:val="false"/>
                <w:color w:val="000000"/>
                <w:sz w:val="20"/>
              </w:rPr>
              <w:t>құрамында радиоактивті заттар</w:t>
            </w:r>
            <w:r>
              <w:br/>
            </w:r>
            <w:r>
              <w:rPr>
                <w:rFonts w:ascii="Times New Roman"/>
                <w:b w:val="false"/>
                <w:i w:val="false"/>
                <w:color w:val="000000"/>
                <w:sz w:val="20"/>
              </w:rPr>
              <w:t>бар аспаптармен және</w:t>
            </w:r>
            <w:r>
              <w:br/>
            </w:r>
            <w:r>
              <w:rPr>
                <w:rFonts w:ascii="Times New Roman"/>
                <w:b w:val="false"/>
                <w:i w:val="false"/>
                <w:color w:val="000000"/>
                <w:sz w:val="20"/>
              </w:rPr>
              <w:t>қондырғылармен жұмыс істеу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340" w:id="327"/>
    <w:p>
      <w:pPr>
        <w:spacing w:after="0"/>
        <w:ind w:left="0"/>
        <w:jc w:val="left"/>
      </w:pPr>
      <w:r>
        <w:rPr>
          <w:rFonts w:ascii="Times New Roman"/>
          <w:b/>
          <w:i w:val="false"/>
          <w:color w:val="000000"/>
        </w:rPr>
        <w:t xml:space="preserve"> "Радиоактивті заттармен, құрамында радиоактивті заттар бар аспаптармен және</w:t>
      </w:r>
      <w:r>
        <w:br/>
      </w:r>
      <w:r>
        <w:rPr>
          <w:rFonts w:ascii="Times New Roman"/>
          <w:b/>
          <w:i w:val="false"/>
          <w:color w:val="000000"/>
        </w:rPr>
        <w:t>қондырғылармен жұмыс істеу жөніндегі қызметті жүзеге асыруға лицензия беру"</w:t>
      </w:r>
      <w:r>
        <w:br/>
      </w:r>
      <w:r>
        <w:rPr>
          <w:rFonts w:ascii="Times New Roman"/>
          <w:b/>
          <w:i w:val="false"/>
          <w:color w:val="000000"/>
        </w:rPr>
        <w:t>мемлекеттік көрсетілетін қызмет регламентіне мемлекеттік қызмет көрсетудің</w:t>
      </w:r>
      <w:r>
        <w:br/>
      </w:r>
      <w:r>
        <w:rPr>
          <w:rFonts w:ascii="Times New Roman"/>
          <w:b/>
          <w:i w:val="false"/>
          <w:color w:val="000000"/>
        </w:rPr>
        <w:t xml:space="preserve">бизнес-процестерінің анықтамалығы </w:t>
      </w:r>
    </w:p>
    <w:bookmarkEnd w:id="327"/>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880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609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9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660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04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"Радиоактивті заттармен,</w:t>
            </w:r>
            <w:r>
              <w:br/>
            </w:r>
            <w:r>
              <w:rPr>
                <w:rFonts w:ascii="Times New Roman"/>
                <w:b w:val="false"/>
                <w:i w:val="false"/>
                <w:color w:val="000000"/>
                <w:sz w:val="20"/>
              </w:rPr>
              <w:t>құрамында радиоактивті заттар</w:t>
            </w:r>
            <w:r>
              <w:br/>
            </w:r>
            <w:r>
              <w:rPr>
                <w:rFonts w:ascii="Times New Roman"/>
                <w:b w:val="false"/>
                <w:i w:val="false"/>
                <w:color w:val="000000"/>
                <w:sz w:val="20"/>
              </w:rPr>
              <w:t>бар аспаптармен және</w:t>
            </w:r>
            <w:r>
              <w:br/>
            </w:r>
            <w:r>
              <w:rPr>
                <w:rFonts w:ascii="Times New Roman"/>
                <w:b w:val="false"/>
                <w:i w:val="false"/>
                <w:color w:val="000000"/>
                <w:sz w:val="20"/>
              </w:rPr>
              <w:t>қондырғылармен жұмыс істеу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өзара іс-қимылдың диаграммасы</w:t>
      </w:r>
    </w:p>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30 қазандағы</w:t>
            </w:r>
            <w:r>
              <w:br/>
            </w:r>
            <w:r>
              <w:rPr>
                <w:rFonts w:ascii="Times New Roman"/>
                <w:b w:val="false"/>
                <w:i w:val="false"/>
                <w:color w:val="000000"/>
                <w:sz w:val="20"/>
              </w:rPr>
              <w:t>№ 365 бұйрығына</w:t>
            </w:r>
            <w:r>
              <w:br/>
            </w:r>
            <w:r>
              <w:rPr>
                <w:rFonts w:ascii="Times New Roman"/>
                <w:b w:val="false"/>
                <w:i w:val="false"/>
                <w:color w:val="000000"/>
                <w:sz w:val="20"/>
              </w:rPr>
              <w:t>4-қосымша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4-қосымша</w:t>
            </w:r>
          </w:p>
        </w:tc>
      </w:tr>
    </w:tbl>
    <w:bookmarkStart w:name="z344" w:id="328"/>
    <w:p>
      <w:pPr>
        <w:spacing w:after="0"/>
        <w:ind w:left="0"/>
        <w:jc w:val="left"/>
      </w:pPr>
      <w:r>
        <w:rPr>
          <w:rFonts w:ascii="Times New Roman"/>
          <w:b/>
          <w:i w:val="false"/>
          <w:color w:val="000000"/>
        </w:rPr>
        <w:t xml:space="preserve"> "Иондаушы сәуле шығаруды генерациялайтын аспаптармен және қондырғылармен</w:t>
      </w:r>
      <w:r>
        <w:br/>
      </w:r>
      <w:r>
        <w:rPr>
          <w:rFonts w:ascii="Times New Roman"/>
          <w:b/>
          <w:i w:val="false"/>
          <w:color w:val="000000"/>
        </w:rPr>
        <w:t>жұмыс істеу жөніндегі қызметті жүзеге асыруға лицензия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1-тарау.  Жалпы ережелер</w:t>
      </w:r>
    </w:p>
    <w:bookmarkEnd w:id="328"/>
    <w:bookmarkStart w:name="z345" w:id="329"/>
    <w:p>
      <w:pPr>
        <w:spacing w:after="0"/>
        <w:ind w:left="0"/>
        <w:jc w:val="both"/>
      </w:pPr>
      <w:r>
        <w:rPr>
          <w:rFonts w:ascii="Times New Roman"/>
          <w:b w:val="false"/>
          <w:i w:val="false"/>
          <w:color w:val="000000"/>
          <w:sz w:val="28"/>
        </w:rPr>
        <w:t xml:space="preserve">
      1. "Иондаушы сәуле шығаруды генерациялайтын аспаптармен және қондырғылармен жұмыс істеу жөніндегі қызметті жүзеге асыруға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"Иондаушы сәуле шығаруды генерациялайтын аспаптармен және қондырғылармен жұмыс істеу жөніндегі қызметті жүзеге асыруға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329"/>
    <w:bookmarkStart w:name="z346" w:id="330"/>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330"/>
    <w:bookmarkStart w:name="z347" w:id="331"/>
    <w:p>
      <w:pPr>
        <w:spacing w:after="0"/>
        <w:ind w:left="0"/>
        <w:jc w:val="both"/>
      </w:pPr>
      <w:r>
        <w:rPr>
          <w:rFonts w:ascii="Times New Roman"/>
          <w:b w:val="false"/>
          <w:i w:val="false"/>
          <w:color w:val="000000"/>
          <w:sz w:val="28"/>
        </w:rPr>
        <w:t xml:space="preserve">
      3. Мемлекеттік қызмет көрсету нәтижесі – иондаушы сәуле шығаруды генерациялайтын аспаптармен және қондырғылармен жұмыс істеу жөніндегі қызметті жүзеге асыруға лицензия және (немесе) лицензияға қосымша беру, лицензия және (немесе) лицензияға қосымшаны қайта ресімдеу, көрсетілетін қызметті алушының қайтып алуға қанағаттырылған өтініші,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дәлелді жауап.</w:t>
      </w:r>
    </w:p>
    <w:bookmarkEnd w:id="331"/>
    <w:bookmarkStart w:name="z348" w:id="332"/>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bookmarkEnd w:id="332"/>
    <w:bookmarkStart w:name="z349" w:id="333"/>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333"/>
    <w:bookmarkStart w:name="z350" w:id="33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334"/>
    <w:bookmarkStart w:name="z351" w:id="335"/>
    <w:p>
      <w:pPr>
        <w:spacing w:after="0"/>
        <w:ind w:left="0"/>
        <w:jc w:val="both"/>
      </w:pPr>
      <w:r>
        <w:rPr>
          <w:rFonts w:ascii="Times New Roman"/>
          <w:b w:val="false"/>
          <w:i w:val="false"/>
          <w:color w:val="000000"/>
          <w:sz w:val="28"/>
        </w:rPr>
        <w:t xml:space="preserve">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335"/>
    <w:bookmarkStart w:name="z352" w:id="336"/>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336"/>
    <w:bookmarkStart w:name="z353" w:id="337"/>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337"/>
    <w:bookmarkStart w:name="z354" w:id="338"/>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338"/>
    <w:bookmarkStart w:name="z355" w:id="339"/>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339"/>
    <w:bookmarkStart w:name="z356" w:id="340"/>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материалдарды бақылау және халықаралық кепілдіктер басқармасына және лицензиялау және аттестаттау басқармасына береді.</w:t>
      </w:r>
    </w:p>
    <w:bookmarkEnd w:id="340"/>
    <w:bookmarkStart w:name="z357" w:id="341"/>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341"/>
    <w:bookmarkStart w:name="z358" w:id="342"/>
    <w:p>
      <w:pPr>
        <w:spacing w:after="0"/>
        <w:ind w:left="0"/>
        <w:jc w:val="both"/>
      </w:pPr>
      <w:r>
        <w:rPr>
          <w:rFonts w:ascii="Times New Roman"/>
          <w:b w:val="false"/>
          <w:i w:val="false"/>
          <w:color w:val="000000"/>
          <w:sz w:val="28"/>
        </w:rPr>
        <w:t>
      4) талдау және инспекциялау басқармасы, материалдарды бақылау және халықаралық кепілдіктер басқармасы және лицензиялау және аттестаттау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342"/>
    <w:bookmarkStart w:name="z359" w:id="343"/>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bookmarkEnd w:id="343"/>
    <w:bookmarkStart w:name="z360" w:id="344"/>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және аттестаттау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және аттестаттау, талдау және инспекциялау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344"/>
    <w:bookmarkStart w:name="z361" w:id="345"/>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345"/>
    <w:bookmarkStart w:name="z362" w:id="346"/>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346"/>
    <w:bookmarkStart w:name="z363" w:id="347"/>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347"/>
    <w:bookmarkStart w:name="z364" w:id="348"/>
    <w:p>
      <w:pPr>
        <w:spacing w:after="0"/>
        <w:ind w:left="0"/>
        <w:jc w:val="both"/>
      </w:pPr>
      <w:r>
        <w:rPr>
          <w:rFonts w:ascii="Times New Roman"/>
          <w:b w:val="false"/>
          <w:i w:val="false"/>
          <w:color w:val="000000"/>
          <w:sz w:val="28"/>
        </w:rPr>
        <w:t xml:space="preserve">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348"/>
    <w:bookmarkStart w:name="z365" w:id="349"/>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 </w:t>
      </w:r>
    </w:p>
    <w:bookmarkEnd w:id="349"/>
    <w:bookmarkStart w:name="z366" w:id="350"/>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350"/>
    <w:bookmarkStart w:name="z367" w:id="351"/>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351"/>
    <w:bookmarkStart w:name="z368" w:id="352"/>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352"/>
    <w:bookmarkStart w:name="z369" w:id="353"/>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материалдарды бақылау және халықаралық кепілдіктер басқармасына және лицензиялау және аттестаттау басқармасына береді.</w:t>
      </w:r>
    </w:p>
    <w:bookmarkEnd w:id="353"/>
    <w:bookmarkStart w:name="z370" w:id="354"/>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354"/>
    <w:bookmarkStart w:name="z371" w:id="355"/>
    <w:p>
      <w:pPr>
        <w:spacing w:after="0"/>
        <w:ind w:left="0"/>
        <w:jc w:val="both"/>
      </w:pPr>
      <w:r>
        <w:rPr>
          <w:rFonts w:ascii="Times New Roman"/>
          <w:b w:val="false"/>
          <w:i w:val="false"/>
          <w:color w:val="000000"/>
          <w:sz w:val="28"/>
        </w:rPr>
        <w:t>
      4) талдау және инспекциялау басқармасы, материалдарды бақылау және халықаралық кепілдіктер басқармасы және лицензиялау және аттестаттау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355"/>
    <w:bookmarkStart w:name="z372" w:id="356"/>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25 (жиырма бес) жұмыс күні; </w:t>
      </w:r>
    </w:p>
    <w:bookmarkEnd w:id="356"/>
    <w:bookmarkStart w:name="z373" w:id="357"/>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және аттестаттау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және аттестаттау, талдау және инспекциялау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357"/>
    <w:bookmarkStart w:name="z374" w:id="358"/>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358"/>
    <w:bookmarkStart w:name="z375" w:id="359"/>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359"/>
    <w:bookmarkStart w:name="z376" w:id="360"/>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360"/>
    <w:bookmarkStart w:name="z377" w:id="361"/>
    <w:p>
      <w:pPr>
        <w:spacing w:after="0"/>
        <w:ind w:left="0"/>
        <w:jc w:val="both"/>
      </w:pPr>
      <w:r>
        <w:rPr>
          <w:rFonts w:ascii="Times New Roman"/>
          <w:b w:val="false"/>
          <w:i w:val="false"/>
          <w:color w:val="000000"/>
          <w:sz w:val="28"/>
        </w:rPr>
        <w:t xml:space="preserve">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361"/>
    <w:bookmarkStart w:name="z378" w:id="362"/>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362"/>
    <w:bookmarkStart w:name="z379" w:id="363"/>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363"/>
    <w:bookmarkStart w:name="z380" w:id="364"/>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364"/>
    <w:bookmarkStart w:name="z381" w:id="365"/>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365"/>
    <w:bookmarkStart w:name="z382" w:id="366"/>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bookmarkEnd w:id="366"/>
    <w:bookmarkStart w:name="z383" w:id="367"/>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367"/>
    <w:bookmarkStart w:name="z384" w:id="368"/>
    <w:p>
      <w:pPr>
        <w:spacing w:after="0"/>
        <w:ind w:left="0"/>
        <w:jc w:val="both"/>
      </w:pPr>
      <w:r>
        <w:rPr>
          <w:rFonts w:ascii="Times New Roman"/>
          <w:b w:val="false"/>
          <w:i w:val="false"/>
          <w:color w:val="000000"/>
          <w:sz w:val="28"/>
        </w:rPr>
        <w:t>
      4) лицензиялау және аттестаттау басқармасы мемлекеттік қызмет көрсетудің қорытындысы туралы шешім дайындайды. Шешім лицензиялау және аттестаттау, талдау және инспекциялау және материалдарды бақылау және халықаралық кепілдіктер басқармалардың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368"/>
    <w:bookmarkStart w:name="z385" w:id="369"/>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End w:id="369"/>
    <w:bookmarkStart w:name="z386" w:id="370"/>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370"/>
    <w:bookmarkStart w:name="z387" w:id="371"/>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371"/>
    <w:bookmarkStart w:name="z388" w:id="372"/>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72"/>
    <w:bookmarkStart w:name="z389" w:id="373"/>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bookmarkEnd w:id="373"/>
    <w:bookmarkStart w:name="z390" w:id="374"/>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374"/>
    <w:bookmarkStart w:name="z391" w:id="375"/>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375"/>
    <w:bookmarkStart w:name="z392" w:id="376"/>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376"/>
    <w:bookmarkStart w:name="z393" w:id="377"/>
    <w:p>
      <w:pPr>
        <w:spacing w:after="0"/>
        <w:ind w:left="0"/>
        <w:jc w:val="both"/>
      </w:pPr>
      <w:r>
        <w:rPr>
          <w:rFonts w:ascii="Times New Roman"/>
          <w:b w:val="false"/>
          <w:i w:val="false"/>
          <w:color w:val="000000"/>
          <w:sz w:val="28"/>
        </w:rPr>
        <w:t>
      3) лицензиялау және аттестаттау басқармасы қайтарып алуға арналған өтінішті қанағаттандыру туралы шешім дайындайды.</w:t>
      </w:r>
    </w:p>
    <w:bookmarkEnd w:id="377"/>
    <w:bookmarkStart w:name="z394" w:id="378"/>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bookmarkEnd w:id="378"/>
    <w:bookmarkStart w:name="z395" w:id="379"/>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bookmarkEnd w:id="379"/>
    <w:bookmarkStart w:name="z396" w:id="380"/>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380"/>
    <w:bookmarkStart w:name="z397" w:id="381"/>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381"/>
    <w:bookmarkStart w:name="z398" w:id="382"/>
    <w:p>
      <w:pPr>
        <w:spacing w:after="0"/>
        <w:ind w:left="0"/>
        <w:jc w:val="both"/>
      </w:pPr>
      <w:r>
        <w:rPr>
          <w:rFonts w:ascii="Times New Roman"/>
          <w:b w:val="false"/>
          <w:i w:val="false"/>
          <w:color w:val="000000"/>
          <w:sz w:val="28"/>
        </w:rPr>
        <w:t>
      1)  кіріс нөмірі және күні койылып тіркелген өтініш;</w:t>
      </w:r>
    </w:p>
    <w:bookmarkEnd w:id="382"/>
    <w:bookmarkStart w:name="z399" w:id="383"/>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383"/>
    <w:bookmarkStart w:name="z400" w:id="384"/>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384"/>
    <w:bookmarkStart w:name="z401" w:id="385"/>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385"/>
    <w:bookmarkStart w:name="z402" w:id="386"/>
    <w:p>
      <w:pPr>
        <w:spacing w:after="0"/>
        <w:ind w:left="0"/>
        <w:jc w:val="both"/>
      </w:pPr>
      <w:r>
        <w:rPr>
          <w:rFonts w:ascii="Times New Roman"/>
          <w:b w:val="false"/>
          <w:i w:val="false"/>
          <w:color w:val="000000"/>
          <w:sz w:val="28"/>
        </w:rPr>
        <w:t>
      5) мемлекеттік қызмет көрсету туралы шешім дайындау;</w:t>
      </w:r>
    </w:p>
    <w:bookmarkEnd w:id="386"/>
    <w:bookmarkStart w:name="z403" w:id="387"/>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387"/>
    <w:bookmarkStart w:name="z404" w:id="388"/>
    <w:p>
      <w:pPr>
        <w:spacing w:after="0"/>
        <w:ind w:left="0"/>
        <w:jc w:val="both"/>
      </w:pPr>
      <w:r>
        <w:rPr>
          <w:rFonts w:ascii="Times New Roman"/>
          <w:b w:val="false"/>
          <w:i w:val="false"/>
          <w:color w:val="000000"/>
          <w:sz w:val="28"/>
        </w:rPr>
        <w:t>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4-тармағында көрсетілген жағдайларда лицензияны және (немесе) лицензияға қосымшаны қайта ресімдеу) көрсетудегі рәсімнің (іс-қимылдың) нәтижесі:</w:t>
      </w:r>
    </w:p>
    <w:bookmarkEnd w:id="388"/>
    <w:bookmarkStart w:name="z405" w:id="389"/>
    <w:p>
      <w:pPr>
        <w:spacing w:after="0"/>
        <w:ind w:left="0"/>
        <w:jc w:val="both"/>
      </w:pPr>
      <w:r>
        <w:rPr>
          <w:rFonts w:ascii="Times New Roman"/>
          <w:b w:val="false"/>
          <w:i w:val="false"/>
          <w:color w:val="000000"/>
          <w:sz w:val="28"/>
        </w:rPr>
        <w:t>
      1) кіріс нөмірі және күні койылып тіркелген өтініш;</w:t>
      </w:r>
    </w:p>
    <w:bookmarkEnd w:id="389"/>
    <w:bookmarkStart w:name="z406" w:id="390"/>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390"/>
    <w:bookmarkStart w:name="z407" w:id="391"/>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391"/>
    <w:bookmarkStart w:name="z408" w:id="392"/>
    <w:p>
      <w:pPr>
        <w:spacing w:after="0"/>
        <w:ind w:left="0"/>
        <w:jc w:val="both"/>
      </w:pPr>
      <w:r>
        <w:rPr>
          <w:rFonts w:ascii="Times New Roman"/>
          <w:b w:val="false"/>
          <w:i w:val="false"/>
          <w:color w:val="000000"/>
          <w:sz w:val="28"/>
        </w:rPr>
        <w:t>
      4) мемлекеттік қызмет көрсету туралы шешімді дайындау;</w:t>
      </w:r>
    </w:p>
    <w:bookmarkEnd w:id="392"/>
    <w:bookmarkStart w:name="z409" w:id="393"/>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393"/>
    <w:bookmarkStart w:name="z410" w:id="394"/>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394"/>
    <w:bookmarkStart w:name="z411" w:id="395"/>
    <w:p>
      <w:pPr>
        <w:spacing w:after="0"/>
        <w:ind w:left="0"/>
        <w:jc w:val="both"/>
      </w:pPr>
      <w:r>
        <w:rPr>
          <w:rFonts w:ascii="Times New Roman"/>
          <w:b w:val="false"/>
          <w:i w:val="false"/>
          <w:color w:val="000000"/>
          <w:sz w:val="28"/>
        </w:rPr>
        <w:t>
      1) кіріс нөмірі және күні койылып тіркелген өтініш;</w:t>
      </w:r>
    </w:p>
    <w:bookmarkEnd w:id="395"/>
    <w:bookmarkStart w:name="z412" w:id="396"/>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396"/>
    <w:bookmarkStart w:name="z413" w:id="397"/>
    <w:p>
      <w:pPr>
        <w:spacing w:after="0"/>
        <w:ind w:left="0"/>
        <w:jc w:val="both"/>
      </w:pPr>
      <w:r>
        <w:rPr>
          <w:rFonts w:ascii="Times New Roman"/>
          <w:b w:val="false"/>
          <w:i w:val="false"/>
          <w:color w:val="000000"/>
          <w:sz w:val="28"/>
        </w:rPr>
        <w:t>
      3) мемлекеттік қызмет көрсету туралы шешімді дайындау;</w:t>
      </w:r>
    </w:p>
    <w:bookmarkEnd w:id="397"/>
    <w:bookmarkStart w:name="z414" w:id="398"/>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398"/>
    <w:bookmarkStart w:name="z415" w:id="399"/>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399"/>
    <w:bookmarkStart w:name="z416" w:id="400"/>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400"/>
    <w:bookmarkStart w:name="z417" w:id="401"/>
    <w:p>
      <w:pPr>
        <w:spacing w:after="0"/>
        <w:ind w:left="0"/>
        <w:jc w:val="both"/>
      </w:pPr>
      <w:r>
        <w:rPr>
          <w:rFonts w:ascii="Times New Roman"/>
          <w:b w:val="false"/>
          <w:i w:val="false"/>
          <w:color w:val="000000"/>
          <w:sz w:val="28"/>
        </w:rPr>
        <w:t>
      1) көрсетілетін қызметті берушінің кеңсесі;</w:t>
      </w:r>
    </w:p>
    <w:bookmarkEnd w:id="401"/>
    <w:bookmarkStart w:name="z418" w:id="402"/>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bookmarkEnd w:id="402"/>
    <w:bookmarkStart w:name="z419" w:id="403"/>
    <w:p>
      <w:pPr>
        <w:spacing w:after="0"/>
        <w:ind w:left="0"/>
        <w:jc w:val="both"/>
      </w:pPr>
      <w:r>
        <w:rPr>
          <w:rFonts w:ascii="Times New Roman"/>
          <w:b w:val="false"/>
          <w:i w:val="false"/>
          <w:color w:val="000000"/>
          <w:sz w:val="28"/>
        </w:rPr>
        <w:t xml:space="preserve">
      3) лицензиялау және аттестаттау басқармасы; </w:t>
      </w:r>
    </w:p>
    <w:bookmarkEnd w:id="403"/>
    <w:bookmarkStart w:name="z420" w:id="404"/>
    <w:p>
      <w:pPr>
        <w:spacing w:after="0"/>
        <w:ind w:left="0"/>
        <w:jc w:val="both"/>
      </w:pPr>
      <w:r>
        <w:rPr>
          <w:rFonts w:ascii="Times New Roman"/>
          <w:b w:val="false"/>
          <w:i w:val="false"/>
          <w:color w:val="000000"/>
          <w:sz w:val="28"/>
        </w:rPr>
        <w:t>
      4) талдау және инспекциялау басқармасы;</w:t>
      </w:r>
    </w:p>
    <w:bookmarkEnd w:id="404"/>
    <w:bookmarkStart w:name="z421" w:id="405"/>
    <w:p>
      <w:pPr>
        <w:spacing w:after="0"/>
        <w:ind w:left="0"/>
        <w:jc w:val="both"/>
      </w:pPr>
      <w:r>
        <w:rPr>
          <w:rFonts w:ascii="Times New Roman"/>
          <w:b w:val="false"/>
          <w:i w:val="false"/>
          <w:color w:val="000000"/>
          <w:sz w:val="28"/>
        </w:rPr>
        <w:t>
      5) материалдарды бақылау және халықаралық кепілдіктер басқармасы.</w:t>
      </w:r>
    </w:p>
    <w:bookmarkEnd w:id="405"/>
    <w:bookmarkStart w:name="z422" w:id="406"/>
    <w:p>
      <w:pPr>
        <w:spacing w:after="0"/>
        <w:ind w:left="0"/>
        <w:jc w:val="both"/>
      </w:pPr>
      <w:r>
        <w:rPr>
          <w:rFonts w:ascii="Times New Roman"/>
          <w:b w:val="false"/>
          <w:i w:val="false"/>
          <w:color w:val="000000"/>
          <w:sz w:val="28"/>
        </w:rPr>
        <w:t xml:space="preserve">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 </w:t>
      </w:r>
    </w:p>
    <w:bookmarkEnd w:id="406"/>
    <w:bookmarkStart w:name="z423" w:id="407"/>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bookmarkEnd w:id="407"/>
    <w:bookmarkStart w:name="z424" w:id="408"/>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және аттестаттау басқармасына 1 (бір) сағат ішінде береді;</w:t>
      </w:r>
    </w:p>
    <w:bookmarkEnd w:id="408"/>
    <w:bookmarkStart w:name="z425" w:id="409"/>
    <w:p>
      <w:pPr>
        <w:spacing w:after="0"/>
        <w:ind w:left="0"/>
        <w:jc w:val="both"/>
      </w:pPr>
      <w:r>
        <w:rPr>
          <w:rFonts w:ascii="Times New Roman"/>
          <w:b w:val="false"/>
          <w:i w:val="false"/>
          <w:color w:val="000000"/>
          <w:sz w:val="28"/>
        </w:rPr>
        <w:t>
      3) лицензиялау және аттестаттау басқармасы ұсынылған құжаттардың толықтығын және қолданылу мерзімін 2 (екі) жұмыс күні ішінде тексереді;</w:t>
      </w:r>
    </w:p>
    <w:bookmarkEnd w:id="409"/>
    <w:bookmarkStart w:name="z426" w:id="410"/>
    <w:p>
      <w:pPr>
        <w:spacing w:after="0"/>
        <w:ind w:left="0"/>
        <w:jc w:val="both"/>
      </w:pPr>
      <w:r>
        <w:rPr>
          <w:rFonts w:ascii="Times New Roman"/>
          <w:b w:val="false"/>
          <w:i w:val="false"/>
          <w:color w:val="000000"/>
          <w:sz w:val="28"/>
        </w:rPr>
        <w:t>
      4) талдау және инспекциялау басқармасы, материалдарды бақылау және халықаралық кепілдіктер басқармасы және лицензиялау және аттестаттау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410"/>
    <w:bookmarkStart w:name="z427" w:id="411"/>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bookmarkEnd w:id="411"/>
    <w:bookmarkStart w:name="z428" w:id="412"/>
    <w:p>
      <w:pPr>
        <w:spacing w:after="0"/>
        <w:ind w:left="0"/>
        <w:jc w:val="both"/>
      </w:pPr>
      <w:r>
        <w:rPr>
          <w:rFonts w:ascii="Times New Roman"/>
          <w:b w:val="false"/>
          <w:i w:val="false"/>
          <w:color w:val="000000"/>
          <w:sz w:val="28"/>
        </w:rPr>
        <w:t>
      5) лицензиялау және аттестаттау басқармасы мемлекеттік қызметті көрсету туралы шешімді:</w:t>
      </w:r>
    </w:p>
    <w:bookmarkEnd w:id="412"/>
    <w:bookmarkStart w:name="z429" w:id="413"/>
    <w:p>
      <w:pPr>
        <w:spacing w:after="0"/>
        <w:ind w:left="0"/>
        <w:jc w:val="both"/>
      </w:pPr>
      <w:r>
        <w:rPr>
          <w:rFonts w:ascii="Times New Roman"/>
          <w:b w:val="false"/>
          <w:i w:val="false"/>
          <w:color w:val="000000"/>
          <w:sz w:val="28"/>
        </w:rPr>
        <w:t xml:space="preserve">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 </w:t>
      </w:r>
    </w:p>
    <w:bookmarkEnd w:id="413"/>
    <w:bookmarkStart w:name="z430" w:id="414"/>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bookmarkEnd w:id="414"/>
    <w:bookmarkStart w:name="z431" w:id="415"/>
    <w:p>
      <w:pPr>
        <w:spacing w:after="0"/>
        <w:ind w:left="0"/>
        <w:jc w:val="both"/>
      </w:pPr>
      <w:r>
        <w:rPr>
          <w:rFonts w:ascii="Times New Roman"/>
          <w:b w:val="false"/>
          <w:i w:val="false"/>
          <w:color w:val="000000"/>
          <w:sz w:val="28"/>
        </w:rPr>
        <w:t xml:space="preserve">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4 (төрт) сағат ішінде дайындайды;</w:t>
      </w:r>
    </w:p>
    <w:bookmarkEnd w:id="415"/>
    <w:bookmarkStart w:name="z432" w:id="416"/>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bookmarkEnd w:id="416"/>
    <w:bookmarkStart w:name="z433" w:id="417"/>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17"/>
    <w:bookmarkStart w:name="z434" w:id="418"/>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418"/>
    <w:bookmarkStart w:name="z435" w:id="419"/>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419"/>
    <w:bookmarkStart w:name="z436" w:id="420"/>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420"/>
    <w:bookmarkStart w:name="z437" w:id="421"/>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421"/>
    <w:bookmarkStart w:name="z438" w:id="422"/>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422"/>
    <w:bookmarkStart w:name="z439" w:id="423"/>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423"/>
    <w:bookmarkStart w:name="z440" w:id="424"/>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424"/>
    <w:bookmarkStart w:name="z441" w:id="425"/>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425"/>
    <w:bookmarkStart w:name="z442" w:id="426"/>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426"/>
    <w:bookmarkStart w:name="z443" w:id="427"/>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427"/>
    <w:bookmarkStart w:name="z444" w:id="428"/>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428"/>
    <w:bookmarkStart w:name="z445" w:id="429"/>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429"/>
    <w:bookmarkStart w:name="z446" w:id="430"/>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430"/>
    <w:bookmarkStart w:name="z447" w:id="431"/>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431"/>
    <w:bookmarkStart w:name="z448" w:id="432"/>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"Иондаушы сәуле шығаруды</w:t>
            </w:r>
            <w:r>
              <w:br/>
            </w:r>
            <w:r>
              <w:rPr>
                <w:rFonts w:ascii="Times New Roman"/>
                <w:b w:val="false"/>
                <w:i w:val="false"/>
                <w:color w:val="000000"/>
                <w:sz w:val="20"/>
              </w:rPr>
              <w:t>генерациялайтын аспаптармен</w:t>
            </w:r>
            <w:r>
              <w:br/>
            </w:r>
            <w:r>
              <w:rPr>
                <w:rFonts w:ascii="Times New Roman"/>
                <w:b w:val="false"/>
                <w:i w:val="false"/>
                <w:color w:val="000000"/>
                <w:sz w:val="20"/>
              </w:rPr>
              <w:t>және қондырғылармен жұмыс</w:t>
            </w:r>
            <w:r>
              <w:br/>
            </w:r>
            <w:r>
              <w:rPr>
                <w:rFonts w:ascii="Times New Roman"/>
                <w:b w:val="false"/>
                <w:i w:val="false"/>
                <w:color w:val="000000"/>
                <w:sz w:val="20"/>
              </w:rPr>
              <w:t>істеу 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450" w:id="433"/>
    <w:p>
      <w:pPr>
        <w:spacing w:after="0"/>
        <w:ind w:left="0"/>
        <w:jc w:val="left"/>
      </w:pPr>
      <w:r>
        <w:rPr>
          <w:rFonts w:ascii="Times New Roman"/>
          <w:b/>
          <w:i w:val="false"/>
          <w:color w:val="000000"/>
        </w:rPr>
        <w:t xml:space="preserve"> "Иондаушы сәуле шығаруды генерациялайтын аспаптармен және қондырғылармен</w:t>
      </w:r>
      <w:r>
        <w:br/>
      </w:r>
      <w:r>
        <w:rPr>
          <w:rFonts w:ascii="Times New Roman"/>
          <w:b/>
          <w:i w:val="false"/>
          <w:color w:val="000000"/>
        </w:rPr>
        <w:t>жұмыс істеу жөніндегі қызметті жүзеге асыруға лицензия беру" мемлекеттік</w:t>
      </w:r>
      <w:r>
        <w:br/>
      </w:r>
      <w:r>
        <w:rPr>
          <w:rFonts w:ascii="Times New Roman"/>
          <w:b/>
          <w:i w:val="false"/>
          <w:color w:val="000000"/>
        </w:rPr>
        <w:t>көрсетілетін қызмет регламентіне мемлекеттік қызмет көрсетудің бизнес-процестерінің</w:t>
      </w:r>
      <w:r>
        <w:br/>
      </w:r>
      <w:r>
        <w:rPr>
          <w:rFonts w:ascii="Times New Roman"/>
          <w:b/>
          <w:i w:val="false"/>
          <w:color w:val="000000"/>
        </w:rPr>
        <w:t xml:space="preserve">анықтамалығы </w:t>
      </w:r>
    </w:p>
    <w:bookmarkEnd w:id="433"/>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6261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609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9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660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04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"Иондаушы сәуле шығаруды</w:t>
            </w:r>
            <w:r>
              <w:br/>
            </w:r>
            <w:r>
              <w:rPr>
                <w:rFonts w:ascii="Times New Roman"/>
                <w:b w:val="false"/>
                <w:i w:val="false"/>
                <w:color w:val="000000"/>
                <w:sz w:val="20"/>
              </w:rPr>
              <w:t>генерациялайтын аспаптармен</w:t>
            </w:r>
            <w:r>
              <w:br/>
            </w:r>
            <w:r>
              <w:rPr>
                <w:rFonts w:ascii="Times New Roman"/>
                <w:b w:val="false"/>
                <w:i w:val="false"/>
                <w:color w:val="000000"/>
                <w:sz w:val="20"/>
              </w:rPr>
              <w:t>және қондырғылармен жұмыс</w:t>
            </w:r>
            <w:r>
              <w:br/>
            </w:r>
            <w:r>
              <w:rPr>
                <w:rFonts w:ascii="Times New Roman"/>
                <w:b w:val="false"/>
                <w:i w:val="false"/>
                <w:color w:val="000000"/>
                <w:sz w:val="20"/>
              </w:rPr>
              <w:t>істеу 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өзара іс-қимылдың диаграммасы</w:t>
      </w:r>
    </w:p>
    <w:p>
      <w:pPr>
        <w:spacing w:after="0"/>
        <w:ind w:left="0"/>
        <w:jc w:val="left"/>
      </w:pP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30 қазандағы</w:t>
            </w:r>
            <w:r>
              <w:br/>
            </w:r>
            <w:r>
              <w:rPr>
                <w:rFonts w:ascii="Times New Roman"/>
                <w:b w:val="false"/>
                <w:i w:val="false"/>
                <w:color w:val="000000"/>
                <w:sz w:val="20"/>
              </w:rPr>
              <w:t>№ 365 бұйрығына</w:t>
            </w:r>
            <w:r>
              <w:br/>
            </w:r>
            <w:r>
              <w:rPr>
                <w:rFonts w:ascii="Times New Roman"/>
                <w:b w:val="false"/>
                <w:i w:val="false"/>
                <w:color w:val="000000"/>
                <w:sz w:val="20"/>
              </w:rPr>
              <w:t>5-қосымша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5-қосымша</w:t>
            </w:r>
          </w:p>
        </w:tc>
      </w:tr>
    </w:tbl>
    <w:bookmarkStart w:name="z454" w:id="434"/>
    <w:p>
      <w:pPr>
        <w:spacing w:after="0"/>
        <w:ind w:left="0"/>
        <w:jc w:val="left"/>
      </w:pPr>
      <w:r>
        <w:rPr>
          <w:rFonts w:ascii="Times New Roman"/>
          <w:b/>
          <w:i w:val="false"/>
          <w:color w:val="000000"/>
        </w:rPr>
        <w:t xml:space="preserve"> "Атом энергиясын пайдалану саласында қызметтер көрсету жөніндегі қызметті жүзеге</w:t>
      </w:r>
      <w:r>
        <w:br/>
      </w:r>
      <w:r>
        <w:rPr>
          <w:rFonts w:ascii="Times New Roman"/>
          <w:b/>
          <w:i w:val="false"/>
          <w:color w:val="000000"/>
        </w:rPr>
        <w:t>асыруға лицензия беру" мемлекеттік көрсетілетін қызмет регламенті</w:t>
      </w:r>
      <w:r>
        <w:br/>
      </w:r>
      <w:r>
        <w:rPr>
          <w:rFonts w:ascii="Times New Roman"/>
          <w:b/>
          <w:i w:val="false"/>
          <w:color w:val="000000"/>
        </w:rPr>
        <w:t>1-тарау. Жалпы ережелер</w:t>
      </w:r>
    </w:p>
    <w:bookmarkEnd w:id="434"/>
    <w:bookmarkStart w:name="z455" w:id="435"/>
    <w:p>
      <w:pPr>
        <w:spacing w:after="0"/>
        <w:ind w:left="0"/>
        <w:jc w:val="both"/>
      </w:pPr>
      <w:r>
        <w:rPr>
          <w:rFonts w:ascii="Times New Roman"/>
          <w:b w:val="false"/>
          <w:i w:val="false"/>
          <w:color w:val="000000"/>
          <w:sz w:val="28"/>
        </w:rPr>
        <w:t xml:space="preserve">
      1. "Атом энергиясын пайдалану саласында қызметтер көрсету жөніндегі қызметті жүзеге асыруға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w:t>
      </w:r>
      <w:r>
        <w:br/>
      </w:r>
      <w:r>
        <w:rPr>
          <w:rFonts w:ascii="Times New Roman"/>
          <w:b w:val="false"/>
          <w:i w:val="false"/>
          <w:color w:val="000000"/>
          <w:sz w:val="28"/>
        </w:rPr>
        <w:t xml:space="preserve">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"Атом энергиясын пайдалану саласында қызметтер көрсету жөніндегі қызметті жүзеге асыруға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435"/>
    <w:bookmarkStart w:name="z456" w:id="436"/>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436"/>
    <w:bookmarkStart w:name="z457" w:id="437"/>
    <w:p>
      <w:pPr>
        <w:spacing w:after="0"/>
        <w:ind w:left="0"/>
        <w:jc w:val="both"/>
      </w:pPr>
      <w:r>
        <w:rPr>
          <w:rFonts w:ascii="Times New Roman"/>
          <w:b w:val="false"/>
          <w:i w:val="false"/>
          <w:color w:val="000000"/>
          <w:sz w:val="28"/>
        </w:rPr>
        <w:t>
      3. Мемлекеттік қызмет көрсету нәтижесі – атом энергиясын пайдалану саласында қызметтер көрсету жөніндегі қызметті жүзеге асыруға лицензия және (немесе) лицензияға қосымша беру, лицензия және (немесе) лицензияға қосымшаны қайта ресімдеу, көрсетілетін қызметті алушының қайтып алуға қанағаттырылған өтініші, немесе Стандарттың 10-тармағында көзделген жағдайлар және негіздер бойынша мемлекеттік қызмет көрсетуден бас тарту туралы дәлелді жауап.</w:t>
      </w:r>
    </w:p>
    <w:bookmarkEnd w:id="437"/>
    <w:bookmarkStart w:name="z458" w:id="438"/>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bookmarkEnd w:id="438"/>
    <w:bookmarkStart w:name="z459" w:id="439"/>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439"/>
    <w:bookmarkStart w:name="z460" w:id="44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440"/>
    <w:bookmarkStart w:name="z461" w:id="441"/>
    <w:p>
      <w:pPr>
        <w:spacing w:after="0"/>
        <w:ind w:left="0"/>
        <w:jc w:val="both"/>
      </w:pPr>
      <w:r>
        <w:rPr>
          <w:rFonts w:ascii="Times New Roman"/>
          <w:b w:val="false"/>
          <w:i w:val="false"/>
          <w:color w:val="000000"/>
          <w:sz w:val="28"/>
        </w:rPr>
        <w:t xml:space="preserve">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441"/>
    <w:bookmarkStart w:name="z462" w:id="442"/>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442"/>
    <w:bookmarkStart w:name="z463" w:id="443"/>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443"/>
    <w:bookmarkStart w:name="z464" w:id="444"/>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444"/>
    <w:bookmarkStart w:name="z465" w:id="445"/>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445"/>
    <w:bookmarkStart w:name="z466" w:id="446"/>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жібереді немесе өзінде қалдырады.</w:t>
      </w:r>
    </w:p>
    <w:bookmarkEnd w:id="446"/>
    <w:bookmarkStart w:name="z467" w:id="447"/>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447"/>
    <w:bookmarkStart w:name="z468" w:id="448"/>
    <w:p>
      <w:pPr>
        <w:spacing w:after="0"/>
        <w:ind w:left="0"/>
        <w:jc w:val="both"/>
      </w:pPr>
      <w:r>
        <w:rPr>
          <w:rFonts w:ascii="Times New Roman"/>
          <w:b w:val="false"/>
          <w:i w:val="false"/>
          <w:color w:val="000000"/>
          <w:sz w:val="28"/>
        </w:rPr>
        <w:t>
      4) талдау және инспекциялау басқармасы немесе лицензиялау және аттестаттау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448"/>
    <w:bookmarkStart w:name="z469" w:id="449"/>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bookmarkEnd w:id="449"/>
    <w:bookmarkStart w:name="z470" w:id="450"/>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және аттестаттау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450"/>
    <w:bookmarkStart w:name="z471" w:id="451"/>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451"/>
    <w:bookmarkStart w:name="z472" w:id="452"/>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452"/>
    <w:bookmarkStart w:name="z473" w:id="453"/>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bookmarkEnd w:id="453"/>
    <w:bookmarkStart w:name="z474" w:id="454"/>
    <w:p>
      <w:pPr>
        <w:spacing w:after="0"/>
        <w:ind w:left="0"/>
        <w:jc w:val="both"/>
      </w:pPr>
      <w:r>
        <w:rPr>
          <w:rFonts w:ascii="Times New Roman"/>
          <w:b w:val="false"/>
          <w:i w:val="false"/>
          <w:color w:val="000000"/>
          <w:sz w:val="28"/>
        </w:rPr>
        <w:t xml:space="preserve">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454"/>
    <w:bookmarkStart w:name="z475" w:id="455"/>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 </w:t>
      </w:r>
    </w:p>
    <w:bookmarkEnd w:id="455"/>
    <w:bookmarkStart w:name="z476" w:id="456"/>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456"/>
    <w:bookmarkStart w:name="z477" w:id="457"/>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457"/>
    <w:bookmarkStart w:name="z478" w:id="458"/>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458"/>
    <w:bookmarkStart w:name="z479" w:id="459"/>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жібереді немесе өзінде қалдырады.</w:t>
      </w:r>
    </w:p>
    <w:bookmarkEnd w:id="459"/>
    <w:bookmarkStart w:name="z480" w:id="460"/>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460"/>
    <w:bookmarkStart w:name="z481" w:id="461"/>
    <w:p>
      <w:pPr>
        <w:spacing w:after="0"/>
        <w:ind w:left="0"/>
        <w:jc w:val="both"/>
      </w:pPr>
      <w:r>
        <w:rPr>
          <w:rFonts w:ascii="Times New Roman"/>
          <w:b w:val="false"/>
          <w:i w:val="false"/>
          <w:color w:val="000000"/>
          <w:sz w:val="28"/>
        </w:rPr>
        <w:t>
      4) талдау және инспекциялау басқармасы немесе лицензиялау және аттестаттау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461"/>
    <w:bookmarkStart w:name="z482" w:id="462"/>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25 (жиырма бес) жұмыс күні; </w:t>
      </w:r>
    </w:p>
    <w:bookmarkEnd w:id="462"/>
    <w:bookmarkStart w:name="z483" w:id="463"/>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және аттестаттау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463"/>
    <w:bookmarkStart w:name="z484" w:id="464"/>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464"/>
    <w:bookmarkStart w:name="z485" w:id="465"/>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465"/>
    <w:bookmarkStart w:name="z486" w:id="466"/>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466"/>
    <w:bookmarkStart w:name="z487" w:id="467"/>
    <w:p>
      <w:pPr>
        <w:spacing w:after="0"/>
        <w:ind w:left="0"/>
        <w:jc w:val="both"/>
      </w:pPr>
      <w:r>
        <w:rPr>
          <w:rFonts w:ascii="Times New Roman"/>
          <w:b w:val="false"/>
          <w:i w:val="false"/>
          <w:color w:val="000000"/>
          <w:sz w:val="28"/>
        </w:rPr>
        <w:t xml:space="preserve">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467"/>
    <w:bookmarkStart w:name="z488" w:id="468"/>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468"/>
    <w:bookmarkStart w:name="z489" w:id="469"/>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469"/>
    <w:bookmarkStart w:name="z490" w:id="470"/>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470"/>
    <w:bookmarkStart w:name="z491" w:id="471"/>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471"/>
    <w:bookmarkStart w:name="z492" w:id="472"/>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bookmarkEnd w:id="472"/>
    <w:bookmarkStart w:name="z493" w:id="473"/>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473"/>
    <w:bookmarkStart w:name="z494" w:id="474"/>
    <w:p>
      <w:pPr>
        <w:spacing w:after="0"/>
        <w:ind w:left="0"/>
        <w:jc w:val="both"/>
      </w:pPr>
      <w:r>
        <w:rPr>
          <w:rFonts w:ascii="Times New Roman"/>
          <w:b w:val="false"/>
          <w:i w:val="false"/>
          <w:color w:val="000000"/>
          <w:sz w:val="28"/>
        </w:rPr>
        <w:t>
      4) лицензиялау және аттестаттау басқармасы мемлекеттік қызмет көрсетудің қорытындысы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474"/>
    <w:bookmarkStart w:name="z495" w:id="475"/>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End w:id="475"/>
    <w:bookmarkStart w:name="z496" w:id="476"/>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476"/>
    <w:bookmarkStart w:name="z497" w:id="477"/>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477"/>
    <w:bookmarkStart w:name="z498" w:id="478"/>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78"/>
    <w:bookmarkStart w:name="z499" w:id="479"/>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bookmarkEnd w:id="479"/>
    <w:bookmarkStart w:name="z500" w:id="480"/>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480"/>
    <w:bookmarkStart w:name="z501" w:id="481"/>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481"/>
    <w:bookmarkStart w:name="z502" w:id="482"/>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482"/>
    <w:bookmarkStart w:name="z503" w:id="483"/>
    <w:p>
      <w:pPr>
        <w:spacing w:after="0"/>
        <w:ind w:left="0"/>
        <w:jc w:val="both"/>
      </w:pPr>
      <w:r>
        <w:rPr>
          <w:rFonts w:ascii="Times New Roman"/>
          <w:b w:val="false"/>
          <w:i w:val="false"/>
          <w:color w:val="000000"/>
          <w:sz w:val="28"/>
        </w:rPr>
        <w:t>
      3) лицензиялау және аттестаттау басқармасы қайтарып алуға арналған өтінішті қанағаттандыру туралы шешім дайындайды.</w:t>
      </w:r>
    </w:p>
    <w:bookmarkEnd w:id="483"/>
    <w:bookmarkStart w:name="z504" w:id="484"/>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bookmarkEnd w:id="484"/>
    <w:bookmarkStart w:name="z505" w:id="485"/>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bookmarkEnd w:id="485"/>
    <w:bookmarkStart w:name="z506" w:id="486"/>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486"/>
    <w:bookmarkStart w:name="z507" w:id="487"/>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487"/>
    <w:bookmarkStart w:name="z508" w:id="488"/>
    <w:p>
      <w:pPr>
        <w:spacing w:after="0"/>
        <w:ind w:left="0"/>
        <w:jc w:val="both"/>
      </w:pPr>
      <w:r>
        <w:rPr>
          <w:rFonts w:ascii="Times New Roman"/>
          <w:b w:val="false"/>
          <w:i w:val="false"/>
          <w:color w:val="000000"/>
          <w:sz w:val="28"/>
        </w:rPr>
        <w:t>
      1) кіріс нөмірі және күні койылып тіркелген өтініш;</w:t>
      </w:r>
    </w:p>
    <w:bookmarkEnd w:id="488"/>
    <w:bookmarkStart w:name="z509" w:id="489"/>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489"/>
    <w:bookmarkStart w:name="z510" w:id="490"/>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490"/>
    <w:bookmarkStart w:name="z511" w:id="491"/>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491"/>
    <w:bookmarkStart w:name="z512" w:id="492"/>
    <w:p>
      <w:pPr>
        <w:spacing w:after="0"/>
        <w:ind w:left="0"/>
        <w:jc w:val="both"/>
      </w:pPr>
      <w:r>
        <w:rPr>
          <w:rFonts w:ascii="Times New Roman"/>
          <w:b w:val="false"/>
          <w:i w:val="false"/>
          <w:color w:val="000000"/>
          <w:sz w:val="28"/>
        </w:rPr>
        <w:t>
      5) мемлекеттік қызмет көрсету туралы шешім дайындау;</w:t>
      </w:r>
    </w:p>
    <w:bookmarkEnd w:id="492"/>
    <w:bookmarkStart w:name="z513" w:id="493"/>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493"/>
    <w:bookmarkStart w:name="z514" w:id="494"/>
    <w:p>
      <w:pPr>
        <w:spacing w:after="0"/>
        <w:ind w:left="0"/>
        <w:jc w:val="both"/>
      </w:pPr>
      <w:r>
        <w:rPr>
          <w:rFonts w:ascii="Times New Roman"/>
          <w:b w:val="false"/>
          <w:i w:val="false"/>
          <w:color w:val="000000"/>
          <w:sz w:val="28"/>
        </w:rPr>
        <w:t xml:space="preserve">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лицензияны және (немесе) лицензияға қосымшаны қайта ресімдеу) көрсетудегі рәсімнің (іс-қимылдың) нәтижесі:</w:t>
      </w:r>
    </w:p>
    <w:bookmarkEnd w:id="494"/>
    <w:bookmarkStart w:name="z515" w:id="495"/>
    <w:p>
      <w:pPr>
        <w:spacing w:after="0"/>
        <w:ind w:left="0"/>
        <w:jc w:val="both"/>
      </w:pPr>
      <w:r>
        <w:rPr>
          <w:rFonts w:ascii="Times New Roman"/>
          <w:b w:val="false"/>
          <w:i w:val="false"/>
          <w:color w:val="000000"/>
          <w:sz w:val="28"/>
        </w:rPr>
        <w:t>
      1) кіріс нөмірі және күні койылып тіркелген өтініш;</w:t>
      </w:r>
    </w:p>
    <w:bookmarkEnd w:id="495"/>
    <w:bookmarkStart w:name="z516" w:id="496"/>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496"/>
    <w:bookmarkStart w:name="z517" w:id="497"/>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497"/>
    <w:bookmarkStart w:name="z518" w:id="498"/>
    <w:p>
      <w:pPr>
        <w:spacing w:after="0"/>
        <w:ind w:left="0"/>
        <w:jc w:val="both"/>
      </w:pPr>
      <w:r>
        <w:rPr>
          <w:rFonts w:ascii="Times New Roman"/>
          <w:b w:val="false"/>
          <w:i w:val="false"/>
          <w:color w:val="000000"/>
          <w:sz w:val="28"/>
        </w:rPr>
        <w:t>
      4) мемлекеттік қызмет көрсету туралы шешімді дайындау;</w:t>
      </w:r>
    </w:p>
    <w:bookmarkEnd w:id="498"/>
    <w:bookmarkStart w:name="z519" w:id="499"/>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499"/>
    <w:bookmarkStart w:name="z520" w:id="500"/>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500"/>
    <w:bookmarkStart w:name="z521" w:id="501"/>
    <w:p>
      <w:pPr>
        <w:spacing w:after="0"/>
        <w:ind w:left="0"/>
        <w:jc w:val="both"/>
      </w:pPr>
      <w:r>
        <w:rPr>
          <w:rFonts w:ascii="Times New Roman"/>
          <w:b w:val="false"/>
          <w:i w:val="false"/>
          <w:color w:val="000000"/>
          <w:sz w:val="28"/>
        </w:rPr>
        <w:t>
      1) кіріс нөмірі және күні койылып тіркелген өтініш;</w:t>
      </w:r>
    </w:p>
    <w:bookmarkEnd w:id="501"/>
    <w:bookmarkStart w:name="z522" w:id="502"/>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502"/>
    <w:bookmarkStart w:name="z523" w:id="503"/>
    <w:p>
      <w:pPr>
        <w:spacing w:after="0"/>
        <w:ind w:left="0"/>
        <w:jc w:val="both"/>
      </w:pPr>
      <w:r>
        <w:rPr>
          <w:rFonts w:ascii="Times New Roman"/>
          <w:b w:val="false"/>
          <w:i w:val="false"/>
          <w:color w:val="000000"/>
          <w:sz w:val="28"/>
        </w:rPr>
        <w:t>
      3) мемлекеттік қызмет көрсету туралы шешімді дайындау;</w:t>
      </w:r>
    </w:p>
    <w:bookmarkEnd w:id="503"/>
    <w:bookmarkStart w:name="z524" w:id="504"/>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504"/>
    <w:bookmarkStart w:name="z525" w:id="505"/>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505"/>
    <w:bookmarkStart w:name="z526" w:id="506"/>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506"/>
    <w:bookmarkStart w:name="z527" w:id="507"/>
    <w:p>
      <w:pPr>
        <w:spacing w:after="0"/>
        <w:ind w:left="0"/>
        <w:jc w:val="both"/>
      </w:pPr>
      <w:r>
        <w:rPr>
          <w:rFonts w:ascii="Times New Roman"/>
          <w:b w:val="false"/>
          <w:i w:val="false"/>
          <w:color w:val="000000"/>
          <w:sz w:val="28"/>
        </w:rPr>
        <w:t>
      1) көрсетілетін қызметті берушінің кеңсесі;</w:t>
      </w:r>
    </w:p>
    <w:bookmarkEnd w:id="507"/>
    <w:bookmarkStart w:name="z528" w:id="508"/>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bookmarkEnd w:id="508"/>
    <w:bookmarkStart w:name="z529" w:id="509"/>
    <w:p>
      <w:pPr>
        <w:spacing w:after="0"/>
        <w:ind w:left="0"/>
        <w:jc w:val="both"/>
      </w:pPr>
      <w:r>
        <w:rPr>
          <w:rFonts w:ascii="Times New Roman"/>
          <w:b w:val="false"/>
          <w:i w:val="false"/>
          <w:color w:val="000000"/>
          <w:sz w:val="28"/>
        </w:rPr>
        <w:t xml:space="preserve">
      3) лицензиялау және аттестаттау басқармасы; </w:t>
      </w:r>
    </w:p>
    <w:bookmarkEnd w:id="509"/>
    <w:bookmarkStart w:name="z530" w:id="510"/>
    <w:p>
      <w:pPr>
        <w:spacing w:after="0"/>
        <w:ind w:left="0"/>
        <w:jc w:val="both"/>
      </w:pPr>
      <w:r>
        <w:rPr>
          <w:rFonts w:ascii="Times New Roman"/>
          <w:b w:val="false"/>
          <w:i w:val="false"/>
          <w:color w:val="000000"/>
          <w:sz w:val="28"/>
        </w:rPr>
        <w:t>
      4) талдау және инспекциялау басқармасы.</w:t>
      </w:r>
    </w:p>
    <w:bookmarkEnd w:id="510"/>
    <w:bookmarkStart w:name="z531" w:id="511"/>
    <w:p>
      <w:pPr>
        <w:spacing w:after="0"/>
        <w:ind w:left="0"/>
        <w:jc w:val="both"/>
      </w:pPr>
      <w:r>
        <w:rPr>
          <w:rFonts w:ascii="Times New Roman"/>
          <w:b w:val="false"/>
          <w:i w:val="false"/>
          <w:color w:val="000000"/>
          <w:sz w:val="28"/>
        </w:rPr>
        <w:t xml:space="preserve">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 </w:t>
      </w:r>
    </w:p>
    <w:bookmarkEnd w:id="511"/>
    <w:bookmarkStart w:name="z532" w:id="512"/>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bookmarkEnd w:id="512"/>
    <w:bookmarkStart w:name="z533" w:id="513"/>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және аттестаттау басқармасына 1 (бір) сағат ішінде береді;</w:t>
      </w:r>
    </w:p>
    <w:bookmarkEnd w:id="513"/>
    <w:bookmarkStart w:name="z534" w:id="514"/>
    <w:p>
      <w:pPr>
        <w:spacing w:after="0"/>
        <w:ind w:left="0"/>
        <w:jc w:val="both"/>
      </w:pPr>
      <w:r>
        <w:rPr>
          <w:rFonts w:ascii="Times New Roman"/>
          <w:b w:val="false"/>
          <w:i w:val="false"/>
          <w:color w:val="000000"/>
          <w:sz w:val="28"/>
        </w:rPr>
        <w:t>
      3) лицензиялау және аттестаттау басқармасы ұсынылған құжаттардың толықтығын және қолданылу мерзімін 2 (екі) жұмыс күні ішінде тексереді;</w:t>
      </w:r>
    </w:p>
    <w:bookmarkEnd w:id="514"/>
    <w:bookmarkStart w:name="z535" w:id="515"/>
    <w:p>
      <w:pPr>
        <w:spacing w:after="0"/>
        <w:ind w:left="0"/>
        <w:jc w:val="both"/>
      </w:pPr>
      <w:r>
        <w:rPr>
          <w:rFonts w:ascii="Times New Roman"/>
          <w:b w:val="false"/>
          <w:i w:val="false"/>
          <w:color w:val="000000"/>
          <w:sz w:val="28"/>
        </w:rPr>
        <w:t>
      4) талдау және инспекциялау басқармасы немесе лицензиялау және аттестаттау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515"/>
    <w:bookmarkStart w:name="z536" w:id="516"/>
    <w:p>
      <w:pPr>
        <w:spacing w:after="0"/>
        <w:ind w:left="0"/>
        <w:jc w:val="both"/>
      </w:pPr>
      <w:r>
        <w:rPr>
          <w:rFonts w:ascii="Times New Roman"/>
          <w:b w:val="false"/>
          <w:i w:val="false"/>
          <w:color w:val="000000"/>
          <w:sz w:val="28"/>
        </w:rPr>
        <w:t xml:space="preserve">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 </w:t>
      </w:r>
    </w:p>
    <w:bookmarkEnd w:id="516"/>
    <w:bookmarkStart w:name="z537" w:id="517"/>
    <w:p>
      <w:pPr>
        <w:spacing w:after="0"/>
        <w:ind w:left="0"/>
        <w:jc w:val="both"/>
      </w:pPr>
      <w:r>
        <w:rPr>
          <w:rFonts w:ascii="Times New Roman"/>
          <w:b w:val="false"/>
          <w:i w:val="false"/>
          <w:color w:val="000000"/>
          <w:sz w:val="28"/>
        </w:rPr>
        <w:t>
      5) лицензиялау және аттестаттау басқармасы мемлекеттік қызметті көрсету туралы шешімді:</w:t>
      </w:r>
    </w:p>
    <w:bookmarkEnd w:id="517"/>
    <w:bookmarkStart w:name="z538" w:id="518"/>
    <w:p>
      <w:pPr>
        <w:spacing w:after="0"/>
        <w:ind w:left="0"/>
        <w:jc w:val="both"/>
      </w:pPr>
      <w:r>
        <w:rPr>
          <w:rFonts w:ascii="Times New Roman"/>
          <w:b w:val="false"/>
          <w:i w:val="false"/>
          <w:color w:val="000000"/>
          <w:sz w:val="28"/>
        </w:rPr>
        <w:t xml:space="preserve">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 </w:t>
      </w:r>
    </w:p>
    <w:bookmarkEnd w:id="518"/>
    <w:bookmarkStart w:name="z539" w:id="519"/>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bookmarkEnd w:id="519"/>
    <w:bookmarkStart w:name="z540" w:id="520"/>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bookmarkEnd w:id="520"/>
    <w:bookmarkStart w:name="z541" w:id="521"/>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bookmarkEnd w:id="521"/>
    <w:bookmarkStart w:name="z542" w:id="522"/>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22"/>
    <w:bookmarkStart w:name="z543" w:id="523"/>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523"/>
    <w:bookmarkStart w:name="z544" w:id="524"/>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524"/>
    <w:bookmarkStart w:name="z545" w:id="525"/>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525"/>
    <w:bookmarkStart w:name="z546" w:id="526"/>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526"/>
    <w:bookmarkStart w:name="z547" w:id="527"/>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527"/>
    <w:bookmarkStart w:name="z548" w:id="528"/>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528"/>
    <w:bookmarkStart w:name="z549" w:id="529"/>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529"/>
    <w:bookmarkStart w:name="z550" w:id="530"/>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530"/>
    <w:bookmarkStart w:name="z551" w:id="531"/>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531"/>
    <w:bookmarkStart w:name="z552" w:id="532"/>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532"/>
    <w:bookmarkStart w:name="z553" w:id="533"/>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533"/>
    <w:bookmarkStart w:name="z554" w:id="534"/>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534"/>
    <w:bookmarkStart w:name="z555" w:id="535"/>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535"/>
    <w:bookmarkStart w:name="z556" w:id="536"/>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536"/>
    <w:bookmarkStart w:name="z557" w:id="537"/>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5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"Атом энергиясын пайдалану</w:t>
            </w:r>
            <w:r>
              <w:br/>
            </w:r>
            <w:r>
              <w:rPr>
                <w:rFonts w:ascii="Times New Roman"/>
                <w:b w:val="false"/>
                <w:i w:val="false"/>
                <w:color w:val="000000"/>
                <w:sz w:val="20"/>
              </w:rPr>
              <w:t>саласында қызметтер көрсету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559" w:id="538"/>
    <w:p>
      <w:pPr>
        <w:spacing w:after="0"/>
        <w:ind w:left="0"/>
        <w:jc w:val="left"/>
      </w:pPr>
      <w:r>
        <w:rPr>
          <w:rFonts w:ascii="Times New Roman"/>
          <w:b/>
          <w:i w:val="false"/>
          <w:color w:val="000000"/>
        </w:rPr>
        <w:t xml:space="preserve"> "Атом энергиясын пайдалану саласында қызметтер көрсету жөніндегі қызметті жүзеге</w:t>
      </w:r>
      <w:r>
        <w:br/>
      </w:r>
      <w:r>
        <w:rPr>
          <w:rFonts w:ascii="Times New Roman"/>
          <w:b/>
          <w:i w:val="false"/>
          <w:color w:val="000000"/>
        </w:rPr>
        <w:t>асыруға лицензия беру" мемлекеттік көрсетілетін қызмет регламентіне мемлекеттік</w:t>
      </w:r>
      <w:r>
        <w:br/>
      </w:r>
      <w:r>
        <w:rPr>
          <w:rFonts w:ascii="Times New Roman"/>
          <w:b/>
          <w:i w:val="false"/>
          <w:color w:val="000000"/>
        </w:rPr>
        <w:t>қызмет көрсетудің бизнес-процестерінің анықтамалығы</w:t>
      </w:r>
    </w:p>
    <w:bookmarkEnd w:id="538"/>
    <w:bookmarkStart w:name="z560" w:id="539"/>
    <w:p>
      <w:pPr>
        <w:spacing w:after="0"/>
        <w:ind w:left="0"/>
        <w:jc w:val="left"/>
      </w:pPr>
    </w:p>
    <w:bookmarkEnd w:id="539"/>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6007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609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9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660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04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"Атом энергиясын пайдалану</w:t>
            </w:r>
            <w:r>
              <w:br/>
            </w:r>
            <w:r>
              <w:rPr>
                <w:rFonts w:ascii="Times New Roman"/>
                <w:b w:val="false"/>
                <w:i w:val="false"/>
                <w:color w:val="000000"/>
                <w:sz w:val="20"/>
              </w:rPr>
              <w:t>саласында қызметтер көрсету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өзара іс-қимылдың диаграммасы</w:t>
      </w:r>
    </w:p>
    <w:p>
      <w:pPr>
        <w:spacing w:after="0"/>
        <w:ind w:left="0"/>
        <w:jc w:val="left"/>
      </w:pP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30 қазандағы</w:t>
            </w:r>
            <w:r>
              <w:br/>
            </w:r>
            <w:r>
              <w:rPr>
                <w:rFonts w:ascii="Times New Roman"/>
                <w:b w:val="false"/>
                <w:i w:val="false"/>
                <w:color w:val="000000"/>
                <w:sz w:val="20"/>
              </w:rPr>
              <w:t>№ 365 бұйрығына</w:t>
            </w:r>
            <w:r>
              <w:br/>
            </w:r>
            <w:r>
              <w:rPr>
                <w:rFonts w:ascii="Times New Roman"/>
                <w:b w:val="false"/>
                <w:i w:val="false"/>
                <w:color w:val="000000"/>
                <w:sz w:val="20"/>
              </w:rPr>
              <w:t>6-қосымша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6-қосымша</w:t>
            </w:r>
          </w:p>
        </w:tc>
      </w:tr>
    </w:tbl>
    <w:bookmarkStart w:name="z563" w:id="540"/>
    <w:p>
      <w:pPr>
        <w:spacing w:after="0"/>
        <w:ind w:left="0"/>
        <w:jc w:val="left"/>
      </w:pPr>
      <w:r>
        <w:rPr>
          <w:rFonts w:ascii="Times New Roman"/>
          <w:b/>
          <w:i w:val="false"/>
          <w:color w:val="000000"/>
        </w:rPr>
        <w:t xml:space="preserve"> "Радиоактивті қалдықтармен жұмыс істеу жөніндегі қызметке лицензия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1-тарау.  Жалпы ережелер</w:t>
      </w:r>
    </w:p>
    <w:bookmarkEnd w:id="540"/>
    <w:bookmarkStart w:name="z564" w:id="541"/>
    <w:p>
      <w:pPr>
        <w:spacing w:after="0"/>
        <w:ind w:left="0"/>
        <w:jc w:val="both"/>
      </w:pPr>
      <w:r>
        <w:rPr>
          <w:rFonts w:ascii="Times New Roman"/>
          <w:b w:val="false"/>
          <w:i w:val="false"/>
          <w:color w:val="000000"/>
          <w:sz w:val="28"/>
        </w:rPr>
        <w:t xml:space="preserve">
      1. "Радиоактивті қалдықтармен жұмыс істеу жөніндегі қызметке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"Радиоактивті қалдықтармен жұмыс істеу жөніндегі қызметке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541"/>
    <w:bookmarkStart w:name="z565" w:id="542"/>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542"/>
    <w:bookmarkStart w:name="z566" w:id="543"/>
    <w:p>
      <w:pPr>
        <w:spacing w:after="0"/>
        <w:ind w:left="0"/>
        <w:jc w:val="both"/>
      </w:pPr>
      <w:r>
        <w:rPr>
          <w:rFonts w:ascii="Times New Roman"/>
          <w:b w:val="false"/>
          <w:i w:val="false"/>
          <w:color w:val="000000"/>
          <w:sz w:val="28"/>
        </w:rPr>
        <w:t xml:space="preserve">
      3. Мемлекеттік қызмет көрсету нәтижесі – радиоактивті қалдықтармен жұмыс істеу жөніндегі қызметке лицензия және (немесе) лицензияға қосымша беру, лицензия және (немесе) лицензияға қосымшаны қайта ресімдеу, көрсетілетін қызметті алушының қайтып алуға қанағаттырылған өтініші,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дәлелді жауап.</w:t>
      </w:r>
    </w:p>
    <w:bookmarkEnd w:id="543"/>
    <w:bookmarkStart w:name="z567" w:id="544"/>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bookmarkEnd w:id="544"/>
    <w:bookmarkStart w:name="z568" w:id="545"/>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545"/>
    <w:bookmarkStart w:name="z569" w:id="54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546"/>
    <w:bookmarkStart w:name="z570" w:id="547"/>
    <w:p>
      <w:pPr>
        <w:spacing w:after="0"/>
        <w:ind w:left="0"/>
        <w:jc w:val="both"/>
      </w:pPr>
      <w:r>
        <w:rPr>
          <w:rFonts w:ascii="Times New Roman"/>
          <w:b w:val="false"/>
          <w:i w:val="false"/>
          <w:color w:val="000000"/>
          <w:sz w:val="28"/>
        </w:rPr>
        <w:t xml:space="preserve">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547"/>
    <w:bookmarkStart w:name="z571" w:id="548"/>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548"/>
    <w:bookmarkStart w:name="z572" w:id="549"/>
    <w:p>
      <w:pPr>
        <w:spacing w:after="0"/>
        <w:ind w:left="0"/>
        <w:jc w:val="both"/>
      </w:pPr>
      <w:r>
        <w:rPr>
          <w:rFonts w:ascii="Times New Roman"/>
          <w:b w:val="false"/>
          <w:i w:val="false"/>
          <w:color w:val="000000"/>
          <w:sz w:val="28"/>
        </w:rPr>
        <w:t>
      Аталған рәсімді жүзеге асыруға арналған ең жоғары шекті уақыт – 15 минут;</w:t>
      </w:r>
    </w:p>
    <w:bookmarkEnd w:id="549"/>
    <w:bookmarkStart w:name="z573" w:id="550"/>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550"/>
    <w:bookmarkStart w:name="z574" w:id="551"/>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551"/>
    <w:bookmarkStart w:name="z575" w:id="552"/>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жібереді.</w:t>
      </w:r>
    </w:p>
    <w:bookmarkEnd w:id="552"/>
    <w:bookmarkStart w:name="z576" w:id="553"/>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553"/>
    <w:bookmarkStart w:name="z577" w:id="554"/>
    <w:p>
      <w:pPr>
        <w:spacing w:after="0"/>
        <w:ind w:left="0"/>
        <w:jc w:val="both"/>
      </w:pPr>
      <w:r>
        <w:rPr>
          <w:rFonts w:ascii="Times New Roman"/>
          <w:b w:val="false"/>
          <w:i w:val="false"/>
          <w:color w:val="000000"/>
          <w:sz w:val="28"/>
        </w:rPr>
        <w:t>
      4) талдау және инспекциялау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554"/>
    <w:bookmarkStart w:name="z578" w:id="555"/>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bookmarkEnd w:id="555"/>
    <w:bookmarkStart w:name="z579" w:id="556"/>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және аттестаттау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556"/>
    <w:bookmarkStart w:name="z580" w:id="557"/>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557"/>
    <w:bookmarkStart w:name="z581" w:id="558"/>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558"/>
    <w:bookmarkStart w:name="z582" w:id="559"/>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bookmarkEnd w:id="559"/>
    <w:bookmarkStart w:name="z583" w:id="560"/>
    <w:p>
      <w:pPr>
        <w:spacing w:after="0"/>
        <w:ind w:left="0"/>
        <w:jc w:val="both"/>
      </w:pPr>
      <w:r>
        <w:rPr>
          <w:rFonts w:ascii="Times New Roman"/>
          <w:b w:val="false"/>
          <w:i w:val="false"/>
          <w:color w:val="000000"/>
          <w:sz w:val="28"/>
        </w:rPr>
        <w:t xml:space="preserve">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560"/>
    <w:bookmarkStart w:name="z584" w:id="561"/>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 </w:t>
      </w:r>
    </w:p>
    <w:bookmarkEnd w:id="561"/>
    <w:bookmarkStart w:name="z585" w:id="562"/>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562"/>
    <w:bookmarkStart w:name="z586" w:id="563"/>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563"/>
    <w:bookmarkStart w:name="z587" w:id="564"/>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564"/>
    <w:bookmarkStart w:name="z588" w:id="565"/>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жібереді.</w:t>
      </w:r>
    </w:p>
    <w:bookmarkEnd w:id="565"/>
    <w:bookmarkStart w:name="z589" w:id="566"/>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566"/>
    <w:bookmarkStart w:name="z590" w:id="567"/>
    <w:p>
      <w:pPr>
        <w:spacing w:after="0"/>
        <w:ind w:left="0"/>
        <w:jc w:val="both"/>
      </w:pPr>
      <w:r>
        <w:rPr>
          <w:rFonts w:ascii="Times New Roman"/>
          <w:b w:val="false"/>
          <w:i w:val="false"/>
          <w:color w:val="000000"/>
          <w:sz w:val="28"/>
        </w:rPr>
        <w:t>
      4) талдау және инспекциялау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567"/>
    <w:bookmarkStart w:name="z591" w:id="568"/>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25 (жиырма бес) жұмыс күні; </w:t>
      </w:r>
    </w:p>
    <w:bookmarkEnd w:id="568"/>
    <w:bookmarkStart w:name="z592" w:id="569"/>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және аттестаттау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569"/>
    <w:bookmarkStart w:name="z593" w:id="570"/>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570"/>
    <w:bookmarkStart w:name="z594" w:id="571"/>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571"/>
    <w:bookmarkStart w:name="z595" w:id="572"/>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572"/>
    <w:bookmarkStart w:name="z596" w:id="573"/>
    <w:p>
      <w:pPr>
        <w:spacing w:after="0"/>
        <w:ind w:left="0"/>
        <w:jc w:val="both"/>
      </w:pPr>
      <w:r>
        <w:rPr>
          <w:rFonts w:ascii="Times New Roman"/>
          <w:b w:val="false"/>
          <w:i w:val="false"/>
          <w:color w:val="000000"/>
          <w:sz w:val="28"/>
        </w:rPr>
        <w:t xml:space="preserve">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573"/>
    <w:bookmarkStart w:name="z597" w:id="574"/>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574"/>
    <w:bookmarkStart w:name="z598" w:id="575"/>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575"/>
    <w:bookmarkStart w:name="z599" w:id="576"/>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576"/>
    <w:bookmarkStart w:name="z600" w:id="577"/>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577"/>
    <w:bookmarkStart w:name="z601" w:id="578"/>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bookmarkEnd w:id="578"/>
    <w:bookmarkStart w:name="z602" w:id="579"/>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579"/>
    <w:bookmarkStart w:name="z603" w:id="580"/>
    <w:p>
      <w:pPr>
        <w:spacing w:after="0"/>
        <w:ind w:left="0"/>
        <w:jc w:val="both"/>
      </w:pPr>
      <w:r>
        <w:rPr>
          <w:rFonts w:ascii="Times New Roman"/>
          <w:b w:val="false"/>
          <w:i w:val="false"/>
          <w:color w:val="000000"/>
          <w:sz w:val="28"/>
        </w:rPr>
        <w:t>
      4) лицензиялау және аттестаттау басқармасы мемлекеттік қызмет көрсетудің қорытындысы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580"/>
    <w:bookmarkStart w:name="z604" w:id="581"/>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End w:id="581"/>
    <w:bookmarkStart w:name="z605" w:id="582"/>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582"/>
    <w:bookmarkStart w:name="z606" w:id="583"/>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583"/>
    <w:bookmarkStart w:name="z607" w:id="584"/>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584"/>
    <w:bookmarkStart w:name="z608" w:id="585"/>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bookmarkEnd w:id="585"/>
    <w:bookmarkStart w:name="z609" w:id="586"/>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586"/>
    <w:bookmarkStart w:name="z610" w:id="587"/>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587"/>
    <w:bookmarkStart w:name="z611" w:id="588"/>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588"/>
    <w:bookmarkStart w:name="z612" w:id="589"/>
    <w:p>
      <w:pPr>
        <w:spacing w:after="0"/>
        <w:ind w:left="0"/>
        <w:jc w:val="both"/>
      </w:pPr>
      <w:r>
        <w:rPr>
          <w:rFonts w:ascii="Times New Roman"/>
          <w:b w:val="false"/>
          <w:i w:val="false"/>
          <w:color w:val="000000"/>
          <w:sz w:val="28"/>
        </w:rPr>
        <w:t>
      3) лицензиялау және аттестаттау басқармасы қайтарып алуға арналған өтінішті қанағаттандыру туралы шешім дайындайды.</w:t>
      </w:r>
    </w:p>
    <w:bookmarkEnd w:id="589"/>
    <w:bookmarkStart w:name="z613" w:id="590"/>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bookmarkEnd w:id="590"/>
    <w:bookmarkStart w:name="z614" w:id="591"/>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bookmarkEnd w:id="591"/>
    <w:bookmarkStart w:name="z615" w:id="592"/>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592"/>
    <w:bookmarkStart w:name="z616" w:id="593"/>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593"/>
    <w:bookmarkStart w:name="z617" w:id="594"/>
    <w:p>
      <w:pPr>
        <w:spacing w:after="0"/>
        <w:ind w:left="0"/>
        <w:jc w:val="both"/>
      </w:pPr>
      <w:r>
        <w:rPr>
          <w:rFonts w:ascii="Times New Roman"/>
          <w:b w:val="false"/>
          <w:i w:val="false"/>
          <w:color w:val="000000"/>
          <w:sz w:val="28"/>
        </w:rPr>
        <w:t>
      1)  кіріс нөмірі және күні койылып тіркелген өтініш;</w:t>
      </w:r>
    </w:p>
    <w:bookmarkEnd w:id="594"/>
    <w:bookmarkStart w:name="z618" w:id="595"/>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595"/>
    <w:bookmarkStart w:name="z619" w:id="596"/>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596"/>
    <w:bookmarkStart w:name="z620" w:id="597"/>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597"/>
    <w:bookmarkStart w:name="z621" w:id="598"/>
    <w:p>
      <w:pPr>
        <w:spacing w:after="0"/>
        <w:ind w:left="0"/>
        <w:jc w:val="both"/>
      </w:pPr>
      <w:r>
        <w:rPr>
          <w:rFonts w:ascii="Times New Roman"/>
          <w:b w:val="false"/>
          <w:i w:val="false"/>
          <w:color w:val="000000"/>
          <w:sz w:val="28"/>
        </w:rPr>
        <w:t>
      5) мемлекеттік қызмет көрсету туралы шешім дайындау;</w:t>
      </w:r>
    </w:p>
    <w:bookmarkEnd w:id="598"/>
    <w:bookmarkStart w:name="z622" w:id="599"/>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599"/>
    <w:bookmarkStart w:name="z623" w:id="600"/>
    <w:p>
      <w:pPr>
        <w:spacing w:after="0"/>
        <w:ind w:left="0"/>
        <w:jc w:val="both"/>
      </w:pPr>
      <w:r>
        <w:rPr>
          <w:rFonts w:ascii="Times New Roman"/>
          <w:b w:val="false"/>
          <w:i w:val="false"/>
          <w:color w:val="000000"/>
          <w:sz w:val="28"/>
        </w:rPr>
        <w:t xml:space="preserve">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лицензияны және (немесе) лицензияға қосымшаны қайта ресімдеу) көрсетудегі рәсімнің (іс-қимылдың) нәтижесі:</w:t>
      </w:r>
    </w:p>
    <w:bookmarkEnd w:id="600"/>
    <w:bookmarkStart w:name="z624" w:id="601"/>
    <w:p>
      <w:pPr>
        <w:spacing w:after="0"/>
        <w:ind w:left="0"/>
        <w:jc w:val="both"/>
      </w:pPr>
      <w:r>
        <w:rPr>
          <w:rFonts w:ascii="Times New Roman"/>
          <w:b w:val="false"/>
          <w:i w:val="false"/>
          <w:color w:val="000000"/>
          <w:sz w:val="28"/>
        </w:rPr>
        <w:t>
      1) кіріс нөмірі және күні койылып тіркелген өтініш;</w:t>
      </w:r>
    </w:p>
    <w:bookmarkEnd w:id="601"/>
    <w:bookmarkStart w:name="z625" w:id="602"/>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602"/>
    <w:bookmarkStart w:name="z626" w:id="603"/>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603"/>
    <w:bookmarkStart w:name="z627" w:id="604"/>
    <w:p>
      <w:pPr>
        <w:spacing w:after="0"/>
        <w:ind w:left="0"/>
        <w:jc w:val="both"/>
      </w:pPr>
      <w:r>
        <w:rPr>
          <w:rFonts w:ascii="Times New Roman"/>
          <w:b w:val="false"/>
          <w:i w:val="false"/>
          <w:color w:val="000000"/>
          <w:sz w:val="28"/>
        </w:rPr>
        <w:t>
      4) мемлекеттік қызмет көрсету туралы шешімді дайындау;</w:t>
      </w:r>
    </w:p>
    <w:bookmarkEnd w:id="604"/>
    <w:bookmarkStart w:name="z628" w:id="605"/>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605"/>
    <w:bookmarkStart w:name="z629" w:id="606"/>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606"/>
    <w:bookmarkStart w:name="z630" w:id="607"/>
    <w:p>
      <w:pPr>
        <w:spacing w:after="0"/>
        <w:ind w:left="0"/>
        <w:jc w:val="both"/>
      </w:pPr>
      <w:r>
        <w:rPr>
          <w:rFonts w:ascii="Times New Roman"/>
          <w:b w:val="false"/>
          <w:i w:val="false"/>
          <w:color w:val="000000"/>
          <w:sz w:val="28"/>
        </w:rPr>
        <w:t>
      1) кіріс нөмірі және күні койылып тіркелген өтініш;</w:t>
      </w:r>
    </w:p>
    <w:bookmarkEnd w:id="607"/>
    <w:bookmarkStart w:name="z631" w:id="608"/>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608"/>
    <w:bookmarkStart w:name="z632" w:id="609"/>
    <w:p>
      <w:pPr>
        <w:spacing w:after="0"/>
        <w:ind w:left="0"/>
        <w:jc w:val="both"/>
      </w:pPr>
      <w:r>
        <w:rPr>
          <w:rFonts w:ascii="Times New Roman"/>
          <w:b w:val="false"/>
          <w:i w:val="false"/>
          <w:color w:val="000000"/>
          <w:sz w:val="28"/>
        </w:rPr>
        <w:t>
      3) мемлекеттік қызмет көрсету туралы шешімді дайындау;</w:t>
      </w:r>
    </w:p>
    <w:bookmarkEnd w:id="609"/>
    <w:bookmarkStart w:name="z633" w:id="610"/>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610"/>
    <w:bookmarkStart w:name="z634" w:id="611"/>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611"/>
    <w:bookmarkStart w:name="z635" w:id="612"/>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612"/>
    <w:bookmarkStart w:name="z636" w:id="613"/>
    <w:p>
      <w:pPr>
        <w:spacing w:after="0"/>
        <w:ind w:left="0"/>
        <w:jc w:val="both"/>
      </w:pPr>
      <w:r>
        <w:rPr>
          <w:rFonts w:ascii="Times New Roman"/>
          <w:b w:val="false"/>
          <w:i w:val="false"/>
          <w:color w:val="000000"/>
          <w:sz w:val="28"/>
        </w:rPr>
        <w:t>
      1) көрсетілетін қызметті берушінің кеңсесі;</w:t>
      </w:r>
    </w:p>
    <w:bookmarkEnd w:id="613"/>
    <w:bookmarkStart w:name="z637" w:id="614"/>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bookmarkEnd w:id="614"/>
    <w:bookmarkStart w:name="z638" w:id="615"/>
    <w:p>
      <w:pPr>
        <w:spacing w:after="0"/>
        <w:ind w:left="0"/>
        <w:jc w:val="both"/>
      </w:pPr>
      <w:r>
        <w:rPr>
          <w:rFonts w:ascii="Times New Roman"/>
          <w:b w:val="false"/>
          <w:i w:val="false"/>
          <w:color w:val="000000"/>
          <w:sz w:val="28"/>
        </w:rPr>
        <w:t xml:space="preserve">
      3) лицензиялау және аттестаттау басқармасы; </w:t>
      </w:r>
    </w:p>
    <w:bookmarkEnd w:id="615"/>
    <w:bookmarkStart w:name="z639" w:id="616"/>
    <w:p>
      <w:pPr>
        <w:spacing w:after="0"/>
        <w:ind w:left="0"/>
        <w:jc w:val="both"/>
      </w:pPr>
      <w:r>
        <w:rPr>
          <w:rFonts w:ascii="Times New Roman"/>
          <w:b w:val="false"/>
          <w:i w:val="false"/>
          <w:color w:val="000000"/>
          <w:sz w:val="28"/>
        </w:rPr>
        <w:t>
      4) талдау және инспекциялау басқармасы.</w:t>
      </w:r>
    </w:p>
    <w:bookmarkEnd w:id="616"/>
    <w:bookmarkStart w:name="z640" w:id="617"/>
    <w:p>
      <w:pPr>
        <w:spacing w:after="0"/>
        <w:ind w:left="0"/>
        <w:jc w:val="both"/>
      </w:pPr>
      <w:r>
        <w:rPr>
          <w:rFonts w:ascii="Times New Roman"/>
          <w:b w:val="false"/>
          <w:i w:val="false"/>
          <w:color w:val="000000"/>
          <w:sz w:val="28"/>
        </w:rPr>
        <w:t xml:space="preserve">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 </w:t>
      </w:r>
    </w:p>
    <w:bookmarkEnd w:id="617"/>
    <w:bookmarkStart w:name="z641" w:id="618"/>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bookmarkEnd w:id="618"/>
    <w:bookmarkStart w:name="z642" w:id="619"/>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және аттестаттау басқармасына 1 (бір) сағат ішінде береді;</w:t>
      </w:r>
    </w:p>
    <w:bookmarkEnd w:id="619"/>
    <w:bookmarkStart w:name="z643" w:id="620"/>
    <w:p>
      <w:pPr>
        <w:spacing w:after="0"/>
        <w:ind w:left="0"/>
        <w:jc w:val="both"/>
      </w:pPr>
      <w:r>
        <w:rPr>
          <w:rFonts w:ascii="Times New Roman"/>
          <w:b w:val="false"/>
          <w:i w:val="false"/>
          <w:color w:val="000000"/>
          <w:sz w:val="28"/>
        </w:rPr>
        <w:t>
      3) лицензиялау және аттестаттау басқармасы ұсынылған құжаттардың толықтығын және қолданылу мерзімін 2 (екі) жұмыс күні ішінде тексереді;</w:t>
      </w:r>
    </w:p>
    <w:bookmarkEnd w:id="620"/>
    <w:bookmarkStart w:name="z644" w:id="621"/>
    <w:p>
      <w:pPr>
        <w:spacing w:after="0"/>
        <w:ind w:left="0"/>
        <w:jc w:val="both"/>
      </w:pPr>
      <w:r>
        <w:rPr>
          <w:rFonts w:ascii="Times New Roman"/>
          <w:b w:val="false"/>
          <w:i w:val="false"/>
          <w:color w:val="000000"/>
          <w:sz w:val="28"/>
        </w:rPr>
        <w:t>
      4) талдау және инспекциялау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621"/>
    <w:bookmarkStart w:name="z645" w:id="622"/>
    <w:p>
      <w:pPr>
        <w:spacing w:after="0"/>
        <w:ind w:left="0"/>
        <w:jc w:val="both"/>
      </w:pPr>
      <w:r>
        <w:rPr>
          <w:rFonts w:ascii="Times New Roman"/>
          <w:b w:val="false"/>
          <w:i w:val="false"/>
          <w:color w:val="000000"/>
          <w:sz w:val="28"/>
        </w:rPr>
        <w:t xml:space="preserve">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 </w:t>
      </w:r>
    </w:p>
    <w:bookmarkEnd w:id="622"/>
    <w:bookmarkStart w:name="z646" w:id="623"/>
    <w:p>
      <w:pPr>
        <w:spacing w:after="0"/>
        <w:ind w:left="0"/>
        <w:jc w:val="both"/>
      </w:pPr>
      <w:r>
        <w:rPr>
          <w:rFonts w:ascii="Times New Roman"/>
          <w:b w:val="false"/>
          <w:i w:val="false"/>
          <w:color w:val="000000"/>
          <w:sz w:val="28"/>
        </w:rPr>
        <w:t>
      5) лицензиялау және аттестаттау басқармасы мемлекеттік қызметті көрсету туралы шешімді:</w:t>
      </w:r>
    </w:p>
    <w:bookmarkEnd w:id="623"/>
    <w:bookmarkStart w:name="z647" w:id="624"/>
    <w:p>
      <w:pPr>
        <w:spacing w:after="0"/>
        <w:ind w:left="0"/>
        <w:jc w:val="both"/>
      </w:pPr>
      <w:r>
        <w:rPr>
          <w:rFonts w:ascii="Times New Roman"/>
          <w:b w:val="false"/>
          <w:i w:val="false"/>
          <w:color w:val="000000"/>
          <w:sz w:val="28"/>
        </w:rPr>
        <w:t xml:space="preserve">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 </w:t>
      </w:r>
    </w:p>
    <w:bookmarkEnd w:id="624"/>
    <w:bookmarkStart w:name="z648" w:id="625"/>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bookmarkEnd w:id="625"/>
    <w:bookmarkStart w:name="z649" w:id="626"/>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bookmarkEnd w:id="626"/>
    <w:bookmarkStart w:name="z650" w:id="627"/>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bookmarkEnd w:id="627"/>
    <w:bookmarkStart w:name="z651" w:id="62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28"/>
    <w:bookmarkStart w:name="z652" w:id="629"/>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629"/>
    <w:bookmarkStart w:name="z653" w:id="630"/>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630"/>
    <w:bookmarkStart w:name="z654" w:id="631"/>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631"/>
    <w:bookmarkStart w:name="z655" w:id="632"/>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632"/>
    <w:bookmarkStart w:name="z656" w:id="633"/>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633"/>
    <w:bookmarkStart w:name="z657" w:id="634"/>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634"/>
    <w:bookmarkStart w:name="z658" w:id="635"/>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635"/>
    <w:bookmarkStart w:name="z659" w:id="636"/>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636"/>
    <w:bookmarkStart w:name="z660" w:id="637"/>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637"/>
    <w:bookmarkStart w:name="z661" w:id="638"/>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638"/>
    <w:bookmarkStart w:name="z662" w:id="639"/>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639"/>
    <w:bookmarkStart w:name="z663" w:id="640"/>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640"/>
    <w:bookmarkStart w:name="z664" w:id="641"/>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641"/>
    <w:bookmarkStart w:name="z665" w:id="642"/>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642"/>
    <w:bookmarkStart w:name="z666" w:id="643"/>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"Радиоактивті қалдықтармен</w:t>
            </w:r>
            <w:r>
              <w:br/>
            </w:r>
            <w:r>
              <w:rPr>
                <w:rFonts w:ascii="Times New Roman"/>
                <w:b w:val="false"/>
                <w:i w:val="false"/>
                <w:color w:val="000000"/>
                <w:sz w:val="20"/>
              </w:rPr>
              <w:t>жұмыс істеу жөніндегі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668" w:id="644"/>
    <w:p>
      <w:pPr>
        <w:spacing w:after="0"/>
        <w:ind w:left="0"/>
        <w:jc w:val="left"/>
      </w:pPr>
      <w:r>
        <w:rPr>
          <w:rFonts w:ascii="Times New Roman"/>
          <w:b/>
          <w:i w:val="false"/>
          <w:color w:val="000000"/>
        </w:rPr>
        <w:t xml:space="preserve"> "Радиоактивті қалдықтармен жұмыс істеу жөніндегі қызметке лицензия беру"</w:t>
      </w:r>
      <w:r>
        <w:br/>
      </w:r>
      <w:r>
        <w:rPr>
          <w:rFonts w:ascii="Times New Roman"/>
          <w:b/>
          <w:i w:val="false"/>
          <w:color w:val="000000"/>
        </w:rPr>
        <w:t>мемлекеттік көрсетілетін қызмет регламентіне мемлекеттік қызмет көрсетудің</w:t>
      </w:r>
      <w:r>
        <w:br/>
      </w:r>
      <w:r>
        <w:rPr>
          <w:rFonts w:ascii="Times New Roman"/>
          <w:b/>
          <w:i w:val="false"/>
          <w:color w:val="000000"/>
        </w:rPr>
        <w:t>бизнес-процестерінің анықтамалығы</w:t>
      </w:r>
    </w:p>
    <w:bookmarkEnd w:id="644"/>
    <w:p>
      <w:pPr>
        <w:spacing w:after="0"/>
        <w:ind w:left="0"/>
        <w:jc w:val="left"/>
      </w:pP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609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09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660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604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"Радиоактивті қалдықтармен</w:t>
            </w:r>
            <w:r>
              <w:br/>
            </w:r>
            <w:r>
              <w:rPr>
                <w:rFonts w:ascii="Times New Roman"/>
                <w:b w:val="false"/>
                <w:i w:val="false"/>
                <w:color w:val="000000"/>
                <w:sz w:val="20"/>
              </w:rPr>
              <w:t>жұмыс істеу жөніндегі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 xml:space="preserve">өзара іс-қимылдың диаграммасы </w:t>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94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30 қазандағы</w:t>
            </w:r>
            <w:r>
              <w:br/>
            </w:r>
            <w:r>
              <w:rPr>
                <w:rFonts w:ascii="Times New Roman"/>
                <w:b w:val="false"/>
                <w:i w:val="false"/>
                <w:color w:val="000000"/>
                <w:sz w:val="20"/>
              </w:rPr>
              <w:t>№ 365 бұйрығына</w:t>
            </w:r>
            <w:r>
              <w:br/>
            </w:r>
            <w:r>
              <w:rPr>
                <w:rFonts w:ascii="Times New Roman"/>
                <w:b w:val="false"/>
                <w:i w:val="false"/>
                <w:color w:val="000000"/>
                <w:sz w:val="20"/>
              </w:rPr>
              <w:t>7-қосымша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7-қосымша</w:t>
            </w:r>
          </w:p>
        </w:tc>
      </w:tr>
    </w:tbl>
    <w:bookmarkStart w:name="z671" w:id="645"/>
    <w:p>
      <w:pPr>
        <w:spacing w:after="0"/>
        <w:ind w:left="0"/>
        <w:jc w:val="left"/>
      </w:pPr>
      <w:r>
        <w:rPr>
          <w:rFonts w:ascii="Times New Roman"/>
          <w:b/>
          <w:i w:val="false"/>
          <w:color w:val="000000"/>
        </w:rPr>
        <w:t xml:space="preserve"> "Ядролық материалдарды, радиоактивті заттарды, иондаушы сәуле шығарудың</w:t>
      </w:r>
      <w:r>
        <w:br/>
      </w:r>
      <w:r>
        <w:rPr>
          <w:rFonts w:ascii="Times New Roman"/>
          <w:b/>
          <w:i w:val="false"/>
          <w:color w:val="000000"/>
        </w:rPr>
        <w:t>радиоизотопты көздерін, радиоактивті қалдықтарды транзиттік тасымалдауды қоса</w:t>
      </w:r>
      <w:r>
        <w:br/>
      </w:r>
      <w:r>
        <w:rPr>
          <w:rFonts w:ascii="Times New Roman"/>
          <w:b/>
          <w:i w:val="false"/>
          <w:color w:val="000000"/>
        </w:rPr>
        <w:t>алғанда, Қазақстан Республикасы аумағының шегінде тасымалдауға лицензия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1-тарау.  Жалпы ережелер</w:t>
      </w:r>
    </w:p>
    <w:bookmarkEnd w:id="645"/>
    <w:bookmarkStart w:name="z672" w:id="646"/>
    <w:p>
      <w:pPr>
        <w:spacing w:after="0"/>
        <w:ind w:left="0"/>
        <w:jc w:val="both"/>
      </w:pPr>
      <w:r>
        <w:rPr>
          <w:rFonts w:ascii="Times New Roman"/>
          <w:b w:val="false"/>
          <w:i w:val="false"/>
          <w:color w:val="000000"/>
          <w:sz w:val="28"/>
        </w:rPr>
        <w:t xml:space="preserve">
      1.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646"/>
    <w:bookmarkStart w:name="z673" w:id="647"/>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647"/>
    <w:bookmarkStart w:name="z674" w:id="648"/>
    <w:p>
      <w:pPr>
        <w:spacing w:after="0"/>
        <w:ind w:left="0"/>
        <w:jc w:val="both"/>
      </w:pPr>
      <w:r>
        <w:rPr>
          <w:rFonts w:ascii="Times New Roman"/>
          <w:b w:val="false"/>
          <w:i w:val="false"/>
          <w:color w:val="000000"/>
          <w:sz w:val="28"/>
        </w:rPr>
        <w:t xml:space="preserve">
      3. Мемлекеттік қызмет көрсету нәтижесі –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және (немесе) лицензияға қосымша беру, лицензия және (немесе) лицензияға қосымшаны қайта ресімдеу, көрсетілетін қызметті алушының қайтып алуға қанағаттырылған өтініші,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дәлелді жауап.</w:t>
      </w:r>
    </w:p>
    <w:bookmarkEnd w:id="648"/>
    <w:bookmarkStart w:name="z675" w:id="649"/>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bookmarkEnd w:id="649"/>
    <w:bookmarkStart w:name="z676" w:id="650"/>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650"/>
    <w:bookmarkStart w:name="z677" w:id="65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651"/>
    <w:bookmarkStart w:name="z678" w:id="652"/>
    <w:p>
      <w:pPr>
        <w:spacing w:after="0"/>
        <w:ind w:left="0"/>
        <w:jc w:val="both"/>
      </w:pPr>
      <w:r>
        <w:rPr>
          <w:rFonts w:ascii="Times New Roman"/>
          <w:b w:val="false"/>
          <w:i w:val="false"/>
          <w:color w:val="000000"/>
          <w:sz w:val="28"/>
        </w:rPr>
        <w:t xml:space="preserve">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652"/>
    <w:bookmarkStart w:name="z679" w:id="653"/>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653"/>
    <w:bookmarkStart w:name="z680" w:id="654"/>
    <w:p>
      <w:pPr>
        <w:spacing w:after="0"/>
        <w:ind w:left="0"/>
        <w:jc w:val="both"/>
      </w:pPr>
      <w:r>
        <w:rPr>
          <w:rFonts w:ascii="Times New Roman"/>
          <w:b w:val="false"/>
          <w:i w:val="false"/>
          <w:color w:val="000000"/>
          <w:sz w:val="28"/>
        </w:rPr>
        <w:t>
      Аталған рәсімді жүзеге асыруға арналған ең жоғары шекті уақыт – 15 минут;</w:t>
      </w:r>
    </w:p>
    <w:bookmarkEnd w:id="654"/>
    <w:bookmarkStart w:name="z681" w:id="655"/>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655"/>
    <w:bookmarkStart w:name="z682" w:id="656"/>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656"/>
    <w:bookmarkStart w:name="z683" w:id="657"/>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жібереді.</w:t>
      </w:r>
    </w:p>
    <w:bookmarkEnd w:id="657"/>
    <w:bookmarkStart w:name="z684" w:id="658"/>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658"/>
    <w:bookmarkStart w:name="z685" w:id="659"/>
    <w:p>
      <w:pPr>
        <w:spacing w:after="0"/>
        <w:ind w:left="0"/>
        <w:jc w:val="both"/>
      </w:pPr>
      <w:r>
        <w:rPr>
          <w:rFonts w:ascii="Times New Roman"/>
          <w:b w:val="false"/>
          <w:i w:val="false"/>
          <w:color w:val="000000"/>
          <w:sz w:val="28"/>
        </w:rPr>
        <w:t>
      4) талдау және инспекциялау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659"/>
    <w:bookmarkStart w:name="z686" w:id="660"/>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bookmarkEnd w:id="660"/>
    <w:bookmarkStart w:name="z687" w:id="661"/>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және аттестаттау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661"/>
    <w:bookmarkStart w:name="z688" w:id="662"/>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662"/>
    <w:bookmarkStart w:name="z689" w:id="663"/>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663"/>
    <w:bookmarkStart w:name="z690" w:id="664"/>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bookmarkEnd w:id="664"/>
    <w:bookmarkStart w:name="z691" w:id="665"/>
    <w:p>
      <w:pPr>
        <w:spacing w:after="0"/>
        <w:ind w:left="0"/>
        <w:jc w:val="both"/>
      </w:pPr>
      <w:r>
        <w:rPr>
          <w:rFonts w:ascii="Times New Roman"/>
          <w:b w:val="false"/>
          <w:i w:val="false"/>
          <w:color w:val="000000"/>
          <w:sz w:val="28"/>
        </w:rPr>
        <w:t xml:space="preserve">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665"/>
    <w:bookmarkStart w:name="z692" w:id="666"/>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 </w:t>
      </w:r>
    </w:p>
    <w:bookmarkEnd w:id="666"/>
    <w:bookmarkStart w:name="z693" w:id="667"/>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667"/>
    <w:bookmarkStart w:name="z694" w:id="668"/>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668"/>
    <w:bookmarkStart w:name="z695" w:id="669"/>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669"/>
    <w:bookmarkStart w:name="z696" w:id="670"/>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жібереді.</w:t>
      </w:r>
    </w:p>
    <w:bookmarkEnd w:id="670"/>
    <w:bookmarkStart w:name="z697" w:id="671"/>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671"/>
    <w:bookmarkStart w:name="z698" w:id="672"/>
    <w:p>
      <w:pPr>
        <w:spacing w:after="0"/>
        <w:ind w:left="0"/>
        <w:jc w:val="both"/>
      </w:pPr>
      <w:r>
        <w:rPr>
          <w:rFonts w:ascii="Times New Roman"/>
          <w:b w:val="false"/>
          <w:i w:val="false"/>
          <w:color w:val="000000"/>
          <w:sz w:val="28"/>
        </w:rPr>
        <w:t>
      4) талдау және инспекциялау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672"/>
    <w:bookmarkStart w:name="z699" w:id="673"/>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25 (жиырма бес) жұмыс күні; </w:t>
      </w:r>
    </w:p>
    <w:bookmarkEnd w:id="673"/>
    <w:bookmarkStart w:name="z700" w:id="674"/>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және аттестаттау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674"/>
    <w:bookmarkStart w:name="z701" w:id="675"/>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675"/>
    <w:bookmarkStart w:name="z702" w:id="676"/>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676"/>
    <w:bookmarkStart w:name="z703" w:id="677"/>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677"/>
    <w:bookmarkStart w:name="z704" w:id="678"/>
    <w:p>
      <w:pPr>
        <w:spacing w:after="0"/>
        <w:ind w:left="0"/>
        <w:jc w:val="both"/>
      </w:pPr>
      <w:r>
        <w:rPr>
          <w:rFonts w:ascii="Times New Roman"/>
          <w:b w:val="false"/>
          <w:i w:val="false"/>
          <w:color w:val="000000"/>
          <w:sz w:val="28"/>
        </w:rPr>
        <w:t xml:space="preserve">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678"/>
    <w:bookmarkStart w:name="z705" w:id="679"/>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679"/>
    <w:bookmarkStart w:name="z706" w:id="680"/>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680"/>
    <w:bookmarkStart w:name="z707" w:id="681"/>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681"/>
    <w:bookmarkStart w:name="z708" w:id="682"/>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682"/>
    <w:bookmarkStart w:name="z709" w:id="683"/>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bookmarkEnd w:id="683"/>
    <w:bookmarkStart w:name="z710" w:id="684"/>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684"/>
    <w:bookmarkStart w:name="z711" w:id="685"/>
    <w:p>
      <w:pPr>
        <w:spacing w:after="0"/>
        <w:ind w:left="0"/>
        <w:jc w:val="both"/>
      </w:pPr>
      <w:r>
        <w:rPr>
          <w:rFonts w:ascii="Times New Roman"/>
          <w:b w:val="false"/>
          <w:i w:val="false"/>
          <w:color w:val="000000"/>
          <w:sz w:val="28"/>
        </w:rPr>
        <w:t>
      4) лицензиялау және аттестаттау басқармасы мемлекеттік қызмет көрсетудің қорытындысы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685"/>
    <w:bookmarkStart w:name="z712" w:id="686"/>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End w:id="686"/>
    <w:bookmarkStart w:name="z713" w:id="687"/>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687"/>
    <w:bookmarkStart w:name="z714" w:id="688"/>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688"/>
    <w:bookmarkStart w:name="z715" w:id="689"/>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689"/>
    <w:bookmarkStart w:name="z716" w:id="690"/>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bookmarkEnd w:id="690"/>
    <w:bookmarkStart w:name="z717" w:id="691"/>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691"/>
    <w:bookmarkStart w:name="z718" w:id="692"/>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692"/>
    <w:bookmarkStart w:name="z719" w:id="693"/>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693"/>
    <w:bookmarkStart w:name="z720" w:id="694"/>
    <w:p>
      <w:pPr>
        <w:spacing w:after="0"/>
        <w:ind w:left="0"/>
        <w:jc w:val="both"/>
      </w:pPr>
      <w:r>
        <w:rPr>
          <w:rFonts w:ascii="Times New Roman"/>
          <w:b w:val="false"/>
          <w:i w:val="false"/>
          <w:color w:val="000000"/>
          <w:sz w:val="28"/>
        </w:rPr>
        <w:t>
      3) лицензиялау және аттестаттау басқармасы қайтарып алуға арналған өтінішті қанағаттандыру туралы шешім дайындайды.</w:t>
      </w:r>
    </w:p>
    <w:bookmarkEnd w:id="694"/>
    <w:bookmarkStart w:name="z721" w:id="695"/>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bookmarkEnd w:id="695"/>
    <w:bookmarkStart w:name="z722" w:id="696"/>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bookmarkEnd w:id="696"/>
    <w:bookmarkStart w:name="z723" w:id="697"/>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697"/>
    <w:bookmarkStart w:name="z724" w:id="698"/>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698"/>
    <w:bookmarkStart w:name="z725" w:id="699"/>
    <w:p>
      <w:pPr>
        <w:spacing w:after="0"/>
        <w:ind w:left="0"/>
        <w:jc w:val="both"/>
      </w:pPr>
      <w:r>
        <w:rPr>
          <w:rFonts w:ascii="Times New Roman"/>
          <w:b w:val="false"/>
          <w:i w:val="false"/>
          <w:color w:val="000000"/>
          <w:sz w:val="28"/>
        </w:rPr>
        <w:t>
      1)  кіріс нөмірі және күні койылып тіркелген өтініш;</w:t>
      </w:r>
    </w:p>
    <w:bookmarkEnd w:id="699"/>
    <w:bookmarkStart w:name="z726" w:id="700"/>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700"/>
    <w:bookmarkStart w:name="z727" w:id="701"/>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701"/>
    <w:bookmarkStart w:name="z728" w:id="702"/>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702"/>
    <w:bookmarkStart w:name="z729" w:id="703"/>
    <w:p>
      <w:pPr>
        <w:spacing w:after="0"/>
        <w:ind w:left="0"/>
        <w:jc w:val="both"/>
      </w:pPr>
      <w:r>
        <w:rPr>
          <w:rFonts w:ascii="Times New Roman"/>
          <w:b w:val="false"/>
          <w:i w:val="false"/>
          <w:color w:val="000000"/>
          <w:sz w:val="28"/>
        </w:rPr>
        <w:t>
      5) мемлекеттік қызмет көрсету туралы шешім дайындау;</w:t>
      </w:r>
    </w:p>
    <w:bookmarkEnd w:id="703"/>
    <w:bookmarkStart w:name="z730" w:id="704"/>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704"/>
    <w:bookmarkStart w:name="z731" w:id="705"/>
    <w:p>
      <w:pPr>
        <w:spacing w:after="0"/>
        <w:ind w:left="0"/>
        <w:jc w:val="both"/>
      </w:pPr>
      <w:r>
        <w:rPr>
          <w:rFonts w:ascii="Times New Roman"/>
          <w:b w:val="false"/>
          <w:i w:val="false"/>
          <w:color w:val="000000"/>
          <w:sz w:val="28"/>
        </w:rPr>
        <w:t>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4-тармағында көрсетілген жағдайларда лицензияны және (немесе) лицензияға қосымшаны қайта ресімдеу) көрсетудегі рәсімнің (іс-қимылдың) нәтижесі:</w:t>
      </w:r>
    </w:p>
    <w:bookmarkEnd w:id="705"/>
    <w:bookmarkStart w:name="z732" w:id="706"/>
    <w:p>
      <w:pPr>
        <w:spacing w:after="0"/>
        <w:ind w:left="0"/>
        <w:jc w:val="both"/>
      </w:pPr>
      <w:r>
        <w:rPr>
          <w:rFonts w:ascii="Times New Roman"/>
          <w:b w:val="false"/>
          <w:i w:val="false"/>
          <w:color w:val="000000"/>
          <w:sz w:val="28"/>
        </w:rPr>
        <w:t>
      1) кіріс нөмірі және күні койылып тіркелген өтініш;</w:t>
      </w:r>
    </w:p>
    <w:bookmarkEnd w:id="706"/>
    <w:bookmarkStart w:name="z733" w:id="707"/>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707"/>
    <w:bookmarkStart w:name="z734" w:id="708"/>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708"/>
    <w:bookmarkStart w:name="z735" w:id="709"/>
    <w:p>
      <w:pPr>
        <w:spacing w:after="0"/>
        <w:ind w:left="0"/>
        <w:jc w:val="both"/>
      </w:pPr>
      <w:r>
        <w:rPr>
          <w:rFonts w:ascii="Times New Roman"/>
          <w:b w:val="false"/>
          <w:i w:val="false"/>
          <w:color w:val="000000"/>
          <w:sz w:val="28"/>
        </w:rPr>
        <w:t>
      4) мемлекеттік қызмет көрсету туралы шешімді дайындау;</w:t>
      </w:r>
    </w:p>
    <w:bookmarkEnd w:id="709"/>
    <w:bookmarkStart w:name="z736" w:id="710"/>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710"/>
    <w:bookmarkStart w:name="z737" w:id="711"/>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711"/>
    <w:bookmarkStart w:name="z738" w:id="712"/>
    <w:p>
      <w:pPr>
        <w:spacing w:after="0"/>
        <w:ind w:left="0"/>
        <w:jc w:val="both"/>
      </w:pPr>
      <w:r>
        <w:rPr>
          <w:rFonts w:ascii="Times New Roman"/>
          <w:b w:val="false"/>
          <w:i w:val="false"/>
          <w:color w:val="000000"/>
          <w:sz w:val="28"/>
        </w:rPr>
        <w:t>
      1) кіріс нөмірі және күні койылып тіркелген өтініш;</w:t>
      </w:r>
    </w:p>
    <w:bookmarkEnd w:id="712"/>
    <w:bookmarkStart w:name="z739" w:id="713"/>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713"/>
    <w:bookmarkStart w:name="z740" w:id="714"/>
    <w:p>
      <w:pPr>
        <w:spacing w:after="0"/>
        <w:ind w:left="0"/>
        <w:jc w:val="both"/>
      </w:pPr>
      <w:r>
        <w:rPr>
          <w:rFonts w:ascii="Times New Roman"/>
          <w:b w:val="false"/>
          <w:i w:val="false"/>
          <w:color w:val="000000"/>
          <w:sz w:val="28"/>
        </w:rPr>
        <w:t>
      3) мемлекеттік қызмет көрсету туралы шешімді дайындау;</w:t>
      </w:r>
    </w:p>
    <w:bookmarkEnd w:id="714"/>
    <w:bookmarkStart w:name="z741" w:id="715"/>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715"/>
    <w:bookmarkStart w:name="z742" w:id="716"/>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716"/>
    <w:bookmarkStart w:name="z743" w:id="717"/>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717"/>
    <w:bookmarkStart w:name="z744" w:id="718"/>
    <w:p>
      <w:pPr>
        <w:spacing w:after="0"/>
        <w:ind w:left="0"/>
        <w:jc w:val="both"/>
      </w:pPr>
      <w:r>
        <w:rPr>
          <w:rFonts w:ascii="Times New Roman"/>
          <w:b w:val="false"/>
          <w:i w:val="false"/>
          <w:color w:val="000000"/>
          <w:sz w:val="28"/>
        </w:rPr>
        <w:t>
      1) көрсетілетін қызметті берушінің кеңсесі;</w:t>
      </w:r>
    </w:p>
    <w:bookmarkEnd w:id="718"/>
    <w:bookmarkStart w:name="z745" w:id="719"/>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bookmarkEnd w:id="719"/>
    <w:bookmarkStart w:name="z746" w:id="720"/>
    <w:p>
      <w:pPr>
        <w:spacing w:after="0"/>
        <w:ind w:left="0"/>
        <w:jc w:val="both"/>
      </w:pPr>
      <w:r>
        <w:rPr>
          <w:rFonts w:ascii="Times New Roman"/>
          <w:b w:val="false"/>
          <w:i w:val="false"/>
          <w:color w:val="000000"/>
          <w:sz w:val="28"/>
        </w:rPr>
        <w:t xml:space="preserve">
      3) лицензиялау және аттестаттау басқармасы; </w:t>
      </w:r>
    </w:p>
    <w:bookmarkEnd w:id="720"/>
    <w:bookmarkStart w:name="z747" w:id="721"/>
    <w:p>
      <w:pPr>
        <w:spacing w:after="0"/>
        <w:ind w:left="0"/>
        <w:jc w:val="both"/>
      </w:pPr>
      <w:r>
        <w:rPr>
          <w:rFonts w:ascii="Times New Roman"/>
          <w:b w:val="false"/>
          <w:i w:val="false"/>
          <w:color w:val="000000"/>
          <w:sz w:val="28"/>
        </w:rPr>
        <w:t>
      4) талдау және инспекциялау басқармасы.</w:t>
      </w:r>
    </w:p>
    <w:bookmarkEnd w:id="721"/>
    <w:bookmarkStart w:name="z748" w:id="722"/>
    <w:p>
      <w:pPr>
        <w:spacing w:after="0"/>
        <w:ind w:left="0"/>
        <w:jc w:val="both"/>
      </w:pPr>
      <w:r>
        <w:rPr>
          <w:rFonts w:ascii="Times New Roman"/>
          <w:b w:val="false"/>
          <w:i w:val="false"/>
          <w:color w:val="000000"/>
          <w:sz w:val="28"/>
        </w:rPr>
        <w:t xml:space="preserve">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 </w:t>
      </w:r>
    </w:p>
    <w:bookmarkEnd w:id="722"/>
    <w:bookmarkStart w:name="z749" w:id="723"/>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bookmarkEnd w:id="723"/>
    <w:bookmarkStart w:name="z750" w:id="724"/>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және аттестаттау басқармасына 1 (бір) сағат ішінде береді;</w:t>
      </w:r>
    </w:p>
    <w:bookmarkEnd w:id="724"/>
    <w:bookmarkStart w:name="z751" w:id="725"/>
    <w:p>
      <w:pPr>
        <w:spacing w:after="0"/>
        <w:ind w:left="0"/>
        <w:jc w:val="both"/>
      </w:pPr>
      <w:r>
        <w:rPr>
          <w:rFonts w:ascii="Times New Roman"/>
          <w:b w:val="false"/>
          <w:i w:val="false"/>
          <w:color w:val="000000"/>
          <w:sz w:val="28"/>
        </w:rPr>
        <w:t>
      3) лицензиялау және аттестаттау басқармасы ұсынылған құжаттардың толықтығын және қолданылу мерзімін 2 (екі) жұмыс күні ішінде тексереді;</w:t>
      </w:r>
    </w:p>
    <w:bookmarkEnd w:id="725"/>
    <w:bookmarkStart w:name="z752" w:id="726"/>
    <w:p>
      <w:pPr>
        <w:spacing w:after="0"/>
        <w:ind w:left="0"/>
        <w:jc w:val="both"/>
      </w:pPr>
      <w:r>
        <w:rPr>
          <w:rFonts w:ascii="Times New Roman"/>
          <w:b w:val="false"/>
          <w:i w:val="false"/>
          <w:color w:val="000000"/>
          <w:sz w:val="28"/>
        </w:rPr>
        <w:t>
      4) талдау және инспекциялау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726"/>
    <w:bookmarkStart w:name="z753" w:id="727"/>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bookmarkEnd w:id="727"/>
    <w:bookmarkStart w:name="z754" w:id="728"/>
    <w:p>
      <w:pPr>
        <w:spacing w:after="0"/>
        <w:ind w:left="0"/>
        <w:jc w:val="both"/>
      </w:pPr>
      <w:r>
        <w:rPr>
          <w:rFonts w:ascii="Times New Roman"/>
          <w:b w:val="false"/>
          <w:i w:val="false"/>
          <w:color w:val="000000"/>
          <w:sz w:val="28"/>
        </w:rPr>
        <w:t>
      5) лицензиялау және аттестаттау басқармасы мемлекеттік қызметті көрсету туралы шешімді:</w:t>
      </w:r>
    </w:p>
    <w:bookmarkEnd w:id="728"/>
    <w:bookmarkStart w:name="z755" w:id="729"/>
    <w:p>
      <w:pPr>
        <w:spacing w:after="0"/>
        <w:ind w:left="0"/>
        <w:jc w:val="both"/>
      </w:pPr>
      <w:r>
        <w:rPr>
          <w:rFonts w:ascii="Times New Roman"/>
          <w:b w:val="false"/>
          <w:i w:val="false"/>
          <w:color w:val="000000"/>
          <w:sz w:val="28"/>
        </w:rPr>
        <w:t xml:space="preserve">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 </w:t>
      </w:r>
    </w:p>
    <w:bookmarkEnd w:id="729"/>
    <w:bookmarkStart w:name="z756" w:id="730"/>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bookmarkEnd w:id="730"/>
    <w:bookmarkStart w:name="z757" w:id="731"/>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bookmarkEnd w:id="731"/>
    <w:bookmarkStart w:name="z758" w:id="732"/>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bookmarkEnd w:id="732"/>
    <w:bookmarkStart w:name="z759" w:id="733"/>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33"/>
    <w:bookmarkStart w:name="z760" w:id="734"/>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734"/>
    <w:bookmarkStart w:name="z761" w:id="735"/>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735"/>
    <w:bookmarkStart w:name="z762" w:id="736"/>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736"/>
    <w:bookmarkStart w:name="z763" w:id="737"/>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737"/>
    <w:bookmarkStart w:name="z764" w:id="738"/>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738"/>
    <w:bookmarkStart w:name="z765" w:id="739"/>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739"/>
    <w:bookmarkStart w:name="z766" w:id="740"/>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740"/>
    <w:bookmarkStart w:name="z767" w:id="741"/>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741"/>
    <w:bookmarkStart w:name="z768" w:id="742"/>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742"/>
    <w:bookmarkStart w:name="z769" w:id="743"/>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743"/>
    <w:bookmarkStart w:name="z770" w:id="744"/>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744"/>
    <w:bookmarkStart w:name="z771" w:id="745"/>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745"/>
    <w:bookmarkStart w:name="z772" w:id="746"/>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746"/>
    <w:bookmarkStart w:name="z773" w:id="747"/>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747"/>
    <w:bookmarkStart w:name="z774" w:id="748"/>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7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материалдарды,</w:t>
            </w:r>
            <w:r>
              <w:br/>
            </w:r>
            <w:r>
              <w:rPr>
                <w:rFonts w:ascii="Times New Roman"/>
                <w:b w:val="false"/>
                <w:i w:val="false"/>
                <w:color w:val="000000"/>
                <w:sz w:val="20"/>
              </w:rPr>
              <w:t>радиоактивті заттарды,</w:t>
            </w:r>
            <w:r>
              <w:br/>
            </w:r>
            <w:r>
              <w:rPr>
                <w:rFonts w:ascii="Times New Roman"/>
                <w:b w:val="false"/>
                <w:i w:val="false"/>
                <w:color w:val="000000"/>
                <w:sz w:val="20"/>
              </w:rPr>
              <w:t>иондаушы сәуле шығарудың</w:t>
            </w:r>
            <w:r>
              <w:br/>
            </w:r>
            <w:r>
              <w:rPr>
                <w:rFonts w:ascii="Times New Roman"/>
                <w:b w:val="false"/>
                <w:i w:val="false"/>
                <w:color w:val="000000"/>
                <w:sz w:val="20"/>
              </w:rPr>
              <w:t>радиоизотопты көздерін,</w:t>
            </w:r>
            <w:r>
              <w:br/>
            </w:r>
            <w:r>
              <w:rPr>
                <w:rFonts w:ascii="Times New Roman"/>
                <w:b w:val="false"/>
                <w:i w:val="false"/>
                <w:color w:val="000000"/>
                <w:sz w:val="20"/>
              </w:rPr>
              <w:t>радиоактивті қалдықтарды</w:t>
            </w:r>
            <w:r>
              <w:br/>
            </w:r>
            <w:r>
              <w:rPr>
                <w:rFonts w:ascii="Times New Roman"/>
                <w:b w:val="false"/>
                <w:i w:val="false"/>
                <w:color w:val="000000"/>
                <w:sz w:val="20"/>
              </w:rPr>
              <w:t>транзиттік тасымалдауды қоса</w:t>
            </w:r>
            <w:r>
              <w:br/>
            </w:r>
            <w:r>
              <w:rPr>
                <w:rFonts w:ascii="Times New Roman"/>
                <w:b w:val="false"/>
                <w:i w:val="false"/>
                <w:color w:val="000000"/>
                <w:sz w:val="20"/>
              </w:rPr>
              <w:t>алғанда, Қазақстан</w:t>
            </w:r>
            <w:r>
              <w:br/>
            </w:r>
            <w:r>
              <w:rPr>
                <w:rFonts w:ascii="Times New Roman"/>
                <w:b w:val="false"/>
                <w:i w:val="false"/>
                <w:color w:val="000000"/>
                <w:sz w:val="20"/>
              </w:rPr>
              <w:t>Республикасы аумағының</w:t>
            </w:r>
            <w:r>
              <w:br/>
            </w:r>
            <w:r>
              <w:rPr>
                <w:rFonts w:ascii="Times New Roman"/>
                <w:b w:val="false"/>
                <w:i w:val="false"/>
                <w:color w:val="000000"/>
                <w:sz w:val="20"/>
              </w:rPr>
              <w:t>шегінде тасымалдауға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776" w:id="749"/>
    <w:p>
      <w:pPr>
        <w:spacing w:after="0"/>
        <w:ind w:left="0"/>
        <w:jc w:val="left"/>
      </w:pPr>
      <w:r>
        <w:rPr>
          <w:rFonts w:ascii="Times New Roman"/>
          <w:b/>
          <w:i w:val="false"/>
          <w:color w:val="000000"/>
        </w:rPr>
        <w:t xml:space="preserve"> "Ядролық материалдарды, радиоактивті заттарды, иондаушы сәуле шығарудың</w:t>
      </w:r>
      <w:r>
        <w:br/>
      </w:r>
      <w:r>
        <w:rPr>
          <w:rFonts w:ascii="Times New Roman"/>
          <w:b/>
          <w:i w:val="false"/>
          <w:color w:val="000000"/>
        </w:rPr>
        <w:t>радиоизотопты көздерін, радиоактивті қалдықтарды транзиттік тасымалдауды қоса</w:t>
      </w:r>
      <w:r>
        <w:br/>
      </w:r>
      <w:r>
        <w:rPr>
          <w:rFonts w:ascii="Times New Roman"/>
          <w:b/>
          <w:i w:val="false"/>
          <w:color w:val="000000"/>
        </w:rPr>
        <w:t>алғанда, Қазақстан Республикасы аумағының шегінде тасымалдауға лицензия беру"</w:t>
      </w:r>
      <w:r>
        <w:br/>
      </w:r>
      <w:r>
        <w:rPr>
          <w:rFonts w:ascii="Times New Roman"/>
          <w:b/>
          <w:i w:val="false"/>
          <w:color w:val="000000"/>
        </w:rPr>
        <w:t>мемлекеттік көрсетілетін қызмет регламентіне мемлекеттік қызмет көрсетудің</w:t>
      </w:r>
      <w:r>
        <w:br/>
      </w:r>
      <w:r>
        <w:rPr>
          <w:rFonts w:ascii="Times New Roman"/>
          <w:b/>
          <w:i w:val="false"/>
          <w:color w:val="000000"/>
        </w:rPr>
        <w:t>бизнес-процестерінің анықтамалығы</w:t>
      </w:r>
    </w:p>
    <w:bookmarkEnd w:id="749"/>
    <w:p>
      <w:pPr>
        <w:spacing w:after="0"/>
        <w:ind w:left="0"/>
        <w:jc w:val="left"/>
      </w:pP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609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09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660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604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материалдарды,</w:t>
            </w:r>
            <w:r>
              <w:br/>
            </w:r>
            <w:r>
              <w:rPr>
                <w:rFonts w:ascii="Times New Roman"/>
                <w:b w:val="false"/>
                <w:i w:val="false"/>
                <w:color w:val="000000"/>
                <w:sz w:val="20"/>
              </w:rPr>
              <w:t>радиоактивті заттарды,</w:t>
            </w:r>
            <w:r>
              <w:br/>
            </w:r>
            <w:r>
              <w:rPr>
                <w:rFonts w:ascii="Times New Roman"/>
                <w:b w:val="false"/>
                <w:i w:val="false"/>
                <w:color w:val="000000"/>
                <w:sz w:val="20"/>
              </w:rPr>
              <w:t>иондаушы сәуле шығарудың</w:t>
            </w:r>
            <w:r>
              <w:br/>
            </w:r>
            <w:r>
              <w:rPr>
                <w:rFonts w:ascii="Times New Roman"/>
                <w:b w:val="false"/>
                <w:i w:val="false"/>
                <w:color w:val="000000"/>
                <w:sz w:val="20"/>
              </w:rPr>
              <w:t>радиоизотопты көздерін,</w:t>
            </w:r>
            <w:r>
              <w:br/>
            </w:r>
            <w:r>
              <w:rPr>
                <w:rFonts w:ascii="Times New Roman"/>
                <w:b w:val="false"/>
                <w:i w:val="false"/>
                <w:color w:val="000000"/>
                <w:sz w:val="20"/>
              </w:rPr>
              <w:t>радиоактивті қалдықтарды</w:t>
            </w:r>
            <w:r>
              <w:br/>
            </w:r>
            <w:r>
              <w:rPr>
                <w:rFonts w:ascii="Times New Roman"/>
                <w:b w:val="false"/>
                <w:i w:val="false"/>
                <w:color w:val="000000"/>
                <w:sz w:val="20"/>
              </w:rPr>
              <w:t>транзиттік тасымалдауды қоса</w:t>
            </w:r>
            <w:r>
              <w:br/>
            </w:r>
            <w:r>
              <w:rPr>
                <w:rFonts w:ascii="Times New Roman"/>
                <w:b w:val="false"/>
                <w:i w:val="false"/>
                <w:color w:val="000000"/>
                <w:sz w:val="20"/>
              </w:rPr>
              <w:t>алғанда, Қазақстан</w:t>
            </w:r>
            <w:r>
              <w:br/>
            </w:r>
            <w:r>
              <w:rPr>
                <w:rFonts w:ascii="Times New Roman"/>
                <w:b w:val="false"/>
                <w:i w:val="false"/>
                <w:color w:val="000000"/>
                <w:sz w:val="20"/>
              </w:rPr>
              <w:t>Республикасы аумағының</w:t>
            </w:r>
            <w:r>
              <w:br/>
            </w:r>
            <w:r>
              <w:rPr>
                <w:rFonts w:ascii="Times New Roman"/>
                <w:b w:val="false"/>
                <w:i w:val="false"/>
                <w:color w:val="000000"/>
                <w:sz w:val="20"/>
              </w:rPr>
              <w:t>шегінде тасымалдауға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 xml:space="preserve">өзара іс-қимылдың диаграммасы </w:t>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10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30 қазандағы</w:t>
            </w:r>
            <w:r>
              <w:br/>
            </w:r>
            <w:r>
              <w:rPr>
                <w:rFonts w:ascii="Times New Roman"/>
                <w:b w:val="false"/>
                <w:i w:val="false"/>
                <w:color w:val="000000"/>
                <w:sz w:val="20"/>
              </w:rPr>
              <w:t>№ 365 бұйрығына</w:t>
            </w:r>
            <w:r>
              <w:br/>
            </w:r>
            <w:r>
              <w:rPr>
                <w:rFonts w:ascii="Times New Roman"/>
                <w:b w:val="false"/>
                <w:i w:val="false"/>
                <w:color w:val="000000"/>
                <w:sz w:val="20"/>
              </w:rPr>
              <w:t>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8-қосымша</w:t>
            </w:r>
          </w:p>
        </w:tc>
      </w:tr>
    </w:tbl>
    <w:bookmarkStart w:name="z779" w:id="750"/>
    <w:p>
      <w:pPr>
        <w:spacing w:after="0"/>
        <w:ind w:left="0"/>
        <w:jc w:val="left"/>
      </w:pPr>
      <w:r>
        <w:rPr>
          <w:rFonts w:ascii="Times New Roman"/>
          <w:b/>
          <w:i w:val="false"/>
          <w:color w:val="000000"/>
        </w:rPr>
        <w:t xml:space="preserve"> "Бұрынғы ядролық сынақ полигондары аумақтарында және жүргізілген ядролық</w:t>
      </w:r>
      <w:r>
        <w:br/>
      </w:r>
      <w:r>
        <w:rPr>
          <w:rFonts w:ascii="Times New Roman"/>
          <w:b/>
          <w:i w:val="false"/>
          <w:color w:val="000000"/>
        </w:rPr>
        <w:t>сынақтардың салдарынан ластанған басқа аумақтарда қызметтерді жүзеге асыруға</w:t>
      </w:r>
      <w:r>
        <w:br/>
      </w:r>
      <w:r>
        <w:rPr>
          <w:rFonts w:ascii="Times New Roman"/>
          <w:b/>
          <w:i w:val="false"/>
          <w:color w:val="000000"/>
        </w:rPr>
        <w:t>лицензия беру" мемлекеттік көрсетілетін қызмет регламенті</w:t>
      </w:r>
      <w:r>
        <w:br/>
      </w:r>
      <w:r>
        <w:rPr>
          <w:rFonts w:ascii="Times New Roman"/>
          <w:b/>
          <w:i w:val="false"/>
          <w:color w:val="000000"/>
        </w:rPr>
        <w:t>1-тарау. Жалпы ережелер</w:t>
      </w:r>
    </w:p>
    <w:bookmarkEnd w:id="750"/>
    <w:bookmarkStart w:name="z780" w:id="751"/>
    <w:p>
      <w:pPr>
        <w:spacing w:after="0"/>
        <w:ind w:left="0"/>
        <w:jc w:val="both"/>
      </w:pPr>
      <w:r>
        <w:rPr>
          <w:rFonts w:ascii="Times New Roman"/>
          <w:b w:val="false"/>
          <w:i w:val="false"/>
          <w:color w:val="000000"/>
          <w:sz w:val="28"/>
        </w:rPr>
        <w:t xml:space="preserve">
      1.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751"/>
    <w:bookmarkStart w:name="z781" w:id="752"/>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752"/>
    <w:bookmarkStart w:name="z782" w:id="753"/>
    <w:p>
      <w:pPr>
        <w:spacing w:after="0"/>
        <w:ind w:left="0"/>
        <w:jc w:val="both"/>
      </w:pPr>
      <w:r>
        <w:rPr>
          <w:rFonts w:ascii="Times New Roman"/>
          <w:b w:val="false"/>
          <w:i w:val="false"/>
          <w:color w:val="000000"/>
          <w:sz w:val="28"/>
        </w:rPr>
        <w:t xml:space="preserve">
      3. Мемлекеттік қызмет көрсету нәтижесі –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және (немесе) лицензияға қосымша беру, лицензия және (немесе) лицензияға қосымшаны қайта ресімдеу, көрсетілетін қызметті алушының қайтып алуға қанағаттырылған өтініші,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дәлелді жауап.</w:t>
      </w:r>
    </w:p>
    <w:bookmarkEnd w:id="753"/>
    <w:bookmarkStart w:name="z783" w:id="754"/>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bookmarkEnd w:id="754"/>
    <w:bookmarkStart w:name="z784" w:id="755"/>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755"/>
    <w:bookmarkStart w:name="z785" w:id="75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756"/>
    <w:bookmarkStart w:name="z786" w:id="757"/>
    <w:p>
      <w:pPr>
        <w:spacing w:after="0"/>
        <w:ind w:left="0"/>
        <w:jc w:val="both"/>
      </w:pPr>
      <w:r>
        <w:rPr>
          <w:rFonts w:ascii="Times New Roman"/>
          <w:b w:val="false"/>
          <w:i w:val="false"/>
          <w:color w:val="000000"/>
          <w:sz w:val="28"/>
        </w:rPr>
        <w:t xml:space="preserve">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757"/>
    <w:bookmarkStart w:name="z787" w:id="758"/>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758"/>
    <w:bookmarkStart w:name="z788" w:id="759"/>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759"/>
    <w:bookmarkStart w:name="z789" w:id="760"/>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760"/>
    <w:bookmarkStart w:name="z790" w:id="761"/>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761"/>
    <w:bookmarkStart w:name="z791" w:id="762"/>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жібереді.</w:t>
      </w:r>
    </w:p>
    <w:bookmarkEnd w:id="762"/>
    <w:bookmarkStart w:name="z792" w:id="763"/>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763"/>
    <w:bookmarkStart w:name="z793" w:id="764"/>
    <w:p>
      <w:pPr>
        <w:spacing w:after="0"/>
        <w:ind w:left="0"/>
        <w:jc w:val="both"/>
      </w:pPr>
      <w:r>
        <w:rPr>
          <w:rFonts w:ascii="Times New Roman"/>
          <w:b w:val="false"/>
          <w:i w:val="false"/>
          <w:color w:val="000000"/>
          <w:sz w:val="28"/>
        </w:rPr>
        <w:t>
      4) талдау және инспекциялау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764"/>
    <w:bookmarkStart w:name="z794" w:id="765"/>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bookmarkEnd w:id="765"/>
    <w:bookmarkStart w:name="z795" w:id="766"/>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және аттестаттау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766"/>
    <w:bookmarkStart w:name="z796" w:id="767"/>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767"/>
    <w:bookmarkStart w:name="z797" w:id="768"/>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768"/>
    <w:bookmarkStart w:name="z798" w:id="769"/>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bookmarkEnd w:id="769"/>
    <w:bookmarkStart w:name="z799" w:id="770"/>
    <w:p>
      <w:pPr>
        <w:spacing w:after="0"/>
        <w:ind w:left="0"/>
        <w:jc w:val="both"/>
      </w:pPr>
      <w:r>
        <w:rPr>
          <w:rFonts w:ascii="Times New Roman"/>
          <w:b w:val="false"/>
          <w:i w:val="false"/>
          <w:color w:val="000000"/>
          <w:sz w:val="28"/>
        </w:rPr>
        <w:t xml:space="preserve">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770"/>
    <w:bookmarkStart w:name="z800" w:id="771"/>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 </w:t>
      </w:r>
    </w:p>
    <w:bookmarkEnd w:id="771"/>
    <w:bookmarkStart w:name="z801" w:id="772"/>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772"/>
    <w:bookmarkStart w:name="z802" w:id="773"/>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773"/>
    <w:bookmarkStart w:name="z803" w:id="774"/>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774"/>
    <w:bookmarkStart w:name="z804" w:id="775"/>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талдау және инспекциялау басқармасына жібереді.</w:t>
      </w:r>
    </w:p>
    <w:bookmarkEnd w:id="775"/>
    <w:bookmarkStart w:name="z805" w:id="776"/>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776"/>
    <w:bookmarkStart w:name="z806" w:id="777"/>
    <w:p>
      <w:pPr>
        <w:spacing w:after="0"/>
        <w:ind w:left="0"/>
        <w:jc w:val="both"/>
      </w:pPr>
      <w:r>
        <w:rPr>
          <w:rFonts w:ascii="Times New Roman"/>
          <w:b w:val="false"/>
          <w:i w:val="false"/>
          <w:color w:val="000000"/>
          <w:sz w:val="28"/>
        </w:rPr>
        <w:t>
      4) талдау және инспекциялау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777"/>
    <w:bookmarkStart w:name="z807" w:id="778"/>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25 (жиырма бес) жұмыс күні; </w:t>
      </w:r>
    </w:p>
    <w:bookmarkEnd w:id="778"/>
    <w:bookmarkStart w:name="z808" w:id="779"/>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және аттестаттау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779"/>
    <w:bookmarkStart w:name="z809" w:id="780"/>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780"/>
    <w:bookmarkStart w:name="z810" w:id="781"/>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781"/>
    <w:bookmarkStart w:name="z811" w:id="782"/>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782"/>
    <w:bookmarkStart w:name="z812" w:id="783"/>
    <w:p>
      <w:pPr>
        <w:spacing w:after="0"/>
        <w:ind w:left="0"/>
        <w:jc w:val="both"/>
      </w:pPr>
      <w:r>
        <w:rPr>
          <w:rFonts w:ascii="Times New Roman"/>
          <w:b w:val="false"/>
          <w:i w:val="false"/>
          <w:color w:val="000000"/>
          <w:sz w:val="28"/>
        </w:rPr>
        <w:t xml:space="preserve">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783"/>
    <w:bookmarkStart w:name="z813" w:id="784"/>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784"/>
    <w:bookmarkStart w:name="z814" w:id="785"/>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785"/>
    <w:bookmarkStart w:name="z815" w:id="786"/>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786"/>
    <w:bookmarkStart w:name="z816" w:id="787"/>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787"/>
    <w:bookmarkStart w:name="z817" w:id="788"/>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bookmarkEnd w:id="788"/>
    <w:bookmarkStart w:name="z818" w:id="789"/>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789"/>
    <w:bookmarkStart w:name="z819" w:id="790"/>
    <w:p>
      <w:pPr>
        <w:spacing w:after="0"/>
        <w:ind w:left="0"/>
        <w:jc w:val="both"/>
      </w:pPr>
      <w:r>
        <w:rPr>
          <w:rFonts w:ascii="Times New Roman"/>
          <w:b w:val="false"/>
          <w:i w:val="false"/>
          <w:color w:val="000000"/>
          <w:sz w:val="28"/>
        </w:rPr>
        <w:t>
      4) лицензиялау және аттестаттау басқармасы мемлекеттік қызмет көрсетудің қорытындысы туралы шешім дайындайды. Шешім лицензиялау және аттестаттау мен талдау және инспекциялау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790"/>
    <w:bookmarkStart w:name="z820" w:id="791"/>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End w:id="791"/>
    <w:bookmarkStart w:name="z821" w:id="792"/>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792"/>
    <w:bookmarkStart w:name="z822" w:id="793"/>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793"/>
    <w:bookmarkStart w:name="z823" w:id="794"/>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794"/>
    <w:bookmarkStart w:name="z824" w:id="795"/>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bookmarkEnd w:id="795"/>
    <w:bookmarkStart w:name="z825" w:id="796"/>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796"/>
    <w:bookmarkStart w:name="z826" w:id="797"/>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797"/>
    <w:bookmarkStart w:name="z827" w:id="798"/>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798"/>
    <w:bookmarkStart w:name="z828" w:id="799"/>
    <w:p>
      <w:pPr>
        <w:spacing w:after="0"/>
        <w:ind w:left="0"/>
        <w:jc w:val="both"/>
      </w:pPr>
      <w:r>
        <w:rPr>
          <w:rFonts w:ascii="Times New Roman"/>
          <w:b w:val="false"/>
          <w:i w:val="false"/>
          <w:color w:val="000000"/>
          <w:sz w:val="28"/>
        </w:rPr>
        <w:t>
      3) лицензиялау және аттестаттау басқармасы қайтарып алуға арналған өтінішті қанағаттандыру туралы шешім дайындайды.</w:t>
      </w:r>
    </w:p>
    <w:bookmarkEnd w:id="799"/>
    <w:bookmarkStart w:name="z829" w:id="800"/>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bookmarkEnd w:id="800"/>
    <w:bookmarkStart w:name="z830" w:id="801"/>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bookmarkEnd w:id="801"/>
    <w:bookmarkStart w:name="z831" w:id="802"/>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802"/>
    <w:bookmarkStart w:name="z832" w:id="803"/>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803"/>
    <w:bookmarkStart w:name="z833" w:id="804"/>
    <w:p>
      <w:pPr>
        <w:spacing w:after="0"/>
        <w:ind w:left="0"/>
        <w:jc w:val="both"/>
      </w:pPr>
      <w:r>
        <w:rPr>
          <w:rFonts w:ascii="Times New Roman"/>
          <w:b w:val="false"/>
          <w:i w:val="false"/>
          <w:color w:val="000000"/>
          <w:sz w:val="28"/>
        </w:rPr>
        <w:t>
      1)  кіріс нөмірі және күні койылып тіркелген өтініш;</w:t>
      </w:r>
    </w:p>
    <w:bookmarkEnd w:id="804"/>
    <w:bookmarkStart w:name="z834" w:id="805"/>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805"/>
    <w:bookmarkStart w:name="z835" w:id="806"/>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806"/>
    <w:bookmarkStart w:name="z836" w:id="807"/>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807"/>
    <w:bookmarkStart w:name="z837" w:id="808"/>
    <w:p>
      <w:pPr>
        <w:spacing w:after="0"/>
        <w:ind w:left="0"/>
        <w:jc w:val="both"/>
      </w:pPr>
      <w:r>
        <w:rPr>
          <w:rFonts w:ascii="Times New Roman"/>
          <w:b w:val="false"/>
          <w:i w:val="false"/>
          <w:color w:val="000000"/>
          <w:sz w:val="28"/>
        </w:rPr>
        <w:t>
      5) мемлекеттік қызмет көрсету туралы шешім дайындау;</w:t>
      </w:r>
    </w:p>
    <w:bookmarkEnd w:id="808"/>
    <w:bookmarkStart w:name="z838" w:id="809"/>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809"/>
    <w:bookmarkStart w:name="z839" w:id="810"/>
    <w:p>
      <w:pPr>
        <w:spacing w:after="0"/>
        <w:ind w:left="0"/>
        <w:jc w:val="both"/>
      </w:pPr>
      <w:r>
        <w:rPr>
          <w:rFonts w:ascii="Times New Roman"/>
          <w:b w:val="false"/>
          <w:i w:val="false"/>
          <w:color w:val="000000"/>
          <w:sz w:val="28"/>
        </w:rPr>
        <w:t xml:space="preserve">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лицензияны және (немесе) лицензияға қосымшаны қайта ресімдеу) көрсетудегі рәсімнің (іс-қимылдың) нәтижесі:</w:t>
      </w:r>
    </w:p>
    <w:bookmarkEnd w:id="810"/>
    <w:bookmarkStart w:name="z840" w:id="811"/>
    <w:p>
      <w:pPr>
        <w:spacing w:after="0"/>
        <w:ind w:left="0"/>
        <w:jc w:val="both"/>
      </w:pPr>
      <w:r>
        <w:rPr>
          <w:rFonts w:ascii="Times New Roman"/>
          <w:b w:val="false"/>
          <w:i w:val="false"/>
          <w:color w:val="000000"/>
          <w:sz w:val="28"/>
        </w:rPr>
        <w:t>
      1) кіріс нөмірі және күні койылып тіркелген өтініш;</w:t>
      </w:r>
    </w:p>
    <w:bookmarkEnd w:id="811"/>
    <w:bookmarkStart w:name="z841" w:id="812"/>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812"/>
    <w:bookmarkStart w:name="z842" w:id="813"/>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813"/>
    <w:bookmarkStart w:name="z843" w:id="814"/>
    <w:p>
      <w:pPr>
        <w:spacing w:after="0"/>
        <w:ind w:left="0"/>
        <w:jc w:val="both"/>
      </w:pPr>
      <w:r>
        <w:rPr>
          <w:rFonts w:ascii="Times New Roman"/>
          <w:b w:val="false"/>
          <w:i w:val="false"/>
          <w:color w:val="000000"/>
          <w:sz w:val="28"/>
        </w:rPr>
        <w:t>
      4) мемлекеттік қызмет көрсету туралы шешімді дайындау;</w:t>
      </w:r>
    </w:p>
    <w:bookmarkEnd w:id="814"/>
    <w:bookmarkStart w:name="z844" w:id="815"/>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815"/>
    <w:bookmarkStart w:name="z845" w:id="816"/>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816"/>
    <w:bookmarkStart w:name="z846" w:id="817"/>
    <w:p>
      <w:pPr>
        <w:spacing w:after="0"/>
        <w:ind w:left="0"/>
        <w:jc w:val="both"/>
      </w:pPr>
      <w:r>
        <w:rPr>
          <w:rFonts w:ascii="Times New Roman"/>
          <w:b w:val="false"/>
          <w:i w:val="false"/>
          <w:color w:val="000000"/>
          <w:sz w:val="28"/>
        </w:rPr>
        <w:t>
      1) кіріс нөмірі және күні койылып тіркелген өтініш;</w:t>
      </w:r>
    </w:p>
    <w:bookmarkEnd w:id="817"/>
    <w:bookmarkStart w:name="z847" w:id="818"/>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818"/>
    <w:bookmarkStart w:name="z848" w:id="819"/>
    <w:p>
      <w:pPr>
        <w:spacing w:after="0"/>
        <w:ind w:left="0"/>
        <w:jc w:val="both"/>
      </w:pPr>
      <w:r>
        <w:rPr>
          <w:rFonts w:ascii="Times New Roman"/>
          <w:b w:val="false"/>
          <w:i w:val="false"/>
          <w:color w:val="000000"/>
          <w:sz w:val="28"/>
        </w:rPr>
        <w:t>
      3) мемлекеттік қызмет көрсету туралы шешімді дайындау;</w:t>
      </w:r>
    </w:p>
    <w:bookmarkEnd w:id="819"/>
    <w:bookmarkStart w:name="z849" w:id="820"/>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820"/>
    <w:bookmarkStart w:name="z850" w:id="821"/>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821"/>
    <w:bookmarkStart w:name="z851" w:id="822"/>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822"/>
    <w:bookmarkStart w:name="z852" w:id="823"/>
    <w:p>
      <w:pPr>
        <w:spacing w:after="0"/>
        <w:ind w:left="0"/>
        <w:jc w:val="both"/>
      </w:pPr>
      <w:r>
        <w:rPr>
          <w:rFonts w:ascii="Times New Roman"/>
          <w:b w:val="false"/>
          <w:i w:val="false"/>
          <w:color w:val="000000"/>
          <w:sz w:val="28"/>
        </w:rPr>
        <w:t>
      1) көрсетілетін қызметті берушінің кеңсесі;</w:t>
      </w:r>
    </w:p>
    <w:bookmarkEnd w:id="823"/>
    <w:bookmarkStart w:name="z853" w:id="824"/>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bookmarkEnd w:id="824"/>
    <w:bookmarkStart w:name="z854" w:id="825"/>
    <w:p>
      <w:pPr>
        <w:spacing w:after="0"/>
        <w:ind w:left="0"/>
        <w:jc w:val="both"/>
      </w:pPr>
      <w:r>
        <w:rPr>
          <w:rFonts w:ascii="Times New Roman"/>
          <w:b w:val="false"/>
          <w:i w:val="false"/>
          <w:color w:val="000000"/>
          <w:sz w:val="28"/>
        </w:rPr>
        <w:t xml:space="preserve">
      3) лицензиялау және аттестаттау басқармасы; </w:t>
      </w:r>
    </w:p>
    <w:bookmarkEnd w:id="825"/>
    <w:bookmarkStart w:name="z855" w:id="826"/>
    <w:p>
      <w:pPr>
        <w:spacing w:after="0"/>
        <w:ind w:left="0"/>
        <w:jc w:val="both"/>
      </w:pPr>
      <w:r>
        <w:rPr>
          <w:rFonts w:ascii="Times New Roman"/>
          <w:b w:val="false"/>
          <w:i w:val="false"/>
          <w:color w:val="000000"/>
          <w:sz w:val="28"/>
        </w:rPr>
        <w:t>
      4) талдау және инспекциялау басқармасы.</w:t>
      </w:r>
    </w:p>
    <w:bookmarkEnd w:id="826"/>
    <w:bookmarkStart w:name="z856" w:id="827"/>
    <w:p>
      <w:pPr>
        <w:spacing w:after="0"/>
        <w:ind w:left="0"/>
        <w:jc w:val="both"/>
      </w:pPr>
      <w:r>
        <w:rPr>
          <w:rFonts w:ascii="Times New Roman"/>
          <w:b w:val="false"/>
          <w:i w:val="false"/>
          <w:color w:val="000000"/>
          <w:sz w:val="28"/>
        </w:rPr>
        <w:t xml:space="preserve">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 </w:t>
      </w:r>
    </w:p>
    <w:bookmarkEnd w:id="827"/>
    <w:bookmarkStart w:name="z857" w:id="828"/>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bookmarkEnd w:id="828"/>
    <w:bookmarkStart w:name="z858" w:id="829"/>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және аттестаттау басқармасына 1 (бір) сағат ішінде береді;</w:t>
      </w:r>
    </w:p>
    <w:bookmarkEnd w:id="829"/>
    <w:bookmarkStart w:name="z859" w:id="830"/>
    <w:p>
      <w:pPr>
        <w:spacing w:after="0"/>
        <w:ind w:left="0"/>
        <w:jc w:val="both"/>
      </w:pPr>
      <w:r>
        <w:rPr>
          <w:rFonts w:ascii="Times New Roman"/>
          <w:b w:val="false"/>
          <w:i w:val="false"/>
          <w:color w:val="000000"/>
          <w:sz w:val="28"/>
        </w:rPr>
        <w:t>
      3) лицензиялау және аттестаттау басқармасы ұсынылған құжаттардың толықтығын және қолданылу мерзімін 2 (екі) жұмыс күні ішінде тексереді;</w:t>
      </w:r>
    </w:p>
    <w:bookmarkEnd w:id="830"/>
    <w:bookmarkStart w:name="z860" w:id="831"/>
    <w:p>
      <w:pPr>
        <w:spacing w:after="0"/>
        <w:ind w:left="0"/>
        <w:jc w:val="both"/>
      </w:pPr>
      <w:r>
        <w:rPr>
          <w:rFonts w:ascii="Times New Roman"/>
          <w:b w:val="false"/>
          <w:i w:val="false"/>
          <w:color w:val="000000"/>
          <w:sz w:val="28"/>
        </w:rPr>
        <w:t>
      4) талдау және инспекциялау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831"/>
    <w:bookmarkStart w:name="z861" w:id="832"/>
    <w:p>
      <w:pPr>
        <w:spacing w:after="0"/>
        <w:ind w:left="0"/>
        <w:jc w:val="both"/>
      </w:pPr>
      <w:r>
        <w:rPr>
          <w:rFonts w:ascii="Times New Roman"/>
          <w:b w:val="false"/>
          <w:i w:val="false"/>
          <w:color w:val="000000"/>
          <w:sz w:val="28"/>
        </w:rPr>
        <w:t xml:space="preserve">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 </w:t>
      </w:r>
    </w:p>
    <w:bookmarkEnd w:id="832"/>
    <w:bookmarkStart w:name="z862" w:id="833"/>
    <w:p>
      <w:pPr>
        <w:spacing w:after="0"/>
        <w:ind w:left="0"/>
        <w:jc w:val="both"/>
      </w:pPr>
      <w:r>
        <w:rPr>
          <w:rFonts w:ascii="Times New Roman"/>
          <w:b w:val="false"/>
          <w:i w:val="false"/>
          <w:color w:val="000000"/>
          <w:sz w:val="28"/>
        </w:rPr>
        <w:t>
      5) лицензиялау және аттестаттау басқармасы мемлекеттік қызметті көрсету туралы шешімді:</w:t>
      </w:r>
    </w:p>
    <w:bookmarkEnd w:id="833"/>
    <w:bookmarkStart w:name="z863" w:id="834"/>
    <w:p>
      <w:pPr>
        <w:spacing w:after="0"/>
        <w:ind w:left="0"/>
        <w:jc w:val="both"/>
      </w:pPr>
      <w:r>
        <w:rPr>
          <w:rFonts w:ascii="Times New Roman"/>
          <w:b w:val="false"/>
          <w:i w:val="false"/>
          <w:color w:val="000000"/>
          <w:sz w:val="28"/>
        </w:rPr>
        <w:t xml:space="preserve">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 </w:t>
      </w:r>
    </w:p>
    <w:bookmarkEnd w:id="834"/>
    <w:bookmarkStart w:name="z864" w:id="835"/>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bookmarkEnd w:id="835"/>
    <w:bookmarkStart w:name="z865" w:id="836"/>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bookmarkEnd w:id="836"/>
    <w:bookmarkStart w:name="z866" w:id="837"/>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bookmarkEnd w:id="837"/>
    <w:bookmarkStart w:name="z867" w:id="83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38"/>
    <w:bookmarkStart w:name="z868" w:id="839"/>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839"/>
    <w:bookmarkStart w:name="z869" w:id="840"/>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840"/>
    <w:bookmarkStart w:name="z870" w:id="841"/>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841"/>
    <w:bookmarkStart w:name="z871" w:id="842"/>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842"/>
    <w:bookmarkStart w:name="z872" w:id="843"/>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843"/>
    <w:bookmarkStart w:name="z873" w:id="844"/>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844"/>
    <w:bookmarkStart w:name="z874" w:id="845"/>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845"/>
    <w:bookmarkStart w:name="z875" w:id="846"/>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846"/>
    <w:bookmarkStart w:name="z876" w:id="847"/>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847"/>
    <w:bookmarkStart w:name="z877" w:id="848"/>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848"/>
    <w:bookmarkStart w:name="z878" w:id="849"/>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849"/>
    <w:bookmarkStart w:name="z879" w:id="850"/>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850"/>
    <w:bookmarkStart w:name="z880" w:id="851"/>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851"/>
    <w:bookmarkStart w:name="z881" w:id="852"/>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852"/>
    <w:bookmarkStart w:name="z882" w:id="853"/>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8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"Бұрынғы ядролық сынақ</w:t>
            </w:r>
            <w:r>
              <w:br/>
            </w:r>
            <w:r>
              <w:rPr>
                <w:rFonts w:ascii="Times New Roman"/>
                <w:b w:val="false"/>
                <w:i w:val="false"/>
                <w:color w:val="000000"/>
                <w:sz w:val="20"/>
              </w:rPr>
              <w:t>полигондары аумақтарында</w:t>
            </w:r>
            <w:r>
              <w:br/>
            </w:r>
            <w:r>
              <w:rPr>
                <w:rFonts w:ascii="Times New Roman"/>
                <w:b w:val="false"/>
                <w:i w:val="false"/>
                <w:color w:val="000000"/>
                <w:sz w:val="20"/>
              </w:rPr>
              <w:t>және жүргізілген ядролық</w:t>
            </w:r>
            <w:r>
              <w:br/>
            </w:r>
            <w:r>
              <w:rPr>
                <w:rFonts w:ascii="Times New Roman"/>
                <w:b w:val="false"/>
                <w:i w:val="false"/>
                <w:color w:val="000000"/>
                <w:sz w:val="20"/>
              </w:rPr>
              <w:t>сынақтардың салдарынан</w:t>
            </w:r>
            <w:r>
              <w:br/>
            </w:r>
            <w:r>
              <w:rPr>
                <w:rFonts w:ascii="Times New Roman"/>
                <w:b w:val="false"/>
                <w:i w:val="false"/>
                <w:color w:val="000000"/>
                <w:sz w:val="20"/>
              </w:rPr>
              <w:t>ластанған басқа аумақтарда</w:t>
            </w:r>
            <w:r>
              <w:br/>
            </w:r>
            <w:r>
              <w:rPr>
                <w:rFonts w:ascii="Times New Roman"/>
                <w:b w:val="false"/>
                <w:i w:val="false"/>
                <w:color w:val="000000"/>
                <w:sz w:val="20"/>
              </w:rPr>
              <w:t>қызметтерді жүзеге асыруға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884" w:id="854"/>
    <w:p>
      <w:pPr>
        <w:spacing w:after="0"/>
        <w:ind w:left="0"/>
        <w:jc w:val="left"/>
      </w:pPr>
      <w:r>
        <w:rPr>
          <w:rFonts w:ascii="Times New Roman"/>
          <w:b/>
          <w:i w:val="false"/>
          <w:color w:val="000000"/>
        </w:rPr>
        <w:t xml:space="preserve"> "Бұрынғы ядролық сынақ полигондары аумақтарында және жүргізілген ядролық</w:t>
      </w:r>
      <w:r>
        <w:br/>
      </w:r>
      <w:r>
        <w:rPr>
          <w:rFonts w:ascii="Times New Roman"/>
          <w:b/>
          <w:i w:val="false"/>
          <w:color w:val="000000"/>
        </w:rPr>
        <w:t>сынақтардың салдарынан ластанған басқа аумақтарда қызметтерді жүзеге асыруға</w:t>
      </w:r>
      <w:r>
        <w:br/>
      </w:r>
      <w:r>
        <w:rPr>
          <w:rFonts w:ascii="Times New Roman"/>
          <w:b/>
          <w:i w:val="false"/>
          <w:color w:val="000000"/>
        </w:rPr>
        <w:t>лицензия беру" мемлекеттік көрсетілетін қызмет регламентіне мемлекеттік қызмет</w:t>
      </w:r>
      <w:r>
        <w:br/>
      </w:r>
      <w:r>
        <w:rPr>
          <w:rFonts w:ascii="Times New Roman"/>
          <w:b/>
          <w:i w:val="false"/>
          <w:color w:val="000000"/>
        </w:rPr>
        <w:t>көрсетудің бизнес-процестерінің анықтамалығы</w:t>
      </w:r>
    </w:p>
    <w:bookmarkEnd w:id="854"/>
    <w:p>
      <w:pPr>
        <w:spacing w:after="0"/>
        <w:ind w:left="0"/>
        <w:jc w:val="left"/>
      </w:pP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609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09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660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604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"Бұрынғы ядролық сынақ</w:t>
            </w:r>
            <w:r>
              <w:br/>
            </w:r>
            <w:r>
              <w:rPr>
                <w:rFonts w:ascii="Times New Roman"/>
                <w:b w:val="false"/>
                <w:i w:val="false"/>
                <w:color w:val="000000"/>
                <w:sz w:val="20"/>
              </w:rPr>
              <w:t>полигондары аумақтарында</w:t>
            </w:r>
            <w:r>
              <w:br/>
            </w:r>
            <w:r>
              <w:rPr>
                <w:rFonts w:ascii="Times New Roman"/>
                <w:b w:val="false"/>
                <w:i w:val="false"/>
                <w:color w:val="000000"/>
                <w:sz w:val="20"/>
              </w:rPr>
              <w:t>және жүргізілген ядролық</w:t>
            </w:r>
            <w:r>
              <w:br/>
            </w:r>
            <w:r>
              <w:rPr>
                <w:rFonts w:ascii="Times New Roman"/>
                <w:b w:val="false"/>
                <w:i w:val="false"/>
                <w:color w:val="000000"/>
                <w:sz w:val="20"/>
              </w:rPr>
              <w:t>сынақтардың салдарынан</w:t>
            </w:r>
            <w:r>
              <w:br/>
            </w:r>
            <w:r>
              <w:rPr>
                <w:rFonts w:ascii="Times New Roman"/>
                <w:b w:val="false"/>
                <w:i w:val="false"/>
                <w:color w:val="000000"/>
                <w:sz w:val="20"/>
              </w:rPr>
              <w:t>ластанған басқа аумақтарда</w:t>
            </w:r>
            <w:r>
              <w:br/>
            </w:r>
            <w:r>
              <w:rPr>
                <w:rFonts w:ascii="Times New Roman"/>
                <w:b w:val="false"/>
                <w:i w:val="false"/>
                <w:color w:val="000000"/>
                <w:sz w:val="20"/>
              </w:rPr>
              <w:t>қызметтерді жүзеге асыруға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 xml:space="preserve">өзара іс-қимылдың диаграммасы </w:t>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13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30 қазандағы</w:t>
            </w:r>
            <w:r>
              <w:br/>
            </w:r>
            <w:r>
              <w:rPr>
                <w:rFonts w:ascii="Times New Roman"/>
                <w:b w:val="false"/>
                <w:i w:val="false"/>
                <w:color w:val="000000"/>
                <w:sz w:val="20"/>
              </w:rPr>
              <w:t>№ 365 бұйрығына</w:t>
            </w:r>
            <w:r>
              <w:br/>
            </w:r>
            <w:r>
              <w:rPr>
                <w:rFonts w:ascii="Times New Roman"/>
                <w:b w:val="false"/>
                <w:i w:val="false"/>
                <w:color w:val="000000"/>
                <w:sz w:val="20"/>
              </w:rPr>
              <w:t>9-қосымша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9-қосымша</w:t>
            </w:r>
          </w:p>
        </w:tc>
      </w:tr>
    </w:tbl>
    <w:bookmarkStart w:name="z887" w:id="855"/>
    <w:p>
      <w:pPr>
        <w:spacing w:after="0"/>
        <w:ind w:left="0"/>
        <w:jc w:val="left"/>
      </w:pPr>
      <w:r>
        <w:rPr>
          <w:rFonts w:ascii="Times New Roman"/>
          <w:b/>
          <w:i w:val="false"/>
          <w:color w:val="000000"/>
        </w:rPr>
        <w:t xml:space="preserve"> "Ядролық қондырғылар мен ядролық материалдарды физикалық қорғауға лицензия</w:t>
      </w:r>
      <w:r>
        <w:br/>
      </w:r>
      <w:r>
        <w:rPr>
          <w:rFonts w:ascii="Times New Roman"/>
          <w:b/>
          <w:i w:val="false"/>
          <w:color w:val="000000"/>
        </w:rPr>
        <w:t>беру" мемлекеттік көрсетілетін қызмет регламенті</w:t>
      </w:r>
      <w:r>
        <w:br/>
      </w:r>
      <w:r>
        <w:rPr>
          <w:rFonts w:ascii="Times New Roman"/>
          <w:b/>
          <w:i w:val="false"/>
          <w:color w:val="000000"/>
        </w:rPr>
        <w:t>1-тарау. Жалпы ережелер</w:t>
      </w:r>
    </w:p>
    <w:bookmarkEnd w:id="855"/>
    <w:bookmarkStart w:name="z888" w:id="856"/>
    <w:p>
      <w:pPr>
        <w:spacing w:after="0"/>
        <w:ind w:left="0"/>
        <w:jc w:val="both"/>
      </w:pPr>
      <w:r>
        <w:rPr>
          <w:rFonts w:ascii="Times New Roman"/>
          <w:b w:val="false"/>
          <w:i w:val="false"/>
          <w:color w:val="000000"/>
          <w:sz w:val="28"/>
        </w:rPr>
        <w:t xml:space="preserve">
      1. "Ядролық қондырғылар мен ядролық материалдарды физикалық қорғауға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"Ядролық қондырғылар мен ядролық материалдарды физикалық қорғауға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856"/>
    <w:bookmarkStart w:name="z889" w:id="857"/>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857"/>
    <w:bookmarkStart w:name="z890" w:id="858"/>
    <w:p>
      <w:pPr>
        <w:spacing w:after="0"/>
        <w:ind w:left="0"/>
        <w:jc w:val="both"/>
      </w:pPr>
      <w:r>
        <w:rPr>
          <w:rFonts w:ascii="Times New Roman"/>
          <w:b w:val="false"/>
          <w:i w:val="false"/>
          <w:color w:val="000000"/>
          <w:sz w:val="28"/>
        </w:rPr>
        <w:t xml:space="preserve">
      3. Мемлекеттік қызмет көрсету нәтижесі – ядролық қондырғылар мен ядролық материалдарды физикалық қорғауға лицензия және (немесе) лицензияға қосымша беру, лицензия және (немесе) лицензияға қосымшаны қайта ресімдеу, көрсетілетін қызметті алушының қайтып алуға қанағаттырылған өтініші,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дәлелді жауап.</w:t>
      </w:r>
    </w:p>
    <w:bookmarkEnd w:id="858"/>
    <w:bookmarkStart w:name="z891" w:id="859"/>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bookmarkEnd w:id="859"/>
    <w:bookmarkStart w:name="z892" w:id="860"/>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860"/>
    <w:bookmarkStart w:name="z893" w:id="86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861"/>
    <w:bookmarkStart w:name="z894" w:id="862"/>
    <w:p>
      <w:pPr>
        <w:spacing w:after="0"/>
        <w:ind w:left="0"/>
        <w:jc w:val="both"/>
      </w:pPr>
      <w:r>
        <w:rPr>
          <w:rFonts w:ascii="Times New Roman"/>
          <w:b w:val="false"/>
          <w:i w:val="false"/>
          <w:color w:val="000000"/>
          <w:sz w:val="28"/>
        </w:rPr>
        <w:t xml:space="preserve">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862"/>
    <w:bookmarkStart w:name="z895" w:id="863"/>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863"/>
    <w:bookmarkStart w:name="z896" w:id="864"/>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864"/>
    <w:bookmarkStart w:name="z897" w:id="865"/>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865"/>
    <w:bookmarkStart w:name="z898" w:id="866"/>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866"/>
    <w:bookmarkStart w:name="z899" w:id="867"/>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физикалық қауіпсіздік басқармасына жібереді.</w:t>
      </w:r>
    </w:p>
    <w:bookmarkEnd w:id="867"/>
    <w:bookmarkStart w:name="z900" w:id="868"/>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868"/>
    <w:bookmarkStart w:name="z901" w:id="869"/>
    <w:p>
      <w:pPr>
        <w:spacing w:after="0"/>
        <w:ind w:left="0"/>
        <w:jc w:val="both"/>
      </w:pPr>
      <w:r>
        <w:rPr>
          <w:rFonts w:ascii="Times New Roman"/>
          <w:b w:val="false"/>
          <w:i w:val="false"/>
          <w:color w:val="000000"/>
          <w:sz w:val="28"/>
        </w:rPr>
        <w:t>
      4) ядролық физикалық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869"/>
    <w:bookmarkStart w:name="z902" w:id="870"/>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bookmarkEnd w:id="870"/>
    <w:bookmarkStart w:name="z903" w:id="871"/>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және аттестаттау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және аттестаттау мен ядролық физиқалық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871"/>
    <w:bookmarkStart w:name="z904" w:id="872"/>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872"/>
    <w:bookmarkStart w:name="z905" w:id="873"/>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873"/>
    <w:bookmarkStart w:name="z906" w:id="874"/>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bookmarkEnd w:id="874"/>
    <w:bookmarkStart w:name="z907" w:id="875"/>
    <w:p>
      <w:pPr>
        <w:spacing w:after="0"/>
        <w:ind w:left="0"/>
        <w:jc w:val="both"/>
      </w:pPr>
      <w:r>
        <w:rPr>
          <w:rFonts w:ascii="Times New Roman"/>
          <w:b w:val="false"/>
          <w:i w:val="false"/>
          <w:color w:val="000000"/>
          <w:sz w:val="28"/>
        </w:rPr>
        <w:t xml:space="preserve">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875"/>
    <w:bookmarkStart w:name="z908" w:id="876"/>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 </w:t>
      </w:r>
    </w:p>
    <w:bookmarkEnd w:id="876"/>
    <w:bookmarkStart w:name="z909" w:id="877"/>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877"/>
    <w:bookmarkStart w:name="z910" w:id="878"/>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878"/>
    <w:bookmarkStart w:name="z911" w:id="879"/>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879"/>
    <w:bookmarkStart w:name="z912" w:id="880"/>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физикалық қауіпсіздік басқармасына жібереді.</w:t>
      </w:r>
    </w:p>
    <w:bookmarkEnd w:id="880"/>
    <w:bookmarkStart w:name="z913" w:id="881"/>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881"/>
    <w:bookmarkStart w:name="z914" w:id="882"/>
    <w:p>
      <w:pPr>
        <w:spacing w:after="0"/>
        <w:ind w:left="0"/>
        <w:jc w:val="both"/>
      </w:pPr>
      <w:r>
        <w:rPr>
          <w:rFonts w:ascii="Times New Roman"/>
          <w:b w:val="false"/>
          <w:i w:val="false"/>
          <w:color w:val="000000"/>
          <w:sz w:val="28"/>
        </w:rPr>
        <w:t>
      4) ядролық физикалық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және аттестаттау басқармасына береді.</w:t>
      </w:r>
    </w:p>
    <w:bookmarkEnd w:id="882"/>
    <w:bookmarkStart w:name="z915" w:id="883"/>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25 (жиырма бес) жұмыс күні; </w:t>
      </w:r>
    </w:p>
    <w:bookmarkEnd w:id="883"/>
    <w:bookmarkStart w:name="z916" w:id="884"/>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және аттестаттау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және аттестаттау мен ядролық физиқалық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884"/>
    <w:bookmarkStart w:name="z917" w:id="885"/>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885"/>
    <w:bookmarkStart w:name="z918" w:id="886"/>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886"/>
    <w:bookmarkStart w:name="z919" w:id="887"/>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887"/>
    <w:bookmarkStart w:name="z920" w:id="888"/>
    <w:p>
      <w:pPr>
        <w:spacing w:after="0"/>
        <w:ind w:left="0"/>
        <w:jc w:val="both"/>
      </w:pPr>
      <w:r>
        <w:rPr>
          <w:rFonts w:ascii="Times New Roman"/>
          <w:b w:val="false"/>
          <w:i w:val="false"/>
          <w:color w:val="000000"/>
          <w:sz w:val="28"/>
        </w:rPr>
        <w:t xml:space="preserve">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888"/>
    <w:bookmarkStart w:name="z921" w:id="889"/>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889"/>
    <w:bookmarkStart w:name="z922" w:id="890"/>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890"/>
    <w:bookmarkStart w:name="z923" w:id="891"/>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891"/>
    <w:bookmarkStart w:name="z924" w:id="892"/>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892"/>
    <w:bookmarkStart w:name="z925" w:id="893"/>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bookmarkEnd w:id="893"/>
    <w:bookmarkStart w:name="z926" w:id="894"/>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894"/>
    <w:bookmarkStart w:name="z927" w:id="895"/>
    <w:p>
      <w:pPr>
        <w:spacing w:after="0"/>
        <w:ind w:left="0"/>
        <w:jc w:val="both"/>
      </w:pPr>
      <w:r>
        <w:rPr>
          <w:rFonts w:ascii="Times New Roman"/>
          <w:b w:val="false"/>
          <w:i w:val="false"/>
          <w:color w:val="000000"/>
          <w:sz w:val="28"/>
        </w:rPr>
        <w:t>
      4) лицензиялау және аттестаттау басқармасы мемлекеттік қызмет көрсетудің қорытындысы туралы шешім дайындайды. Шешім лицензиялау және аттестаттау мен ядролық физикалық қауіпсіздік басқармалардың басшыларымен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895"/>
    <w:bookmarkStart w:name="z928" w:id="896"/>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End w:id="896"/>
    <w:bookmarkStart w:name="z929" w:id="897"/>
    <w:p>
      <w:pPr>
        <w:spacing w:after="0"/>
        <w:ind w:left="0"/>
        <w:jc w:val="both"/>
      </w:pPr>
      <w:r>
        <w:rPr>
          <w:rFonts w:ascii="Times New Roman"/>
          <w:b w:val="false"/>
          <w:i w:val="false"/>
          <w:color w:val="000000"/>
          <w:sz w:val="28"/>
        </w:rPr>
        <w:t>
      4) ресімделген лицензия және (немесе) лицензияға қосымша немесе лицензияны және (немесе) лицензияға қосымшаны қайта ресімдеуден бас тарту туралы дәлелді жауап көрсетілетін қызметті берушінің басшысына немесе оның орынбасарына қол қоюға беріледі.</w:t>
      </w:r>
    </w:p>
    <w:bookmarkEnd w:id="897"/>
    <w:bookmarkStart w:name="z930" w:id="898"/>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898"/>
    <w:bookmarkStart w:name="z931" w:id="899"/>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899"/>
    <w:bookmarkStart w:name="z932" w:id="900"/>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bookmarkEnd w:id="900"/>
    <w:bookmarkStart w:name="z933" w:id="901"/>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901"/>
    <w:bookmarkStart w:name="z934" w:id="902"/>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902"/>
    <w:bookmarkStart w:name="z935" w:id="903"/>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903"/>
    <w:bookmarkStart w:name="z936" w:id="904"/>
    <w:p>
      <w:pPr>
        <w:spacing w:after="0"/>
        <w:ind w:left="0"/>
        <w:jc w:val="both"/>
      </w:pPr>
      <w:r>
        <w:rPr>
          <w:rFonts w:ascii="Times New Roman"/>
          <w:b w:val="false"/>
          <w:i w:val="false"/>
          <w:color w:val="000000"/>
          <w:sz w:val="28"/>
        </w:rPr>
        <w:t>
      3) лицензиялау және аттестаттау басқармасы қайтарып алуға арналған өтінішті қанағаттандыру туралы шешім дайындайды.</w:t>
      </w:r>
    </w:p>
    <w:bookmarkEnd w:id="904"/>
    <w:bookmarkStart w:name="z937" w:id="905"/>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bookmarkEnd w:id="905"/>
    <w:bookmarkStart w:name="z938" w:id="906"/>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bookmarkEnd w:id="906"/>
    <w:bookmarkStart w:name="z939" w:id="907"/>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907"/>
    <w:bookmarkStart w:name="z940" w:id="908"/>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908"/>
    <w:bookmarkStart w:name="z941" w:id="909"/>
    <w:p>
      <w:pPr>
        <w:spacing w:after="0"/>
        <w:ind w:left="0"/>
        <w:jc w:val="both"/>
      </w:pPr>
      <w:r>
        <w:rPr>
          <w:rFonts w:ascii="Times New Roman"/>
          <w:b w:val="false"/>
          <w:i w:val="false"/>
          <w:color w:val="000000"/>
          <w:sz w:val="28"/>
        </w:rPr>
        <w:t>
      1)  кіріс нөмірі және күні койылып тіркелген өтініш;</w:t>
      </w:r>
    </w:p>
    <w:bookmarkEnd w:id="909"/>
    <w:bookmarkStart w:name="z942" w:id="910"/>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910"/>
    <w:bookmarkStart w:name="z943" w:id="911"/>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911"/>
    <w:bookmarkStart w:name="z944" w:id="912"/>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912"/>
    <w:bookmarkStart w:name="z945" w:id="913"/>
    <w:p>
      <w:pPr>
        <w:spacing w:after="0"/>
        <w:ind w:left="0"/>
        <w:jc w:val="both"/>
      </w:pPr>
      <w:r>
        <w:rPr>
          <w:rFonts w:ascii="Times New Roman"/>
          <w:b w:val="false"/>
          <w:i w:val="false"/>
          <w:color w:val="000000"/>
          <w:sz w:val="28"/>
        </w:rPr>
        <w:t>
      5) мемлекеттік қызмет көрсету туралы шешім дайындау;</w:t>
      </w:r>
    </w:p>
    <w:bookmarkEnd w:id="913"/>
    <w:bookmarkStart w:name="z946" w:id="914"/>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914"/>
    <w:bookmarkStart w:name="z947" w:id="915"/>
    <w:p>
      <w:pPr>
        <w:spacing w:after="0"/>
        <w:ind w:left="0"/>
        <w:jc w:val="both"/>
      </w:pPr>
      <w:r>
        <w:rPr>
          <w:rFonts w:ascii="Times New Roman"/>
          <w:b w:val="false"/>
          <w:i w:val="false"/>
          <w:color w:val="000000"/>
          <w:sz w:val="28"/>
        </w:rPr>
        <w:t>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4-тармағында көрсетілген жағдайларда лицензияны және (немесе) лицензияға қосымшаны қайта ресімдеу) көрсетудегі рәсімнің (іс-қимылдың) нәтижесі:</w:t>
      </w:r>
    </w:p>
    <w:bookmarkEnd w:id="915"/>
    <w:bookmarkStart w:name="z948" w:id="916"/>
    <w:p>
      <w:pPr>
        <w:spacing w:after="0"/>
        <w:ind w:left="0"/>
        <w:jc w:val="both"/>
      </w:pPr>
      <w:r>
        <w:rPr>
          <w:rFonts w:ascii="Times New Roman"/>
          <w:b w:val="false"/>
          <w:i w:val="false"/>
          <w:color w:val="000000"/>
          <w:sz w:val="28"/>
        </w:rPr>
        <w:t>
      1) кіріс нөмірі және күні койылып тіркелген өтініш;</w:t>
      </w:r>
    </w:p>
    <w:bookmarkEnd w:id="916"/>
    <w:bookmarkStart w:name="z949" w:id="917"/>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917"/>
    <w:bookmarkStart w:name="z950" w:id="918"/>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918"/>
    <w:bookmarkStart w:name="z951" w:id="919"/>
    <w:p>
      <w:pPr>
        <w:spacing w:after="0"/>
        <w:ind w:left="0"/>
        <w:jc w:val="both"/>
      </w:pPr>
      <w:r>
        <w:rPr>
          <w:rFonts w:ascii="Times New Roman"/>
          <w:b w:val="false"/>
          <w:i w:val="false"/>
          <w:color w:val="000000"/>
          <w:sz w:val="28"/>
        </w:rPr>
        <w:t>
      4) мемлекеттік қызмет көрсету туралы шешімді дайындау;</w:t>
      </w:r>
    </w:p>
    <w:bookmarkEnd w:id="919"/>
    <w:bookmarkStart w:name="z952" w:id="920"/>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920"/>
    <w:bookmarkStart w:name="z953" w:id="921"/>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921"/>
    <w:bookmarkStart w:name="z954" w:id="922"/>
    <w:p>
      <w:pPr>
        <w:spacing w:after="0"/>
        <w:ind w:left="0"/>
        <w:jc w:val="both"/>
      </w:pPr>
      <w:r>
        <w:rPr>
          <w:rFonts w:ascii="Times New Roman"/>
          <w:b w:val="false"/>
          <w:i w:val="false"/>
          <w:color w:val="000000"/>
          <w:sz w:val="28"/>
        </w:rPr>
        <w:t>
      1) кіріс нөмірі және күні койылып тіркелген өтініш;</w:t>
      </w:r>
    </w:p>
    <w:bookmarkEnd w:id="922"/>
    <w:bookmarkStart w:name="z955" w:id="923"/>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923"/>
    <w:bookmarkStart w:name="z956" w:id="924"/>
    <w:p>
      <w:pPr>
        <w:spacing w:after="0"/>
        <w:ind w:left="0"/>
        <w:jc w:val="both"/>
      </w:pPr>
      <w:r>
        <w:rPr>
          <w:rFonts w:ascii="Times New Roman"/>
          <w:b w:val="false"/>
          <w:i w:val="false"/>
          <w:color w:val="000000"/>
          <w:sz w:val="28"/>
        </w:rPr>
        <w:t>
      3) мемлекеттік қызмет көрсету туралы шешімді дайындау;</w:t>
      </w:r>
    </w:p>
    <w:bookmarkEnd w:id="924"/>
    <w:bookmarkStart w:name="z957" w:id="925"/>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925"/>
    <w:bookmarkStart w:name="z958" w:id="926"/>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926"/>
    <w:bookmarkStart w:name="z959" w:id="927"/>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927"/>
    <w:bookmarkStart w:name="z960" w:id="928"/>
    <w:p>
      <w:pPr>
        <w:spacing w:after="0"/>
        <w:ind w:left="0"/>
        <w:jc w:val="both"/>
      </w:pPr>
      <w:r>
        <w:rPr>
          <w:rFonts w:ascii="Times New Roman"/>
          <w:b w:val="false"/>
          <w:i w:val="false"/>
          <w:color w:val="000000"/>
          <w:sz w:val="28"/>
        </w:rPr>
        <w:t>
      1) көрсетілетін қызметті берушінің кеңсесі;</w:t>
      </w:r>
    </w:p>
    <w:bookmarkEnd w:id="928"/>
    <w:bookmarkStart w:name="z961" w:id="929"/>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bookmarkEnd w:id="929"/>
    <w:bookmarkStart w:name="z962" w:id="930"/>
    <w:p>
      <w:pPr>
        <w:spacing w:after="0"/>
        <w:ind w:left="0"/>
        <w:jc w:val="both"/>
      </w:pPr>
      <w:r>
        <w:rPr>
          <w:rFonts w:ascii="Times New Roman"/>
          <w:b w:val="false"/>
          <w:i w:val="false"/>
          <w:color w:val="000000"/>
          <w:sz w:val="28"/>
        </w:rPr>
        <w:t xml:space="preserve">
      3) лицензиялау және аттестаттау басқармасы; </w:t>
      </w:r>
    </w:p>
    <w:bookmarkEnd w:id="930"/>
    <w:bookmarkStart w:name="z963" w:id="931"/>
    <w:p>
      <w:pPr>
        <w:spacing w:after="0"/>
        <w:ind w:left="0"/>
        <w:jc w:val="both"/>
      </w:pPr>
      <w:r>
        <w:rPr>
          <w:rFonts w:ascii="Times New Roman"/>
          <w:b w:val="false"/>
          <w:i w:val="false"/>
          <w:color w:val="000000"/>
          <w:sz w:val="28"/>
        </w:rPr>
        <w:t>
      4) ядролық физикалық қауіпсіздік басқармасы.</w:t>
      </w:r>
    </w:p>
    <w:bookmarkEnd w:id="931"/>
    <w:bookmarkStart w:name="z964" w:id="932"/>
    <w:p>
      <w:pPr>
        <w:spacing w:after="0"/>
        <w:ind w:left="0"/>
        <w:jc w:val="both"/>
      </w:pPr>
      <w:r>
        <w:rPr>
          <w:rFonts w:ascii="Times New Roman"/>
          <w:b w:val="false"/>
          <w:i w:val="false"/>
          <w:color w:val="000000"/>
          <w:sz w:val="28"/>
        </w:rPr>
        <w:t xml:space="preserve">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 </w:t>
      </w:r>
    </w:p>
    <w:bookmarkEnd w:id="932"/>
    <w:bookmarkStart w:name="z965" w:id="933"/>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bookmarkEnd w:id="933"/>
    <w:bookmarkStart w:name="z966" w:id="934"/>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және аттестаттау басқармасына 1 (бір) сағат ішінде береді;</w:t>
      </w:r>
    </w:p>
    <w:bookmarkEnd w:id="934"/>
    <w:bookmarkStart w:name="z967" w:id="935"/>
    <w:p>
      <w:pPr>
        <w:spacing w:after="0"/>
        <w:ind w:left="0"/>
        <w:jc w:val="both"/>
      </w:pPr>
      <w:r>
        <w:rPr>
          <w:rFonts w:ascii="Times New Roman"/>
          <w:b w:val="false"/>
          <w:i w:val="false"/>
          <w:color w:val="000000"/>
          <w:sz w:val="28"/>
        </w:rPr>
        <w:t>
      3) лицензиялау және аттестаттау басқармасы ұсынылған құжаттардың толықтығын және қолданылу мерзімін 2 (екі) жұмыс күні ішінде тексереді;</w:t>
      </w:r>
    </w:p>
    <w:bookmarkEnd w:id="935"/>
    <w:bookmarkStart w:name="z968" w:id="936"/>
    <w:p>
      <w:pPr>
        <w:spacing w:after="0"/>
        <w:ind w:left="0"/>
        <w:jc w:val="both"/>
      </w:pPr>
      <w:r>
        <w:rPr>
          <w:rFonts w:ascii="Times New Roman"/>
          <w:b w:val="false"/>
          <w:i w:val="false"/>
          <w:color w:val="000000"/>
          <w:sz w:val="28"/>
        </w:rPr>
        <w:t>
      4) ядролық физикалық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936"/>
    <w:bookmarkStart w:name="z969" w:id="937"/>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bookmarkEnd w:id="937"/>
    <w:bookmarkStart w:name="z970" w:id="938"/>
    <w:p>
      <w:pPr>
        <w:spacing w:after="0"/>
        <w:ind w:left="0"/>
        <w:jc w:val="both"/>
      </w:pPr>
      <w:r>
        <w:rPr>
          <w:rFonts w:ascii="Times New Roman"/>
          <w:b w:val="false"/>
          <w:i w:val="false"/>
          <w:color w:val="000000"/>
          <w:sz w:val="28"/>
        </w:rPr>
        <w:t>
      5) лицензиялау және аттестаттау басқармасы мемлекеттік қызметті көрсету туралы шешімді:</w:t>
      </w:r>
    </w:p>
    <w:bookmarkEnd w:id="938"/>
    <w:bookmarkStart w:name="z971" w:id="939"/>
    <w:p>
      <w:pPr>
        <w:spacing w:after="0"/>
        <w:ind w:left="0"/>
        <w:jc w:val="both"/>
      </w:pPr>
      <w:r>
        <w:rPr>
          <w:rFonts w:ascii="Times New Roman"/>
          <w:b w:val="false"/>
          <w:i w:val="false"/>
          <w:color w:val="000000"/>
          <w:sz w:val="28"/>
        </w:rPr>
        <w:t xml:space="preserve">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 </w:t>
      </w:r>
    </w:p>
    <w:bookmarkEnd w:id="939"/>
    <w:bookmarkStart w:name="z972" w:id="940"/>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bookmarkEnd w:id="940"/>
    <w:bookmarkStart w:name="z973" w:id="941"/>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bookmarkEnd w:id="941"/>
    <w:bookmarkStart w:name="z974" w:id="942"/>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bookmarkEnd w:id="942"/>
    <w:bookmarkStart w:name="z975" w:id="943"/>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943"/>
    <w:bookmarkStart w:name="z976" w:id="944"/>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944"/>
    <w:bookmarkStart w:name="z977" w:id="945"/>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945"/>
    <w:bookmarkStart w:name="z978" w:id="946"/>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946"/>
    <w:bookmarkStart w:name="z979" w:id="947"/>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947"/>
    <w:bookmarkStart w:name="z980" w:id="948"/>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948"/>
    <w:bookmarkStart w:name="z981" w:id="949"/>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949"/>
    <w:bookmarkStart w:name="z982" w:id="950"/>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950"/>
    <w:bookmarkStart w:name="z983" w:id="951"/>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951"/>
    <w:bookmarkStart w:name="z984" w:id="952"/>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952"/>
    <w:bookmarkStart w:name="z985" w:id="953"/>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953"/>
    <w:bookmarkStart w:name="z986" w:id="954"/>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954"/>
    <w:bookmarkStart w:name="z987" w:id="955"/>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955"/>
    <w:bookmarkStart w:name="z988" w:id="956"/>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956"/>
    <w:bookmarkStart w:name="z989" w:id="957"/>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957"/>
    <w:bookmarkStart w:name="z990" w:id="958"/>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9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қондырғылар мен</w:t>
            </w:r>
            <w:r>
              <w:br/>
            </w:r>
            <w:r>
              <w:rPr>
                <w:rFonts w:ascii="Times New Roman"/>
                <w:b w:val="false"/>
                <w:i w:val="false"/>
                <w:color w:val="000000"/>
                <w:sz w:val="20"/>
              </w:rPr>
              <w:t>ядролық материалдарды</w:t>
            </w:r>
            <w:r>
              <w:br/>
            </w:r>
            <w:r>
              <w:rPr>
                <w:rFonts w:ascii="Times New Roman"/>
                <w:b w:val="false"/>
                <w:i w:val="false"/>
                <w:color w:val="000000"/>
                <w:sz w:val="20"/>
              </w:rPr>
              <w:t>физикалық қорғауға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992" w:id="959"/>
    <w:p>
      <w:pPr>
        <w:spacing w:after="0"/>
        <w:ind w:left="0"/>
        <w:jc w:val="left"/>
      </w:pPr>
      <w:r>
        <w:rPr>
          <w:rFonts w:ascii="Times New Roman"/>
          <w:b/>
          <w:i w:val="false"/>
          <w:color w:val="000000"/>
        </w:rPr>
        <w:t xml:space="preserve"> "Ядролық қондырғылар мен ядролық материалдарды физикалық қорғауға лицензия</w:t>
      </w:r>
      <w:r>
        <w:br/>
      </w:r>
      <w:r>
        <w:rPr>
          <w:rFonts w:ascii="Times New Roman"/>
          <w:b/>
          <w:i w:val="false"/>
          <w:color w:val="000000"/>
        </w:rPr>
        <w:t>беру" мемлекеттік көрсетілетін қызмет регламентіне мемлекеттік қызмет көрсетудің</w:t>
      </w:r>
      <w:r>
        <w:br/>
      </w:r>
      <w:r>
        <w:rPr>
          <w:rFonts w:ascii="Times New Roman"/>
          <w:b/>
          <w:i w:val="false"/>
          <w:color w:val="000000"/>
        </w:rPr>
        <w:t>бизнес-процестерінің анықтамалығы</w:t>
      </w:r>
    </w:p>
    <w:bookmarkEnd w:id="959"/>
    <w:bookmarkStart w:name="z993" w:id="960"/>
    <w:p>
      <w:pPr>
        <w:spacing w:after="0"/>
        <w:ind w:left="0"/>
        <w:jc w:val="left"/>
      </w:pPr>
    </w:p>
    <w:bookmarkEnd w:id="960"/>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6134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609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09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660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604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қондырғылар мен</w:t>
            </w:r>
            <w:r>
              <w:br/>
            </w:r>
            <w:r>
              <w:rPr>
                <w:rFonts w:ascii="Times New Roman"/>
                <w:b w:val="false"/>
                <w:i w:val="false"/>
                <w:color w:val="000000"/>
                <w:sz w:val="20"/>
              </w:rPr>
              <w:t>ядролық материалдарды</w:t>
            </w:r>
            <w:r>
              <w:br/>
            </w:r>
            <w:r>
              <w:rPr>
                <w:rFonts w:ascii="Times New Roman"/>
                <w:b w:val="false"/>
                <w:i w:val="false"/>
                <w:color w:val="000000"/>
                <w:sz w:val="20"/>
              </w:rPr>
              <w:t>изикалық қорғауға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 өзара</w:t>
      </w:r>
      <w:r>
        <w:br/>
      </w:r>
      <w:r>
        <w:rPr>
          <w:rFonts w:ascii="Times New Roman"/>
          <w:b/>
          <w:i w:val="false"/>
          <w:color w:val="000000"/>
        </w:rPr>
        <w:t xml:space="preserve">іс-қимылдың диаграммасы </w:t>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02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2017 жылғы 30 қазандағы</w:t>
            </w:r>
            <w:r>
              <w:br/>
            </w:r>
            <w:r>
              <w:rPr>
                <w:rFonts w:ascii="Times New Roman"/>
                <w:b w:val="false"/>
                <w:i w:val="false"/>
                <w:color w:val="000000"/>
                <w:sz w:val="20"/>
              </w:rPr>
              <w:t>№ 365 бұйрығына</w:t>
            </w:r>
            <w:r>
              <w:br/>
            </w:r>
            <w:r>
              <w:rPr>
                <w:rFonts w:ascii="Times New Roman"/>
                <w:b w:val="false"/>
                <w:i w:val="false"/>
                <w:color w:val="000000"/>
                <w:sz w:val="20"/>
              </w:rPr>
              <w:t>10-қосымша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10-қосымша</w:t>
            </w:r>
          </w:p>
        </w:tc>
      </w:tr>
    </w:tbl>
    <w:bookmarkStart w:name="z996" w:id="961"/>
    <w:p>
      <w:pPr>
        <w:spacing w:after="0"/>
        <w:ind w:left="0"/>
        <w:jc w:val="left"/>
      </w:pPr>
      <w:r>
        <w:rPr>
          <w:rFonts w:ascii="Times New Roman"/>
          <w:b/>
          <w:i w:val="false"/>
          <w:color w:val="000000"/>
        </w:rPr>
        <w:t xml:space="preserve"> "Ядролық және радиациялық қауіпсіздікті қамтамасыз етуге жауапты персоналды</w:t>
      </w:r>
      <w:r>
        <w:br/>
      </w:r>
      <w:r>
        <w:rPr>
          <w:rFonts w:ascii="Times New Roman"/>
          <w:b/>
          <w:i w:val="false"/>
          <w:color w:val="000000"/>
        </w:rPr>
        <w:t>арнайы даярлау жөніндегі қызметті жүзеге асыруға лицензия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1-тарау. Жалпы ережелер</w:t>
      </w:r>
    </w:p>
    <w:bookmarkEnd w:id="961"/>
    <w:bookmarkStart w:name="z997" w:id="962"/>
    <w:p>
      <w:pPr>
        <w:spacing w:after="0"/>
        <w:ind w:left="0"/>
        <w:jc w:val="both"/>
      </w:pPr>
      <w:r>
        <w:rPr>
          <w:rFonts w:ascii="Times New Roman"/>
          <w:b w:val="false"/>
          <w:i w:val="false"/>
          <w:color w:val="000000"/>
          <w:sz w:val="28"/>
        </w:rPr>
        <w:t xml:space="preserve">
      1. "Ядролық және радиациялық қауіпсіздікті қамтамасыз етуге жауапты персоналды арнайы даярлау жөніндегі қызметті жүзеге асыруға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"Ядролық және радиациялық қауіпсіздікті қамтамасыз етуге жауапты персоналды арнайы даярлау жөніндегі қызметті жүзеге асыруға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962"/>
    <w:bookmarkStart w:name="z998" w:id="963"/>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963"/>
    <w:bookmarkStart w:name="z999" w:id="964"/>
    <w:p>
      <w:pPr>
        <w:spacing w:after="0"/>
        <w:ind w:left="0"/>
        <w:jc w:val="both"/>
      </w:pPr>
      <w:r>
        <w:rPr>
          <w:rFonts w:ascii="Times New Roman"/>
          <w:b w:val="false"/>
          <w:i w:val="false"/>
          <w:color w:val="000000"/>
          <w:sz w:val="28"/>
        </w:rPr>
        <w:t xml:space="preserve">
      3. Мемлекеттік қызмет көрсету нәтижесі – ядролық және радиациялық қауіпсіздікті қамтамасыз етуге жауапты персоналды арнайы даярлау жөніндегі қызметті жүзеге асыруға лицензия және (немесе) лицензияға қосымша беру, лицензия және (немесе) лицензияға қосымшаны қайта ресімдеу, көрсетілетін қызметті алушының қайтып алуға қанағаттырылған өтініші,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дәлелді жауап.</w:t>
      </w:r>
    </w:p>
    <w:bookmarkEnd w:id="964"/>
    <w:bookmarkStart w:name="z1000" w:id="965"/>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bookmarkEnd w:id="965"/>
    <w:bookmarkStart w:name="z1001" w:id="966"/>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966"/>
    <w:bookmarkStart w:name="z1002" w:id="96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967"/>
    <w:bookmarkStart w:name="z1003" w:id="968"/>
    <w:p>
      <w:pPr>
        <w:spacing w:after="0"/>
        <w:ind w:left="0"/>
        <w:jc w:val="both"/>
      </w:pPr>
      <w:r>
        <w:rPr>
          <w:rFonts w:ascii="Times New Roman"/>
          <w:b w:val="false"/>
          <w:i w:val="false"/>
          <w:color w:val="000000"/>
          <w:sz w:val="28"/>
        </w:rPr>
        <w:t xml:space="preserve">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968"/>
    <w:bookmarkStart w:name="z1004" w:id="969"/>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969"/>
    <w:bookmarkStart w:name="z1005" w:id="970"/>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970"/>
    <w:bookmarkStart w:name="z1006" w:id="971"/>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971"/>
    <w:bookmarkStart w:name="z1007" w:id="972"/>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972"/>
    <w:bookmarkStart w:name="z1008" w:id="973"/>
    <w:p>
      <w:pPr>
        <w:spacing w:after="0"/>
        <w:ind w:left="0"/>
        <w:jc w:val="both"/>
      </w:pPr>
      <w:r>
        <w:rPr>
          <w:rFonts w:ascii="Times New Roman"/>
          <w:b w:val="false"/>
          <w:i w:val="false"/>
          <w:color w:val="000000"/>
          <w:sz w:val="28"/>
        </w:rPr>
        <w:t xml:space="preserve">
      3) лицензиялау және аттестаттау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өзінде қалдырады. </w:t>
      </w:r>
    </w:p>
    <w:bookmarkEnd w:id="973"/>
    <w:bookmarkStart w:name="z1009" w:id="974"/>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974"/>
    <w:bookmarkStart w:name="z1010" w:id="975"/>
    <w:p>
      <w:pPr>
        <w:spacing w:after="0"/>
        <w:ind w:left="0"/>
        <w:jc w:val="both"/>
      </w:pPr>
      <w:r>
        <w:rPr>
          <w:rFonts w:ascii="Times New Roman"/>
          <w:b w:val="false"/>
          <w:i w:val="false"/>
          <w:color w:val="000000"/>
          <w:sz w:val="28"/>
        </w:rPr>
        <w:t>
      4) лицензиялау және аттестаттау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өзінде қалдырады.</w:t>
      </w:r>
    </w:p>
    <w:bookmarkEnd w:id="975"/>
    <w:bookmarkStart w:name="z1011" w:id="976"/>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bookmarkEnd w:id="976"/>
    <w:bookmarkStart w:name="z1012" w:id="977"/>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және аттестаттау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және аттестаттау басшысымен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977"/>
    <w:bookmarkStart w:name="z1013" w:id="978"/>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978"/>
    <w:bookmarkStart w:name="z1014" w:id="979"/>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979"/>
    <w:bookmarkStart w:name="z1015" w:id="980"/>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bookmarkEnd w:id="980"/>
    <w:bookmarkStart w:name="z1016" w:id="981"/>
    <w:p>
      <w:pPr>
        <w:spacing w:after="0"/>
        <w:ind w:left="0"/>
        <w:jc w:val="both"/>
      </w:pPr>
      <w:r>
        <w:rPr>
          <w:rFonts w:ascii="Times New Roman"/>
          <w:b w:val="false"/>
          <w:i w:val="false"/>
          <w:color w:val="000000"/>
          <w:sz w:val="28"/>
        </w:rPr>
        <w:t xml:space="preserve">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981"/>
    <w:bookmarkStart w:name="z1017" w:id="982"/>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 </w:t>
      </w:r>
    </w:p>
    <w:bookmarkEnd w:id="982"/>
    <w:bookmarkStart w:name="z1018" w:id="983"/>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983"/>
    <w:bookmarkStart w:name="z1019" w:id="984"/>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984"/>
    <w:bookmarkStart w:name="z1020" w:id="985"/>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1 (бір) сағат; </w:t>
      </w:r>
    </w:p>
    <w:bookmarkEnd w:id="985"/>
    <w:bookmarkStart w:name="z1021" w:id="986"/>
    <w:p>
      <w:pPr>
        <w:spacing w:after="0"/>
        <w:ind w:left="0"/>
        <w:jc w:val="both"/>
      </w:pPr>
      <w:r>
        <w:rPr>
          <w:rFonts w:ascii="Times New Roman"/>
          <w:b w:val="false"/>
          <w:i w:val="false"/>
          <w:color w:val="000000"/>
          <w:sz w:val="28"/>
        </w:rPr>
        <w:t xml:space="preserve">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өзінде қалдырады. </w:t>
      </w:r>
    </w:p>
    <w:bookmarkEnd w:id="986"/>
    <w:bookmarkStart w:name="z1022" w:id="987"/>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987"/>
    <w:bookmarkStart w:name="z1023" w:id="988"/>
    <w:p>
      <w:pPr>
        <w:spacing w:after="0"/>
        <w:ind w:left="0"/>
        <w:jc w:val="both"/>
      </w:pPr>
      <w:r>
        <w:rPr>
          <w:rFonts w:ascii="Times New Roman"/>
          <w:b w:val="false"/>
          <w:i w:val="false"/>
          <w:color w:val="000000"/>
          <w:sz w:val="28"/>
        </w:rPr>
        <w:t>
      4) лицензиялау және аттестаттау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өзінде қалдырады.</w:t>
      </w:r>
    </w:p>
    <w:bookmarkEnd w:id="988"/>
    <w:bookmarkStart w:name="z1024" w:id="989"/>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25 (жиырма бес) жұмыс күні; </w:t>
      </w:r>
    </w:p>
    <w:bookmarkEnd w:id="989"/>
    <w:bookmarkStart w:name="z1025" w:id="990"/>
    <w:p>
      <w:pPr>
        <w:spacing w:after="0"/>
        <w:ind w:left="0"/>
        <w:jc w:val="both"/>
      </w:pPr>
      <w:r>
        <w:rPr>
          <w:rFonts w:ascii="Times New Roman"/>
          <w:b w:val="false"/>
          <w:i w:val="false"/>
          <w:color w:val="000000"/>
          <w:sz w:val="28"/>
        </w:rPr>
        <w:t>
      5) лицензиялау және аттестаттау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және аттестаттау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және аттестаттау басшысымен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990"/>
    <w:bookmarkStart w:name="z1026" w:id="991"/>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991"/>
    <w:bookmarkStart w:name="z1027" w:id="992"/>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992"/>
    <w:bookmarkStart w:name="z1028" w:id="993"/>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993"/>
    <w:bookmarkStart w:name="z1029" w:id="994"/>
    <w:p>
      <w:pPr>
        <w:spacing w:after="0"/>
        <w:ind w:left="0"/>
        <w:jc w:val="both"/>
      </w:pPr>
      <w:r>
        <w:rPr>
          <w:rFonts w:ascii="Times New Roman"/>
          <w:b w:val="false"/>
          <w:i w:val="false"/>
          <w:color w:val="000000"/>
          <w:sz w:val="28"/>
        </w:rPr>
        <w:t xml:space="preserve">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 </w:t>
      </w:r>
    </w:p>
    <w:bookmarkEnd w:id="994"/>
    <w:bookmarkStart w:name="z1030" w:id="995"/>
    <w:p>
      <w:pPr>
        <w:spacing w:after="0"/>
        <w:ind w:left="0"/>
        <w:jc w:val="both"/>
      </w:pPr>
      <w:r>
        <w:rPr>
          <w:rFonts w:ascii="Times New Roman"/>
          <w:b w:val="false"/>
          <w:i w:val="false"/>
          <w:color w:val="000000"/>
          <w:sz w:val="28"/>
        </w:rPr>
        <w:t xml:space="preserve">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 </w:t>
      </w:r>
    </w:p>
    <w:bookmarkEnd w:id="995"/>
    <w:bookmarkStart w:name="z1031" w:id="996"/>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996"/>
    <w:bookmarkStart w:name="z1032" w:id="997"/>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және аттестаттау басқармасының басшысына бұрыштама салады.</w:t>
      </w:r>
    </w:p>
    <w:bookmarkEnd w:id="997"/>
    <w:bookmarkStart w:name="z1033" w:id="998"/>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998"/>
    <w:bookmarkStart w:name="z1034" w:id="999"/>
    <w:p>
      <w:pPr>
        <w:spacing w:after="0"/>
        <w:ind w:left="0"/>
        <w:jc w:val="both"/>
      </w:pPr>
      <w:r>
        <w:rPr>
          <w:rFonts w:ascii="Times New Roman"/>
          <w:b w:val="false"/>
          <w:i w:val="false"/>
          <w:color w:val="000000"/>
          <w:sz w:val="28"/>
        </w:rPr>
        <w:t>
      3) лицензиялау және аттестаттау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bookmarkEnd w:id="999"/>
    <w:bookmarkStart w:name="z1035" w:id="1000"/>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End w:id="1000"/>
    <w:bookmarkStart w:name="z1036" w:id="1001"/>
    <w:p>
      <w:pPr>
        <w:spacing w:after="0"/>
        <w:ind w:left="0"/>
        <w:jc w:val="both"/>
      </w:pPr>
      <w:r>
        <w:rPr>
          <w:rFonts w:ascii="Times New Roman"/>
          <w:b w:val="false"/>
          <w:i w:val="false"/>
          <w:color w:val="000000"/>
          <w:sz w:val="28"/>
        </w:rPr>
        <w:t>
      4) лицензиялау және аттестаттау басқармасы мемлекеттік қызмет көрсетудің қорытындысы туралы шешім дайындайды. Шешім лицензиялау және аттестаттау басшысыымен келісіледі және көрсетілетін қызметті берушінің басшысымен немесе оның орынбасарымен бекітіледі. Лицензиялау және аттестаттау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bookmarkEnd w:id="1001"/>
    <w:bookmarkStart w:name="z1037" w:id="1002"/>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End w:id="1002"/>
    <w:bookmarkStart w:name="z1038" w:id="1003"/>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bookmarkEnd w:id="1003"/>
    <w:bookmarkStart w:name="z1039" w:id="1004"/>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bookmarkEnd w:id="1004"/>
    <w:bookmarkStart w:name="z1040" w:id="1005"/>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005"/>
    <w:bookmarkStart w:name="z1041" w:id="1006"/>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bookmarkEnd w:id="1006"/>
    <w:bookmarkStart w:name="z1042" w:id="1007"/>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bookmarkEnd w:id="1007"/>
    <w:bookmarkStart w:name="z1043" w:id="1008"/>
    <w:p>
      <w:pPr>
        <w:spacing w:after="0"/>
        <w:ind w:left="0"/>
        <w:jc w:val="both"/>
      </w:pPr>
      <w:r>
        <w:rPr>
          <w:rFonts w:ascii="Times New Roman"/>
          <w:b w:val="false"/>
          <w:i w:val="false"/>
          <w:color w:val="000000"/>
          <w:sz w:val="28"/>
        </w:rPr>
        <w:t xml:space="preserve">
      2) көрсетілетін қызметті берушінің басшысы немесе оның орынбасары лицензиялау және аттестаттау басқармасының басшысына бұрыштама салады. </w:t>
      </w:r>
    </w:p>
    <w:bookmarkEnd w:id="1008"/>
    <w:bookmarkStart w:name="z1044" w:id="1009"/>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bookmarkEnd w:id="1009"/>
    <w:bookmarkStart w:name="z1045" w:id="1010"/>
    <w:p>
      <w:pPr>
        <w:spacing w:after="0"/>
        <w:ind w:left="0"/>
        <w:jc w:val="both"/>
      </w:pPr>
      <w:r>
        <w:rPr>
          <w:rFonts w:ascii="Times New Roman"/>
          <w:b w:val="false"/>
          <w:i w:val="false"/>
          <w:color w:val="000000"/>
          <w:sz w:val="28"/>
        </w:rPr>
        <w:t>
      3) лицензиялау және аттестаттау басқармасы қайтарып алуға арналған өтінішті қанағаттандыру туралы шешім дайындайды.</w:t>
      </w:r>
    </w:p>
    <w:bookmarkEnd w:id="1010"/>
    <w:bookmarkStart w:name="z1046" w:id="1011"/>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bookmarkEnd w:id="1011"/>
    <w:bookmarkStart w:name="z1047" w:id="1012"/>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bookmarkEnd w:id="1012"/>
    <w:bookmarkStart w:name="z1048" w:id="1013"/>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End w:id="1013"/>
    <w:bookmarkStart w:name="z1049" w:id="1014"/>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1014"/>
    <w:bookmarkStart w:name="z1050" w:id="1015"/>
    <w:p>
      <w:pPr>
        <w:spacing w:after="0"/>
        <w:ind w:left="0"/>
        <w:jc w:val="both"/>
      </w:pPr>
      <w:r>
        <w:rPr>
          <w:rFonts w:ascii="Times New Roman"/>
          <w:b w:val="false"/>
          <w:i w:val="false"/>
          <w:color w:val="000000"/>
          <w:sz w:val="28"/>
        </w:rPr>
        <w:t>
      1)  кіріс нөмірі және күні койылып тіркелген өтініш;</w:t>
      </w:r>
    </w:p>
    <w:bookmarkEnd w:id="1015"/>
    <w:bookmarkStart w:name="z1051" w:id="1016"/>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1016"/>
    <w:bookmarkStart w:name="z1052" w:id="1017"/>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1017"/>
    <w:bookmarkStart w:name="z1053" w:id="1018"/>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1018"/>
    <w:bookmarkStart w:name="z1054" w:id="1019"/>
    <w:p>
      <w:pPr>
        <w:spacing w:after="0"/>
        <w:ind w:left="0"/>
        <w:jc w:val="both"/>
      </w:pPr>
      <w:r>
        <w:rPr>
          <w:rFonts w:ascii="Times New Roman"/>
          <w:b w:val="false"/>
          <w:i w:val="false"/>
          <w:color w:val="000000"/>
          <w:sz w:val="28"/>
        </w:rPr>
        <w:t>
      5) мемлекеттік қызмет көрсету туралы шешім дайындау;</w:t>
      </w:r>
    </w:p>
    <w:bookmarkEnd w:id="1019"/>
    <w:bookmarkStart w:name="z1055" w:id="1020"/>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1020"/>
    <w:bookmarkStart w:name="z1056" w:id="1021"/>
    <w:p>
      <w:pPr>
        <w:spacing w:after="0"/>
        <w:ind w:left="0"/>
        <w:jc w:val="both"/>
      </w:pPr>
      <w:r>
        <w:rPr>
          <w:rFonts w:ascii="Times New Roman"/>
          <w:b w:val="false"/>
          <w:i w:val="false"/>
          <w:color w:val="000000"/>
          <w:sz w:val="28"/>
        </w:rPr>
        <w:t>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4-тармағында көрсетілген жағдайларда лицензияны және (немесе) лицензияға қосымшаны қайта ресімдеу) көрсетудегі рәсімнің (іс-қимылдың) нәтижесі:</w:t>
      </w:r>
    </w:p>
    <w:bookmarkEnd w:id="1021"/>
    <w:bookmarkStart w:name="z1057" w:id="1022"/>
    <w:p>
      <w:pPr>
        <w:spacing w:after="0"/>
        <w:ind w:left="0"/>
        <w:jc w:val="both"/>
      </w:pPr>
      <w:r>
        <w:rPr>
          <w:rFonts w:ascii="Times New Roman"/>
          <w:b w:val="false"/>
          <w:i w:val="false"/>
          <w:color w:val="000000"/>
          <w:sz w:val="28"/>
        </w:rPr>
        <w:t>
      1) кіріс нөмірі және күні койылып тіркелген өтініш;</w:t>
      </w:r>
    </w:p>
    <w:bookmarkEnd w:id="1022"/>
    <w:bookmarkStart w:name="z1058" w:id="1023"/>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1023"/>
    <w:bookmarkStart w:name="z1059" w:id="1024"/>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1024"/>
    <w:bookmarkStart w:name="z1060" w:id="1025"/>
    <w:p>
      <w:pPr>
        <w:spacing w:after="0"/>
        <w:ind w:left="0"/>
        <w:jc w:val="both"/>
      </w:pPr>
      <w:r>
        <w:rPr>
          <w:rFonts w:ascii="Times New Roman"/>
          <w:b w:val="false"/>
          <w:i w:val="false"/>
          <w:color w:val="000000"/>
          <w:sz w:val="28"/>
        </w:rPr>
        <w:t>
      4) мемлекеттік қызмет көрсету туралы шешімді дайындау;</w:t>
      </w:r>
    </w:p>
    <w:bookmarkEnd w:id="1025"/>
    <w:bookmarkStart w:name="z1061" w:id="1026"/>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1026"/>
    <w:bookmarkStart w:name="z1062" w:id="1027"/>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1027"/>
    <w:bookmarkStart w:name="z1063" w:id="1028"/>
    <w:p>
      <w:pPr>
        <w:spacing w:after="0"/>
        <w:ind w:left="0"/>
        <w:jc w:val="both"/>
      </w:pPr>
      <w:r>
        <w:rPr>
          <w:rFonts w:ascii="Times New Roman"/>
          <w:b w:val="false"/>
          <w:i w:val="false"/>
          <w:color w:val="000000"/>
          <w:sz w:val="28"/>
        </w:rPr>
        <w:t>
      1) кіріс нөмірі және күні койылып тіркелген өтініш;</w:t>
      </w:r>
    </w:p>
    <w:bookmarkEnd w:id="1028"/>
    <w:bookmarkStart w:name="z1064" w:id="1029"/>
    <w:p>
      <w:pPr>
        <w:spacing w:after="0"/>
        <w:ind w:left="0"/>
        <w:jc w:val="both"/>
      </w:pPr>
      <w:r>
        <w:rPr>
          <w:rFonts w:ascii="Times New Roman"/>
          <w:b w:val="false"/>
          <w:i w:val="false"/>
          <w:color w:val="000000"/>
          <w:sz w:val="28"/>
        </w:rPr>
        <w:t>
      2) салынған бұрыштама және өтінішті лицензиялау және аттестаттау басқармасына беру;</w:t>
      </w:r>
    </w:p>
    <w:bookmarkEnd w:id="1029"/>
    <w:bookmarkStart w:name="z1065" w:id="1030"/>
    <w:p>
      <w:pPr>
        <w:spacing w:after="0"/>
        <w:ind w:left="0"/>
        <w:jc w:val="both"/>
      </w:pPr>
      <w:r>
        <w:rPr>
          <w:rFonts w:ascii="Times New Roman"/>
          <w:b w:val="false"/>
          <w:i w:val="false"/>
          <w:color w:val="000000"/>
          <w:sz w:val="28"/>
        </w:rPr>
        <w:t>
      3) мемлекеттік қызмет көрсету туралы шешімді дайындау;</w:t>
      </w:r>
    </w:p>
    <w:bookmarkEnd w:id="1030"/>
    <w:bookmarkStart w:name="z1066" w:id="1031"/>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1031"/>
    <w:bookmarkStart w:name="z1067" w:id="1032"/>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1032"/>
    <w:bookmarkStart w:name="z1068" w:id="1033"/>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1033"/>
    <w:bookmarkStart w:name="z1069" w:id="1034"/>
    <w:p>
      <w:pPr>
        <w:spacing w:after="0"/>
        <w:ind w:left="0"/>
        <w:jc w:val="both"/>
      </w:pPr>
      <w:r>
        <w:rPr>
          <w:rFonts w:ascii="Times New Roman"/>
          <w:b w:val="false"/>
          <w:i w:val="false"/>
          <w:color w:val="000000"/>
          <w:sz w:val="28"/>
        </w:rPr>
        <w:t>
      1) көрсетілетін қызметті берушінің кеңсесі;</w:t>
      </w:r>
    </w:p>
    <w:bookmarkEnd w:id="1034"/>
    <w:bookmarkStart w:name="z1070" w:id="1035"/>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bookmarkEnd w:id="1035"/>
    <w:bookmarkStart w:name="z1071" w:id="1036"/>
    <w:p>
      <w:pPr>
        <w:spacing w:after="0"/>
        <w:ind w:left="0"/>
        <w:jc w:val="both"/>
      </w:pPr>
      <w:r>
        <w:rPr>
          <w:rFonts w:ascii="Times New Roman"/>
          <w:b w:val="false"/>
          <w:i w:val="false"/>
          <w:color w:val="000000"/>
          <w:sz w:val="28"/>
        </w:rPr>
        <w:t>
      3) лицензиялау және аттестаттау басқармасы.</w:t>
      </w:r>
    </w:p>
    <w:bookmarkEnd w:id="1036"/>
    <w:bookmarkStart w:name="z1072" w:id="1037"/>
    <w:p>
      <w:pPr>
        <w:spacing w:after="0"/>
        <w:ind w:left="0"/>
        <w:jc w:val="both"/>
      </w:pPr>
      <w:r>
        <w:rPr>
          <w:rFonts w:ascii="Times New Roman"/>
          <w:b w:val="false"/>
          <w:i w:val="false"/>
          <w:color w:val="000000"/>
          <w:sz w:val="28"/>
        </w:rPr>
        <w:t xml:space="preserve">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 </w:t>
      </w:r>
    </w:p>
    <w:bookmarkEnd w:id="1037"/>
    <w:bookmarkStart w:name="z1073" w:id="1038"/>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bookmarkEnd w:id="1038"/>
    <w:bookmarkStart w:name="z1074" w:id="1039"/>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және аттестаттау басқармасына 1 (бір) сағат ішінде береді;</w:t>
      </w:r>
    </w:p>
    <w:bookmarkEnd w:id="1039"/>
    <w:bookmarkStart w:name="z1075" w:id="1040"/>
    <w:p>
      <w:pPr>
        <w:spacing w:after="0"/>
        <w:ind w:left="0"/>
        <w:jc w:val="both"/>
      </w:pPr>
      <w:r>
        <w:rPr>
          <w:rFonts w:ascii="Times New Roman"/>
          <w:b w:val="false"/>
          <w:i w:val="false"/>
          <w:color w:val="000000"/>
          <w:sz w:val="28"/>
        </w:rPr>
        <w:t xml:space="preserve">
      3) лицензиялау және аттестаттау басқармасы ұсынылған құжаттардың толықтығын және қолданылу мерзімін 2 (екі) жұмыс күні ішінде тексереді; </w:t>
      </w:r>
    </w:p>
    <w:bookmarkEnd w:id="1040"/>
    <w:bookmarkStart w:name="z1076" w:id="1041"/>
    <w:p>
      <w:pPr>
        <w:spacing w:after="0"/>
        <w:ind w:left="0"/>
        <w:jc w:val="both"/>
      </w:pPr>
      <w:r>
        <w:rPr>
          <w:rFonts w:ascii="Times New Roman"/>
          <w:b w:val="false"/>
          <w:i w:val="false"/>
          <w:color w:val="000000"/>
          <w:sz w:val="28"/>
        </w:rPr>
        <w:t>
      4) лицензиялау және аттестаттау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1041"/>
    <w:bookmarkStart w:name="z1077" w:id="1042"/>
    <w:p>
      <w:pPr>
        <w:spacing w:after="0"/>
        <w:ind w:left="0"/>
        <w:jc w:val="both"/>
      </w:pPr>
      <w:r>
        <w:rPr>
          <w:rFonts w:ascii="Times New Roman"/>
          <w:b w:val="false"/>
          <w:i w:val="false"/>
          <w:color w:val="000000"/>
          <w:sz w:val="28"/>
        </w:rPr>
        <w:t xml:space="preserve">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 </w:t>
      </w:r>
    </w:p>
    <w:bookmarkEnd w:id="1042"/>
    <w:bookmarkStart w:name="z1078" w:id="1043"/>
    <w:p>
      <w:pPr>
        <w:spacing w:after="0"/>
        <w:ind w:left="0"/>
        <w:jc w:val="both"/>
      </w:pPr>
      <w:r>
        <w:rPr>
          <w:rFonts w:ascii="Times New Roman"/>
          <w:b w:val="false"/>
          <w:i w:val="false"/>
          <w:color w:val="000000"/>
          <w:sz w:val="28"/>
        </w:rPr>
        <w:t>
      5) лицензиялау және аттестаттау басқармасы мемлекеттік қызметті көрсету туралы шешімді:</w:t>
      </w:r>
    </w:p>
    <w:bookmarkEnd w:id="1043"/>
    <w:bookmarkStart w:name="z1079" w:id="1044"/>
    <w:p>
      <w:pPr>
        <w:spacing w:after="0"/>
        <w:ind w:left="0"/>
        <w:jc w:val="both"/>
      </w:pPr>
      <w:r>
        <w:rPr>
          <w:rFonts w:ascii="Times New Roman"/>
          <w:b w:val="false"/>
          <w:i w:val="false"/>
          <w:color w:val="000000"/>
          <w:sz w:val="28"/>
        </w:rPr>
        <w:t xml:space="preserve">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 </w:t>
      </w:r>
    </w:p>
    <w:bookmarkEnd w:id="1044"/>
    <w:bookmarkStart w:name="z1080" w:id="1045"/>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bookmarkEnd w:id="1045"/>
    <w:bookmarkStart w:name="z1081" w:id="1046"/>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bookmarkEnd w:id="1046"/>
    <w:bookmarkStart w:name="z1082" w:id="1047"/>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bookmarkEnd w:id="1047"/>
    <w:bookmarkStart w:name="z1083" w:id="104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048"/>
    <w:bookmarkStart w:name="z1084" w:id="1049"/>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1049"/>
    <w:bookmarkStart w:name="z1085" w:id="1050"/>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1050"/>
    <w:bookmarkStart w:name="z1086" w:id="1051"/>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1051"/>
    <w:bookmarkStart w:name="z1087" w:id="1052"/>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1052"/>
    <w:bookmarkStart w:name="z1088" w:id="1053"/>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1053"/>
    <w:bookmarkStart w:name="z1089" w:id="1054"/>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1054"/>
    <w:bookmarkStart w:name="z1090" w:id="1055"/>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1055"/>
    <w:bookmarkStart w:name="z1091" w:id="1056"/>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1056"/>
    <w:bookmarkStart w:name="z1092" w:id="1057"/>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1057"/>
    <w:bookmarkStart w:name="z1093" w:id="1058"/>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1058"/>
    <w:bookmarkStart w:name="z1094" w:id="1059"/>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1059"/>
    <w:bookmarkStart w:name="z1095" w:id="1060"/>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1060"/>
    <w:bookmarkStart w:name="z1096" w:id="1061"/>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1061"/>
    <w:bookmarkStart w:name="z1097" w:id="1062"/>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1062"/>
    <w:bookmarkStart w:name="z1098" w:id="1063"/>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0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және радиациялық</w:t>
            </w:r>
            <w:r>
              <w:br/>
            </w:r>
            <w:r>
              <w:rPr>
                <w:rFonts w:ascii="Times New Roman"/>
                <w:b w:val="false"/>
                <w:i w:val="false"/>
                <w:color w:val="000000"/>
                <w:sz w:val="20"/>
              </w:rPr>
              <w:t>қауіпсіздікті қамтамасыз етуге</w:t>
            </w:r>
            <w:r>
              <w:br/>
            </w:r>
            <w:r>
              <w:rPr>
                <w:rFonts w:ascii="Times New Roman"/>
                <w:b w:val="false"/>
                <w:i w:val="false"/>
                <w:color w:val="000000"/>
                <w:sz w:val="20"/>
              </w:rPr>
              <w:t>жауапты персоналды арнайы</w:t>
            </w:r>
            <w:r>
              <w:br/>
            </w:r>
            <w:r>
              <w:rPr>
                <w:rFonts w:ascii="Times New Roman"/>
                <w:b w:val="false"/>
                <w:i w:val="false"/>
                <w:color w:val="000000"/>
                <w:sz w:val="20"/>
              </w:rPr>
              <w:t>даярлау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100" w:id="1064"/>
    <w:p>
      <w:pPr>
        <w:spacing w:after="0"/>
        <w:ind w:left="0"/>
        <w:jc w:val="left"/>
      </w:pPr>
      <w:r>
        <w:rPr>
          <w:rFonts w:ascii="Times New Roman"/>
          <w:b/>
          <w:i w:val="false"/>
          <w:color w:val="000000"/>
        </w:rPr>
        <w:t xml:space="preserve"> "Ядролық және радиациялық қауіпсіздікті қамтамасыз етуге жауапты персоналды</w:t>
      </w:r>
      <w:r>
        <w:br/>
      </w:r>
      <w:r>
        <w:rPr>
          <w:rFonts w:ascii="Times New Roman"/>
          <w:b/>
          <w:i w:val="false"/>
          <w:color w:val="000000"/>
        </w:rPr>
        <w:t>арнайы даярлау жөніндегі қызметті жүзеге асыруға лицензия беру" мемлекеттік</w:t>
      </w:r>
      <w:r>
        <w:br/>
      </w:r>
      <w:r>
        <w:rPr>
          <w:rFonts w:ascii="Times New Roman"/>
          <w:b/>
          <w:i w:val="false"/>
          <w:color w:val="000000"/>
        </w:rPr>
        <w:t>көрсетілетін қызмет регламентіне мемлекеттік қызмет көрсетудің бизнес-процестерінің</w:t>
      </w:r>
      <w:r>
        <w:br/>
      </w:r>
      <w:r>
        <w:rPr>
          <w:rFonts w:ascii="Times New Roman"/>
          <w:b/>
          <w:i w:val="false"/>
          <w:color w:val="000000"/>
        </w:rPr>
        <w:t xml:space="preserve">анықтамалығы </w:t>
      </w:r>
    </w:p>
    <w:bookmarkEnd w:id="1064"/>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5626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609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09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660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604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және радиациялық</w:t>
            </w:r>
            <w:r>
              <w:br/>
            </w:r>
            <w:r>
              <w:rPr>
                <w:rFonts w:ascii="Times New Roman"/>
                <w:b w:val="false"/>
                <w:i w:val="false"/>
                <w:color w:val="000000"/>
                <w:sz w:val="20"/>
              </w:rPr>
              <w:t>қауіпсіздікті қамтамасыз етуге</w:t>
            </w:r>
            <w:r>
              <w:br/>
            </w:r>
            <w:r>
              <w:rPr>
                <w:rFonts w:ascii="Times New Roman"/>
                <w:b w:val="false"/>
                <w:i w:val="false"/>
                <w:color w:val="000000"/>
                <w:sz w:val="20"/>
              </w:rPr>
              <w:t>жауапты персоналды арнайы</w:t>
            </w:r>
            <w:r>
              <w:br/>
            </w:r>
            <w:r>
              <w:rPr>
                <w:rFonts w:ascii="Times New Roman"/>
                <w:b w:val="false"/>
                <w:i w:val="false"/>
                <w:color w:val="000000"/>
                <w:sz w:val="20"/>
              </w:rPr>
              <w:t>даярлау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Портал арқылы электрондық мемлекеттік қызметті көрсету кезіндегі функционалдық</w:t>
      </w:r>
      <w:r>
        <w:br/>
      </w:r>
      <w:r>
        <w:rPr>
          <w:rFonts w:ascii="Times New Roman"/>
          <w:b w:val="false"/>
          <w:i w:val="false"/>
          <w:color w:val="000000"/>
          <w:sz w:val="28"/>
        </w:rPr>
        <w:t>өзара іс-қимылдың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header.xml" Type="http://schemas.openxmlformats.org/officeDocument/2006/relationships/header" Id="rId6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