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83ff" w14:textId="c508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көрсететін қызметтерге бағаларды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31 тамыздағы № 671 бұйрығы. Қазақстан Республикасының Әділет министрлігінде 2017 жылғы 21 қарашада № 16002 болып тіркелді. Күші жойылды - Қазақстан Республикасы Денсаулық сақтау министрінің м.а. 2021 жылғы 20 қаңтардағы № ҚР ДСМ-7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20.01.2021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Республикасының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және 63-1-бабының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заңнамасына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Республикасында тіркелген дәрілік заттар мен медициналық бұйымдардың қауіпсіздігі мен сапасына бағалау жүргізу жөніндегі мемлекеттік монополия субъектісі іске асыратын көрсетілетін қызметтерге бағалар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30.09.2019 </w:t>
      </w:r>
      <w:r>
        <w:rPr>
          <w:rFonts w:ascii="Times New Roman"/>
          <w:b w:val="false"/>
          <w:i w:val="false"/>
          <w:color w:val="00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сатып алу және активтер департаменті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мемлекеттік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Қазақстан Республикасы Нормативтік құқықтық актілерінің эталондық бақылау банкіне ресми жариялау және енгізу үшін жіберуді, сондай-ақ оның көшірмелерін мерзімдік баспа басылымдарына ресми жариялауға жіберуді;</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xml:space="preserve">
      3. "Мемлекеттік монополия субъектісі іске асыратын дәрілік заттарды, медициналық мақсаттағы бұйымдар мен медициналық техниканы мемлекеттік тіркеу, қайта тіркеу және олардың дерекнамасына өзгерістер енгізу кезінде сараптама жүргізу және Қазақстан Республикасында тіркелген дәрілік заттар мен медициналық мақсаттағы бұйымдардың қауіпсіздігі мен сапасына бағалау жүргізу қызметтерінің бағаларын бекіту туралы" Қазақстан Республикасы Денсаулық сақтау және әлеуметтік даму министрінің 2015 жылғы 30 қыркүйектегі № 771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12179 болып тіркелген, "Әділет" ақпараттық-құқықтық жүйесінде 2015 жылғы 22 қазанда жарияланған) күші жойылды деп танылсын.</w:t>
      </w:r>
    </w:p>
    <w:bookmarkEnd w:id="7"/>
    <w:bookmarkStart w:name="z12" w:id="8"/>
    <w:p>
      <w:pPr>
        <w:spacing w:after="0"/>
        <w:ind w:left="0"/>
        <w:jc w:val="both"/>
      </w:pPr>
      <w:r>
        <w:rPr>
          <w:rFonts w:ascii="Times New Roman"/>
          <w:b w:val="false"/>
          <w:i w:val="false"/>
          <w:color w:val="000000"/>
          <w:sz w:val="28"/>
        </w:rPr>
        <w:t>
      4. Осы бұйрықтың орындалуын бақылауын Қазақстан Республикасының Денсаулық сақтау вице-министрі А.В. Цойға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27 қазандағы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30.09.2019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2"/>
        <w:gridCol w:w="1379"/>
        <w:gridCol w:w="495"/>
        <w:gridCol w:w="1554"/>
      </w:tblGrid>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(референтті мемлекет және тану мемлекеті ретінде) бекітілген Медициналық қолдануға арналған дәрілік заттарды тіркеу және сараптау қағидаларына сәйкес, дәрілік заттар мен медициналық бұйымдарды мемлекеттік тіркеу, қайта тіркеу және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Дәрілік заттарды тіркеу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1 579 541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1 465 769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1 702 488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1 394 870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1 671 615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1 573 052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1 772 301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1 676 228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1 344 801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1 221 583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1 652 951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1 419 127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1 552 514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1 466 365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1 617 683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1 545 254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1 302 132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1 173 672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1 675 144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1 420 957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1 260 737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1 123 568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679 680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788 373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827 694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Дәрілік заттарды қайта тіркеу кезіндегі сараптама (тіркеуді растау, тіркеу дерекнамасын халықаралық шарттардың және Еуразиялық экономикалық одақтың құқықтарын қамтитын актілердің талаптарына сәйкестікке келтіру)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693 346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661 808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725 302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734 662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702 750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биологиялық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917 840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901 505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599 349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562 746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786 234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бір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855 233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837 730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ұқсас көп компонентті дәрілік препарат (Биосимиляр)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877 224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787 263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бір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788 169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733 099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көп компонентті дәрілік препарат</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801 745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782 636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жинақ</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794 009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 – прекурсор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749 692</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555 351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Өсімдіктектес дәрілік препарат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630 238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дозаға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626 767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заттардың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түріндегі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126 954</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бар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976 841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 түріндегі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510 910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бар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1 135 006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түрдегі талдамалық сараптамасы жоқ дәрілік заттардың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651 539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Медициналық бұйымдарды тіркеу (қайта тіркеу)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308 335</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355 360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396 928</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457 219</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Еуразиялық экономикалық комиссияның 2016 жылғы 12 ақпандағы № 46 шешімімен бекітілген Медициналық бұйымдарды тіркеу және қауіпсіздігін, сапасы мен тиімділігін сараптау қағидаларына және Еуразиялық экономикалық комиссияның 2016 жылғы 3 қарашадағы № 78 шешімімен бекітілген Медициналық қолдануға арналған дәрілік заттарды тіркеу және сараптау қағидаларына сәйкес медициналық бұйымдарды тіркеу/қайта тіркеу кезіндегі зертханалық сынақтар (талдамалық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264 213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193 211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371 027</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213 716</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405 693</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252 320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 - базалық мөлшерлеме</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519 780</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модификацияға қосымша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281 521</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Медициналық бұйымдардың тіркеу дерекнамасына өзгерістер енгізу кезіндегі сараптама
</w:t>
            </w:r>
          </w:p>
        </w:tc>
      </w:tr>
      <w:tr>
        <w:trPr>
          <w:trHeight w:val="30" w:hRule="atLeast"/>
        </w:trPr>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бұйымдарың тіркеу дерекнамасына өзгерістер енгізу кезіндегі сараптама</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Республикасының заңнамасына сәйкес дәрілік заттар мен медициналық бұйымдарды мемлекеттік тіркеу, қайта тіркеу және тіркеу дерекнамасына өзгерістер енгізу кезінде сараптама жүргізу жөніндегі мемлекеттік монополия субъектісі іске асыратын көрсетілетін қызметтерге бағалар</w:t>
      </w:r>
    </w:p>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30.09.2019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1"/>
        <w:gridCol w:w="5520"/>
        <w:gridCol w:w="832"/>
        <w:gridCol w:w="2467"/>
      </w:tblGrid>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Жұмыстардың атауы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Қазақстан Республикасына әкелінетін дәрілік заттарды және медициналық бұйымдарды мемлекеттік тіркеу, қайта тіркеу және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 Дәрілік заттарды мемлекеттік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1 401 552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1 121 196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1 350 891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1 095 386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748 079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590 192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711 181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571 600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1 648 097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1 567 382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1 231 160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1 234 878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993 047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1 161 950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275 088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396 031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315 510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Дәрілік заттарды мемлекеттік қайта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1 266 959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929 580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1 233 180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912 352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555 610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531 014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1 224 339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1 034 858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1 003 929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882 980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858 684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223 595</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254 272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216 457</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353 189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239 933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154 343</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заттардың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енгізу кезіндегі сараптамалық жұмыстар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194 128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енгізу кезіндегі сараптамалық жұмыстар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Медициналық бұйымдарды тіркеу (қайта тіркеу)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w:t>
            </w:r>
            <w:r>
              <w:br/>
            </w:r>
            <w:r>
              <w:rPr>
                <w:rFonts w:ascii="Times New Roman"/>
                <w:b w:val="false"/>
                <w:i w:val="false"/>
                <w:color w:val="000000"/>
                <w:sz w:val="20"/>
              </w:rPr>
              <w:t>
гемофильтрлер,</w:t>
            </w:r>
            <w:r>
              <w:br/>
            </w:r>
            <w:r>
              <w:rPr>
                <w:rFonts w:ascii="Times New Roman"/>
                <w:b w:val="false"/>
                <w:i w:val="false"/>
                <w:color w:val="000000"/>
                <w:sz w:val="20"/>
              </w:rPr>
              <w:t>
лейкофильтрлер, гемоконцентраторлар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408 601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w:t>
            </w:r>
            <w:r>
              <w:br/>
            </w:r>
            <w:r>
              <w:rPr>
                <w:rFonts w:ascii="Times New Roman"/>
                <w:b w:val="false"/>
                <w:i w:val="false"/>
                <w:color w:val="000000"/>
                <w:sz w:val="20"/>
              </w:rPr>
              <w:t>
гемофильтрлерді,</w:t>
            </w:r>
            <w:r>
              <w:br/>
            </w:r>
            <w:r>
              <w:rPr>
                <w:rFonts w:ascii="Times New Roman"/>
                <w:b w:val="false"/>
                <w:i w:val="false"/>
                <w:color w:val="000000"/>
                <w:sz w:val="20"/>
              </w:rPr>
              <w:t>
лейкофильтрлерді, гемоконцентраторларды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w:t>
            </w:r>
            <w:r>
              <w:br/>
            </w:r>
            <w:r>
              <w:rPr>
                <w:rFonts w:ascii="Times New Roman"/>
                <w:b w:val="false"/>
                <w:i w:val="false"/>
                <w:color w:val="000000"/>
                <w:sz w:val="20"/>
              </w:rPr>
              <w:t>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w:t>
            </w:r>
            <w:r>
              <w:br/>
            </w:r>
            <w:r>
              <w:rPr>
                <w:rFonts w:ascii="Times New Roman"/>
                <w:b w:val="false"/>
                <w:i w:val="false"/>
                <w:color w:val="000000"/>
                <w:sz w:val="20"/>
              </w:rPr>
              <w:t>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w:t>
            </w:r>
            <w:r>
              <w:br/>
            </w:r>
            <w:r>
              <w:rPr>
                <w:rFonts w:ascii="Times New Roman"/>
                <w:b w:val="false"/>
                <w:i w:val="false"/>
                <w:color w:val="000000"/>
                <w:sz w:val="20"/>
              </w:rPr>
              <w:t>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w:t>
            </w:r>
            <w:r>
              <w:br/>
            </w:r>
            <w:r>
              <w:rPr>
                <w:rFonts w:ascii="Times New Roman"/>
                <w:b w:val="false"/>
                <w:i w:val="false"/>
                <w:color w:val="000000"/>
                <w:sz w:val="20"/>
              </w:rPr>
              <w:t>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270 306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 тамыр катетерлері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257 174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 перфузия және инфузия үшін пайдаланылатын бұйымдарды, тамыр катетерлерін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 спрей, гель, жақпамай, таблетка, крем түрлеріндегі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аталымға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аталымға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дейінгі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98 803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20 -ға дейінгі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90 934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20-дан астам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20-дан астам атауы бар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131 365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107 899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16 361</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213 829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426 040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421 975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236 429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303 689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207 990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372 479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132 763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 жиынтықтар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жиынтықтарды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85 907</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172 764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117 631</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 биопсиялық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235 709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Тігістік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100 473</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Медициналық бұйымдардың тіркеу дерекнамасына өзгерістер енгізу (1 түрдегі)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сараптамасыз медициналық бұйымдардың тіркеу дерекнамасына өзгерістер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Медициналық бұйымдарды (медициналық техниканы) тіркеу және қайта тіркеу кезіндегі сараптама жұмыстары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1 және 2 а қауіпсіздік класы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 2 б және 3 қауіпсіздік класы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343 850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кешендер -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515 789</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бұйымдардың (медициналық техниканың) тіркеу дерекнамасына өзгерістер (1 түрдегі) енгізу кезіндегі сараптама жұмыстары</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медициналық бұйымдардың тіркеу дерекнамасына өзгерістер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62 009</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Отандық өндірушілер үшін дәрілік заттар мен медициналық бұйымдарды мемлекеттік тіркеу, қайта тіркеу және олардың тіркеу дерекнамасына өзгерістер енгізу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Дәрілік заттарды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121 520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 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Дәрілік заттарды мемлекеттік қайта тіркеу кезіндегі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209 692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дәрілік препарат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көп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өлшеп-орамға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өлшеп-орам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компонентті иммундық-биологиялық препарат, биосимилярлар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181 862</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116 074</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Гомеопоэздік кұрал және өсімдіктектес дәрілік зат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дәрілік дозаға қосымша - балк өнім</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доза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123 866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жағдайында өндірілмеген субстанциялар, Премикстер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субстанция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 шикізаты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Парафармацевтиктер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 Дәрілік заттардың тіркеу дерекнамасына өзгерістер енгізу кезіндегі (1 түрдегі) сараптама
</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бар тіркеу дерекнамасына өзгерістер (1 түрдегі) енгізу кезіндегі сараптама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сараптамасы жоқ тіркеу дерекнамасына өзгерістер (1 түрдегі) енгізу кезіндегі сараптама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 Медициналық бұйымдарды тіркеу кезіндегі сараптама ***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Брекет-жүйелерін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 гемофильтрлер, лейкофильтрлер, гемоконцентраторлар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Гемоконтейнерлерді, гемофильтрлерді, лейкофильтрлерді, гемоконцентраторларды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инелерді түрлендіру (хирургиялық инелерді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39 956,00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Стоматологияға арналған бұйымдарды түрлендіру (имплантталатындарды қоспағанда)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емшараларында, науқастардың өмірін сақтау жүйелерінде және наркоздық аппараттарда пайдалануға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 перфузия және инфузия үшін пайдаланылатын бұйымдар, </w:t>
            </w:r>
            <w:r>
              <w:br/>
            </w:r>
            <w:r>
              <w:rPr>
                <w:rFonts w:ascii="Times New Roman"/>
                <w:b w:val="false"/>
                <w:i w:val="false"/>
                <w:color w:val="000000"/>
                <w:sz w:val="20"/>
              </w:rPr>
              <w:t>
тамыр катетерлері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Трансфузия, перфузия және инфузия үшін пайдаланылатын бұйымдарды, </w:t>
            </w:r>
            <w:r>
              <w:br/>
            </w:r>
            <w:r>
              <w:rPr>
                <w:rFonts w:ascii="Times New Roman"/>
                <w:b w:val="false"/>
                <w:i w:val="false"/>
                <w:color w:val="000000"/>
                <w:sz w:val="20"/>
              </w:rPr>
              <w:t>
тамыр катетерлерін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дәрі, спрей, гель, жақпамай, таблетка, крем түрлеріндегі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тамшыдәрі, гель, жақпамай, таблетка, крем түрлеріндегі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124 526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11-ден 20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11-ден 20 атауға дейінгі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 20 атаудан астам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 vіtro (ин витро) диагностикаға арналған медициналық бұйымдарды түрлендіру, 20 атаудан астам жинақ</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бақылауға және жыныстық жолмен берілетін инфекциялардан қорғауға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Туылуды бақылауға және жыныстық жолмен берілетін инфекциялардан қорғауға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Экстракорпоральді ұрықтандыру қызметіне арналған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пайдаланылатын санитариялық-гигиеналық мақсаттағы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санитариялық-гигиеналық мақсаттағы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тағайындалған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үшін қолданылатын медициналық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Имплантталатын бұйымдарды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катетерлерді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(101-ден 500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90 724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(51-ден100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(501-ден 1000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 (1000-нан астам құрамдауыш)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190 314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 жиынтығы мен жинақтарын түрлендіру (1000-нан астам құрамдауыш)</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Жанаспалы линзаларды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аспаптарды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қабатын қорғау құралдары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қабатын қорғау құралдарын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 терінің сырты мен сілемейлі қабатты қорғау құралдары, жиынтықтар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киімді, терінің сырты мен сілемейлі қабатты қорғау құралдарын, жиынтықтарды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71 024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 құрамдауыштарға дейін)</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 жинақтарын түрлендіру (10-нан астам құрамдауыштар)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30 955</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негіздегі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негізіндегі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қосылған таңғыш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11 922</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заттары бар пластырларды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 оның ішінде пішінді және эластик таңғыштар, бұраулар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таңғыштарды, оның ішінде пішінді және эластик таңғыштарды, бұрауларды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25 771</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 биопсиялық материал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несеп, нәжіс сынамаларын жинауға арналған шығыс материалдарын, биопсиялық материалды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материалдарды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23 620</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82 382</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материалын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37 774</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100 306</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шприцтерді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22 916</w:t>
            </w:r>
          </w:p>
        </w:tc>
      </w:tr>
      <w:tr>
        <w:trPr>
          <w:trHeight w:val="30" w:hRule="atLeast"/>
        </w:trPr>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 Медициналық бұйымдардың тіркеу дерекнамасына өзгерістер енгізу (1 түрдегі) кезіндегі сараптама
</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сараптамасыз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3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медициналық бұйымдардың тіркеу дерекнамасына өзгерістер </w:t>
            </w:r>
            <w:r>
              <w:br/>
            </w:r>
            <w:r>
              <w:rPr>
                <w:rFonts w:ascii="Times New Roman"/>
                <w:b w:val="false"/>
                <w:i w:val="false"/>
                <w:color w:val="000000"/>
                <w:sz w:val="20"/>
              </w:rPr>
              <w:t>
(1 түрдегі) енгізу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r>
        <w:trPr>
          <w:trHeight w:val="30" w:hRule="atLeast"/>
        </w:trPr>
        <w:tc>
          <w:tcPr>
            <w:tcW w:w="0" w:type="auto"/>
            <w:vMerge/>
            <w:tcBorders>
              <w:top w:val="nil"/>
              <w:left w:val="single" w:color="cfcfcf" w:sz="5"/>
              <w:bottom w:val="single" w:color="cfcfcf" w:sz="5"/>
              <w:right w:val="single" w:color="cfcfcf" w:sz="5"/>
            </w:tcBorders>
          </w:tcPr>
          <w:p/>
        </w:tc>
        <w:tc>
          <w:tcPr>
            <w:tcW w:w="5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сараптамасы бар медициналық бұйымдардың тіркеу дерекнамасына өзгерістер </w:t>
            </w:r>
            <w:r>
              <w:br/>
            </w:r>
            <w:r>
              <w:rPr>
                <w:rFonts w:ascii="Times New Roman"/>
                <w:b w:val="false"/>
                <w:i w:val="false"/>
                <w:color w:val="000000"/>
                <w:sz w:val="20"/>
              </w:rPr>
              <w:t>
(1 түрдегі) енгізу кезінде түрлендіру</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*GMP (джиэмпи) – дәрілік заттардың айналысы саласындағы тиісті фармацевтикалық практикалар – дәрілік заттардың өмірлік циклының барлық кезеңдеріне қолданылатын денсаулық сақтау саласындағы стандарттар: тиісті өндірістік практика.</w:t>
      </w:r>
    </w:p>
    <w:p>
      <w:pPr>
        <w:spacing w:after="0"/>
        <w:ind w:left="0"/>
        <w:jc w:val="both"/>
      </w:pPr>
      <w:r>
        <w:rPr>
          <w:rFonts w:ascii="Times New Roman"/>
          <w:b w:val="false"/>
          <w:i w:val="false"/>
          <w:color w:val="000000"/>
          <w:sz w:val="28"/>
        </w:rPr>
        <w:t>
      ** іn vіtro (ин витро) – тест-жүйе ретінде көпжасушалы біртұтас организмдер емес, микроорганизмдер немесе біртұтас организмдерден немесе олардың имитациясынан оқшауланған материал пайдаланылатын зерттеулер.</w:t>
      </w:r>
    </w:p>
    <w:p>
      <w:pPr>
        <w:spacing w:after="0"/>
        <w:ind w:left="0"/>
        <w:jc w:val="both"/>
      </w:pPr>
      <w:r>
        <w:rPr>
          <w:rFonts w:ascii="Times New Roman"/>
          <w:b w:val="false"/>
          <w:i w:val="false"/>
          <w:color w:val="000000"/>
          <w:sz w:val="28"/>
        </w:rPr>
        <w:t>
      ***Қазақстан Республикасында өндірілген (отандық өндірушілер үшін) медициналық техниканы, медициналық бұйымдарды қайта тіркеу кезіндегі сараптама жүргізуге тіркеу куәлігінің қолданылу мерзімінің өтіп кетуіне байланысты тіркеу құнының 50%-ы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671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қауіпсіздігі мен сапасына бағалау жүргізу жөніндегі мемлекеттік монополия субъектісі іске асыратын көрсетілетін қызметтерге бағалар</w:t>
      </w:r>
    </w:p>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30.09.2019 </w:t>
      </w:r>
      <w:r>
        <w:rPr>
          <w:rFonts w:ascii="Times New Roman"/>
          <w:b w:val="false"/>
          <w:i w:val="false"/>
          <w:color w:val="ff0000"/>
          <w:sz w:val="28"/>
        </w:rPr>
        <w:t>№ ҚР ДСМ-130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3579"/>
        <w:gridCol w:w="2141"/>
        <w:gridCol w:w="2663"/>
      </w:tblGrid>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Қызметтердің (жұмыстардың) атауы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құн салығынсыз баға теңгемен көрсетілген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Декларациялау арқылы дәрілік заттар мен медициналық бұйымдардың қауіпсіздігі мен сапасын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 арқылы дәрілік заттар мен медициналық бұйымдардың қауіпсіздігі мен сапасын бағалау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 /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Құжаттық сараптама: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жүргізбей-ақ қауіпсіздігі мен сапасы туралы қорытындының қолданылу мерзімін ұзарту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 туралы қорытындының көшірмесін ресімдеу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мен сапасы туралы қорытындының телнұсқасын ресімдеу кезіндегі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Әр партияның (серияның) дәрілік заттары мен медициналық бұйымдарының қауіпсіздігі мен сапасын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29 868</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дәрілік заттарының қауіпсіздігі мен сапасын бағалау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32 244</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68 175</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(серияның) медициналық бұйымдарының қауіпсіздігі мен сапасын бағалау - 3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115 967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Дәрілік заттар мен медициналық бұйымдардың қауіпсіздігі мен сапасын сериялық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 талаптарын бағалау: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мен сапасын сериялық бағалау кезіндегі - 1 өндірістік цех</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480 546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Зертханалық сынақтар: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мен сапасын сериялық бағалау кезіндегі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мен сапасын сериялық бағалау кезіндегі - 3 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Нарықтан алып тасталған дәрілік заттар мен медициналық бұйымдардың үлгілерінің зертханалық сынақтары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көп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бір компонентті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көп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бір компонентті биологиялық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Гомеопоэздік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өсімдік тектес дәрілік препарат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балк-өнім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50 281</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дәрілік зат үлгілерінің зертханалық сынақтары – дәрілік өсімдік шикізаты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препарат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- 1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- 2А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- 2Б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72 127</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Нарықтан алып тасталған медициналық бұйым үлгілерінің зертханалық сынақтары - 3 класс</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