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9fdc" w14:textId="df19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4 қазандағы № 328 бұйрығы. Қазақстан Республикасының Әділет министрлігінде 2017 жылғы 27 қазанда № 15939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4" w:id="2"/>
    <w:p>
      <w:pPr>
        <w:spacing w:after="0"/>
        <w:ind w:left="0"/>
        <w:jc w:val="both"/>
      </w:pPr>
      <w:r>
        <w:rPr>
          <w:rFonts w:ascii="Times New Roman"/>
          <w:b w:val="false"/>
          <w:i w:val="false"/>
          <w:color w:val="000000"/>
          <w:sz w:val="28"/>
        </w:rPr>
        <w:t>
      "1. Бекіту:</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қызметті көрсету регламенті;</w:t>
      </w:r>
    </w:p>
    <w:bookmarkEnd w:id="14"/>
    <w:bookmarkStart w:name="z17" w:id="15"/>
    <w:p>
      <w:pPr>
        <w:spacing w:after="0"/>
        <w:ind w:left="0"/>
        <w:jc w:val="both"/>
      </w:pPr>
      <w:r>
        <w:rPr>
          <w:rFonts w:ascii="Times New Roman"/>
          <w:b w:val="false"/>
          <w:i w:val="false"/>
          <w:color w:val="000000"/>
          <w:sz w:val="28"/>
        </w:rPr>
        <w:t>
      13) осы бұйрыққа 13-қосымшаға сәйкес "Өз бетінше жұмысқа орналасуы үшін шетелдікке немесе азаматтығы жоқ адамға біліктіліктің сәйкестігі туралы анықтама беру" мемлекеттік қызметті көрсету регламенті бекітілсін;</w:t>
      </w:r>
    </w:p>
    <w:bookmarkEnd w:id="15"/>
    <w:bookmarkStart w:name="z18" w:id="16"/>
    <w:p>
      <w:pPr>
        <w:spacing w:after="0"/>
        <w:ind w:left="0"/>
        <w:jc w:val="both"/>
      </w:pPr>
      <w:r>
        <w:rPr>
          <w:rFonts w:ascii="Times New Roman"/>
          <w:b w:val="false"/>
          <w:i w:val="false"/>
          <w:color w:val="000000"/>
          <w:sz w:val="28"/>
        </w:rPr>
        <w:t>
      14) осы бұйрыққа 14-қосымшаға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регламенті.";</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21" w:id="18"/>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"11. Мемлекеттік корпорация бөлімшесі үш жұмыс күні ішінде көрсетілетін қызметті алушының электрондық (қағаз түріндегі) іс макетін қалыптастырады.</w:t>
      </w:r>
    </w:p>
    <w:bookmarkEnd w:id="19"/>
    <w:bookmarkStart w:name="z24" w:id="20"/>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20"/>
    <w:bookmarkStart w:name="z25" w:id="21"/>
    <w:p>
      <w:pPr>
        <w:spacing w:after="0"/>
        <w:ind w:left="0"/>
        <w:jc w:val="both"/>
      </w:pPr>
      <w:r>
        <w:rPr>
          <w:rFonts w:ascii="Times New Roman"/>
          <w:b w:val="false"/>
          <w:i w:val="false"/>
          <w:color w:val="000000"/>
          <w:sz w:val="28"/>
        </w:rPr>
        <w:t xml:space="preserve">
      1) тағайындау немесе төлеу фактісінің болуына мемлекеттік органның автоматтандырылған АЖ-сын сұрау салуды қалыптастырады. Зейнетақы төлемдерін тағайындау немесе төлеу фактісі анықталған кезде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төлемдерін тағайындауға өтінішті қабылдаудан бас тарту туралы қолхат береді;</w:t>
      </w:r>
    </w:p>
    <w:bookmarkEnd w:id="21"/>
    <w:bookmarkStart w:name="z26" w:id="22"/>
    <w:p>
      <w:pPr>
        <w:spacing w:after="0"/>
        <w:ind w:left="0"/>
        <w:jc w:val="both"/>
      </w:pPr>
      <w:r>
        <w:rPr>
          <w:rFonts w:ascii="Times New Roman"/>
          <w:b w:val="false"/>
          <w:i w:val="false"/>
          <w:color w:val="000000"/>
          <w:sz w:val="28"/>
        </w:rPr>
        <w:t>
      2) "электрондық үкімет" шлюзі арқылы тиісті АЖ-ға:</w:t>
      </w:r>
    </w:p>
    <w:bookmarkEnd w:id="22"/>
    <w:bookmarkStart w:name="z27" w:id="23"/>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23"/>
    <w:bookmarkStart w:name="z28" w:id="24"/>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bookmarkEnd w:id="24"/>
    <w:bookmarkStart w:name="z29" w:id="25"/>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bookmarkEnd w:id="25"/>
    <w:bookmarkStart w:name="z30" w:id="26"/>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салуды қалыптастырады;</w:t>
      </w:r>
    </w:p>
    <w:bookmarkEnd w:id="26"/>
    <w:bookmarkStart w:name="z31" w:id="27"/>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27"/>
    <w:bookmarkStart w:name="z32" w:id="28"/>
    <w:p>
      <w:pPr>
        <w:spacing w:after="0"/>
        <w:ind w:left="0"/>
        <w:jc w:val="both"/>
      </w:pPr>
      <w:r>
        <w:rPr>
          <w:rFonts w:ascii="Times New Roman"/>
          <w:b w:val="false"/>
          <w:i w:val="false"/>
          <w:color w:val="000000"/>
          <w:sz w:val="28"/>
        </w:rPr>
        <w:t>
      4) еңбек кітапшасын тексереді, онда тиісті жазбалар болмаса, түзетулер, дәлсіздіктер болса, әртүрлі оқылса өтініш берушіден мұрағат мекемелерiнен немесе жұмыс орнынан анықтамалар сұратады;</w:t>
      </w:r>
    </w:p>
    <w:bookmarkEnd w:id="28"/>
    <w:bookmarkStart w:name="z33" w:id="29"/>
    <w:p>
      <w:pPr>
        <w:spacing w:after="0"/>
        <w:ind w:left="0"/>
        <w:jc w:val="both"/>
      </w:pPr>
      <w:r>
        <w:rPr>
          <w:rFonts w:ascii="Times New Roman"/>
          <w:b w:val="false"/>
          <w:i w:val="false"/>
          <w:color w:val="000000"/>
          <w:sz w:val="28"/>
        </w:rPr>
        <w:t>
      5)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29"/>
    <w:bookmarkStart w:name="z34" w:id="30"/>
    <w:p>
      <w:pPr>
        <w:spacing w:after="0"/>
        <w:ind w:left="0"/>
        <w:jc w:val="both"/>
      </w:pPr>
      <w:r>
        <w:rPr>
          <w:rFonts w:ascii="Times New Roman"/>
          <w:b w:val="false"/>
          <w:i w:val="false"/>
          <w:color w:val="000000"/>
          <w:sz w:val="28"/>
        </w:rPr>
        <w:t>
      6) сканерлеу сапасын және құжаттардың электрондық көшірмелерінің көрсетілетін қызметті алушы ұсынған түпнұсқаларға сәйкес келуін қамтамасыз етеді;</w:t>
      </w:r>
    </w:p>
    <w:bookmarkEnd w:id="30"/>
    <w:bookmarkStart w:name="z35" w:id="31"/>
    <w:p>
      <w:pPr>
        <w:spacing w:after="0"/>
        <w:ind w:left="0"/>
        <w:jc w:val="both"/>
      </w:pPr>
      <w:r>
        <w:rPr>
          <w:rFonts w:ascii="Times New Roman"/>
          <w:b w:val="false"/>
          <w:i w:val="false"/>
          <w:color w:val="000000"/>
          <w:sz w:val="28"/>
        </w:rPr>
        <w:t>
      7) өтінішті тіркейді және құжаттардың қабылданғаны туралы қолхат береді.</w:t>
      </w:r>
    </w:p>
    <w:bookmarkEnd w:id="31"/>
    <w:bookmarkStart w:name="z36" w:id="3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жасына байланысты зейнетақы төлемдерін тағайындауға құқығы болмаған жағдайда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32"/>
    <w:bookmarkStart w:name="z37" w:id="33"/>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33"/>
    <w:bookmarkStart w:name="z38" w:id="34"/>
    <w:p>
      <w:pPr>
        <w:spacing w:after="0"/>
        <w:ind w:left="0"/>
        <w:jc w:val="both"/>
      </w:pPr>
      <w:r>
        <w:rPr>
          <w:rFonts w:ascii="Times New Roman"/>
          <w:b w:val="false"/>
          <w:i w:val="false"/>
          <w:color w:val="000000"/>
          <w:sz w:val="28"/>
        </w:rPr>
        <w:t>
      1) табысы туралы анықтамада, салымшының транзиттік шоты айналымының электрондық үзінді көшірмесінде көрсетілген сомаға сәйкес келуіне тексеруді жүзеге асырады.</w:t>
      </w:r>
    </w:p>
    <w:bookmarkEnd w:id="34"/>
    <w:bookmarkStart w:name="z39" w:id="35"/>
    <w:p>
      <w:pPr>
        <w:spacing w:after="0"/>
        <w:ind w:left="0"/>
        <w:jc w:val="both"/>
      </w:pPr>
      <w:r>
        <w:rPr>
          <w:rFonts w:ascii="Times New Roman"/>
          <w:b w:val="false"/>
          <w:i w:val="false"/>
          <w:color w:val="000000"/>
          <w:sz w:val="28"/>
        </w:rPr>
        <w:t>
      Көрсетілген сомалар сәйкес келмеген жағдайда көрсетілетін қызметті алушының жұмыс орнынан міндетті зейнетақы жарналарын аудару туралы растау-анықтама сұратады;</w:t>
      </w:r>
    </w:p>
    <w:bookmarkEnd w:id="35"/>
    <w:bookmarkStart w:name="z40" w:id="36"/>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іс макетін қалыптастырады;</w:t>
      </w:r>
    </w:p>
    <w:bookmarkEnd w:id="36"/>
    <w:bookmarkStart w:name="z41" w:id="37"/>
    <w:p>
      <w:pPr>
        <w:spacing w:after="0"/>
        <w:ind w:left="0"/>
        <w:jc w:val="both"/>
      </w:pPr>
      <w:r>
        <w:rPr>
          <w:rFonts w:ascii="Times New Roman"/>
          <w:b w:val="false"/>
          <w:i w:val="false"/>
          <w:color w:val="000000"/>
          <w:sz w:val="28"/>
        </w:rPr>
        <w:t>
      3) жасына байланысты зейнетақы төлемдерінің мөлшерін есептеуді жүргізеді, электрондық шешім жобасын рәсімдейді, электрондық шешім жобасын ЭЦҚ-мен куәландырады және Мемлекеттік корпорация филиалына жібереді.</w:t>
      </w:r>
    </w:p>
    <w:bookmarkEnd w:id="37"/>
    <w:bookmarkStart w:name="z42" w:id="38"/>
    <w:p>
      <w:pPr>
        <w:spacing w:after="0"/>
        <w:ind w:left="0"/>
        <w:jc w:val="both"/>
      </w:pPr>
      <w:r>
        <w:rPr>
          <w:rFonts w:ascii="Times New Roman"/>
          <w:b w:val="false"/>
          <w:i w:val="false"/>
          <w:color w:val="000000"/>
          <w:sz w:val="28"/>
        </w:rPr>
        <w:t>
      Көрсетілетін қызметті алушы ұсынған құжаттар сапасыз сканерленген, мұрағат мекемелерiнен немесе жұмыс орнынан анықтамалар ұсыну қажет болған жағдайларда құжаттарды қабылдаған маманға қайтарады.".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p>
    <w:bookmarkStart w:name="z44" w:id="3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39"/>
    <w:bookmarkStart w:name="z45" w:id="40"/>
    <w:p>
      <w:pPr>
        <w:spacing w:after="0"/>
        <w:ind w:left="0"/>
        <w:jc w:val="both"/>
      </w:pPr>
      <w:r>
        <w:rPr>
          <w:rFonts w:ascii="Times New Roman"/>
          <w:b w:val="false"/>
          <w:i w:val="false"/>
          <w:color w:val="000000"/>
          <w:sz w:val="28"/>
        </w:rPr>
        <w:t>
      Жасына байланысты зейнетақы төлемдерін тағайындау туралы ақпарат";</w:t>
      </w:r>
    </w:p>
    <w:bookmarkEnd w:id="40"/>
    <w:bookmarkStart w:name="z46" w:id="41"/>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48" w:id="42"/>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p>
    <w:bookmarkStart w:name="z50" w:id="43"/>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 </w:t>
      </w:r>
    </w:p>
    <w:bookmarkEnd w:id="43"/>
    <w:bookmarkStart w:name="z51" w:id="44"/>
    <w:p>
      <w:pPr>
        <w:spacing w:after="0"/>
        <w:ind w:left="0"/>
        <w:jc w:val="both"/>
      </w:pPr>
      <w:r>
        <w:rPr>
          <w:rFonts w:ascii="Times New Roman"/>
          <w:b w:val="false"/>
          <w:i w:val="false"/>
          <w:color w:val="000000"/>
          <w:sz w:val="28"/>
        </w:rPr>
        <w:t>
      Мемлекеттік базалық зейнетақы төлемдерін тағайындау туралы ақпарат";</w:t>
      </w:r>
    </w:p>
    <w:bookmarkEnd w:id="44"/>
    <w:bookmarkStart w:name="z52" w:id="45"/>
    <w:p>
      <w:pPr>
        <w:spacing w:after="0"/>
        <w:ind w:left="0"/>
        <w:jc w:val="both"/>
      </w:pPr>
      <w:r>
        <w:rPr>
          <w:rFonts w:ascii="Times New Roman"/>
          <w:b w:val="false"/>
          <w:i w:val="false"/>
          <w:color w:val="000000"/>
          <w:sz w:val="28"/>
        </w:rPr>
        <w:t xml:space="preserve">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54" w:id="46"/>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p>
    <w:bookmarkStart w:name="z56" w:id="47"/>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47"/>
    <w:bookmarkStart w:name="z57" w:id="48"/>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ақпарат";</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тақырып мынадай редакцияда жазылсын:</w:t>
      </w:r>
    </w:p>
    <w:bookmarkStart w:name="z59" w:id="4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49"/>
    <w:bookmarkStart w:name="z60" w:id="50"/>
    <w:p>
      <w:pPr>
        <w:spacing w:after="0"/>
        <w:ind w:left="0"/>
        <w:jc w:val="both"/>
      </w:pPr>
      <w:r>
        <w:rPr>
          <w:rFonts w:ascii="Times New Roman"/>
          <w:b w:val="false"/>
          <w:i w:val="false"/>
          <w:color w:val="000000"/>
          <w:sz w:val="28"/>
        </w:rPr>
        <w:t>
      Жасына байланысты мемлекеттік әлеуметтік жәрдемақы тағайындау туралы ақпарат";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тақырып мынадай редакцияда жазылсын:</w:t>
      </w:r>
    </w:p>
    <w:bookmarkStart w:name="z62" w:id="51"/>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51"/>
    <w:bookmarkStart w:name="z63" w:id="52"/>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ақпарат";</w:t>
      </w:r>
    </w:p>
    <w:bookmarkEnd w:id="52"/>
    <w:bookmarkStart w:name="z64" w:id="53"/>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6" w:id="54"/>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8" w:id="55"/>
    <w:p>
      <w:pPr>
        <w:spacing w:after="0"/>
        <w:ind w:left="0"/>
        <w:jc w:val="both"/>
      </w:pPr>
      <w:r>
        <w:rPr>
          <w:rFonts w:ascii="Times New Roman"/>
          <w:b w:val="false"/>
          <w:i w:val="false"/>
          <w:color w:val="000000"/>
          <w:sz w:val="28"/>
        </w:rPr>
        <w:t xml:space="preserve">
      "11. Мемлекеттік корпорация бөлімшесі екі жұмыс күні ішінде көрсетілетін қызметті алушының электрондық (қағаз түріндегі) іс макетін қалыптастырады. </w:t>
      </w:r>
    </w:p>
    <w:bookmarkEnd w:id="55"/>
    <w:bookmarkStart w:name="z69" w:id="56"/>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56"/>
    <w:bookmarkStart w:name="z70" w:id="57"/>
    <w:p>
      <w:pPr>
        <w:spacing w:after="0"/>
        <w:ind w:left="0"/>
        <w:jc w:val="both"/>
      </w:pPr>
      <w:r>
        <w:rPr>
          <w:rFonts w:ascii="Times New Roman"/>
          <w:b w:val="false"/>
          <w:i w:val="false"/>
          <w:color w:val="000000"/>
          <w:sz w:val="28"/>
        </w:rPr>
        <w:t>
      1) мемлекеттік органның автоматтандырылған ақпараттық жүйесіне тағайындау немесе төлеу фактісінің болуына сұрау салуды қалыптастырады. Тағайындау немесе төлеу фактісі болған кезде өтінішті қабылдаудан бас тарту туралы қолхат береді;</w:t>
      </w:r>
    </w:p>
    <w:bookmarkEnd w:id="57"/>
    <w:bookmarkStart w:name="z71" w:id="58"/>
    <w:p>
      <w:pPr>
        <w:spacing w:after="0"/>
        <w:ind w:left="0"/>
        <w:jc w:val="both"/>
      </w:pPr>
      <w:r>
        <w:rPr>
          <w:rFonts w:ascii="Times New Roman"/>
          <w:b w:val="false"/>
          <w:i w:val="false"/>
          <w:color w:val="000000"/>
          <w:sz w:val="28"/>
        </w:rPr>
        <w:t>
      2) "электрондық үкімет" шлюзі арқылы тиісті АЖ-ға сұрау салуды қалыптастырады:</w:t>
      </w:r>
    </w:p>
    <w:bookmarkEnd w:id="58"/>
    <w:bookmarkStart w:name="z72" w:id="59"/>
    <w:p>
      <w:pPr>
        <w:spacing w:after="0"/>
        <w:ind w:left="0"/>
        <w:jc w:val="both"/>
      </w:pPr>
      <w:r>
        <w:rPr>
          <w:rFonts w:ascii="Times New Roman"/>
          <w:b w:val="false"/>
          <w:i w:val="false"/>
          <w:color w:val="000000"/>
          <w:sz w:val="28"/>
        </w:rPr>
        <w:t>
      "Жеке тұлғалар" мемлекеттік дерекқоры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59"/>
    <w:bookmarkStart w:name="z73" w:id="60"/>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60"/>
    <w:bookmarkStart w:name="z74" w:id="61"/>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 сұрау салуды қалыптастырады;</w:t>
      </w:r>
    </w:p>
    <w:bookmarkEnd w:id="61"/>
    <w:bookmarkStart w:name="z75" w:id="62"/>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62"/>
    <w:bookmarkStart w:name="z76" w:id="63"/>
    <w:p>
      <w:pPr>
        <w:spacing w:after="0"/>
        <w:ind w:left="0"/>
        <w:jc w:val="both"/>
      </w:pPr>
      <w:r>
        <w:rPr>
          <w:rFonts w:ascii="Times New Roman"/>
          <w:b w:val="false"/>
          <w:i w:val="false"/>
          <w:color w:val="000000"/>
          <w:sz w:val="28"/>
        </w:rPr>
        <w:t>
      4) еңбек кітапшасын тексереді, онда тиісті жазбалар болмаса, түзетулер, дәлсіздіктер болса, әртүрлі оқылса өтініш берушіден мұрағат мекемелерiнен немесе жұмыс орнынан анықтамалар сұратады;</w:t>
      </w:r>
    </w:p>
    <w:bookmarkEnd w:id="63"/>
    <w:bookmarkStart w:name="z77" w:id="64"/>
    <w:p>
      <w:pPr>
        <w:spacing w:after="0"/>
        <w:ind w:left="0"/>
        <w:jc w:val="both"/>
      </w:pPr>
      <w:r>
        <w:rPr>
          <w:rFonts w:ascii="Times New Roman"/>
          <w:b w:val="false"/>
          <w:i w:val="false"/>
          <w:color w:val="000000"/>
          <w:sz w:val="28"/>
        </w:rPr>
        <w:t xml:space="preserve">
      5) көрсетілетін қызметті алушы ұсынған құжаттарды, оның ішінде мемлекеттік органдардың ақпараттық жүйелерінде мәліметтер болмаған жағдайда сканерлейді; </w:t>
      </w:r>
    </w:p>
    <w:bookmarkEnd w:id="64"/>
    <w:bookmarkStart w:name="z78" w:id="65"/>
    <w:p>
      <w:pPr>
        <w:spacing w:after="0"/>
        <w:ind w:left="0"/>
        <w:jc w:val="both"/>
      </w:pPr>
      <w:r>
        <w:rPr>
          <w:rFonts w:ascii="Times New Roman"/>
          <w:b w:val="false"/>
          <w:i w:val="false"/>
          <w:color w:val="000000"/>
          <w:sz w:val="28"/>
        </w:rPr>
        <w:t xml:space="preserve">
      6)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65"/>
    <w:bookmarkStart w:name="z79" w:id="66"/>
    <w:p>
      <w:pPr>
        <w:spacing w:after="0"/>
        <w:ind w:left="0"/>
        <w:jc w:val="both"/>
      </w:pPr>
      <w:r>
        <w:rPr>
          <w:rFonts w:ascii="Times New Roman"/>
          <w:b w:val="false"/>
          <w:i w:val="false"/>
          <w:color w:val="000000"/>
          <w:sz w:val="28"/>
        </w:rPr>
        <w:t>
      7) өтінішті тіркейді және құжаттардың қабылданғаны туралы қолхат береді.</w:t>
      </w:r>
    </w:p>
    <w:bookmarkEnd w:id="66"/>
    <w:bookmarkStart w:name="z80" w:id="67"/>
    <w:p>
      <w:pPr>
        <w:spacing w:after="0"/>
        <w:ind w:left="0"/>
        <w:jc w:val="both"/>
      </w:pPr>
      <w:r>
        <w:rPr>
          <w:rFonts w:ascii="Times New Roman"/>
          <w:b w:val="false"/>
          <w:i w:val="false"/>
          <w:color w:val="000000"/>
          <w:sz w:val="28"/>
        </w:rPr>
        <w:t xml:space="preserve">
      Стандарттың 9-тармағында көзделген тізбеге сәйкес құжаттардың топтамасын толық ұсынбаған немесе жәрдемақыларды тағайындауға құқығы болмаған жағдайда өтінішті қабылдаудан бас тарту туралы хабарлама береді. </w:t>
      </w:r>
    </w:p>
    <w:bookmarkEnd w:id="67"/>
    <w:bookmarkStart w:name="z81" w:id="68"/>
    <w:p>
      <w:pPr>
        <w:spacing w:after="0"/>
        <w:ind w:left="0"/>
        <w:jc w:val="both"/>
      </w:pPr>
      <w:r>
        <w:rPr>
          <w:rFonts w:ascii="Times New Roman"/>
          <w:b w:val="false"/>
          <w:i w:val="false"/>
          <w:color w:val="000000"/>
          <w:sz w:val="28"/>
        </w:rPr>
        <w:t xml:space="preserve">
      Іс макетін қалыптастыратын маман мынадай іс-қимылдарды жүзеге асырады: </w:t>
      </w:r>
    </w:p>
    <w:bookmarkEnd w:id="68"/>
    <w:bookmarkStart w:name="z82" w:id="69"/>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69"/>
    <w:bookmarkStart w:name="z83" w:id="70"/>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 электрондық шешім жобасын ЭЦҚ-мен куәландырады және электрондық шешім жобасымен электрондық іс макетін Мемлекеттік корпорация филиалына жібереді.</w:t>
      </w:r>
    </w:p>
    <w:bookmarkEnd w:id="70"/>
    <w:bookmarkStart w:name="z84" w:id="71"/>
    <w:p>
      <w:pPr>
        <w:spacing w:after="0"/>
        <w:ind w:left="0"/>
        <w:jc w:val="both"/>
      </w:pPr>
      <w:r>
        <w:rPr>
          <w:rFonts w:ascii="Times New Roman"/>
          <w:b w:val="false"/>
          <w:i w:val="false"/>
          <w:color w:val="000000"/>
          <w:sz w:val="28"/>
        </w:rPr>
        <w:t>
      Көрсетілетін қызметті алушы ұсынған құжаттар сапасыз сканерленген, мұрағат мекемелерiнен немесе жұмыс орнынан анықтамалар ұсыну қажет болған жағдайларда құжаттарды қабылдаған маманға қайтарады.";</w:t>
      </w:r>
    </w:p>
    <w:bookmarkEnd w:id="71"/>
    <w:bookmarkStart w:name="z85" w:id="72"/>
    <w:p>
      <w:pPr>
        <w:spacing w:after="0"/>
        <w:ind w:left="0"/>
        <w:jc w:val="both"/>
      </w:pPr>
      <w:r>
        <w:rPr>
          <w:rFonts w:ascii="Times New Roman"/>
          <w:b w:val="false"/>
          <w:i w:val="false"/>
          <w:color w:val="000000"/>
          <w:sz w:val="28"/>
        </w:rPr>
        <w:t>
      2-қосымшада тақырып мынадай редакцияда жазылсын:</w:t>
      </w:r>
    </w:p>
    <w:bookmarkEnd w:id="72"/>
    <w:bookmarkStart w:name="z86" w:id="7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73"/>
    <w:bookmarkStart w:name="z87" w:id="74"/>
    <w:p>
      <w:pPr>
        <w:spacing w:after="0"/>
        <w:ind w:left="0"/>
        <w:jc w:val="both"/>
      </w:pPr>
      <w:r>
        <w:rPr>
          <w:rFonts w:ascii="Times New Roman"/>
          <w:b w:val="false"/>
          <w:i w:val="false"/>
          <w:color w:val="000000"/>
          <w:sz w:val="28"/>
        </w:rPr>
        <w:t>
      Мемлекеттік арнайы жәрдемақы тағайындау туралы ақпарат";</w:t>
      </w:r>
    </w:p>
    <w:bookmarkEnd w:id="74"/>
    <w:bookmarkStart w:name="z88" w:id="75"/>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75"/>
    <w:bookmarkStart w:name="z89" w:id="7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76"/>
    <w:bookmarkStart w:name="z90" w:id="77"/>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Еңбек және халықты әлеуметтік қорғау министрлігі Еңбек, әлеуметтік қорғау және көші-қон комитетінің аумақтық бөлімшесі – медициналық-әлеуметтік сараптама бөлімшесі (бұдан әрі – МӘС бөлімшесі) арқылы;";</w:t>
      </w:r>
    </w:p>
    <w:bookmarkEnd w:id="77"/>
    <w:bookmarkStart w:name="z91" w:id="78"/>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және бала күтімі жөніндегі жәрдемақыларды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3" w:id="79"/>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79"/>
    <w:bookmarkStart w:name="z94" w:id="80"/>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6" w:id="81"/>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p>
    <w:bookmarkStart w:name="z98" w:id="8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82"/>
    <w:bookmarkStart w:name="z99" w:id="83"/>
    <w:p>
      <w:pPr>
        <w:spacing w:after="0"/>
        <w:ind w:left="0"/>
        <w:jc w:val="both"/>
      </w:pPr>
      <w:r>
        <w:rPr>
          <w:rFonts w:ascii="Times New Roman"/>
          <w:b w:val="false"/>
          <w:i w:val="false"/>
          <w:color w:val="000000"/>
          <w:sz w:val="28"/>
        </w:rPr>
        <w:t>
      Арнаулы мемлекеттік жәрдемақы тағайындау (тағайындаудан бас тарту) туралы ақпарат";</w:t>
      </w:r>
    </w:p>
    <w:bookmarkEnd w:id="83"/>
    <w:bookmarkStart w:name="z100" w:id="84"/>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қорының салымшысы қаражатының түсімі және қозғалысы туралы ақпарат беру"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85"/>
    <w:p>
      <w:pPr>
        <w:spacing w:after="0"/>
        <w:ind w:left="0"/>
        <w:jc w:val="both"/>
      </w:pPr>
      <w:r>
        <w:rPr>
          <w:rFonts w:ascii="Times New Roman"/>
          <w:b w:val="false"/>
          <w:i w:val="false"/>
          <w:color w:val="000000"/>
          <w:sz w:val="28"/>
        </w:rPr>
        <w:t xml:space="preserve">
      "1. "Бірыңғай жинақтаушы зейнетақы қорының салымшысы қаражатының түсімі және қозғалысы туралы ақпарат беру"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"Әлеуметтік-еңбек саласында мемлекеттік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"Бірыңғай жинақтаушы зейнетақы қорының салымшысы қаражатының түсімі және қозғалысы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бірыңғай жинақтаушы зейнетақы қорының салымшысы қаражатының түсімі және қозғалысы туралы ақпарат беру рәсімін айқындайды.";</w:t>
      </w:r>
    </w:p>
    <w:bookmarkEnd w:id="85"/>
    <w:bookmarkStart w:name="z103" w:id="86"/>
    <w:p>
      <w:pPr>
        <w:spacing w:after="0"/>
        <w:ind w:left="0"/>
        <w:jc w:val="both"/>
      </w:pPr>
      <w:r>
        <w:rPr>
          <w:rFonts w:ascii="Times New Roman"/>
          <w:b w:val="false"/>
          <w:i w:val="false"/>
          <w:color w:val="000000"/>
          <w:sz w:val="28"/>
        </w:rPr>
        <w:t xml:space="preserve">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05" w:id="87"/>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p>
    <w:bookmarkStart w:name="z107" w:id="8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______________ бойынша департаменті</w:t>
      </w:r>
    </w:p>
    <w:bookmarkEnd w:id="88"/>
    <w:bookmarkStart w:name="z108" w:id="89"/>
    <w:p>
      <w:pPr>
        <w:spacing w:after="0"/>
        <w:ind w:left="0"/>
        <w:jc w:val="both"/>
      </w:pPr>
      <w:r>
        <w:rPr>
          <w:rFonts w:ascii="Times New Roman"/>
          <w:b w:val="false"/>
          <w:i w:val="false"/>
          <w:color w:val="000000"/>
          <w:sz w:val="28"/>
        </w:rPr>
        <w:t>
      Мүгедектікті растау туралы ақпарат";</w:t>
      </w:r>
    </w:p>
    <w:bookmarkEnd w:id="89"/>
    <w:bookmarkStart w:name="z109" w:id="90"/>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қамқоршыға (қорғаншыға)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11" w:id="91"/>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91"/>
    <w:bookmarkStart w:name="z112" w:id="92"/>
    <w:p>
      <w:pPr>
        <w:spacing w:after="0"/>
        <w:ind w:left="0"/>
        <w:jc w:val="both"/>
      </w:pPr>
      <w:r>
        <w:rPr>
          <w:rFonts w:ascii="Times New Roman"/>
          <w:b w:val="false"/>
          <w:i w:val="false"/>
          <w:color w:val="000000"/>
          <w:sz w:val="28"/>
        </w:rPr>
        <w:t xml:space="preserve">
      көрсетілген бұйрықпен бекітілген "Жерлеуге арналған біржолғы төлемді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14" w:id="93"/>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93"/>
    <w:bookmarkStart w:name="z115" w:id="94"/>
    <w:p>
      <w:pPr>
        <w:spacing w:after="0"/>
        <w:ind w:left="0"/>
        <w:jc w:val="both"/>
      </w:pPr>
      <w:r>
        <w:rPr>
          <w:rFonts w:ascii="Times New Roman"/>
          <w:b w:val="false"/>
          <w:i w:val="false"/>
          <w:color w:val="000000"/>
          <w:sz w:val="28"/>
        </w:rPr>
        <w:t xml:space="preserve">
      көрсетілген бұйрықпен бекітілген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17" w:id="95"/>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95"/>
    <w:bookmarkStart w:name="z118" w:id="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14-қосымшамен толықтырылсын.</w:t>
      </w:r>
    </w:p>
    <w:bookmarkEnd w:id="96"/>
    <w:bookmarkStart w:name="z119" w:id="9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97"/>
    <w:bookmarkStart w:name="z120" w:id="9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8"/>
    <w:bookmarkStart w:name="z121" w:id="9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жіберуді;</w:t>
      </w:r>
    </w:p>
    <w:bookmarkEnd w:id="99"/>
    <w:bookmarkStart w:name="z122" w:id="100"/>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100"/>
    <w:bookmarkStart w:name="z123" w:id="10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01"/>
    <w:bookmarkStart w:name="z124" w:id="10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осы бұйрықпен бекітілген регламенттерді халыққа қызмет көрсету орындарында пайдалануға ыңғайлы форматта орналастырсын.</w:t>
      </w:r>
    </w:p>
    <w:bookmarkEnd w:id="102"/>
    <w:bookmarkStart w:name="z125" w:id="103"/>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03"/>
    <w:bookmarkStart w:name="z126" w:id="104"/>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енгiзiледi. </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328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w:t>
            </w:r>
            <w:r>
              <w:br/>
            </w:r>
            <w:r>
              <w:rPr>
                <w:rFonts w:ascii="Times New Roman"/>
                <w:b w:val="false"/>
                <w:i w:val="false"/>
                <w:color w:val="000000"/>
                <w:sz w:val="20"/>
              </w:rPr>
              <w:t>14-қосымша</w:t>
            </w:r>
          </w:p>
        </w:tc>
      </w:tr>
    </w:tbl>
    <w:bookmarkStart w:name="z129" w:id="105"/>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регламенті</w:t>
      </w:r>
    </w:p>
    <w:bookmarkEnd w:id="105"/>
    <w:bookmarkStart w:name="z130" w:id="106"/>
    <w:p>
      <w:pPr>
        <w:spacing w:after="0"/>
        <w:ind w:left="0"/>
        <w:jc w:val="left"/>
      </w:pPr>
      <w:r>
        <w:rPr>
          <w:rFonts w:ascii="Times New Roman"/>
          <w:b/>
          <w:i w:val="false"/>
          <w:color w:val="000000"/>
        </w:rPr>
        <w:t xml:space="preserve"> 1-тарау. Жалпы ережелер</w:t>
      </w:r>
    </w:p>
    <w:bookmarkEnd w:id="106"/>
    <w:bookmarkStart w:name="z131" w:id="107"/>
    <w:p>
      <w:pPr>
        <w:spacing w:after="0"/>
        <w:ind w:left="0"/>
        <w:jc w:val="both"/>
      </w:pPr>
      <w:r>
        <w:rPr>
          <w:rFonts w:ascii="Times New Roman"/>
          <w:b w:val="false"/>
          <w:i w:val="false"/>
          <w:color w:val="000000"/>
          <w:sz w:val="28"/>
        </w:rPr>
        <w:t xml:space="preserve">
      1.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регламенті (бұдан әрі – Регламент)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бекiтiлген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(бұдан әрі – мемлекеттік кепілдік бойынша айырма төлемі) тағайындау рәсімін айқындайды.</w:t>
      </w:r>
    </w:p>
    <w:bookmarkEnd w:id="107"/>
    <w:bookmarkStart w:name="z132" w:id="108"/>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108"/>
    <w:bookmarkStart w:name="z133" w:id="10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9"/>
    <w:bookmarkStart w:name="z134" w:id="110"/>
    <w:p>
      <w:pPr>
        <w:spacing w:after="0"/>
        <w:ind w:left="0"/>
        <w:jc w:val="both"/>
      </w:pPr>
      <w:r>
        <w:rPr>
          <w:rFonts w:ascii="Times New Roman"/>
          <w:b w:val="false"/>
          <w:i w:val="false"/>
          <w:color w:val="000000"/>
          <w:sz w:val="28"/>
        </w:rPr>
        <w:t xml:space="preserve">
      3. Мемлекеттік қызметті көрсету нысаны – қағаз түрінде. </w:t>
      </w:r>
    </w:p>
    <w:bookmarkEnd w:id="110"/>
    <w:bookmarkStart w:name="z135" w:id="111"/>
    <w:p>
      <w:pPr>
        <w:spacing w:after="0"/>
        <w:ind w:left="0"/>
        <w:jc w:val="both"/>
      </w:pPr>
      <w:r>
        <w:rPr>
          <w:rFonts w:ascii="Times New Roman"/>
          <w:b w:val="false"/>
          <w:i w:val="false"/>
          <w:color w:val="000000"/>
          <w:sz w:val="28"/>
        </w:rPr>
        <w:t xml:space="preserve">
      4. Мемлекеттік қызметті көрсету нәтижесі: "Инфляцияның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жарналары,a міндетті кәсіптік зейнетақы жарналары мөлшерінде сақталуы бойынша кейбір мәселелер туралы" Қазақстан Республикасы Денсаулық сақтау және әлеуметтік даму министрінің 2015 жылғы 25 желтоқсандағы № 1029 бұйрығымен (Нормативтiк құқықтық актiлерді мемлекеттiк тiркеу тізілімінде № 12645 болып тіркелген) бекітілген нысандағы мемлекеттік кепілдік бойынша айырма төлемін </w:t>
      </w:r>
      <w:r>
        <w:rPr>
          <w:rFonts w:ascii="Times New Roman"/>
          <w:b w:val="false"/>
          <w:i w:val="false"/>
          <w:color w:val="000000"/>
          <w:sz w:val="28"/>
        </w:rPr>
        <w:t>тағайындау</w:t>
      </w:r>
      <w:r>
        <w:rPr>
          <w:rFonts w:ascii="Times New Roman"/>
          <w:b w:val="false"/>
          <w:i w:val="false"/>
          <w:color w:val="000000"/>
          <w:sz w:val="28"/>
        </w:rPr>
        <w:t xml:space="preserve"> не осы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12-тармақтарында</w:t>
      </w:r>
      <w:r>
        <w:rPr>
          <w:rFonts w:ascii="Times New Roman"/>
          <w:b w:val="false"/>
          <w:i w:val="false"/>
          <w:color w:val="000000"/>
          <w:sz w:val="28"/>
        </w:rPr>
        <w:t xml:space="preserve"> көзделген негіздер бойынша бас тарту туралы хабарлама.</w:t>
      </w:r>
    </w:p>
    <w:bookmarkEnd w:id="111"/>
    <w:bookmarkStart w:name="z136" w:id="112"/>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112"/>
    <w:bookmarkStart w:name="z137" w:id="11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13"/>
    <w:bookmarkStart w:name="z138" w:id="11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p>
    <w:bookmarkEnd w:id="114"/>
    <w:bookmarkStart w:name="z139" w:id="115"/>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іс-қимылдары:</w:t>
      </w:r>
    </w:p>
    <w:bookmarkEnd w:id="115"/>
    <w:bookmarkStart w:name="z140" w:id="116"/>
    <w:p>
      <w:pPr>
        <w:spacing w:after="0"/>
        <w:ind w:left="0"/>
        <w:jc w:val="both"/>
      </w:pPr>
      <w:r>
        <w:rPr>
          <w:rFonts w:ascii="Times New Roman"/>
          <w:b w:val="false"/>
          <w:i w:val="false"/>
          <w:color w:val="000000"/>
          <w:sz w:val="28"/>
        </w:rPr>
        <w:t>
      1) мемлекеттік кепілдік бойынша айырма төлемін тағайындау бойынша функциян жүзеге асыратын көрсетілетін қызметті беруші бөлімінің (басқармасының) маманы екі жұмыс күні ішінде ЭЦҚ арқылы:</w:t>
      </w:r>
    </w:p>
    <w:bookmarkEnd w:id="116"/>
    <w:bookmarkStart w:name="z141" w:id="117"/>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мемлекеттік кепілдік бойынша айырма төлемін тағайындау туралы; </w:t>
      </w:r>
    </w:p>
    <w:bookmarkEnd w:id="117"/>
    <w:bookmarkStart w:name="z142" w:id="11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Қазақстан Республикасы Үкіметінің 2014 жылғы 10 сәуірдегі № 341 қаулысымен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белгіленген талаптарға сәйкес келмеген жағдайларда бас тарту себептерін көрсете отырып, мемлекеттік кепілдік бойынша айырма төлемін тағайындаудан бас тарту туралы электрондық шешім жобасын куәландырады.</w:t>
      </w:r>
    </w:p>
    <w:bookmarkEnd w:id="118"/>
    <w:bookmarkStart w:name="z143" w:id="119"/>
    <w:p>
      <w:pPr>
        <w:spacing w:after="0"/>
        <w:ind w:left="0"/>
        <w:jc w:val="both"/>
      </w:pPr>
      <w:r>
        <w:rPr>
          <w:rFonts w:ascii="Times New Roman"/>
          <w:b w:val="false"/>
          <w:i w:val="false"/>
          <w:color w:val="000000"/>
          <w:sz w:val="28"/>
        </w:rPr>
        <w:t>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19"/>
    <w:bookmarkStart w:name="z144" w:id="120"/>
    <w:p>
      <w:pPr>
        <w:spacing w:after="0"/>
        <w:ind w:left="0"/>
        <w:jc w:val="both"/>
      </w:pPr>
      <w:r>
        <w:rPr>
          <w:rFonts w:ascii="Times New Roman"/>
          <w:b w:val="false"/>
          <w:i w:val="false"/>
          <w:color w:val="000000"/>
          <w:sz w:val="28"/>
        </w:rPr>
        <w:t>
      Негіздемелер болған кезде қосымша құжаттарды электрондық іс макетіне қосуға электрондық шешім жобасымен электрондық іс макетін Стандартта белгіленген мерзімде мемлекеттік кепілдік бойынша айырма төлемін тағайындау туралы шешім қабылдау үшін мемлекеттік корпорация бөлімшесіне қайтарады.</w:t>
      </w:r>
    </w:p>
    <w:bookmarkEnd w:id="120"/>
    <w:bookmarkStart w:name="z145" w:id="121"/>
    <w:p>
      <w:pPr>
        <w:spacing w:after="0"/>
        <w:ind w:left="0"/>
        <w:jc w:val="both"/>
      </w:pPr>
      <w:r>
        <w:rPr>
          <w:rFonts w:ascii="Times New Roman"/>
          <w:b w:val="false"/>
          <w:i w:val="false"/>
          <w:color w:val="000000"/>
          <w:sz w:val="28"/>
        </w:rPr>
        <w:t xml:space="preserve">
      Егер талап етілетін құжаттар Стандартта көрсетілген мерзімде ұсынылмаса, көрсетілетін қызметті беруші Стандарттың </w:t>
      </w:r>
      <w:r>
        <w:rPr>
          <w:rFonts w:ascii="Times New Roman"/>
          <w:b w:val="false"/>
          <w:i w:val="false"/>
          <w:color w:val="000000"/>
          <w:sz w:val="28"/>
        </w:rPr>
        <w:t>12-тармағына</w:t>
      </w:r>
      <w:r>
        <w:rPr>
          <w:rFonts w:ascii="Times New Roman"/>
          <w:b w:val="false"/>
          <w:i w:val="false"/>
          <w:color w:val="000000"/>
          <w:sz w:val="28"/>
        </w:rPr>
        <w:t xml:space="preserve"> сәйкес мемлекеттік кепілдік бойынша айырма төлемін тағайындаудан бас тарту туралы шешім шығарады.</w:t>
      </w:r>
    </w:p>
    <w:bookmarkEnd w:id="121"/>
    <w:bookmarkStart w:name="z146" w:id="122"/>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мемлекеттік кепілдік бойынша айырма төлемін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122"/>
    <w:bookmarkStart w:name="z147" w:id="123"/>
    <w:p>
      <w:pPr>
        <w:spacing w:after="0"/>
        <w:ind w:left="0"/>
        <w:jc w:val="both"/>
      </w:pPr>
      <w:r>
        <w:rPr>
          <w:rFonts w:ascii="Times New Roman"/>
          <w:b w:val="false"/>
          <w:i w:val="false"/>
          <w:color w:val="000000"/>
          <w:sz w:val="28"/>
        </w:rPr>
        <w:t>
      2) мемлекеттік кепілдік бойынша айырма төлемін тағайындау бойынша функцияны жүзеге асыратын көрсетілетін қызметті беруші бөлімінің (басқармасының) басшысы екі жұмыс күні ішінде ЭЦҚ арқылы:</w:t>
      </w:r>
    </w:p>
    <w:bookmarkEnd w:id="123"/>
    <w:bookmarkStart w:name="z148" w:id="124"/>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мемлекеттік кепілдік бойынша айырма төлемін тағайындау туралы; </w:t>
      </w:r>
    </w:p>
    <w:bookmarkEnd w:id="124"/>
    <w:bookmarkStart w:name="z149" w:id="12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Қағидаларда белгіленген талаптарға сәйкес келмеген жағдайларда бас тарту себептерін көрсете отырып, мемлекеттік кепілдік бойынша айырма төлемін тағайындаудан бас тарту туралы электрондық шешім жобасын куәландырады.</w:t>
      </w:r>
    </w:p>
    <w:bookmarkEnd w:id="125"/>
    <w:bookmarkStart w:name="z150" w:id="126"/>
    <w:p>
      <w:pPr>
        <w:spacing w:after="0"/>
        <w:ind w:left="0"/>
        <w:jc w:val="both"/>
      </w:pPr>
      <w:r>
        <w:rPr>
          <w:rFonts w:ascii="Times New Roman"/>
          <w:b w:val="false"/>
          <w:i w:val="false"/>
          <w:color w:val="000000"/>
          <w:sz w:val="28"/>
        </w:rPr>
        <w:t>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26"/>
    <w:bookmarkStart w:name="z151" w:id="127"/>
    <w:p>
      <w:pPr>
        <w:spacing w:after="0"/>
        <w:ind w:left="0"/>
        <w:jc w:val="both"/>
      </w:pPr>
      <w:r>
        <w:rPr>
          <w:rFonts w:ascii="Times New Roman"/>
          <w:b w:val="false"/>
          <w:i w:val="false"/>
          <w:color w:val="000000"/>
          <w:sz w:val="28"/>
        </w:rPr>
        <w:t>
      Негіздемелер болған кезде қосымша құжаттарды электрондық іс макетіне қосуға электрондық шешім жобасымен электрондық іс макетін Стандартта белгіленген мерзімде мемлекеттік кепілдік бойынша айырма төлемін тағайындау туралы шешім қабылдау үшін мемлекеттік корпорация бөлімшесіне қайтарады.</w:t>
      </w:r>
    </w:p>
    <w:bookmarkEnd w:id="127"/>
    <w:bookmarkStart w:name="z152" w:id="128"/>
    <w:p>
      <w:pPr>
        <w:spacing w:after="0"/>
        <w:ind w:left="0"/>
        <w:jc w:val="both"/>
      </w:pPr>
      <w:r>
        <w:rPr>
          <w:rFonts w:ascii="Times New Roman"/>
          <w:b w:val="false"/>
          <w:i w:val="false"/>
          <w:color w:val="000000"/>
          <w:sz w:val="28"/>
        </w:rPr>
        <w:t xml:space="preserve">
      Егер талап етілетін құжаттар Стандартта көрсетілген мерзімде ұсынылмаса, көрсетілетін қызметті беруші Стандарттың </w:t>
      </w:r>
      <w:r>
        <w:rPr>
          <w:rFonts w:ascii="Times New Roman"/>
          <w:b w:val="false"/>
          <w:i w:val="false"/>
          <w:color w:val="000000"/>
          <w:sz w:val="28"/>
        </w:rPr>
        <w:t>12-тармағына</w:t>
      </w:r>
      <w:r>
        <w:rPr>
          <w:rFonts w:ascii="Times New Roman"/>
          <w:b w:val="false"/>
          <w:i w:val="false"/>
          <w:color w:val="000000"/>
          <w:sz w:val="28"/>
        </w:rPr>
        <w:t xml:space="preserve"> сәйкес мемлекеттік кепілдік бойынша айырма төлемін тағайындаудан бас тарту туралы шешім шығарады.</w:t>
      </w:r>
    </w:p>
    <w:bookmarkEnd w:id="128"/>
    <w:bookmarkStart w:name="z153" w:id="129"/>
    <w:p>
      <w:pPr>
        <w:spacing w:after="0"/>
        <w:ind w:left="0"/>
        <w:jc w:val="both"/>
      </w:pPr>
      <w:r>
        <w:rPr>
          <w:rFonts w:ascii="Times New Roman"/>
          <w:b w:val="false"/>
          <w:i w:val="false"/>
          <w:color w:val="000000"/>
          <w:sz w:val="28"/>
        </w:rPr>
        <w:t>
      Көрсетілетін қызметті беруші бөлімі басшысының ЭЦҚ-сымен куәландырылған мемлекеттік кепілдік бойынша айырма төлемін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129"/>
    <w:bookmarkStart w:name="z154" w:id="130"/>
    <w:p>
      <w:pPr>
        <w:spacing w:after="0"/>
        <w:ind w:left="0"/>
        <w:jc w:val="both"/>
      </w:pPr>
      <w:r>
        <w:rPr>
          <w:rFonts w:ascii="Times New Roman"/>
          <w:b w:val="false"/>
          <w:i w:val="false"/>
          <w:color w:val="000000"/>
          <w:sz w:val="28"/>
        </w:rPr>
        <w:t>
      3) мемлекеттік кепілдік бойынша айырма төлемін тағайындау бойынша функцияны жүзеге асыратын көрсетілетін қызметті берушінің басшысы бір жұмыс күні ішінде ЭЦҚ арқылы:</w:t>
      </w:r>
    </w:p>
    <w:bookmarkEnd w:id="130"/>
    <w:bookmarkStart w:name="z155" w:id="131"/>
    <w:p>
      <w:pPr>
        <w:spacing w:after="0"/>
        <w:ind w:left="0"/>
        <w:jc w:val="both"/>
      </w:pPr>
      <w:r>
        <w:rPr>
          <w:rFonts w:ascii="Times New Roman"/>
          <w:b w:val="false"/>
          <w:i w:val="false"/>
          <w:color w:val="000000"/>
          <w:sz w:val="28"/>
        </w:rPr>
        <w:t>
      электрондық іс макеті Стандартқа толық сәйкес келген жағдайда мемлекеттік кепілдік бойынша айырма төлемін тағайындау туралы;</w:t>
      </w:r>
    </w:p>
    <w:bookmarkEnd w:id="131"/>
    <w:bookmarkStart w:name="z156" w:id="13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Қағидаларда белгіленген талаптарға сәйкес келмеген жағдайларда бас тарту себептерін көрсете отырып, мемлекеттік кепілдік бойынша айырма төлемін тағайындаудан бас тарту туралы шешім қабылдайды – электрондық шешім жобасымен келіп түскен электрондық іс-макетін қарайды (есептеудің дұрыстығын, сканерленген құжаттардың сапасын тексереді).</w:t>
      </w:r>
    </w:p>
    <w:bookmarkEnd w:id="132"/>
    <w:bookmarkStart w:name="z157" w:id="133"/>
    <w:p>
      <w:pPr>
        <w:spacing w:after="0"/>
        <w:ind w:left="0"/>
        <w:jc w:val="both"/>
      </w:pPr>
      <w:r>
        <w:rPr>
          <w:rFonts w:ascii="Times New Roman"/>
          <w:b w:val="false"/>
          <w:i w:val="false"/>
          <w:color w:val="000000"/>
          <w:sz w:val="28"/>
        </w:rPr>
        <w:t>
      Негіздемелер болған кезде қосымша құжаттарды электрондық іс макетіне қосуға электрондық шешім жобасымен электрондық іс макетін Стандартта белгіленген мерзімде мемлекеттік кепілдік бойынша айырма төлемін тағайындау туралы шешім қабылдау үшін мемлекеттік корпорация бөлімшесіне қайтарады.</w:t>
      </w:r>
    </w:p>
    <w:bookmarkEnd w:id="133"/>
    <w:bookmarkStart w:name="z158" w:id="134"/>
    <w:p>
      <w:pPr>
        <w:spacing w:after="0"/>
        <w:ind w:left="0"/>
        <w:jc w:val="both"/>
      </w:pPr>
      <w:r>
        <w:rPr>
          <w:rFonts w:ascii="Times New Roman"/>
          <w:b w:val="false"/>
          <w:i w:val="false"/>
          <w:color w:val="000000"/>
          <w:sz w:val="28"/>
        </w:rPr>
        <w:t>
      Қабылданған шешім Мемлекеттік корпорация бөлімшесіне және мемлекеттік кепілдік бойынша айырма төлемін тағайындау (тағайындаудан бас тарту) туралы хабарлама көрсетілетін қызметті алушыға автоматты түрде жіберіледі.</w:t>
      </w:r>
    </w:p>
    <w:bookmarkEnd w:id="134"/>
    <w:bookmarkStart w:name="z159" w:id="135"/>
    <w:p>
      <w:pPr>
        <w:spacing w:after="0"/>
        <w:ind w:left="0"/>
        <w:jc w:val="both"/>
      </w:pPr>
      <w:r>
        <w:rPr>
          <w:rFonts w:ascii="Times New Roman"/>
          <w:b w:val="false"/>
          <w:i w:val="false"/>
          <w:color w:val="000000"/>
          <w:sz w:val="28"/>
        </w:rPr>
        <w:t>
      Мемлекеттік кепілдік төлемін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135"/>
    <w:bookmarkStart w:name="z160" w:id="136"/>
    <w:p>
      <w:pPr>
        <w:spacing w:after="0"/>
        <w:ind w:left="0"/>
        <w:jc w:val="both"/>
      </w:pPr>
      <w:r>
        <w:rPr>
          <w:rFonts w:ascii="Times New Roman"/>
          <w:b w:val="false"/>
          <w:i w:val="false"/>
          <w:color w:val="000000"/>
          <w:sz w:val="28"/>
        </w:rPr>
        <w:t xml:space="preserve">
      7. Мемлекеттік қызмет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 мерзімдерде көрсетіледі.</w:t>
      </w:r>
    </w:p>
    <w:bookmarkEnd w:id="136"/>
    <w:bookmarkStart w:name="z161" w:id="13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 құрылымдық бөлімшелерінің (қызметкерлерінің) өзара іс-қимыл тәртібінің сипаттамасы</w:t>
      </w:r>
    </w:p>
    <w:bookmarkEnd w:id="137"/>
    <w:bookmarkStart w:name="z162" w:id="138"/>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138"/>
    <w:bookmarkStart w:name="z163" w:id="139"/>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139"/>
    <w:bookmarkStart w:name="z164" w:id="140"/>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140"/>
    <w:bookmarkStart w:name="z165" w:id="141"/>
    <w:p>
      <w:pPr>
        <w:spacing w:after="0"/>
        <w:ind w:left="0"/>
        <w:jc w:val="both"/>
      </w:pPr>
      <w:r>
        <w:rPr>
          <w:rFonts w:ascii="Times New Roman"/>
          <w:b w:val="false"/>
          <w:i w:val="false"/>
          <w:color w:val="000000"/>
          <w:sz w:val="28"/>
        </w:rPr>
        <w:t>
      көрсетілетін қызметті берушінің басшысы қатысады.</w:t>
      </w:r>
    </w:p>
    <w:bookmarkEnd w:id="141"/>
    <w:bookmarkStart w:name="z166" w:id="142"/>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 құрылымдық бөлімшелерінің (қызметкерлерінің) өзара іс-қимыл тәртібі:</w:t>
      </w:r>
    </w:p>
    <w:bookmarkEnd w:id="142"/>
    <w:bookmarkStart w:name="z167" w:id="143"/>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43"/>
    <w:bookmarkStart w:name="z168" w:id="144"/>
    <w:p>
      <w:pPr>
        <w:spacing w:after="0"/>
        <w:ind w:left="0"/>
        <w:jc w:val="both"/>
      </w:pPr>
      <w:r>
        <w:rPr>
          <w:rFonts w:ascii="Times New Roman"/>
          <w:b w:val="false"/>
          <w:i w:val="false"/>
          <w:color w:val="000000"/>
          <w:sz w:val="28"/>
        </w:rPr>
        <w:t>
      көрсетілетін қызметті беруші бөлімінің (басқармасының) басшысы екі жұмыс күні ішінде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44"/>
    <w:bookmarkStart w:name="z169" w:id="145"/>
    <w:p>
      <w:pPr>
        <w:spacing w:after="0"/>
        <w:ind w:left="0"/>
        <w:jc w:val="both"/>
      </w:pPr>
      <w:r>
        <w:rPr>
          <w:rFonts w:ascii="Times New Roman"/>
          <w:b w:val="false"/>
          <w:i w:val="false"/>
          <w:color w:val="000000"/>
          <w:sz w:val="28"/>
        </w:rPr>
        <w:t xml:space="preserve">
      көрсетілетін қызметті берушінің басшысы бір жұмыс күні ішінде мемлекеттік кепілдік бойынша айырма төлемін тағайындау (тағайындаудан бас тарту) туралы шешім қабылдайды. Әрбір рәсімнің (іс-қимылдың) ұзақтығы көрсетіле отырып, көрсетілетін қызметті берушінің қызметкерлері арасындағы рәсім (іс-қимыл) жүйелілігінің сипаттамасы осы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 ұсынылған.</w:t>
      </w:r>
    </w:p>
    <w:bookmarkEnd w:id="145"/>
    <w:bookmarkStart w:name="z170" w:id="146"/>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46"/>
    <w:bookmarkStart w:name="z171" w:id="147"/>
    <w:p>
      <w:pPr>
        <w:spacing w:after="0"/>
        <w:ind w:left="0"/>
        <w:jc w:val="both"/>
      </w:pPr>
      <w:r>
        <w:rPr>
          <w:rFonts w:ascii="Times New Roman"/>
          <w:b w:val="false"/>
          <w:i w:val="false"/>
          <w:color w:val="000000"/>
          <w:sz w:val="28"/>
        </w:rPr>
        <w:t>
      10. Көрсетілетін қызметті алушыдан құжаттарды қабылдау Мемлекеттік корпорацияның аумақтық бөлімшесінде "электрондық кезек" тәртібінде, кедергісіз қағидат бойынша жүзеге асырылады.</w:t>
      </w:r>
    </w:p>
    <w:bookmarkEnd w:id="147"/>
    <w:bookmarkStart w:name="z172" w:id="148"/>
    <w:p>
      <w:pPr>
        <w:spacing w:after="0"/>
        <w:ind w:left="0"/>
        <w:jc w:val="both"/>
      </w:pPr>
      <w:r>
        <w:rPr>
          <w:rFonts w:ascii="Times New Roman"/>
          <w:b w:val="false"/>
          <w:i w:val="false"/>
          <w:color w:val="000000"/>
          <w:sz w:val="28"/>
        </w:rPr>
        <w:t xml:space="preserve">
      Бұл ретте құжаттарды қабылдайтын маман мынадай іс-қимылдарды жүзеге асырады: </w:t>
      </w:r>
    </w:p>
    <w:bookmarkEnd w:id="148"/>
    <w:bookmarkStart w:name="z173" w:id="149"/>
    <w:p>
      <w:pPr>
        <w:spacing w:after="0"/>
        <w:ind w:left="0"/>
        <w:jc w:val="both"/>
      </w:pPr>
      <w:r>
        <w:rPr>
          <w:rFonts w:ascii="Times New Roman"/>
          <w:b w:val="false"/>
          <w:i w:val="false"/>
          <w:color w:val="000000"/>
          <w:sz w:val="28"/>
        </w:rPr>
        <w:t xml:space="preserve">
      1) мемлекеттік органның автоматтандырылған ақпараттық жүйесіне (бұдан әрі – АЖ) төлемді тағайындау, төлеу немесе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себеп бойынша тағайындаудан бас тарту фактісінің болуына сұрау салуды қалыптастырады.</w:t>
      </w:r>
    </w:p>
    <w:bookmarkEnd w:id="149"/>
    <w:bookmarkStart w:name="z174" w:id="150"/>
    <w:p>
      <w:pPr>
        <w:spacing w:after="0"/>
        <w:ind w:left="0"/>
        <w:jc w:val="both"/>
      </w:pPr>
      <w:r>
        <w:rPr>
          <w:rFonts w:ascii="Times New Roman"/>
          <w:b w:val="false"/>
          <w:i w:val="false"/>
          <w:color w:val="000000"/>
          <w:sz w:val="28"/>
        </w:rPr>
        <w:t>
      Айырманы тағайындау (тағайындаудан бас тарту) немесе төлеу фактісі анықталған кезде Стандартқа 3-қосымшаға сәйкес нысан бойынша мемлекеттік кепілдік бойынша айырма төлемін тағайындауға өтінішті қабылдаудан бас тарту туралы қолхат береді;</w:t>
      </w:r>
    </w:p>
    <w:bookmarkEnd w:id="150"/>
    <w:bookmarkStart w:name="z175" w:id="151"/>
    <w:p>
      <w:pPr>
        <w:spacing w:after="0"/>
        <w:ind w:left="0"/>
        <w:jc w:val="both"/>
      </w:pPr>
      <w:r>
        <w:rPr>
          <w:rFonts w:ascii="Times New Roman"/>
          <w:b w:val="false"/>
          <w:i w:val="false"/>
          <w:color w:val="000000"/>
          <w:sz w:val="28"/>
        </w:rPr>
        <w:t>
      2) көрсетілетін қызметті алушының жеке басын куәландыратын және тұрғылықты тұратын жері бойынша тіркелгенін растайтын құжаттар бойынша – "электрондық үкімет" шлюзі арқылы "Жеке тұлғалар" мемлекеттік дерекқоры АЖ-ға сұрау салуды қалыптастырады;</w:t>
      </w:r>
    </w:p>
    <w:bookmarkEnd w:id="151"/>
    <w:bookmarkStart w:name="z176" w:id="152"/>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152"/>
    <w:bookmarkStart w:name="z177" w:id="153"/>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153"/>
    <w:bookmarkStart w:name="z178" w:id="154"/>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көрсетілетін қызметті алушы ұсынған түпнұсқаларға сәйкес келуін қамтамасыз етеді;</w:t>
      </w:r>
    </w:p>
    <w:bookmarkEnd w:id="154"/>
    <w:bookmarkStart w:name="z179" w:id="155"/>
    <w:p>
      <w:pPr>
        <w:spacing w:after="0"/>
        <w:ind w:left="0"/>
        <w:jc w:val="both"/>
      </w:pPr>
      <w:r>
        <w:rPr>
          <w:rFonts w:ascii="Times New Roman"/>
          <w:b w:val="false"/>
          <w:i w:val="false"/>
          <w:color w:val="000000"/>
          <w:sz w:val="28"/>
        </w:rPr>
        <w:t>
      6) өтінішті тіркейді және құжаттардың қабылданғаны туралы қолхат береді.</w:t>
      </w:r>
    </w:p>
    <w:bookmarkEnd w:id="155"/>
    <w:bookmarkStart w:name="z180" w:id="15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мемлекеттік кепілдік бойынша айырма төлемін тағайындауға құқығы болмаған жағдайда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156"/>
    <w:bookmarkStart w:name="z181" w:id="157"/>
    <w:p>
      <w:pPr>
        <w:spacing w:after="0"/>
        <w:ind w:left="0"/>
        <w:jc w:val="both"/>
      </w:pPr>
      <w:r>
        <w:rPr>
          <w:rFonts w:ascii="Times New Roman"/>
          <w:b w:val="false"/>
          <w:i w:val="false"/>
          <w:color w:val="000000"/>
          <w:sz w:val="28"/>
        </w:rPr>
        <w:t xml:space="preserve">
      11. Мемлекеттік корпорацияның аумақтық бөлімшесі екі жұмыс күні ішінде көрсетілетін қызметті алушының электрондық (қағаз түріндегі) іс макетін қалыптастыру және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мемлекеттік кепілдік бойынша айырма төлемін есептеу бойынша іс-қимылдарды жүзеге асырады.</w:t>
      </w:r>
    </w:p>
    <w:bookmarkEnd w:id="157"/>
    <w:bookmarkStart w:name="z182" w:id="158"/>
    <w:p>
      <w:pPr>
        <w:spacing w:after="0"/>
        <w:ind w:left="0"/>
        <w:jc w:val="both"/>
      </w:pPr>
      <w:r>
        <w:rPr>
          <w:rFonts w:ascii="Times New Roman"/>
          <w:b w:val="false"/>
          <w:i w:val="false"/>
          <w:color w:val="000000"/>
          <w:sz w:val="28"/>
        </w:rPr>
        <w:t>
       Қызметті көрсету мерзімін ұзартуға негіздемелер болған жағдайда маман көрсетілетін қызметті алушыны екі жұмыс күні ішінде Стандартқа 5-қосымшаға сәйкес нысан бойынша қызмет көрсету мерзімінің ұзартылғаны туралы телефон байланысы смс (қысқа хабарлама қызметі) / sms (short message service) арқылы хабардар етеді.</w:t>
      </w:r>
    </w:p>
    <w:bookmarkEnd w:id="158"/>
    <w:bookmarkStart w:name="z183" w:id="159"/>
    <w:p>
      <w:pPr>
        <w:spacing w:after="0"/>
        <w:ind w:left="0"/>
        <w:jc w:val="both"/>
      </w:pPr>
      <w:r>
        <w:rPr>
          <w:rFonts w:ascii="Times New Roman"/>
          <w:b w:val="false"/>
          <w:i w:val="false"/>
          <w:color w:val="000000"/>
          <w:sz w:val="28"/>
        </w:rPr>
        <w:t xml:space="preserve">
      Бұл ретте зейнетақы төлемдеріне құқық туындаған күнге инфляция коэффициенті туралы мәліметтер болған кезде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 бойынша қызметті ұзартудың жалпы мерзімі күнтізбелік жиырма бес күннен аспауға тиіс.</w:t>
      </w:r>
    </w:p>
    <w:bookmarkEnd w:id="159"/>
    <w:bookmarkStart w:name="z184" w:id="160"/>
    <w:p>
      <w:pPr>
        <w:spacing w:after="0"/>
        <w:ind w:left="0"/>
        <w:jc w:val="both"/>
      </w:pPr>
      <w:r>
        <w:rPr>
          <w:rFonts w:ascii="Times New Roman"/>
          <w:b w:val="false"/>
          <w:i w:val="false"/>
          <w:color w:val="000000"/>
          <w:sz w:val="28"/>
        </w:rPr>
        <w:t xml:space="preserve">
      Көрсетілетін қызметті берушіден мемлекеттік кепілдік бойынша айырма төлемін тағайындау (тағайындаудан бас тарту) туралы хабарлама келіп түскен сәттен бастап екі жұмыс күні ішінде көрсетілетін қызметті берушінің қабылдаған шешімі туралы осы регламентке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көрсетілетін қызметті алушының Қазақстан Республикасының аумағында тіркелген мобильді телефонына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төлемді тағайындау (тағайындаудан бас тарту) туралы смс (sms) – хабарлама жіберу арқылы өтініш берушіні хабардар етеді.</w:t>
      </w:r>
    </w:p>
    <w:bookmarkEnd w:id="160"/>
    <w:bookmarkStart w:name="z185" w:id="161"/>
    <w:p>
      <w:pPr>
        <w:spacing w:after="0"/>
        <w:ind w:left="0"/>
        <w:jc w:val="both"/>
      </w:pPr>
      <w:r>
        <w:rPr>
          <w:rFonts w:ascii="Times New Roman"/>
          <w:b w:val="false"/>
          <w:i w:val="false"/>
          <w:color w:val="000000"/>
          <w:sz w:val="28"/>
        </w:rPr>
        <w:t>
      Көрсетілетін қызметті алушының мобильді телефонына смс (қысқа хабарлама қызметі) / sms (short message service) хабарлама жіберу мүмкіндігі болмаған жағдайда Мемлекеттік корпорацияның аумақтық бөлімшесі хабарламаны басып шығарады және оны көрсетілетін қызметті алушы өзі келгенде береді.</w:t>
      </w:r>
    </w:p>
    <w:bookmarkEnd w:id="161"/>
    <w:bookmarkStart w:name="z186" w:id="162"/>
    <w:p>
      <w:pPr>
        <w:spacing w:after="0"/>
        <w:ind w:left="0"/>
        <w:jc w:val="both"/>
      </w:pPr>
      <w:r>
        <w:rPr>
          <w:rFonts w:ascii="Times New Roman"/>
          <w:b w:val="false"/>
          <w:i w:val="false"/>
          <w:color w:val="000000"/>
          <w:sz w:val="28"/>
        </w:rPr>
        <w:t xml:space="preserve">
      12. Қызметтер көрсетуге қатысатын ақпараттық жүйелердің функционалдық өзара іс-қимылының диаграммалары осы регламентке </w:t>
      </w:r>
      <w:r>
        <w:rPr>
          <w:rFonts w:ascii="Times New Roman"/>
          <w:b w:val="false"/>
          <w:i w:val="false"/>
          <w:color w:val="000000"/>
          <w:sz w:val="28"/>
        </w:rPr>
        <w:t xml:space="preserve">3-қосымшада </w:t>
      </w:r>
      <w:r>
        <w:rPr>
          <w:rFonts w:ascii="Times New Roman"/>
          <w:b w:val="false"/>
          <w:i w:val="false"/>
          <w:color w:val="000000"/>
          <w:sz w:val="28"/>
        </w:rPr>
        <w:t xml:space="preserve"> графикалық нысанда көрсетілген.</w:t>
      </w:r>
    </w:p>
    <w:bookmarkEnd w:id="162"/>
    <w:bookmarkStart w:name="z187" w:id="163"/>
    <w:p>
      <w:pPr>
        <w:spacing w:after="0"/>
        <w:ind w:left="0"/>
        <w:jc w:val="both"/>
      </w:pPr>
      <w:r>
        <w:rPr>
          <w:rFonts w:ascii="Times New Roman"/>
          <w:b w:val="false"/>
          <w:i w:val="false"/>
          <w:color w:val="000000"/>
          <w:sz w:val="28"/>
        </w:rPr>
        <w:t xml:space="preserve">
      13. Мемлекеттік қызмет көрсету процесіндегі әкімшілік іс-қимылдардың логикалық жүйелілігі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бизнес-процестерінің анықтамалығында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05" w:id="164"/>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рәсімдердің (іс-қимылдардың) жүйелілігінің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260"/>
        <w:gridCol w:w="1986"/>
        <w:gridCol w:w="6179"/>
        <w:gridCol w:w="762"/>
        <w:gridCol w:w="672"/>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электрондық цифрлық қолтаңба арқылы куәландыру және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r>
              <w:br/>
            </w:r>
            <w:r>
              <w:rPr>
                <w:rFonts w:ascii="Times New Roman"/>
                <w:b w:val="false"/>
                <w:i w:val="false"/>
                <w:color w:val="000000"/>
                <w:sz w:val="20"/>
              </w:rPr>
              <w:t>
2) Электрондық іс макетін жете ресімдеу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электрондық цифрлық қолтаңба арқылы куәландыру және мемлекеттік кепілдік бойынша айырма төлемін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r>
              <w:br/>
            </w:r>
            <w:r>
              <w:rPr>
                <w:rFonts w:ascii="Times New Roman"/>
                <w:b w:val="false"/>
                <w:i w:val="false"/>
                <w:color w:val="000000"/>
                <w:sz w:val="20"/>
              </w:rPr>
              <w:t>
2) Электрондық іс макетін Стандартта айқындалған тиісті құжаттармен толықтыру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электрондық шешім жобасымен электрондық іс макетін қарау</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кепілдік бойынша айырма төлемін тағайындау (тағайындаудан бас тарту) туралы шешім қабылдау;</w:t>
            </w:r>
            <w:r>
              <w:br/>
            </w:r>
            <w:r>
              <w:rPr>
                <w:rFonts w:ascii="Times New Roman"/>
                <w:b w:val="false"/>
                <w:i w:val="false"/>
                <w:color w:val="000000"/>
                <w:sz w:val="20"/>
              </w:rPr>
              <w:t>
2) Мемлекеттік кепілдік бойынша айырма төлемін тағайындау (тағайындаудан бас тарту) туралы хабарламаны Мемлекеттік корпорация бөлімшесіне жіберу;</w:t>
            </w:r>
            <w:r>
              <w:br/>
            </w:r>
            <w:r>
              <w:rPr>
                <w:rFonts w:ascii="Times New Roman"/>
                <w:b w:val="false"/>
                <w:i w:val="false"/>
                <w:color w:val="000000"/>
                <w:sz w:val="20"/>
              </w:rPr>
              <w:t>
3) Электрондық іс макетін жете ресімдеу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90" w:id="165"/>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 (тағайындаудан бас тарту) туралы смс (sms) - хабарлама</w:t>
      </w:r>
    </w:p>
    <w:bookmarkEnd w:id="165"/>
    <w:p>
      <w:pPr>
        <w:spacing w:after="0"/>
        <w:ind w:left="0"/>
        <w:jc w:val="both"/>
      </w:pPr>
      <w:r>
        <w:rPr>
          <w:rFonts w:ascii="Times New Roman"/>
          <w:b w:val="false"/>
          <w:i w:val="false"/>
          <w:color w:val="000000"/>
          <w:sz w:val="28"/>
        </w:rPr>
        <w:t>
      __________________ шешімімен тағайындалды/бас тартылды</w:t>
      </w:r>
    </w:p>
    <w:p>
      <w:pPr>
        <w:spacing w:after="0"/>
        <w:ind w:left="0"/>
        <w:jc w:val="both"/>
      </w:pPr>
      <w:r>
        <w:rPr>
          <w:rFonts w:ascii="Times New Roman"/>
          <w:b w:val="false"/>
          <w:i w:val="false"/>
          <w:color w:val="000000"/>
          <w:sz w:val="28"/>
        </w:rPr>
        <w:t>
      (</w:t>
      </w:r>
      <w:r>
        <w:rPr>
          <w:rFonts w:ascii="Times New Roman"/>
          <w:b w:val="false"/>
          <w:i/>
          <w:color w:val="000000"/>
          <w:sz w:val="28"/>
        </w:rPr>
        <w:t>төлем түрі)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Т.А.Ә.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98" w:id="166"/>
    <w:p>
      <w:pPr>
        <w:spacing w:after="0"/>
        <w:ind w:left="0"/>
        <w:jc w:val="left"/>
      </w:pPr>
      <w:r>
        <w:rPr>
          <w:rFonts w:ascii="Times New Roman"/>
          <w:b/>
          <w:i w:val="false"/>
          <w:color w:val="000000"/>
        </w:rPr>
        <w:t xml:space="preserve"> Мемлекеттік қызметті көрсетуге қатысатын ақпараттық жүйелердің функционалдық өзара іс-қимылының графикалық нысандағы диаграммалары</w:t>
      </w:r>
    </w:p>
    <w:bookmarkEnd w:id="166"/>
    <w:p>
      <w:pPr>
        <w:spacing w:after="0"/>
        <w:ind w:left="0"/>
        <w:jc w:val="left"/>
      </w:pPr>
      <w:r>
        <w:br/>
      </w:r>
    </w:p>
    <w:p>
      <w:pPr>
        <w:spacing w:after="0"/>
        <w:ind w:left="0"/>
        <w:jc w:val="both"/>
      </w:pPr>
      <w:r>
        <w:drawing>
          <wp:inline distT="0" distB="0" distL="0" distR="0">
            <wp:extent cx="6045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202" w:id="167"/>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бизнес-процестерінің анықтамалығы</w:t>
      </w:r>
    </w:p>
    <w:bookmarkEnd w:id="167"/>
    <w:p>
      <w:pPr>
        <w:spacing w:after="0"/>
        <w:ind w:left="0"/>
        <w:jc w:val="left"/>
      </w:pPr>
      <w:r>
        <w:br/>
      </w:r>
    </w:p>
    <w:p>
      <w:pPr>
        <w:spacing w:after="0"/>
        <w:ind w:left="0"/>
        <w:jc w:val="both"/>
      </w:pPr>
      <w:r>
        <w:drawing>
          <wp:inline distT="0" distB="0" distL="0" distR="0">
            <wp:extent cx="7645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356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