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77268" w14:textId="ef772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"Тыңайтқыштардың құнын (органикалық тыңайтқыштарды қоспағанда) субсидиялау қағидаларын бекіту туралы" Қазақстан Республикасы Ауыл шаруашылығы министрінің 2015 жылғы 6 сәуірдегі № 4-4/305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2017 жылғы 25 тамыздағы № 355 бұйрығы. Қазақстан Республикасының Әділет министрлігінде 2017 жылғы 20 қазанда № 15911 болып тіркелді. Күші жойылды - Қазақстан Республикасы Ауыл шаруашылығы министрінің 2020 жылғы 25 мамырдағы № 181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Ауыл шаруашылығы министрінің 25.05.2020 </w:t>
      </w:r>
      <w:r>
        <w:rPr>
          <w:rFonts w:ascii="Times New Roman"/>
          <w:b w:val="false"/>
          <w:i w:val="false"/>
          <w:color w:val="000000"/>
          <w:sz w:val="28"/>
        </w:rPr>
        <w:t>№ 181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ff0000"/>
          <w:sz w:val="28"/>
        </w:rPr>
        <w:t>Осы бұйрық 01.11.2017 ж. бастап қолданысқа енгізіледі</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"Тыңайтқыштардың құнын (органикалық тыңайтқыштарды қоспағанда) субсидиялау қағидаларын бекіту туралы" Қазақстан Республикасы Ауыл шаруашылығы министрінің 2015 жылғы 6 сәуірдегі № 4-4/305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актiлерді мемлекеттiк тіркеу тізілімінде № 11223 болып тіркелген, 2015 жылғы 2 шілдеде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Тыңайтқыштардың құнын (органикалық тыңайтқыштарды қоспағанда) субсидиялау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Ауыл шаруашылығы министрлігінің Егіншілік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көшірмесінің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5"/>
    <w:bookmarkStart w:name="z7" w:id="6"/>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 басылымдарына ресми жариялауға жіберілуін;</w:t>
      </w:r>
    </w:p>
    <w:bookmarkEnd w:id="6"/>
    <w:bookmarkStart w:name="z8" w:id="7"/>
    <w:p>
      <w:pPr>
        <w:spacing w:after="0"/>
        <w:ind w:left="0"/>
        <w:jc w:val="both"/>
      </w:pPr>
      <w:r>
        <w:rPr>
          <w:rFonts w:ascii="Times New Roman"/>
          <w:b w:val="false"/>
          <w:i w:val="false"/>
          <w:color w:val="000000"/>
          <w:sz w:val="28"/>
        </w:rPr>
        <w:t>
      4) осы бұйрықтың Қазақстан Республикасы Ауыл шаруашылығы министрлігінің интернет-ресурсында орналастырылуын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2017 жылғы 1 қарашадан бастап қолданысқа енгізіледі және ресми жариялануға тиіс.</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 xml:space="preserve">Премьер-Министрінің орынбасары - </w:t>
            </w:r>
            <w:r>
              <w:br/>
            </w:r>
            <w:r>
              <w:rPr>
                <w:rFonts w:ascii="Times New Roman"/>
                <w:b w:val="false"/>
                <w:i/>
                <w:color w:val="000000"/>
                <w:sz w:val="20"/>
              </w:rPr>
              <w:t>Қазақстан Республикасының</w:t>
            </w:r>
            <w:r>
              <w:br/>
            </w:r>
            <w:r>
              <w:rPr>
                <w:rFonts w:ascii="Times New Roman"/>
                <w:b w:val="false"/>
                <w:i/>
                <w:color w:val="000000"/>
                <w:sz w:val="20"/>
              </w:rPr>
              <w:t>Ауыл шаруашылығы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А.Мырзахметов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 министрі</w:t>
      </w:r>
    </w:p>
    <w:p>
      <w:pPr>
        <w:spacing w:after="0"/>
        <w:ind w:left="0"/>
        <w:jc w:val="both"/>
      </w:pPr>
      <w:r>
        <w:rPr>
          <w:rFonts w:ascii="Times New Roman"/>
          <w:b w:val="false"/>
          <w:i w:val="false"/>
          <w:color w:val="000000"/>
          <w:sz w:val="28"/>
        </w:rPr>
        <w:t>
      _____________ Д. Абаев</w:t>
      </w:r>
    </w:p>
    <w:p>
      <w:pPr>
        <w:spacing w:after="0"/>
        <w:ind w:left="0"/>
        <w:jc w:val="both"/>
      </w:pPr>
      <w:r>
        <w:rPr>
          <w:rFonts w:ascii="Times New Roman"/>
          <w:b w:val="false"/>
          <w:i w:val="false"/>
          <w:color w:val="000000"/>
          <w:sz w:val="28"/>
        </w:rPr>
        <w:t>
      2017 жылғы 4 қыркүйек</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Инвестициялар және даму министрі</w:t>
      </w:r>
    </w:p>
    <w:p>
      <w:pPr>
        <w:spacing w:after="0"/>
        <w:ind w:left="0"/>
        <w:jc w:val="both"/>
      </w:pPr>
      <w:r>
        <w:rPr>
          <w:rFonts w:ascii="Times New Roman"/>
          <w:b w:val="false"/>
          <w:i w:val="false"/>
          <w:color w:val="000000"/>
          <w:sz w:val="28"/>
        </w:rPr>
        <w:t>
      _____________ Ж. Қасымбек</w:t>
      </w:r>
    </w:p>
    <w:p>
      <w:pPr>
        <w:spacing w:after="0"/>
        <w:ind w:left="0"/>
        <w:jc w:val="both"/>
      </w:pPr>
      <w:r>
        <w:rPr>
          <w:rFonts w:ascii="Times New Roman"/>
          <w:b w:val="false"/>
          <w:i w:val="false"/>
          <w:color w:val="000000"/>
          <w:sz w:val="28"/>
        </w:rPr>
        <w:t>
      2017 жылғы 29 тамыз</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 Б. Сұлтанов</w:t>
      </w:r>
    </w:p>
    <w:p>
      <w:pPr>
        <w:spacing w:after="0"/>
        <w:ind w:left="0"/>
        <w:jc w:val="both"/>
      </w:pPr>
      <w:r>
        <w:rPr>
          <w:rFonts w:ascii="Times New Roman"/>
          <w:b w:val="false"/>
          <w:i w:val="false"/>
          <w:color w:val="000000"/>
          <w:sz w:val="28"/>
        </w:rPr>
        <w:t>
      2017 жылғы 28 тамыз</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 Т. Сүлейменов</w:t>
      </w:r>
    </w:p>
    <w:p>
      <w:pPr>
        <w:spacing w:after="0"/>
        <w:ind w:left="0"/>
        <w:jc w:val="both"/>
      </w:pPr>
      <w:r>
        <w:rPr>
          <w:rFonts w:ascii="Times New Roman"/>
          <w:b w:val="false"/>
          <w:i w:val="false"/>
          <w:color w:val="000000"/>
          <w:sz w:val="28"/>
        </w:rPr>
        <w:t>
      2017 жылғы 28 қыркүйек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Қазақстан</w:t>
            </w:r>
            <w:r>
              <w:br/>
            </w:r>
            <w:r>
              <w:rPr>
                <w:rFonts w:ascii="Times New Roman"/>
                <w:b w:val="false"/>
                <w:i w:val="false"/>
                <w:color w:val="000000"/>
                <w:sz w:val="20"/>
              </w:rPr>
              <w:t>Республикасы Ауыл</w:t>
            </w:r>
            <w:r>
              <w:br/>
            </w:r>
            <w:r>
              <w:rPr>
                <w:rFonts w:ascii="Times New Roman"/>
                <w:b w:val="false"/>
                <w:i w:val="false"/>
                <w:color w:val="000000"/>
                <w:sz w:val="20"/>
              </w:rPr>
              <w:t>шаруашылығы министрінің</w:t>
            </w:r>
            <w:r>
              <w:br/>
            </w:r>
            <w:r>
              <w:rPr>
                <w:rFonts w:ascii="Times New Roman"/>
                <w:b w:val="false"/>
                <w:i w:val="false"/>
                <w:color w:val="000000"/>
                <w:sz w:val="20"/>
              </w:rPr>
              <w:t>2017 жылғы 25 тамыздағы</w:t>
            </w:r>
            <w:r>
              <w:br/>
            </w:r>
            <w:r>
              <w:rPr>
                <w:rFonts w:ascii="Times New Roman"/>
                <w:b w:val="false"/>
                <w:i w:val="false"/>
                <w:color w:val="000000"/>
                <w:sz w:val="20"/>
              </w:rPr>
              <w:t>№ 355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2015 жылғы</w:t>
            </w:r>
            <w:r>
              <w:br/>
            </w:r>
            <w:r>
              <w:rPr>
                <w:rFonts w:ascii="Times New Roman"/>
                <w:b w:val="false"/>
                <w:i w:val="false"/>
                <w:color w:val="000000"/>
                <w:sz w:val="20"/>
              </w:rPr>
              <w:t>6 сәуірдегі № 4-4/305</w:t>
            </w:r>
            <w:r>
              <w:br/>
            </w:r>
            <w:r>
              <w:rPr>
                <w:rFonts w:ascii="Times New Roman"/>
                <w:b w:val="false"/>
                <w:i w:val="false"/>
                <w:color w:val="000000"/>
                <w:sz w:val="20"/>
              </w:rPr>
              <w:t>бұйрығымен</w:t>
            </w:r>
            <w:r>
              <w:br/>
            </w:r>
            <w:r>
              <w:rPr>
                <w:rFonts w:ascii="Times New Roman"/>
                <w:b w:val="false"/>
                <w:i w:val="false"/>
                <w:color w:val="000000"/>
                <w:sz w:val="20"/>
              </w:rPr>
              <w:t>бекітілген</w:t>
            </w:r>
          </w:p>
        </w:tc>
      </w:tr>
    </w:tbl>
    <w:bookmarkStart w:name="z13" w:id="10"/>
    <w:p>
      <w:pPr>
        <w:spacing w:after="0"/>
        <w:ind w:left="0"/>
        <w:jc w:val="left"/>
      </w:pPr>
      <w:r>
        <w:rPr>
          <w:rFonts w:ascii="Times New Roman"/>
          <w:b/>
          <w:i w:val="false"/>
          <w:color w:val="000000"/>
        </w:rPr>
        <w:t xml:space="preserve"> Тыңайтқыштардың құнын (органикалық тыңайтқыштарды қоспағанда) субсидиялау қағидалары</w:t>
      </w:r>
    </w:p>
    <w:bookmarkEnd w:id="10"/>
    <w:bookmarkStart w:name="z14" w:id="11"/>
    <w:p>
      <w:pPr>
        <w:spacing w:after="0"/>
        <w:ind w:left="0"/>
        <w:jc w:val="left"/>
      </w:pPr>
      <w:r>
        <w:rPr>
          <w:rFonts w:ascii="Times New Roman"/>
          <w:b/>
          <w:i w:val="false"/>
          <w:color w:val="000000"/>
        </w:rPr>
        <w:t xml:space="preserve"> 1-тарау. Жалпы ережелер</w:t>
      </w:r>
    </w:p>
    <w:bookmarkEnd w:id="11"/>
    <w:bookmarkStart w:name="z15" w:id="12"/>
    <w:p>
      <w:pPr>
        <w:spacing w:after="0"/>
        <w:ind w:left="0"/>
        <w:jc w:val="both"/>
      </w:pPr>
      <w:r>
        <w:rPr>
          <w:rFonts w:ascii="Times New Roman"/>
          <w:b w:val="false"/>
          <w:i w:val="false"/>
          <w:color w:val="000000"/>
          <w:sz w:val="28"/>
        </w:rPr>
        <w:t>
      1. Осы Тыңайтқыштардың құнын (органикалық тыңайтқыштарды қоспағанда) субсидиялау қағидалары (бұдан әрi – Қағидалар) тиiстi қаржы жылына арналған жергiлiктi бюджетте көзделген қаражат есебiнен және шегiнде тыңайтқыштардың (органикалық тыңайтқыштарды қоспағанда) құнын субсидиялау (бұдан әрі – субсидиялар) тәртiбiн айқындайды.</w:t>
      </w:r>
    </w:p>
    <w:bookmarkEnd w:id="12"/>
    <w:bookmarkStart w:name="z16" w:id="13"/>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3"/>
    <w:p>
      <w:pPr>
        <w:spacing w:after="0"/>
        <w:ind w:left="0"/>
        <w:jc w:val="both"/>
      </w:pPr>
      <w:r>
        <w:rPr>
          <w:rFonts w:ascii="Times New Roman"/>
          <w:b w:val="false"/>
          <w:i w:val="false"/>
          <w:color w:val="000000"/>
          <w:sz w:val="28"/>
        </w:rPr>
        <w:t>
      1) көрсетілетін қызметтерді жеткізуші – мемлекеттік сатып алу туралы заңнамаға сәйкес облыстың (бұдан әрі – облыстық басқарма), республикалық маңызы бар қаланың, астананың (бұдан әрі – қалалық басқарма) жергілікті атқарушы органының Ауыл шаруашылығы басқармасы айқындайтын, субсидиялаудың ақпараттық жүйесіне қолжетімділікті және меншік иесі ретінде оны сүйемелдеуді қамтамасыз ететін тұлға;</w:t>
      </w:r>
    </w:p>
    <w:p>
      <w:pPr>
        <w:spacing w:after="0"/>
        <w:ind w:left="0"/>
        <w:jc w:val="both"/>
      </w:pPr>
      <w:r>
        <w:rPr>
          <w:rFonts w:ascii="Times New Roman"/>
          <w:b w:val="false"/>
          <w:i w:val="false"/>
          <w:color w:val="000000"/>
          <w:sz w:val="28"/>
        </w:rPr>
        <w:t>
      2) отандық тыңайтқыштарды өндiрушi (бұдан әрi – тыңайтқыштарды өндіруші) – Қазақстан Республикасының резиденті болып табылатын, Қазақстан Республикасында тыңайтқыштарды (органикалық тыңайтқыштарды қоспағанда) өндiрудi жүзеге асыратын және оларды тіркеген жеке немесе заңды тұлға;</w:t>
      </w:r>
    </w:p>
    <w:p>
      <w:pPr>
        <w:spacing w:after="0"/>
        <w:ind w:left="0"/>
        <w:jc w:val="both"/>
      </w:pPr>
      <w:r>
        <w:rPr>
          <w:rFonts w:ascii="Times New Roman"/>
          <w:b w:val="false"/>
          <w:i w:val="false"/>
          <w:color w:val="000000"/>
          <w:sz w:val="28"/>
        </w:rPr>
        <w:t>
      3) өтінім - ауыл шаруашылығы тауарын өндірушінің (бұдан әрі – ауылшартауарынөндіруші) немесе ауыл шаруашылығы кооперативінің</w:t>
      </w:r>
      <w:r>
        <w:br/>
      </w:r>
      <w:r>
        <w:rPr>
          <w:rFonts w:ascii="Times New Roman"/>
          <w:b w:val="false"/>
          <w:i w:val="false"/>
          <w:color w:val="000000"/>
          <w:sz w:val="28"/>
        </w:rPr>
        <w:t>(бұдан әрі – ауылшаркооперативі) сатып алынған тыңайтқыштар үшін толық құнымен субсидиялар алуға арналған электрондық өтiнiмі;</w:t>
      </w:r>
    </w:p>
    <w:p>
      <w:pPr>
        <w:spacing w:after="0"/>
        <w:ind w:left="0"/>
        <w:jc w:val="both"/>
      </w:pPr>
      <w:r>
        <w:rPr>
          <w:rFonts w:ascii="Times New Roman"/>
          <w:b w:val="false"/>
          <w:i w:val="false"/>
          <w:color w:val="000000"/>
          <w:sz w:val="28"/>
        </w:rPr>
        <w:t>
      4) өтпелі өтінім - ауылшартауарынөндіруші (ауылшаркооперативі) арзандатылған құнмен сатып алатын тыңайтқыштар үшін тыңайтқыш өндірушінің субсидиялар алуға арналған электрондық өтiнiмі;</w:t>
      </w:r>
    </w:p>
    <w:p>
      <w:pPr>
        <w:spacing w:after="0"/>
        <w:ind w:left="0"/>
        <w:jc w:val="both"/>
      </w:pPr>
      <w:r>
        <w:rPr>
          <w:rFonts w:ascii="Times New Roman"/>
          <w:b w:val="false"/>
          <w:i w:val="false"/>
          <w:color w:val="000000"/>
          <w:sz w:val="28"/>
        </w:rPr>
        <w:t>
      5) субсидиялауға арналған өтінімдердің электрондық тізілімі (бұдан әрі – тізілім) – агроөнеркәсіптік кешенді субсидиялауға арналған өтінімдер, сондай-ақ қарыз алушылар, қаржы институттары туралы мәліметтердің жиынтығы және субсидиялаудың ақпараттық жүйесінде көрсетілген өзге де мәліметтер;</w:t>
      </w:r>
    </w:p>
    <w:p>
      <w:pPr>
        <w:spacing w:after="0"/>
        <w:ind w:left="0"/>
        <w:jc w:val="both"/>
      </w:pPr>
      <w:r>
        <w:rPr>
          <w:rFonts w:ascii="Times New Roman"/>
          <w:b w:val="false"/>
          <w:i w:val="false"/>
          <w:color w:val="000000"/>
          <w:sz w:val="28"/>
        </w:rPr>
        <w:t>
      6) субсидиялаудың ақпараттық жүйесі – субсидия алуға арналған өтінімді (өтпелі өтінімді) тіркеуге, сондай-ақ өтінімді (өтпелі өтінімді) субсидиялау шарттарына сәйкестігіне автоматты түрде тексеру арқылы оларды өңдеуге мүмкіндік беретін, субсидиялау процестерін орындау жөніндегі қызметтерді көрсетуге арналған, ақпараттық-коммуникациялық технологиялардың, қызмет көрсетуші персоналдың және техникалық құжаттаманың ұйымдастырылып, ретке келтірілген жиынтығы;</w:t>
      </w:r>
    </w:p>
    <w:p>
      <w:pPr>
        <w:spacing w:after="0"/>
        <w:ind w:left="0"/>
        <w:jc w:val="both"/>
      </w:pPr>
      <w:r>
        <w:rPr>
          <w:rFonts w:ascii="Times New Roman"/>
          <w:b w:val="false"/>
          <w:i w:val="false"/>
          <w:color w:val="000000"/>
          <w:sz w:val="28"/>
        </w:rPr>
        <w:t>
      7) тыңайтқыштарды жеткізуші –шетелдік өндірістегі тыңайтқыштарды (органикалық тыңайтқыштарды қоспағанда) өткізуді жүзеге асыратын, оларды тіркеген жеке немесе заңды тұлға;</w:t>
      </w:r>
    </w:p>
    <w:p>
      <w:pPr>
        <w:spacing w:after="0"/>
        <w:ind w:left="0"/>
        <w:jc w:val="both"/>
      </w:pPr>
      <w:r>
        <w:rPr>
          <w:rFonts w:ascii="Times New Roman"/>
          <w:b w:val="false"/>
          <w:i w:val="false"/>
          <w:color w:val="000000"/>
          <w:sz w:val="28"/>
        </w:rPr>
        <w:t>
      8) тыңайтқыштарды сатушы – тыңайтқыштарды өндіруші, тыңайтқыштарды жеткізуші немесе шетелдік тыңайтқыштарды өндіруші;</w:t>
      </w:r>
    </w:p>
    <w:p>
      <w:pPr>
        <w:spacing w:after="0"/>
        <w:ind w:left="0"/>
        <w:jc w:val="both"/>
      </w:pPr>
      <w:r>
        <w:rPr>
          <w:rFonts w:ascii="Times New Roman"/>
          <w:b w:val="false"/>
          <w:i w:val="false"/>
          <w:color w:val="000000"/>
          <w:sz w:val="28"/>
        </w:rPr>
        <w:t xml:space="preserve">
      9) тыңайтқыштардың ең төменгі нарықтық құны – тыңайтқыштарға субсидия номаларын белгілеу үшін олардың бағаларына талдау жүргізу жолымен облыстың, республикалық маңызы бар қаланың, астананың жергілікті атқарушы органы айқындайтын, тиісті жылға арналған тиісті тыңайтқыш түрлері бойынша қалыптасқан тыңайтқыштардың ең төмен нарықтық құны; </w:t>
      </w:r>
    </w:p>
    <w:p>
      <w:pPr>
        <w:spacing w:after="0"/>
        <w:ind w:left="0"/>
        <w:jc w:val="both"/>
      </w:pPr>
      <w:r>
        <w:rPr>
          <w:rFonts w:ascii="Times New Roman"/>
          <w:b w:val="false"/>
          <w:i w:val="false"/>
          <w:color w:val="000000"/>
          <w:sz w:val="28"/>
        </w:rPr>
        <w:t>
      10) шетелдiк тыңайтқыштарды өндiрушi – шетелдік өндірістегі тыңайтқыштарды (органикалық тыңайтқыштарды қоспағанда) тіркеген Қазақстан Республикасының бейрезиденті;</w:t>
      </w:r>
    </w:p>
    <w:p>
      <w:pPr>
        <w:spacing w:after="0"/>
        <w:ind w:left="0"/>
        <w:jc w:val="both"/>
      </w:pPr>
      <w:r>
        <w:rPr>
          <w:rFonts w:ascii="Times New Roman"/>
          <w:b w:val="false"/>
          <w:i w:val="false"/>
          <w:color w:val="000000"/>
          <w:sz w:val="28"/>
        </w:rPr>
        <w:t>
      11)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символдар жиынтығы.</w:t>
      </w:r>
    </w:p>
    <w:bookmarkStart w:name="z17" w:id="14"/>
    <w:p>
      <w:pPr>
        <w:spacing w:after="0"/>
        <w:ind w:left="0"/>
        <w:jc w:val="both"/>
      </w:pPr>
      <w:r>
        <w:rPr>
          <w:rFonts w:ascii="Times New Roman"/>
          <w:b w:val="false"/>
          <w:i w:val="false"/>
          <w:color w:val="000000"/>
          <w:sz w:val="28"/>
        </w:rPr>
        <w:t xml:space="preserve">
      3. Тыңайтқыштарды өндірушілер, жеткізушілер және шетелдік өндірушілер және олар өндіретін (өткізетін) өнімдер тізбесін (бұдан әрі – жеткізушілер тізбесі) инвестициялар және даму саласындағы уәкiлеттi орган облыстың, республикалық маңызы бар қаланың, астананың жергілікті атқарушы органдарына кейінгі жылға өткен жылдың 1 желтоқсанынан және тиісті жылдың 1 шілдесінен кешіктірмей бередi. Бұл ретте облыстың, республикалық маңызы бар қаланың, астананың жергілікті атқарушы орган жеткізушілер тізбесін алғаннан кейін оны 3 жұмыс күн ішінде субсидиялаудың ақпараттық жүйесіне орналастырады. </w:t>
      </w:r>
    </w:p>
    <w:bookmarkEnd w:id="14"/>
    <w:bookmarkStart w:name="z18" w:id="15"/>
    <w:p>
      <w:pPr>
        <w:spacing w:after="0"/>
        <w:ind w:left="0"/>
        <w:jc w:val="both"/>
      </w:pPr>
      <w:r>
        <w:rPr>
          <w:rFonts w:ascii="Times New Roman"/>
          <w:b w:val="false"/>
          <w:i w:val="false"/>
          <w:color w:val="000000"/>
          <w:sz w:val="28"/>
        </w:rPr>
        <w:t>
      4. Субсидияланатын тыңайтқыштар түрлерінің тізбесі және тыңайтқыштарды сатушыдан сатып алынған тыңайтқыштардың 1 тоннасына (килограмына, литрiне) арналған субсидиялардың нормалары (бұдан әрі – тыңайтқыштар тізбесі мен субсидиялар нормалары) екі данада жасалады және облыс, республикалық маңызы бар қала, астана әкімдерінің, олар болмаған жағдайда, олардың міндеттерін атқарушы адамдардың қолы қойылған ілеспе хатпен Қазақстан Республикасы Ауыл шаруашылығы министрлігіне (бұдан әрі – Министрлік) мақұлдауға тиісті жылдың 15 қарашасынан кешіктірілмей беріледі.</w:t>
      </w:r>
    </w:p>
    <w:bookmarkEnd w:id="15"/>
    <w:p>
      <w:pPr>
        <w:spacing w:after="0"/>
        <w:ind w:left="0"/>
        <w:jc w:val="both"/>
      </w:pPr>
      <w:r>
        <w:rPr>
          <w:rFonts w:ascii="Times New Roman"/>
          <w:b w:val="false"/>
          <w:i w:val="false"/>
          <w:color w:val="000000"/>
          <w:sz w:val="28"/>
        </w:rPr>
        <w:t>
      Тыңайтқыштар тізбесі мен субсидиялар нормаларын Министрлікке мақұлдауға берген кезде, кейінгі жылға өткен жылдың 1 қарашасынан кешіктірілмей берілетін тиісті тыңайтқыш түрлеріне қалыптасқан нарықтық бағаларды растайтын құжаттарды қоспағанда, субсидиялардың белгіленген нормасын негіздейтін құжаттар (облыстық басқарма (қалалық басқарма) субсидиялаудың ақпараттық жүйесіне орналастырған тыңайтқыштарды енгізу нормаларын ескере отырып, субсидиялауға жататын тыңайтқыш түрлерінің көлемдері бойынша есептемелер) қоса беріледі.</w:t>
      </w:r>
    </w:p>
    <w:p>
      <w:pPr>
        <w:spacing w:after="0"/>
        <w:ind w:left="0"/>
        <w:jc w:val="both"/>
      </w:pPr>
      <w:r>
        <w:rPr>
          <w:rFonts w:ascii="Times New Roman"/>
          <w:b w:val="false"/>
          <w:i w:val="false"/>
          <w:color w:val="000000"/>
          <w:sz w:val="28"/>
        </w:rPr>
        <w:t>
      Оң шешім шығарған жағдайда, Министрлік тыңайтқыштар тізбесі мен субсидиялар нормаларының бір данасын тиісті ілеспе хатпен тиісті жылдың</w:t>
      </w:r>
      <w:r>
        <w:br/>
      </w:r>
      <w:r>
        <w:rPr>
          <w:rFonts w:ascii="Times New Roman"/>
          <w:b w:val="false"/>
          <w:i w:val="false"/>
          <w:color w:val="000000"/>
          <w:sz w:val="28"/>
        </w:rPr>
        <w:t>25 қарашасынан кешіктірмей кері қайтарады. Теріс шешім шығарған жағдайда, Министрлік тыңайтқыштар тізбесі мен субсидиялар нормаларының екі данасын да уәжді негіздемесі бар хатпен тиісті жылдың 25 қарашасынан кешіктірмей пысықтауға жолдайды.</w:t>
      </w:r>
    </w:p>
    <w:p>
      <w:pPr>
        <w:spacing w:after="0"/>
        <w:ind w:left="0"/>
        <w:jc w:val="both"/>
      </w:pPr>
      <w:r>
        <w:rPr>
          <w:rFonts w:ascii="Times New Roman"/>
          <w:b w:val="false"/>
          <w:i w:val="false"/>
          <w:color w:val="000000"/>
          <w:sz w:val="28"/>
        </w:rPr>
        <w:t>
      Пысықталған тыңайтқыштар тізбесі мен субсидиялар нормалары екі данада облыс, республикалық маңызы бар қала, астана әкімдерінің, олар болмаған жағдайда, олардың міндеттерін атқарушы адамдардың қолы қойылған ілеспе хатпен тиісті жылдың 30 қарашасынан кешіктірілмей Министрлікке қайта мақұлдауға беріледі.</w:t>
      </w:r>
    </w:p>
    <w:p>
      <w:pPr>
        <w:spacing w:after="0"/>
        <w:ind w:left="0"/>
        <w:jc w:val="both"/>
      </w:pPr>
      <w:r>
        <w:rPr>
          <w:rFonts w:ascii="Times New Roman"/>
          <w:b w:val="false"/>
          <w:i w:val="false"/>
          <w:color w:val="000000"/>
          <w:sz w:val="28"/>
        </w:rPr>
        <w:t>
      Министрлік мақұлданған тыңайтқыштар тізбесі мен субсидиялар нормаларының бір данасын тиісті ілеспе хатпен тиісті жылдың 7 желтоқсанынан кешіктірмей кері қайтарады.</w:t>
      </w:r>
    </w:p>
    <w:p>
      <w:pPr>
        <w:spacing w:after="0"/>
        <w:ind w:left="0"/>
        <w:jc w:val="both"/>
      </w:pPr>
      <w:r>
        <w:rPr>
          <w:rFonts w:ascii="Times New Roman"/>
          <w:b w:val="false"/>
          <w:i w:val="false"/>
          <w:color w:val="000000"/>
          <w:sz w:val="28"/>
        </w:rPr>
        <w:t>
      Тыңайтқыштар тізбесі мен субсидиялар нормалары облыстың, республикалық маңызы бар қаланың, астананың жергілікті атқарушы органының қаулысымен жыл сайын тиісті жылдың 14 желтоқсанынан кешіктірілмей бекітіледі.</w:t>
      </w:r>
    </w:p>
    <w:p>
      <w:pPr>
        <w:spacing w:after="0"/>
        <w:ind w:left="0"/>
        <w:jc w:val="both"/>
      </w:pPr>
      <w:r>
        <w:rPr>
          <w:rFonts w:ascii="Times New Roman"/>
          <w:b w:val="false"/>
          <w:i w:val="false"/>
          <w:color w:val="000000"/>
          <w:sz w:val="28"/>
        </w:rPr>
        <w:t xml:space="preserve">
      Облыстың, республикалық маңызы бар қаланың, астананың жергілікті атқарушы органы тыңайтқыштар тізбесі мен субсидиялар нормаларын мемлекеттік тіркелгеннен кейін үш жұмыс күн ішінде субсидиялаудың ақпараттық жүйесінде орналастырады. </w:t>
      </w:r>
    </w:p>
    <w:p>
      <w:pPr>
        <w:spacing w:after="0"/>
        <w:ind w:left="0"/>
        <w:jc w:val="both"/>
      </w:pPr>
      <w:r>
        <w:rPr>
          <w:rFonts w:ascii="Times New Roman"/>
          <w:b w:val="false"/>
          <w:i w:val="false"/>
          <w:color w:val="000000"/>
          <w:sz w:val="28"/>
        </w:rPr>
        <w:t>
      Ауылшартауарынөндіруші (ауылшаркооперативі) тыңайтқыштар тізбесі мен субсидиялар нормаларына қосылмаған тыңайтқыштар түрлеріне субсидия алуға өтiнiм берген жағдайда облыстың, республикалық маңызы бар қаланың, астананың жергілікті атқарушы органы тыңайтқыштар тізбесі мен субсидиялар нормаларына осы тармақтың бірінші – алтыншы бөліктерінде көзделген тәртіппен толықтырулар енгізеді.</w:t>
      </w:r>
    </w:p>
    <w:bookmarkStart w:name="z19" w:id="16"/>
    <w:p>
      <w:pPr>
        <w:spacing w:after="0"/>
        <w:ind w:left="0"/>
        <w:jc w:val="both"/>
      </w:pPr>
      <w:r>
        <w:rPr>
          <w:rFonts w:ascii="Times New Roman"/>
          <w:b w:val="false"/>
          <w:i w:val="false"/>
          <w:color w:val="000000"/>
          <w:sz w:val="28"/>
        </w:rPr>
        <w:t>
      5. Облыстық басқарма (қалалық басқарма) тыңайтқыштар құнын субсидиялау жөніндегі айларға бөлінген жеке қаржыландыру жоспарын (бұдан әрі – Қаржыландыру жоспары) бекіткеннен кейін үш жұмыс күні ішінде оны субсидиялаудың ақпараттық жүйесінде орналастырады.</w:t>
      </w:r>
    </w:p>
    <w:bookmarkEnd w:id="16"/>
    <w:bookmarkStart w:name="z20" w:id="17"/>
    <w:p>
      <w:pPr>
        <w:spacing w:after="0"/>
        <w:ind w:left="0"/>
        <w:jc w:val="left"/>
      </w:pPr>
      <w:r>
        <w:rPr>
          <w:rFonts w:ascii="Times New Roman"/>
          <w:b/>
          <w:i w:val="false"/>
          <w:color w:val="000000"/>
        </w:rPr>
        <w:t xml:space="preserve"> 2-тарау. Субсидиялар алушылар</w:t>
      </w:r>
    </w:p>
    <w:bookmarkEnd w:id="17"/>
    <w:bookmarkStart w:name="z21" w:id="18"/>
    <w:p>
      <w:pPr>
        <w:spacing w:after="0"/>
        <w:ind w:left="0"/>
        <w:jc w:val="both"/>
      </w:pPr>
      <w:r>
        <w:rPr>
          <w:rFonts w:ascii="Times New Roman"/>
          <w:b w:val="false"/>
          <w:i w:val="false"/>
          <w:color w:val="000000"/>
          <w:sz w:val="28"/>
        </w:rPr>
        <w:t xml:space="preserve">
      6. Субсидиялар ағымдағы жылы және өткен жылғы 4 (төртінші) тоқсанда тыңайтқыштарды сатушыдан сатып алынған тыңайтқыштарға жұмсалған шығындарды өтеу үшін ауылшартауарынөндірушілерге немесе ауылшаркооперативтеріне төленеді. </w:t>
      </w:r>
    </w:p>
    <w:bookmarkEnd w:id="18"/>
    <w:bookmarkStart w:name="z22" w:id="19"/>
    <w:p>
      <w:pPr>
        <w:spacing w:after="0"/>
        <w:ind w:left="0"/>
        <w:jc w:val="left"/>
      </w:pPr>
      <w:r>
        <w:rPr>
          <w:rFonts w:ascii="Times New Roman"/>
          <w:b/>
          <w:i w:val="false"/>
          <w:color w:val="000000"/>
        </w:rPr>
        <w:t xml:space="preserve"> 3-тарау. Субсидиялар алу шарттары</w:t>
      </w:r>
    </w:p>
    <w:bookmarkEnd w:id="19"/>
    <w:bookmarkStart w:name="z23" w:id="20"/>
    <w:p>
      <w:pPr>
        <w:spacing w:after="0"/>
        <w:ind w:left="0"/>
        <w:jc w:val="both"/>
      </w:pPr>
      <w:r>
        <w:rPr>
          <w:rFonts w:ascii="Times New Roman"/>
          <w:b w:val="false"/>
          <w:i w:val="false"/>
          <w:color w:val="000000"/>
          <w:sz w:val="28"/>
        </w:rPr>
        <w:t>
      7. Субсидиялар мынадай шарттар сақталған жағдайда төленеді:</w:t>
      </w:r>
    </w:p>
    <w:bookmarkEnd w:id="20"/>
    <w:p>
      <w:pPr>
        <w:spacing w:after="0"/>
        <w:ind w:left="0"/>
        <w:jc w:val="both"/>
      </w:pPr>
      <w:r>
        <w:rPr>
          <w:rFonts w:ascii="Times New Roman"/>
          <w:b w:val="false"/>
          <w:i w:val="false"/>
          <w:color w:val="000000"/>
          <w:sz w:val="28"/>
        </w:rPr>
        <w:t xml:space="preserve">
      1) ауылшартауарөндірушінің немесе ауылшаркооперативінің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толық құнымен сатып алынған тыңайтқыштар үшін субсидиялар алуға арналған өтiнiмді:</w:t>
      </w:r>
    </w:p>
    <w:p>
      <w:pPr>
        <w:spacing w:after="0"/>
        <w:ind w:left="0"/>
        <w:jc w:val="both"/>
      </w:pPr>
      <w:r>
        <w:rPr>
          <w:rFonts w:ascii="Times New Roman"/>
          <w:b w:val="false"/>
          <w:i w:val="false"/>
          <w:color w:val="000000"/>
          <w:sz w:val="28"/>
        </w:rPr>
        <w:t>
      "Азаматтарға арналған үкімет" мемлекеттік корпорациясы" коммерциялық емес акционерлік қоғамына (бұдан әрі – Мемлекеттік корпорация) қағаз түрінде;</w:t>
      </w:r>
    </w:p>
    <w:p>
      <w:pPr>
        <w:spacing w:after="0"/>
        <w:ind w:left="0"/>
        <w:jc w:val="both"/>
      </w:pPr>
      <w:r>
        <w:rPr>
          <w:rFonts w:ascii="Times New Roman"/>
          <w:b w:val="false"/>
          <w:i w:val="false"/>
          <w:color w:val="000000"/>
          <w:sz w:val="28"/>
        </w:rPr>
        <w:t>
      не "электрондық үкіметтің" веб-порталы арқылы электрондық түрде беруі.</w:t>
      </w:r>
    </w:p>
    <w:p>
      <w:pPr>
        <w:spacing w:after="0"/>
        <w:ind w:left="0"/>
        <w:jc w:val="both"/>
      </w:pPr>
      <w:r>
        <w:rPr>
          <w:rFonts w:ascii="Times New Roman"/>
          <w:b w:val="false"/>
          <w:i w:val="false"/>
          <w:color w:val="000000"/>
          <w:sz w:val="28"/>
        </w:rPr>
        <w:t xml:space="preserve">
      Ауылшартауарөндіруші (ауылшаркооперативі) тыңайтқышты шарт негізінде тыңайтқыштарды өндірушіден арзандатылған құнмен сатып алған жағдайда,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өзіне тиесілі субсидияларды төлеу туралы өтпелі өтiнiмді:</w:t>
      </w:r>
    </w:p>
    <w:p>
      <w:pPr>
        <w:spacing w:after="0"/>
        <w:ind w:left="0"/>
        <w:jc w:val="both"/>
      </w:pPr>
      <w:r>
        <w:rPr>
          <w:rFonts w:ascii="Times New Roman"/>
          <w:b w:val="false"/>
          <w:i w:val="false"/>
          <w:color w:val="000000"/>
          <w:sz w:val="28"/>
        </w:rPr>
        <w:t>
      Мемлекеттік корпорацияға қағаз түрінде;</w:t>
      </w:r>
    </w:p>
    <w:p>
      <w:pPr>
        <w:spacing w:after="0"/>
        <w:ind w:left="0"/>
        <w:jc w:val="both"/>
      </w:pPr>
      <w:r>
        <w:rPr>
          <w:rFonts w:ascii="Times New Roman"/>
          <w:b w:val="false"/>
          <w:i w:val="false"/>
          <w:color w:val="000000"/>
          <w:sz w:val="28"/>
        </w:rPr>
        <w:t>
      не "электрондық үкіметтің" веб-порталы арқылы электрондық түрде береді.</w:t>
      </w:r>
    </w:p>
    <w:p>
      <w:pPr>
        <w:spacing w:after="0"/>
        <w:ind w:left="0"/>
        <w:jc w:val="both"/>
      </w:pPr>
      <w:r>
        <w:rPr>
          <w:rFonts w:ascii="Times New Roman"/>
          <w:b w:val="false"/>
          <w:i w:val="false"/>
          <w:color w:val="000000"/>
          <w:sz w:val="28"/>
        </w:rPr>
        <w:t xml:space="preserve">
      Мұндай жағдайда субсидиялар тыңайтқыштарды өндірушіге тыңайтқыштарды өндіруші өтпелі өтінімге күнтізбелік жиырма күннен кешіктірмей нақты сатылған тыңайтқыштар жөнінде мәліметтер енгізген жағдайда осы Қағидалардың 16-тармағына сәйкес төленеді. </w:t>
      </w:r>
    </w:p>
    <w:p>
      <w:pPr>
        <w:spacing w:after="0"/>
        <w:ind w:left="0"/>
        <w:jc w:val="both"/>
      </w:pPr>
      <w:r>
        <w:rPr>
          <w:rFonts w:ascii="Times New Roman"/>
          <w:b w:val="false"/>
          <w:i w:val="false"/>
          <w:color w:val="000000"/>
          <w:sz w:val="28"/>
        </w:rPr>
        <w:t>
      Бұл ретте өтінімді (өтпелі өтінімді) "Халыққа қызмет көрсету орталығы" ақпараттық жүйесінде Мемлекеттік корпорацияның операторы қалыптастырады және оның ЭЦҚ-сымен қол қойылады. Бұдан әрі өтінім (өтпелі өтінім) субсидиялаудың ақпараттық жүйесімен ақпараттық өзара іс-қимыл арқылы облыстық басқармаға (қалалық басқармаға) қайта жіберіледі. Бұл ретте ауылшартауарынөндірушінің (ауылшаркооперативінің) жеке шоты субсидиялаудың ақпараттық жүйесінде уақытша ашылады;</w:t>
      </w:r>
    </w:p>
    <w:p>
      <w:pPr>
        <w:spacing w:after="0"/>
        <w:ind w:left="0"/>
        <w:jc w:val="both"/>
      </w:pPr>
      <w:r>
        <w:rPr>
          <w:rFonts w:ascii="Times New Roman"/>
          <w:b w:val="false"/>
          <w:i w:val="false"/>
          <w:color w:val="000000"/>
          <w:sz w:val="28"/>
        </w:rPr>
        <w:t>
      2) ауылшартауарынөндіруші (ауылшаркооперативі) берген өтiнiмді (өтпелі өтінімді) тіркеу;</w:t>
      </w:r>
    </w:p>
    <w:p>
      <w:pPr>
        <w:spacing w:after="0"/>
        <w:ind w:left="0"/>
        <w:jc w:val="both"/>
      </w:pPr>
      <w:r>
        <w:rPr>
          <w:rFonts w:ascii="Times New Roman"/>
          <w:b w:val="false"/>
          <w:i w:val="false"/>
          <w:color w:val="000000"/>
          <w:sz w:val="28"/>
        </w:rPr>
        <w:t xml:space="preserve">
      3) ауылшартауарынөндірушіде (ауылшаркооперативінде) деректері субсидиялаудың ақпараттық жүйесінің "Заңды тұлға" немесе "Жеке тұлға" мемлекеттік дерекқорлармен ақпараттық өзара іс-қимылы нәтижесінде расталған, субсидиялаудың ақпараттық жүйесінде жеке шотының болуы. Бұл ретте өтпелі өтінім үшін субсидиялаудың ақпараттық жүйесінде тыңайтқыштар өндірушінің жеке шотының болуы қажет; </w:t>
      </w:r>
    </w:p>
    <w:p>
      <w:pPr>
        <w:spacing w:after="0"/>
        <w:ind w:left="0"/>
        <w:jc w:val="both"/>
      </w:pPr>
      <w:r>
        <w:rPr>
          <w:rFonts w:ascii="Times New Roman"/>
          <w:b w:val="false"/>
          <w:i w:val="false"/>
          <w:color w:val="000000"/>
          <w:sz w:val="28"/>
        </w:rPr>
        <w:t>
      4) субсидиялаудың ақпараттық жүйесі мен электрондық шот-фактураларды қабылдау және өңдеу жүйесінің ақпараттық өзара іс-қимылы нәтижесінде ауылшартауарынөндіруші (ауылшаркооперативі) сатып алған тыңайтқыштарға жұмсалған шығындарды растау;</w:t>
      </w:r>
    </w:p>
    <w:p>
      <w:pPr>
        <w:spacing w:after="0"/>
        <w:ind w:left="0"/>
        <w:jc w:val="both"/>
      </w:pPr>
      <w:r>
        <w:rPr>
          <w:rFonts w:ascii="Times New Roman"/>
          <w:b w:val="false"/>
          <w:i w:val="false"/>
          <w:color w:val="000000"/>
          <w:sz w:val="28"/>
        </w:rPr>
        <w:t>
      5) ауылшартауарынөндірушіде (ауылшаркооперативінде) субсидиялаудың ақпараттық жүйесінің мемлекеттік жер кадастрының автоматтандырылған ақпараттық жүйесiмен және "Жылжымайтын мүлік тіркелімі" мемлекеттік дерекқорымен ақпараттық өзара іс-қимылы нәтижесінде расталған, тиісті алаңда жер пайдалану және (немесе) жеке меншік құқығында ауыл шаруашылығы мақсатындағы жер учаскелерінің болуы.</w:t>
      </w:r>
    </w:p>
    <w:p>
      <w:pPr>
        <w:spacing w:after="0"/>
        <w:ind w:left="0"/>
        <w:jc w:val="both"/>
      </w:pPr>
      <w:r>
        <w:rPr>
          <w:rFonts w:ascii="Times New Roman"/>
          <w:b w:val="false"/>
          <w:i w:val="false"/>
          <w:color w:val="000000"/>
          <w:sz w:val="28"/>
        </w:rPr>
        <w:t>
      Ауылшаркооперативінде жер пайдалану және (немесе) жеке меншік құқығында ауыл шаруашылығы мақсатындағы жер учаскелері болмаған жағдайда, ауылшаркооперативі ауылшаркооперативінің мүшелері болып табылатын ауылшартауарынөндірушілердің субсидия алуына өтінім (өтпелі өтінім) береді. Бұл ретте ауылшартауарынөндірушілер субсидия алушылар болып табылады.</w:t>
      </w:r>
    </w:p>
    <w:p>
      <w:pPr>
        <w:spacing w:after="0"/>
        <w:ind w:left="0"/>
        <w:jc w:val="both"/>
      </w:pPr>
      <w:r>
        <w:rPr>
          <w:rFonts w:ascii="Times New Roman"/>
          <w:b w:val="false"/>
          <w:i w:val="false"/>
          <w:color w:val="000000"/>
          <w:sz w:val="28"/>
        </w:rPr>
        <w:t>
      Жер пайдалану және (немесе) жеке меншік құқығында ауыл шаруашылығы мақсатындағы жер учаскелері бар ауылшаркооперативі өз жер учаскелеріне, сондай-ақ ауылшаркооперативі мүшелерінің жер учаскелеріне сатып алынған тыңайтқыштар үшін субсидия алуға өтінім (өтпелі өтінім) береді. Бұл ретте ауылшаркооперативі және ауылшартауарынөндіруші субсидия алушылар болып табылады.</w:t>
      </w:r>
    </w:p>
    <w:bookmarkStart w:name="z24" w:id="21"/>
    <w:p>
      <w:pPr>
        <w:spacing w:after="0"/>
        <w:ind w:left="0"/>
        <w:jc w:val="left"/>
      </w:pPr>
      <w:r>
        <w:rPr>
          <w:rFonts w:ascii="Times New Roman"/>
          <w:b/>
          <w:i w:val="false"/>
          <w:color w:val="000000"/>
        </w:rPr>
        <w:t xml:space="preserve"> 4-тарау. Субсидияларды есептеу тәртібі</w:t>
      </w:r>
    </w:p>
    <w:bookmarkEnd w:id="21"/>
    <w:bookmarkStart w:name="z25" w:id="22"/>
    <w:p>
      <w:pPr>
        <w:spacing w:after="0"/>
        <w:ind w:left="0"/>
        <w:jc w:val="both"/>
      </w:pPr>
      <w:r>
        <w:rPr>
          <w:rFonts w:ascii="Times New Roman"/>
          <w:b w:val="false"/>
          <w:i w:val="false"/>
          <w:color w:val="000000"/>
          <w:sz w:val="28"/>
        </w:rPr>
        <w:t xml:space="preserve">
      8. Субсидиялар ауылшартауарынөндіруші (ауылшаркооперативі) өтінім берген тыңайтқыштардың түрлерін және көлемін (өтінімдерде көрсетілген егіс алаңына тыңайтқыштарды енгізудің нормаларын ескере отырып) және бекітілген тыңайтқыштар тізбесі мен субсидиялар нормаларын негізге ала отырып, мынадай формула бойынша есептеледі: </w:t>
      </w:r>
    </w:p>
    <w:bookmarkEnd w:id="22"/>
    <w:p>
      <w:pPr>
        <w:spacing w:after="0"/>
        <w:ind w:left="0"/>
        <w:jc w:val="both"/>
      </w:pPr>
      <w:r>
        <w:rPr>
          <w:rFonts w:ascii="Times New Roman"/>
          <w:b w:val="false"/>
          <w:i w:val="false"/>
          <w:color w:val="000000"/>
          <w:sz w:val="28"/>
        </w:rPr>
        <w:t>
      С = N</w:t>
      </w:r>
      <w:r>
        <w:rPr>
          <w:rFonts w:ascii="Times New Roman"/>
          <w:b w:val="false"/>
          <w:i w:val="false"/>
          <w:color w:val="000000"/>
          <w:vertAlign w:val="subscript"/>
        </w:rPr>
        <w:t>в</w:t>
      </w:r>
      <w:r>
        <w:rPr>
          <w:rFonts w:ascii="Times New Roman"/>
          <w:b w:val="false"/>
          <w:i w:val="false"/>
          <w:color w:val="000000"/>
          <w:sz w:val="28"/>
        </w:rPr>
        <w:t xml:space="preserve"> х S х N</w:t>
      </w:r>
      <w:r>
        <w:rPr>
          <w:rFonts w:ascii="Times New Roman"/>
          <w:b w:val="false"/>
          <w:i w:val="false"/>
          <w:color w:val="000000"/>
          <w:vertAlign w:val="subscript"/>
        </w:rPr>
        <w:t>c</w:t>
      </w:r>
      <w:r>
        <w:rPr>
          <w:rFonts w:ascii="Times New Roman"/>
          <w:b w:val="false"/>
          <w:i w:val="false"/>
          <w:color w:val="000000"/>
          <w:sz w:val="28"/>
        </w:rPr>
        <w:t>, мұнда:</w:t>
      </w:r>
    </w:p>
    <w:p>
      <w:pPr>
        <w:spacing w:after="0"/>
        <w:ind w:left="0"/>
        <w:jc w:val="both"/>
      </w:pPr>
      <w:r>
        <w:rPr>
          <w:rFonts w:ascii="Times New Roman"/>
          <w:b w:val="false"/>
          <w:i w:val="false"/>
          <w:color w:val="000000"/>
          <w:sz w:val="28"/>
        </w:rPr>
        <w:t>
      С – тиесілі субсидиялар сомасы, теңге;</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в</w:t>
      </w:r>
      <w:r>
        <w:rPr>
          <w:rFonts w:ascii="Times New Roman"/>
          <w:b w:val="false"/>
          <w:i w:val="false"/>
          <w:color w:val="000000"/>
          <w:sz w:val="28"/>
        </w:rPr>
        <w:t xml:space="preserve"> – 1 гектарға арналған тыңайтқыш енгізу нормасы (нақты салмақпен тонна/гектар, килограмм/гектар, литр/гектар, субсидиялаудың ақпараттық жүйесінде орналастырылған тыңайтқыштарды енгізудің нормаларын ескере отырып);</w:t>
      </w:r>
    </w:p>
    <w:p>
      <w:pPr>
        <w:spacing w:after="0"/>
        <w:ind w:left="0"/>
        <w:jc w:val="both"/>
      </w:pPr>
      <w:r>
        <w:rPr>
          <w:rFonts w:ascii="Times New Roman"/>
          <w:b w:val="false"/>
          <w:i w:val="false"/>
          <w:color w:val="000000"/>
          <w:sz w:val="28"/>
        </w:rPr>
        <w:t>
      S – тыңайтқышты қолдану алаңы, гектар (осы алаң жер пайдалану және (немесе) жеке меншік құқығында осы ауылшартауарынөндірушіге (ауылшаркооперативіне) тиесiлi ауыл шаруашылығы мақсатындағы жер учаскелерінің алаңынан аспайды);</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с</w:t>
      </w:r>
      <w:r>
        <w:rPr>
          <w:rFonts w:ascii="Times New Roman"/>
          <w:b w:val="false"/>
          <w:i w:val="false"/>
          <w:color w:val="000000"/>
          <w:sz w:val="28"/>
        </w:rPr>
        <w:t xml:space="preserve"> – тыңайтқышқа арналған субсидиялар нормасы, теңге (осы Қағидалардың 9-тармағына сәйкес айқындалады).</w:t>
      </w:r>
    </w:p>
    <w:bookmarkStart w:name="z26" w:id="23"/>
    <w:p>
      <w:pPr>
        <w:spacing w:after="0"/>
        <w:ind w:left="0"/>
        <w:jc w:val="both"/>
      </w:pPr>
      <w:r>
        <w:rPr>
          <w:rFonts w:ascii="Times New Roman"/>
          <w:b w:val="false"/>
          <w:i w:val="false"/>
          <w:color w:val="000000"/>
          <w:sz w:val="28"/>
        </w:rPr>
        <w:t>
      9. Тыңайтқыштарға арналған субсидиялар нормалары тыңайтқыштың ең төменгі нарықтық құнының жартысына сәйкес мөлшерде абсолюттік мәнде (теңге) белгіленеді.</w:t>
      </w:r>
    </w:p>
    <w:bookmarkEnd w:id="23"/>
    <w:bookmarkStart w:name="z27" w:id="24"/>
    <w:p>
      <w:pPr>
        <w:spacing w:after="0"/>
        <w:ind w:left="0"/>
        <w:jc w:val="both"/>
      </w:pPr>
      <w:r>
        <w:rPr>
          <w:rFonts w:ascii="Times New Roman"/>
          <w:b w:val="false"/>
          <w:i w:val="false"/>
          <w:color w:val="000000"/>
          <w:sz w:val="28"/>
        </w:rPr>
        <w:t>
      10. Ауылшартауарынөндіруші (ауылшаркооперативі) құны субсидиялар нормасы есептелген тыңайтқыштың құнынан төмен болатын тыңайтқышқа өтінім (өтпелі өтінім) берген жағдайда, субсидияларды есептеу нақты сатып алынған тыңайтқыш құнынан жүргізіледі.</w:t>
      </w:r>
    </w:p>
    <w:bookmarkEnd w:id="24"/>
    <w:p>
      <w:pPr>
        <w:spacing w:after="0"/>
        <w:ind w:left="0"/>
        <w:jc w:val="both"/>
      </w:pPr>
      <w:r>
        <w:rPr>
          <w:rFonts w:ascii="Times New Roman"/>
          <w:b w:val="false"/>
          <w:i w:val="false"/>
          <w:color w:val="000000"/>
          <w:sz w:val="28"/>
        </w:rPr>
        <w:t xml:space="preserve">
      Ауылшартауарынөндіруші (ауылшаркооперативі) құны субсидиялар нормасы есептелген тыңайтқыштың құнынан жоғары болатын тыңайтқышқа өтінім (өтпелі өтінім) берген жағдайда, субсидиялар облыстың, республикалық маңызы бар қаланың, астананың жергілікті атқарушы органы бекіткен субсидиялар нормасы есептелген тыңайтқыш құны бойынша төленеді. </w:t>
      </w:r>
    </w:p>
    <w:bookmarkStart w:name="z28" w:id="25"/>
    <w:p>
      <w:pPr>
        <w:spacing w:after="0"/>
        <w:ind w:left="0"/>
        <w:jc w:val="both"/>
      </w:pPr>
      <w:r>
        <w:rPr>
          <w:rFonts w:ascii="Times New Roman"/>
          <w:b w:val="false"/>
          <w:i w:val="false"/>
          <w:color w:val="000000"/>
          <w:sz w:val="28"/>
        </w:rPr>
        <w:t>
      11. Сатушы өткізетін тыңайтқыштар құнында қосылған құн салығы, буып-түю, таңбалау бойынша шығыстар, республиканың тиiстi өңiрiндегi межелі (босату) пунктке дейiнгi көлiк шығыстары ескеріледі.</w:t>
      </w:r>
    </w:p>
    <w:bookmarkEnd w:id="25"/>
    <w:bookmarkStart w:name="z29" w:id="26"/>
    <w:p>
      <w:pPr>
        <w:spacing w:after="0"/>
        <w:ind w:left="0"/>
        <w:jc w:val="left"/>
      </w:pPr>
      <w:r>
        <w:rPr>
          <w:rFonts w:ascii="Times New Roman"/>
          <w:b/>
          <w:i w:val="false"/>
          <w:color w:val="000000"/>
        </w:rPr>
        <w:t xml:space="preserve"> 5-тарау. Субсидияларды төлеу тәртібі</w:t>
      </w:r>
    </w:p>
    <w:bookmarkEnd w:id="26"/>
    <w:bookmarkStart w:name="z30" w:id="27"/>
    <w:p>
      <w:pPr>
        <w:spacing w:after="0"/>
        <w:ind w:left="0"/>
        <w:jc w:val="both"/>
      </w:pPr>
      <w:r>
        <w:rPr>
          <w:rFonts w:ascii="Times New Roman"/>
          <w:b w:val="false"/>
          <w:i w:val="false"/>
          <w:color w:val="000000"/>
          <w:sz w:val="28"/>
        </w:rPr>
        <w:t>
      12. Өтінімдерді (өтпелі өтінімдерді) қабылдау жер учаскесі орналасқан жер бойынша тиісті жылғы 1 ақпаннан бастап 1 желтоқсанға дейін жүзеге асырылады.</w:t>
      </w:r>
    </w:p>
    <w:bookmarkEnd w:id="27"/>
    <w:bookmarkStart w:name="z31" w:id="28"/>
    <w:p>
      <w:pPr>
        <w:spacing w:after="0"/>
        <w:ind w:left="0"/>
        <w:jc w:val="both"/>
      </w:pPr>
      <w:r>
        <w:rPr>
          <w:rFonts w:ascii="Times New Roman"/>
          <w:b w:val="false"/>
          <w:i w:val="false"/>
          <w:color w:val="000000"/>
          <w:sz w:val="28"/>
        </w:rPr>
        <w:t>
      13. Тізілімнің (бұдан әрі – Жеке кабинет) деректеріне қол жеткізуді ұсыну үшін:</w:t>
      </w:r>
    </w:p>
    <w:bookmarkEnd w:id="28"/>
    <w:p>
      <w:pPr>
        <w:spacing w:after="0"/>
        <w:ind w:left="0"/>
        <w:jc w:val="both"/>
      </w:pPr>
      <w:r>
        <w:rPr>
          <w:rFonts w:ascii="Times New Roman"/>
          <w:b w:val="false"/>
          <w:i w:val="false"/>
          <w:color w:val="000000"/>
          <w:sz w:val="28"/>
        </w:rPr>
        <w:t>
      1) ауылшартауарынөндірушілерде (ауылшаркооперативтерінде) немесе тыңайтқыштарды өндiрушiлерде ЭЦҚ болуы тиіс;</w:t>
      </w:r>
    </w:p>
    <w:p>
      <w:pPr>
        <w:spacing w:after="0"/>
        <w:ind w:left="0"/>
        <w:jc w:val="both"/>
      </w:pPr>
      <w:r>
        <w:rPr>
          <w:rFonts w:ascii="Times New Roman"/>
          <w:b w:val="false"/>
          <w:i w:val="false"/>
          <w:color w:val="000000"/>
          <w:sz w:val="28"/>
        </w:rPr>
        <w:t>
      2) қалалық басқарма, облыстық басқарма, Министрлік жыл сайын көрсетілетін қызметтерді жеткізушіге ЭЦҚ-сы бар жұмысшылырының өзекті етілген тізімін жібереді.</w:t>
      </w:r>
    </w:p>
    <w:p>
      <w:pPr>
        <w:spacing w:after="0"/>
        <w:ind w:left="0"/>
        <w:jc w:val="both"/>
      </w:pPr>
      <w:r>
        <w:rPr>
          <w:rFonts w:ascii="Times New Roman"/>
          <w:b w:val="false"/>
          <w:i w:val="false"/>
          <w:color w:val="000000"/>
          <w:sz w:val="28"/>
        </w:rPr>
        <w:t>
      Министрлікке субсидиялаудың ақпараттық жүйесіне қолжетімдік онлайн-тәртіпте өтеусіз негізінде беріледі.</w:t>
      </w:r>
    </w:p>
    <w:bookmarkStart w:name="z32" w:id="29"/>
    <w:p>
      <w:pPr>
        <w:spacing w:after="0"/>
        <w:ind w:left="0"/>
        <w:jc w:val="both"/>
      </w:pPr>
      <w:r>
        <w:rPr>
          <w:rFonts w:ascii="Times New Roman"/>
          <w:b w:val="false"/>
          <w:i w:val="false"/>
          <w:color w:val="000000"/>
          <w:sz w:val="28"/>
        </w:rPr>
        <w:t xml:space="preserve">
      14. Ауылшартауарынөндіруші (ауылшаркооперативі) және тыңайтқыштарды өндiрушi Жеке кабинетте тіркелу үшін мынадай мәліметтерді көрсетеді: </w:t>
      </w:r>
    </w:p>
    <w:bookmarkEnd w:id="29"/>
    <w:p>
      <w:pPr>
        <w:spacing w:after="0"/>
        <w:ind w:left="0"/>
        <w:jc w:val="both"/>
      </w:pPr>
      <w:r>
        <w:rPr>
          <w:rFonts w:ascii="Times New Roman"/>
          <w:b w:val="false"/>
          <w:i w:val="false"/>
          <w:color w:val="000000"/>
          <w:sz w:val="28"/>
        </w:rPr>
        <w:t>
      1) жеке тұлғалар және дара кәсіпкерлер үшін: жеке сәйкестендіру нөмірі (ЖСН), тегі, аты және әкесінің аты (бар болған жағдайда);</w:t>
      </w:r>
    </w:p>
    <w:p>
      <w:pPr>
        <w:spacing w:after="0"/>
        <w:ind w:left="0"/>
        <w:jc w:val="both"/>
      </w:pPr>
      <w:r>
        <w:rPr>
          <w:rFonts w:ascii="Times New Roman"/>
          <w:b w:val="false"/>
          <w:i w:val="false"/>
          <w:color w:val="000000"/>
          <w:sz w:val="28"/>
        </w:rPr>
        <w:t>
      2) заңды тұлғалар үшін: бизнес-сәйкестендіру нөмірі (БСН), толық атауы; бірінші басшының тегі, аты және әкесінің аты (бар болған жағдайда) және ЖСН;</w:t>
      </w:r>
    </w:p>
    <w:p>
      <w:pPr>
        <w:spacing w:after="0"/>
        <w:ind w:left="0"/>
        <w:jc w:val="both"/>
      </w:pPr>
      <w:r>
        <w:rPr>
          <w:rFonts w:ascii="Times New Roman"/>
          <w:b w:val="false"/>
          <w:i w:val="false"/>
          <w:color w:val="000000"/>
          <w:sz w:val="28"/>
        </w:rPr>
        <w:t>
      3) байланыс деректері (почталық мекенжайы, телефоны, электрондық почтасының мекенжайы);</w:t>
      </w:r>
    </w:p>
    <w:p>
      <w:pPr>
        <w:spacing w:after="0"/>
        <w:ind w:left="0"/>
        <w:jc w:val="both"/>
      </w:pPr>
      <w:r>
        <w:rPr>
          <w:rFonts w:ascii="Times New Roman"/>
          <w:b w:val="false"/>
          <w:i w:val="false"/>
          <w:color w:val="000000"/>
          <w:sz w:val="28"/>
        </w:rPr>
        <w:t>
      4) екінші деңгейдегі банктің немесе почтаның ұлттық операторының ағымдағы шотының деректері.</w:t>
      </w:r>
    </w:p>
    <w:p>
      <w:pPr>
        <w:spacing w:after="0"/>
        <w:ind w:left="0"/>
        <w:jc w:val="both"/>
      </w:pPr>
      <w:r>
        <w:rPr>
          <w:rFonts w:ascii="Times New Roman"/>
          <w:b w:val="false"/>
          <w:i w:val="false"/>
          <w:color w:val="000000"/>
          <w:sz w:val="28"/>
        </w:rPr>
        <w:t>
      Жоғарыда көрсетілген деректерді өзгерткен кезде ауылшартауарынөндіруші (ауылшаркооперативі) және тыңайтқыштарды өндіруші бір жұмыс күн ішінде Жеке кабинетке енгізілген жеке шоттың деректерін өзгертеді.</w:t>
      </w:r>
    </w:p>
    <w:bookmarkStart w:name="z33" w:id="30"/>
    <w:p>
      <w:pPr>
        <w:spacing w:after="0"/>
        <w:ind w:left="0"/>
        <w:jc w:val="both"/>
      </w:pPr>
      <w:r>
        <w:rPr>
          <w:rFonts w:ascii="Times New Roman"/>
          <w:b w:val="false"/>
          <w:i w:val="false"/>
          <w:color w:val="000000"/>
          <w:sz w:val="28"/>
        </w:rPr>
        <w:t xml:space="preserve">
      15. Ауылшартауарынөндіруші (ауылшаркооперативі) өтінімді (өтпелі өтінімді) қалыптастыруды және тіркеуді мынадай тәртіппен Жеке кабинетте жүргізеді: </w:t>
      </w:r>
    </w:p>
    <w:bookmarkEnd w:id="30"/>
    <w:p>
      <w:pPr>
        <w:spacing w:after="0"/>
        <w:ind w:left="0"/>
        <w:jc w:val="both"/>
      </w:pPr>
      <w:r>
        <w:rPr>
          <w:rFonts w:ascii="Times New Roman"/>
          <w:b w:val="false"/>
          <w:i w:val="false"/>
          <w:color w:val="000000"/>
          <w:sz w:val="28"/>
        </w:rPr>
        <w:t xml:space="preserve">
      1) осы Қағидалардың 7-тармағы 4) және 5) тармақшаларының талаптарын субсидиялаудың ақпараттық жүйемен тексеру үшін оған қажетті мәліметтер енгізіле отырып өтінім немесе осы Қағидалардың 7-тармағы 5) тармақшасының талаптарын субсидиялаудың ақпараттық жүйесімен тексеру үшін оған қажетті мәліметтер енгізіле отырып өтпелі өтінім қалыптастырылады; </w:t>
      </w:r>
    </w:p>
    <w:p>
      <w:pPr>
        <w:spacing w:after="0"/>
        <w:ind w:left="0"/>
        <w:jc w:val="both"/>
      </w:pPr>
      <w:r>
        <w:rPr>
          <w:rFonts w:ascii="Times New Roman"/>
          <w:b w:val="false"/>
          <w:i w:val="false"/>
          <w:color w:val="000000"/>
          <w:sz w:val="28"/>
        </w:rPr>
        <w:t>
      2) өтінім (өтпелі өтінім) субсидиялаудың ақпараттық жүйесінде ауылшартауарынөндірушінің (ауылшаркооперативінің) ЭЦҚ-сымен қол қою жолымен немесе Мемлекеттік корпорациямен тіркеледі және облыстық басқарманың (қалалық басқарманың) Жеке кабинетінде қолжетімді болады. Облыстық басқарманың (қалалық басқарманың) электрондық мекенжайына қарауға өтінім (өтпелі өтінім) келіп түскені туралы электрондық хабарлама жіберіледі.</w:t>
      </w:r>
    </w:p>
    <w:bookmarkStart w:name="z34" w:id="31"/>
    <w:p>
      <w:pPr>
        <w:spacing w:after="0"/>
        <w:ind w:left="0"/>
        <w:jc w:val="both"/>
      </w:pPr>
      <w:r>
        <w:rPr>
          <w:rFonts w:ascii="Times New Roman"/>
          <w:b w:val="false"/>
          <w:i w:val="false"/>
          <w:color w:val="000000"/>
          <w:sz w:val="28"/>
        </w:rPr>
        <w:t xml:space="preserve">
      16. Облыстық басқарма (қалалық басқарма) ауылшартауарынөндіруші (ауылшаркооперативі) өтінімді (өтпелі өтінімді) тіркеген сәттен бастап бір жұмыс күнi iшiнде ЭЦҚ-ны пайдаланып тиісті хабарламаға қол қою жолымен оның қабылданғанын растайды. Осы хабарлама субсидиялаудың ақпараттық жүйесінде өз бетімен тіркелген жағдайда ауылшартауарынөндірушінің (ауылшаркооперативінің) Жеке кабинетінде қолжетімді болады. </w:t>
      </w:r>
    </w:p>
    <w:bookmarkEnd w:id="31"/>
    <w:p>
      <w:pPr>
        <w:spacing w:after="0"/>
        <w:ind w:left="0"/>
        <w:jc w:val="both"/>
      </w:pPr>
      <w:r>
        <w:rPr>
          <w:rFonts w:ascii="Times New Roman"/>
          <w:b w:val="false"/>
          <w:i w:val="false"/>
          <w:color w:val="000000"/>
          <w:sz w:val="28"/>
        </w:rPr>
        <w:t xml:space="preserve">
      Бұл ретте өтпелі өтінімді қабылдау туралы хабарлама тыңайтқыштарды өндірушінің жеке кабинетінде қолжетімді болады. Тыңайтқыштарды өндіруші осы Қағидалардың 7-тармағы 4) тармақшасының талаптарын орындау үшін нақты өткізілген тыңайтқыштар бойынша мәліметтерді тізілімге енгізеді. </w:t>
      </w:r>
    </w:p>
    <w:bookmarkStart w:name="z35" w:id="32"/>
    <w:p>
      <w:pPr>
        <w:spacing w:after="0"/>
        <w:ind w:left="0"/>
        <w:jc w:val="both"/>
      </w:pPr>
      <w:r>
        <w:rPr>
          <w:rFonts w:ascii="Times New Roman"/>
          <w:b w:val="false"/>
          <w:i w:val="false"/>
          <w:color w:val="000000"/>
          <w:sz w:val="28"/>
        </w:rPr>
        <w:t>
      17. Облыстық басқарма (қалалық басқарма) Қаржыландыру жоспарына сәйкес субсидиялаудың ақпараттық жүйесінде "Қазынашылық-Клиент" ақпараттық жүйесіне жүктелетін субсидия төлеуге арналған төлем тапсырмасын екі жұмыс күндері ішінде:</w:t>
      </w:r>
    </w:p>
    <w:bookmarkEnd w:id="32"/>
    <w:p>
      <w:pPr>
        <w:spacing w:after="0"/>
        <w:ind w:left="0"/>
        <w:jc w:val="both"/>
      </w:pPr>
      <w:r>
        <w:rPr>
          <w:rFonts w:ascii="Times New Roman"/>
          <w:b w:val="false"/>
          <w:i w:val="false"/>
          <w:color w:val="000000"/>
          <w:sz w:val="28"/>
        </w:rPr>
        <w:t>
      - осы Қағидалардың 16-тармағына сәйкес облыстық басқарма (қалалық басқарма) өтінімді қабылдағанын растағаннан кейін;</w:t>
      </w:r>
    </w:p>
    <w:p>
      <w:pPr>
        <w:spacing w:after="0"/>
        <w:ind w:left="0"/>
        <w:jc w:val="both"/>
      </w:pPr>
      <w:r>
        <w:rPr>
          <w:rFonts w:ascii="Times New Roman"/>
          <w:b w:val="false"/>
          <w:i w:val="false"/>
          <w:color w:val="000000"/>
          <w:sz w:val="28"/>
        </w:rPr>
        <w:t>
       - тыңайтқыштарды өндіруші осы Қағидалардың 7-тармағы 4) тармақшасының талаптарына сәйкес нақты өткізілген тыңайтқыштар бойынша мәліметтерді тізілімге енгізгеннен кейін қалыптастырады.</w:t>
      </w:r>
    </w:p>
    <w:p>
      <w:pPr>
        <w:spacing w:after="0"/>
        <w:ind w:left="0"/>
        <w:jc w:val="both"/>
      </w:pPr>
      <w:r>
        <w:rPr>
          <w:rFonts w:ascii="Times New Roman"/>
          <w:b w:val="false"/>
          <w:i w:val="false"/>
          <w:color w:val="000000"/>
          <w:sz w:val="28"/>
        </w:rPr>
        <w:t>
      Субсидия көлемі тиісті айға арналған Қаржыландыру жоспарында көзделген бюджет қаражатының көлемінен асатын өтінімдер (өтпелі өтінімдер) бойынша субсидияларды төлеу келесі айда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Тыңайтқыштардың құнын</w:t>
            </w:r>
            <w:r>
              <w:br/>
            </w:r>
            <w:r>
              <w:rPr>
                <w:rFonts w:ascii="Times New Roman"/>
                <w:b w:val="false"/>
                <w:i w:val="false"/>
                <w:color w:val="000000"/>
                <w:sz w:val="20"/>
              </w:rPr>
              <w:t>(органикалық тыңайтқыштарды</w:t>
            </w:r>
            <w:r>
              <w:br/>
            </w:r>
            <w:r>
              <w:rPr>
                <w:rFonts w:ascii="Times New Roman"/>
                <w:b w:val="false"/>
                <w:i w:val="false"/>
                <w:color w:val="000000"/>
                <w:sz w:val="20"/>
              </w:rPr>
              <w:t>қоспағанда) субсидиялау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7" w:id="33"/>
    <w:p>
      <w:pPr>
        <w:spacing w:after="0"/>
        <w:ind w:left="0"/>
        <w:jc w:val="left"/>
      </w:pPr>
      <w:r>
        <w:rPr>
          <w:rFonts w:ascii="Times New Roman"/>
          <w:b/>
          <w:i w:val="false"/>
          <w:color w:val="000000"/>
        </w:rPr>
        <w:t xml:space="preserve"> Толық құны бойынша сатып алынған тыңайтқыштар үшін субсидиялар алуға арналған өтiнiм</w:t>
      </w:r>
    </w:p>
    <w:bookmarkEnd w:id="33"/>
    <w:p>
      <w:pPr>
        <w:spacing w:after="0"/>
        <w:ind w:left="0"/>
        <w:jc w:val="both"/>
      </w:pPr>
      <w:r>
        <w:rPr>
          <w:rFonts w:ascii="Times New Roman"/>
          <w:b w:val="false"/>
          <w:i w:val="false"/>
          <w:color w:val="000000"/>
          <w:sz w:val="28"/>
        </w:rPr>
        <w:t>
      (кімге) ______________ облысының _____________________________ (ауданның,</w:t>
      </w:r>
    </w:p>
    <w:p>
      <w:pPr>
        <w:spacing w:after="0"/>
        <w:ind w:left="0"/>
        <w:jc w:val="both"/>
      </w:pPr>
      <w:r>
        <w:rPr>
          <w:rFonts w:ascii="Times New Roman"/>
          <w:b w:val="false"/>
          <w:i w:val="false"/>
          <w:color w:val="000000"/>
          <w:sz w:val="28"/>
        </w:rPr>
        <w:t>
      облыстық маңызы бар қаланың жергілікті атқарушы органының толық атауы) республикалық</w:t>
      </w:r>
    </w:p>
    <w:p>
      <w:pPr>
        <w:spacing w:after="0"/>
        <w:ind w:left="0"/>
        <w:jc w:val="both"/>
      </w:pPr>
      <w:r>
        <w:rPr>
          <w:rFonts w:ascii="Times New Roman"/>
          <w:b w:val="false"/>
          <w:i w:val="false"/>
          <w:color w:val="000000"/>
          <w:sz w:val="28"/>
        </w:rPr>
        <w:t>
      маңызы бар қаланың, астананың</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(кімнен)___________________________________________________________________</w:t>
      </w:r>
    </w:p>
    <w:p>
      <w:pPr>
        <w:spacing w:after="0"/>
        <w:ind w:left="0"/>
        <w:jc w:val="both"/>
      </w:pPr>
      <w:r>
        <w:rPr>
          <w:rFonts w:ascii="Times New Roman"/>
          <w:b w:val="false"/>
          <w:i w:val="false"/>
          <w:color w:val="000000"/>
          <w:sz w:val="28"/>
        </w:rPr>
        <w:t>
      (заңды тұлғаның толық атауы, жеке тұлғаның тегі, аты, әкесінің аты (бар болған</w:t>
      </w:r>
    </w:p>
    <w:p>
      <w:pPr>
        <w:spacing w:after="0"/>
        <w:ind w:left="0"/>
        <w:jc w:val="both"/>
      </w:pPr>
      <w:r>
        <w:rPr>
          <w:rFonts w:ascii="Times New Roman"/>
          <w:b w:val="false"/>
          <w:i w:val="false"/>
          <w:color w:val="000000"/>
          <w:sz w:val="28"/>
        </w:rPr>
        <w:t>
      жағдайда)</w:t>
      </w:r>
    </w:p>
    <w:p>
      <w:pPr>
        <w:spacing w:after="0"/>
        <w:ind w:left="0"/>
        <w:jc w:val="both"/>
      </w:pPr>
      <w:r>
        <w:rPr>
          <w:rFonts w:ascii="Times New Roman"/>
          <w:b w:val="false"/>
          <w:i w:val="false"/>
          <w:color w:val="000000"/>
          <w:sz w:val="28"/>
        </w:rPr>
        <w:t>
      Тыңайтқыштарды сатушыдан __________ тонна (килограмм, литр) көлемiнде сатып</w:t>
      </w:r>
    </w:p>
    <w:p>
      <w:pPr>
        <w:spacing w:after="0"/>
        <w:ind w:left="0"/>
        <w:jc w:val="both"/>
      </w:pPr>
      <w:r>
        <w:rPr>
          <w:rFonts w:ascii="Times New Roman"/>
          <w:b w:val="false"/>
          <w:i w:val="false"/>
          <w:color w:val="000000"/>
          <w:sz w:val="28"/>
        </w:rPr>
        <w:t>
      алынған _______________________________________ тыңайтқышы</w:t>
      </w:r>
    </w:p>
    <w:p>
      <w:pPr>
        <w:spacing w:after="0"/>
        <w:ind w:left="0"/>
        <w:jc w:val="both"/>
      </w:pPr>
      <w:r>
        <w:rPr>
          <w:rFonts w:ascii="Times New Roman"/>
          <w:b w:val="false"/>
          <w:i w:val="false"/>
          <w:color w:val="000000"/>
          <w:sz w:val="28"/>
        </w:rPr>
        <w:t>
      (тыңайтқыш түрi)</w:t>
      </w:r>
    </w:p>
    <w:p>
      <w:pPr>
        <w:spacing w:after="0"/>
        <w:ind w:left="0"/>
        <w:jc w:val="both"/>
      </w:pPr>
      <w:r>
        <w:rPr>
          <w:rFonts w:ascii="Times New Roman"/>
          <w:b w:val="false"/>
          <w:i w:val="false"/>
          <w:color w:val="000000"/>
          <w:sz w:val="28"/>
        </w:rPr>
        <w:t>
      үшiн маған ___________________ теңге мөлшерінде субсидия төлеуді сұраймын. (сома санмен</w:t>
      </w:r>
    </w:p>
    <w:p>
      <w:pPr>
        <w:spacing w:after="0"/>
        <w:ind w:left="0"/>
        <w:jc w:val="both"/>
      </w:pPr>
      <w:r>
        <w:rPr>
          <w:rFonts w:ascii="Times New Roman"/>
          <w:b w:val="false"/>
          <w:i w:val="false"/>
          <w:color w:val="000000"/>
          <w:sz w:val="28"/>
        </w:rPr>
        <w:t>
      және жазбаша)</w:t>
      </w:r>
    </w:p>
    <w:p>
      <w:pPr>
        <w:spacing w:after="0"/>
        <w:ind w:left="0"/>
        <w:jc w:val="both"/>
      </w:pPr>
      <w:r>
        <w:rPr>
          <w:rFonts w:ascii="Times New Roman"/>
          <w:b w:val="false"/>
          <w:i w:val="false"/>
          <w:color w:val="000000"/>
          <w:sz w:val="28"/>
        </w:rPr>
        <w:t>
      1. Өтінім беруші туралы мәлімет.</w:t>
      </w:r>
    </w:p>
    <w:p>
      <w:pPr>
        <w:spacing w:after="0"/>
        <w:ind w:left="0"/>
        <w:jc w:val="both"/>
      </w:pPr>
      <w:r>
        <w:rPr>
          <w:rFonts w:ascii="Times New Roman"/>
          <w:b w:val="false"/>
          <w:i w:val="false"/>
          <w:color w:val="000000"/>
          <w:sz w:val="28"/>
        </w:rPr>
        <w:t>
      Заңды тұлға үшін:</w:t>
      </w:r>
    </w:p>
    <w:p>
      <w:pPr>
        <w:spacing w:after="0"/>
        <w:ind w:left="0"/>
        <w:jc w:val="both"/>
      </w:pPr>
      <w:r>
        <w:rPr>
          <w:rFonts w:ascii="Times New Roman"/>
          <w:b w:val="false"/>
          <w:i w:val="false"/>
          <w:color w:val="000000"/>
          <w:sz w:val="28"/>
        </w:rPr>
        <w:t>
      атауы _____________________________________________________________________</w:t>
      </w:r>
    </w:p>
    <w:p>
      <w:pPr>
        <w:spacing w:after="0"/>
        <w:ind w:left="0"/>
        <w:jc w:val="both"/>
      </w:pPr>
      <w:r>
        <w:rPr>
          <w:rFonts w:ascii="Times New Roman"/>
          <w:b w:val="false"/>
          <w:i w:val="false"/>
          <w:color w:val="000000"/>
          <w:sz w:val="28"/>
        </w:rPr>
        <w:t>
      БСН______________________________________________________________________</w:t>
      </w:r>
    </w:p>
    <w:p>
      <w:pPr>
        <w:spacing w:after="0"/>
        <w:ind w:left="0"/>
        <w:jc w:val="both"/>
      </w:pPr>
      <w:r>
        <w:rPr>
          <w:rFonts w:ascii="Times New Roman"/>
          <w:b w:val="false"/>
          <w:i w:val="false"/>
          <w:color w:val="000000"/>
          <w:sz w:val="28"/>
        </w:rPr>
        <w:t>
      басшының тегі, аты, әкесінің аты (бар болса) ____________________________________</w:t>
      </w:r>
    </w:p>
    <w:p>
      <w:pPr>
        <w:spacing w:after="0"/>
        <w:ind w:left="0"/>
        <w:jc w:val="both"/>
      </w:pPr>
      <w:r>
        <w:rPr>
          <w:rFonts w:ascii="Times New Roman"/>
          <w:b w:val="false"/>
          <w:i w:val="false"/>
          <w:color w:val="000000"/>
          <w:sz w:val="28"/>
        </w:rPr>
        <w:t>
      мекенжайы: _______________________________________________________________</w:t>
      </w:r>
    </w:p>
    <w:p>
      <w:pPr>
        <w:spacing w:after="0"/>
        <w:ind w:left="0"/>
        <w:jc w:val="both"/>
      </w:pPr>
      <w:r>
        <w:rPr>
          <w:rFonts w:ascii="Times New Roman"/>
          <w:b w:val="false"/>
          <w:i w:val="false"/>
          <w:color w:val="000000"/>
          <w:sz w:val="28"/>
        </w:rPr>
        <w:t>
      телефон (факс) нөмірі: ______________________________________________________</w:t>
      </w:r>
    </w:p>
    <w:p>
      <w:pPr>
        <w:spacing w:after="0"/>
        <w:ind w:left="0"/>
        <w:jc w:val="both"/>
      </w:pPr>
      <w:r>
        <w:rPr>
          <w:rFonts w:ascii="Times New Roman"/>
          <w:b w:val="false"/>
          <w:i w:val="false"/>
          <w:color w:val="000000"/>
          <w:sz w:val="28"/>
        </w:rPr>
        <w:t>
      Жеке тұлға үшін:</w:t>
      </w:r>
    </w:p>
    <w:p>
      <w:pPr>
        <w:spacing w:after="0"/>
        <w:ind w:left="0"/>
        <w:jc w:val="both"/>
      </w:pPr>
      <w:r>
        <w:rPr>
          <w:rFonts w:ascii="Times New Roman"/>
          <w:b w:val="false"/>
          <w:i w:val="false"/>
          <w:color w:val="000000"/>
          <w:sz w:val="28"/>
        </w:rPr>
        <w:t>
      тегі, аты, әкесінің аты (бар болған жағдайда) ____________________________________</w:t>
      </w:r>
    </w:p>
    <w:p>
      <w:pPr>
        <w:spacing w:after="0"/>
        <w:ind w:left="0"/>
        <w:jc w:val="both"/>
      </w:pPr>
      <w:r>
        <w:rPr>
          <w:rFonts w:ascii="Times New Roman"/>
          <w:b w:val="false"/>
          <w:i w:val="false"/>
          <w:color w:val="000000"/>
          <w:sz w:val="28"/>
        </w:rPr>
        <w:t>
      ЖСН_____________________________________________________________________</w:t>
      </w:r>
    </w:p>
    <w:p>
      <w:pPr>
        <w:spacing w:after="0"/>
        <w:ind w:left="0"/>
        <w:jc w:val="both"/>
      </w:pPr>
      <w:r>
        <w:rPr>
          <w:rFonts w:ascii="Times New Roman"/>
          <w:b w:val="false"/>
          <w:i w:val="false"/>
          <w:color w:val="000000"/>
          <w:sz w:val="28"/>
        </w:rPr>
        <w:t xml:space="preserve">
      жеке басын куәландыратын құжат: </w:t>
      </w:r>
    </w:p>
    <w:p>
      <w:pPr>
        <w:spacing w:after="0"/>
        <w:ind w:left="0"/>
        <w:jc w:val="both"/>
      </w:pPr>
      <w:r>
        <w:rPr>
          <w:rFonts w:ascii="Times New Roman"/>
          <w:b w:val="false"/>
          <w:i w:val="false"/>
          <w:color w:val="000000"/>
          <w:sz w:val="28"/>
        </w:rPr>
        <w:t>
      нөмірі ____________________________________________________________________</w:t>
      </w:r>
    </w:p>
    <w:p>
      <w:pPr>
        <w:spacing w:after="0"/>
        <w:ind w:left="0"/>
        <w:jc w:val="both"/>
      </w:pPr>
      <w:r>
        <w:rPr>
          <w:rFonts w:ascii="Times New Roman"/>
          <w:b w:val="false"/>
          <w:i w:val="false"/>
          <w:color w:val="000000"/>
          <w:sz w:val="28"/>
        </w:rPr>
        <w:t>
      кім берді __________________________________________________________________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мекенжайы:________________________________________________________________</w:t>
      </w:r>
    </w:p>
    <w:p>
      <w:pPr>
        <w:spacing w:after="0"/>
        <w:ind w:left="0"/>
        <w:jc w:val="both"/>
      </w:pPr>
      <w:r>
        <w:rPr>
          <w:rFonts w:ascii="Times New Roman"/>
          <w:b w:val="false"/>
          <w:i w:val="false"/>
          <w:color w:val="000000"/>
          <w:sz w:val="28"/>
        </w:rPr>
        <w:t>
      телефон (факс) нөмірі:_______________________________________________________</w:t>
      </w:r>
    </w:p>
    <w:p>
      <w:pPr>
        <w:spacing w:after="0"/>
        <w:ind w:left="0"/>
        <w:jc w:val="both"/>
      </w:pPr>
      <w:r>
        <w:rPr>
          <w:rFonts w:ascii="Times New Roman"/>
          <w:b w:val="false"/>
          <w:i w:val="false"/>
          <w:color w:val="000000"/>
          <w:sz w:val="28"/>
        </w:rPr>
        <w:t>
      Дара кәсіпкер ретінде қызметін бастағаны туралы хабарлама – жеке тұлға үшін:</w:t>
      </w:r>
    </w:p>
    <w:p>
      <w:pPr>
        <w:spacing w:after="0"/>
        <w:ind w:left="0"/>
        <w:jc w:val="both"/>
      </w:pPr>
      <w:r>
        <w:rPr>
          <w:rFonts w:ascii="Times New Roman"/>
          <w:b w:val="false"/>
          <w:i w:val="false"/>
          <w:color w:val="000000"/>
          <w:sz w:val="28"/>
        </w:rPr>
        <w:t>
      орналасқан жері ____________________________________________________________</w:t>
      </w:r>
    </w:p>
    <w:p>
      <w:pPr>
        <w:spacing w:after="0"/>
        <w:ind w:left="0"/>
        <w:jc w:val="both"/>
      </w:pPr>
      <w:r>
        <w:rPr>
          <w:rFonts w:ascii="Times New Roman"/>
          <w:b w:val="false"/>
          <w:i w:val="false"/>
          <w:color w:val="000000"/>
          <w:sz w:val="28"/>
        </w:rPr>
        <w:t>
      хабардар еткен күні_________________________________________________________</w:t>
      </w:r>
    </w:p>
    <w:p>
      <w:pPr>
        <w:spacing w:after="0"/>
        <w:ind w:left="0"/>
        <w:jc w:val="both"/>
      </w:pPr>
      <w:r>
        <w:rPr>
          <w:rFonts w:ascii="Times New Roman"/>
          <w:b w:val="false"/>
          <w:i w:val="false"/>
          <w:color w:val="000000"/>
          <w:sz w:val="28"/>
        </w:rPr>
        <w:t>
      2. Ауыл шаруашылығы кооперативі мүшелері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2"/>
        <w:gridCol w:w="4693"/>
        <w:gridCol w:w="5385"/>
      </w:tblGrid>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тиесілі ауыл шаруашылығы кооперативі мүшесінің атауы</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тиесілі ауыл шаруашылығы кооперативі мүшесінің БСН/ЖСН</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Жер учаскесi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4"/>
        <w:gridCol w:w="1664"/>
        <w:gridCol w:w="2127"/>
        <w:gridCol w:w="1664"/>
        <w:gridCol w:w="1664"/>
        <w:gridCol w:w="3517"/>
      </w:tblGrid>
      <w:tr>
        <w:trPr>
          <w:trHeight w:val="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 гектар</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егістік</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иесінің немесе жерді пайдаланушының атауы</w:t>
            </w:r>
          </w:p>
        </w:tc>
      </w:tr>
      <w:tr>
        <w:trPr>
          <w:trHeight w:val="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Екінші деңгейдегі банкте немесе почтаның ұлттық операторда ауыл шаруашылығы</w:t>
      </w:r>
    </w:p>
    <w:p>
      <w:pPr>
        <w:spacing w:after="0"/>
        <w:ind w:left="0"/>
        <w:jc w:val="both"/>
      </w:pPr>
      <w:r>
        <w:rPr>
          <w:rFonts w:ascii="Times New Roman"/>
          <w:b w:val="false"/>
          <w:i w:val="false"/>
          <w:color w:val="000000"/>
          <w:sz w:val="28"/>
        </w:rPr>
        <w:t>
      тауарын өндірушінің (ауыл шаруашылығы кооперативтің) ағымдағы шоттың мәліметтері*:</w:t>
      </w:r>
    </w:p>
    <w:p>
      <w:pPr>
        <w:spacing w:after="0"/>
        <w:ind w:left="0"/>
        <w:jc w:val="both"/>
      </w:pPr>
      <w:r>
        <w:rPr>
          <w:rFonts w:ascii="Times New Roman"/>
          <w:b w:val="false"/>
          <w:i w:val="false"/>
          <w:color w:val="000000"/>
          <w:sz w:val="28"/>
        </w:rPr>
        <w:t>
      ЖСН/БСН ________________________________________________________________</w:t>
      </w:r>
    </w:p>
    <w:p>
      <w:pPr>
        <w:spacing w:after="0"/>
        <w:ind w:left="0"/>
        <w:jc w:val="both"/>
      </w:pPr>
      <w:r>
        <w:rPr>
          <w:rFonts w:ascii="Times New Roman"/>
          <w:b w:val="false"/>
          <w:i w:val="false"/>
          <w:color w:val="000000"/>
          <w:sz w:val="28"/>
        </w:rPr>
        <w:t>
      Кбе ______________________________________________________________________</w:t>
      </w:r>
    </w:p>
    <w:p>
      <w:pPr>
        <w:spacing w:after="0"/>
        <w:ind w:left="0"/>
        <w:jc w:val="both"/>
      </w:pPr>
      <w:r>
        <w:rPr>
          <w:rFonts w:ascii="Times New Roman"/>
          <w:b w:val="false"/>
          <w:i w:val="false"/>
          <w:color w:val="000000"/>
          <w:sz w:val="28"/>
        </w:rPr>
        <w:t>
      Банктің немесе почта операторының деректері__________________________________</w:t>
      </w:r>
    </w:p>
    <w:p>
      <w:pPr>
        <w:spacing w:after="0"/>
        <w:ind w:left="0"/>
        <w:jc w:val="both"/>
      </w:pPr>
      <w:r>
        <w:rPr>
          <w:rFonts w:ascii="Times New Roman"/>
          <w:b w:val="false"/>
          <w:i w:val="false"/>
          <w:color w:val="000000"/>
          <w:sz w:val="28"/>
        </w:rPr>
        <w:t>
      Банктің немесе почта операторының атауы _____________________________________</w:t>
      </w:r>
    </w:p>
    <w:p>
      <w:pPr>
        <w:spacing w:after="0"/>
        <w:ind w:left="0"/>
        <w:jc w:val="both"/>
      </w:pPr>
      <w:r>
        <w:rPr>
          <w:rFonts w:ascii="Times New Roman"/>
          <w:b w:val="false"/>
          <w:i w:val="false"/>
          <w:color w:val="000000"/>
          <w:sz w:val="28"/>
        </w:rPr>
        <w:t>
      БСК ______________________________________________________________________</w:t>
      </w:r>
    </w:p>
    <w:p>
      <w:pPr>
        <w:spacing w:after="0"/>
        <w:ind w:left="0"/>
        <w:jc w:val="both"/>
      </w:pPr>
      <w:r>
        <w:rPr>
          <w:rFonts w:ascii="Times New Roman"/>
          <w:b w:val="false"/>
          <w:i w:val="false"/>
          <w:color w:val="000000"/>
          <w:sz w:val="28"/>
        </w:rPr>
        <w:t>
      ЖСК _____________________________________________________________________</w:t>
      </w:r>
    </w:p>
    <w:p>
      <w:pPr>
        <w:spacing w:after="0"/>
        <w:ind w:left="0"/>
        <w:jc w:val="both"/>
      </w:pPr>
      <w:r>
        <w:rPr>
          <w:rFonts w:ascii="Times New Roman"/>
          <w:b w:val="false"/>
          <w:i w:val="false"/>
          <w:color w:val="000000"/>
          <w:sz w:val="28"/>
        </w:rPr>
        <w:t>
      БСН ______________________________________________________________________</w:t>
      </w:r>
    </w:p>
    <w:p>
      <w:pPr>
        <w:spacing w:after="0"/>
        <w:ind w:left="0"/>
        <w:jc w:val="both"/>
      </w:pPr>
      <w:r>
        <w:rPr>
          <w:rFonts w:ascii="Times New Roman"/>
          <w:b w:val="false"/>
          <w:i w:val="false"/>
          <w:color w:val="000000"/>
          <w:sz w:val="28"/>
        </w:rPr>
        <w:t>
      Кбе ______________________________________________________________________</w:t>
      </w:r>
    </w:p>
    <w:p>
      <w:pPr>
        <w:spacing w:after="0"/>
        <w:ind w:left="0"/>
        <w:jc w:val="both"/>
      </w:pPr>
      <w:r>
        <w:rPr>
          <w:rFonts w:ascii="Times New Roman"/>
          <w:b w:val="false"/>
          <w:i w:val="false"/>
          <w:color w:val="000000"/>
          <w:sz w:val="28"/>
        </w:rPr>
        <w:t>
      5. Ауыл шаруашылығы тауарын өндіруші (ауыл шаруашылығы кооперативі) мен</w:t>
      </w:r>
    </w:p>
    <w:p>
      <w:pPr>
        <w:spacing w:after="0"/>
        <w:ind w:left="0"/>
        <w:jc w:val="both"/>
      </w:pPr>
      <w:r>
        <w:rPr>
          <w:rFonts w:ascii="Times New Roman"/>
          <w:b w:val="false"/>
          <w:i w:val="false"/>
          <w:color w:val="000000"/>
          <w:sz w:val="28"/>
        </w:rPr>
        <w:t>
      тыңайтқыштарды сатушының арасындағы сатып алу-сату шарттың мәліметтері*:</w:t>
      </w:r>
    </w:p>
    <w:p>
      <w:pPr>
        <w:spacing w:after="0"/>
        <w:ind w:left="0"/>
        <w:jc w:val="both"/>
      </w:pPr>
      <w:r>
        <w:rPr>
          <w:rFonts w:ascii="Times New Roman"/>
          <w:b w:val="false"/>
          <w:i w:val="false"/>
          <w:color w:val="000000"/>
          <w:sz w:val="28"/>
        </w:rPr>
        <w:t>
      тыңайтқыштарды сатушы (отандық өндіруші немесе жеткізуші не шетелдік өндіруші)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шарттың нөмірі ____________________________________________________________</w:t>
      </w:r>
    </w:p>
    <w:p>
      <w:pPr>
        <w:spacing w:after="0"/>
        <w:ind w:left="0"/>
        <w:jc w:val="both"/>
      </w:pPr>
      <w:r>
        <w:rPr>
          <w:rFonts w:ascii="Times New Roman"/>
          <w:b w:val="false"/>
          <w:i w:val="false"/>
          <w:color w:val="000000"/>
          <w:sz w:val="28"/>
        </w:rPr>
        <w:t>
      шарт жасалған күн __________________________________________________________</w:t>
      </w:r>
    </w:p>
    <w:p>
      <w:pPr>
        <w:spacing w:after="0"/>
        <w:ind w:left="0"/>
        <w:jc w:val="both"/>
      </w:pPr>
      <w:r>
        <w:rPr>
          <w:rFonts w:ascii="Times New Roman"/>
          <w:b w:val="false"/>
          <w:i w:val="false"/>
          <w:color w:val="000000"/>
          <w:sz w:val="28"/>
        </w:rPr>
        <w:t>
      ҚҚС-мен бағасы (теңге)______________________________________________________</w:t>
      </w:r>
    </w:p>
    <w:p>
      <w:pPr>
        <w:spacing w:after="0"/>
        <w:ind w:left="0"/>
        <w:jc w:val="both"/>
      </w:pPr>
      <w:r>
        <w:rPr>
          <w:rFonts w:ascii="Times New Roman"/>
          <w:b w:val="false"/>
          <w:i w:val="false"/>
          <w:color w:val="000000"/>
          <w:sz w:val="28"/>
        </w:rPr>
        <w:t>
      тыңайтқыштарды сатушының атауы мен БСН ___________________________________</w:t>
      </w:r>
    </w:p>
    <w:p>
      <w:pPr>
        <w:spacing w:after="0"/>
        <w:ind w:left="0"/>
        <w:jc w:val="both"/>
      </w:pPr>
      <w:r>
        <w:rPr>
          <w:rFonts w:ascii="Times New Roman"/>
          <w:b w:val="false"/>
          <w:i w:val="false"/>
          <w:color w:val="000000"/>
          <w:sz w:val="28"/>
        </w:rPr>
        <w:t>
      тыңайтқыштарды сатушының орналасқан жерінің мекенжайы _____________________</w:t>
      </w:r>
    </w:p>
    <w:p>
      <w:pPr>
        <w:spacing w:after="0"/>
        <w:ind w:left="0"/>
        <w:jc w:val="both"/>
      </w:pPr>
      <w:r>
        <w:rPr>
          <w:rFonts w:ascii="Times New Roman"/>
          <w:b w:val="false"/>
          <w:i w:val="false"/>
          <w:color w:val="000000"/>
          <w:sz w:val="28"/>
        </w:rPr>
        <w:t>
      тыңайтқыштың атауы _______________________________________________________</w:t>
      </w:r>
    </w:p>
    <w:p>
      <w:pPr>
        <w:spacing w:after="0"/>
        <w:ind w:left="0"/>
        <w:jc w:val="both"/>
      </w:pPr>
      <w:r>
        <w:rPr>
          <w:rFonts w:ascii="Times New Roman"/>
          <w:b w:val="false"/>
          <w:i w:val="false"/>
          <w:color w:val="000000"/>
          <w:sz w:val="28"/>
        </w:rPr>
        <w:t>
      тыңайтқыштың көлемі, тонна (килограмм, литр) _________________________________</w:t>
      </w:r>
    </w:p>
    <w:p>
      <w:pPr>
        <w:spacing w:after="0"/>
        <w:ind w:left="0"/>
        <w:jc w:val="both"/>
      </w:pPr>
      <w:r>
        <w:rPr>
          <w:rFonts w:ascii="Times New Roman"/>
          <w:b w:val="false"/>
          <w:i w:val="false"/>
          <w:color w:val="000000"/>
          <w:sz w:val="28"/>
        </w:rPr>
        <w:t>
      төлеу мерзімі ______________________________________________________________</w:t>
      </w:r>
    </w:p>
    <w:p>
      <w:pPr>
        <w:spacing w:after="0"/>
        <w:ind w:left="0"/>
        <w:jc w:val="both"/>
      </w:pPr>
      <w:r>
        <w:rPr>
          <w:rFonts w:ascii="Times New Roman"/>
          <w:b w:val="false"/>
          <w:i w:val="false"/>
          <w:color w:val="000000"/>
          <w:sz w:val="28"/>
        </w:rPr>
        <w:t>
      межелі (босату) пункті ______________________________________________________</w:t>
      </w:r>
    </w:p>
    <w:p>
      <w:pPr>
        <w:spacing w:after="0"/>
        <w:ind w:left="0"/>
        <w:jc w:val="both"/>
      </w:pPr>
      <w:r>
        <w:rPr>
          <w:rFonts w:ascii="Times New Roman"/>
          <w:b w:val="false"/>
          <w:i w:val="false"/>
          <w:color w:val="000000"/>
          <w:sz w:val="28"/>
        </w:rPr>
        <w:t>
      6. Тыңайтқыштарды сатып алу үшін шеккен шығындарды растайтын (өтінім берген</w:t>
      </w:r>
    </w:p>
    <w:p>
      <w:pPr>
        <w:spacing w:after="0"/>
        <w:ind w:left="0"/>
        <w:jc w:val="both"/>
      </w:pPr>
      <w:r>
        <w:rPr>
          <w:rFonts w:ascii="Times New Roman"/>
          <w:b w:val="false"/>
          <w:i w:val="false"/>
          <w:color w:val="000000"/>
          <w:sz w:val="28"/>
        </w:rPr>
        <w:t>
      сәтте) төлем құжаттары (шот-фактуралар және тауарды жеткізу туралы жүкқұжаттың (актінің)</w:t>
      </w:r>
    </w:p>
    <w:p>
      <w:pPr>
        <w:spacing w:after="0"/>
        <w:ind w:left="0"/>
        <w:jc w:val="both"/>
      </w:pPr>
      <w:r>
        <w:rPr>
          <w:rFonts w:ascii="Times New Roman"/>
          <w:b w:val="false"/>
          <w:i w:val="false"/>
          <w:color w:val="000000"/>
          <w:sz w:val="28"/>
        </w:rPr>
        <w:t>
      мәліметтері*:</w:t>
      </w:r>
    </w:p>
    <w:p>
      <w:pPr>
        <w:spacing w:after="0"/>
        <w:ind w:left="0"/>
        <w:jc w:val="both"/>
      </w:pPr>
      <w:r>
        <w:rPr>
          <w:rFonts w:ascii="Times New Roman"/>
          <w:b w:val="false"/>
          <w:i w:val="false"/>
          <w:color w:val="000000"/>
          <w:sz w:val="28"/>
        </w:rPr>
        <w:t>
      шот-фактура нөмірі _________________________________________________________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______________________________________________________________</w:t>
      </w:r>
    </w:p>
    <w:p>
      <w:pPr>
        <w:spacing w:after="0"/>
        <w:ind w:left="0"/>
        <w:jc w:val="both"/>
      </w:pPr>
      <w:r>
        <w:rPr>
          <w:rFonts w:ascii="Times New Roman"/>
          <w:b w:val="false"/>
          <w:i w:val="false"/>
          <w:color w:val="000000"/>
          <w:sz w:val="28"/>
        </w:rPr>
        <w:t>
      тауарлық-көліктік жүкқұжаттың нөмірі (шетелдік өндірістегі тыңайтқыштар</w:t>
      </w:r>
    </w:p>
    <w:p>
      <w:pPr>
        <w:spacing w:after="0"/>
        <w:ind w:left="0"/>
        <w:jc w:val="both"/>
      </w:pPr>
      <w:r>
        <w:rPr>
          <w:rFonts w:ascii="Times New Roman"/>
          <w:b w:val="false"/>
          <w:i w:val="false"/>
          <w:color w:val="000000"/>
          <w:sz w:val="28"/>
        </w:rPr>
        <w:t>
      үшін)___________________________________________________________________________</w:t>
      </w:r>
    </w:p>
    <w:p>
      <w:pPr>
        <w:spacing w:after="0"/>
        <w:ind w:left="0"/>
        <w:jc w:val="both"/>
      </w:pPr>
      <w:r>
        <w:rPr>
          <w:rFonts w:ascii="Times New Roman"/>
          <w:b w:val="false"/>
          <w:i w:val="false"/>
          <w:color w:val="000000"/>
          <w:sz w:val="28"/>
        </w:rPr>
        <w:t>
      тауарды қабылдау-тапсыру актісінің нөмірі (отандық өндірістегі тыңайтқыштар үшін)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7. Жүк кедендік декларацияның (Еуразиялық экономикалық одаққа кірмейтін елдерден</w:t>
      </w:r>
    </w:p>
    <w:p>
      <w:pPr>
        <w:spacing w:after="0"/>
        <w:ind w:left="0"/>
        <w:jc w:val="both"/>
      </w:pPr>
      <w:r>
        <w:rPr>
          <w:rFonts w:ascii="Times New Roman"/>
          <w:b w:val="false"/>
          <w:i w:val="false"/>
          <w:color w:val="000000"/>
          <w:sz w:val="28"/>
        </w:rPr>
        <w:t>
      тыңайтқыш сатып алған ауыл шаруашылығы тауарын өндіруші немесе ауыл шаруашылығы</w:t>
      </w:r>
    </w:p>
    <w:p>
      <w:pPr>
        <w:spacing w:after="0"/>
        <w:ind w:left="0"/>
        <w:jc w:val="both"/>
      </w:pPr>
      <w:r>
        <w:rPr>
          <w:rFonts w:ascii="Times New Roman"/>
          <w:b w:val="false"/>
          <w:i w:val="false"/>
          <w:color w:val="000000"/>
          <w:sz w:val="28"/>
        </w:rPr>
        <w:t>
      кооперативі үшін) мәліметтері:</w:t>
      </w:r>
    </w:p>
    <w:p>
      <w:pPr>
        <w:spacing w:after="0"/>
        <w:ind w:left="0"/>
        <w:jc w:val="both"/>
      </w:pPr>
      <w:r>
        <w:rPr>
          <w:rFonts w:ascii="Times New Roman"/>
          <w:b w:val="false"/>
          <w:i w:val="false"/>
          <w:color w:val="000000"/>
          <w:sz w:val="28"/>
        </w:rPr>
        <w:t>
      тыңайтқыштың атауы _______________________________________________________</w:t>
      </w:r>
    </w:p>
    <w:p>
      <w:pPr>
        <w:spacing w:after="0"/>
        <w:ind w:left="0"/>
        <w:jc w:val="both"/>
      </w:pPr>
      <w:r>
        <w:rPr>
          <w:rFonts w:ascii="Times New Roman"/>
          <w:b w:val="false"/>
          <w:i w:val="false"/>
          <w:color w:val="000000"/>
          <w:sz w:val="28"/>
        </w:rPr>
        <w:t>
      өлшем бірлігі ______________________________________________________________</w:t>
      </w:r>
    </w:p>
    <w:p>
      <w:pPr>
        <w:spacing w:after="0"/>
        <w:ind w:left="0"/>
        <w:jc w:val="both"/>
      </w:pPr>
      <w:r>
        <w:rPr>
          <w:rFonts w:ascii="Times New Roman"/>
          <w:b w:val="false"/>
          <w:i w:val="false"/>
          <w:color w:val="000000"/>
          <w:sz w:val="28"/>
        </w:rPr>
        <w:t>
      саны (көлемі)______________________________________________________________</w:t>
      </w:r>
    </w:p>
    <w:p>
      <w:pPr>
        <w:spacing w:after="0"/>
        <w:ind w:left="0"/>
        <w:jc w:val="both"/>
      </w:pPr>
      <w:r>
        <w:rPr>
          <w:rFonts w:ascii="Times New Roman"/>
          <w:b w:val="false"/>
          <w:i w:val="false"/>
          <w:color w:val="000000"/>
          <w:sz w:val="28"/>
        </w:rPr>
        <w:t>
      ҚҚС-мен бағасы (теңге)______________________________________________________</w:t>
      </w:r>
    </w:p>
    <w:p>
      <w:pPr>
        <w:spacing w:after="0"/>
        <w:ind w:left="0"/>
        <w:jc w:val="both"/>
      </w:pPr>
      <w:r>
        <w:rPr>
          <w:rFonts w:ascii="Times New Roman"/>
          <w:b w:val="false"/>
          <w:i w:val="false"/>
          <w:color w:val="000000"/>
          <w:sz w:val="28"/>
        </w:rPr>
        <w:t>
      өткізу құны, барлығы _______________________________________________________</w:t>
      </w:r>
    </w:p>
    <w:p>
      <w:pPr>
        <w:spacing w:after="0"/>
        <w:ind w:left="0"/>
        <w:jc w:val="both"/>
      </w:pPr>
      <w:r>
        <w:rPr>
          <w:rFonts w:ascii="Times New Roman"/>
          <w:b w:val="false"/>
          <w:i w:val="false"/>
          <w:color w:val="000000"/>
          <w:sz w:val="28"/>
        </w:rPr>
        <w:t>
      нөмірі ____________________________________________________________________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______________________________________________________________</w:t>
      </w:r>
    </w:p>
    <w:p>
      <w:pPr>
        <w:spacing w:after="0"/>
        <w:ind w:left="0"/>
        <w:jc w:val="both"/>
      </w:pPr>
      <w:r>
        <w:rPr>
          <w:rFonts w:ascii="Times New Roman"/>
          <w:b w:val="false"/>
          <w:i w:val="false"/>
          <w:color w:val="000000"/>
          <w:sz w:val="28"/>
        </w:rPr>
        <w:t>
      шетелдік тыңайтқыштарды өндірушінің атауы __________________________________</w:t>
      </w:r>
    </w:p>
    <w:p>
      <w:pPr>
        <w:spacing w:after="0"/>
        <w:ind w:left="0"/>
        <w:jc w:val="both"/>
      </w:pPr>
      <w:r>
        <w:rPr>
          <w:rFonts w:ascii="Times New Roman"/>
          <w:b w:val="false"/>
          <w:i w:val="false"/>
          <w:color w:val="000000"/>
          <w:sz w:val="28"/>
        </w:rPr>
        <w:t>
      шетелдік тыңайтқыштарды өндірушінің орналасқан жерінің мекенжайы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8. Тауардың Еуразиялық экономикалық одақтан әкелінгенін растайтын салық органы</w:t>
      </w:r>
    </w:p>
    <w:p>
      <w:pPr>
        <w:spacing w:after="0"/>
        <w:ind w:left="0"/>
        <w:jc w:val="both"/>
      </w:pPr>
      <w:r>
        <w:rPr>
          <w:rFonts w:ascii="Times New Roman"/>
          <w:b w:val="false"/>
          <w:i w:val="false"/>
          <w:color w:val="000000"/>
          <w:sz w:val="28"/>
        </w:rPr>
        <w:t>
      берген құжаттың мәліметтері:</w:t>
      </w:r>
    </w:p>
    <w:p>
      <w:pPr>
        <w:spacing w:after="0"/>
        <w:ind w:left="0"/>
        <w:jc w:val="both"/>
      </w:pPr>
      <w:r>
        <w:rPr>
          <w:rFonts w:ascii="Times New Roman"/>
          <w:b w:val="false"/>
          <w:i w:val="false"/>
          <w:color w:val="000000"/>
          <w:sz w:val="28"/>
        </w:rPr>
        <w:t>
      нөмірі ____________________________________________________________________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______________________________________________________________</w:t>
      </w:r>
    </w:p>
    <w:p>
      <w:pPr>
        <w:spacing w:after="0"/>
        <w:ind w:left="0"/>
        <w:jc w:val="both"/>
      </w:pPr>
      <w:r>
        <w:rPr>
          <w:rFonts w:ascii="Times New Roman"/>
          <w:b w:val="false"/>
          <w:i w:val="false"/>
          <w:color w:val="000000"/>
          <w:sz w:val="28"/>
        </w:rPr>
        <w:t>
      шетелдік тыңайтқыштарды өндірушінің атауы __________________________________</w:t>
      </w:r>
    </w:p>
    <w:p>
      <w:pPr>
        <w:spacing w:after="0"/>
        <w:ind w:left="0"/>
        <w:jc w:val="both"/>
      </w:pPr>
      <w:r>
        <w:rPr>
          <w:rFonts w:ascii="Times New Roman"/>
          <w:b w:val="false"/>
          <w:i w:val="false"/>
          <w:color w:val="000000"/>
          <w:sz w:val="28"/>
        </w:rPr>
        <w:t>
      шетелдік тыңайтқыштарды өндірушінің орналасқан жерінің мекенжайы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9. Сатып алынған тыңайтқыштарға арналған сәйкестiк сертификатының мәліметтері:</w:t>
      </w:r>
    </w:p>
    <w:p>
      <w:pPr>
        <w:spacing w:after="0"/>
        <w:ind w:left="0"/>
        <w:jc w:val="both"/>
      </w:pPr>
      <w:r>
        <w:rPr>
          <w:rFonts w:ascii="Times New Roman"/>
          <w:b w:val="false"/>
          <w:i w:val="false"/>
          <w:color w:val="000000"/>
          <w:sz w:val="28"/>
        </w:rPr>
        <w:t>
      сертификаттың нөмірі_______________________________________________________</w:t>
      </w:r>
    </w:p>
    <w:p>
      <w:pPr>
        <w:spacing w:after="0"/>
        <w:ind w:left="0"/>
        <w:jc w:val="both"/>
      </w:pPr>
      <w:r>
        <w:rPr>
          <w:rFonts w:ascii="Times New Roman"/>
          <w:b w:val="false"/>
          <w:i w:val="false"/>
          <w:color w:val="000000"/>
          <w:sz w:val="28"/>
        </w:rPr>
        <w:t>
      сертификаттың қолданылу мерзімі ____________________________________________</w:t>
      </w:r>
    </w:p>
    <w:p>
      <w:pPr>
        <w:spacing w:after="0"/>
        <w:ind w:left="0"/>
        <w:jc w:val="both"/>
      </w:pPr>
      <w:r>
        <w:rPr>
          <w:rFonts w:ascii="Times New Roman"/>
          <w:b w:val="false"/>
          <w:i w:val="false"/>
          <w:color w:val="000000"/>
          <w:sz w:val="28"/>
        </w:rPr>
        <w:t>
      сәйкестендірілген өнім (атауы, шығарушы ел)___________________________________</w:t>
      </w:r>
    </w:p>
    <w:p>
      <w:pPr>
        <w:spacing w:after="0"/>
        <w:ind w:left="0"/>
        <w:jc w:val="both"/>
      </w:pPr>
      <w:r>
        <w:rPr>
          <w:rFonts w:ascii="Times New Roman"/>
          <w:b w:val="false"/>
          <w:i w:val="false"/>
          <w:color w:val="000000"/>
          <w:sz w:val="28"/>
        </w:rPr>
        <w:t>
      өтінім беруші (атауы, мекенжайы) _____________________________________________</w:t>
      </w:r>
    </w:p>
    <w:p>
      <w:pPr>
        <w:spacing w:after="0"/>
        <w:ind w:left="0"/>
        <w:jc w:val="both"/>
      </w:pPr>
      <w:r>
        <w:rPr>
          <w:rFonts w:ascii="Times New Roman"/>
          <w:b w:val="false"/>
          <w:i w:val="false"/>
          <w:color w:val="000000"/>
          <w:sz w:val="28"/>
        </w:rPr>
        <w:t>
      кім берді __________________________________________________________________</w:t>
      </w:r>
    </w:p>
    <w:p>
      <w:pPr>
        <w:spacing w:after="0"/>
        <w:ind w:left="0"/>
        <w:jc w:val="both"/>
      </w:pPr>
      <w:r>
        <w:rPr>
          <w:rFonts w:ascii="Times New Roman"/>
          <w:b w:val="false"/>
          <w:i w:val="false"/>
          <w:color w:val="000000"/>
          <w:sz w:val="28"/>
        </w:rPr>
        <w:t>
      10. Тауардың шығу тегі туралы сертификаттың немесе тауардың шығу тегі туралы</w:t>
      </w:r>
    </w:p>
    <w:p>
      <w:pPr>
        <w:spacing w:after="0"/>
        <w:ind w:left="0"/>
        <w:jc w:val="both"/>
      </w:pPr>
      <w:r>
        <w:rPr>
          <w:rFonts w:ascii="Times New Roman"/>
          <w:b w:val="false"/>
          <w:i w:val="false"/>
          <w:color w:val="000000"/>
          <w:sz w:val="28"/>
        </w:rPr>
        <w:t>
      декларацияның (Еуразиялық экономикалық одаққа кірмейтін елдерден тыңайтқыш сатып</w:t>
      </w:r>
    </w:p>
    <w:p>
      <w:pPr>
        <w:spacing w:after="0"/>
        <w:ind w:left="0"/>
        <w:jc w:val="both"/>
      </w:pPr>
      <w:r>
        <w:rPr>
          <w:rFonts w:ascii="Times New Roman"/>
          <w:b w:val="false"/>
          <w:i w:val="false"/>
          <w:color w:val="000000"/>
          <w:sz w:val="28"/>
        </w:rPr>
        <w:t>
      алған ауыл шаруашылығы тауарын өндіруші немесе ауыл шаруашылығы кооперативі үшін)</w:t>
      </w:r>
    </w:p>
    <w:p>
      <w:pPr>
        <w:spacing w:after="0"/>
        <w:ind w:left="0"/>
        <w:jc w:val="both"/>
      </w:pPr>
      <w:r>
        <w:rPr>
          <w:rFonts w:ascii="Times New Roman"/>
          <w:b w:val="false"/>
          <w:i w:val="false"/>
          <w:color w:val="000000"/>
          <w:sz w:val="28"/>
        </w:rPr>
        <w:t>
      мәліметтері:</w:t>
      </w:r>
    </w:p>
    <w:p>
      <w:pPr>
        <w:spacing w:after="0"/>
        <w:ind w:left="0"/>
        <w:jc w:val="both"/>
      </w:pPr>
      <w:r>
        <w:rPr>
          <w:rFonts w:ascii="Times New Roman"/>
          <w:b w:val="false"/>
          <w:i w:val="false"/>
          <w:color w:val="000000"/>
          <w:sz w:val="28"/>
        </w:rPr>
        <w:t>
      нөмірі мен берілген күні _____________________________________________________</w:t>
      </w:r>
    </w:p>
    <w:p>
      <w:pPr>
        <w:spacing w:after="0"/>
        <w:ind w:left="0"/>
        <w:jc w:val="both"/>
      </w:pPr>
      <w:r>
        <w:rPr>
          <w:rFonts w:ascii="Times New Roman"/>
          <w:b w:val="false"/>
          <w:i w:val="false"/>
          <w:color w:val="000000"/>
          <w:sz w:val="28"/>
        </w:rPr>
        <w:t>
      тауардың атауы ____________________________________________________________</w:t>
      </w:r>
    </w:p>
    <w:p>
      <w:pPr>
        <w:spacing w:after="0"/>
        <w:ind w:left="0"/>
        <w:jc w:val="both"/>
      </w:pPr>
      <w:r>
        <w:rPr>
          <w:rFonts w:ascii="Times New Roman"/>
          <w:b w:val="false"/>
          <w:i w:val="false"/>
          <w:color w:val="000000"/>
          <w:sz w:val="28"/>
        </w:rPr>
        <w:t>
      экспорттаушы/жүк жөнелтуші ________________________________________________</w:t>
      </w:r>
    </w:p>
    <w:p>
      <w:pPr>
        <w:spacing w:after="0"/>
        <w:ind w:left="0"/>
        <w:jc w:val="both"/>
      </w:pPr>
      <w:r>
        <w:rPr>
          <w:rFonts w:ascii="Times New Roman"/>
          <w:b w:val="false"/>
          <w:i w:val="false"/>
          <w:color w:val="000000"/>
          <w:sz w:val="28"/>
        </w:rPr>
        <w:t>
      импорттаушы/жүк алушы____________________________________________________</w:t>
      </w:r>
    </w:p>
    <w:p>
      <w:pPr>
        <w:spacing w:after="0"/>
        <w:ind w:left="0"/>
        <w:jc w:val="both"/>
      </w:pPr>
      <w:r>
        <w:rPr>
          <w:rFonts w:ascii="Times New Roman"/>
          <w:b w:val="false"/>
          <w:i w:val="false"/>
          <w:color w:val="000000"/>
          <w:sz w:val="28"/>
        </w:rPr>
        <w:t>
      11. Химиялық өнімді тіркеу туралы куәліктің мәліметтері:</w:t>
      </w:r>
    </w:p>
    <w:p>
      <w:pPr>
        <w:spacing w:after="0"/>
        <w:ind w:left="0"/>
        <w:jc w:val="both"/>
      </w:pPr>
      <w:r>
        <w:rPr>
          <w:rFonts w:ascii="Times New Roman"/>
          <w:b w:val="false"/>
          <w:i w:val="false"/>
          <w:color w:val="000000"/>
          <w:sz w:val="28"/>
        </w:rPr>
        <w:t>
      куәлік нөмірі ______________________________________________________________</w:t>
      </w:r>
    </w:p>
    <w:p>
      <w:pPr>
        <w:spacing w:after="0"/>
        <w:ind w:left="0"/>
        <w:jc w:val="both"/>
      </w:pPr>
      <w:r>
        <w:rPr>
          <w:rFonts w:ascii="Times New Roman"/>
          <w:b w:val="false"/>
          <w:i w:val="false"/>
          <w:color w:val="000000"/>
          <w:sz w:val="28"/>
        </w:rPr>
        <w:t>
      химиялық өнімнің толық атауы _______________________________________________</w:t>
      </w:r>
    </w:p>
    <w:p>
      <w:pPr>
        <w:spacing w:after="0"/>
        <w:ind w:left="0"/>
        <w:jc w:val="both"/>
      </w:pPr>
      <w:r>
        <w:rPr>
          <w:rFonts w:ascii="Times New Roman"/>
          <w:b w:val="false"/>
          <w:i w:val="false"/>
          <w:color w:val="000000"/>
          <w:sz w:val="28"/>
        </w:rPr>
        <w:t>
      өндіруші фирма ____________________________________________________________</w:t>
      </w:r>
    </w:p>
    <w:p>
      <w:pPr>
        <w:spacing w:after="0"/>
        <w:ind w:left="0"/>
        <w:jc w:val="both"/>
      </w:pPr>
      <w:r>
        <w:rPr>
          <w:rFonts w:ascii="Times New Roman"/>
          <w:b w:val="false"/>
          <w:i w:val="false"/>
          <w:color w:val="000000"/>
          <w:sz w:val="28"/>
        </w:rPr>
        <w:t>
      куәліктің қолданылу мерзімі _________________________________________________</w:t>
      </w:r>
    </w:p>
    <w:p>
      <w:pPr>
        <w:spacing w:after="0"/>
        <w:ind w:left="0"/>
        <w:jc w:val="both"/>
      </w:pPr>
      <w:r>
        <w:rPr>
          <w:rFonts w:ascii="Times New Roman"/>
          <w:b w:val="false"/>
          <w:i w:val="false"/>
          <w:color w:val="000000"/>
          <w:sz w:val="28"/>
        </w:rPr>
        <w:t>
      тіркелген күні ______________________________________________________________</w:t>
      </w:r>
    </w:p>
    <w:p>
      <w:pPr>
        <w:spacing w:after="0"/>
        <w:ind w:left="0"/>
        <w:jc w:val="both"/>
      </w:pPr>
      <w:r>
        <w:rPr>
          <w:rFonts w:ascii="Times New Roman"/>
          <w:b w:val="false"/>
          <w:i w:val="false"/>
          <w:color w:val="000000"/>
          <w:sz w:val="28"/>
        </w:rPr>
        <w:t>
      кім берді __________________________________________________________________</w:t>
      </w:r>
    </w:p>
    <w:p>
      <w:pPr>
        <w:spacing w:after="0"/>
        <w:ind w:left="0"/>
        <w:jc w:val="both"/>
      </w:pPr>
      <w:r>
        <w:rPr>
          <w:rFonts w:ascii="Times New Roman"/>
          <w:b w:val="false"/>
          <w:i w:val="false"/>
          <w:color w:val="000000"/>
          <w:sz w:val="28"/>
        </w:rPr>
        <w:t>
      12. Тиесілі субсидиялар есептемесі: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9"/>
        <w:gridCol w:w="2744"/>
        <w:gridCol w:w="3467"/>
        <w:gridCol w:w="1596"/>
        <w:gridCol w:w="1597"/>
        <w:gridCol w:w="1597"/>
      </w:tblGrid>
      <w:tr>
        <w:trPr>
          <w:trHeight w:val="30" w:hRule="atLeast"/>
        </w:trPr>
        <w:tc>
          <w:tcPr>
            <w:tcW w:w="1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дақылының атауы, сүрі жер</w:t>
            </w:r>
          </w:p>
        </w:tc>
        <w:tc>
          <w:tcPr>
            <w:tcW w:w="3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учаскенің кадастрлық нөмірі және оның алаңы,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гектарға тыңайтқыш енгізу нормалары (килограмм,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 тыңайтқыштар</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фосфорлы тыңайтқыштар</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калийлі тыңайтқыштары</w:t>
            </w: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
        <w:gridCol w:w="1708"/>
        <w:gridCol w:w="546"/>
        <w:gridCol w:w="847"/>
        <w:gridCol w:w="847"/>
        <w:gridCol w:w="2012"/>
        <w:gridCol w:w="2317"/>
        <w:gridCol w:w="3326"/>
      </w:tblGrid>
      <w:tr>
        <w:trPr>
          <w:trHeight w:val="30" w:hRule="atLeast"/>
        </w:trPr>
        <w:tc>
          <w:tcPr>
            <w:tcW w:w="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Тыңайтылатын алаң, гектар</w:t>
            </w:r>
          </w:p>
        </w:tc>
        <w:tc>
          <w:tcPr>
            <w:tcW w:w="1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арналған тыңайтқыштың нақты көлемі (килограмм, литр)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гектарға арналған тыңайтқыштардың нақты көлемі (килограмм, литр)</w:t>
            </w:r>
          </w:p>
        </w:tc>
        <w:tc>
          <w:tcPr>
            <w:tcW w:w="2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тоннасының (килограмм, литр) бағасы, теңге</w:t>
            </w:r>
          </w:p>
        </w:tc>
        <w:tc>
          <w:tcPr>
            <w:tcW w:w="2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тоннаға (килограммға, литрге) арналған субсидиялар нормасы, теңге</w:t>
            </w:r>
          </w:p>
        </w:tc>
        <w:tc>
          <w:tcPr>
            <w:tcW w:w="3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 сомасы, теңге (8- баған х 13- баған)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 тыңайтқыш тар</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фосфорлы тыңайтқыштар</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калийлі тыңайтқыштар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заңдарына сәйкес жауапкершілік туралы хабардармын және заңмен қорғалатын құпиядан тұратын мәліметтерді пайдалануға, сондай-ақ дербес деректерді және өзге ақпаратты жинауға, өңдеуге, сақтауға, шығарып алуға және пайдалануға келісім беремін.</w:t>
      </w:r>
    </w:p>
    <w:p>
      <w:pPr>
        <w:spacing w:after="0"/>
        <w:ind w:left="0"/>
        <w:jc w:val="both"/>
      </w:pPr>
      <w:r>
        <w:rPr>
          <w:rFonts w:ascii="Times New Roman"/>
          <w:b w:val="false"/>
          <w:i w:val="false"/>
          <w:color w:val="000000"/>
          <w:sz w:val="28"/>
        </w:rPr>
        <w:t>
      Ауыл шаруашылығы дақылдарына (cүрі жерге) сатып алынған тыңайтқыштарды енгізуді қамтамасыз етуге міндеттенемін.</w:t>
      </w:r>
    </w:p>
    <w:p>
      <w:pPr>
        <w:spacing w:after="0"/>
        <w:ind w:left="0"/>
        <w:jc w:val="both"/>
      </w:pPr>
      <w:r>
        <w:rPr>
          <w:rFonts w:ascii="Times New Roman"/>
          <w:b w:val="false"/>
          <w:i w:val="false"/>
          <w:color w:val="000000"/>
          <w:sz w:val="28"/>
        </w:rPr>
        <w:t>
      Өтініш беруші қол қойған және 20__ жылғы "__" ________ сағат 00:00 жіберілген:</w:t>
      </w:r>
    </w:p>
    <w:p>
      <w:pPr>
        <w:spacing w:after="0"/>
        <w:ind w:left="0"/>
        <w:jc w:val="both"/>
      </w:pPr>
      <w:r>
        <w:rPr>
          <w:rFonts w:ascii="Times New Roman"/>
          <w:b w:val="false"/>
          <w:i w:val="false"/>
          <w:color w:val="000000"/>
          <w:sz w:val="28"/>
        </w:rPr>
        <w:t xml:space="preserve">
      ЭЦҚ-дан алынған деректер </w:t>
      </w:r>
    </w:p>
    <w:p>
      <w:pPr>
        <w:spacing w:after="0"/>
        <w:ind w:left="0"/>
        <w:jc w:val="both"/>
      </w:pPr>
      <w:r>
        <w:rPr>
          <w:rFonts w:ascii="Times New Roman"/>
          <w:b w:val="false"/>
          <w:i w:val="false"/>
          <w:color w:val="000000"/>
          <w:sz w:val="28"/>
        </w:rPr>
        <w:t>
      ЭЦҚ қойылған күні мен уақыты</w:t>
      </w:r>
    </w:p>
    <w:p>
      <w:pPr>
        <w:spacing w:after="0"/>
        <w:ind w:left="0"/>
        <w:jc w:val="both"/>
      </w:pPr>
      <w:r>
        <w:rPr>
          <w:rFonts w:ascii="Times New Roman"/>
          <w:b w:val="false"/>
          <w:i w:val="false"/>
          <w:color w:val="000000"/>
          <w:sz w:val="28"/>
        </w:rPr>
        <w:t>
      Өтінімді қабылдау туралы хабарлама:</w:t>
      </w:r>
    </w:p>
    <w:p>
      <w:pPr>
        <w:spacing w:after="0"/>
        <w:ind w:left="0"/>
        <w:jc w:val="both"/>
      </w:pPr>
      <w:r>
        <w:rPr>
          <w:rFonts w:ascii="Times New Roman"/>
          <w:b w:val="false"/>
          <w:i w:val="false"/>
          <w:color w:val="000000"/>
          <w:sz w:val="28"/>
        </w:rPr>
        <w:t>
      Облыстық басқарма (қалалық басқарма) 20__ жылғы "__" _____ сағат 00:00 қабылдады:</w:t>
      </w:r>
    </w:p>
    <w:p>
      <w:pPr>
        <w:spacing w:after="0"/>
        <w:ind w:left="0"/>
        <w:jc w:val="both"/>
      </w:pPr>
      <w:r>
        <w:rPr>
          <w:rFonts w:ascii="Times New Roman"/>
          <w:b w:val="false"/>
          <w:i w:val="false"/>
          <w:color w:val="000000"/>
          <w:sz w:val="28"/>
        </w:rPr>
        <w:t xml:space="preserve">
      ЭЦҚ-дан алынған деректер </w:t>
      </w:r>
    </w:p>
    <w:p>
      <w:pPr>
        <w:spacing w:after="0"/>
        <w:ind w:left="0"/>
        <w:jc w:val="both"/>
      </w:pPr>
      <w:r>
        <w:rPr>
          <w:rFonts w:ascii="Times New Roman"/>
          <w:b w:val="false"/>
          <w:i w:val="false"/>
          <w:color w:val="000000"/>
          <w:sz w:val="28"/>
        </w:rPr>
        <w:t>
      ЭЦҚ қойылған күні мен уақыты</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Ауыл шаруашылығы кооперативі субсидия алуға арналған осы өтінімді ауыл шаруашылығы тауарын өндірушілер үшін де берген жағдайда өтінімнің 2, 3, 4, 5 және 6-жолдарында көрсетілген мәліметтер субсидия тиесілі ауыл шаруашылығы кооперативінің әр мүшесіне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Тыңайтқыштардың құнын</w:t>
            </w:r>
            <w:r>
              <w:br/>
            </w:r>
            <w:r>
              <w:rPr>
                <w:rFonts w:ascii="Times New Roman"/>
                <w:b w:val="false"/>
                <w:i w:val="false"/>
                <w:color w:val="000000"/>
                <w:sz w:val="20"/>
              </w:rPr>
              <w:t>(органикалық тыңайтқыштарды</w:t>
            </w:r>
            <w:r>
              <w:br/>
            </w:r>
            <w:r>
              <w:rPr>
                <w:rFonts w:ascii="Times New Roman"/>
                <w:b w:val="false"/>
                <w:i w:val="false"/>
                <w:color w:val="000000"/>
                <w:sz w:val="20"/>
              </w:rPr>
              <w:t>қоспағанда) субсидиялау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9" w:id="34"/>
    <w:p>
      <w:pPr>
        <w:spacing w:after="0"/>
        <w:ind w:left="0"/>
        <w:jc w:val="left"/>
      </w:pPr>
      <w:r>
        <w:rPr>
          <w:rFonts w:ascii="Times New Roman"/>
          <w:b/>
          <w:i w:val="false"/>
          <w:color w:val="000000"/>
        </w:rPr>
        <w:t xml:space="preserve"> Тыңайтқышты отандық тыңайтқыштарды өндірушіден арзандатылған құнмен сатып алған жағдайда тиесілі субсидияларды төлеу туралы өтпелі өтінім</w:t>
      </w:r>
    </w:p>
    <w:bookmarkEnd w:id="34"/>
    <w:p>
      <w:pPr>
        <w:spacing w:after="0"/>
        <w:ind w:left="0"/>
        <w:jc w:val="both"/>
      </w:pPr>
      <w:r>
        <w:rPr>
          <w:rFonts w:ascii="Times New Roman"/>
          <w:b w:val="false"/>
          <w:i w:val="false"/>
          <w:color w:val="000000"/>
          <w:sz w:val="28"/>
        </w:rPr>
        <w:t>
      (кімге) ______________ облысының _____________________________ (ауданның,</w:t>
      </w:r>
    </w:p>
    <w:p>
      <w:pPr>
        <w:spacing w:after="0"/>
        <w:ind w:left="0"/>
        <w:jc w:val="both"/>
      </w:pPr>
      <w:r>
        <w:rPr>
          <w:rFonts w:ascii="Times New Roman"/>
          <w:b w:val="false"/>
          <w:i w:val="false"/>
          <w:color w:val="000000"/>
          <w:sz w:val="28"/>
        </w:rPr>
        <w:t>
      облыстық маңызы бар қаланың жергілікті атқарушы органының толық атауы) республикалық</w:t>
      </w:r>
    </w:p>
    <w:p>
      <w:pPr>
        <w:spacing w:after="0"/>
        <w:ind w:left="0"/>
        <w:jc w:val="both"/>
      </w:pPr>
      <w:r>
        <w:rPr>
          <w:rFonts w:ascii="Times New Roman"/>
          <w:b w:val="false"/>
          <w:i w:val="false"/>
          <w:color w:val="000000"/>
          <w:sz w:val="28"/>
        </w:rPr>
        <w:t>
      маңызы бар қаланың, астананың</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(кімнен)__________________________________________________________________</w:t>
      </w:r>
    </w:p>
    <w:p>
      <w:pPr>
        <w:spacing w:after="0"/>
        <w:ind w:left="0"/>
        <w:jc w:val="both"/>
      </w:pPr>
      <w:r>
        <w:rPr>
          <w:rFonts w:ascii="Times New Roman"/>
          <w:b w:val="false"/>
          <w:i w:val="false"/>
          <w:color w:val="000000"/>
          <w:sz w:val="28"/>
        </w:rPr>
        <w:t>
      (заңды тұлғаның толық атауы, жеке тұлғаның тегі, аты, әкесінің (бар болған жағдайда)</w:t>
      </w:r>
    </w:p>
    <w:p>
      <w:pPr>
        <w:spacing w:after="0"/>
        <w:ind w:left="0"/>
        <w:jc w:val="both"/>
      </w:pPr>
      <w:r>
        <w:rPr>
          <w:rFonts w:ascii="Times New Roman"/>
          <w:b w:val="false"/>
          <w:i w:val="false"/>
          <w:color w:val="000000"/>
          <w:sz w:val="28"/>
        </w:rPr>
        <w:t>
      Мен ____________________________________ арзандатылған құнмен</w:t>
      </w:r>
    </w:p>
    <w:p>
      <w:pPr>
        <w:spacing w:after="0"/>
        <w:ind w:left="0"/>
        <w:jc w:val="both"/>
      </w:pPr>
      <w:r>
        <w:rPr>
          <w:rFonts w:ascii="Times New Roman"/>
          <w:b w:val="false"/>
          <w:i w:val="false"/>
          <w:color w:val="000000"/>
          <w:sz w:val="28"/>
        </w:rPr>
        <w:t>
      (отандық тыңайтқыштарды өндірушінің атауы)</w:t>
      </w:r>
    </w:p>
    <w:p>
      <w:pPr>
        <w:spacing w:after="0"/>
        <w:ind w:left="0"/>
        <w:jc w:val="both"/>
      </w:pPr>
      <w:r>
        <w:rPr>
          <w:rFonts w:ascii="Times New Roman"/>
          <w:b w:val="false"/>
          <w:i w:val="false"/>
          <w:color w:val="000000"/>
          <w:sz w:val="28"/>
        </w:rPr>
        <w:t>
      _____ тонна (килограмм, литр) көлемiнде __________________ тыңайтқышын</w:t>
      </w:r>
    </w:p>
    <w:p>
      <w:pPr>
        <w:spacing w:after="0"/>
        <w:ind w:left="0"/>
        <w:jc w:val="both"/>
      </w:pPr>
      <w:r>
        <w:rPr>
          <w:rFonts w:ascii="Times New Roman"/>
          <w:b w:val="false"/>
          <w:i w:val="false"/>
          <w:color w:val="000000"/>
          <w:sz w:val="28"/>
        </w:rPr>
        <w:t xml:space="preserve">
      (тыңайтқыш түрi) </w:t>
      </w:r>
    </w:p>
    <w:p>
      <w:pPr>
        <w:spacing w:after="0"/>
        <w:ind w:left="0"/>
        <w:jc w:val="both"/>
      </w:pPr>
      <w:r>
        <w:rPr>
          <w:rFonts w:ascii="Times New Roman"/>
          <w:b w:val="false"/>
          <w:i w:val="false"/>
          <w:color w:val="000000"/>
          <w:sz w:val="28"/>
        </w:rPr>
        <w:t xml:space="preserve">
      сатып алу-сату шартын жасасқанымды мәлімдеймін және </w:t>
      </w:r>
    </w:p>
    <w:p>
      <w:pPr>
        <w:spacing w:after="0"/>
        <w:ind w:left="0"/>
        <w:jc w:val="both"/>
      </w:pPr>
      <w:r>
        <w:rPr>
          <w:rFonts w:ascii="Times New Roman"/>
          <w:b w:val="false"/>
          <w:i w:val="false"/>
          <w:color w:val="000000"/>
          <w:sz w:val="28"/>
        </w:rPr>
        <w:t>
      отандық тыңайтқыштарды өндіруші _________________________________________________</w:t>
      </w:r>
    </w:p>
    <w:p>
      <w:pPr>
        <w:spacing w:after="0"/>
        <w:ind w:left="0"/>
        <w:jc w:val="both"/>
      </w:pPr>
      <w:r>
        <w:rPr>
          <w:rFonts w:ascii="Times New Roman"/>
          <w:b w:val="false"/>
          <w:i w:val="false"/>
          <w:color w:val="000000"/>
          <w:sz w:val="28"/>
        </w:rPr>
        <w:t>
      (отандық тыңайтқыштарды өндірушінің атауы)</w:t>
      </w:r>
    </w:p>
    <w:p>
      <w:pPr>
        <w:spacing w:after="0"/>
        <w:ind w:left="0"/>
        <w:jc w:val="both"/>
      </w:pPr>
      <w:r>
        <w:rPr>
          <w:rFonts w:ascii="Times New Roman"/>
          <w:b w:val="false"/>
          <w:i w:val="false"/>
          <w:color w:val="000000"/>
          <w:sz w:val="28"/>
        </w:rPr>
        <w:t>
      тыңайтқыштардың нақты өткізілген көлемдері жөніндегі мәліметтерді субсидиялауға</w:t>
      </w:r>
    </w:p>
    <w:p>
      <w:pPr>
        <w:spacing w:after="0"/>
        <w:ind w:left="0"/>
        <w:jc w:val="both"/>
      </w:pPr>
      <w:r>
        <w:rPr>
          <w:rFonts w:ascii="Times New Roman"/>
          <w:b w:val="false"/>
          <w:i w:val="false"/>
          <w:color w:val="000000"/>
          <w:sz w:val="28"/>
        </w:rPr>
        <w:t>
      арналған өтінімдердің электрондық тізіліміне енгізгеннен кейін маған тиесілі</w:t>
      </w:r>
    </w:p>
    <w:p>
      <w:pPr>
        <w:spacing w:after="0"/>
        <w:ind w:left="0"/>
        <w:jc w:val="both"/>
      </w:pPr>
      <w:r>
        <w:rPr>
          <w:rFonts w:ascii="Times New Roman"/>
          <w:b w:val="false"/>
          <w:i w:val="false"/>
          <w:color w:val="000000"/>
          <w:sz w:val="28"/>
        </w:rPr>
        <w:t>
      __________________________ теңге мөлшеріндегі субсидияны</w:t>
      </w:r>
    </w:p>
    <w:p>
      <w:pPr>
        <w:spacing w:after="0"/>
        <w:ind w:left="0"/>
        <w:jc w:val="both"/>
      </w:pPr>
      <w:r>
        <w:rPr>
          <w:rFonts w:ascii="Times New Roman"/>
          <w:b w:val="false"/>
          <w:i w:val="false"/>
          <w:color w:val="000000"/>
          <w:sz w:val="28"/>
        </w:rPr>
        <w:t>
      (сома санмен және жазбаша)</w:t>
      </w:r>
    </w:p>
    <w:p>
      <w:pPr>
        <w:spacing w:after="0"/>
        <w:ind w:left="0"/>
        <w:jc w:val="both"/>
      </w:pPr>
      <w:r>
        <w:rPr>
          <w:rFonts w:ascii="Times New Roman"/>
          <w:b w:val="false"/>
          <w:i w:val="false"/>
          <w:color w:val="000000"/>
          <w:sz w:val="28"/>
        </w:rPr>
        <w:t>
      отандық тыңайтқыштарды өндіруші _________________________________________________</w:t>
      </w:r>
    </w:p>
    <w:p>
      <w:pPr>
        <w:spacing w:after="0"/>
        <w:ind w:left="0"/>
        <w:jc w:val="both"/>
      </w:pPr>
      <w:r>
        <w:rPr>
          <w:rFonts w:ascii="Times New Roman"/>
          <w:b w:val="false"/>
          <w:i w:val="false"/>
          <w:color w:val="000000"/>
          <w:sz w:val="28"/>
        </w:rPr>
        <w:t>
      (отандық тыңайтқыштарды өндірушінің атауы)</w:t>
      </w:r>
    </w:p>
    <w:p>
      <w:pPr>
        <w:spacing w:after="0"/>
        <w:ind w:left="0"/>
        <w:jc w:val="both"/>
      </w:pPr>
      <w:r>
        <w:rPr>
          <w:rFonts w:ascii="Times New Roman"/>
          <w:b w:val="false"/>
          <w:i w:val="false"/>
          <w:color w:val="000000"/>
          <w:sz w:val="28"/>
        </w:rPr>
        <w:t>
      аударуды сұраймын.</w:t>
      </w:r>
    </w:p>
    <w:p>
      <w:pPr>
        <w:spacing w:after="0"/>
        <w:ind w:left="0"/>
        <w:jc w:val="both"/>
      </w:pPr>
      <w:r>
        <w:rPr>
          <w:rFonts w:ascii="Times New Roman"/>
          <w:b w:val="false"/>
          <w:i w:val="false"/>
          <w:color w:val="000000"/>
          <w:sz w:val="28"/>
        </w:rPr>
        <w:t>
      1. Өтінім беруші туралы мәліметтер.</w:t>
      </w:r>
    </w:p>
    <w:p>
      <w:pPr>
        <w:spacing w:after="0"/>
        <w:ind w:left="0"/>
        <w:jc w:val="both"/>
      </w:pPr>
      <w:r>
        <w:rPr>
          <w:rFonts w:ascii="Times New Roman"/>
          <w:b w:val="false"/>
          <w:i w:val="false"/>
          <w:color w:val="000000"/>
          <w:sz w:val="28"/>
        </w:rPr>
        <w:t>
      Заңды тұлға үшін:</w:t>
      </w:r>
    </w:p>
    <w:p>
      <w:pPr>
        <w:spacing w:after="0"/>
        <w:ind w:left="0"/>
        <w:jc w:val="both"/>
      </w:pPr>
      <w:r>
        <w:rPr>
          <w:rFonts w:ascii="Times New Roman"/>
          <w:b w:val="false"/>
          <w:i w:val="false"/>
          <w:color w:val="000000"/>
          <w:sz w:val="28"/>
        </w:rPr>
        <w:t>
      атауы _____________________________________________________________________</w:t>
      </w:r>
    </w:p>
    <w:p>
      <w:pPr>
        <w:spacing w:after="0"/>
        <w:ind w:left="0"/>
        <w:jc w:val="both"/>
      </w:pPr>
      <w:r>
        <w:rPr>
          <w:rFonts w:ascii="Times New Roman"/>
          <w:b w:val="false"/>
          <w:i w:val="false"/>
          <w:color w:val="000000"/>
          <w:sz w:val="28"/>
        </w:rPr>
        <w:t>
      БСН______________________________________________________________________</w:t>
      </w:r>
    </w:p>
    <w:p>
      <w:pPr>
        <w:spacing w:after="0"/>
        <w:ind w:left="0"/>
        <w:jc w:val="both"/>
      </w:pPr>
      <w:r>
        <w:rPr>
          <w:rFonts w:ascii="Times New Roman"/>
          <w:b w:val="false"/>
          <w:i w:val="false"/>
          <w:color w:val="000000"/>
          <w:sz w:val="28"/>
        </w:rPr>
        <w:t>
      басшының тегі, аты, әкесінің аты (бар болса) ____________________________________</w:t>
      </w:r>
    </w:p>
    <w:p>
      <w:pPr>
        <w:spacing w:after="0"/>
        <w:ind w:left="0"/>
        <w:jc w:val="both"/>
      </w:pPr>
      <w:r>
        <w:rPr>
          <w:rFonts w:ascii="Times New Roman"/>
          <w:b w:val="false"/>
          <w:i w:val="false"/>
          <w:color w:val="000000"/>
          <w:sz w:val="28"/>
        </w:rPr>
        <w:t>
      мекенжайы: _______________________________________________________________</w:t>
      </w:r>
    </w:p>
    <w:p>
      <w:pPr>
        <w:spacing w:after="0"/>
        <w:ind w:left="0"/>
        <w:jc w:val="both"/>
      </w:pPr>
      <w:r>
        <w:rPr>
          <w:rFonts w:ascii="Times New Roman"/>
          <w:b w:val="false"/>
          <w:i w:val="false"/>
          <w:color w:val="000000"/>
          <w:sz w:val="28"/>
        </w:rPr>
        <w:t>
      телефон (факс) нөмірі: ______________________________________________________</w:t>
      </w:r>
    </w:p>
    <w:p>
      <w:pPr>
        <w:spacing w:after="0"/>
        <w:ind w:left="0"/>
        <w:jc w:val="both"/>
      </w:pPr>
      <w:r>
        <w:rPr>
          <w:rFonts w:ascii="Times New Roman"/>
          <w:b w:val="false"/>
          <w:i w:val="false"/>
          <w:color w:val="000000"/>
          <w:sz w:val="28"/>
        </w:rPr>
        <w:t>
      Жеке тұлға үшін:</w:t>
      </w:r>
    </w:p>
    <w:p>
      <w:pPr>
        <w:spacing w:after="0"/>
        <w:ind w:left="0"/>
        <w:jc w:val="both"/>
      </w:pPr>
      <w:r>
        <w:rPr>
          <w:rFonts w:ascii="Times New Roman"/>
          <w:b w:val="false"/>
          <w:i w:val="false"/>
          <w:color w:val="000000"/>
          <w:sz w:val="28"/>
        </w:rPr>
        <w:t>
      тегі, аты, әкесінің аты (бар болған жағдайда) ____________________________________</w:t>
      </w:r>
    </w:p>
    <w:p>
      <w:pPr>
        <w:spacing w:after="0"/>
        <w:ind w:left="0"/>
        <w:jc w:val="both"/>
      </w:pPr>
      <w:r>
        <w:rPr>
          <w:rFonts w:ascii="Times New Roman"/>
          <w:b w:val="false"/>
          <w:i w:val="false"/>
          <w:color w:val="000000"/>
          <w:sz w:val="28"/>
        </w:rPr>
        <w:t>
      ЖСН_____________________________________________________________________</w:t>
      </w:r>
    </w:p>
    <w:p>
      <w:pPr>
        <w:spacing w:after="0"/>
        <w:ind w:left="0"/>
        <w:jc w:val="both"/>
      </w:pPr>
      <w:r>
        <w:rPr>
          <w:rFonts w:ascii="Times New Roman"/>
          <w:b w:val="false"/>
          <w:i w:val="false"/>
          <w:color w:val="000000"/>
          <w:sz w:val="28"/>
        </w:rPr>
        <w:t xml:space="preserve">
      жеке басын куәландыратын құжат: </w:t>
      </w:r>
    </w:p>
    <w:p>
      <w:pPr>
        <w:spacing w:after="0"/>
        <w:ind w:left="0"/>
        <w:jc w:val="both"/>
      </w:pPr>
      <w:r>
        <w:rPr>
          <w:rFonts w:ascii="Times New Roman"/>
          <w:b w:val="false"/>
          <w:i w:val="false"/>
          <w:color w:val="000000"/>
          <w:sz w:val="28"/>
        </w:rPr>
        <w:t>
      нөмірі ____________________________________________________________________</w:t>
      </w:r>
    </w:p>
    <w:p>
      <w:pPr>
        <w:spacing w:after="0"/>
        <w:ind w:left="0"/>
        <w:jc w:val="both"/>
      </w:pPr>
      <w:r>
        <w:rPr>
          <w:rFonts w:ascii="Times New Roman"/>
          <w:b w:val="false"/>
          <w:i w:val="false"/>
          <w:color w:val="000000"/>
          <w:sz w:val="28"/>
        </w:rPr>
        <w:t>
      кім берді __________________________________________________________________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мекенжайы:________________________________________________________________</w:t>
      </w:r>
    </w:p>
    <w:p>
      <w:pPr>
        <w:spacing w:after="0"/>
        <w:ind w:left="0"/>
        <w:jc w:val="both"/>
      </w:pPr>
      <w:r>
        <w:rPr>
          <w:rFonts w:ascii="Times New Roman"/>
          <w:b w:val="false"/>
          <w:i w:val="false"/>
          <w:color w:val="000000"/>
          <w:sz w:val="28"/>
        </w:rPr>
        <w:t>
      телефон (факс) нөмірі:_______________________________________________________</w:t>
      </w:r>
    </w:p>
    <w:p>
      <w:pPr>
        <w:spacing w:after="0"/>
        <w:ind w:left="0"/>
        <w:jc w:val="both"/>
      </w:pPr>
      <w:r>
        <w:rPr>
          <w:rFonts w:ascii="Times New Roman"/>
          <w:b w:val="false"/>
          <w:i w:val="false"/>
          <w:color w:val="000000"/>
          <w:sz w:val="28"/>
        </w:rPr>
        <w:t>
      Дара кәсіпкер ретінде қызметін бастағаны туралы хабарлама – жеке тұлға үшін:</w:t>
      </w:r>
    </w:p>
    <w:p>
      <w:pPr>
        <w:spacing w:after="0"/>
        <w:ind w:left="0"/>
        <w:jc w:val="both"/>
      </w:pPr>
      <w:r>
        <w:rPr>
          <w:rFonts w:ascii="Times New Roman"/>
          <w:b w:val="false"/>
          <w:i w:val="false"/>
          <w:color w:val="000000"/>
          <w:sz w:val="28"/>
        </w:rPr>
        <w:t>
      орналасқан жері ____________________________________________________________</w:t>
      </w:r>
    </w:p>
    <w:p>
      <w:pPr>
        <w:spacing w:after="0"/>
        <w:ind w:left="0"/>
        <w:jc w:val="both"/>
      </w:pPr>
      <w:r>
        <w:rPr>
          <w:rFonts w:ascii="Times New Roman"/>
          <w:b w:val="false"/>
          <w:i w:val="false"/>
          <w:color w:val="000000"/>
          <w:sz w:val="28"/>
        </w:rPr>
        <w:t>
      хабардар еткен күні_________________________________________________________</w:t>
      </w:r>
    </w:p>
    <w:p>
      <w:pPr>
        <w:spacing w:after="0"/>
        <w:ind w:left="0"/>
        <w:jc w:val="both"/>
      </w:pPr>
      <w:r>
        <w:rPr>
          <w:rFonts w:ascii="Times New Roman"/>
          <w:b w:val="false"/>
          <w:i w:val="false"/>
          <w:color w:val="000000"/>
          <w:sz w:val="28"/>
        </w:rPr>
        <w:t>
      2. Ауыл шаруашылығы кооперативі мүшелері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2"/>
        <w:gridCol w:w="4693"/>
        <w:gridCol w:w="5385"/>
      </w:tblGrid>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тиесілі ауыл шаруашылығы кооперативі мүшесінің атауы</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тиесілі ауыл шаруашылығы кооперативі мүшесінің БСН/ЖСН</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Жер учаскесi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4"/>
        <w:gridCol w:w="1664"/>
        <w:gridCol w:w="2127"/>
        <w:gridCol w:w="1664"/>
        <w:gridCol w:w="1664"/>
        <w:gridCol w:w="3517"/>
      </w:tblGrid>
      <w:tr>
        <w:trPr>
          <w:trHeight w:val="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 гектар</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егістік</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иесінің немесе жерді пайдаланушының атауы</w:t>
            </w:r>
          </w:p>
        </w:tc>
      </w:tr>
      <w:tr>
        <w:trPr>
          <w:trHeight w:val="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Ауыл шаруашылығы тауарын өндіруші (ауыл шаруашылығы кооперативі) мен</w:t>
      </w:r>
    </w:p>
    <w:p>
      <w:pPr>
        <w:spacing w:after="0"/>
        <w:ind w:left="0"/>
        <w:jc w:val="both"/>
      </w:pPr>
      <w:r>
        <w:rPr>
          <w:rFonts w:ascii="Times New Roman"/>
          <w:b w:val="false"/>
          <w:i w:val="false"/>
          <w:color w:val="000000"/>
          <w:sz w:val="28"/>
        </w:rPr>
        <w:t>
      тыңайтқыштарды өндірушінің арасындағы сатып алу-сату шартының мәліметтері*:</w:t>
      </w:r>
    </w:p>
    <w:p>
      <w:pPr>
        <w:spacing w:after="0"/>
        <w:ind w:left="0"/>
        <w:jc w:val="both"/>
      </w:pPr>
      <w:r>
        <w:rPr>
          <w:rFonts w:ascii="Times New Roman"/>
          <w:b w:val="false"/>
          <w:i w:val="false"/>
          <w:color w:val="000000"/>
          <w:sz w:val="28"/>
        </w:rPr>
        <w:t>
      шарттың нөмірі ____________________________________________________________</w:t>
      </w:r>
    </w:p>
    <w:p>
      <w:pPr>
        <w:spacing w:after="0"/>
        <w:ind w:left="0"/>
        <w:jc w:val="both"/>
      </w:pPr>
      <w:r>
        <w:rPr>
          <w:rFonts w:ascii="Times New Roman"/>
          <w:b w:val="false"/>
          <w:i w:val="false"/>
          <w:color w:val="000000"/>
          <w:sz w:val="28"/>
        </w:rPr>
        <w:t>
      шарт жасалған күн __________________________________________________________</w:t>
      </w:r>
    </w:p>
    <w:p>
      <w:pPr>
        <w:spacing w:after="0"/>
        <w:ind w:left="0"/>
        <w:jc w:val="both"/>
      </w:pPr>
      <w:r>
        <w:rPr>
          <w:rFonts w:ascii="Times New Roman"/>
          <w:b w:val="false"/>
          <w:i w:val="false"/>
          <w:color w:val="000000"/>
          <w:sz w:val="28"/>
        </w:rPr>
        <w:t>
      ҚҚС-мен бағасы (теңге)______________________________________________________</w:t>
      </w:r>
    </w:p>
    <w:p>
      <w:pPr>
        <w:spacing w:after="0"/>
        <w:ind w:left="0"/>
        <w:jc w:val="both"/>
      </w:pPr>
      <w:r>
        <w:rPr>
          <w:rFonts w:ascii="Times New Roman"/>
          <w:b w:val="false"/>
          <w:i w:val="false"/>
          <w:color w:val="000000"/>
          <w:sz w:val="28"/>
        </w:rPr>
        <w:t>
      тыңайтқыштарды өндірушінің атауы мен БСН __________________________________</w:t>
      </w:r>
    </w:p>
    <w:p>
      <w:pPr>
        <w:spacing w:after="0"/>
        <w:ind w:left="0"/>
        <w:jc w:val="both"/>
      </w:pPr>
      <w:r>
        <w:rPr>
          <w:rFonts w:ascii="Times New Roman"/>
          <w:b w:val="false"/>
          <w:i w:val="false"/>
          <w:color w:val="000000"/>
          <w:sz w:val="28"/>
        </w:rPr>
        <w:t>
      тыңайтқыштарды өндірушінің орналасқан жерінің мекенжайы _____________________</w:t>
      </w:r>
    </w:p>
    <w:p>
      <w:pPr>
        <w:spacing w:after="0"/>
        <w:ind w:left="0"/>
        <w:jc w:val="both"/>
      </w:pPr>
      <w:r>
        <w:rPr>
          <w:rFonts w:ascii="Times New Roman"/>
          <w:b w:val="false"/>
          <w:i w:val="false"/>
          <w:color w:val="000000"/>
          <w:sz w:val="28"/>
        </w:rPr>
        <w:t>
      тыңайтқыштың атауы _______________________________________________________</w:t>
      </w:r>
    </w:p>
    <w:p>
      <w:pPr>
        <w:spacing w:after="0"/>
        <w:ind w:left="0"/>
        <w:jc w:val="both"/>
      </w:pPr>
      <w:r>
        <w:rPr>
          <w:rFonts w:ascii="Times New Roman"/>
          <w:b w:val="false"/>
          <w:i w:val="false"/>
          <w:color w:val="000000"/>
          <w:sz w:val="28"/>
        </w:rPr>
        <w:t>
      тыңайтқыштың көлемі, тонна (килограмм, литр) _________________________________</w:t>
      </w:r>
    </w:p>
    <w:p>
      <w:pPr>
        <w:spacing w:after="0"/>
        <w:ind w:left="0"/>
        <w:jc w:val="both"/>
      </w:pPr>
      <w:r>
        <w:rPr>
          <w:rFonts w:ascii="Times New Roman"/>
          <w:b w:val="false"/>
          <w:i w:val="false"/>
          <w:color w:val="000000"/>
          <w:sz w:val="28"/>
        </w:rPr>
        <w:t>
      төлеу мерзімі ______________________________________________________________</w:t>
      </w:r>
    </w:p>
    <w:p>
      <w:pPr>
        <w:spacing w:after="0"/>
        <w:ind w:left="0"/>
        <w:jc w:val="both"/>
      </w:pPr>
      <w:r>
        <w:rPr>
          <w:rFonts w:ascii="Times New Roman"/>
          <w:b w:val="false"/>
          <w:i w:val="false"/>
          <w:color w:val="000000"/>
          <w:sz w:val="28"/>
        </w:rPr>
        <w:t>
      межелі (босату) пункті ______________________________________________________</w:t>
      </w:r>
    </w:p>
    <w:p>
      <w:pPr>
        <w:spacing w:after="0"/>
        <w:ind w:left="0"/>
        <w:jc w:val="both"/>
      </w:pPr>
      <w:r>
        <w:rPr>
          <w:rFonts w:ascii="Times New Roman"/>
          <w:b w:val="false"/>
          <w:i w:val="false"/>
          <w:color w:val="000000"/>
          <w:sz w:val="28"/>
        </w:rPr>
        <w:t>
      5. Тыңайтқыштарды өндірушінің екінші деңгейдегі банкте ағымдағы шотының бар</w:t>
      </w:r>
    </w:p>
    <w:p>
      <w:pPr>
        <w:spacing w:after="0"/>
        <w:ind w:left="0"/>
        <w:jc w:val="both"/>
      </w:pPr>
      <w:r>
        <w:rPr>
          <w:rFonts w:ascii="Times New Roman"/>
          <w:b w:val="false"/>
          <w:i w:val="false"/>
          <w:color w:val="000000"/>
          <w:sz w:val="28"/>
        </w:rPr>
        <w:t>
      екендiгi туралы мәліметтер:</w:t>
      </w:r>
    </w:p>
    <w:p>
      <w:pPr>
        <w:spacing w:after="0"/>
        <w:ind w:left="0"/>
        <w:jc w:val="both"/>
      </w:pPr>
      <w:r>
        <w:rPr>
          <w:rFonts w:ascii="Times New Roman"/>
          <w:b w:val="false"/>
          <w:i w:val="false"/>
          <w:color w:val="000000"/>
          <w:sz w:val="28"/>
        </w:rPr>
        <w:t>
      Банктің атауы ______________________________________________________________</w:t>
      </w:r>
    </w:p>
    <w:p>
      <w:pPr>
        <w:spacing w:after="0"/>
        <w:ind w:left="0"/>
        <w:jc w:val="both"/>
      </w:pPr>
      <w:r>
        <w:rPr>
          <w:rFonts w:ascii="Times New Roman"/>
          <w:b w:val="false"/>
          <w:i w:val="false"/>
          <w:color w:val="000000"/>
          <w:sz w:val="28"/>
        </w:rPr>
        <w:t>
      БСК ______________________________________________________________________</w:t>
      </w:r>
    </w:p>
    <w:p>
      <w:pPr>
        <w:spacing w:after="0"/>
        <w:ind w:left="0"/>
        <w:jc w:val="both"/>
      </w:pPr>
      <w:r>
        <w:rPr>
          <w:rFonts w:ascii="Times New Roman"/>
          <w:b w:val="false"/>
          <w:i w:val="false"/>
          <w:color w:val="000000"/>
          <w:sz w:val="28"/>
        </w:rPr>
        <w:t>
      ЖСК _____________________________________________________________________</w:t>
      </w:r>
    </w:p>
    <w:p>
      <w:pPr>
        <w:spacing w:after="0"/>
        <w:ind w:left="0"/>
        <w:jc w:val="both"/>
      </w:pPr>
      <w:r>
        <w:rPr>
          <w:rFonts w:ascii="Times New Roman"/>
          <w:b w:val="false"/>
          <w:i w:val="false"/>
          <w:color w:val="000000"/>
          <w:sz w:val="28"/>
        </w:rPr>
        <w:t>
      БСН ______________________________________________________________________</w:t>
      </w:r>
    </w:p>
    <w:p>
      <w:pPr>
        <w:spacing w:after="0"/>
        <w:ind w:left="0"/>
        <w:jc w:val="both"/>
      </w:pPr>
      <w:r>
        <w:rPr>
          <w:rFonts w:ascii="Times New Roman"/>
          <w:b w:val="false"/>
          <w:i w:val="false"/>
          <w:color w:val="000000"/>
          <w:sz w:val="28"/>
        </w:rPr>
        <w:t>
      Кбе ______________________________________________________________________</w:t>
      </w:r>
    </w:p>
    <w:p>
      <w:pPr>
        <w:spacing w:after="0"/>
        <w:ind w:left="0"/>
        <w:jc w:val="both"/>
      </w:pPr>
      <w:r>
        <w:rPr>
          <w:rFonts w:ascii="Times New Roman"/>
          <w:b w:val="false"/>
          <w:i w:val="false"/>
          <w:color w:val="000000"/>
          <w:sz w:val="28"/>
        </w:rPr>
        <w:t>
      6. Тиесілі субсидиялар есептемесі: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9"/>
        <w:gridCol w:w="2744"/>
        <w:gridCol w:w="3467"/>
        <w:gridCol w:w="1596"/>
        <w:gridCol w:w="1597"/>
        <w:gridCol w:w="1597"/>
      </w:tblGrid>
      <w:tr>
        <w:trPr>
          <w:trHeight w:val="30" w:hRule="atLeast"/>
        </w:trPr>
        <w:tc>
          <w:tcPr>
            <w:tcW w:w="1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дақылының атауы, сүрі жер</w:t>
            </w:r>
          </w:p>
        </w:tc>
        <w:tc>
          <w:tcPr>
            <w:tcW w:w="3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учаскенің кадастрлық нөмірі және оның алаңы,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гектарға тыңайтқыш енгізу нормалары (килограмм,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 тыңайтқыштар</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фосфорлы тыңайтқыштар</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калийлі тыңайтқыштар</w:t>
            </w: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
        <w:gridCol w:w="1708"/>
        <w:gridCol w:w="546"/>
        <w:gridCol w:w="847"/>
        <w:gridCol w:w="847"/>
        <w:gridCol w:w="2012"/>
        <w:gridCol w:w="2317"/>
        <w:gridCol w:w="3326"/>
      </w:tblGrid>
      <w:tr>
        <w:trPr>
          <w:trHeight w:val="30" w:hRule="atLeast"/>
        </w:trPr>
        <w:tc>
          <w:tcPr>
            <w:tcW w:w="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Тыңайтылатын алаң, гектар</w:t>
            </w:r>
          </w:p>
        </w:tc>
        <w:tc>
          <w:tcPr>
            <w:tcW w:w="1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арналған тыңайтқыштың нақты көлемі (килограмм, литр)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гектарға арналған тыңайтқыштардың нақты көлемі (килограмм, литр)</w:t>
            </w:r>
          </w:p>
        </w:tc>
        <w:tc>
          <w:tcPr>
            <w:tcW w:w="2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тоннасының (килограмм, литр) бағасы, теңге</w:t>
            </w:r>
          </w:p>
        </w:tc>
        <w:tc>
          <w:tcPr>
            <w:tcW w:w="2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тоннаға (килограммға, литрге) арналған субсидиялар нормасы, теңге</w:t>
            </w:r>
          </w:p>
        </w:tc>
        <w:tc>
          <w:tcPr>
            <w:tcW w:w="3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 сомасы, теңге (8- баған х 13- баған)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 тыңайтқыштар</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фосфорлы тыңайтқыштар</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калийлі тыңайтқыштар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заңдарына сәйкес жауапкершілік туралы хабардармын және заңмен қорғалатын құпиядан тұратын мәліметтерді пайдалануға, сондай-ақ дербес деректерді және өзге ақпаратты жинауға, өңдеуге, сақтауға, шығарып алуға және пайдалануға келісім беремін.</w:t>
      </w:r>
    </w:p>
    <w:p>
      <w:pPr>
        <w:spacing w:after="0"/>
        <w:ind w:left="0"/>
        <w:jc w:val="both"/>
      </w:pPr>
      <w:r>
        <w:rPr>
          <w:rFonts w:ascii="Times New Roman"/>
          <w:b w:val="false"/>
          <w:i w:val="false"/>
          <w:color w:val="000000"/>
          <w:sz w:val="28"/>
        </w:rPr>
        <w:t>
      Ауыл шаруашылығы дақылдарына (cүрі жерге) сатып алынған тыңайтқыштарды енгізуді қамтамасыз етуге міндеттенемін.</w:t>
      </w:r>
    </w:p>
    <w:p>
      <w:pPr>
        <w:spacing w:after="0"/>
        <w:ind w:left="0"/>
        <w:jc w:val="both"/>
      </w:pPr>
      <w:r>
        <w:rPr>
          <w:rFonts w:ascii="Times New Roman"/>
          <w:b w:val="false"/>
          <w:i w:val="false"/>
          <w:color w:val="000000"/>
          <w:sz w:val="28"/>
        </w:rPr>
        <w:t>
      Өтініш беруші қол қойған және 20__ жылғы "__" ________ сағат 00:00 жіберілген:</w:t>
      </w:r>
    </w:p>
    <w:p>
      <w:pPr>
        <w:spacing w:after="0"/>
        <w:ind w:left="0"/>
        <w:jc w:val="both"/>
      </w:pPr>
      <w:r>
        <w:rPr>
          <w:rFonts w:ascii="Times New Roman"/>
          <w:b w:val="false"/>
          <w:i w:val="false"/>
          <w:color w:val="000000"/>
          <w:sz w:val="28"/>
        </w:rPr>
        <w:t xml:space="preserve">
      ЭЦҚ-дан алынған деректер </w:t>
      </w:r>
    </w:p>
    <w:p>
      <w:pPr>
        <w:spacing w:after="0"/>
        <w:ind w:left="0"/>
        <w:jc w:val="both"/>
      </w:pPr>
      <w:r>
        <w:rPr>
          <w:rFonts w:ascii="Times New Roman"/>
          <w:b w:val="false"/>
          <w:i w:val="false"/>
          <w:color w:val="000000"/>
          <w:sz w:val="28"/>
        </w:rPr>
        <w:t>
      ЭЦҚ қойылған күні мен уақыты</w:t>
      </w:r>
    </w:p>
    <w:p>
      <w:pPr>
        <w:spacing w:after="0"/>
        <w:ind w:left="0"/>
        <w:jc w:val="both"/>
      </w:pPr>
      <w:r>
        <w:rPr>
          <w:rFonts w:ascii="Times New Roman"/>
          <w:b w:val="false"/>
          <w:i w:val="false"/>
          <w:color w:val="000000"/>
          <w:sz w:val="28"/>
        </w:rPr>
        <w:t>
      Өтінімді қабылдау туралы хабарлама:</w:t>
      </w:r>
    </w:p>
    <w:p>
      <w:pPr>
        <w:spacing w:after="0"/>
        <w:ind w:left="0"/>
        <w:jc w:val="both"/>
      </w:pPr>
      <w:r>
        <w:rPr>
          <w:rFonts w:ascii="Times New Roman"/>
          <w:b w:val="false"/>
          <w:i w:val="false"/>
          <w:color w:val="000000"/>
          <w:sz w:val="28"/>
        </w:rPr>
        <w:t>
      Облыстық басқарма (қалалық басқарма) 20__ жылғы "__" _____ сағат 00:00 қабылдады:</w:t>
      </w:r>
    </w:p>
    <w:p>
      <w:pPr>
        <w:spacing w:after="0"/>
        <w:ind w:left="0"/>
        <w:jc w:val="both"/>
      </w:pPr>
      <w:r>
        <w:rPr>
          <w:rFonts w:ascii="Times New Roman"/>
          <w:b w:val="false"/>
          <w:i w:val="false"/>
          <w:color w:val="000000"/>
          <w:sz w:val="28"/>
        </w:rPr>
        <w:t xml:space="preserve">
      ЭЦҚ-дан алынған деректер </w:t>
      </w:r>
    </w:p>
    <w:p>
      <w:pPr>
        <w:spacing w:after="0"/>
        <w:ind w:left="0"/>
        <w:jc w:val="both"/>
      </w:pPr>
      <w:r>
        <w:rPr>
          <w:rFonts w:ascii="Times New Roman"/>
          <w:b w:val="false"/>
          <w:i w:val="false"/>
          <w:color w:val="000000"/>
          <w:sz w:val="28"/>
        </w:rPr>
        <w:t>
      ЭЦҚ қойылған күні мен уақыты</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xml:space="preserve">
      Ауыл шаруашылығы кооперативі субсидия алуға арналған осы өтінімді ауыл шаруашылығы тауарын өндірушілер үшін де берген жағдайда өтпелі өтінімнің 2, 3 және 4-жолдарында көрсетілген мәліметтер субсидия тиесілі ауыл шаруашылығы кооперативінің әр мүшесіне толтырылады.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