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2bf0" w14:textId="5f62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Республикасының Қаржы министрінің 2014 жылғы 25 желтоқсандағы № 587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4 қыркүйектегі № 533 бұйрығы. Қазақстан Республикасының Әділет министрлігінде 2017 жылғы 6 қазанда № 15862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2015 жылғы 12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w:t>
      </w:r>
    </w:p>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 </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 </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 </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 </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 </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(130.00-нысан);</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3"/>
    <w:bookmarkStart w:name="z2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 </w:t>
      </w:r>
    </w:p>
    <w:bookmarkEnd w:id="24"/>
    <w:bookmarkStart w:name="z26"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5"/>
    <w:bookmarkStart w:name="z27"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6"/>
    <w:bookmarkStart w:name="z28"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27"/>
    <w:bookmarkStart w:name="z29"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28"/>
    <w:bookmarkStart w:name="z30"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29"/>
    <w:bookmarkStart w:name="z31"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 </w:t>
      </w:r>
    </w:p>
    <w:bookmarkEnd w:id="30"/>
    <w:bookmarkStart w:name="z32"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 </w:t>
      </w:r>
    </w:p>
    <w:bookmarkEnd w:id="31"/>
    <w:bookmarkStart w:name="z33"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w:t>
      </w:r>
    </w:p>
    <w:bookmarkEnd w:id="32"/>
    <w:bookmarkStart w:name="z34"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акциз бойынша декларацияның нысаны (400.00-нысан); </w:t>
      </w:r>
    </w:p>
    <w:bookmarkEnd w:id="33"/>
    <w:bookmarkStart w:name="z35"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4"/>
    <w:bookmarkStart w:name="z36"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5"/>
    <w:bookmarkStart w:name="z37"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6"/>
    <w:bookmarkStart w:name="z38"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7"/>
    <w:bookmarkStart w:name="z39"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салық есептілігін (декларация) жасау қағидалары (500.00-нысан); </w:t>
      </w:r>
    </w:p>
    <w:bookmarkEnd w:id="38"/>
    <w:bookmarkStart w:name="z40"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 </w:t>
      </w:r>
    </w:p>
    <w:bookmarkEnd w:id="39"/>
    <w:bookmarkStart w:name="z41"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қол қойылатын бонус және коммерциялық табу бонусы бойынша салық есептілігін (декларацияны) жасау қағидалары (510.00-нысан); </w:t>
      </w:r>
    </w:p>
    <w:bookmarkEnd w:id="40"/>
    <w:bookmarkStart w:name="z42"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1"/>
    <w:bookmarkStart w:name="z43"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42"/>
    <w:bookmarkStart w:name="z44"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3"/>
    <w:bookmarkStart w:name="z45"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w:t>
      </w:r>
    </w:p>
    <w:bookmarkEnd w:id="44"/>
    <w:bookmarkStart w:name="z46"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 </w:t>
      </w:r>
    </w:p>
    <w:bookmarkEnd w:id="45"/>
    <w:bookmarkStart w:name="z47"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6"/>
    <w:bookmarkStart w:name="z48"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7"/>
    <w:bookmarkStart w:name="z49"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w:t>
      </w:r>
    </w:p>
    <w:bookmarkEnd w:id="48"/>
    <w:bookmarkStart w:name="z50"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49"/>
    <w:bookmarkStart w:name="z51"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50"/>
    <w:bookmarkStart w:name="z52"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51"/>
    <w:bookmarkStart w:name="z53"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2"/>
    <w:bookmarkStart w:name="z54" w:id="53"/>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3"/>
    <w:bookmarkStart w:name="z55" w:id="54"/>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54"/>
    <w:bookmarkStart w:name="z56" w:id="55"/>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55"/>
    <w:bookmarkStart w:name="z57" w:id="56"/>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көлік құралдары салығы бойынша ағымдағы төлемдердің салық есептілігін (есебін) жасау қағидалары (701.00-нысан); </w:t>
      </w:r>
    </w:p>
    <w:bookmarkEnd w:id="56"/>
    <w:bookmarkStart w:name="z58" w:id="57"/>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7"/>
    <w:bookmarkStart w:name="z59" w:id="58"/>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 </w:t>
      </w:r>
    </w:p>
    <w:bookmarkEnd w:id="58"/>
    <w:bookmarkStart w:name="z60" w:id="59"/>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59"/>
    <w:bookmarkStart w:name="z61" w:id="60"/>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60"/>
    <w:bookmarkStart w:name="z62" w:id="61"/>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w:t>
      </w:r>
    </w:p>
    <w:bookmarkEnd w:id="61"/>
    <w:bookmarkStart w:name="z63" w:id="62"/>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w:t>
      </w:r>
    </w:p>
    <w:bookmarkEnd w:id="62"/>
    <w:bookmarkStart w:name="z64" w:id="63"/>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bookmarkEnd w:id="63"/>
    <w:bookmarkStart w:name="z65" w:id="64"/>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сомасының салық есептілігін (есебін) жасау қағидалары (851.00-нысаны); </w:t>
      </w:r>
    </w:p>
    <w:bookmarkEnd w:id="64"/>
    <w:bookmarkStart w:name="z66" w:id="65"/>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5"/>
    <w:bookmarkStart w:name="z67" w:id="66"/>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6"/>
    <w:bookmarkStart w:name="z68" w:id="67"/>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7"/>
    <w:bookmarkStart w:name="z69" w:id="68"/>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8"/>
    <w:bookmarkStart w:name="z70" w:id="69"/>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69"/>
    <w:bookmarkStart w:name="z71" w:id="70"/>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70"/>
    <w:bookmarkStart w:name="z72" w:id="71"/>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патент құны есебінің нысаны (911.00-нысан);</w:t>
      </w:r>
    </w:p>
    <w:bookmarkEnd w:id="71"/>
    <w:bookmarkStart w:name="z73" w:id="72"/>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2"/>
    <w:bookmarkStart w:name="z74" w:id="73"/>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3"/>
    <w:bookmarkStart w:name="z75" w:id="74"/>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4"/>
    <w:bookmarkStart w:name="z76" w:id="75"/>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75"/>
    <w:bookmarkStart w:name="z77" w:id="76"/>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w:t>
      </w:r>
    </w:p>
    <w:bookmarkEnd w:id="76"/>
    <w:bookmarkStart w:name="z78" w:id="77"/>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w:t>
      </w:r>
    </w:p>
    <w:bookmarkEnd w:id="77"/>
    <w:bookmarkStart w:name="z79" w:id="78"/>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w:t>
      </w:r>
    </w:p>
    <w:bookmarkEnd w:id="78"/>
    <w:bookmarkStart w:name="z80" w:id="79"/>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79"/>
    <w:bookmarkStart w:name="z81" w:id="80"/>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w:t>
      </w:r>
    </w:p>
    <w:bookmarkEnd w:id="80"/>
    <w:bookmarkStart w:name="z82" w:id="81"/>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81"/>
    <w:bookmarkStart w:name="z83" w:id="82"/>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82"/>
    <w:bookmarkStart w:name="z84" w:id="8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акциз бойынша декларацияның нысаны (400.00-нысан); </w:t>
      </w:r>
    </w:p>
    <w:bookmarkEnd w:id="83"/>
    <w:bookmarkStart w:name="z85" w:id="84"/>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акциз бойынша салық есептілігін (декларацияны) жасау қағидалары (400.00-нысан);</w:t>
      </w:r>
    </w:p>
    <w:bookmarkEnd w:id="84"/>
    <w:bookmarkStart w:name="z86" w:id="85"/>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85"/>
    <w:bookmarkStart w:name="z87" w:id="86"/>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w:t>
      </w:r>
    </w:p>
    <w:bookmarkEnd w:id="86"/>
    <w:bookmarkStart w:name="z88" w:id="87"/>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87"/>
    <w:bookmarkStart w:name="z89" w:id="88"/>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88"/>
    <w:bookmarkStart w:name="z90" w:id="89"/>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89"/>
    <w:bookmarkStart w:name="z91" w:id="90"/>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90"/>
    <w:bookmarkStart w:name="z92" w:id="91"/>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bookmarkEnd w:id="91"/>
    <w:bookmarkStart w:name="z93" w:id="92"/>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w:t>
      </w:r>
    </w:p>
    <w:bookmarkEnd w:id="92"/>
    <w:bookmarkStart w:name="z94" w:id="93"/>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шағын бизнес субъектілері үшін салық есептілігін (оңайлатылған декларацияны) жасау қағидалары (910.00-нысан); </w:t>
      </w:r>
    </w:p>
    <w:bookmarkEnd w:id="93"/>
    <w:bookmarkStart w:name="z95" w:id="94"/>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қосылған құн салығы бойынша декларацияның нысаны (300.00-нысан);</w:t>
      </w:r>
    </w:p>
    <w:bookmarkEnd w:id="94"/>
    <w:bookmarkStart w:name="z96" w:id="95"/>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95"/>
    <w:bookmarkStart w:name="z97" w:id="96"/>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bookmarkEnd w:id="96"/>
    <w:bookmarkStart w:name="z98" w:id="97"/>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97"/>
    <w:bookmarkStart w:name="z99" w:id="98"/>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w:t>
      </w:r>
    </w:p>
    <w:bookmarkEnd w:id="98"/>
    <w:bookmarkStart w:name="z100" w:id="99"/>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жалға беру (пайдалану) шарттары тізілімінің нысаны (871.00-нысан);</w:t>
      </w:r>
    </w:p>
    <w:bookmarkEnd w:id="99"/>
    <w:bookmarkStart w:name="z101" w:id="100"/>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жалға беру (пайдалану) шарттарының тізілімін жасау қағидалары (871.00-нысан);</w:t>
      </w:r>
    </w:p>
    <w:bookmarkEnd w:id="100"/>
    <w:bookmarkStart w:name="z102" w:id="101"/>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101"/>
    <w:bookmarkStart w:name="z103" w:id="102"/>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 </w:t>
      </w:r>
    </w:p>
    <w:bookmarkEnd w:id="102"/>
    <w:bookmarkStart w:name="z104" w:id="103"/>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03"/>
    <w:bookmarkStart w:name="z105" w:id="104"/>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w:t>
      </w:r>
    </w:p>
    <w:bookmarkEnd w:id="104"/>
    <w:bookmarkStart w:name="z106" w:id="105"/>
    <w:p>
      <w:pPr>
        <w:spacing w:after="0"/>
        <w:ind w:left="0"/>
        <w:jc w:val="both"/>
      </w:pPr>
      <w:r>
        <w:rPr>
          <w:rFonts w:ascii="Times New Roman"/>
          <w:b w:val="false"/>
          <w:i w:val="false"/>
          <w:color w:val="000000"/>
          <w:sz w:val="28"/>
        </w:rPr>
        <w:t xml:space="preserve">
      104) осы бұйрыққа 104-1-қосымшаға сәйкес жеке табыс салығы бойынша декларацияның нысаны (220.00-нысан); </w:t>
      </w:r>
    </w:p>
    <w:bookmarkEnd w:id="105"/>
    <w:bookmarkStart w:name="z107" w:id="106"/>
    <w:p>
      <w:pPr>
        <w:spacing w:after="0"/>
        <w:ind w:left="0"/>
        <w:jc w:val="both"/>
      </w:pPr>
      <w:r>
        <w:rPr>
          <w:rFonts w:ascii="Times New Roman"/>
          <w:b w:val="false"/>
          <w:i w:val="false"/>
          <w:color w:val="000000"/>
          <w:sz w:val="28"/>
        </w:rPr>
        <w:t>
      105) осы бұйрыққа 105-1-қосымшаға сәйкес жеке табыс салығы бойынша салық есептілігін (декларацияны) жасау қағидалары (220.00-нысан);</w:t>
      </w:r>
    </w:p>
    <w:bookmarkEnd w:id="106"/>
    <w:bookmarkStart w:name="z108" w:id="107"/>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107"/>
    <w:bookmarkStart w:name="z109" w:id="108"/>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108"/>
    <w:bookmarkStart w:name="z110" w:id="109"/>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109"/>
    <w:bookmarkStart w:name="z111" w:id="110"/>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110"/>
    <w:bookmarkStart w:name="z112" w:id="111"/>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қосылған құн салығы бойынша декларацияның нысаны (300.00-нысан);</w:t>
      </w:r>
    </w:p>
    <w:bookmarkEnd w:id="111"/>
    <w:bookmarkStart w:name="z113" w:id="112"/>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112"/>
    <w:bookmarkStart w:name="z114" w:id="113"/>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bookmarkEnd w:id="113"/>
    <w:bookmarkStart w:name="z115" w:id="114"/>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114"/>
    <w:bookmarkStart w:name="z116" w:id="115"/>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заттай нысандағы салықтық міндеттемені орындау туралы декларацияның (есептің) нысаны (531.00);</w:t>
      </w:r>
    </w:p>
    <w:bookmarkEnd w:id="115"/>
    <w:bookmarkStart w:name="z117" w:id="116"/>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сәйкес заттай нысандағы салықтық міндеттемені орындау туралы декларацияны (есепті) жасау қағидалары (531.00); </w:t>
      </w:r>
    </w:p>
    <w:bookmarkEnd w:id="116"/>
    <w:bookmarkStart w:name="z118" w:id="117"/>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117"/>
    <w:bookmarkStart w:name="z119" w:id="118"/>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w:t>
      </w:r>
    </w:p>
    <w:bookmarkEnd w:id="118"/>
    <w:bookmarkStart w:name="z120" w:id="119"/>
    <w:p>
      <w:pPr>
        <w:spacing w:after="0"/>
        <w:ind w:left="0"/>
        <w:jc w:val="both"/>
      </w:pPr>
      <w:r>
        <w:rPr>
          <w:rFonts w:ascii="Times New Roman"/>
          <w:b w:val="false"/>
          <w:i w:val="false"/>
          <w:color w:val="000000"/>
          <w:sz w:val="28"/>
        </w:rPr>
        <w:t xml:space="preserve">
      118) осы бұйрыққа 118-қосымшаға сәйкес шағын бизнес субъектілері үшін оңайлатылған декларацияның нысаны (910.00-нысан); </w:t>
      </w:r>
    </w:p>
    <w:bookmarkEnd w:id="119"/>
    <w:bookmarkStart w:name="z121" w:id="120"/>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120"/>
    <w:bookmarkStart w:name="z122" w:id="121"/>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патент құны есебінің нысаны (911.00-нысан);</w:t>
      </w:r>
    </w:p>
    <w:bookmarkEnd w:id="121"/>
    <w:bookmarkStart w:name="z123" w:id="122"/>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122"/>
    <w:bookmarkStart w:name="z124" w:id="123"/>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123"/>
    <w:bookmarkStart w:name="z125" w:id="124"/>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124"/>
    <w:bookmarkStart w:name="z126" w:id="125"/>
    <w:p>
      <w:pPr>
        <w:spacing w:after="0"/>
        <w:ind w:left="0"/>
        <w:jc w:val="both"/>
      </w:pPr>
      <w:r>
        <w:rPr>
          <w:rFonts w:ascii="Times New Roman"/>
          <w:b w:val="false"/>
          <w:i w:val="false"/>
          <w:color w:val="000000"/>
          <w:sz w:val="28"/>
        </w:rPr>
        <w:t>
      124) осы бұйрыққа 124-қосымшаға сәйкес жеке табыс салығы және әлеуметтік салық бойынша декларацияның нысаны (200.00-нысан);</w:t>
      </w:r>
    </w:p>
    <w:bookmarkEnd w:id="125"/>
    <w:bookmarkStart w:name="z127" w:id="126"/>
    <w:p>
      <w:pPr>
        <w:spacing w:after="0"/>
        <w:ind w:left="0"/>
        <w:jc w:val="both"/>
      </w:pPr>
      <w:r>
        <w:rPr>
          <w:rFonts w:ascii="Times New Roman"/>
          <w:b w:val="false"/>
          <w:i w:val="false"/>
          <w:color w:val="000000"/>
          <w:sz w:val="28"/>
        </w:rPr>
        <w:t xml:space="preserve">
      125) осы бұйрыққа 125-қосымшаға сәйкес жеке табыс салығы және әлеуметтік салық бойынша салық есептілігін (декларацияны) (200.00-нысан) жасау қағидалары; </w:t>
      </w:r>
    </w:p>
    <w:bookmarkEnd w:id="126"/>
    <w:bookmarkStart w:name="z128" w:id="127"/>
    <w:p>
      <w:pPr>
        <w:spacing w:after="0"/>
        <w:ind w:left="0"/>
        <w:jc w:val="both"/>
      </w:pPr>
      <w:r>
        <w:rPr>
          <w:rFonts w:ascii="Times New Roman"/>
          <w:b w:val="false"/>
          <w:i w:val="false"/>
          <w:color w:val="000000"/>
          <w:sz w:val="28"/>
        </w:rPr>
        <w:t xml:space="preserve">
      126) осы бұйрыққа 126-қосымшаға сәйкес жеке табыс салығы және әлеуметтік салық бойынша декларацияның нысаны (200.00-нысан); </w:t>
      </w:r>
    </w:p>
    <w:bookmarkEnd w:id="127"/>
    <w:bookmarkStart w:name="z129" w:id="128"/>
    <w:p>
      <w:pPr>
        <w:spacing w:after="0"/>
        <w:ind w:left="0"/>
        <w:jc w:val="both"/>
      </w:pPr>
      <w:r>
        <w:rPr>
          <w:rFonts w:ascii="Times New Roman"/>
          <w:b w:val="false"/>
          <w:i w:val="false"/>
          <w:color w:val="000000"/>
          <w:sz w:val="28"/>
        </w:rPr>
        <w:t xml:space="preserve">
      127) осы бұйрыққа 127-қосымшаға сәйкес жеке табыс салығы және мүлік бойынша декларацияның нысаны (230.00-нысан); </w:t>
      </w:r>
    </w:p>
    <w:bookmarkEnd w:id="128"/>
    <w:bookmarkStart w:name="z130" w:id="129"/>
    <w:p>
      <w:pPr>
        <w:spacing w:after="0"/>
        <w:ind w:left="0"/>
        <w:jc w:val="both"/>
      </w:pPr>
      <w:r>
        <w:rPr>
          <w:rFonts w:ascii="Times New Roman"/>
          <w:b w:val="false"/>
          <w:i w:val="false"/>
          <w:color w:val="000000"/>
          <w:sz w:val="28"/>
        </w:rPr>
        <w:t xml:space="preserve">
      128) осы бұйрыққа 128-қосымшаға сәйкес жеке табыс салығы және мүлік бойынша салық есептілігін (декларацияны) жасау қағидалары (230.00-нысан); </w:t>
      </w:r>
    </w:p>
    <w:bookmarkEnd w:id="129"/>
    <w:bookmarkStart w:name="z131" w:id="130"/>
    <w:p>
      <w:pPr>
        <w:spacing w:after="0"/>
        <w:ind w:left="0"/>
        <w:jc w:val="both"/>
      </w:pPr>
      <w:r>
        <w:rPr>
          <w:rFonts w:ascii="Times New Roman"/>
          <w:b w:val="false"/>
          <w:i w:val="false"/>
          <w:color w:val="000000"/>
          <w:sz w:val="28"/>
        </w:rPr>
        <w:t xml:space="preserve">
      129) осы бұйрыққа 129-қосымшаға сәйкес жеке табыс салығы бойынша декларацияның нысаны (240.00-нысан); </w:t>
      </w:r>
    </w:p>
    <w:bookmarkEnd w:id="130"/>
    <w:bookmarkStart w:name="z132" w:id="131"/>
    <w:p>
      <w:pPr>
        <w:spacing w:after="0"/>
        <w:ind w:left="0"/>
        <w:jc w:val="both"/>
      </w:pPr>
      <w:r>
        <w:rPr>
          <w:rFonts w:ascii="Times New Roman"/>
          <w:b w:val="false"/>
          <w:i w:val="false"/>
          <w:color w:val="000000"/>
          <w:sz w:val="28"/>
        </w:rPr>
        <w:t xml:space="preserve">
      130) осы бұйрыққа 130-қосымшаға сәйкес жеке табыс салығы бойынша салық есептілігін (декларацияны) жасау қағидалары (240.00-нысан); </w:t>
      </w:r>
    </w:p>
    <w:bookmarkEnd w:id="131"/>
    <w:bookmarkStart w:name="z133" w:id="132"/>
    <w:p>
      <w:pPr>
        <w:spacing w:after="0"/>
        <w:ind w:left="0"/>
        <w:jc w:val="both"/>
      </w:pPr>
      <w:r>
        <w:rPr>
          <w:rFonts w:ascii="Times New Roman"/>
          <w:b w:val="false"/>
          <w:i w:val="false"/>
          <w:color w:val="000000"/>
          <w:sz w:val="28"/>
        </w:rPr>
        <w:t xml:space="preserve">
      131) осы бұйрыққа 131-қосымшаға сәйкес көлік құралы салығы, жер салығы мен мүлік салығы бойынша декларацияның нысаны (700.00-нысан); </w:t>
      </w:r>
    </w:p>
    <w:bookmarkEnd w:id="132"/>
    <w:bookmarkStart w:name="z134" w:id="133"/>
    <w:p>
      <w:pPr>
        <w:spacing w:after="0"/>
        <w:ind w:left="0"/>
        <w:jc w:val="both"/>
      </w:pPr>
      <w:r>
        <w:rPr>
          <w:rFonts w:ascii="Times New Roman"/>
          <w:b w:val="false"/>
          <w:i w:val="false"/>
          <w:color w:val="000000"/>
          <w:sz w:val="28"/>
        </w:rPr>
        <w:t xml:space="preserve">
      132) осы бұйрыққа 132-қосымшаға сәйкес көлік құралдары салығы, жер салығы мен мүлік салығы бойынша салық есептілігі (декларация) жасау қағидалары (700.00-нысан); </w:t>
      </w:r>
    </w:p>
    <w:bookmarkEnd w:id="133"/>
    <w:bookmarkStart w:name="z135" w:id="134"/>
    <w:p>
      <w:pPr>
        <w:spacing w:after="0"/>
        <w:ind w:left="0"/>
        <w:jc w:val="both"/>
      </w:pPr>
      <w:r>
        <w:rPr>
          <w:rFonts w:ascii="Times New Roman"/>
          <w:b w:val="false"/>
          <w:i w:val="false"/>
          <w:color w:val="000000"/>
          <w:sz w:val="28"/>
        </w:rPr>
        <w:t xml:space="preserve">
      133) осы бұйрыққа 133-қосымшаға сәйкес көлік құралы салығы бойынша ағымдағы төлемдер есебінің нысаны (701.00-нысан); </w:t>
      </w:r>
    </w:p>
    <w:bookmarkEnd w:id="134"/>
    <w:bookmarkStart w:name="z136" w:id="135"/>
    <w:p>
      <w:pPr>
        <w:spacing w:after="0"/>
        <w:ind w:left="0"/>
        <w:jc w:val="both"/>
      </w:pPr>
      <w:r>
        <w:rPr>
          <w:rFonts w:ascii="Times New Roman"/>
          <w:b w:val="false"/>
          <w:i w:val="false"/>
          <w:color w:val="000000"/>
          <w:sz w:val="28"/>
        </w:rPr>
        <w:t xml:space="preserve">
      134) осы бұйрыққа 134-қосымшаға сәйкес көлік құралдары салығы бойынша ағымдағы төлемдердің салық есептілігін (есебін) жасау қағидалары (701.00-нысан); </w:t>
      </w:r>
    </w:p>
    <w:bookmarkEnd w:id="135"/>
    <w:bookmarkStart w:name="z137" w:id="136"/>
    <w:p>
      <w:pPr>
        <w:spacing w:after="0"/>
        <w:ind w:left="0"/>
        <w:jc w:val="both"/>
      </w:pPr>
      <w:r>
        <w:rPr>
          <w:rFonts w:ascii="Times New Roman"/>
          <w:b w:val="false"/>
          <w:i w:val="false"/>
          <w:color w:val="000000"/>
          <w:sz w:val="28"/>
        </w:rPr>
        <w:t xml:space="preserve">
      135) осы бұйрыққа 135-қосымшаға сәйкес жер салығы мен мүлік салығы бойынша ағымдағы төлемдер есебінің нысаны (701.01-нысан); </w:t>
      </w:r>
    </w:p>
    <w:bookmarkEnd w:id="136"/>
    <w:bookmarkStart w:name="z138" w:id="137"/>
    <w:p>
      <w:pPr>
        <w:spacing w:after="0"/>
        <w:ind w:left="0"/>
        <w:jc w:val="both"/>
      </w:pPr>
      <w:r>
        <w:rPr>
          <w:rFonts w:ascii="Times New Roman"/>
          <w:b w:val="false"/>
          <w:i w:val="false"/>
          <w:color w:val="000000"/>
          <w:sz w:val="28"/>
        </w:rPr>
        <w:t xml:space="preserve">
      136) осы бұйрыққа 136-қосымшаға сәйкес жер салығы мен мүлік салығы бойынша ағымдағы төлемдердің салық есептілігін (есебін) жасау қағидалары (701.01-нысан); </w:t>
      </w:r>
    </w:p>
    <w:bookmarkEnd w:id="137"/>
    <w:bookmarkStart w:name="z139" w:id="138"/>
    <w:p>
      <w:pPr>
        <w:spacing w:after="0"/>
        <w:ind w:left="0"/>
        <w:jc w:val="both"/>
      </w:pPr>
      <w:r>
        <w:rPr>
          <w:rFonts w:ascii="Times New Roman"/>
          <w:b w:val="false"/>
          <w:i w:val="false"/>
          <w:color w:val="000000"/>
          <w:sz w:val="28"/>
        </w:rPr>
        <w:t xml:space="preserve">
      137) осы бұйрыққа 137-қосымшаға сәйкес шағын бизнес субъектілері үшін оңайлатылған декларацияның нысаны (910.00-нысан); </w:t>
      </w:r>
    </w:p>
    <w:bookmarkEnd w:id="138"/>
    <w:bookmarkStart w:name="z140" w:id="139"/>
    <w:p>
      <w:pPr>
        <w:spacing w:after="0"/>
        <w:ind w:left="0"/>
        <w:jc w:val="both"/>
      </w:pPr>
      <w:r>
        <w:rPr>
          <w:rFonts w:ascii="Times New Roman"/>
          <w:b w:val="false"/>
          <w:i w:val="false"/>
          <w:color w:val="000000"/>
          <w:sz w:val="28"/>
        </w:rPr>
        <w:t xml:space="preserve">
      138) осы бұйрыққа 138-қосымшаға сәйкес шағын бизнес субъектілері үшін салық есептігін (оңайлатылған декларацияны) жасау қағидалары (910.00-нысан); </w:t>
      </w:r>
    </w:p>
    <w:bookmarkEnd w:id="139"/>
    <w:bookmarkStart w:name="z141" w:id="140"/>
    <w:p>
      <w:pPr>
        <w:spacing w:after="0"/>
        <w:ind w:left="0"/>
        <w:jc w:val="both"/>
      </w:pPr>
      <w:r>
        <w:rPr>
          <w:rFonts w:ascii="Times New Roman"/>
          <w:b w:val="false"/>
          <w:i w:val="false"/>
          <w:color w:val="000000"/>
          <w:sz w:val="28"/>
        </w:rPr>
        <w:t>
      139) осы бұйрыққа 139-қосымшаға сәйкес патент құны есебінің нысаны (911.00-нысан);</w:t>
      </w:r>
    </w:p>
    <w:bookmarkEnd w:id="140"/>
    <w:bookmarkStart w:name="z142" w:id="141"/>
    <w:p>
      <w:pPr>
        <w:spacing w:after="0"/>
        <w:ind w:left="0"/>
        <w:jc w:val="both"/>
      </w:pPr>
      <w:r>
        <w:rPr>
          <w:rFonts w:ascii="Times New Roman"/>
          <w:b w:val="false"/>
          <w:i w:val="false"/>
          <w:color w:val="000000"/>
          <w:sz w:val="28"/>
        </w:rPr>
        <w:t>
      140) осы бұйрыққа 140-қосымшаға сәйкес патент құнының салық есептілігін (есебін) жасау қағидалары (911.00-нысан) бекітілсін.";</w:t>
      </w:r>
    </w:p>
    <w:bookmarkEnd w:id="141"/>
    <w:bookmarkStart w:name="z460" w:id="142"/>
    <w:p>
      <w:pPr>
        <w:spacing w:after="0"/>
        <w:ind w:left="0"/>
        <w:jc w:val="both"/>
      </w:pPr>
      <w:r>
        <w:rPr>
          <w:rFonts w:ascii="Times New Roman"/>
          <w:b w:val="false"/>
          <w:i w:val="false"/>
          <w:color w:val="000000"/>
          <w:sz w:val="28"/>
        </w:rPr>
        <w:t xml:space="preserve">
      көрсетілген бұйрықпен бекітілген 55-қосымшаға сәйкес Көлік құралдары салығы бойынша ағымдағы төлемдердің салық есептілігін (есебін) жасау </w:t>
      </w:r>
      <w:r>
        <w:rPr>
          <w:rFonts w:ascii="Times New Roman"/>
          <w:b w:val="false"/>
          <w:i w:val="false"/>
          <w:color w:val="000000"/>
          <w:sz w:val="28"/>
        </w:rPr>
        <w:t>қағидаларында</w:t>
      </w:r>
      <w:r>
        <w:rPr>
          <w:rFonts w:ascii="Times New Roman"/>
          <w:b w:val="false"/>
          <w:i w:val="false"/>
          <w:color w:val="000000"/>
          <w:sz w:val="28"/>
        </w:rPr>
        <w:t xml:space="preserve"> (701.00-нысан):</w:t>
      </w:r>
    </w:p>
    <w:bookmarkEnd w:id="142"/>
    <w:bookmarkStart w:name="z143" w:id="143"/>
    <w:p>
      <w:pPr>
        <w:spacing w:after="0"/>
        <w:ind w:left="0"/>
        <w:jc w:val="both"/>
      </w:pPr>
      <w:r>
        <w:rPr>
          <w:rFonts w:ascii="Times New Roman"/>
          <w:b w:val="false"/>
          <w:i w:val="false"/>
          <w:color w:val="000000"/>
          <w:sz w:val="28"/>
        </w:rPr>
        <w:t>
      мынадай мазмұндағы 1-1-тармақпен толтырылсын:</w:t>
      </w:r>
    </w:p>
    <w:bookmarkEnd w:id="143"/>
    <w:p>
      <w:pPr>
        <w:spacing w:after="0"/>
        <w:ind w:left="0"/>
        <w:jc w:val="both"/>
      </w:pPr>
      <w:r>
        <w:rPr>
          <w:rFonts w:ascii="Times New Roman"/>
          <w:b w:val="false"/>
          <w:i w:val="false"/>
          <w:color w:val="000000"/>
          <w:sz w:val="28"/>
        </w:rPr>
        <w:t>
      "1-1. Осы Қағида 2015 жылғы 1 қаңтардан бастап 2017 жылғы 31 желтоқсанына дейін салық есептілігін табыс ету бойынша міндеттемелерге қолданылады.";</w:t>
      </w:r>
    </w:p>
    <w:bookmarkStart w:name="z144" w:id="144"/>
    <w:p>
      <w:pPr>
        <w:spacing w:after="0"/>
        <w:ind w:left="0"/>
        <w:jc w:val="both"/>
      </w:pPr>
      <w:r>
        <w:rPr>
          <w:rFonts w:ascii="Times New Roman"/>
          <w:b w:val="false"/>
          <w:i w:val="false"/>
          <w:color w:val="000000"/>
          <w:sz w:val="28"/>
        </w:rPr>
        <w:t xml:space="preserve">
      көрсетілген бұйрықпен бекітілген 79-қосымшаға сәйкес Жеке табыс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(220.00-нысан):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 2016 жылғы 1 қаңтардан бастап 2017 жылғы 31 желтоқсанына дейін салық есептілігін табыс ету бойынша міндеттемелерге қолданылады.";</w:t>
      </w:r>
    </w:p>
    <w:bookmarkStart w:name="z146" w:id="145"/>
    <w:p>
      <w:pPr>
        <w:spacing w:after="0"/>
        <w:ind w:left="0"/>
        <w:jc w:val="both"/>
      </w:pPr>
      <w:r>
        <w:rPr>
          <w:rFonts w:ascii="Times New Roman"/>
          <w:b w:val="false"/>
          <w:i w:val="false"/>
          <w:color w:val="000000"/>
          <w:sz w:val="28"/>
        </w:rPr>
        <w:t xml:space="preserve">
      көрсетілген бұйрықпен бекітілген 88-қосымшаға сәйкес Көлік құралдары салығы, жер салығы мен мүлік салығы бойынша салық есептілігі (декларация) жасау </w:t>
      </w:r>
      <w:r>
        <w:rPr>
          <w:rFonts w:ascii="Times New Roman"/>
          <w:b w:val="false"/>
          <w:i w:val="false"/>
          <w:color w:val="000000"/>
          <w:sz w:val="28"/>
        </w:rPr>
        <w:t>қағидаларында</w:t>
      </w:r>
      <w:r>
        <w:rPr>
          <w:rFonts w:ascii="Times New Roman"/>
          <w:b w:val="false"/>
          <w:i w:val="false"/>
          <w:color w:val="000000"/>
          <w:sz w:val="28"/>
        </w:rPr>
        <w:t xml:space="preserve"> (700.00-нысан):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 2016 жылғы 1 қаңтардан бастап 2017 жылғы 31 желтоқсанына дейін салық есептілігін табыс ету бойынша міндеттемелерге қолданылады.";</w:t>
      </w:r>
    </w:p>
    <w:bookmarkStart w:name="z148" w:id="146"/>
    <w:p>
      <w:pPr>
        <w:spacing w:after="0"/>
        <w:ind w:left="0"/>
        <w:jc w:val="both"/>
      </w:pPr>
      <w:r>
        <w:rPr>
          <w:rFonts w:ascii="Times New Roman"/>
          <w:b w:val="false"/>
          <w:i w:val="false"/>
          <w:color w:val="000000"/>
          <w:sz w:val="28"/>
        </w:rPr>
        <w:t xml:space="preserve">
      көрсетілген бұйрықпен бекітілген 91-қосымшаға сәйкес Жер салығы мен мүлік салығы бойынша ағымдағы төлемдердің салық есептілігін (есебін) жасау </w:t>
      </w:r>
      <w:r>
        <w:rPr>
          <w:rFonts w:ascii="Times New Roman"/>
          <w:b w:val="false"/>
          <w:i w:val="false"/>
          <w:color w:val="000000"/>
          <w:sz w:val="28"/>
        </w:rPr>
        <w:t>қағидаларында</w:t>
      </w:r>
      <w:r>
        <w:rPr>
          <w:rFonts w:ascii="Times New Roman"/>
          <w:b w:val="false"/>
          <w:i w:val="false"/>
          <w:color w:val="000000"/>
          <w:sz w:val="28"/>
        </w:rPr>
        <w:t xml:space="preserve"> (701.01-нысан):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 2016 жылғы 1 қаңтардан бастап 2017 жылғы 31 желтоқсанына дейін салық есептілігін табыс ету бойынша міндеттемелерге қолданылады.";</w:t>
      </w:r>
    </w:p>
    <w:bookmarkStart w:name="z150" w:id="1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104-1 және 105-1-қосымшалармен толықтырылсын;</w:t>
      </w:r>
    </w:p>
    <w:bookmarkEnd w:id="147"/>
    <w:bookmarkStart w:name="z151" w:id="148"/>
    <w:p>
      <w:pPr>
        <w:spacing w:after="0"/>
        <w:ind w:left="0"/>
        <w:jc w:val="both"/>
      </w:pPr>
      <w:r>
        <w:rPr>
          <w:rFonts w:ascii="Times New Roman"/>
          <w:b w:val="false"/>
          <w:i w:val="false"/>
          <w:color w:val="000000"/>
          <w:sz w:val="28"/>
        </w:rPr>
        <w:t xml:space="preserve">
      көрсетілген бұйрықпен бекітілген 107-қосымшаға сәйкес Жеке табыс салығы және мүлік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(230.00-нысан):</w:t>
      </w:r>
    </w:p>
    <w:bookmarkEnd w:id="148"/>
    <w:bookmarkStart w:name="z152" w:id="149"/>
    <w:p>
      <w:pPr>
        <w:spacing w:after="0"/>
        <w:ind w:left="0"/>
        <w:jc w:val="both"/>
      </w:pPr>
      <w:r>
        <w:rPr>
          <w:rFonts w:ascii="Times New Roman"/>
          <w:b w:val="false"/>
          <w:i w:val="false"/>
          <w:color w:val="000000"/>
          <w:sz w:val="28"/>
        </w:rPr>
        <w:t>
      мынадай мазмұндағы 1-1-тармақпен толтырылсын:</w:t>
      </w:r>
    </w:p>
    <w:bookmarkEnd w:id="149"/>
    <w:p>
      <w:pPr>
        <w:spacing w:after="0"/>
        <w:ind w:left="0"/>
        <w:jc w:val="both"/>
      </w:pPr>
      <w:r>
        <w:rPr>
          <w:rFonts w:ascii="Times New Roman"/>
          <w:b w:val="false"/>
          <w:i w:val="false"/>
          <w:color w:val="000000"/>
          <w:sz w:val="28"/>
        </w:rPr>
        <w:t>
      "1-1. Осы Қағида 2017 жылғы 1 қаңтардан бастап 2017 жылғы 31 желтоқсанына дейін салық есептілігін табыс ету бойынша міндеттемелерге қолданылады.";</w:t>
      </w:r>
    </w:p>
    <w:bookmarkStart w:name="z153" w:id="150"/>
    <w:p>
      <w:pPr>
        <w:spacing w:after="0"/>
        <w:ind w:left="0"/>
        <w:jc w:val="both"/>
      </w:pPr>
      <w:r>
        <w:rPr>
          <w:rFonts w:ascii="Times New Roman"/>
          <w:b w:val="false"/>
          <w:i w:val="false"/>
          <w:color w:val="000000"/>
          <w:sz w:val="28"/>
        </w:rPr>
        <w:t xml:space="preserve">
      көрсетілген бұйрықпен бекітілген 109-қосымшаға сәйкес Жеке табыс салығы бойынша салық есептілігін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(240.00-нысан):</w:t>
      </w:r>
    </w:p>
    <w:bookmarkEnd w:id="150"/>
    <w:bookmarkStart w:name="z154" w:id="151"/>
    <w:p>
      <w:pPr>
        <w:spacing w:after="0"/>
        <w:ind w:left="0"/>
        <w:jc w:val="both"/>
      </w:pPr>
      <w:r>
        <w:rPr>
          <w:rFonts w:ascii="Times New Roman"/>
          <w:b w:val="false"/>
          <w:i w:val="false"/>
          <w:color w:val="000000"/>
          <w:sz w:val="28"/>
        </w:rPr>
        <w:t>
      мынадай мазмұндағы 1-1-тармақпен толтырылсын:</w:t>
      </w:r>
    </w:p>
    <w:bookmarkEnd w:id="151"/>
    <w:p>
      <w:pPr>
        <w:spacing w:after="0"/>
        <w:ind w:left="0"/>
        <w:jc w:val="both"/>
      </w:pPr>
      <w:r>
        <w:rPr>
          <w:rFonts w:ascii="Times New Roman"/>
          <w:b w:val="false"/>
          <w:i w:val="false"/>
          <w:color w:val="000000"/>
          <w:sz w:val="28"/>
        </w:rPr>
        <w:t>
      "1-1. Осы Қағида 2017 жылғы 1 қаңтардан бастап 2017 жылғы 31 желтоқсанына дейін салық есептілігін табыс ету бойынша міндеттемелерге қолданылады.";</w:t>
      </w:r>
    </w:p>
    <w:bookmarkStart w:name="z155" w:id="152"/>
    <w:p>
      <w:pPr>
        <w:spacing w:after="0"/>
        <w:ind w:left="0"/>
        <w:jc w:val="both"/>
      </w:pPr>
      <w:r>
        <w:rPr>
          <w:rFonts w:ascii="Times New Roman"/>
          <w:b w:val="false"/>
          <w:i w:val="false"/>
          <w:color w:val="000000"/>
          <w:sz w:val="28"/>
        </w:rPr>
        <w:t xml:space="preserve">
      көрсетілген бұйрықпен бекітілген 119-қосымшаға сәйкес Шағын бизнес субъектілері үшін салық есептігін (оңайлатылған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(910.00-нысан):</w:t>
      </w:r>
    </w:p>
    <w:bookmarkEnd w:id="152"/>
    <w:bookmarkStart w:name="z156" w:id="153"/>
    <w:p>
      <w:pPr>
        <w:spacing w:after="0"/>
        <w:ind w:left="0"/>
        <w:jc w:val="both"/>
      </w:pPr>
      <w:r>
        <w:rPr>
          <w:rFonts w:ascii="Times New Roman"/>
          <w:b w:val="false"/>
          <w:i w:val="false"/>
          <w:color w:val="000000"/>
          <w:sz w:val="28"/>
        </w:rPr>
        <w:t>
      мынадай мазмұндағы 1-1-тармақпен толтырылсын:</w:t>
      </w:r>
    </w:p>
    <w:bookmarkEnd w:id="153"/>
    <w:p>
      <w:pPr>
        <w:spacing w:after="0"/>
        <w:ind w:left="0"/>
        <w:jc w:val="both"/>
      </w:pPr>
      <w:r>
        <w:rPr>
          <w:rFonts w:ascii="Times New Roman"/>
          <w:b w:val="false"/>
          <w:i w:val="false"/>
          <w:color w:val="000000"/>
          <w:sz w:val="28"/>
        </w:rPr>
        <w:t>
      "1-1. Осы Қағида 2017 жылғы 1 шілдеден бастап 2017 жылғы 31 желтоқсанына дейін салық есептілігін табыс ету бойынша міндеттемелерге қолданылады.";</w:t>
      </w:r>
    </w:p>
    <w:bookmarkStart w:name="z157" w:id="154"/>
    <w:p>
      <w:pPr>
        <w:spacing w:after="0"/>
        <w:ind w:left="0"/>
        <w:jc w:val="both"/>
      </w:pPr>
      <w:r>
        <w:rPr>
          <w:rFonts w:ascii="Times New Roman"/>
          <w:b w:val="false"/>
          <w:i w:val="false"/>
          <w:color w:val="000000"/>
          <w:sz w:val="28"/>
        </w:rPr>
        <w:t xml:space="preserve">
      көрсетілген бұйрықпен бекітілген 121-қосымшаға сәйкес Патент құнының салық есептілігін (есебін) жасау </w:t>
      </w:r>
      <w:r>
        <w:rPr>
          <w:rFonts w:ascii="Times New Roman"/>
          <w:b w:val="false"/>
          <w:i w:val="false"/>
          <w:color w:val="000000"/>
          <w:sz w:val="28"/>
        </w:rPr>
        <w:t>қағидаларында</w:t>
      </w:r>
      <w:r>
        <w:rPr>
          <w:rFonts w:ascii="Times New Roman"/>
          <w:b w:val="false"/>
          <w:i w:val="false"/>
          <w:color w:val="000000"/>
          <w:sz w:val="28"/>
        </w:rPr>
        <w:t xml:space="preserve"> (911.00-нысан):</w:t>
      </w:r>
    </w:p>
    <w:bookmarkEnd w:id="154"/>
    <w:bookmarkStart w:name="z158" w:id="155"/>
    <w:p>
      <w:pPr>
        <w:spacing w:after="0"/>
        <w:ind w:left="0"/>
        <w:jc w:val="both"/>
      </w:pPr>
      <w:r>
        <w:rPr>
          <w:rFonts w:ascii="Times New Roman"/>
          <w:b w:val="false"/>
          <w:i w:val="false"/>
          <w:color w:val="000000"/>
          <w:sz w:val="28"/>
        </w:rPr>
        <w:t>
      мынадай мазмұндағы 1-1-тармақпен толтырылсын:</w:t>
      </w:r>
    </w:p>
    <w:bookmarkEnd w:id="155"/>
    <w:p>
      <w:pPr>
        <w:spacing w:after="0"/>
        <w:ind w:left="0"/>
        <w:jc w:val="both"/>
      </w:pPr>
      <w:r>
        <w:rPr>
          <w:rFonts w:ascii="Times New Roman"/>
          <w:b w:val="false"/>
          <w:i w:val="false"/>
          <w:color w:val="000000"/>
          <w:sz w:val="28"/>
        </w:rPr>
        <w:t>
      "1-1. Осы Қағида 2017 жылғы 1 шілдеден бастап 2017 жылғы 31 желтоқсанына дейін салық есептілігін табыс ету бойынша міндеттемелерге қолданылады.";</w:t>
      </w:r>
    </w:p>
    <w:bookmarkStart w:name="z159" w:id="156"/>
    <w:p>
      <w:pPr>
        <w:spacing w:after="0"/>
        <w:ind w:left="0"/>
        <w:jc w:val="both"/>
      </w:pPr>
      <w:r>
        <w:rPr>
          <w:rFonts w:ascii="Times New Roman"/>
          <w:b w:val="false"/>
          <w:i w:val="false"/>
          <w:color w:val="000000"/>
          <w:sz w:val="28"/>
        </w:rPr>
        <w:t>
      көрсетілген бұйрықпен бекітілген 125-қосымшаға сәйкес Жеке табыс салығы және әлеуметтік салық бойынша салық есептілігін (декларацияны) (200.00-нысан) жасау қағидаларында:</w:t>
      </w:r>
    </w:p>
    <w:bookmarkEnd w:id="156"/>
    <w:bookmarkStart w:name="z160" w:id="157"/>
    <w:p>
      <w:pPr>
        <w:spacing w:after="0"/>
        <w:ind w:left="0"/>
        <w:jc w:val="both"/>
      </w:pPr>
      <w:r>
        <w:rPr>
          <w:rFonts w:ascii="Times New Roman"/>
          <w:b w:val="false"/>
          <w:i w:val="false"/>
          <w:color w:val="000000"/>
          <w:sz w:val="28"/>
        </w:rPr>
        <w:t>
      2-тармақ мынадай редакцияда жазылсын:</w:t>
      </w:r>
    </w:p>
    <w:bookmarkEnd w:id="157"/>
    <w:p>
      <w:pPr>
        <w:spacing w:after="0"/>
        <w:ind w:left="0"/>
        <w:jc w:val="both"/>
      </w:pPr>
      <w:r>
        <w:rPr>
          <w:rFonts w:ascii="Times New Roman"/>
          <w:b w:val="false"/>
          <w:i w:val="false"/>
          <w:color w:val="000000"/>
          <w:sz w:val="28"/>
        </w:rPr>
        <w:t>
      "2. Осы Қағида 2017 жылғы 1 қаңтардан бастап 2017 жылғы 31 желтоқсанына дейін салық есептілігін табыс ету бойынша міндеттемелерге қолданылады.".</w:t>
      </w:r>
    </w:p>
    <w:bookmarkStart w:name="z161" w:id="1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126, 127, 128, 129, 130, 131, 132, 133, 134, 135, 136, 137, 138, 139 және 140-қосымшалармен толықтырылсын. </w:t>
      </w:r>
    </w:p>
    <w:bookmarkEnd w:id="158"/>
    <w:bookmarkStart w:name="z162" w:id="15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5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көшірмесін мерзімді баспа басылымдарында ресми жариялануын;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163" w:id="160"/>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2017 жылғы 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65" w:id="161"/>
    <w:p>
      <w:pPr>
        <w:spacing w:after="0"/>
        <w:ind w:left="0"/>
        <w:jc w:val="left"/>
      </w:pPr>
      <w:r>
        <w:rPr>
          <w:rFonts w:ascii="Times New Roman"/>
          <w:b/>
          <w:i w:val="false"/>
          <w:color w:val="000000"/>
        </w:rPr>
        <w:t xml:space="preserve"> Жеке табыс салығы бойынша декларация</w:t>
      </w:r>
    </w:p>
    <w:bookmarkEnd w:id="161"/>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220.00-нысаны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жалпыға бірдей белгіленген тәртіппен салықтарды есептеуді және төлеуді жүзеге асыратын дара кәсіпкерлер (соның ішінде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есептi салық кезеңiнен кейiнгi жылдың 31 наурызынан кешiктiрiлмей </w:t>
      </w:r>
    </w:p>
    <w:p>
      <w:pPr>
        <w:spacing w:after="0"/>
        <w:ind w:left="0"/>
        <w:jc w:val="both"/>
      </w:pPr>
      <w:r>
        <w:rPr>
          <w:rFonts w:ascii="Times New Roman"/>
          <w:b w:val="false"/>
          <w:i w:val="false"/>
          <w:color w:val="000000"/>
          <w:sz w:val="28"/>
        </w:rPr>
        <w:t>
      Ескертпе: толтыру бойынша түсіндіру осы бұйрықтың 105-1-қосымшасына сәйкес Жеке табыс салығы бойынша салық есептілігін (декларацияны) жасау қағидаларында (220.00-нысан)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152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279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771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406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406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02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02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263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105-1-қосымша</w:t>
            </w:r>
          </w:p>
        </w:tc>
      </w:tr>
    </w:tbl>
    <w:bookmarkStart w:name="z167" w:id="162"/>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(220.00-нысан)</w:t>
      </w:r>
    </w:p>
    <w:bookmarkEnd w:id="162"/>
    <w:bookmarkStart w:name="z168" w:id="163"/>
    <w:p>
      <w:pPr>
        <w:spacing w:after="0"/>
        <w:ind w:left="0"/>
        <w:jc w:val="left"/>
      </w:pPr>
      <w:r>
        <w:rPr>
          <w:rFonts w:ascii="Times New Roman"/>
          <w:b/>
          <w:i w:val="false"/>
          <w:color w:val="000000"/>
        </w:rPr>
        <w:t xml:space="preserve"> 1-Тарау. Жалпы ережелер</w:t>
      </w:r>
    </w:p>
    <w:bookmarkEnd w:id="163"/>
    <w:bookmarkStart w:name="z169" w:id="164"/>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183-баптарына</w:t>
      </w: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және соның ішінде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Салық кодексінің 178, 179, 183-баптарына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w:t>
      </w:r>
      <w:r>
        <w:rPr>
          <w:rFonts w:ascii="Times New Roman"/>
          <w:b w:val="false"/>
          <w:i w:val="false"/>
          <w:color w:val="000000"/>
          <w:sz w:val="28"/>
        </w:rPr>
        <w:t>7-бөліміне</w:t>
      </w:r>
      <w:r>
        <w:rPr>
          <w:rFonts w:ascii="Times New Roman"/>
          <w:b w:val="false"/>
          <w:i w:val="false"/>
          <w:color w:val="000000"/>
          <w:sz w:val="28"/>
        </w:rPr>
        <w:t xml:space="preserve"> сәйкес резидент емес жеке тұлғалар жасайды. </w:t>
      </w:r>
    </w:p>
    <w:bookmarkEnd w:id="164"/>
    <w:bookmarkStart w:name="z170" w:id="165"/>
    <w:p>
      <w:pPr>
        <w:spacing w:after="0"/>
        <w:ind w:left="0"/>
        <w:jc w:val="both"/>
      </w:pPr>
      <w:r>
        <w:rPr>
          <w:rFonts w:ascii="Times New Roman"/>
          <w:b w:val="false"/>
          <w:i w:val="false"/>
          <w:color w:val="000000"/>
          <w:sz w:val="28"/>
        </w:rPr>
        <w:t xml:space="preserve">
      2. Осы Қағидалар 2018 жылғы 1 қаңтардан бастап салық есептілігін табыс ету бойынша міндеттемелерге қолданылады. </w:t>
      </w:r>
    </w:p>
    <w:bookmarkEnd w:id="165"/>
    <w:bookmarkStart w:name="z171" w:id="166"/>
    <w:p>
      <w:pPr>
        <w:spacing w:after="0"/>
        <w:ind w:left="0"/>
        <w:jc w:val="both"/>
      </w:pPr>
      <w:r>
        <w:rPr>
          <w:rFonts w:ascii="Times New Roman"/>
          <w:b w:val="false"/>
          <w:i w:val="false"/>
          <w:color w:val="000000"/>
          <w:sz w:val="28"/>
        </w:rPr>
        <w:t xml:space="preserve">
      3.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220.04-ке дейінгі нысандар) тұрады. </w:t>
      </w:r>
    </w:p>
    <w:bookmarkEnd w:id="166"/>
    <w:bookmarkStart w:name="z172" w:id="167"/>
    <w:p>
      <w:pPr>
        <w:spacing w:after="0"/>
        <w:ind w:left="0"/>
        <w:jc w:val="both"/>
      </w:pPr>
      <w:r>
        <w:rPr>
          <w:rFonts w:ascii="Times New Roman"/>
          <w:b w:val="false"/>
          <w:i w:val="false"/>
          <w:color w:val="000000"/>
          <w:sz w:val="28"/>
        </w:rPr>
        <w:t xml:space="preserve">
      4. Декларация толтыру кезінде түзетуге, өшіруге және тазалауға жол берілмейді. </w:t>
      </w:r>
    </w:p>
    <w:bookmarkEnd w:id="167"/>
    <w:bookmarkStart w:name="z173" w:id="168"/>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168"/>
    <w:bookmarkStart w:name="z174" w:id="169"/>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69"/>
    <w:bookmarkStart w:name="z175" w:id="170"/>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170"/>
    <w:bookmarkStart w:name="z176" w:id="171"/>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71"/>
    <w:bookmarkStart w:name="z177" w:id="172"/>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172"/>
    <w:bookmarkStart w:name="z178" w:id="173"/>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173"/>
    <w:bookmarkStart w:name="z179" w:id="174"/>
    <w:p>
      <w:pPr>
        <w:spacing w:after="0"/>
        <w:ind w:left="0"/>
        <w:jc w:val="both"/>
      </w:pPr>
      <w:r>
        <w:rPr>
          <w:rFonts w:ascii="Times New Roman"/>
          <w:b w:val="false"/>
          <w:i w:val="false"/>
          <w:color w:val="000000"/>
          <w:sz w:val="28"/>
        </w:rPr>
        <w:t>
      11. Декларацияны жасау кезінде:</w:t>
      </w:r>
    </w:p>
    <w:bookmarkEnd w:id="174"/>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180" w:id="175"/>
    <w:p>
      <w:pPr>
        <w:spacing w:after="0"/>
        <w:ind w:left="0"/>
        <w:jc w:val="both"/>
      </w:pPr>
      <w:r>
        <w:rPr>
          <w:rFonts w:ascii="Times New Roman"/>
          <w:b w:val="false"/>
          <w:i w:val="false"/>
          <w:color w:val="000000"/>
          <w:sz w:val="28"/>
        </w:rPr>
        <w:t xml:space="preserve">
      12.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куәландырылуға тиіс.</w:t>
      </w:r>
    </w:p>
    <w:bookmarkEnd w:id="175"/>
    <w:bookmarkStart w:name="z181" w:id="176"/>
    <w:p>
      <w:pPr>
        <w:spacing w:after="0"/>
        <w:ind w:left="0"/>
        <w:jc w:val="both"/>
      </w:pPr>
      <w:r>
        <w:rPr>
          <w:rFonts w:ascii="Times New Roman"/>
          <w:b w:val="false"/>
          <w:i w:val="false"/>
          <w:color w:val="000000"/>
          <w:sz w:val="28"/>
        </w:rPr>
        <w:t>
      13. Декларацияны табыс ету кезінде:</w:t>
      </w:r>
    </w:p>
    <w:bookmarkEnd w:id="17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байланыстың өзге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төлеүші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 </w:t>
      </w:r>
    </w:p>
    <w:bookmarkStart w:name="z182" w:id="177"/>
    <w:p>
      <w:pPr>
        <w:spacing w:after="0"/>
        <w:ind w:left="0"/>
        <w:jc w:val="both"/>
      </w:pPr>
      <w:r>
        <w:rPr>
          <w:rFonts w:ascii="Times New Roman"/>
          <w:b w:val="false"/>
          <w:i w:val="false"/>
          <w:color w:val="000000"/>
          <w:sz w:val="28"/>
        </w:rPr>
        <w:t>
      14. Қосымшаның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77"/>
    <w:bookmarkStart w:name="z183" w:id="178"/>
    <w:p>
      <w:pPr>
        <w:spacing w:after="0"/>
        <w:ind w:left="0"/>
        <w:jc w:val="left"/>
      </w:pPr>
      <w:r>
        <w:rPr>
          <w:rFonts w:ascii="Times New Roman"/>
          <w:b/>
          <w:i w:val="false"/>
          <w:color w:val="000000"/>
        </w:rPr>
        <w:t xml:space="preserve"> 2-Тарау. Декларацияны жасау (220.00-нысан)</w:t>
      </w:r>
    </w:p>
    <w:bookmarkEnd w:id="178"/>
    <w:bookmarkStart w:name="z184" w:id="179"/>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179"/>
    <w:p>
      <w:pPr>
        <w:spacing w:after="0"/>
        <w:ind w:left="0"/>
        <w:jc w:val="both"/>
      </w:pPr>
      <w:r>
        <w:rPr>
          <w:rFonts w:ascii="Times New Roman"/>
          <w:b w:val="false"/>
          <w:i w:val="false"/>
          <w:color w:val="000000"/>
          <w:sz w:val="28"/>
        </w:rPr>
        <w:t xml:space="preserve">
      1) ЖСН – салық төлеушінің жеке сәйкестендіру нөмірі; </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Салық міндеттемесін сенімгерлікпен басқарушы жасаған кезде жолда жеке басын куәландыратын құжаттарға сәйкес сенімгерлікпен басқарушы жеке тұлғаның тегі, аты, әкесінің аты (ол болған кезде) көрсетіледі; </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xml:space="preserve">
      Осы Қағидалардың 29-тармағына сәйкес валюта коды көрсетіледі; </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30-тармағына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185" w:id="180"/>
    <w:p>
      <w:pPr>
        <w:spacing w:after="0"/>
        <w:ind w:left="0"/>
        <w:jc w:val="both"/>
      </w:pPr>
      <w:r>
        <w:rPr>
          <w:rFonts w:ascii="Times New Roman"/>
          <w:b w:val="false"/>
          <w:i w:val="false"/>
          <w:color w:val="000000"/>
          <w:sz w:val="28"/>
        </w:rPr>
        <w:t>
      16. "Салық кезеңі үшін жиынтықпен алынған дара кәсіпкердің табысы" деген бөлімде:</w:t>
      </w:r>
    </w:p>
    <w:bookmarkEnd w:id="180"/>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түскен табыс сомасы көрсетіледі;</w:t>
      </w:r>
    </w:p>
    <w:p>
      <w:pPr>
        <w:spacing w:after="0"/>
        <w:ind w:left="0"/>
        <w:jc w:val="both"/>
      </w:pPr>
      <w:r>
        <w:rPr>
          <w:rFonts w:ascii="Times New Roman"/>
          <w:b w:val="false"/>
          <w:i w:val="false"/>
          <w:color w:val="000000"/>
          <w:sz w:val="28"/>
        </w:rPr>
        <w:t xml:space="preserve">
      3) 220.00.003 жолында Салық кодексіне сәйкес салық кезеңі үшін жиынтықпен алынған дара кәсіпкердің табысына кіретін салық төлеушінің өзге де табыстары көрсетіледі; </w:t>
      </w:r>
    </w:p>
    <w:p>
      <w:pPr>
        <w:spacing w:after="0"/>
        <w:ind w:left="0"/>
        <w:jc w:val="both"/>
      </w:pPr>
      <w:r>
        <w:rPr>
          <w:rFonts w:ascii="Times New Roman"/>
          <w:b w:val="false"/>
          <w:i w:val="false"/>
          <w:color w:val="000000"/>
          <w:sz w:val="28"/>
        </w:rPr>
        <w:t xml:space="preserve">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 </w:t>
      </w:r>
    </w:p>
    <w:p>
      <w:pPr>
        <w:spacing w:after="0"/>
        <w:ind w:left="0"/>
        <w:jc w:val="both"/>
      </w:pPr>
      <w:r>
        <w:rPr>
          <w:rFonts w:ascii="Times New Roman"/>
          <w:b w:val="false"/>
          <w:i w:val="false"/>
          <w:color w:val="000000"/>
          <w:sz w:val="28"/>
        </w:rPr>
        <w:t xml:space="preserve">
      5) 220.00.005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xml:space="preserve">
      6) 220.00.006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 </w:t>
      </w:r>
    </w:p>
    <w:p>
      <w:pPr>
        <w:spacing w:after="0"/>
        <w:ind w:left="0"/>
        <w:jc w:val="both"/>
      </w:pPr>
      <w:r>
        <w:rPr>
          <w:rFonts w:ascii="Times New Roman"/>
          <w:b w:val="false"/>
          <w:i w:val="false"/>
          <w:color w:val="000000"/>
          <w:sz w:val="28"/>
        </w:rPr>
        <w:t xml:space="preserve">
      8) 220.00.008 жолында салық салуға жатпайтын табыстарды және түзетулерді есепке ала отырып, 220.00.004, 220.00.005, 220.00.007 жолдарының айырмасы (220.00.004 – 220.00.005 – 220.00.007), 220.00.006 жолына ұлғайту (егер осы жолдың мәні оң болса) немесе 220.00.006 жолына азайту (егер осы жолдың мәні теріс болса) (220.00.004 – 220.00.005) + (–) (220.00.006 – 220.00.007) ретінде айқындалатын салық кезеңі үшін жиынтықпен алынған дара кәсіпкердің табысы көрсетіледі. </w:t>
      </w:r>
    </w:p>
    <w:bookmarkStart w:name="z186" w:id="181"/>
    <w:p>
      <w:pPr>
        <w:spacing w:after="0"/>
        <w:ind w:left="0"/>
        <w:jc w:val="both"/>
      </w:pPr>
      <w:r>
        <w:rPr>
          <w:rFonts w:ascii="Times New Roman"/>
          <w:b w:val="false"/>
          <w:i w:val="false"/>
          <w:color w:val="000000"/>
          <w:sz w:val="28"/>
        </w:rPr>
        <w:t>
      17. "Шегерімдер" деген бөлімде:</w:t>
      </w:r>
    </w:p>
    <w:bookmarkEnd w:id="181"/>
    <w:p>
      <w:pPr>
        <w:spacing w:after="0"/>
        <w:ind w:left="0"/>
        <w:jc w:val="both"/>
      </w:pPr>
      <w:r>
        <w:rPr>
          <w:rFonts w:ascii="Times New Roman"/>
          <w:b w:val="false"/>
          <w:i w:val="false"/>
          <w:color w:val="000000"/>
          <w:sz w:val="28"/>
        </w:rPr>
        <w:t xml:space="preserve">
      1) 220.00.009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220.00.009 I – 220.00.009 II + 220.00.009 III + 220.00.009 IV + 220.00.009 V – 220.00.009 VI – 220.00.009 VII – 220.00.009 VIII – 220.00.009 IX ретінде айқындалады; </w:t>
      </w:r>
    </w:p>
    <w:p>
      <w:pPr>
        <w:spacing w:after="0"/>
        <w:ind w:left="0"/>
        <w:jc w:val="both"/>
      </w:pPr>
      <w:r>
        <w:rPr>
          <w:rFonts w:ascii="Times New Roman"/>
          <w:b w:val="false"/>
          <w:i w:val="false"/>
          <w:color w:val="000000"/>
          <w:sz w:val="28"/>
        </w:rPr>
        <w:t>
      220.00.009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220.00.009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xml:space="preserve">
      220.00.009 III жолында: </w:t>
      </w:r>
    </w:p>
    <w:p>
      <w:pPr>
        <w:spacing w:after="0"/>
        <w:ind w:left="0"/>
        <w:jc w:val="both"/>
      </w:pPr>
      <w:r>
        <w:rPr>
          <w:rFonts w:ascii="Times New Roman"/>
          <w:b w:val="false"/>
          <w:i w:val="false"/>
          <w:color w:val="000000"/>
          <w:sz w:val="28"/>
        </w:rPr>
        <w:t xml:space="preserve">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ТМҚ; </w:t>
      </w:r>
    </w:p>
    <w:p>
      <w:pPr>
        <w:spacing w:after="0"/>
        <w:ind w:left="0"/>
        <w:jc w:val="both"/>
      </w:pPr>
      <w:r>
        <w:rPr>
          <w:rFonts w:ascii="Times New Roman"/>
          <w:b w:val="false"/>
          <w:i w:val="false"/>
          <w:color w:val="000000"/>
          <w:sz w:val="28"/>
        </w:rPr>
        <w:t xml:space="preserve">
      тараптас ұйымдар, дара кәсіпкерлер, жеке нотариустар, адвокаттар, кәсіби медиаторлар орындаған жұмыстар мен көрсеткен қызметтердің құны көрсетіледі; </w:t>
      </w:r>
    </w:p>
    <w:p>
      <w:pPr>
        <w:spacing w:after="0"/>
        <w:ind w:left="0"/>
        <w:jc w:val="both"/>
      </w:pPr>
      <w:r>
        <w:rPr>
          <w:rFonts w:ascii="Times New Roman"/>
          <w:b w:val="false"/>
          <w:i w:val="false"/>
          <w:color w:val="000000"/>
          <w:sz w:val="28"/>
        </w:rPr>
        <w:t>
      220.00.009 III А және 220.00.009 III В жолдары мәндерінің қосындысымен (220.00.009 III А + 220.00.009 III В жолдары) айқындалады:</w:t>
      </w:r>
    </w:p>
    <w:p>
      <w:pPr>
        <w:spacing w:after="0"/>
        <w:ind w:left="0"/>
        <w:jc w:val="both"/>
      </w:pPr>
      <w:r>
        <w:rPr>
          <w:rFonts w:ascii="Times New Roman"/>
          <w:b w:val="false"/>
          <w:i w:val="false"/>
          <w:color w:val="000000"/>
          <w:sz w:val="28"/>
        </w:rPr>
        <w:t>
      220.00.009 III А жолында салық төлеуші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220.00.009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220.00.009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220.00.009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220.00.009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220.00.009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220.00.009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220.00.009 III Н жолында өзге де жұмыстар мен қызмет көрсетулерді сатып алуға жұмсалған шығыстар көрсетіледі;</w:t>
      </w:r>
    </w:p>
    <w:p>
      <w:pPr>
        <w:spacing w:after="0"/>
        <w:ind w:left="0"/>
        <w:jc w:val="both"/>
      </w:pPr>
      <w:r>
        <w:rPr>
          <w:rFonts w:ascii="Times New Roman"/>
          <w:b w:val="false"/>
          <w:i w:val="false"/>
          <w:color w:val="000000"/>
          <w:sz w:val="28"/>
        </w:rPr>
        <w:t>
      220.00.009 III B жолында есепті салық кезеңі ішінде сатып алынған өзге де жұмыстар мен қызмет көрсетулердің құны көрсетіледі. Бұл жолға декларацияның 220.00.010-нан 220.00.017-ге дейінгі жолдары, декларацияның 220.00.024 жолдары бойынша шегерімге жатқызылатын сатып алынған жұмыстар, қызметтер көрсетулер бойынша шығыстардың сомасы қосылмайды;</w:t>
      </w:r>
    </w:p>
    <w:p>
      <w:pPr>
        <w:spacing w:after="0"/>
        <w:ind w:left="0"/>
        <w:jc w:val="both"/>
      </w:pPr>
      <w:r>
        <w:rPr>
          <w:rFonts w:ascii="Times New Roman"/>
          <w:b w:val="false"/>
          <w:i w:val="false"/>
          <w:color w:val="000000"/>
          <w:sz w:val="28"/>
        </w:rPr>
        <w:t xml:space="preserve">
      220.00.009 IV жолында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 қызметтік іссапарлар кезіндегі өтемақы сомаларын;</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енетін қызметкерлер табыстарын.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деп танылған қызметкерлер табыстарын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шығыстары көрсетіледі;</w:t>
      </w:r>
    </w:p>
    <w:p>
      <w:pPr>
        <w:spacing w:after="0"/>
        <w:ind w:left="0"/>
        <w:jc w:val="both"/>
      </w:pPr>
      <w:r>
        <w:rPr>
          <w:rFonts w:ascii="Times New Roman"/>
          <w:b w:val="false"/>
          <w:i w:val="false"/>
          <w:color w:val="000000"/>
          <w:sz w:val="28"/>
        </w:rPr>
        <w:t>
      220.00.009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ТМҚ өзіндік құны көрсетіледі;</w:t>
      </w:r>
    </w:p>
    <w:p>
      <w:pPr>
        <w:spacing w:after="0"/>
        <w:ind w:left="0"/>
        <w:jc w:val="both"/>
      </w:pPr>
      <w:r>
        <w:rPr>
          <w:rFonts w:ascii="Times New Roman"/>
          <w:b w:val="false"/>
          <w:i w:val="false"/>
          <w:color w:val="000000"/>
          <w:sz w:val="28"/>
        </w:rPr>
        <w:t>
      220.00.009 VI жолында тіркелген активтер, жалға алынған негізгі құралдар бойынша кейінгі шығыстар деп танылатын жұмыстар мен қызмет көрсетулердің нақты құны, ТМҚ өзіндік құны көрсетіледі;</w:t>
      </w:r>
    </w:p>
    <w:p>
      <w:pPr>
        <w:spacing w:after="0"/>
        <w:ind w:left="0"/>
        <w:jc w:val="both"/>
      </w:pPr>
      <w:r>
        <w:rPr>
          <w:rFonts w:ascii="Times New Roman"/>
          <w:b w:val="false"/>
          <w:i w:val="false"/>
          <w:color w:val="000000"/>
          <w:sz w:val="28"/>
        </w:rPr>
        <w:t>
      220.00.009 VII жұмыстар мен қызмет көрсетулердің нақты құны, тіркелген активтердің, преференция объектілерінің, амортизацияға жатпайтын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xml:space="preserve">
      220.00.009 VIII жолында 220.00.009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сондай-ақ Салық кодексіне сәйкес шегерімдерге жатқызылмайтын ТМҚ табиғи кему сомасы. Бұдан басқа, аталған жол бойынша декларацияның 220.00.010-нан 220.00.017-ге дейінгі жолдар, 220.00.024 жолдары бойынша шегерімге жататын ТМҚ өзіндік құны көрсетіледі;</w:t>
      </w:r>
    </w:p>
    <w:p>
      <w:pPr>
        <w:spacing w:after="0"/>
        <w:ind w:left="0"/>
        <w:jc w:val="both"/>
      </w:pPr>
      <w:r>
        <w:rPr>
          <w:rFonts w:ascii="Times New Roman"/>
          <w:b w:val="false"/>
          <w:i w:val="false"/>
          <w:color w:val="000000"/>
          <w:sz w:val="28"/>
        </w:rPr>
        <w:t>
      220.00.009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ТМҚ өзіндік құны көрсетіледі;</w:t>
      </w:r>
    </w:p>
    <w:p>
      <w:pPr>
        <w:spacing w:after="0"/>
        <w:ind w:left="0"/>
        <w:jc w:val="both"/>
      </w:pPr>
      <w:r>
        <w:rPr>
          <w:rFonts w:ascii="Times New Roman"/>
          <w:b w:val="false"/>
          <w:i w:val="false"/>
          <w:color w:val="000000"/>
          <w:sz w:val="28"/>
        </w:rPr>
        <w:t xml:space="preserve">
      2) 220.00.010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220.00.011 жолында Салық кодексінің 100-бабы </w:t>
      </w:r>
      <w:r>
        <w:rPr>
          <w:rFonts w:ascii="Times New Roman"/>
          <w:b w:val="false"/>
          <w:i w:val="false"/>
          <w:color w:val="000000"/>
          <w:sz w:val="28"/>
        </w:rPr>
        <w:t>12-тармағында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220.00.012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220.00.013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p>
      <w:pPr>
        <w:spacing w:after="0"/>
        <w:ind w:left="0"/>
        <w:jc w:val="both"/>
      </w:pPr>
      <w:r>
        <w:rPr>
          <w:rFonts w:ascii="Times New Roman"/>
          <w:b w:val="false"/>
          <w:i w:val="false"/>
          <w:color w:val="000000"/>
          <w:sz w:val="28"/>
        </w:rPr>
        <w:t xml:space="preserve">
      6) 220.00.014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p>
      <w:pPr>
        <w:spacing w:after="0"/>
        <w:ind w:left="0"/>
        <w:jc w:val="both"/>
      </w:pPr>
      <w:r>
        <w:rPr>
          <w:rFonts w:ascii="Times New Roman"/>
          <w:b w:val="false"/>
          <w:i w:val="false"/>
          <w:color w:val="000000"/>
          <w:sz w:val="28"/>
        </w:rPr>
        <w:t xml:space="preserve">
      7) 220.00.015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сомасы көрсетіледі;</w:t>
      </w:r>
    </w:p>
    <w:p>
      <w:pPr>
        <w:spacing w:after="0"/>
        <w:ind w:left="0"/>
        <w:jc w:val="both"/>
      </w:pPr>
      <w:r>
        <w:rPr>
          <w:rFonts w:ascii="Times New Roman"/>
          <w:b w:val="false"/>
          <w:i w:val="false"/>
          <w:color w:val="000000"/>
          <w:sz w:val="28"/>
        </w:rPr>
        <w:t xml:space="preserve">
      8) 220.00.016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сомасы көрсетіледі;</w:t>
      </w:r>
    </w:p>
    <w:p>
      <w:pPr>
        <w:spacing w:after="0"/>
        <w:ind w:left="0"/>
        <w:jc w:val="both"/>
      </w:pPr>
      <w:r>
        <w:rPr>
          <w:rFonts w:ascii="Times New Roman"/>
          <w:b w:val="false"/>
          <w:i w:val="false"/>
          <w:color w:val="000000"/>
          <w:sz w:val="28"/>
        </w:rPr>
        <w:t xml:space="preserve">
      9) 220.00.017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p>
      <w:pPr>
        <w:spacing w:after="0"/>
        <w:ind w:left="0"/>
        <w:jc w:val="both"/>
      </w:pPr>
      <w:r>
        <w:rPr>
          <w:rFonts w:ascii="Times New Roman"/>
          <w:b w:val="false"/>
          <w:i w:val="false"/>
          <w:color w:val="000000"/>
          <w:sz w:val="28"/>
        </w:rPr>
        <w:t xml:space="preserve">
      10) 220.00.018 жолында табыс есептелетін Республикалық бюджет туралы заңда белгіленген ең төменгі жалақы мөлшерінің сомасы көрсетіледі. Бір жыл ішіндегі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салынбайтын жылдық жиынтық табыстың мөлшерінің сомасынан аспауға тиіс; </w:t>
      </w:r>
    </w:p>
    <w:p>
      <w:pPr>
        <w:spacing w:after="0"/>
        <w:ind w:left="0"/>
        <w:jc w:val="both"/>
      </w:pPr>
      <w:r>
        <w:rPr>
          <w:rFonts w:ascii="Times New Roman"/>
          <w:b w:val="false"/>
          <w:i w:val="false"/>
          <w:color w:val="000000"/>
          <w:sz w:val="28"/>
        </w:rPr>
        <w:t xml:space="preserve">
      11) 220.00.019 жолында "Қазақстан Республикасында зейнетақымен қамсыздандыру туралы" 1997 жылғы 20 маусымдағы Қазақстан Республикасының Заңында белгiленген мөлшердегі мiндеттi зейнетақы жарналарының сомасы көрсетіледі; </w:t>
      </w:r>
    </w:p>
    <w:p>
      <w:pPr>
        <w:spacing w:after="0"/>
        <w:ind w:left="0"/>
        <w:jc w:val="both"/>
      </w:pPr>
      <w:r>
        <w:rPr>
          <w:rFonts w:ascii="Times New Roman"/>
          <w:b w:val="false"/>
          <w:i w:val="false"/>
          <w:color w:val="000000"/>
          <w:sz w:val="28"/>
        </w:rPr>
        <w:t>
      12) 220.00.020 жолында өз пайдасына енгiзілетін ерiктi зейнетақы жарналарының сомасы көрсетіледі;</w:t>
      </w:r>
    </w:p>
    <w:p>
      <w:pPr>
        <w:spacing w:after="0"/>
        <w:ind w:left="0"/>
        <w:jc w:val="both"/>
      </w:pPr>
      <w:r>
        <w:rPr>
          <w:rFonts w:ascii="Times New Roman"/>
          <w:b w:val="false"/>
          <w:i w:val="false"/>
          <w:color w:val="000000"/>
          <w:sz w:val="28"/>
        </w:rPr>
        <w:t xml:space="preserve">
      13) 220.00.021 жолында жеке тұлғаның жинақтаушы сақтандыру шарттары бойынша өз пайдасына енгiзетiн сақтандыру сыйлықақыларының сомасы көрсетіледі; </w:t>
      </w:r>
    </w:p>
    <w:p>
      <w:pPr>
        <w:spacing w:after="0"/>
        <w:ind w:left="0"/>
        <w:jc w:val="both"/>
      </w:pPr>
      <w:r>
        <w:rPr>
          <w:rFonts w:ascii="Times New Roman"/>
          <w:b w:val="false"/>
          <w:i w:val="false"/>
          <w:color w:val="000000"/>
          <w:sz w:val="28"/>
        </w:rPr>
        <w:t xml:space="preserve">
      14) 220.00.022 жолында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мөлшердегі Әлеуметтік медициналық сақтандыру қорына жарналар мен (немесе) аударымдар сомасы көрсетіледі;</w:t>
      </w:r>
    </w:p>
    <w:p>
      <w:pPr>
        <w:spacing w:after="0"/>
        <w:ind w:left="0"/>
        <w:jc w:val="both"/>
      </w:pPr>
      <w:r>
        <w:rPr>
          <w:rFonts w:ascii="Times New Roman"/>
          <w:b w:val="false"/>
          <w:i w:val="false"/>
          <w:color w:val="000000"/>
          <w:sz w:val="28"/>
        </w:rPr>
        <w:t xml:space="preserve">
      15) 220.00.023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сомалар көрсетіледі; </w:t>
      </w:r>
    </w:p>
    <w:p>
      <w:pPr>
        <w:spacing w:after="0"/>
        <w:ind w:left="0"/>
        <w:jc w:val="both"/>
      </w:pPr>
      <w:r>
        <w:rPr>
          <w:rFonts w:ascii="Times New Roman"/>
          <w:b w:val="false"/>
          <w:i w:val="false"/>
          <w:color w:val="000000"/>
          <w:sz w:val="28"/>
        </w:rPr>
        <w:t xml:space="preserve">
      16) 220.00.024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 </w:t>
      </w:r>
    </w:p>
    <w:p>
      <w:pPr>
        <w:spacing w:after="0"/>
        <w:ind w:left="0"/>
        <w:jc w:val="both"/>
      </w:pPr>
      <w:r>
        <w:rPr>
          <w:rFonts w:ascii="Times New Roman"/>
          <w:b w:val="false"/>
          <w:i w:val="false"/>
          <w:color w:val="000000"/>
          <w:sz w:val="28"/>
        </w:rPr>
        <w:t xml:space="preserve">
      17) 220.00.025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жататын өзге де шығыстар сомасы көрсетіледі; </w:t>
      </w:r>
    </w:p>
    <w:p>
      <w:pPr>
        <w:spacing w:after="0"/>
        <w:ind w:left="0"/>
        <w:jc w:val="both"/>
      </w:pPr>
      <w:r>
        <w:rPr>
          <w:rFonts w:ascii="Times New Roman"/>
          <w:b w:val="false"/>
          <w:i w:val="false"/>
          <w:color w:val="000000"/>
          <w:sz w:val="28"/>
        </w:rPr>
        <w:t xml:space="preserve">
      18) 220.00.026 жолында 220.00.009-дан 220.00.025-ке дейінгі жолдардың сомасы ретінде айқындалатын шегерімге жататын жалпы сома көрсетіледі. </w:t>
      </w:r>
    </w:p>
    <w:bookmarkStart w:name="z187" w:id="182"/>
    <w:p>
      <w:pPr>
        <w:spacing w:after="0"/>
        <w:ind w:left="0"/>
        <w:jc w:val="both"/>
      </w:pPr>
      <w:r>
        <w:rPr>
          <w:rFonts w:ascii="Times New Roman"/>
          <w:b w:val="false"/>
          <w:i w:val="false"/>
          <w:color w:val="000000"/>
          <w:sz w:val="28"/>
        </w:rPr>
        <w:t xml:space="preserve">
      18. "Салық кодексіне сәйкес табыстар мен шегерімдерді түзету" деген бөлімде: </w:t>
      </w:r>
    </w:p>
    <w:bookmarkEnd w:id="182"/>
    <w:p>
      <w:pPr>
        <w:spacing w:after="0"/>
        <w:ind w:left="0"/>
        <w:jc w:val="both"/>
      </w:pPr>
      <w:r>
        <w:rPr>
          <w:rFonts w:ascii="Times New Roman"/>
          <w:b w:val="false"/>
          <w:i w:val="false"/>
          <w:color w:val="000000"/>
          <w:sz w:val="28"/>
        </w:rPr>
        <w:t xml:space="preserve">
      1) 220.00.027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220.00.027 I және 220.00.027 II жолдарының сомасы (220.00.027 I + 220.00.027 II) ретінде айқындалады:</w:t>
      </w:r>
    </w:p>
    <w:p>
      <w:pPr>
        <w:spacing w:after="0"/>
        <w:ind w:left="0"/>
        <w:jc w:val="both"/>
      </w:pPr>
      <w:r>
        <w:rPr>
          <w:rFonts w:ascii="Times New Roman"/>
          <w:b w:val="false"/>
          <w:i w:val="false"/>
          <w:color w:val="000000"/>
          <w:sz w:val="28"/>
        </w:rPr>
        <w:t>
      2) 220.00.027 I жолында Салық кодексінің 131, 132-баптарына сәйкес айқындалатын табыстарды түзету сомасы көрсетіледі;</w:t>
      </w:r>
    </w:p>
    <w:p>
      <w:pPr>
        <w:spacing w:after="0"/>
        <w:ind w:left="0"/>
        <w:jc w:val="both"/>
      </w:pPr>
      <w:r>
        <w:rPr>
          <w:rFonts w:ascii="Times New Roman"/>
          <w:b w:val="false"/>
          <w:i w:val="false"/>
          <w:color w:val="000000"/>
          <w:sz w:val="28"/>
        </w:rPr>
        <w:t>
      3) 220.00.027 II Салық кодексінің 131, 132-баптарына сәйкес айқындалатын шегерімдерді түзету сомасы көрсетіледі.</w:t>
      </w:r>
    </w:p>
    <w:bookmarkStart w:name="z188" w:id="183"/>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183"/>
    <w:p>
      <w:pPr>
        <w:spacing w:after="0"/>
        <w:ind w:left="0"/>
        <w:jc w:val="both"/>
      </w:pPr>
      <w:r>
        <w:rPr>
          <w:rFonts w:ascii="Times New Roman"/>
          <w:b w:val="false"/>
          <w:i w:val="false"/>
          <w:color w:val="000000"/>
          <w:sz w:val="28"/>
        </w:rPr>
        <w:t>
      1) 220.00.028 жолында Трансферттік баға белгілеу туралы Заңға сәйкес айқындалатын табыстарды түзету сомасы көрсетіледі;</w:t>
      </w:r>
    </w:p>
    <w:p>
      <w:pPr>
        <w:spacing w:after="0"/>
        <w:ind w:left="0"/>
        <w:jc w:val="both"/>
      </w:pPr>
      <w:r>
        <w:rPr>
          <w:rFonts w:ascii="Times New Roman"/>
          <w:b w:val="false"/>
          <w:i w:val="false"/>
          <w:color w:val="000000"/>
          <w:sz w:val="28"/>
        </w:rPr>
        <w:t>
      2) 220.00.029 жолында Трансферттік баға белгілеу туралы Заңға сәйкес айқындалатын шегерімдерді түзету сомасы көрсетіледі.</w:t>
      </w:r>
    </w:p>
    <w:bookmarkStart w:name="z189" w:id="184"/>
    <w:p>
      <w:pPr>
        <w:spacing w:after="0"/>
        <w:ind w:left="0"/>
        <w:jc w:val="both"/>
      </w:pPr>
      <w:r>
        <w:rPr>
          <w:rFonts w:ascii="Times New Roman"/>
          <w:b w:val="false"/>
          <w:i w:val="false"/>
          <w:color w:val="000000"/>
          <w:sz w:val="28"/>
        </w:rPr>
        <w:t>
      20. "Дара кәсіпкердің салық салынатын табысының есебі" деген бөлімде:</w:t>
      </w:r>
    </w:p>
    <w:bookmarkEnd w:id="184"/>
    <w:p>
      <w:pPr>
        <w:spacing w:after="0"/>
        <w:ind w:left="0"/>
        <w:jc w:val="both"/>
      </w:pPr>
      <w:r>
        <w:rPr>
          <w:rFonts w:ascii="Times New Roman"/>
          <w:b w:val="false"/>
          <w:i w:val="false"/>
          <w:color w:val="000000"/>
          <w:sz w:val="28"/>
        </w:rPr>
        <w:t>
      1) 220.00.030 жолында дара кәсіпкердің салық салынатын табысы (залал) көрсетіледі. 220.00.008 – 220.00.026 + 220.00.027 + 220.00.028 – 220.00.029 ретінде айқындалады;</w:t>
      </w:r>
    </w:p>
    <w:p>
      <w:pPr>
        <w:spacing w:after="0"/>
        <w:ind w:left="0"/>
        <w:jc w:val="both"/>
      </w:pPr>
      <w:r>
        <w:rPr>
          <w:rFonts w:ascii="Times New Roman"/>
          <w:b w:val="false"/>
          <w:i w:val="false"/>
          <w:color w:val="000000"/>
          <w:sz w:val="28"/>
        </w:rPr>
        <w:t>
      2) 220.00.031 жолында резидент салық төлеуші Қазақстан Республикасынан тыс көздерден алған табыстардың сомасы көрсетіледі. 220.00.031 жолы анықтамалық сипатқа ие. Бұл жол өзіне 220.00.031 І жолын да қамтиды:</w:t>
      </w:r>
    </w:p>
    <w:p>
      <w:pPr>
        <w:spacing w:after="0"/>
        <w:ind w:left="0"/>
        <w:jc w:val="both"/>
      </w:pPr>
      <w:r>
        <w:rPr>
          <w:rFonts w:ascii="Times New Roman"/>
          <w:b w:val="false"/>
          <w:i w:val="false"/>
          <w:color w:val="000000"/>
          <w:sz w:val="28"/>
        </w:rPr>
        <w:t xml:space="preserve">
      220.00.031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табыстар көрсетіледі. Бұл жолға 220.03-нысаны І бағанының қорытынды мәні көшіріледі;</w:t>
      </w:r>
    </w:p>
    <w:p>
      <w:pPr>
        <w:spacing w:after="0"/>
        <w:ind w:left="0"/>
        <w:jc w:val="both"/>
      </w:pPr>
      <w:r>
        <w:rPr>
          <w:rFonts w:ascii="Times New Roman"/>
          <w:b w:val="false"/>
          <w:i w:val="false"/>
          <w:color w:val="000000"/>
          <w:sz w:val="28"/>
        </w:rPr>
        <w:t xml:space="preserve">
      3) 220.00.032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220.02-нысаны Е бағанының қорытынды мәні көшіріледі;</w:t>
      </w:r>
    </w:p>
    <w:p>
      <w:pPr>
        <w:spacing w:after="0"/>
        <w:ind w:left="0"/>
        <w:jc w:val="both"/>
      </w:pPr>
      <w:r>
        <w:rPr>
          <w:rFonts w:ascii="Times New Roman"/>
          <w:b w:val="false"/>
          <w:i w:val="false"/>
          <w:color w:val="000000"/>
          <w:sz w:val="28"/>
        </w:rPr>
        <w:t>
      4) 220.00.033 жолында халықаралық салық салу ерекшелігі ескеріле отырып, дара кәсіпкердің салық салынатын табысының (залалының) сомасы көрсетіледі. Бұл ретте 220.00.031 I жолында көрсетілген сома дара кәсіпкердің салық салынатын табысына қосылуға жатады, салық салынатын табыс болмаған жағдайда, Қазақстан Республикасы резидентiнiң залалы азайтылады. 220.00.033 жолы 220.00.030 және 220.00.031 I жолдарының сомасы алу 220.00.032 жолы (220.00.030 + 220.00.031 I - 220.00.032) ретінде айқындалады;</w:t>
      </w:r>
    </w:p>
    <w:p>
      <w:pPr>
        <w:spacing w:after="0"/>
        <w:ind w:left="0"/>
        <w:jc w:val="both"/>
      </w:pPr>
      <w:r>
        <w:rPr>
          <w:rFonts w:ascii="Times New Roman"/>
          <w:b w:val="false"/>
          <w:i w:val="false"/>
          <w:color w:val="000000"/>
          <w:sz w:val="28"/>
        </w:rPr>
        <w:t xml:space="preserve">
      5) 220.00.034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220.00.033 жолының теріс мәні болса, 220.00.034 жолы 220.00.033 және 220.04.008 І жолдарының сомасы ретінде айқындалады. Егер 220.00.033 жолы оң мәнге ие болса, 220.00.034 жолына 220.04.008 I жолы көшіріледі;</w:t>
      </w:r>
    </w:p>
    <w:p>
      <w:pPr>
        <w:spacing w:after="0"/>
        <w:ind w:left="0"/>
        <w:jc w:val="both"/>
      </w:pPr>
      <w:r>
        <w:rPr>
          <w:rFonts w:ascii="Times New Roman"/>
          <w:b w:val="false"/>
          <w:i w:val="false"/>
          <w:color w:val="000000"/>
          <w:sz w:val="28"/>
        </w:rPr>
        <w:t xml:space="preserve">
      6) 220.00.035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дара кәсіпкердің салық салынатын табысын кеміту сомасы көрсетіледі. 220.00.035 жолы 220.00.035 I және 220.00.035 II жолдарын өзіне қосады.</w:t>
      </w:r>
    </w:p>
    <w:p>
      <w:pPr>
        <w:spacing w:after="0"/>
        <w:ind w:left="0"/>
        <w:jc w:val="both"/>
      </w:pPr>
      <w:r>
        <w:rPr>
          <w:rFonts w:ascii="Times New Roman"/>
          <w:b w:val="false"/>
          <w:i w:val="false"/>
          <w:color w:val="000000"/>
          <w:sz w:val="28"/>
        </w:rPr>
        <w:t xml:space="preserve">
      220.00.035 I жолында салық төлеуші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табысты кемітуге құқығы бар шығыстар көрсетіледі. </w:t>
      </w:r>
    </w:p>
    <w:p>
      <w:pPr>
        <w:spacing w:after="0"/>
        <w:ind w:left="0"/>
        <w:jc w:val="both"/>
      </w:pPr>
      <w:r>
        <w:rPr>
          <w:rFonts w:ascii="Times New Roman"/>
          <w:b w:val="false"/>
          <w:i w:val="false"/>
          <w:color w:val="000000"/>
          <w:sz w:val="28"/>
        </w:rPr>
        <w:t xml:space="preserve">
      220.00.035 II жолында салық төлеуші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салынатын табысты кемітуге құқығы бар табыстар көрсетіледі; </w:t>
      </w:r>
    </w:p>
    <w:p>
      <w:pPr>
        <w:spacing w:after="0"/>
        <w:ind w:left="0"/>
        <w:jc w:val="both"/>
      </w:pPr>
      <w:r>
        <w:rPr>
          <w:rFonts w:ascii="Times New Roman"/>
          <w:b w:val="false"/>
          <w:i w:val="false"/>
          <w:color w:val="000000"/>
          <w:sz w:val="28"/>
        </w:rPr>
        <w:t xml:space="preserve">
      7) 220.00.036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есептелген азайту ескерілген дара кәсіпкердің салық салынатын табысы көрсетіледі. 220.00.033 және 220.00.035 жолдарының айырмасы (220.00.033 – 220.00.035) ретінде айқындалады. Егер 220.00.035 жолы 220.00.033 жолынан артық болса, 220.00.036 жолында нөл көрсетіледі;</w:t>
      </w:r>
    </w:p>
    <w:p>
      <w:pPr>
        <w:spacing w:after="0"/>
        <w:ind w:left="0"/>
        <w:jc w:val="both"/>
      </w:pPr>
      <w:r>
        <w:rPr>
          <w:rFonts w:ascii="Times New Roman"/>
          <w:b w:val="false"/>
          <w:i w:val="false"/>
          <w:color w:val="000000"/>
          <w:sz w:val="28"/>
        </w:rPr>
        <w:t>
      8) 220.00.037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9) 220.00.038 жолында көшірілген залалдар ескерілген дара кәсіпкердің салық салынатын табысы көрсетіледі. Егер 220.00.036 жолында оң мән көрсетілген жағдайда толтырылады. 220.00.036, 220.00.037 жолдарының айырмасы (220.00.036 – 220.00.037) ретінде айқындалады. Егер 220.00.037 жолы 220.00.036 жолынан артық болса, 220.00.038 жолында нөл көрсетіледі.</w:t>
      </w:r>
    </w:p>
    <w:bookmarkStart w:name="z190" w:id="185"/>
    <w:p>
      <w:pPr>
        <w:spacing w:after="0"/>
        <w:ind w:left="0"/>
        <w:jc w:val="both"/>
      </w:pPr>
      <w:r>
        <w:rPr>
          <w:rFonts w:ascii="Times New Roman"/>
          <w:b w:val="false"/>
          <w:i w:val="false"/>
          <w:color w:val="000000"/>
          <w:sz w:val="28"/>
        </w:rPr>
        <w:t>
      21. "Салық міндеттемесінің есебі" деген бөлімде:</w:t>
      </w:r>
    </w:p>
    <w:bookmarkEnd w:id="185"/>
    <w:p>
      <w:pPr>
        <w:spacing w:after="0"/>
        <w:ind w:left="0"/>
        <w:jc w:val="both"/>
      </w:pPr>
      <w:r>
        <w:rPr>
          <w:rFonts w:ascii="Times New Roman"/>
          <w:b w:val="false"/>
          <w:i w:val="false"/>
          <w:color w:val="000000"/>
          <w:sz w:val="28"/>
        </w:rPr>
        <w:t xml:space="preserve">
      1) 220.00.039 жолында Салық кодексінің 158-бабы </w:t>
      </w:r>
      <w:r>
        <w:rPr>
          <w:rFonts w:ascii="Times New Roman"/>
          <w:b w:val="false"/>
          <w:i w:val="false"/>
          <w:color w:val="000000"/>
          <w:sz w:val="28"/>
        </w:rPr>
        <w:t>1-тармағына</w:t>
      </w:r>
      <w:r>
        <w:rPr>
          <w:rFonts w:ascii="Times New Roman"/>
          <w:b w:val="false"/>
          <w:i w:val="false"/>
          <w:color w:val="000000"/>
          <w:sz w:val="28"/>
        </w:rPr>
        <w:t xml:space="preserve"> сәйкес жеке табыс салығының ставкасы пайызда көрсетіледі; </w:t>
      </w:r>
    </w:p>
    <w:p>
      <w:pPr>
        <w:spacing w:after="0"/>
        <w:ind w:left="0"/>
        <w:jc w:val="both"/>
      </w:pPr>
      <w:r>
        <w:rPr>
          <w:rFonts w:ascii="Times New Roman"/>
          <w:b w:val="false"/>
          <w:i w:val="false"/>
          <w:color w:val="000000"/>
          <w:sz w:val="28"/>
        </w:rPr>
        <w:t>
      2) 220.00.040 жолында дара кәсіпкердің салық салынатын табысынан алынатын жеке табыс салығының сомасы көрсетіледі. 220.00.038 және 220.00.039 жолдарының туындысы (220.00.038 х 220.00.039) ретінде айқындалады;</w:t>
      </w:r>
    </w:p>
    <w:p>
      <w:pPr>
        <w:spacing w:after="0"/>
        <w:ind w:left="0"/>
        <w:jc w:val="both"/>
      </w:pPr>
      <w:r>
        <w:rPr>
          <w:rFonts w:ascii="Times New Roman"/>
          <w:b w:val="false"/>
          <w:i w:val="false"/>
          <w:color w:val="000000"/>
          <w:sz w:val="28"/>
        </w:rPr>
        <w:t xml:space="preserve">
      3) 220.00.041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220.00.040, 220.00.041 I, 220.00.041II, 220.00.041 III, 220.00.041 IV жолдарының айырмасы (220.00.040– 220.00.041 I – 220.00.041 II – 220.00.041 III – 220.00.041 IV-220.00.041V) ретінде айқындалады. Егер алынған айырма нөлден төмен болса, онда 220.00.041 жолында нөл көрсетіледі;</w:t>
      </w:r>
    </w:p>
    <w:p>
      <w:pPr>
        <w:spacing w:after="0"/>
        <w:ind w:left="0"/>
        <w:jc w:val="both"/>
      </w:pPr>
      <w:r>
        <w:rPr>
          <w:rFonts w:ascii="Times New Roman"/>
          <w:b w:val="false"/>
          <w:i w:val="false"/>
          <w:color w:val="000000"/>
          <w:sz w:val="28"/>
        </w:rPr>
        <w:t xml:space="preserve">
      4) 220.00.041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 220.03-нысаны R бағанының қорытынды мәні көшіріледі;</w:t>
      </w:r>
    </w:p>
    <w:p>
      <w:pPr>
        <w:spacing w:after="0"/>
        <w:ind w:left="0"/>
        <w:jc w:val="both"/>
      </w:pPr>
      <w:r>
        <w:rPr>
          <w:rFonts w:ascii="Times New Roman"/>
          <w:b w:val="false"/>
          <w:i w:val="false"/>
          <w:color w:val="000000"/>
          <w:sz w:val="28"/>
        </w:rPr>
        <w:t xml:space="preserve">
      5) 220.00.041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p>
      <w:pPr>
        <w:spacing w:after="0"/>
        <w:ind w:left="0"/>
        <w:jc w:val="both"/>
      </w:pPr>
      <w:r>
        <w:rPr>
          <w:rFonts w:ascii="Times New Roman"/>
          <w:b w:val="false"/>
          <w:i w:val="false"/>
          <w:color w:val="000000"/>
          <w:sz w:val="28"/>
        </w:rPr>
        <w:t xml:space="preserve">
      6) 220.00.041III жолында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жеке табыс салығының сомасы көрсетіледі;</w:t>
      </w:r>
    </w:p>
    <w:p>
      <w:pPr>
        <w:spacing w:after="0"/>
        <w:ind w:left="0"/>
        <w:jc w:val="both"/>
      </w:pPr>
      <w:r>
        <w:rPr>
          <w:rFonts w:ascii="Times New Roman"/>
          <w:b w:val="false"/>
          <w:i w:val="false"/>
          <w:color w:val="000000"/>
          <w:sz w:val="28"/>
        </w:rPr>
        <w:t>
      7) 220.00.041 IV жолында Салық кодексінің 139-бабы 2-тармағына сәйкес бюджетке төленуі тиіс жеке табыс салығының сомасына кемітілетін сыйақы түріндегі табыстан салық кезеңінде төлем көзінен ұсталған жеке табыс салығының сомасы көрсетіледі;</w:t>
      </w:r>
    </w:p>
    <w:p>
      <w:pPr>
        <w:spacing w:after="0"/>
        <w:ind w:left="0"/>
        <w:jc w:val="both"/>
      </w:pPr>
      <w:r>
        <w:rPr>
          <w:rFonts w:ascii="Times New Roman"/>
          <w:b w:val="false"/>
          <w:i w:val="false"/>
          <w:color w:val="000000"/>
          <w:sz w:val="28"/>
        </w:rPr>
        <w:t xml:space="preserve">
      8) 220.00.041V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жеке табыс салығының азайтылған сомасы көрсетіледі;</w:t>
      </w:r>
    </w:p>
    <w:p>
      <w:pPr>
        <w:spacing w:after="0"/>
        <w:ind w:left="0"/>
        <w:jc w:val="both"/>
      </w:pPr>
      <w:r>
        <w:rPr>
          <w:rFonts w:ascii="Times New Roman"/>
          <w:b w:val="false"/>
          <w:i w:val="false"/>
          <w:color w:val="000000"/>
          <w:sz w:val="28"/>
        </w:rPr>
        <w:t xml:space="preserve">
      9) 220.00.042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жүзеге асырылатын есепке жатқызулар сомаларын қоса алғанда, төленген салық сомасы көрсетіледі. Жеке табыс салығын төлеу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220.00.043 жолында дара кәсіпкердің орналасқан орыны бойынша тіркелген аудандық маңызы бар қаланың, ауылдың, кенттің, ауылдық округтiң әкім аппаратының бизнес - сәйкестендіру нөмері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Start w:name="z191" w:id="186"/>
    <w:p>
      <w:pPr>
        <w:spacing w:after="0"/>
        <w:ind w:left="0"/>
        <w:jc w:val="both"/>
      </w:pPr>
      <w:r>
        <w:rPr>
          <w:rFonts w:ascii="Times New Roman"/>
          <w:b w:val="false"/>
          <w:i w:val="false"/>
          <w:color w:val="000000"/>
          <w:sz w:val="28"/>
        </w:rPr>
        <w:t>
      22. "Салық төлеушiнiң жауапкершiлiгi" деген бөлімде:</w:t>
      </w:r>
    </w:p>
    <w:bookmarkEnd w:id="186"/>
    <w:p>
      <w:pPr>
        <w:spacing w:after="0"/>
        <w:ind w:left="0"/>
        <w:jc w:val="both"/>
      </w:pPr>
      <w:r>
        <w:rPr>
          <w:rFonts w:ascii="Times New Roman"/>
          <w:b w:val="false"/>
          <w:i w:val="false"/>
          <w:color w:val="000000"/>
          <w:sz w:val="28"/>
        </w:rPr>
        <w:t>
      1) "Салық төлеушiнiң Т.А.Ә." деген жолда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22-тармақтың 4), 5), 6), 7) тармақшаларын декларацияны қағаз жеткізгіште қабылдаған мемлекеттік кірістер органының қызметкері толтырады. </w:t>
      </w:r>
    </w:p>
    <w:bookmarkStart w:name="z192" w:id="187"/>
    <w:p>
      <w:pPr>
        <w:spacing w:after="0"/>
        <w:ind w:left="0"/>
        <w:jc w:val="left"/>
      </w:pPr>
      <w:r>
        <w:rPr>
          <w:rFonts w:ascii="Times New Roman"/>
          <w:b/>
          <w:i w:val="false"/>
          <w:color w:val="000000"/>
        </w:rPr>
        <w:t xml:space="preserve"> 3-Тарау. ҚҚС төлеушi болып табылмайтын салық төлеушiлердiң өткізілген тауарлар, орындалған жұмыстар, көрсетілген қызметтер бойынша шығыстары – 220.01-нысанын жасау</w:t>
      </w:r>
    </w:p>
    <w:bookmarkEnd w:id="187"/>
    <w:bookmarkStart w:name="z193" w:id="188"/>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88"/>
    <w:bookmarkStart w:name="z194" w:id="189"/>
    <w:p>
      <w:pPr>
        <w:spacing w:after="0"/>
        <w:ind w:left="0"/>
        <w:jc w:val="both"/>
      </w:pPr>
      <w:r>
        <w:rPr>
          <w:rFonts w:ascii="Times New Roman"/>
          <w:b w:val="false"/>
          <w:i w:val="false"/>
          <w:color w:val="000000"/>
          <w:sz w:val="28"/>
        </w:rPr>
        <w:t>
      24. "Шығыстар" деген бөлімде:</w:t>
      </w:r>
    </w:p>
    <w:bookmarkEnd w:id="189"/>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салық төлеуші контрагенттің бизнес-сәйкестендіру (жеке сәйкестендіру) нөмірі көрсетіледі;</w:t>
      </w:r>
    </w:p>
    <w:p>
      <w:pPr>
        <w:spacing w:after="0"/>
        <w:ind w:left="0"/>
        <w:jc w:val="both"/>
      </w:pPr>
      <w:r>
        <w:rPr>
          <w:rFonts w:ascii="Times New Roman"/>
          <w:b w:val="false"/>
          <w:i w:val="false"/>
          <w:color w:val="000000"/>
          <w:sz w:val="28"/>
        </w:rPr>
        <w:t>
      С бағанында осы Қағидалардың 33-тармағына сәйкес резидент емес контрагенттің резиденттік елінің коды көрсетіледі;</w:t>
      </w:r>
    </w:p>
    <w:p>
      <w:pPr>
        <w:spacing w:after="0"/>
        <w:ind w:left="0"/>
        <w:jc w:val="both"/>
      </w:pPr>
      <w:r>
        <w:rPr>
          <w:rFonts w:ascii="Times New Roman"/>
          <w:b w:val="false"/>
          <w:i w:val="false"/>
          <w:color w:val="000000"/>
          <w:sz w:val="28"/>
        </w:rPr>
        <w:t>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 көрсетулер;</w:t>
      </w:r>
    </w:p>
    <w:p>
      <w:pPr>
        <w:spacing w:after="0"/>
        <w:ind w:left="0"/>
        <w:jc w:val="both"/>
      </w:pPr>
      <w:r>
        <w:rPr>
          <w:rFonts w:ascii="Times New Roman"/>
          <w:b w:val="false"/>
          <w:i w:val="false"/>
          <w:color w:val="000000"/>
          <w:sz w:val="28"/>
        </w:rPr>
        <w:t>
      2 – жарнамалық қызмет көрсетулер;</w:t>
      </w:r>
    </w:p>
    <w:p>
      <w:pPr>
        <w:spacing w:after="0"/>
        <w:ind w:left="0"/>
        <w:jc w:val="both"/>
      </w:pPr>
      <w:r>
        <w:rPr>
          <w:rFonts w:ascii="Times New Roman"/>
          <w:b w:val="false"/>
          <w:i w:val="false"/>
          <w:color w:val="000000"/>
          <w:sz w:val="28"/>
        </w:rPr>
        <w:t>
      3 – консультациялық қызмет көрсетулер;</w:t>
      </w:r>
    </w:p>
    <w:p>
      <w:pPr>
        <w:spacing w:after="0"/>
        <w:ind w:left="0"/>
        <w:jc w:val="both"/>
      </w:pPr>
      <w:r>
        <w:rPr>
          <w:rFonts w:ascii="Times New Roman"/>
          <w:b w:val="false"/>
          <w:i w:val="false"/>
          <w:color w:val="000000"/>
          <w:sz w:val="28"/>
        </w:rPr>
        <w:t>
      4 – маркетингтік қызмет көрсетулер;</w:t>
      </w:r>
    </w:p>
    <w:p>
      <w:pPr>
        <w:spacing w:after="0"/>
        <w:ind w:left="0"/>
        <w:jc w:val="both"/>
      </w:pPr>
      <w:r>
        <w:rPr>
          <w:rFonts w:ascii="Times New Roman"/>
          <w:b w:val="false"/>
          <w:i w:val="false"/>
          <w:color w:val="000000"/>
          <w:sz w:val="28"/>
        </w:rPr>
        <w:t>
      5 – дизайнерлік қызмет көрсетулер;</w:t>
      </w:r>
    </w:p>
    <w:p>
      <w:pPr>
        <w:spacing w:after="0"/>
        <w:ind w:left="0"/>
        <w:jc w:val="both"/>
      </w:pPr>
      <w:r>
        <w:rPr>
          <w:rFonts w:ascii="Times New Roman"/>
          <w:b w:val="false"/>
          <w:i w:val="false"/>
          <w:color w:val="000000"/>
          <w:sz w:val="28"/>
        </w:rPr>
        <w:t>
      6 – инжинирингтік қызмет көрсетулер;</w:t>
      </w:r>
    </w:p>
    <w:p>
      <w:pPr>
        <w:spacing w:after="0"/>
        <w:ind w:left="0"/>
        <w:jc w:val="both"/>
      </w:pPr>
      <w:r>
        <w:rPr>
          <w:rFonts w:ascii="Times New Roman"/>
          <w:b w:val="false"/>
          <w:i w:val="false"/>
          <w:color w:val="000000"/>
          <w:sz w:val="28"/>
        </w:rPr>
        <w:t>
      7 – өзгелері;</w:t>
      </w:r>
    </w:p>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Start w:name="z195" w:id="190"/>
    <w:p>
      <w:pPr>
        <w:spacing w:after="0"/>
        <w:ind w:left="0"/>
        <w:jc w:val="left"/>
      </w:pPr>
      <w:r>
        <w:rPr>
          <w:rFonts w:ascii="Times New Roman"/>
          <w:b/>
          <w:i w:val="false"/>
          <w:color w:val="000000"/>
        </w:rPr>
        <w:t xml:space="preserve"> 4-Тарау. Халықаралық шартқа сәйкес салық салудан босатылуы тиіс табыс – 220.02-нысанын жасау</w:t>
      </w:r>
    </w:p>
    <w:bookmarkEnd w:id="190"/>
    <w:bookmarkStart w:name="z196" w:id="191"/>
    <w:p>
      <w:pPr>
        <w:spacing w:after="0"/>
        <w:ind w:left="0"/>
        <w:jc w:val="both"/>
      </w:pPr>
      <w:r>
        <w:rPr>
          <w:rFonts w:ascii="Times New Roman"/>
          <w:b w:val="false"/>
          <w:i w:val="false"/>
          <w:color w:val="000000"/>
          <w:sz w:val="28"/>
        </w:rPr>
        <w:t xml:space="preserve">
      25. Бұл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191"/>
    <w:bookmarkStart w:name="z197" w:id="192"/>
    <w:p>
      <w:pPr>
        <w:spacing w:after="0"/>
        <w:ind w:left="0"/>
        <w:jc w:val="both"/>
      </w:pPr>
      <w:r>
        <w:rPr>
          <w:rFonts w:ascii="Times New Roman"/>
          <w:b w:val="false"/>
          <w:i w:val="false"/>
          <w:color w:val="000000"/>
          <w:sz w:val="28"/>
        </w:rPr>
        <w:t>
      26. "Көрсеткіштер" деген бөлімде:</w:t>
      </w:r>
    </w:p>
    <w:bookmarkEnd w:id="19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34-тармағына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33-тармағына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p>
      <w:pPr>
        <w:spacing w:after="0"/>
        <w:ind w:left="0"/>
        <w:jc w:val="both"/>
      </w:pPr>
      <w:r>
        <w:rPr>
          <w:rFonts w:ascii="Times New Roman"/>
          <w:b w:val="false"/>
          <w:i w:val="false"/>
          <w:color w:val="000000"/>
          <w:sz w:val="28"/>
        </w:rPr>
        <w:t>
      220.02-нысанының Е бағанының қорытынды мәні 220.00.032 жолына көшіріледі.</w:t>
      </w:r>
    </w:p>
    <w:bookmarkStart w:name="z198" w:id="193"/>
    <w:p>
      <w:pPr>
        <w:spacing w:after="0"/>
        <w:ind w:left="0"/>
        <w:jc w:val="left"/>
      </w:pPr>
      <w:r>
        <w:rPr>
          <w:rFonts w:ascii="Times New Roman"/>
          <w:b/>
          <w:i w:val="false"/>
          <w:color w:val="000000"/>
        </w:rPr>
        <w:t xml:space="preserve"> 5-Тарау. Шетелдік көздерден алынатын табыс, салық салуда жеңілдігі бар елдерде тіркелген немесе орналасқан компаниялардың пайдасы немесе пайдасының бір бөлігінің сомалары. </w:t>
      </w:r>
      <w:r>
        <w:br/>
      </w:r>
      <w:r>
        <w:rPr>
          <w:rFonts w:ascii="Times New Roman"/>
          <w:b/>
          <w:i w:val="false"/>
          <w:color w:val="000000"/>
        </w:rPr>
        <w:t>Төленген шетел салығы мен олардың есепке жатқызу сомалары – 220.03– нысанын жасау</w:t>
      </w:r>
    </w:p>
    <w:bookmarkEnd w:id="193"/>
    <w:bookmarkStart w:name="z199" w:id="194"/>
    <w:p>
      <w:pPr>
        <w:spacing w:after="0"/>
        <w:ind w:left="0"/>
        <w:jc w:val="both"/>
      </w:pPr>
      <w:r>
        <w:rPr>
          <w:rFonts w:ascii="Times New Roman"/>
          <w:b w:val="false"/>
          <w:i w:val="false"/>
          <w:color w:val="000000"/>
          <w:sz w:val="28"/>
        </w:rPr>
        <w:t xml:space="preserve">
      27. Бұл нысан шетел көздерден алынған табыстарды, салық салуда жеңілдігі бар елдерде тіркелген немесе орналасқан компаниялардың пайдасы немесе пайдасының бір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олардың есепке жатқызу сомаларын айқындауға арналған.</w:t>
      </w:r>
    </w:p>
    <w:bookmarkEnd w:id="194"/>
    <w:bookmarkStart w:name="z200" w:id="195"/>
    <w:p>
      <w:pPr>
        <w:spacing w:after="0"/>
        <w:ind w:left="0"/>
        <w:jc w:val="both"/>
      </w:pPr>
      <w:r>
        <w:rPr>
          <w:rFonts w:ascii="Times New Roman"/>
          <w:b w:val="false"/>
          <w:i w:val="false"/>
          <w:color w:val="000000"/>
          <w:sz w:val="28"/>
        </w:rPr>
        <w:t>
      28. "Көрсеткіштер" деген бөлімде:</w:t>
      </w:r>
    </w:p>
    <w:bookmarkEnd w:id="19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32-тармағына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p>
      <w:pPr>
        <w:spacing w:after="0"/>
        <w:ind w:left="0"/>
        <w:jc w:val="both"/>
      </w:pPr>
      <w:r>
        <w:rPr>
          <w:rFonts w:ascii="Times New Roman"/>
          <w:b w:val="false"/>
          <w:i w:val="false"/>
          <w:color w:val="000000"/>
          <w:sz w:val="28"/>
        </w:rPr>
        <w:t>
      4) D бағанында осы Қағидалардың 31-тармағына сәйкес резидент салық төлеуші тұрақты мекемеге байланысты емес шетел көздерінен алған табыс түрінің коды көрсетіледі;</w:t>
      </w:r>
    </w:p>
    <w:p>
      <w:pPr>
        <w:spacing w:after="0"/>
        <w:ind w:left="0"/>
        <w:jc w:val="both"/>
      </w:pPr>
      <w:r>
        <w:rPr>
          <w:rFonts w:ascii="Times New Roman"/>
          <w:b w:val="false"/>
          <w:i w:val="false"/>
          <w:color w:val="000000"/>
          <w:sz w:val="28"/>
        </w:rPr>
        <w:t>
      5) Е бағанында осы Қағидалардың 32-тармағы 2) тармақшасына сәйкес табыс алу валютасының коды көрсетіледі;</w:t>
      </w:r>
    </w:p>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пайыздарда көрсетіледі;</w:t>
      </w:r>
    </w:p>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p>
      <w:pPr>
        <w:spacing w:after="0"/>
        <w:ind w:left="0"/>
        <w:jc w:val="both"/>
      </w:pPr>
      <w:r>
        <w:rPr>
          <w:rFonts w:ascii="Times New Roman"/>
          <w:b w:val="false"/>
          <w:i w:val="false"/>
          <w:color w:val="000000"/>
          <w:sz w:val="28"/>
        </w:rPr>
        <w:t xml:space="preserve">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 </w:t>
      </w:r>
    </w:p>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p>
      <w:pPr>
        <w:spacing w:after="0"/>
        <w:ind w:left="0"/>
        <w:jc w:val="both"/>
      </w:pPr>
      <w:r>
        <w:rPr>
          <w:rFonts w:ascii="Times New Roman"/>
          <w:b w:val="false"/>
          <w:i w:val="false"/>
          <w:color w:val="000000"/>
          <w:sz w:val="28"/>
        </w:rPr>
        <w:t xml:space="preserve">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p>
      <w:pPr>
        <w:spacing w:after="0"/>
        <w:ind w:left="0"/>
        <w:jc w:val="both"/>
      </w:pPr>
      <w:r>
        <w:rPr>
          <w:rFonts w:ascii="Times New Roman"/>
          <w:b w:val="false"/>
          <w:i w:val="false"/>
          <w:color w:val="000000"/>
          <w:sz w:val="28"/>
        </w:rPr>
        <w:t>
      12) L бағанында Қазақстан Республикасының заңнамасы бойынша есептелген шетел мемлекетіндегі тұрақты база (мекеме) арқылы қызметтен түскен салық салынатын табыс сомасы көрсетіледі;</w:t>
      </w:r>
    </w:p>
    <w:p>
      <w:pPr>
        <w:spacing w:after="0"/>
        <w:ind w:left="0"/>
        <w:jc w:val="both"/>
      </w:pPr>
      <w:r>
        <w:rPr>
          <w:rFonts w:ascii="Times New Roman"/>
          <w:b w:val="false"/>
          <w:i w:val="false"/>
          <w:color w:val="000000"/>
          <w:sz w:val="28"/>
        </w:rPr>
        <w:t>
      13) M бағанында шетел мемлекетінің заңнамасы бойынша есептелген шетел мемлекетіндегі тұрақты база (мекеме) арқылы қызметтен түскен салық салынатын табыс сомасы көрсетіледі;</w:t>
      </w:r>
    </w:p>
    <w:p>
      <w:pPr>
        <w:spacing w:after="0"/>
        <w:ind w:left="0"/>
        <w:jc w:val="both"/>
      </w:pP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p>
    <w:p>
      <w:pPr>
        <w:spacing w:after="0"/>
        <w:ind w:left="0"/>
        <w:jc w:val="both"/>
      </w:pPr>
      <w:r>
        <w:rPr>
          <w:rFonts w:ascii="Times New Roman"/>
          <w:b w:val="false"/>
          <w:i w:val="false"/>
          <w:color w:val="000000"/>
          <w:sz w:val="28"/>
        </w:rPr>
        <w:t xml:space="preserve">
      15) O бағанында табыстарды төлем көзі елінде төленген табыс салығының сомасы көрсетіледі; </w:t>
      </w:r>
    </w:p>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жеке табыс салығының сомасы көрсетіледі;</w:t>
      </w:r>
    </w:p>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p>
      <w:pPr>
        <w:spacing w:after="0"/>
        <w:ind w:left="0"/>
        <w:jc w:val="both"/>
      </w:pPr>
      <w:r>
        <w:rPr>
          <w:rFonts w:ascii="Times New Roman"/>
          <w:b w:val="false"/>
          <w:i w:val="false"/>
          <w:color w:val="000000"/>
          <w:sz w:val="28"/>
        </w:rPr>
        <w:t xml:space="preserve">
      220.03-нысанының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220.03-нысанының А–дан F–ке дейінгі, J–дан M–ге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220.03-нысанының А–дан F–ке дейінгі, J–дан R–ге дейінгі бағандар Салық кодексінің 223-бабына сәйкес толтырылады.</w:t>
      </w:r>
    </w:p>
    <w:p>
      <w:pPr>
        <w:spacing w:after="0"/>
        <w:ind w:left="0"/>
        <w:jc w:val="both"/>
      </w:pPr>
      <w:r>
        <w:rPr>
          <w:rFonts w:ascii="Times New Roman"/>
          <w:b w:val="false"/>
          <w:i w:val="false"/>
          <w:color w:val="000000"/>
          <w:sz w:val="28"/>
        </w:rPr>
        <w:t>
      220.03-нысанының І бағанының жиынтықпен мәні 220.00.031 І жолына көшіріледі.</w:t>
      </w:r>
    </w:p>
    <w:p>
      <w:pPr>
        <w:spacing w:after="0"/>
        <w:ind w:left="0"/>
        <w:jc w:val="both"/>
      </w:pPr>
      <w:r>
        <w:rPr>
          <w:rFonts w:ascii="Times New Roman"/>
          <w:b w:val="false"/>
          <w:i w:val="false"/>
          <w:color w:val="000000"/>
          <w:sz w:val="28"/>
        </w:rPr>
        <w:t>
      220.03-нысанының R бағанының жиынтықпен мәні 220.00.041 І жолына көшіріледі.</w:t>
      </w:r>
    </w:p>
    <w:bookmarkStart w:name="z201" w:id="196"/>
    <w:p>
      <w:pPr>
        <w:spacing w:after="0"/>
        <w:ind w:left="0"/>
        <w:jc w:val="left"/>
      </w:pPr>
      <w:r>
        <w:rPr>
          <w:rFonts w:ascii="Times New Roman"/>
          <w:b/>
          <w:i w:val="false"/>
          <w:color w:val="000000"/>
        </w:rPr>
        <w:t xml:space="preserve"> 6. Тіркелген активтер бойынша шегерімдер – 220.04-нысанын жасау</w:t>
      </w:r>
    </w:p>
    <w:bookmarkEnd w:id="196"/>
    <w:bookmarkStart w:name="z202" w:id="197"/>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197"/>
    <w:bookmarkStart w:name="z203" w:id="198"/>
    <w:p>
      <w:pPr>
        <w:spacing w:after="0"/>
        <w:ind w:left="0"/>
        <w:jc w:val="both"/>
      </w:pPr>
      <w:r>
        <w:rPr>
          <w:rFonts w:ascii="Times New Roman"/>
          <w:b w:val="false"/>
          <w:i w:val="false"/>
          <w:color w:val="000000"/>
          <w:sz w:val="28"/>
        </w:rPr>
        <w:t>
      30. "Тіркелген активтер бойынша шегерімдер" деген бөлімде.</w:t>
      </w:r>
    </w:p>
    <w:bookmarkEnd w:id="198"/>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топтың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220.04.001 ІІ жолында Салық кодексінің 117-бабы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ІІІ жолында Салық кодексінің 117-бабы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ІV жолында Салық кодексінің 117-бабы 7-тармағына сәйкес айқындалатын салық кезеңнің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220.04.002 ІІ жолында Салық кодексінің 118-бабына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220.04.002 ІІІ жолында Салық кодексінің 118-бабына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220.04.002 ІV жолында Салық кодексінің 118-бабына сәйкес айқындалатын келіп түскен ІV топтың тіркелген активтерінің құны көрсетіледі;</w:t>
      </w:r>
    </w:p>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 жолында Салық кодексінің 119-бабына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ІІІ жолында Салық кодексінің 119-бабына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ІV жолында Салық кодексінің 119-бабына сәйкес айқындалатын ІV топтың шығарылған тіркелген активтерінің жалпы құны көрсетіледі;</w:t>
      </w:r>
    </w:p>
    <w:p>
      <w:pPr>
        <w:spacing w:after="0"/>
        <w:ind w:left="0"/>
        <w:jc w:val="both"/>
      </w:pPr>
      <w:r>
        <w:rPr>
          <w:rFonts w:ascii="Times New Roman"/>
          <w:b w:val="false"/>
          <w:i w:val="false"/>
          <w:color w:val="000000"/>
          <w:sz w:val="28"/>
        </w:rPr>
        <w:t xml:space="preserve">
      4) 220.04.004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p>
      <w:pPr>
        <w:spacing w:after="0"/>
        <w:ind w:left="0"/>
        <w:jc w:val="both"/>
      </w:pPr>
      <w:r>
        <w:rPr>
          <w:rFonts w:ascii="Times New Roman"/>
          <w:b w:val="false"/>
          <w:i w:val="false"/>
          <w:color w:val="000000"/>
          <w:sz w:val="28"/>
        </w:rPr>
        <w:t>
      220.04.004 І жолында Салық кодексінің 122-бабы 3-тармағына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 жолында Салық кодексінің 122-бабы 3-тармағына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ІІІ жолында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ІV жолында Салық кодексінің 122-бабы 3-тармағына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топтың тіркелген активтерінің кіші топтары бойынша құндық теңгерімнің жалпы сомасы көрсетіледі;</w:t>
      </w:r>
    </w:p>
    <w:p>
      <w:pPr>
        <w:spacing w:after="0"/>
        <w:ind w:left="0"/>
        <w:jc w:val="both"/>
      </w:pPr>
      <w:r>
        <w:rPr>
          <w:rFonts w:ascii="Times New Roman"/>
          <w:b w:val="false"/>
          <w:i w:val="false"/>
          <w:color w:val="000000"/>
          <w:sz w:val="28"/>
        </w:rPr>
        <w:t>
      220.04.005 ІІ жолында Салық кодексінің 117-бабы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ІІІ жолында Салық кодексінің 117-бабы 8-тармағына сәйкес айқындалатын салық кезеңнің аяғына ІII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ІV жолында Салық кодексінің 117-бабы 8-тармағына сәйкес айқындалатын салық кезеңнің аяғына ІV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220.04.006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p>
      <w:pPr>
        <w:spacing w:after="0"/>
        <w:ind w:left="0"/>
        <w:jc w:val="both"/>
      </w:pPr>
      <w:r>
        <w:rPr>
          <w:rFonts w:ascii="Times New Roman"/>
          <w:b w:val="false"/>
          <w:i w:val="false"/>
          <w:color w:val="000000"/>
          <w:sz w:val="28"/>
        </w:rPr>
        <w:t>
      220.04.006 І жолында Салық кодексінің 120-бабы 2, 2-1-тармақтарына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 жолында Салық кодексінің 120-бабы 2, 2-1-тармақтарына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ІІІ жолында Салық кодексінің 120-бабы 2, 2-1-тармақтарына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ІV жолында Салық кодексінің 120-бабы 2, 2-1-тармақтарына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220.04.007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p>
      <w:pPr>
        <w:spacing w:after="0"/>
        <w:ind w:left="0"/>
        <w:jc w:val="both"/>
      </w:pPr>
      <w:r>
        <w:rPr>
          <w:rFonts w:ascii="Times New Roman"/>
          <w:b w:val="false"/>
          <w:i w:val="false"/>
          <w:color w:val="000000"/>
          <w:sz w:val="28"/>
        </w:rPr>
        <w:t>
      220.04.007 І жолында Салық кодексінің 120-бабы 6-тармағына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ІІ жолында Салық кодексінің 120-бабы 6-тармағына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ІIІ жолында ІIІ топтың тіркелген активтері бойынша Салық кодексінің 120-бабы 6-тармағына сәйкес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ІV жолында Салық кодексінің 120-бабы 6-тармағына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220.04.008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p>
      <w:pPr>
        <w:spacing w:after="0"/>
        <w:ind w:left="0"/>
        <w:jc w:val="both"/>
      </w:pPr>
      <w:r>
        <w:rPr>
          <w:rFonts w:ascii="Times New Roman"/>
          <w:b w:val="false"/>
          <w:i w:val="false"/>
          <w:color w:val="000000"/>
          <w:sz w:val="28"/>
        </w:rPr>
        <w:t>
      220.04.008 І жолында Салық кодексінің 121-бабы 3-тармағын ескере отырып, Салық кодексінің 121-бабы 1-тармағына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p>
      <w:pPr>
        <w:spacing w:after="0"/>
        <w:ind w:left="0"/>
        <w:jc w:val="both"/>
      </w:pPr>
      <w:r>
        <w:rPr>
          <w:rFonts w:ascii="Times New Roman"/>
          <w:b w:val="false"/>
          <w:i w:val="false"/>
          <w:color w:val="000000"/>
          <w:sz w:val="28"/>
        </w:rPr>
        <w:t>
      220.04.008 ІІ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220.04.008 ІІІ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220.04.008 ІV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220.04.009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p>
      <w:pPr>
        <w:spacing w:after="0"/>
        <w:ind w:left="0"/>
        <w:jc w:val="both"/>
      </w:pPr>
      <w:r>
        <w:rPr>
          <w:rFonts w:ascii="Times New Roman"/>
          <w:b w:val="false"/>
          <w:i w:val="false"/>
          <w:color w:val="000000"/>
          <w:sz w:val="28"/>
        </w:rPr>
        <w:t>
      220.04.009 І жолында Салық кодексінің 121-бабы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 жолында Салық кодексінің 121-бабы 4-тармағына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ІV жолында Салық кодексінің 121-бабы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220.04.010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p>
      <w:pPr>
        <w:spacing w:after="0"/>
        <w:ind w:left="0"/>
        <w:jc w:val="both"/>
      </w:pPr>
      <w:r>
        <w:rPr>
          <w:rFonts w:ascii="Times New Roman"/>
          <w:b w:val="false"/>
          <w:i w:val="false"/>
          <w:color w:val="000000"/>
          <w:sz w:val="28"/>
        </w:rPr>
        <w:t>
      220.04.010 І жолында Салық кодексінің 122-бабы 2-тармағына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 жолында Салық кодексінің 122-бабы 2-тармағына сәйкес шегерімге жатқызылатын 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ІІІ жолында Салық кодексінің 122-бабы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ІV жолында Салық кодексінің 122-бабы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220.04.008 І, 220.04.009 І, 220.04.010 І (220.04.006 І + 220.04.007 І + 220.04.008 І + 220.04.009 І + 220.04.010 І) жолдарының сомасы ретінде айқындалады;</w:t>
      </w:r>
    </w:p>
    <w:p>
      <w:pPr>
        <w:spacing w:after="0"/>
        <w:ind w:left="0"/>
        <w:jc w:val="both"/>
      </w:pPr>
      <w:r>
        <w:rPr>
          <w:rFonts w:ascii="Times New Roman"/>
          <w:b w:val="false"/>
          <w:i w:val="false"/>
          <w:color w:val="000000"/>
          <w:sz w:val="28"/>
        </w:rPr>
        <w:t xml:space="preserve">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 </w:t>
      </w:r>
    </w:p>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p>
      <w:pPr>
        <w:spacing w:after="0"/>
        <w:ind w:left="0"/>
        <w:jc w:val="both"/>
      </w:pPr>
      <w:r>
        <w:rPr>
          <w:rFonts w:ascii="Times New Roman"/>
          <w:b w:val="false"/>
          <w:i w:val="false"/>
          <w:color w:val="000000"/>
          <w:sz w:val="28"/>
        </w:rPr>
        <w:t xml:space="preserve">
      12) 220.04.012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p>
      <w:pPr>
        <w:spacing w:after="0"/>
        <w:ind w:left="0"/>
        <w:jc w:val="both"/>
      </w:pPr>
      <w:r>
        <w:rPr>
          <w:rFonts w:ascii="Times New Roman"/>
          <w:b w:val="false"/>
          <w:i w:val="false"/>
          <w:color w:val="000000"/>
          <w:sz w:val="28"/>
        </w:rPr>
        <w:t>
      220.04.008 І жолы 220.00.034 жолын айқындау кезінде ескеріледі;</w:t>
      </w:r>
    </w:p>
    <w:p>
      <w:pPr>
        <w:spacing w:after="0"/>
        <w:ind w:left="0"/>
        <w:jc w:val="both"/>
      </w:pPr>
      <w:r>
        <w:rPr>
          <w:rFonts w:ascii="Times New Roman"/>
          <w:b w:val="false"/>
          <w:i w:val="false"/>
          <w:color w:val="000000"/>
          <w:sz w:val="28"/>
        </w:rPr>
        <w:t>
      220.04.011 және 220.04.012 (220.04.011 + 220.04.012) жолдарының сомасы 220.00.017 жолына көшіріледі.</w:t>
      </w:r>
    </w:p>
    <w:bookmarkStart w:name="z204" w:id="199"/>
    <w:p>
      <w:pPr>
        <w:spacing w:after="0"/>
        <w:ind w:left="0"/>
        <w:jc w:val="left"/>
      </w:pPr>
      <w:r>
        <w:rPr>
          <w:rFonts w:ascii="Times New Roman"/>
          <w:b/>
          <w:i w:val="false"/>
          <w:color w:val="000000"/>
        </w:rPr>
        <w:t xml:space="preserve"> 7. Табыстардың, валютардың, халықаралық келісімдер түрлерінің кодтары</w:t>
      </w:r>
    </w:p>
    <w:bookmarkEnd w:id="199"/>
    <w:bookmarkStart w:name="z205" w:id="200"/>
    <w:p>
      <w:pPr>
        <w:spacing w:after="0"/>
        <w:ind w:left="0"/>
        <w:jc w:val="both"/>
      </w:pPr>
      <w:r>
        <w:rPr>
          <w:rFonts w:ascii="Times New Roman"/>
          <w:b w:val="false"/>
          <w:i w:val="false"/>
          <w:color w:val="000000"/>
          <w:sz w:val="28"/>
        </w:rPr>
        <w:t>
      31. Декларацияны толтыру кезінде мынадай кіріс түрлерін кодтауды пайдалану керек;</w:t>
      </w:r>
    </w:p>
    <w:bookmarkEnd w:id="200"/>
    <w:p>
      <w:pPr>
        <w:spacing w:after="0"/>
        <w:ind w:left="0"/>
        <w:jc w:val="both"/>
      </w:pPr>
      <w:r>
        <w:rPr>
          <w:rFonts w:ascii="Times New Roman"/>
          <w:b w:val="false"/>
          <w:i w:val="false"/>
          <w:color w:val="000000"/>
          <w:sz w:val="28"/>
        </w:rPr>
        <w:t xml:space="preserve">
      1) Қазақстан Республикасындағы көздерден және Қазақстан Республикасынан тыс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Салық кодексінiң 192-бабының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192 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негiзсiз ұсталып, бюджеттен қайтарылған айыппұлдардан басқа, тұрақсыздық айыбы (айыппұл, өсімпұл) және басқа санкция түрлерi;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 резиденттен мүлікті сенімгерлікпен басқаруды тағайындау туралы акт бойынша алынған табыстар;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xml:space="preserve">
      1160 – халықаралық тасымалдау жөніндегі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xml:space="preserve">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табыс кодтарында көрсетілмеген басқа да табыстар.</w:t>
      </w:r>
    </w:p>
    <w:p>
      <w:pPr>
        <w:spacing w:after="0"/>
        <w:ind w:left="0"/>
        <w:jc w:val="both"/>
      </w:pPr>
      <w:r>
        <w:rPr>
          <w:rFonts w:ascii="Times New Roman"/>
          <w:b w:val="false"/>
          <w:i w:val="false"/>
          <w:color w:val="000000"/>
          <w:sz w:val="28"/>
        </w:rPr>
        <w:t>
      2) Қазақстан Республикасынан тыс көздерден кіріс түрлерінің кодтары:</w:t>
      </w:r>
    </w:p>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табыстарі, сондай-ақ осы бапта резиденттің резидент еместен алатын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(елу)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(елу)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 </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p>
    <w:p>
      <w:pPr>
        <w:spacing w:after="0"/>
        <w:ind w:left="0"/>
        <w:jc w:val="both"/>
      </w:pPr>
      <w:r>
        <w:rPr>
          <w:rFonts w:ascii="Times New Roman"/>
          <w:b w:val="false"/>
          <w:i w:val="false"/>
          <w:color w:val="000000"/>
          <w:sz w:val="28"/>
        </w:rPr>
        <w:t>
      2041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p>
    <w:p>
      <w:pPr>
        <w:spacing w:after="0"/>
        <w:ind w:left="0"/>
        <w:jc w:val="both"/>
      </w:pPr>
      <w:r>
        <w:rPr>
          <w:rFonts w:ascii="Times New Roman"/>
          <w:b w:val="false"/>
          <w:i w:val="false"/>
          <w:color w:val="000000"/>
          <w:sz w:val="28"/>
        </w:rPr>
        <w:t>
      2110 – резидент емес эмитнеттен алынған борышкерлік бағалы қағаздар бойынша сыйақылар түріндегі табыс;</w:t>
      </w:r>
    </w:p>
    <w:p>
      <w:pPr>
        <w:spacing w:after="0"/>
        <w:ind w:left="0"/>
        <w:jc w:val="both"/>
      </w:pPr>
      <w:r>
        <w:rPr>
          <w:rFonts w:ascii="Times New Roman"/>
          <w:b w:val="false"/>
          <w:i w:val="false"/>
          <w:color w:val="000000"/>
          <w:sz w:val="28"/>
        </w:rPr>
        <w:t>
      2120 – резидент еместен алынатын роялти түріндегі табыс;</w:t>
      </w:r>
    </w:p>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Республикасынан тыс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Республикасынан тыс қызметтен түсетін резидент жеке тұлғаның кірісі;</w:t>
      </w:r>
    </w:p>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Start w:name="z206" w:id="201"/>
    <w:p>
      <w:pPr>
        <w:spacing w:after="0"/>
        <w:ind w:left="0"/>
        <w:jc w:val="both"/>
      </w:pPr>
      <w:r>
        <w:rPr>
          <w:rFonts w:ascii="Times New Roman"/>
          <w:b w:val="false"/>
          <w:i w:val="false"/>
          <w:color w:val="000000"/>
          <w:sz w:val="28"/>
        </w:rPr>
        <w:t>
      32. Валюта кодын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"Кедендік ресімдеу үшін пайдаланылатын валюта жіктеуіші" қосымшасына сәйкес цифрлық валюта кодтауды пайдалану қажет.</w:t>
      </w:r>
    </w:p>
    <w:bookmarkEnd w:id="201"/>
    <w:bookmarkStart w:name="z207" w:id="202"/>
    <w:p>
      <w:pPr>
        <w:spacing w:after="0"/>
        <w:ind w:left="0"/>
        <w:jc w:val="both"/>
      </w:pPr>
      <w:r>
        <w:rPr>
          <w:rFonts w:ascii="Times New Roman"/>
          <w:b w:val="false"/>
          <w:i w:val="false"/>
          <w:color w:val="000000"/>
          <w:sz w:val="28"/>
        </w:rPr>
        <w:t>
      33. Елдердің кодын толтырған кезде шешімге 22 "Әлем елдерінің жіктеуіші" қосымшаға сәйкес елдердің әріптік кодтарын пайдалану қажет.</w:t>
      </w:r>
    </w:p>
    <w:bookmarkEnd w:id="202"/>
    <w:bookmarkStart w:name="z208" w:id="203"/>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20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209" w:id="204"/>
    <w:p>
      <w:pPr>
        <w:spacing w:after="0"/>
        <w:ind w:left="0"/>
        <w:jc w:val="both"/>
      </w:pPr>
      <w:r>
        <w:rPr>
          <w:rFonts w:ascii="Times New Roman"/>
          <w:b w:val="false"/>
          <w:i w:val="false"/>
          <w:color w:val="000000"/>
          <w:sz w:val="28"/>
        </w:rPr>
        <w:t>
      35. Декларацияны толтыру кезінде кіріс түрлерінің мынадай кодталуын пайдалану керек:</w:t>
      </w:r>
    </w:p>
    <w:bookmarkEnd w:id="204"/>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p>
      <w:pPr>
        <w:spacing w:after="0"/>
        <w:ind w:left="0"/>
        <w:jc w:val="both"/>
      </w:pPr>
      <w:r>
        <w:rPr>
          <w:rFonts w:ascii="Times New Roman"/>
          <w:b w:val="false"/>
          <w:i w:val="false"/>
          <w:color w:val="000000"/>
          <w:sz w:val="28"/>
        </w:rPr>
        <w:t xml:space="preserve">
      3002 – борыштық құнды қағаздар бойынша сыйақылар; </w:t>
      </w:r>
    </w:p>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p>
      <w:pPr>
        <w:spacing w:after="0"/>
        <w:ind w:left="0"/>
        <w:jc w:val="both"/>
      </w:pPr>
      <w:r>
        <w:rPr>
          <w:rFonts w:ascii="Times New Roman"/>
          <w:b w:val="false"/>
          <w:i w:val="false"/>
          <w:color w:val="000000"/>
          <w:sz w:val="28"/>
        </w:rPr>
        <w:t xml:space="preserve">
      3006 – инвестициялық қорлардың компания басқарушысы оларды сатып алған кезде пайлар бойынша табыстар; </w:t>
      </w:r>
    </w:p>
    <w:p>
      <w:pPr>
        <w:spacing w:after="0"/>
        <w:ind w:left="0"/>
        <w:jc w:val="both"/>
      </w:pPr>
      <w:r>
        <w:rPr>
          <w:rFonts w:ascii="Times New Roman"/>
          <w:b w:val="false"/>
          <w:i w:val="false"/>
          <w:color w:val="000000"/>
          <w:sz w:val="28"/>
        </w:rPr>
        <w:t xml:space="preserve">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p>
    <w:p>
      <w:pPr>
        <w:spacing w:after="0"/>
        <w:ind w:left="0"/>
        <w:jc w:val="both"/>
      </w:pPr>
      <w:r>
        <w:rPr>
          <w:rFonts w:ascii="Times New Roman"/>
          <w:b w:val="false"/>
          <w:i w:val="false"/>
          <w:color w:val="000000"/>
          <w:sz w:val="28"/>
        </w:rPr>
        <w:t>
      3008 –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арнаулы мемлекеттік органдар қызметкерінің, табыстары;</w:t>
      </w:r>
    </w:p>
    <w:p>
      <w:pPr>
        <w:spacing w:after="0"/>
        <w:ind w:left="0"/>
        <w:jc w:val="both"/>
      </w:pPr>
      <w:r>
        <w:rPr>
          <w:rFonts w:ascii="Times New Roman"/>
          <w:b w:val="false"/>
          <w:i w:val="false"/>
          <w:color w:val="000000"/>
          <w:sz w:val="28"/>
        </w:rPr>
        <w:t>
      3009 – тиісті қаржы жылына арналған Республикалық бюджет туралы заңда белгіленген ең төменгі жалақыдан 50 (елу) пайыз шегінде лотерея бойынша ұтыстар;</w:t>
      </w:r>
    </w:p>
    <w:p>
      <w:pPr>
        <w:spacing w:after="0"/>
        <w:ind w:left="0"/>
        <w:jc w:val="both"/>
      </w:pPr>
      <w:r>
        <w:rPr>
          <w:rFonts w:ascii="Times New Roman"/>
          <w:b w:val="false"/>
          <w:i w:val="false"/>
          <w:color w:val="000000"/>
          <w:sz w:val="28"/>
        </w:rPr>
        <w:t>
      3010 – тиісті қаржы жылына арналған Республикалық бюджет туралы заңда белгіленген және мұндай төлем күні қолданыста болатын ең төменгі жалақы мөлшерінде, қоғамдық жұмыстарды орындауға және кәсіптік оқуға байланысты бюджет және (немесе) гранттар қаражаты есебінен жүзеге асырылатын төлемдер;</w:t>
      </w:r>
    </w:p>
    <w:p>
      <w:pPr>
        <w:spacing w:after="0"/>
        <w:ind w:left="0"/>
        <w:jc w:val="both"/>
      </w:pPr>
      <w:r>
        <w:rPr>
          <w:rFonts w:ascii="Times New Roman"/>
          <w:b w:val="false"/>
          <w:i w:val="false"/>
          <w:color w:val="000000"/>
          <w:sz w:val="28"/>
        </w:rPr>
        <w:t>
      3011 – гранттар қаражаты есебiнен төленетiн төлемдер, еңбекақы түріндегі төлемдерден басқа;</w:t>
      </w:r>
    </w:p>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p>
      <w:pPr>
        <w:spacing w:after="0"/>
        <w:ind w:left="0"/>
        <w:jc w:val="both"/>
      </w:pPr>
      <w:r>
        <w:rPr>
          <w:rFonts w:ascii="Times New Roman"/>
          <w:b w:val="false"/>
          <w:i w:val="false"/>
          <w:color w:val="000000"/>
          <w:sz w:val="28"/>
        </w:rPr>
        <w:t xml:space="preserve">
      3013 – Салық кодексінің 156-бабы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 </w:t>
      </w:r>
    </w:p>
    <w:p>
      <w:pPr>
        <w:spacing w:after="0"/>
        <w:ind w:left="0"/>
        <w:jc w:val="both"/>
      </w:pP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 </w:t>
      </w:r>
    </w:p>
    <w:p>
      <w:pPr>
        <w:spacing w:after="0"/>
        <w:ind w:left="0"/>
        <w:jc w:val="both"/>
      </w:pP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p>
      <w:pPr>
        <w:spacing w:after="0"/>
        <w:ind w:left="0"/>
        <w:jc w:val="both"/>
      </w:pP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p>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p>
    <w:p>
      <w:pPr>
        <w:spacing w:after="0"/>
        <w:ind w:left="0"/>
        <w:jc w:val="both"/>
      </w:pP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p>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p>
      <w:pPr>
        <w:spacing w:after="0"/>
        <w:ind w:left="0"/>
        <w:jc w:val="both"/>
      </w:pP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xml:space="preserve">
      3023 –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қызметкерді жіберген кездегі жұмыс берушінің шығыстары;</w:t>
      </w:r>
    </w:p>
    <w:p>
      <w:pPr>
        <w:spacing w:after="0"/>
        <w:ind w:left="0"/>
        <w:jc w:val="both"/>
      </w:pPr>
      <w:r>
        <w:rPr>
          <w:rFonts w:ascii="Times New Roman"/>
          <w:b w:val="false"/>
          <w:i w:val="false"/>
          <w:color w:val="000000"/>
          <w:sz w:val="28"/>
        </w:rPr>
        <w:t xml:space="preserve">
      3024 –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p>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p>
      <w:pPr>
        <w:spacing w:after="0"/>
        <w:ind w:left="0"/>
        <w:jc w:val="both"/>
      </w:pPr>
      <w:r>
        <w:rPr>
          <w:rFonts w:ascii="Times New Roman"/>
          <w:b w:val="false"/>
          <w:i w:val="false"/>
          <w:color w:val="000000"/>
          <w:sz w:val="28"/>
        </w:rPr>
        <w:t>
      3026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p>
    <w:p>
      <w:pPr>
        <w:spacing w:after="0"/>
        <w:ind w:left="0"/>
        <w:jc w:val="both"/>
      </w:pPr>
      <w:r>
        <w:rPr>
          <w:rFonts w:ascii="Times New Roman"/>
          <w:b w:val="false"/>
          <w:i w:val="false"/>
          <w:color w:val="000000"/>
          <w:sz w:val="28"/>
        </w:rPr>
        <w:t xml:space="preserve">
      3027 – жеке тұлға басқа жеке тұлғадан сый немесе мұра түрінде алған мүліктің құны; </w:t>
      </w:r>
    </w:p>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3029 – он алты жасқа толмаған балалар үшiн балалар лагерьлерiне жолдамалардың құны;</w:t>
      </w:r>
    </w:p>
    <w:p>
      <w:pPr>
        <w:spacing w:after="0"/>
        <w:ind w:left="0"/>
        <w:jc w:val="both"/>
      </w:pPr>
      <w:r>
        <w:rPr>
          <w:rFonts w:ascii="Times New Roman"/>
          <w:b w:val="false"/>
          <w:i w:val="false"/>
          <w:color w:val="000000"/>
          <w:sz w:val="28"/>
        </w:rPr>
        <w:t xml:space="preserve">
      3030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p>
      <w:pPr>
        <w:spacing w:after="0"/>
        <w:ind w:left="0"/>
        <w:jc w:val="both"/>
      </w:pPr>
      <w:r>
        <w:rPr>
          <w:rFonts w:ascii="Times New Roman"/>
          <w:b w:val="false"/>
          <w:i w:val="false"/>
          <w:color w:val="000000"/>
          <w:sz w:val="28"/>
        </w:rPr>
        <w:t>
      3031 – жұмыс берушi өз қызметкерлерiн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3034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p>
      <w:pPr>
        <w:spacing w:after="0"/>
        <w:ind w:left="0"/>
        <w:jc w:val="both"/>
      </w:pPr>
      <w:r>
        <w:rPr>
          <w:rFonts w:ascii="Times New Roman"/>
          <w:b w:val="false"/>
          <w:i w:val="false"/>
          <w:color w:val="000000"/>
          <w:sz w:val="28"/>
        </w:rPr>
        <w:t xml:space="preserve">
      3037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Республикасындағы жеке табыс салығы салынған пайдадан немесе оның бір бөлігінен бөлінген дивидендтер;</w:t>
      </w:r>
    </w:p>
    <w:p>
      <w:pPr>
        <w:spacing w:after="0"/>
        <w:ind w:left="0"/>
        <w:jc w:val="both"/>
      </w:pPr>
      <w:r>
        <w:rPr>
          <w:rFonts w:ascii="Times New Roman"/>
          <w:b w:val="false"/>
          <w:i w:val="false"/>
          <w:color w:val="000000"/>
          <w:sz w:val="28"/>
        </w:rPr>
        <w:t>
      3038 – ислам банкінде орналасқан инвестициялық депозит бойынша табыс.</w:t>
      </w:r>
    </w:p>
    <w:p>
      <w:pPr>
        <w:spacing w:after="0"/>
        <w:ind w:left="0"/>
        <w:jc w:val="both"/>
      </w:pPr>
      <w:r>
        <w:rPr>
          <w:rFonts w:ascii="Times New Roman"/>
          <w:b w:val="false"/>
          <w:i w:val="false"/>
          <w:color w:val="000000"/>
          <w:sz w:val="28"/>
        </w:rPr>
        <w:t xml:space="preserve">
      3039 – Салық кодексінің 156-бабы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дербес бiлiм беру ұйымы жүргізген iс жүзiнде жүргізген материалдық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126-қосымша</w:t>
            </w:r>
          </w:p>
        </w:tc>
      </w:tr>
    </w:tbl>
    <w:bookmarkStart w:name="z211" w:id="205"/>
    <w:p>
      <w:pPr>
        <w:spacing w:after="0"/>
        <w:ind w:left="0"/>
        <w:jc w:val="left"/>
      </w:pPr>
      <w:r>
        <w:rPr>
          <w:rFonts w:ascii="Times New Roman"/>
          <w:b/>
          <w:i w:val="false"/>
          <w:color w:val="000000"/>
        </w:rPr>
        <w:t xml:space="preserve"> Жеке табыс салығы және әлеуметтік салық бойынша салық есептілігін (декларацияны) жасау қағидалары (200.00-нысан)</w:t>
      </w:r>
    </w:p>
    <w:bookmarkEnd w:id="205"/>
    <w:bookmarkStart w:name="z212" w:id="206"/>
    <w:p>
      <w:pPr>
        <w:spacing w:after="0"/>
        <w:ind w:left="0"/>
        <w:jc w:val="left"/>
      </w:pPr>
      <w:r>
        <w:rPr>
          <w:rFonts w:ascii="Times New Roman"/>
          <w:b/>
          <w:i w:val="false"/>
          <w:color w:val="000000"/>
        </w:rPr>
        <w:t xml:space="preserve"> 1-Тарау. Жалпы ережелер</w:t>
      </w:r>
    </w:p>
    <w:bookmarkEnd w:id="206"/>
    <w:bookmarkStart w:name="z213" w:id="207"/>
    <w:p>
      <w:pPr>
        <w:spacing w:after="0"/>
        <w:ind w:left="0"/>
        <w:jc w:val="both"/>
      </w:pPr>
      <w:r>
        <w:rPr>
          <w:rFonts w:ascii="Times New Roman"/>
          <w:b w:val="false"/>
          <w:i w:val="false"/>
          <w:color w:val="000000"/>
          <w:sz w:val="28"/>
        </w:rPr>
        <w:t xml:space="preserve">
      1. Осы Жеке табыс салығы және әлеуметтік салық бойынша салық есептілігін (декларацияны) жасау қағидалары (200.00 – 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және 2003 жылғы 25 сәуірдегі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(бұдан әрі – Міндетті әлеуметтік сақтандыру туралы заңы), 2013 жылғы 21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заңы), 2015 жылғы 16 қарашадағы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(бұдан әрі – Міндетті әлеуметтік медициналық сақтандыру туралы заңы) сәйкес әзірленген.</w:t>
      </w:r>
    </w:p>
    <w:bookmarkEnd w:id="207"/>
    <w:p>
      <w:pPr>
        <w:spacing w:after="0"/>
        <w:ind w:left="0"/>
        <w:jc w:val="both"/>
      </w:pPr>
      <w:r>
        <w:rPr>
          <w:rFonts w:ascii="Times New Roman"/>
          <w:b w:val="false"/>
          <w:i w:val="false"/>
          <w:color w:val="000000"/>
          <w:sz w:val="28"/>
        </w:rPr>
        <w:t xml:space="preserve">
      Қағидалар жеке табыс салығын,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сомаларын есептеуге, ұстауға (қоса есептеуге) және бірыңғай жинақтаушы зейнетақы қорына (бұдан әрі – БЖЗҚ) аударуға, Мемлекеттік әлеуметтік сақтандыру қорына әлеуметтiк аударымдар (бұдан әрі – әлеуметтік аударымдар) және міндетті әлеуметтік медициналық сақтандыруға (бұдан әрі – МӘМС) аударымдар және (немесе) жарналардың сомаларын есептеуге және аударуға арналған жеке табыс салығы мен әлеуметтік салық бойынша салық есептілігі нысанын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Зейнетақымен қамсыздандыру туралы заңына сәйкес міндетті зейнетақы жарналарын, міндетті кәсіптік зейнетақы жарналарын төлеу жөніндегі агенттермен, Міндетті әлеуметтік сақтандыру туралы және Міндетті әлеуметтік медициналық сақтандыру туралы заңдарына сәйкес әлеуметтік аударымдарды төлеушілер Салық кодексінің </w:t>
      </w:r>
      <w:r>
        <w:rPr>
          <w:rFonts w:ascii="Times New Roman"/>
          <w:b w:val="false"/>
          <w:i w:val="false"/>
          <w:color w:val="000000"/>
          <w:sz w:val="28"/>
        </w:rPr>
        <w:t>6-бөлімінің</w:t>
      </w:r>
      <w:r>
        <w:rPr>
          <w:rFonts w:ascii="Times New Roman"/>
          <w:b w:val="false"/>
          <w:i w:val="false"/>
          <w:color w:val="000000"/>
          <w:sz w:val="28"/>
        </w:rPr>
        <w:t xml:space="preserve"> 18, 19-тарауларына, </w:t>
      </w:r>
      <w:r>
        <w:rPr>
          <w:rFonts w:ascii="Times New Roman"/>
          <w:b w:val="false"/>
          <w:i w:val="false"/>
          <w:color w:val="000000"/>
          <w:sz w:val="28"/>
        </w:rPr>
        <w:t>7-бөлімінің</w:t>
      </w:r>
      <w:r>
        <w:rPr>
          <w:rFonts w:ascii="Times New Roman"/>
          <w:b w:val="false"/>
          <w:i w:val="false"/>
          <w:color w:val="000000"/>
          <w:sz w:val="28"/>
        </w:rPr>
        <w:t xml:space="preserve"> 25-тарауына, 12-бөліміне сәйкес жеке тұлғаларға қатысты шаруа немесе фермер қожалықтары үшін арнаулы салық режимін қолданатындарды қоспағанда, салық агенттері, оның ішінде Зейнетақымен қамсыздандыру туралы заңда, Міндетті әлеуметтік сақтандыру туралы заңда белгіленген мөлшерлерде өз пайдасына міндетті зейнетақы жарналарымен, әлеуметтік аударымдары, міндетті әлеуметтік медициналық сақтандыруға жарналар бойынша дара кәсіпкерлер (шаруа немесе фермер қожалықтары үшін, патент негізінде арнаулы салық режимдерін қолданатындарды қоспағанда), жеке нотариустар, жеке сот орындаушылары, адвокаттар, кәсіби медиаторлар жасайды.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355-бабының</w:t>
      </w:r>
      <w:r>
        <w:rPr>
          <w:rFonts w:ascii="Times New Roman"/>
          <w:b w:val="false"/>
          <w:i w:val="false"/>
          <w:color w:val="000000"/>
          <w:sz w:val="28"/>
        </w:rPr>
        <w:t xml:space="preserve"> 2-тармағына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452-бабыларына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әрбір қызмет түрі бойынша бөлек табыс етеді. </w:t>
      </w:r>
    </w:p>
    <w:bookmarkStart w:name="z214" w:id="208"/>
    <w:p>
      <w:pPr>
        <w:spacing w:after="0"/>
        <w:ind w:left="0"/>
        <w:jc w:val="both"/>
      </w:pPr>
      <w:r>
        <w:rPr>
          <w:rFonts w:ascii="Times New Roman"/>
          <w:b w:val="false"/>
          <w:i w:val="false"/>
          <w:color w:val="000000"/>
          <w:sz w:val="28"/>
        </w:rPr>
        <w:t>
      2. Осы Қағидалар 2018 жылғы 1 қаңтардан бастап салық есептілігін табыс ету бойынша міндеттемелерге қолданылады.</w:t>
      </w:r>
    </w:p>
    <w:bookmarkEnd w:id="208"/>
    <w:bookmarkStart w:name="z215" w:id="209"/>
    <w:p>
      <w:pPr>
        <w:spacing w:after="0"/>
        <w:ind w:left="0"/>
        <w:jc w:val="both"/>
      </w:pPr>
      <w:r>
        <w:rPr>
          <w:rFonts w:ascii="Times New Roman"/>
          <w:b w:val="false"/>
          <w:i w:val="false"/>
          <w:color w:val="000000"/>
          <w:sz w:val="28"/>
        </w:rPr>
        <w:t>
      3.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200.04-ке дейінгі нысандар) тұрады.</w:t>
      </w:r>
    </w:p>
    <w:bookmarkEnd w:id="209"/>
    <w:bookmarkStart w:name="z216" w:id="210"/>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210"/>
    <w:bookmarkStart w:name="z217" w:id="211"/>
    <w:p>
      <w:pPr>
        <w:spacing w:after="0"/>
        <w:ind w:left="0"/>
        <w:jc w:val="both"/>
      </w:pPr>
      <w:r>
        <w:rPr>
          <w:rFonts w:ascii="Times New Roman"/>
          <w:b w:val="false"/>
          <w:i w:val="false"/>
          <w:color w:val="000000"/>
          <w:sz w:val="28"/>
        </w:rPr>
        <w:t>
      5. Көрсеткіштер болмаған кезде тиісті декларацияның торкөздері толтырылмайды.</w:t>
      </w:r>
    </w:p>
    <w:bookmarkEnd w:id="211"/>
    <w:bookmarkStart w:name="z218" w:id="212"/>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 жолдарын толтыру кезінде міндетті тәртіпте жасалады.</w:t>
      </w:r>
    </w:p>
    <w:bookmarkEnd w:id="212"/>
    <w:bookmarkStart w:name="z219" w:id="213"/>
    <w:p>
      <w:pPr>
        <w:spacing w:after="0"/>
        <w:ind w:left="0"/>
        <w:jc w:val="both"/>
      </w:pPr>
      <w:r>
        <w:rPr>
          <w:rFonts w:ascii="Times New Roman"/>
          <w:b w:val="false"/>
          <w:i w:val="false"/>
          <w:color w:val="000000"/>
          <w:sz w:val="28"/>
        </w:rPr>
        <w:t>
      7. Декларацияға қосымшаларда көрсетілуі тиіс деректер болмаған жағдайда олар жасалмайды.</w:t>
      </w:r>
    </w:p>
    <w:bookmarkEnd w:id="213"/>
    <w:bookmarkStart w:name="z220" w:id="214"/>
    <w:p>
      <w:pPr>
        <w:spacing w:after="0"/>
        <w:ind w:left="0"/>
        <w:jc w:val="both"/>
      </w:pPr>
      <w:r>
        <w:rPr>
          <w:rFonts w:ascii="Times New Roman"/>
          <w:b w:val="false"/>
          <w:i w:val="false"/>
          <w:color w:val="000000"/>
          <w:sz w:val="28"/>
        </w:rPr>
        <w:t xml:space="preserve">
      8.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bookmarkEnd w:id="214"/>
    <w:bookmarkStart w:name="z221" w:id="215"/>
    <w:p>
      <w:pPr>
        <w:spacing w:after="0"/>
        <w:ind w:left="0"/>
        <w:jc w:val="both"/>
      </w:pPr>
      <w:r>
        <w:rPr>
          <w:rFonts w:ascii="Times New Roman"/>
          <w:b w:val="false"/>
          <w:i w:val="false"/>
          <w:color w:val="000000"/>
          <w:sz w:val="28"/>
        </w:rPr>
        <w:t>
      9. Осы Қағидадаларда мынадай арифметикалық белгілер қолданылады: "+" – қосу; "–" – алу; "х" – көбейту; "/" – бөлу; "=" – тең.</w:t>
      </w:r>
    </w:p>
    <w:bookmarkEnd w:id="215"/>
    <w:bookmarkStart w:name="z222" w:id="216"/>
    <w:p>
      <w:pPr>
        <w:spacing w:after="0"/>
        <w:ind w:left="0"/>
        <w:jc w:val="both"/>
      </w:pPr>
      <w:r>
        <w:rPr>
          <w:rFonts w:ascii="Times New Roman"/>
          <w:b w:val="false"/>
          <w:i w:val="false"/>
          <w:color w:val="000000"/>
          <w:sz w:val="28"/>
        </w:rPr>
        <w:t xml:space="preserve">
      10. Сомалардың теріс мәндері декларацияның тиісті жолының (бағанының) бірінші сол жақтағы торкөзінде "–" белгісімен белгіленеді. </w:t>
      </w:r>
    </w:p>
    <w:bookmarkEnd w:id="216"/>
    <w:bookmarkStart w:name="z223" w:id="217"/>
    <w:p>
      <w:pPr>
        <w:spacing w:after="0"/>
        <w:ind w:left="0"/>
        <w:jc w:val="both"/>
      </w:pPr>
      <w:r>
        <w:rPr>
          <w:rFonts w:ascii="Times New Roman"/>
          <w:b w:val="false"/>
          <w:i w:val="false"/>
          <w:color w:val="000000"/>
          <w:sz w:val="28"/>
        </w:rPr>
        <w:t>
      11. Декларация жасау кезінде:</w:t>
      </w:r>
    </w:p>
    <w:bookmarkEnd w:id="21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24" w:id="218"/>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61-бабының</w:t>
      </w:r>
      <w:r>
        <w:rPr>
          <w:rFonts w:ascii="Times New Roman"/>
          <w:b w:val="false"/>
          <w:i w:val="false"/>
          <w:color w:val="000000"/>
          <w:sz w:val="28"/>
        </w:rPr>
        <w:t xml:space="preserve"> 3-тармағына сәйкес салық агенті/салымшы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18"/>
    <w:bookmarkStart w:name="z225" w:id="219"/>
    <w:p>
      <w:pPr>
        <w:spacing w:after="0"/>
        <w:ind w:left="0"/>
        <w:jc w:val="both"/>
      </w:pPr>
      <w:r>
        <w:rPr>
          <w:rFonts w:ascii="Times New Roman"/>
          <w:b w:val="false"/>
          <w:i w:val="false"/>
          <w:color w:val="000000"/>
          <w:sz w:val="28"/>
        </w:rPr>
        <w:t>
      13. Декларацияны табыс ету кезінде:</w:t>
      </w:r>
    </w:p>
    <w:bookmarkEnd w:id="21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226" w:id="220"/>
    <w:p>
      <w:pPr>
        <w:spacing w:after="0"/>
        <w:ind w:left="0"/>
        <w:jc w:val="both"/>
      </w:pPr>
      <w:r>
        <w:rPr>
          <w:rFonts w:ascii="Times New Roman"/>
          <w:b w:val="false"/>
          <w:i w:val="false"/>
          <w:color w:val="000000"/>
          <w:sz w:val="28"/>
        </w:rPr>
        <w:t>
      14.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220"/>
    <w:bookmarkStart w:name="z227" w:id="221"/>
    <w:p>
      <w:pPr>
        <w:spacing w:after="0"/>
        <w:ind w:left="0"/>
        <w:jc w:val="left"/>
      </w:pPr>
      <w:r>
        <w:rPr>
          <w:rFonts w:ascii="Times New Roman"/>
          <w:b/>
          <w:i w:val="false"/>
          <w:color w:val="000000"/>
        </w:rPr>
        <w:t xml:space="preserve"> 2-Тарау. Декларацияны жасау (200.00-нысан)</w:t>
      </w:r>
    </w:p>
    <w:bookmarkEnd w:id="221"/>
    <w:bookmarkStart w:name="z228" w:id="222"/>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мынадай деректерді көрсетеді:</w:t>
      </w:r>
    </w:p>
    <w:bookmarkEnd w:id="222"/>
    <w:p>
      <w:pPr>
        <w:spacing w:after="0"/>
        <w:ind w:left="0"/>
        <w:jc w:val="both"/>
      </w:pPr>
      <w:r>
        <w:rPr>
          <w:rFonts w:ascii="Times New Roman"/>
          <w:b w:val="false"/>
          <w:i w:val="false"/>
          <w:color w:val="000000"/>
          <w:sz w:val="28"/>
        </w:rPr>
        <w:t>
      1) ЖСН (БСН) – салық төлеушінің жеке сәйкестендіру нөмірі (бизнес- сәйкетендіру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p>
      <w:pPr>
        <w:spacing w:after="0"/>
        <w:ind w:left="0"/>
        <w:jc w:val="both"/>
      </w:pPr>
      <w:r>
        <w:rPr>
          <w:rFonts w:ascii="Times New Roman"/>
          <w:b w:val="false"/>
          <w:i w:val="false"/>
          <w:color w:val="000000"/>
          <w:sz w:val="28"/>
        </w:rPr>
        <w:t>
      3) салық агентінің атауы/салымшынын (төлеушінің) Т.А.Ә.</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4) декларацияның түрі.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3-тармағының 4) тармақшасында көзделген декларацияны табыс еткен жағдайда белгіленеді; </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Егер салық төлеуші А, B, C, D жолдарында көрсетілген санаттардың біріне жатқан жағдайда торкөз белгіленеді.</w:t>
      </w:r>
    </w:p>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8) қызметкерлердің (адам) саны.</w:t>
      </w:r>
    </w:p>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p>
      <w:pPr>
        <w:spacing w:after="0"/>
        <w:ind w:left="0"/>
        <w:jc w:val="both"/>
      </w:pPr>
      <w:r>
        <w:rPr>
          <w:rFonts w:ascii="Times New Roman"/>
          <w:b w:val="false"/>
          <w:i w:val="false"/>
          <w:color w:val="000000"/>
          <w:sz w:val="28"/>
        </w:rPr>
        <w:t>
      9)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p>
    <w:p>
      <w:pPr>
        <w:spacing w:after="0"/>
        <w:ind w:left="0"/>
        <w:jc w:val="both"/>
      </w:pP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p>
      <w:pPr>
        <w:spacing w:after="0"/>
        <w:ind w:left="0"/>
        <w:jc w:val="both"/>
      </w:pPr>
      <w:r>
        <w:rPr>
          <w:rFonts w:ascii="Times New Roman"/>
          <w:b w:val="false"/>
          <w:i w:val="false"/>
          <w:color w:val="000000"/>
          <w:sz w:val="28"/>
        </w:rPr>
        <w:t>
      10) табыс етілген қосымшалар.</w:t>
      </w:r>
    </w:p>
    <w:p>
      <w:pPr>
        <w:spacing w:after="0"/>
        <w:ind w:left="0"/>
        <w:jc w:val="both"/>
      </w:pPr>
      <w:r>
        <w:rPr>
          <w:rFonts w:ascii="Times New Roman"/>
          <w:b w:val="false"/>
          <w:i w:val="false"/>
          <w:color w:val="000000"/>
          <w:sz w:val="28"/>
        </w:rPr>
        <w:t>
      Табыс етiлген қосымшалардың торкөздерi белгiленедi;</w:t>
      </w:r>
    </w:p>
    <w:p>
      <w:pPr>
        <w:spacing w:after="0"/>
        <w:ind w:left="0"/>
        <w:jc w:val="both"/>
      </w:pPr>
      <w:r>
        <w:rPr>
          <w:rFonts w:ascii="Times New Roman"/>
          <w:b w:val="false"/>
          <w:i w:val="false"/>
          <w:color w:val="000000"/>
          <w:sz w:val="28"/>
        </w:rPr>
        <w:t>
      11) 200.03 қосымшаларының саны.</w:t>
      </w:r>
    </w:p>
    <w:p>
      <w:pPr>
        <w:spacing w:after="0"/>
        <w:ind w:left="0"/>
        <w:jc w:val="both"/>
      </w:pPr>
      <w:r>
        <w:rPr>
          <w:rFonts w:ascii="Times New Roman"/>
          <w:b w:val="false"/>
          <w:i w:val="false"/>
          <w:color w:val="000000"/>
          <w:sz w:val="28"/>
        </w:rPr>
        <w:t xml:space="preserve">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келетін 200.03 қосымшаларының саны көрсетіледі; </w:t>
      </w:r>
    </w:p>
    <w:p>
      <w:pPr>
        <w:spacing w:after="0"/>
        <w:ind w:left="0"/>
        <w:jc w:val="both"/>
      </w:pPr>
      <w:r>
        <w:rPr>
          <w:rFonts w:ascii="Times New Roman"/>
          <w:b w:val="false"/>
          <w:i w:val="false"/>
          <w:color w:val="000000"/>
          <w:sz w:val="28"/>
        </w:rPr>
        <w:t>
      12) 200.04 қосымшаларының саны.</w:t>
      </w:r>
    </w:p>
    <w:p>
      <w:pPr>
        <w:spacing w:after="0"/>
        <w:ind w:left="0"/>
        <w:jc w:val="both"/>
      </w:pPr>
      <w:r>
        <w:rPr>
          <w:rFonts w:ascii="Times New Roman"/>
          <w:b w:val="false"/>
          <w:i w:val="false"/>
          <w:color w:val="000000"/>
          <w:sz w:val="28"/>
        </w:rPr>
        <w:t>
      Салық кодексімен белгіленген тәртіпте Қазақстан Республикасымен жасасқан келісімшарттар санына сәйкес келетін 200.04 қосымшаларының саны көрсетіледі.</w:t>
      </w:r>
    </w:p>
    <w:bookmarkStart w:name="z229" w:id="223"/>
    <w:p>
      <w:pPr>
        <w:spacing w:after="0"/>
        <w:ind w:left="0"/>
        <w:jc w:val="both"/>
      </w:pPr>
      <w:r>
        <w:rPr>
          <w:rFonts w:ascii="Times New Roman"/>
          <w:b w:val="false"/>
          <w:i w:val="false"/>
          <w:color w:val="000000"/>
          <w:sz w:val="28"/>
        </w:rPr>
        <w:t>
      16. "Есептік көрсеткіштер" деген бөлімде:</w:t>
      </w:r>
    </w:p>
    <w:bookmarkEnd w:id="223"/>
    <w:p>
      <w:pPr>
        <w:spacing w:after="0"/>
        <w:ind w:left="0"/>
        <w:jc w:val="both"/>
      </w:pPr>
      <w:r>
        <w:rPr>
          <w:rFonts w:ascii="Times New Roman"/>
          <w:b w:val="false"/>
          <w:i w:val="false"/>
          <w:color w:val="000000"/>
          <w:sz w:val="28"/>
        </w:rPr>
        <w:t xml:space="preserve">
      1) 200.00.001 I, 200.00.001 II және 200.00.001 III жолдары осы нысанға 200.03-қосымшада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p>
      <w:pPr>
        <w:spacing w:after="0"/>
        <w:ind w:left="0"/>
        <w:jc w:val="both"/>
      </w:pPr>
      <w:r>
        <w:rPr>
          <w:rFonts w:ascii="Times New Roman"/>
          <w:b w:val="false"/>
          <w:i w:val="false"/>
          <w:color w:val="000000"/>
          <w:sz w:val="28"/>
        </w:rPr>
        <w:t xml:space="preserve">
      200.00.001 IV жолы 200.00.001 I, 200.00.001 II және 200.00.001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2) 200.00.002 I, 200.00.002 II және 200.00.002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 </w:t>
      </w:r>
    </w:p>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 </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200.00.004 III жолдары дара кәсіпкерлер (шаруа немесе фермер қожалықтарына үшін, патент негізінде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БЖЗҚ өз пайдасына аударуға жататын міндетті зейнетақы жарналарының сомаларын көрсетуге арналған.</w:t>
      </w:r>
    </w:p>
    <w:p>
      <w:pPr>
        <w:spacing w:after="0"/>
        <w:ind w:left="0"/>
        <w:jc w:val="both"/>
      </w:pPr>
      <w:r>
        <w:rPr>
          <w:rFonts w:ascii="Times New Roman"/>
          <w:b w:val="false"/>
          <w:i w:val="false"/>
          <w:color w:val="000000"/>
          <w:sz w:val="28"/>
        </w:rPr>
        <w:t>
      200.00.004 IV жолы 200.00.004 I, 200.00.004 II, 200.00.004 III жолдарының сомасы ретінде айқындалатын есепті тоқсанда міндетті зейнетақы жарналарының сомасын көрсетуге арналған;</w:t>
      </w:r>
    </w:p>
    <w:p>
      <w:pPr>
        <w:spacing w:after="0"/>
        <w:ind w:left="0"/>
        <w:jc w:val="both"/>
      </w:pPr>
      <w:r>
        <w:rPr>
          <w:rFonts w:ascii="Times New Roman"/>
          <w:b w:val="false"/>
          <w:i w:val="false"/>
          <w:color w:val="000000"/>
          <w:sz w:val="28"/>
        </w:rPr>
        <w:t xml:space="preserve">
      5) 200.00.005 І, 200.00.005 ІІ және 200.00.005 ІІІ жолдары осы нысанға 200.03-қосымшада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Салық кодексінің </w:t>
      </w:r>
      <w:r>
        <w:rPr>
          <w:rFonts w:ascii="Times New Roman"/>
          <w:b w:val="false"/>
          <w:i w:val="false"/>
          <w:color w:val="000000"/>
          <w:sz w:val="28"/>
        </w:rPr>
        <w:t>358-бабының</w:t>
      </w:r>
      <w:r>
        <w:rPr>
          <w:rFonts w:ascii="Times New Roman"/>
          <w:b w:val="false"/>
          <w:i w:val="false"/>
          <w:color w:val="000000"/>
          <w:sz w:val="28"/>
        </w:rPr>
        <w:t xml:space="preserve"> 1, 3-тармақтарына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xml:space="preserve">
      Бұл ретте, 200.00.005 I, 200.00.005 II, 200.00.005 III және 200.00.005 IV жолдарының сомасы тиісінше 200.03.003 I, 200.03.003 II, 200.03.003 III және 200.03.003 IV жолдарына енгізілмейді. </w:t>
      </w:r>
    </w:p>
    <w:p>
      <w:pPr>
        <w:spacing w:after="0"/>
        <w:ind w:left="0"/>
        <w:jc w:val="both"/>
      </w:pPr>
      <w:r>
        <w:rPr>
          <w:rFonts w:ascii="Times New Roman"/>
          <w:b w:val="false"/>
          <w:i w:val="false"/>
          <w:color w:val="000000"/>
          <w:sz w:val="28"/>
        </w:rPr>
        <w:t>
      Бұл жолдарды ауыл шаруашылығы өнімдерін,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xml:space="preserve">
      200.00.005 IV жолы 200.00.005 I, 200.00.005 II және 200.00.005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6) Декларацияны ауыл шаруашылығы өнімдерін, акваөсіру (балық өсіру шаруашылығы) өнімін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200.00.006 жолында көрсетіледі (6 В торкөзін толтырған жағдайда).</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есептелген әлеуметтік салықтың сомасын көрсетуге арналған.</w:t>
      </w:r>
    </w:p>
    <w:p>
      <w:pPr>
        <w:spacing w:after="0"/>
        <w:ind w:left="0"/>
        <w:jc w:val="both"/>
      </w:pPr>
      <w:r>
        <w:rPr>
          <w:rFonts w:ascii="Times New Roman"/>
          <w:b w:val="false"/>
          <w:i w:val="false"/>
          <w:color w:val="000000"/>
          <w:sz w:val="28"/>
        </w:rPr>
        <w:t xml:space="preserve">
      200.00.006 IV жолы 200.00.006 I, 200.00.006 II және 200.00.006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w:t>
      </w:r>
      <w:r>
        <w:rPr>
          <w:rFonts w:ascii="Times New Roman"/>
          <w:b w:val="false"/>
          <w:i w:val="false"/>
          <w:color w:val="000000"/>
          <w:sz w:val="28"/>
        </w:rPr>
        <w:t>358-бабының</w:t>
      </w:r>
      <w:r>
        <w:rPr>
          <w:rFonts w:ascii="Times New Roman"/>
          <w:b w:val="false"/>
          <w:i w:val="false"/>
          <w:color w:val="000000"/>
          <w:sz w:val="28"/>
        </w:rPr>
        <w:t xml:space="preserve"> 2-тармағына сәйкес есептелген, бюджетке төлеуге тиіс әлеуметтік салықтың сомасын көрсетуге арналған. </w:t>
      </w:r>
    </w:p>
    <w:p>
      <w:pPr>
        <w:spacing w:after="0"/>
        <w:ind w:left="0"/>
        <w:jc w:val="both"/>
      </w:pPr>
      <w:r>
        <w:rPr>
          <w:rFonts w:ascii="Times New Roman"/>
          <w:b w:val="false"/>
          <w:i w:val="false"/>
          <w:color w:val="000000"/>
          <w:sz w:val="28"/>
        </w:rPr>
        <w:t xml:space="preserve">
      200.00.007 IV жолы 200.00.007 I, 200.00.007 II және 200.00.007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8) 200.00.008 І, 200.00.008 ІІ және 200.00.008 ІІІ жолдары осы нысанға 200.03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161-бабына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заңына сәйкес есептелген әлеуметтік аударымдардың сомасын көрсетуге арналған.</w:t>
      </w:r>
    </w:p>
    <w:p>
      <w:pPr>
        <w:spacing w:after="0"/>
        <w:ind w:left="0"/>
        <w:jc w:val="both"/>
      </w:pPr>
      <w:r>
        <w:rPr>
          <w:rFonts w:ascii="Times New Roman"/>
          <w:b w:val="false"/>
          <w:i w:val="false"/>
          <w:color w:val="000000"/>
          <w:sz w:val="28"/>
        </w:rPr>
        <w:t xml:space="preserve">
      200.00.008 IV жолы 200.00.008 I, 200.00.008 II және 200.00.008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9) 200.00.009 I, 200.00.009 II, 200.00.009 III жолдары дара кәсіпкерлердің (шаруа немесе фермер қожалықтарына арналған, патент негізіндегі арнаулы салық режимдерiн қолданатындарды қоспағанда), жеке нотариустардың, жеке сот орындаушыларының, адвокаттардың, кәсіби медиаторлардың есепті тоқсанның әрбір айы үшін өз пайдасына әлеуметтік аударымдардың сомасын көрсетуіне арналған.</w:t>
      </w:r>
    </w:p>
    <w:p>
      <w:pPr>
        <w:spacing w:after="0"/>
        <w:ind w:left="0"/>
        <w:jc w:val="both"/>
      </w:pPr>
      <w:r>
        <w:rPr>
          <w:rFonts w:ascii="Times New Roman"/>
          <w:b w:val="false"/>
          <w:i w:val="false"/>
          <w:color w:val="000000"/>
          <w:sz w:val="28"/>
        </w:rPr>
        <w:t xml:space="preserve">
      200.00.009 IV жолы 200.00.009 I, 200.00.009 II, 200.00.009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xml:space="preserve">
      10) 200.00.010 I, 200.00.010 II, 200.00.010 III жолдары Міндетті әлеуметтік медициналық сақтандыру туралы заңына сәйкес, МӘМС аударымдарының сомасын көрсетуіне арналған. </w:t>
      </w:r>
    </w:p>
    <w:p>
      <w:pPr>
        <w:spacing w:after="0"/>
        <w:ind w:left="0"/>
        <w:jc w:val="both"/>
      </w:pPr>
      <w:r>
        <w:rPr>
          <w:rFonts w:ascii="Times New Roman"/>
          <w:b w:val="false"/>
          <w:i w:val="false"/>
          <w:color w:val="000000"/>
          <w:sz w:val="28"/>
        </w:rPr>
        <w:t>
      200.00.010 I, 200.00.010 II, 200.00.010 III, 200.00.010 IV жолдары Міндетті әлеуметтік медициналық сақтандыру туралы заңына сәйкес 2017 жылғы 1 шілдеден бастап толтырылуға жатады;</w:t>
      </w:r>
    </w:p>
    <w:p>
      <w:pPr>
        <w:spacing w:after="0"/>
        <w:ind w:left="0"/>
        <w:jc w:val="both"/>
      </w:pPr>
      <w:r>
        <w:rPr>
          <w:rFonts w:ascii="Times New Roman"/>
          <w:b w:val="false"/>
          <w:i w:val="false"/>
          <w:color w:val="000000"/>
          <w:sz w:val="28"/>
        </w:rPr>
        <w:t>
      11) 200.00.011 I, 200.00.011 II, 200.00.011 III жолдары Міндетті әлеуметтік медициналық сақтандыру туралы заңына сәйкес, МӘМС жарнасының сомасын көрсетуіне арналған.</w:t>
      </w:r>
    </w:p>
    <w:p>
      <w:pPr>
        <w:spacing w:after="0"/>
        <w:ind w:left="0"/>
        <w:jc w:val="both"/>
      </w:pPr>
      <w:r>
        <w:rPr>
          <w:rFonts w:ascii="Times New Roman"/>
          <w:b w:val="false"/>
          <w:i w:val="false"/>
          <w:color w:val="000000"/>
          <w:sz w:val="28"/>
        </w:rPr>
        <w:t>
      200.00.011 I, 200.00.011 II, 200.00.011 III, 200.00.011 IV жолдары Міндетті әлеуметтік медициналық сақтандыру туралы заңына сәйкес 2017 жылғы 1 шілдеден бастап толтырылуға жатады.</w:t>
      </w:r>
    </w:p>
    <w:bookmarkStart w:name="z230" w:id="224"/>
    <w:p>
      <w:pPr>
        <w:spacing w:after="0"/>
        <w:ind w:left="0"/>
        <w:jc w:val="both"/>
      </w:pPr>
      <w:r>
        <w:rPr>
          <w:rFonts w:ascii="Times New Roman"/>
          <w:b w:val="false"/>
          <w:i w:val="false"/>
          <w:color w:val="000000"/>
          <w:sz w:val="28"/>
        </w:rPr>
        <w:t xml:space="preserve">
      17. "Салық төлеушінің жауапкершілігі" деген бөлімде: </w:t>
      </w:r>
    </w:p>
    <w:bookmarkEnd w:id="224"/>
    <w:p>
      <w:pPr>
        <w:spacing w:after="0"/>
        <w:ind w:left="0"/>
        <w:jc w:val="both"/>
      </w:pPr>
      <w:r>
        <w:rPr>
          <w:rFonts w:ascii="Times New Roman"/>
          <w:b w:val="false"/>
          <w:i w:val="false"/>
          <w:color w:val="000000"/>
          <w:sz w:val="28"/>
        </w:rPr>
        <w:t>
      1) "Салымшы (төлеуші) басшысының Т.А.Ә." деген жолда басшының құрылтай құжаттарына/салымшының (төлеушінің) жеке басын куәландыратын құжаттарға сәйкес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адвокат, жеке нотариус, жеке сот орындаушысы, кәсіби медиаторлар табыс еткен болса,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xml:space="preserve">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 </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мемлекеттік кірістер органына табыс етілген ағымдағы күн көрсетіледі;</w:t>
      </w:r>
    </w:p>
    <w:p>
      <w:pPr>
        <w:spacing w:after="0"/>
        <w:ind w:left="0"/>
        <w:jc w:val="both"/>
      </w:pPr>
      <w:r>
        <w:rPr>
          <w:rFonts w:ascii="Times New Roman"/>
          <w:b w:val="false"/>
          <w:i w:val="false"/>
          <w:color w:val="000000"/>
          <w:sz w:val="28"/>
        </w:rPr>
        <w:t xml:space="preserve">
      3) бенефициар мемлекеттік кірістер органының жеке табыс салығы және әлеуметтік салық бойынша коды. </w:t>
      </w:r>
    </w:p>
    <w:p>
      <w:pPr>
        <w:spacing w:after="0"/>
        <w:ind w:left="0"/>
        <w:jc w:val="both"/>
      </w:pPr>
      <w:r>
        <w:rPr>
          <w:rFonts w:ascii="Times New Roman"/>
          <w:b w:val="false"/>
          <w:i w:val="false"/>
          <w:color w:val="000000"/>
          <w:sz w:val="28"/>
        </w:rPr>
        <w:t>
      Салық агентінің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p>
      <w:pPr>
        <w:spacing w:after="0"/>
        <w:ind w:left="0"/>
        <w:jc w:val="both"/>
      </w:pPr>
      <w:r>
        <w:rPr>
          <w:rFonts w:ascii="Times New Roman"/>
          <w:b w:val="false"/>
          <w:i w:val="false"/>
          <w:color w:val="000000"/>
          <w:sz w:val="28"/>
        </w:rPr>
        <w:t>
      Салық агентінің, салымшының (төлеушінің) орналасқан орны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5) "Декларацияны қабылдаған лауазымды адамның Т.А.Ә." жолда декларацияны қабылдаған мемлекеттік кірістер органы қызметкерінің тегі, аты, әкесінің аты (ол болған кезде) және қойылған қолы көрсетіледі; </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Мемлекеттік кірістер органы беретін декларацияның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15-тармақтың 4), 5), 6), 7) тармақшаларын декларацияны қағаз жеткізгіште қабылдаған мемлекеттік кірістер органының қызметкері толтырады. </w:t>
      </w:r>
    </w:p>
    <w:bookmarkStart w:name="z231" w:id="225"/>
    <w:p>
      <w:pPr>
        <w:spacing w:after="0"/>
        <w:ind w:left="0"/>
        <w:jc w:val="left"/>
      </w:pPr>
      <w:r>
        <w:rPr>
          <w:rFonts w:ascii="Times New Roman"/>
          <w:b/>
          <w:i w:val="false"/>
          <w:color w:val="000000"/>
        </w:rPr>
        <w:t xml:space="preserve"> 3-Тарау. "Жеке табыс салығын және әлеуметтік салықты,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аударымдары және (немесе) жарналарды есептеу" 200.01-нысанын жасау</w:t>
      </w:r>
    </w:p>
    <w:bookmarkEnd w:id="225"/>
    <w:bookmarkStart w:name="z232" w:id="226"/>
    <w:p>
      <w:pPr>
        <w:spacing w:after="0"/>
        <w:ind w:left="0"/>
        <w:jc w:val="both"/>
      </w:pPr>
      <w:r>
        <w:rPr>
          <w:rFonts w:ascii="Times New Roman"/>
          <w:b w:val="false"/>
          <w:i w:val="false"/>
          <w:color w:val="000000"/>
          <w:sz w:val="28"/>
        </w:rPr>
        <w:t>
      18. "Жеке табыс салығы" деген бөлімде:</w:t>
      </w:r>
    </w:p>
    <w:bookmarkEnd w:id="226"/>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салық агентімен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жеке табыс салығының сомасын көрсетуге арналған.</w:t>
      </w:r>
    </w:p>
    <w:p>
      <w:pPr>
        <w:spacing w:after="0"/>
        <w:ind w:left="0"/>
        <w:jc w:val="both"/>
      </w:pPr>
      <w:r>
        <w:rPr>
          <w:rFonts w:ascii="Times New Roman"/>
          <w:b w:val="false"/>
          <w:i w:val="false"/>
          <w:color w:val="000000"/>
          <w:sz w:val="28"/>
        </w:rPr>
        <w:t xml:space="preserve">
      200.01.002 IV жол 200.01.002 I, 200.01.002 II және 200.01.002 III жолдарының сомасы ретінде айқындалатын, есепті тоқсан үшін табыстың қорытынды сомасын көрсетуге арналған; </w:t>
      </w:r>
    </w:p>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p>
      <w:pPr>
        <w:spacing w:after="0"/>
        <w:ind w:left="0"/>
        <w:jc w:val="both"/>
      </w:pPr>
      <w:r>
        <w:rPr>
          <w:rFonts w:ascii="Times New Roman"/>
          <w:b w:val="false"/>
          <w:i w:val="false"/>
          <w:color w:val="000000"/>
          <w:sz w:val="28"/>
        </w:rPr>
        <w:t>
      4) 200.01.004 жол есептелген, бірақ есепті тоқсанның басында төленбеген жеке табыс салығының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соңында төленбеген жеке табыс салығының сомасын көрсетуге арналған;</w:t>
      </w:r>
    </w:p>
    <w:p>
      <w:pPr>
        <w:spacing w:after="0"/>
        <w:ind w:left="0"/>
        <w:jc w:val="both"/>
      </w:pPr>
      <w:r>
        <w:rPr>
          <w:rFonts w:ascii="Times New Roman"/>
          <w:b w:val="false"/>
          <w:i w:val="false"/>
          <w:color w:val="000000"/>
          <w:sz w:val="28"/>
        </w:rPr>
        <w:t xml:space="preserve">
      6) 200.01.006 I, 200.01.006 II және 200.01.006 III жолдары есепті тоқсанның әрбір айында жеке тұлғаларға төленген табыстар сомасын көрсетуге арналған. </w:t>
      </w:r>
    </w:p>
    <w:p>
      <w:pPr>
        <w:spacing w:after="0"/>
        <w:ind w:left="0"/>
        <w:jc w:val="both"/>
      </w:pPr>
      <w:r>
        <w:rPr>
          <w:rFonts w:ascii="Times New Roman"/>
          <w:b w:val="false"/>
          <w:i w:val="false"/>
          <w:color w:val="000000"/>
          <w:sz w:val="28"/>
        </w:rPr>
        <w:t xml:space="preserve">
      200.01.006 IV жолы 200.01.006 I, 200.01.006 II және 200.01.006 III жолдарының сомасы ретінде айқындалатын, есепті тоқсан үшін табыстардың қорытынды сомасын көрсетуге арналған. </w:t>
      </w:r>
    </w:p>
    <w:bookmarkStart w:name="z233" w:id="227"/>
    <w:p>
      <w:pPr>
        <w:spacing w:after="0"/>
        <w:ind w:left="0"/>
        <w:jc w:val="both"/>
      </w:pPr>
      <w:r>
        <w:rPr>
          <w:rFonts w:ascii="Times New Roman"/>
          <w:b w:val="false"/>
          <w:i w:val="false"/>
          <w:color w:val="000000"/>
          <w:sz w:val="28"/>
        </w:rPr>
        <w:t>
      19. "Міндетті зейнетақы жарналары, міндетті кәсіптік зейнетақы жарналары" бөлімінде:</w:t>
      </w:r>
    </w:p>
    <w:bookmarkEnd w:id="227"/>
    <w:p>
      <w:pPr>
        <w:spacing w:after="0"/>
        <w:ind w:left="0"/>
        <w:jc w:val="both"/>
      </w:pPr>
      <w:r>
        <w:rPr>
          <w:rFonts w:ascii="Times New Roman"/>
          <w:b w:val="false"/>
          <w:i w:val="false"/>
          <w:color w:val="000000"/>
          <w:sz w:val="28"/>
        </w:rPr>
        <w:t>
      1) 200.01.007 I, 200.01.007 II және 200.01.007 III жолдар Зейнетақымен қамсыздандыру туралы заңына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xml:space="preserve">
      200.01.007 IV жолы 200.01.007 I, 200.01.007 II және 200.01.007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2) 200.01.008 I, 200.01.008 II және 200.01.008 III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xml:space="preserve">
      200.01.008 IV жолы 200.01.008 I, 200.01.008 II және 200.01.008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3) 200.01.009 I, 200.01.009 II, 200.01.009 III жолдары дара кәсіпкерлер (шаруа немесе фермер қожалықтарына арналған, патент негізіндегі арнаулы салық режимдерiн қолданатындарды қоспағанда), жеке нотариустар, жеке сот орындаушылары, адвокаттар, кәсіби медиаторлар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200.01.009 IV жол 201.01.009 I, 201.01.009 II, 201.01.009 III жолдарының сомасы ретiнде айқындалатын есепті тоқсан үшін мәлiмдейтін табыстың қорытынды сомасын көрсетуге арналған.</w:t>
      </w:r>
    </w:p>
    <w:bookmarkStart w:name="z234" w:id="228"/>
    <w:p>
      <w:pPr>
        <w:spacing w:after="0"/>
        <w:ind w:left="0"/>
        <w:jc w:val="both"/>
      </w:pPr>
      <w:r>
        <w:rPr>
          <w:rFonts w:ascii="Times New Roman"/>
          <w:b w:val="false"/>
          <w:i w:val="false"/>
          <w:color w:val="000000"/>
          <w:sz w:val="28"/>
        </w:rPr>
        <w:t xml:space="preserve">
      20. "Мүгедек қызметкерлердің саны және еңбекақыларын төлеу бойынша шығыстар" деген бөлімде Салық кодексінің </w:t>
      </w:r>
      <w:r>
        <w:rPr>
          <w:rFonts w:ascii="Times New Roman"/>
          <w:b w:val="false"/>
          <w:i w:val="false"/>
          <w:color w:val="000000"/>
          <w:sz w:val="28"/>
        </w:rPr>
        <w:t>135-бабы</w:t>
      </w:r>
      <w:r>
        <w:rPr>
          <w:rFonts w:ascii="Times New Roman"/>
          <w:b w:val="false"/>
          <w:i w:val="false"/>
          <w:color w:val="000000"/>
          <w:sz w:val="28"/>
        </w:rPr>
        <w:t xml:space="preserve"> 3-тармағының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 </w:t>
      </w:r>
    </w:p>
    <w:bookmarkEnd w:id="22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200.01.010 I, 200.01.010 II және 200.01.010 III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200.01.011 I, 200.01.011 II және 200.01.011 III жолдары есепті тоқсанның әрбір айы үшін мүгедек қызметкерлер санының жұмыскерлердің жалпы санындағы үлес салмағын көрсетуге арналған;</w:t>
      </w:r>
    </w:p>
    <w:p>
      <w:pPr>
        <w:spacing w:after="0"/>
        <w:ind w:left="0"/>
        <w:jc w:val="both"/>
      </w:pPr>
      <w:r>
        <w:rPr>
          <w:rFonts w:ascii="Times New Roman"/>
          <w:b w:val="false"/>
          <w:i w:val="false"/>
          <w:color w:val="000000"/>
          <w:sz w:val="28"/>
        </w:rPr>
        <w:t>
      3) 200.01.012 I, 200.01.012 II және 200.01.012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Start w:name="z235" w:id="229"/>
    <w:p>
      <w:pPr>
        <w:spacing w:after="0"/>
        <w:ind w:left="0"/>
        <w:jc w:val="both"/>
      </w:pPr>
      <w:r>
        <w:rPr>
          <w:rFonts w:ascii="Times New Roman"/>
          <w:b w:val="false"/>
          <w:i w:val="false"/>
          <w:color w:val="000000"/>
          <w:sz w:val="28"/>
        </w:rPr>
        <w:t xml:space="preserve">
      21. "Салық кодексінің </w:t>
      </w:r>
      <w:r>
        <w:rPr>
          <w:rFonts w:ascii="Times New Roman"/>
          <w:b w:val="false"/>
          <w:i w:val="false"/>
          <w:color w:val="000000"/>
          <w:sz w:val="28"/>
        </w:rPr>
        <w:t>358-бабының</w:t>
      </w:r>
      <w:r>
        <w:rPr>
          <w:rFonts w:ascii="Times New Roman"/>
          <w:b w:val="false"/>
          <w:i w:val="false"/>
          <w:color w:val="000000"/>
          <w:sz w:val="28"/>
        </w:rPr>
        <w:t xml:space="preserve"> 1, 3-тармақтарында белгіленген ставкаларды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бейрезиденттер толтырады. </w:t>
      </w:r>
    </w:p>
    <w:bookmarkEnd w:id="229"/>
    <w:p>
      <w:pPr>
        <w:spacing w:after="0"/>
        <w:ind w:left="0"/>
        <w:jc w:val="both"/>
      </w:pPr>
      <w:r>
        <w:rPr>
          <w:rFonts w:ascii="Times New Roman"/>
          <w:b w:val="false"/>
          <w:i w:val="false"/>
          <w:color w:val="000000"/>
          <w:sz w:val="28"/>
        </w:rPr>
        <w:t xml:space="preserve">
      Бұл бөлімде: </w:t>
      </w:r>
    </w:p>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xml:space="preserve">
      200.01.013 IV жолы 200.01.013 I, 200.01.013 II және 200.01.013 III жолдарының сомасы ретінде айқындалатын, есепті тоқсан үшін табыстардың қорытынды сомасын көрсетуге арналған. </w:t>
      </w:r>
    </w:p>
    <w:bookmarkStart w:name="z236" w:id="230"/>
    <w:p>
      <w:pPr>
        <w:spacing w:after="0"/>
        <w:ind w:left="0"/>
        <w:jc w:val="both"/>
      </w:pPr>
      <w:r>
        <w:rPr>
          <w:rFonts w:ascii="Times New Roman"/>
          <w:b w:val="false"/>
          <w:i w:val="false"/>
          <w:color w:val="000000"/>
          <w:sz w:val="28"/>
        </w:rPr>
        <w:t>
      22. "Әлеуметтік аударымдар" деген бөлімде:</w:t>
      </w:r>
    </w:p>
    <w:bookmarkEnd w:id="230"/>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және сыбайлас жемқорлыққа қарсы агенттігінің жемқорлық іс-әрекетке қарсы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IV жолы 200.01.014 I, 200.01.014 II және 200.01.014 III жолдарының сомасы ретінде айқындалатын, есепті тоқсан үшін жеке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2) 200.01.015 I, 200.01.015 II, 200.01.015 III жолдары дара кәсіпкерлер (шаруа немесе фермер қожалықтарына арналған, патент негізіндегі арнаулы салық режимдерiн қолданатындарды қоспағанда), жеке нотариустар, жеке сот орындаушылары, адвокаттар, кәсіби медиаторлар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200.01.015 IV жолы 200.01.015 I, 200.01.015 II, 200.01.015 III жолдарының сомасы ретінде айқындалатын есепті тоқсан үшін табыстың қорытынды сомасын көрсетуге арналған.</w:t>
      </w:r>
    </w:p>
    <w:bookmarkStart w:name="z237" w:id="231"/>
    <w:p>
      <w:pPr>
        <w:spacing w:after="0"/>
        <w:ind w:left="0"/>
        <w:jc w:val="both"/>
      </w:pPr>
      <w:r>
        <w:rPr>
          <w:rFonts w:ascii="Times New Roman"/>
          <w:b w:val="false"/>
          <w:i w:val="false"/>
          <w:color w:val="000000"/>
          <w:sz w:val="28"/>
        </w:rPr>
        <w:t>
      23. "Міндетті әлеуметтік медициналық сақтандыруға аударымдар және (немесе) жарналар" деген бөлімде:</w:t>
      </w:r>
    </w:p>
    <w:bookmarkEnd w:id="231"/>
    <w:p>
      <w:pPr>
        <w:spacing w:after="0"/>
        <w:ind w:left="0"/>
        <w:jc w:val="both"/>
      </w:pPr>
      <w:r>
        <w:rPr>
          <w:rFonts w:ascii="Times New Roman"/>
          <w:b w:val="false"/>
          <w:i w:val="false"/>
          <w:color w:val="000000"/>
          <w:sz w:val="28"/>
        </w:rPr>
        <w:t>
      1) 200.01.016 I, 200.01.016 II, 200.01.016 III жолдары Міндетті әлеуметтік медициналық сақтандыру туралы заңға сәйкес есепті тоқсанның әр айында МӘМС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200.01.016 IV жолы 200.01.016 I, 200.01.016 II, 200.01.016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xml:space="preserve">
      200.01.016 I, 200.01.016 II, 200.01.016 III, 200.01.016 IV жолдары Міндетті әлеуметтік медициналық сақтандыру туралы заңға сәйкес 2017 жылғы 1 шілдеден бастап толтырылуға жатады; </w:t>
      </w:r>
    </w:p>
    <w:p>
      <w:pPr>
        <w:spacing w:after="0"/>
        <w:ind w:left="0"/>
        <w:jc w:val="both"/>
      </w:pPr>
      <w:r>
        <w:rPr>
          <w:rFonts w:ascii="Times New Roman"/>
          <w:b w:val="false"/>
          <w:i w:val="false"/>
          <w:color w:val="000000"/>
          <w:sz w:val="28"/>
        </w:rPr>
        <w:t>
      2) 200.01.017 I, 200.01.017 II, 200.01.017 III жолдары Міндетті әлеуметтік медициналық сақтандыру туралы заңға сәйкес есепті тоқсанның әр айында МӘМС жарналарды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200.01.017 IV жолы 200.01.017 I, 200.01.017 II, 200.01.017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200.01.017 I, 200.01.017 II, 200.01.017 III, 200.01.017 IV жолдары Міндетті әлеуметтік медициналық сақтандыру туралы Заңға сәйкес 2017 жылғы 1 шілдеден бастап толтырылуға жатады.</w:t>
      </w:r>
    </w:p>
    <w:bookmarkStart w:name="z238" w:id="232"/>
    <w:p>
      <w:pPr>
        <w:spacing w:after="0"/>
        <w:ind w:left="0"/>
        <w:jc w:val="left"/>
      </w:pPr>
      <w:r>
        <w:rPr>
          <w:rFonts w:ascii="Times New Roman"/>
          <w:b/>
          <w:i w:val="false"/>
          <w:color w:val="000000"/>
        </w:rPr>
        <w:t xml:space="preserve"> 4-Тарау. "Шетелдіктер мен азаматтығы жоқ тұлғалардың табыстарынан жеке табыс салығын есептеу" 200.02-нысанын жасау</w:t>
      </w:r>
    </w:p>
    <w:bookmarkEnd w:id="232"/>
    <w:bookmarkStart w:name="z239" w:id="233"/>
    <w:p>
      <w:pPr>
        <w:spacing w:after="0"/>
        <w:ind w:left="0"/>
        <w:jc w:val="both"/>
      </w:pPr>
      <w:r>
        <w:rPr>
          <w:rFonts w:ascii="Times New Roman"/>
          <w:b w:val="false"/>
          <w:i w:val="false"/>
          <w:color w:val="000000"/>
          <w:sz w:val="28"/>
        </w:rPr>
        <w:t>
      24. Бұл нысан салық агентінің шетелдіктер мен азаматтығы жоқ тұлғалардың табыстарынан жеке табыс салығының сомасын есептеуіне арналған. Нысан шетелдіктер мен азаматтығы жоқ тұлғаларға қатысты табыс етіледі.</w:t>
      </w:r>
    </w:p>
    <w:bookmarkEnd w:id="233"/>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240" w:id="234"/>
    <w:p>
      <w:pPr>
        <w:spacing w:after="0"/>
        <w:ind w:left="0"/>
        <w:jc w:val="both"/>
      </w:pPr>
      <w:r>
        <w:rPr>
          <w:rFonts w:ascii="Times New Roman"/>
          <w:b w:val="false"/>
          <w:i w:val="false"/>
          <w:color w:val="000000"/>
          <w:sz w:val="28"/>
        </w:rPr>
        <w:t>
      25. "Шетелдіктер мен азаматтығы жоқ тұлғалардың табыстарынан жеке табыс салығын есептеу" деген бөлімде:</w:t>
      </w:r>
    </w:p>
    <w:bookmarkEnd w:id="234"/>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аты-жөні (болған кезде) көрсетіледі;</w:t>
      </w:r>
    </w:p>
    <w:p>
      <w:pPr>
        <w:spacing w:after="0"/>
        <w:ind w:left="0"/>
        <w:jc w:val="both"/>
      </w:pPr>
      <w:r>
        <w:rPr>
          <w:rFonts w:ascii="Times New Roman"/>
          <w:b w:val="false"/>
          <w:i w:val="false"/>
          <w:color w:val="000000"/>
          <w:sz w:val="28"/>
        </w:rPr>
        <w:t>
      3) C бағанда шетелдіктер мен азаматтығы жоқ тұлғалардың жеке сәйкестендіру нөмірлері көрсетіледі;</w:t>
      </w:r>
    </w:p>
    <w:p>
      <w:pPr>
        <w:spacing w:after="0"/>
        <w:ind w:left="0"/>
        <w:jc w:val="both"/>
      </w:pPr>
      <w:r>
        <w:rPr>
          <w:rFonts w:ascii="Times New Roman"/>
          <w:b w:val="false"/>
          <w:i w:val="false"/>
          <w:color w:val="000000"/>
          <w:sz w:val="28"/>
        </w:rPr>
        <w:t>
      4) D бағанында резиденттік белгісі көрсетіледі "1" - резидент, "2" - бейрезидент;</w:t>
      </w:r>
    </w:p>
    <w:p>
      <w:pPr>
        <w:spacing w:after="0"/>
        <w:ind w:left="0"/>
        <w:jc w:val="both"/>
      </w:pPr>
      <w:r>
        <w:rPr>
          <w:rFonts w:ascii="Times New Roman"/>
          <w:b w:val="false"/>
          <w:i w:val="false"/>
          <w:color w:val="000000"/>
          <w:sz w:val="28"/>
        </w:rPr>
        <w:t>
      5) E бағанында шетелдіктер мен азаматтығы жоқ тұлғалардың резиденттік елінің коды көрсетіледі. Елдің коды Кеден одағы комиссиясының 2010 жылғы 20 қыркүйектегі № 378 шешімімен бекітілген 22 "Әлем елдерінің жіктеуіші" 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Осы баған шетелдіктер мен азаматтығы жоқ тұлғалардың салықтық тіркеу нөмірі болған кезде толтырылады;</w:t>
      </w:r>
    </w:p>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осындай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8) H бағанында осы Қағидалардың 33-тармағына сәйкес шетелдіктер мен азаматтығы жоқ тұлғаларға төленетін табыс түрінің коды көрсетіледі;</w:t>
      </w:r>
    </w:p>
    <w:p>
      <w:pPr>
        <w:spacing w:after="0"/>
        <w:ind w:left="0"/>
        <w:jc w:val="both"/>
      </w:pPr>
      <w:r>
        <w:rPr>
          <w:rFonts w:ascii="Times New Roman"/>
          <w:b w:val="false"/>
          <w:i w:val="false"/>
          <w:color w:val="000000"/>
          <w:sz w:val="28"/>
        </w:rPr>
        <w:t>
      9) I бағанында осы Қағидалардың 34-тармағына сәйкес халықаралық шарт түрінің коды көрсетіледі, осыған сәйкес М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10) J бағанында егер салық агенті K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Кеден одағы комиссиясының 2010 жылғы 20 қыркүйектегі № 378 шешімімен бекітілген 22 "Әлем елдерінің жіктеуіші" 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шартта немесе Салық кодексінің 194, 158-бабыларында белгіленген төлем көзінен ұсталатын табыс салығының ставкасы көрсетіледі;</w:t>
      </w:r>
    </w:p>
    <w:p>
      <w:pPr>
        <w:spacing w:after="0"/>
        <w:ind w:left="0"/>
        <w:jc w:val="both"/>
      </w:pPr>
      <w:r>
        <w:rPr>
          <w:rFonts w:ascii="Times New Roman"/>
          <w:b w:val="false"/>
          <w:i w:val="false"/>
          <w:color w:val="000000"/>
          <w:sz w:val="28"/>
        </w:rPr>
        <w:t xml:space="preserve">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156-бабы</w:t>
      </w:r>
      <w:r>
        <w:rPr>
          <w:rFonts w:ascii="Times New Roman"/>
          <w:b w:val="false"/>
          <w:i w:val="false"/>
          <w:color w:val="000000"/>
          <w:sz w:val="28"/>
        </w:rPr>
        <w:t xml:space="preserve"> 1-тармағының 24) тармақшасында көрсетілген табыстарды қоспағанда, Салық кодексінің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200-1-бабыларында</w:t>
      </w:r>
      <w:r>
        <w:rPr>
          <w:rFonts w:ascii="Times New Roman"/>
          <w:b w:val="false"/>
          <w:i w:val="false"/>
          <w:color w:val="000000"/>
          <w:sz w:val="28"/>
        </w:rPr>
        <w:t xml:space="preserve"> көрсетілген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166-бабы</w:t>
      </w:r>
      <w:r>
        <w:rPr>
          <w:rFonts w:ascii="Times New Roman"/>
          <w:b w:val="false"/>
          <w:i w:val="false"/>
          <w:color w:val="000000"/>
          <w:sz w:val="28"/>
        </w:rPr>
        <w:t xml:space="preserve"> 1-тармағының 1) тармақшасында белгіленген салықтық шегерім көрсетіледі;</w:t>
      </w:r>
    </w:p>
    <w:p>
      <w:pPr>
        <w:spacing w:after="0"/>
        <w:ind w:left="0"/>
        <w:jc w:val="both"/>
      </w:pPr>
      <w:r>
        <w:rPr>
          <w:rFonts w:ascii="Times New Roman"/>
          <w:b w:val="false"/>
          <w:i w:val="false"/>
          <w:color w:val="000000"/>
          <w:sz w:val="28"/>
        </w:rPr>
        <w:t>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166-бабы 1-тармағының 2)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16) P бағанында Қазақстан Республикасының Зейнетақымен қамсыздандыру туралы заңына сәйкес шетелдіктер мен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166-бабы 1-тармағының 3) тармақшасына сәйкес шегерімге жатқызылатын ерікті зейнетақы жарналары көрсетіледі;</w:t>
      </w:r>
    </w:p>
    <w:p>
      <w:pPr>
        <w:spacing w:after="0"/>
        <w:ind w:left="0"/>
        <w:jc w:val="both"/>
      </w:pPr>
      <w:r>
        <w:rPr>
          <w:rFonts w:ascii="Times New Roman"/>
          <w:b w:val="false"/>
          <w:i w:val="false"/>
          <w:color w:val="000000"/>
          <w:sz w:val="28"/>
        </w:rPr>
        <w:t>
      18) R бағанында жинақтаушы сақтандыру шарттары бойынша шетелдіктер мен азаматтығы жоқ тұлғалар өз пайдасына енгізген және Салық кодексінің 166-бабы 1-тармағының 4) тармақшасына сәйкес шегерімге жатқызылатын сақтандыру сыйлықақыларының сомалары көрсетіледі;</w:t>
      </w:r>
    </w:p>
    <w:p>
      <w:pPr>
        <w:spacing w:after="0"/>
        <w:ind w:left="0"/>
        <w:jc w:val="both"/>
      </w:pPr>
      <w:r>
        <w:rPr>
          <w:rFonts w:ascii="Times New Roman"/>
          <w:b w:val="false"/>
          <w:i w:val="false"/>
          <w:color w:val="000000"/>
          <w:sz w:val="28"/>
        </w:rPr>
        <w:t>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166-бабы 1-тармағының 5) тармақшасына сәйкес шегерімге жатқызылатын сомалар көрсетіледі;</w:t>
      </w:r>
    </w:p>
    <w:p>
      <w:pPr>
        <w:spacing w:after="0"/>
        <w:ind w:left="0"/>
        <w:jc w:val="both"/>
      </w:pPr>
      <w:r>
        <w:rPr>
          <w:rFonts w:ascii="Times New Roman"/>
          <w:b w:val="false"/>
          <w:i w:val="false"/>
          <w:color w:val="000000"/>
          <w:sz w:val="28"/>
        </w:rPr>
        <w:t>
      20) Т бағанында Салық кодексінің 166-бабының 6-тармағына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166-бабы 1-тармағының 6) тармақшасына сәйкес шегерімге жатқызылатын шығыстар көрсетіледі;</w:t>
      </w:r>
    </w:p>
    <w:p>
      <w:pPr>
        <w:spacing w:after="0"/>
        <w:ind w:left="0"/>
        <w:jc w:val="both"/>
      </w:pPr>
      <w:r>
        <w:rPr>
          <w:rFonts w:ascii="Times New Roman"/>
          <w:b w:val="false"/>
          <w:i w:val="false"/>
          <w:color w:val="000000"/>
          <w:sz w:val="28"/>
        </w:rPr>
        <w:t>
      21) U бағанында шетелдіктер мен азаматтығы жоқ тұлғалардың Салық кодексінің 156-бабы 1-тармағының 24) тармақшасында көрсетілген табыстарын қоспағанда, Салық кодексінің 156 және 200-1-бабыларына сәйкес салық салуға жатпайтын табыстары көрсетіледі;</w:t>
      </w:r>
    </w:p>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жеке табыс салығының сомалары көрсетіледі;</w:t>
      </w:r>
    </w:p>
    <w:p>
      <w:pPr>
        <w:spacing w:after="0"/>
        <w:ind w:left="0"/>
        <w:jc w:val="both"/>
      </w:pPr>
      <w:r>
        <w:rPr>
          <w:rFonts w:ascii="Times New Roman"/>
          <w:b w:val="false"/>
          <w:i w:val="false"/>
          <w:color w:val="000000"/>
          <w:sz w:val="28"/>
        </w:rPr>
        <w:t xml:space="preserve">
      23) W бағанында Салық кодексінің </w:t>
      </w:r>
      <w:r>
        <w:rPr>
          <w:rFonts w:ascii="Times New Roman"/>
          <w:b w:val="false"/>
          <w:i w:val="false"/>
          <w:color w:val="000000"/>
          <w:sz w:val="28"/>
        </w:rPr>
        <w:t>156-бабы</w:t>
      </w:r>
      <w:r>
        <w:rPr>
          <w:rFonts w:ascii="Times New Roman"/>
          <w:b w:val="false"/>
          <w:i w:val="false"/>
          <w:color w:val="000000"/>
          <w:sz w:val="28"/>
        </w:rPr>
        <w:t xml:space="preserve"> 1-тармағының 24) тармақшасында көрсетілген табыстарды қоспағанда, шетелдіктер мен азаматтығы жоқ тұлғаларға салық кезеңінде төленген табыстар көрсетіледі;</w:t>
      </w:r>
    </w:p>
    <w:p>
      <w:pPr>
        <w:spacing w:after="0"/>
        <w:ind w:left="0"/>
        <w:jc w:val="both"/>
      </w:pPr>
      <w:r>
        <w:rPr>
          <w:rFonts w:ascii="Times New Roman"/>
          <w:b w:val="false"/>
          <w:i w:val="false"/>
          <w:color w:val="000000"/>
          <w:sz w:val="28"/>
        </w:rPr>
        <w:t xml:space="preserve">
      24) Х бағанында міндетті зейнетақы жарналарын және Салық кодексінің 156-бабы 1-тармағының 24) тармақшасында көрсетілген табыстарды қоспағанда, Салық кодексінің </w:t>
      </w:r>
      <w:r>
        <w:rPr>
          <w:rFonts w:ascii="Times New Roman"/>
          <w:b w:val="false"/>
          <w:i w:val="false"/>
          <w:color w:val="000000"/>
          <w:sz w:val="28"/>
        </w:rPr>
        <w:t>357-бабының</w:t>
      </w:r>
      <w:r>
        <w:rPr>
          <w:rFonts w:ascii="Times New Roman"/>
          <w:b w:val="false"/>
          <w:i w:val="false"/>
          <w:color w:val="000000"/>
          <w:sz w:val="28"/>
        </w:rPr>
        <w:t xml:space="preserve"> 2-тармағына сәйкес әлеуметтік салық салынбайтын табыстар көрсетіледі;</w:t>
      </w:r>
    </w:p>
    <w:p>
      <w:pPr>
        <w:spacing w:after="0"/>
        <w:ind w:left="0"/>
        <w:jc w:val="both"/>
      </w:pPr>
      <w:r>
        <w:rPr>
          <w:rFonts w:ascii="Times New Roman"/>
          <w:b w:val="false"/>
          <w:i w:val="false"/>
          <w:color w:val="000000"/>
          <w:sz w:val="28"/>
        </w:rPr>
        <w:t>
      25) Y бағанында әлеуметтік салық салынатын барлық табыстар көрсетіледі. Y бағаны жолдарының мәндері Салық кодексінің 357-бабы 3-тармағының ережелерін ескере отырып, анықталады;</w:t>
      </w:r>
    </w:p>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p>
      <w:pPr>
        <w:spacing w:after="0"/>
        <w:ind w:left="0"/>
        <w:jc w:val="both"/>
      </w:pPr>
      <w:r>
        <w:rPr>
          <w:rFonts w:ascii="Times New Roman"/>
          <w:b w:val="false"/>
          <w:i w:val="false"/>
          <w:color w:val="000000"/>
          <w:sz w:val="28"/>
        </w:rPr>
        <w:t>
      27) AA бағанында Міндетті әлеуметтік сақтандыру туралы Заңға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28) AB бағанда Міндетті әлеуметтік сақтандыру туралы Заңға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заңына сәйкес, МӘМС жарналары мен аударымдарының сомасы көрсетіледі.</w:t>
      </w:r>
    </w:p>
    <w:p>
      <w:pPr>
        <w:spacing w:after="0"/>
        <w:ind w:left="0"/>
        <w:jc w:val="both"/>
      </w:pPr>
      <w:r>
        <w:rPr>
          <w:rFonts w:ascii="Times New Roman"/>
          <w:b w:val="false"/>
          <w:i w:val="false"/>
          <w:color w:val="000000"/>
          <w:sz w:val="28"/>
        </w:rPr>
        <w:t>
      АС бағаны Міндетті әлеуметтік медициналық сақтандыру туралы заңға сәйкес 2017 жылғы 1 шілдеден бастап толтырылуға жатады.</w:t>
      </w:r>
    </w:p>
    <w:bookmarkStart w:name="z241" w:id="235"/>
    <w:p>
      <w:pPr>
        <w:spacing w:after="0"/>
        <w:ind w:left="0"/>
        <w:jc w:val="left"/>
      </w:pPr>
      <w:r>
        <w:rPr>
          <w:rFonts w:ascii="Times New Roman"/>
          <w:b/>
          <w:i w:val="false"/>
          <w:color w:val="000000"/>
        </w:rPr>
        <w:t xml:space="preserve"> 5-Тарау. "Құрылымдық бөлімшелер бойынша жеке табыс салығының сомасын және әлеуметтік салықты есептеу" 200.03-нысанын жасау</w:t>
      </w:r>
    </w:p>
    <w:bookmarkEnd w:id="235"/>
    <w:bookmarkStart w:name="z242" w:id="236"/>
    <w:p>
      <w:pPr>
        <w:spacing w:after="0"/>
        <w:ind w:left="0"/>
        <w:jc w:val="both"/>
      </w:pPr>
      <w:r>
        <w:rPr>
          <w:rFonts w:ascii="Times New Roman"/>
          <w:b w:val="false"/>
          <w:i w:val="false"/>
          <w:color w:val="000000"/>
          <w:sz w:val="28"/>
        </w:rPr>
        <w:t xml:space="preserve">
      26. Осы нысан салық агенті заңды тұлғаның жеке табыс салығы бойынша салық агенті және әлеуметтік салық бойынша дербес төлеуші бойынша болып танылмаған филиалы/өкілдігі бойынша төлеуге жататын жеке табыс салығының, әлеуметтік салықтың, міндетті зейнетақы жарналарының, міндетті кәсіптік зейнетақы жарналарының, әлеуметтік аударымдардың, міндетті әлеуметтік медициналық сақтандыру аударымдарын және (немесе) жарналарын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364-бабыларына</w:t>
      </w:r>
      <w:r>
        <w:rPr>
          <w:rFonts w:ascii="Times New Roman"/>
          <w:b w:val="false"/>
          <w:i w:val="false"/>
          <w:color w:val="000000"/>
          <w:sz w:val="28"/>
        </w:rPr>
        <w:t xml:space="preserve"> сәйкес әрбір филиал/өкілдік бойынша жасайды.</w:t>
      </w:r>
    </w:p>
    <w:bookmarkEnd w:id="236"/>
    <w:bookmarkStart w:name="z243" w:id="237"/>
    <w:p>
      <w:pPr>
        <w:spacing w:after="0"/>
        <w:ind w:left="0"/>
        <w:jc w:val="both"/>
      </w:pPr>
      <w:r>
        <w:rPr>
          <w:rFonts w:ascii="Times New Roman"/>
          <w:b w:val="false"/>
          <w:i w:val="false"/>
          <w:color w:val="000000"/>
          <w:sz w:val="28"/>
        </w:rPr>
        <w:t>
      27. "Салық төлеуші (салық агенті) туралы жалпы ақпарат" деген бөлімде:</w:t>
      </w:r>
    </w:p>
    <w:bookmarkEnd w:id="237"/>
    <w:p>
      <w:pPr>
        <w:spacing w:after="0"/>
        <w:ind w:left="0"/>
        <w:jc w:val="both"/>
      </w:pPr>
      <w:r>
        <w:rPr>
          <w:rFonts w:ascii="Times New Roman"/>
          <w:b w:val="false"/>
          <w:i w:val="false"/>
          <w:color w:val="000000"/>
          <w:sz w:val="28"/>
        </w:rPr>
        <w:t>
      1) БСН – салық агентінің бизнес-сәйкестендіру нөмірі. Салық міндеттемелерін сенімгерлікпен басқарушы орындаған кезде, жолда сенімгерлікпен басқарушының бизнес-сәйкестендіру нөмірі көрсетіледі;</w:t>
      </w:r>
    </w:p>
    <w:p>
      <w:pPr>
        <w:spacing w:after="0"/>
        <w:ind w:left="0"/>
        <w:jc w:val="both"/>
      </w:pPr>
      <w:r>
        <w:rPr>
          <w:rFonts w:ascii="Times New Roman"/>
          <w:b w:val="false"/>
          <w:i w:val="false"/>
          <w:color w:val="000000"/>
          <w:sz w:val="28"/>
        </w:rPr>
        <w:t>
      2) салық агентінің атауы.</w:t>
      </w:r>
    </w:p>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3) салық агентінің тіркеу есебінің орны бойынша мемлекеттік кірістер органының коды. </w:t>
      </w:r>
    </w:p>
    <w:p>
      <w:pPr>
        <w:spacing w:after="0"/>
        <w:ind w:left="0"/>
        <w:jc w:val="both"/>
      </w:pPr>
      <w:r>
        <w:rPr>
          <w:rFonts w:ascii="Times New Roman"/>
          <w:b w:val="false"/>
          <w:i w:val="false"/>
          <w:color w:val="000000"/>
          <w:sz w:val="28"/>
        </w:rPr>
        <w:t>
      Заңды тұлғаның тіркеу есебінің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4) салық есептілігі табыс етілетін салық кезеңі (тоқсан, жыл) – есепті салық кезеңдері кіретін тоқсан (араб сандарымен көрсетіледі); </w:t>
      </w:r>
    </w:p>
    <w:p>
      <w:pPr>
        <w:spacing w:after="0"/>
        <w:ind w:left="0"/>
        <w:jc w:val="both"/>
      </w:pPr>
      <w:r>
        <w:rPr>
          <w:rFonts w:ascii="Times New Roman"/>
          <w:b w:val="false"/>
          <w:i w:val="false"/>
          <w:color w:val="000000"/>
          <w:sz w:val="28"/>
        </w:rPr>
        <w:t xml:space="preserve">
      5) салық есептілігінің түрі. </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4) тармақшасында көзделген декларацияның түрі табыс етілген жағдайда толтырылады; </w:t>
      </w:r>
    </w:p>
    <w:p>
      <w:pPr>
        <w:spacing w:after="0"/>
        <w:ind w:left="0"/>
        <w:jc w:val="both"/>
      </w:pPr>
      <w:r>
        <w:rPr>
          <w:rFonts w:ascii="Times New Roman"/>
          <w:b w:val="false"/>
          <w:i w:val="false"/>
          <w:color w:val="000000"/>
          <w:sz w:val="28"/>
        </w:rPr>
        <w:t>
      7) БСН – филиалдың/өкілдіктің бизнес-сәйкестендіру нөмірі;</w:t>
      </w:r>
    </w:p>
    <w:p>
      <w:pPr>
        <w:spacing w:after="0"/>
        <w:ind w:left="0"/>
        <w:jc w:val="both"/>
      </w:pPr>
      <w:r>
        <w:rPr>
          <w:rFonts w:ascii="Times New Roman"/>
          <w:b w:val="false"/>
          <w:i w:val="false"/>
          <w:color w:val="000000"/>
          <w:sz w:val="28"/>
        </w:rPr>
        <w:t xml:space="preserve">
      8) филиалдың/өкілдіктің атауы. </w:t>
      </w:r>
    </w:p>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p>
      <w:pPr>
        <w:spacing w:after="0"/>
        <w:ind w:left="0"/>
        <w:jc w:val="both"/>
      </w:pPr>
      <w:r>
        <w:rPr>
          <w:rFonts w:ascii="Times New Roman"/>
          <w:b w:val="false"/>
          <w:i w:val="false"/>
          <w:color w:val="000000"/>
          <w:sz w:val="28"/>
        </w:rPr>
        <w:t xml:space="preserve">
      9) филиалдың/өкілдіктің тіркеу орны бойынша мемлекеттік кірістер органының коды. </w:t>
      </w:r>
    </w:p>
    <w:p>
      <w:pPr>
        <w:spacing w:after="0"/>
        <w:ind w:left="0"/>
        <w:jc w:val="both"/>
      </w:pPr>
      <w:r>
        <w:rPr>
          <w:rFonts w:ascii="Times New Roman"/>
          <w:b w:val="false"/>
          <w:i w:val="false"/>
          <w:color w:val="000000"/>
          <w:sz w:val="28"/>
        </w:rPr>
        <w:t>
      Филиалдың/өкілдіктің тіркеу есебі орны бойынша мемлекеттік кірістер органының коды көрсетіледі;</w:t>
      </w:r>
    </w:p>
    <w:bookmarkStart w:name="z244" w:id="238"/>
    <w:p>
      <w:pPr>
        <w:spacing w:after="0"/>
        <w:ind w:left="0"/>
        <w:jc w:val="both"/>
      </w:pPr>
      <w:r>
        <w:rPr>
          <w:rFonts w:ascii="Times New Roman"/>
          <w:b w:val="false"/>
          <w:i w:val="false"/>
          <w:color w:val="000000"/>
          <w:sz w:val="28"/>
        </w:rPr>
        <w:t>
      28."Есептік көрсеткіштер" деген бөлімде:</w:t>
      </w:r>
    </w:p>
    <w:bookmarkEnd w:id="238"/>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p>
      <w:pPr>
        <w:spacing w:after="0"/>
        <w:ind w:left="0"/>
        <w:jc w:val="both"/>
      </w:pPr>
      <w:r>
        <w:rPr>
          <w:rFonts w:ascii="Times New Roman"/>
          <w:b w:val="false"/>
          <w:i w:val="false"/>
          <w:color w:val="000000"/>
          <w:sz w:val="28"/>
        </w:rPr>
        <w:t xml:space="preserve">
      200.03.001 IV жол 200.03.001 I, 200.03.001 II және 200.03.001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2) 200.03.002 І, 200.03.002 ІІ және 200.03.002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БЖЗҚ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xml:space="preserve">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3)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БЖЗҚ аударуға жататын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xml:space="preserve">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4) 200.03.004 І, 200.03.004 ІІ және 200.03.004 ІІІ жолдары есепті тоқсанның әрбір айы үшін филиал/өкілдік бойынша есептелген әлеуметтік салық сомасын көрсетуге арналған.</w:t>
      </w:r>
    </w:p>
    <w:p>
      <w:pPr>
        <w:spacing w:after="0"/>
        <w:ind w:left="0"/>
        <w:jc w:val="both"/>
      </w:pPr>
      <w:r>
        <w:rPr>
          <w:rFonts w:ascii="Times New Roman"/>
          <w:b w:val="false"/>
          <w:i w:val="false"/>
          <w:color w:val="000000"/>
          <w:sz w:val="28"/>
        </w:rPr>
        <w:t xml:space="preserve">
      200.03.004 IV жолы 200.03.004 I, 200.03.004 II және 200.03.004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5) 200.03.005 І, 200.03.005 ІІ және 200.03.005 ІІІ жолдары Міндетті әлеуметтік сақтандыру туралы заңына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xml:space="preserve">
      200.03.005 IV жолы 200.03.005 I, 200.03.005 II және 200.03.005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6) 200.03.006 I, 200.03.006 II, 200.03.006 III жолдары Міндетті әлеуметтік медициналық сақтандыру туралы заңына сәйкес есепті тоқсанның әр айында МӘМС аударымдарын есептеу үшін қолданатын табыс сомасын көрсетуге арналған.</w:t>
      </w:r>
    </w:p>
    <w:p>
      <w:pPr>
        <w:spacing w:after="0"/>
        <w:ind w:left="0"/>
        <w:jc w:val="both"/>
      </w:pPr>
      <w:r>
        <w:rPr>
          <w:rFonts w:ascii="Times New Roman"/>
          <w:b w:val="false"/>
          <w:i w:val="false"/>
          <w:color w:val="000000"/>
          <w:sz w:val="28"/>
        </w:rPr>
        <w:t>
      200.03.006 IV жолы 200.03.006 I, 200.03.006 II, 200.03.006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200.03.006 I, 200.03.006 II, 200.03.006 III, 200.03.006 IV жолдары Міндетті әлеуметтік медициналық сақтандыру туралы заңыңа сәйкес 2017 жылғы 1 шілдеден бастап толтырылуға жатады.</w:t>
      </w:r>
    </w:p>
    <w:p>
      <w:pPr>
        <w:spacing w:after="0"/>
        <w:ind w:left="0"/>
        <w:jc w:val="both"/>
      </w:pPr>
      <w:r>
        <w:rPr>
          <w:rFonts w:ascii="Times New Roman"/>
          <w:b w:val="false"/>
          <w:i w:val="false"/>
          <w:color w:val="000000"/>
          <w:sz w:val="28"/>
        </w:rPr>
        <w:t>
      7) 200.03.007 I, 200.03.007 II, 200.03.007 III жолдары Міндетті әлеуметтік медициналық сақтандыру туралы заңыңа сәйкес өз пайдасына есепті тоқсанның әр айында МӘМС жарналарын есептеу үшін қолданатын табыс сомасын көрсетуге арналған.</w:t>
      </w:r>
    </w:p>
    <w:p>
      <w:pPr>
        <w:spacing w:after="0"/>
        <w:ind w:left="0"/>
        <w:jc w:val="both"/>
      </w:pPr>
      <w:r>
        <w:rPr>
          <w:rFonts w:ascii="Times New Roman"/>
          <w:b w:val="false"/>
          <w:i w:val="false"/>
          <w:color w:val="000000"/>
          <w:sz w:val="28"/>
        </w:rPr>
        <w:t>
      200.03.007 IV жолы 200.03.007 I, 200.03.007 II, 200.03.007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200.03.007 I, 200.03.007 II, 200.03.007 III, 200.03.007 IV жолдары Міндетті әлеуметтік медициналық сақтандыру туралы заңыңа сәйкес 2017 жылғы 1 шілдеден бастап толтырылуға жатады.</w:t>
      </w:r>
    </w:p>
    <w:bookmarkStart w:name="z245" w:id="239"/>
    <w:p>
      <w:pPr>
        <w:spacing w:after="0"/>
        <w:ind w:left="0"/>
        <w:jc w:val="both"/>
      </w:pPr>
      <w:r>
        <w:rPr>
          <w:rFonts w:ascii="Times New Roman"/>
          <w:b w:val="false"/>
          <w:i w:val="false"/>
          <w:color w:val="000000"/>
          <w:sz w:val="28"/>
        </w:rPr>
        <w:t xml:space="preserve">
      29. "Салық агентінің жауапкершілігі" деген бөлімде: </w:t>
      </w:r>
    </w:p>
    <w:bookmarkEnd w:id="239"/>
    <w:p>
      <w:pPr>
        <w:spacing w:after="0"/>
        <w:ind w:left="0"/>
        <w:jc w:val="both"/>
      </w:pPr>
      <w:r>
        <w:rPr>
          <w:rFonts w:ascii="Times New Roman"/>
          <w:b w:val="false"/>
          <w:i w:val="false"/>
          <w:color w:val="000000"/>
          <w:sz w:val="28"/>
        </w:rPr>
        <w:t>
      1) "Басшының Т.А.Ә." жолында құрылтай және өкімдік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 </w:t>
      </w:r>
    </w:p>
    <w:p>
      <w:pPr>
        <w:spacing w:after="0"/>
        <w:ind w:left="0"/>
        <w:jc w:val="both"/>
      </w:pPr>
      <w:r>
        <w:rPr>
          <w:rFonts w:ascii="Times New Roman"/>
          <w:b w:val="false"/>
          <w:i w:val="false"/>
          <w:color w:val="000000"/>
          <w:sz w:val="28"/>
        </w:rPr>
        <w:t>
      2) тапсырылған күні.</w:t>
      </w:r>
    </w:p>
    <w:p>
      <w:pPr>
        <w:spacing w:after="0"/>
        <w:ind w:left="0"/>
        <w:jc w:val="both"/>
      </w:pPr>
      <w:r>
        <w:rPr>
          <w:rFonts w:ascii="Times New Roman"/>
          <w:b w:val="false"/>
          <w:i w:val="false"/>
          <w:color w:val="000000"/>
          <w:sz w:val="28"/>
        </w:rPr>
        <w:t>
      200.03 нысанының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xml:space="preserve">
      3) жеке табыс салығы және әлеуметтік салық бойынша бенефициар мемлекеттік кірістер органының коды. </w:t>
      </w:r>
    </w:p>
    <w:p>
      <w:pPr>
        <w:spacing w:after="0"/>
        <w:ind w:left="0"/>
        <w:jc w:val="both"/>
      </w:pPr>
      <w:r>
        <w:rPr>
          <w:rFonts w:ascii="Times New Roman"/>
          <w:b w:val="false"/>
          <w:i w:val="false"/>
          <w:color w:val="000000"/>
          <w:sz w:val="28"/>
        </w:rPr>
        <w:t>
      Филиалдың/өкілдіктің тіркеу есебінің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w:t>
      </w:r>
    </w:p>
    <w:p>
      <w:pPr>
        <w:spacing w:after="0"/>
        <w:ind w:left="0"/>
        <w:jc w:val="both"/>
      </w:pPr>
      <w:r>
        <w:rPr>
          <w:rFonts w:ascii="Times New Roman"/>
          <w:b w:val="false"/>
          <w:i w:val="false"/>
          <w:color w:val="000000"/>
          <w:sz w:val="28"/>
        </w:rPr>
        <w:t>
      Филиалдың/өкілдіктің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5) "Нысанды қабылдаған лауазымды адамының Т.А.Ә." деген жолда 200.03 нысанын қабылдаған мемлекеттік кірістер органы қызметкерінің тегі, аты, әкесінің аты (ол болған кезде) көрсетіледі; </w:t>
      </w:r>
    </w:p>
    <w:p>
      <w:pPr>
        <w:spacing w:after="0"/>
        <w:ind w:left="0"/>
        <w:jc w:val="both"/>
      </w:pPr>
      <w:r>
        <w:rPr>
          <w:rFonts w:ascii="Times New Roman"/>
          <w:b w:val="false"/>
          <w:i w:val="false"/>
          <w:color w:val="000000"/>
          <w:sz w:val="28"/>
        </w:rPr>
        <w:t>
      6)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200.03 нысанының табыс етілген күні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Мемлекеттік кірістер органы беретін 200.03 нысанының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46" w:id="240"/>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салығын есептеу – 200.04-нысанын жасау</w:t>
      </w:r>
    </w:p>
    <w:bookmarkEnd w:id="240"/>
    <w:bookmarkStart w:name="z247" w:id="241"/>
    <w:p>
      <w:pPr>
        <w:spacing w:after="0"/>
        <w:ind w:left="0"/>
        <w:jc w:val="both"/>
      </w:pPr>
      <w:r>
        <w:rPr>
          <w:rFonts w:ascii="Times New Roman"/>
          <w:b w:val="false"/>
          <w:i w:val="false"/>
          <w:color w:val="000000"/>
          <w:sz w:val="28"/>
        </w:rPr>
        <w:t xml:space="preserve">
      30. Бұл нысан Салық кодексінің </w:t>
      </w:r>
      <w:r>
        <w:rPr>
          <w:rFonts w:ascii="Times New Roman"/>
          <w:b w:val="false"/>
          <w:i w:val="false"/>
          <w:color w:val="000000"/>
          <w:sz w:val="28"/>
        </w:rPr>
        <w:t>308-1-бабы</w:t>
      </w:r>
      <w:r>
        <w:rPr>
          <w:rFonts w:ascii="Times New Roman"/>
          <w:b w:val="false"/>
          <w:i w:val="false"/>
          <w:color w:val="000000"/>
          <w:sz w:val="28"/>
        </w:rPr>
        <w:t xml:space="preserve">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241"/>
    <w:bookmarkStart w:name="z248" w:id="242"/>
    <w:p>
      <w:pPr>
        <w:spacing w:after="0"/>
        <w:ind w:left="0"/>
        <w:jc w:val="both"/>
      </w:pPr>
      <w:r>
        <w:rPr>
          <w:rFonts w:ascii="Times New Roman"/>
          <w:b w:val="false"/>
          <w:i w:val="false"/>
          <w:color w:val="000000"/>
          <w:sz w:val="28"/>
        </w:rPr>
        <w:t>
      31. "Салық төлеуші (салық агенті) туралы жалпы ақпарат" деген бөлімде:</w:t>
      </w:r>
    </w:p>
    <w:bookmarkEnd w:id="242"/>
    <w:p>
      <w:pPr>
        <w:spacing w:after="0"/>
        <w:ind w:left="0"/>
        <w:jc w:val="both"/>
      </w:pPr>
      <w:r>
        <w:rPr>
          <w:rFonts w:ascii="Times New Roman"/>
          <w:b w:val="false"/>
          <w:i w:val="false"/>
          <w:color w:val="000000"/>
          <w:sz w:val="28"/>
        </w:rPr>
        <w:t>
      1) ЖСН/БСН – салық төлеушінің жеке сәйкестендіру нөмірі (бизнес- сәйкетендіру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xml:space="preserve">
      4) "Келісімшарттың деректемелері" деген жолда келісімшарттың деректемелері көрсетіледі: </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249" w:id="243"/>
    <w:p>
      <w:pPr>
        <w:spacing w:after="0"/>
        <w:ind w:left="0"/>
        <w:jc w:val="both"/>
      </w:pPr>
      <w:r>
        <w:rPr>
          <w:rFonts w:ascii="Times New Roman"/>
          <w:b w:val="false"/>
          <w:i w:val="false"/>
          <w:color w:val="000000"/>
          <w:sz w:val="28"/>
        </w:rPr>
        <w:t>
      32.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243"/>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xml:space="preserve">
      200.04.001 IV жолы 200.04.001 I, 200.04.001 II және 200.04.001 III жолдарының сомасы ретінде айқындалатын, есепті тоқсан үшін табыстың қорытынды сомасын көрсетуге арналған; </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p>
      <w:pPr>
        <w:spacing w:after="0"/>
        <w:ind w:left="0"/>
        <w:jc w:val="both"/>
      </w:pPr>
      <w:r>
        <w:rPr>
          <w:rFonts w:ascii="Times New Roman"/>
          <w:b w:val="false"/>
          <w:i w:val="false"/>
          <w:color w:val="000000"/>
          <w:sz w:val="28"/>
        </w:rPr>
        <w:t xml:space="preserve">
      200.04.003 IV жолы 200.04.003 I, 200.04.003 II және 200.04.003 III жолдарының шетелдік маман қызметкерлерін және шетелдік жұмысшы қызметкерлерін қоспағанда, сомасы ретінде айқындалатын, есепті тоқсан үшін салықтың қорытынды сомасын көрсетуге арналған. </w:t>
      </w:r>
    </w:p>
    <w:bookmarkStart w:name="z250" w:id="244"/>
    <w:p>
      <w:pPr>
        <w:spacing w:after="0"/>
        <w:ind w:left="0"/>
        <w:jc w:val="left"/>
      </w:pPr>
      <w:r>
        <w:rPr>
          <w:rFonts w:ascii="Times New Roman"/>
          <w:b/>
          <w:i w:val="false"/>
          <w:color w:val="000000"/>
        </w:rPr>
        <w:t xml:space="preserve"> 7-Тарау. Табыс түрлерінің, елдердің және халықаралық шарттардың кодтары</w:t>
      </w:r>
    </w:p>
    <w:bookmarkEnd w:id="244"/>
    <w:bookmarkStart w:name="z251" w:id="245"/>
    <w:p>
      <w:pPr>
        <w:spacing w:after="0"/>
        <w:ind w:left="0"/>
        <w:jc w:val="both"/>
      </w:pPr>
      <w:r>
        <w:rPr>
          <w:rFonts w:ascii="Times New Roman"/>
          <w:b w:val="false"/>
          <w:i w:val="false"/>
          <w:color w:val="000000"/>
          <w:sz w:val="28"/>
        </w:rPr>
        <w:t>
      33. Декларация толтыру кезінде мынадай Қазақстан Республикасындағы көздерден табыс түрлерін кодтауды пайдалану керек:</w:t>
      </w:r>
    </w:p>
    <w:bookmarkEnd w:id="245"/>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Салық кодексінiң </w:t>
      </w:r>
      <w:r>
        <w:rPr>
          <w:rFonts w:ascii="Times New Roman"/>
          <w:b w:val="false"/>
          <w:i w:val="false"/>
          <w:color w:val="000000"/>
          <w:sz w:val="28"/>
        </w:rPr>
        <w:t>192-бабының</w:t>
      </w:r>
      <w:r>
        <w:rPr>
          <w:rFonts w:ascii="Times New Roman"/>
          <w:b w:val="false"/>
          <w:i w:val="false"/>
          <w:color w:val="000000"/>
          <w:sz w:val="28"/>
        </w:rPr>
        <w:t xml:space="preserve"> 1-тармағы 4) тармақшасына сәйкес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192 бабында белгiленген өзге де кірістер;</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бейрезидент заңды тұлғаның мұндай акциялары, қатысу үлестерi немесе активтерi құнының 50 (елу) және одан да көп пайызын Қазақстан Республикасындағы мүлiк құрайтын болса, бейрезидент шығарған акцияларды, сондай-ақ бейрезидент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бейрезидентке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бейрезиденттен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заңнамасына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бейрезидент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тәуекелдерді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xml:space="preserve">
      1160 – халықаралық тасымалдарда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бейрезидент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бейрезидент жеке тұлғаның жұмыс беруші болып табылатын бнйрезидентпен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бейрезиденттің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бейрезиденттің Қазақстан Республикасында тұруына байланысты бейрезиденттің жеке тұлғаға төлейтін үстемақылары;</w:t>
      </w:r>
    </w:p>
    <w:p>
      <w:pPr>
        <w:spacing w:after="0"/>
        <w:ind w:left="0"/>
        <w:jc w:val="both"/>
      </w:pPr>
      <w:r>
        <w:rPr>
          <w:rFonts w:ascii="Times New Roman"/>
          <w:b w:val="false"/>
          <w:i w:val="false"/>
          <w:color w:val="000000"/>
          <w:sz w:val="28"/>
        </w:rPr>
        <w:t>
      1210 – резидент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 жинактаушы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Start w:name="z252" w:id="246"/>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24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54" w:id="247"/>
    <w:p>
      <w:pPr>
        <w:spacing w:after="0"/>
        <w:ind w:left="0"/>
        <w:jc w:val="left"/>
      </w:pPr>
      <w:r>
        <w:rPr>
          <w:rFonts w:ascii="Times New Roman"/>
          <w:b/>
          <w:i w:val="false"/>
          <w:color w:val="000000"/>
        </w:rPr>
        <w:t xml:space="preserve"> Жеке табыс салығы және мүлік бойынша декларация</w:t>
      </w:r>
    </w:p>
    <w:bookmarkEnd w:id="247"/>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230.00-нысаны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Қазақстан Республикасының Парламенті депутаттары, соттары, сондай-ақ Қазақстан Республикасының сайлау, сыбайлас жемқорлыққа қарсы іс- қимылдар туралы заңнамаларына, Қазақстан Республикасының Қылмыстық-атқару кодексіне сәйкес декларация тапсыру бойынша міндет жүктелген жеке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есептi салық кезеңiнен кейiнгi жылдың 31 наурызынан кешiктiрiлмей </w:t>
      </w:r>
    </w:p>
    <w:p>
      <w:pPr>
        <w:spacing w:after="0"/>
        <w:ind w:left="0"/>
        <w:jc w:val="both"/>
      </w:pPr>
      <w:r>
        <w:rPr>
          <w:rFonts w:ascii="Times New Roman"/>
          <w:b w:val="false"/>
          <w:i w:val="false"/>
          <w:color w:val="000000"/>
          <w:sz w:val="28"/>
        </w:rPr>
        <w:t>
      Ескертпе: толтыру бойынша түсіндіру осы бұйрықтың 128-қосымшасына сәйкес Жеке табыс салығы және мүлік бойынша салық есептілігін (декларацияны) жасау қағидаларында (230.00-нысан)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644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128-қосымша</w:t>
            </w:r>
          </w:p>
        </w:tc>
      </w:tr>
    </w:tbl>
    <w:bookmarkStart w:name="z256" w:id="248"/>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жасау қағидалары (230.00-нысан)</w:t>
      </w:r>
    </w:p>
    <w:bookmarkEnd w:id="248"/>
    <w:bookmarkStart w:name="z257" w:id="249"/>
    <w:p>
      <w:pPr>
        <w:spacing w:after="0"/>
        <w:ind w:left="0"/>
        <w:jc w:val="left"/>
      </w:pPr>
      <w:r>
        <w:rPr>
          <w:rFonts w:ascii="Times New Roman"/>
          <w:b/>
          <w:i w:val="false"/>
          <w:color w:val="000000"/>
        </w:rPr>
        <w:t xml:space="preserve"> 1-Тарау. Жалпы ережелер</w:t>
      </w:r>
    </w:p>
    <w:bookmarkEnd w:id="249"/>
    <w:bookmarkStart w:name="z258" w:id="250"/>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185-бабы</w:t>
      </w:r>
      <w:r>
        <w:rPr>
          <w:rFonts w:ascii="Times New Roman"/>
          <w:b w:val="false"/>
          <w:i w:val="false"/>
          <w:color w:val="000000"/>
          <w:sz w:val="28"/>
        </w:rPr>
        <w:t xml:space="preserve"> 2-тармағына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заңнамасына және Қазақстан Республикасының Қылмыстық-атқару кодексіне сәйкес декларация тапсыру бойынша міндет жүктелген жеке тұлғалар жасайды. </w:t>
      </w:r>
    </w:p>
    <w:bookmarkEnd w:id="250"/>
    <w:bookmarkStart w:name="z259" w:id="251"/>
    <w:p>
      <w:pPr>
        <w:spacing w:after="0"/>
        <w:ind w:left="0"/>
        <w:jc w:val="both"/>
      </w:pPr>
      <w:r>
        <w:rPr>
          <w:rFonts w:ascii="Times New Roman"/>
          <w:b w:val="false"/>
          <w:i w:val="false"/>
          <w:color w:val="000000"/>
          <w:sz w:val="28"/>
        </w:rPr>
        <w:t xml:space="preserve">
      2. Осы Қағидалар 2018 жылғы 1 қаңтардан бастап салық есептілігін табыс ету бойынша міндеттемелерге қолданылады. </w:t>
      </w:r>
    </w:p>
    <w:bookmarkEnd w:id="251"/>
    <w:bookmarkStart w:name="z260" w:id="252"/>
    <w:p>
      <w:pPr>
        <w:spacing w:after="0"/>
        <w:ind w:left="0"/>
        <w:jc w:val="both"/>
      </w:pPr>
      <w:r>
        <w:rPr>
          <w:rFonts w:ascii="Times New Roman"/>
          <w:b w:val="false"/>
          <w:i w:val="false"/>
          <w:color w:val="000000"/>
          <w:sz w:val="28"/>
        </w:rPr>
        <w:t>
      3.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252"/>
    <w:bookmarkStart w:name="z261" w:id="253"/>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253"/>
    <w:bookmarkStart w:name="z262" w:id="254"/>
    <w:p>
      <w:pPr>
        <w:spacing w:after="0"/>
        <w:ind w:left="0"/>
        <w:jc w:val="both"/>
      </w:pPr>
      <w:r>
        <w:rPr>
          <w:rFonts w:ascii="Times New Roman"/>
          <w:b w:val="false"/>
          <w:i w:val="false"/>
          <w:color w:val="000000"/>
          <w:sz w:val="28"/>
        </w:rPr>
        <w:t>
      5. Көрсеткіштер болмаған кезде тиісті торкөздер толтырылмайды.</w:t>
      </w:r>
    </w:p>
    <w:bookmarkEnd w:id="254"/>
    <w:bookmarkStart w:name="z263" w:id="255"/>
    <w:p>
      <w:pPr>
        <w:spacing w:after="0"/>
        <w:ind w:left="0"/>
        <w:jc w:val="both"/>
      </w:pPr>
      <w:r>
        <w:rPr>
          <w:rFonts w:ascii="Times New Roman"/>
          <w:b w:val="false"/>
          <w:i w:val="false"/>
          <w:color w:val="000000"/>
          <w:sz w:val="28"/>
        </w:rPr>
        <w:t>
      6. Декларациядағы тиісті көрсеткіштерді ашуды талап ететін жолдарды толтыру кезінде декларацияға қосымшалар міндетті толтыруға жатады.</w:t>
      </w:r>
    </w:p>
    <w:bookmarkEnd w:id="255"/>
    <w:bookmarkStart w:name="z264" w:id="256"/>
    <w:p>
      <w:pPr>
        <w:spacing w:after="0"/>
        <w:ind w:left="0"/>
        <w:jc w:val="both"/>
      </w:pPr>
      <w:r>
        <w:rPr>
          <w:rFonts w:ascii="Times New Roman"/>
          <w:b w:val="false"/>
          <w:i w:val="false"/>
          <w:color w:val="000000"/>
          <w:sz w:val="28"/>
        </w:rPr>
        <w:t>
      7. Көрсетуге жататын деректер болмаған жағдайда декларацияға қосымша жасалмайды.</w:t>
      </w:r>
    </w:p>
    <w:bookmarkEnd w:id="256"/>
    <w:bookmarkStart w:name="z265" w:id="257"/>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257"/>
    <w:bookmarkStart w:name="z266" w:id="258"/>
    <w:p>
      <w:pPr>
        <w:spacing w:after="0"/>
        <w:ind w:left="0"/>
        <w:jc w:val="both"/>
      </w:pPr>
      <w:r>
        <w:rPr>
          <w:rFonts w:ascii="Times New Roman"/>
          <w:b w:val="false"/>
          <w:i w:val="false"/>
          <w:color w:val="000000"/>
          <w:sz w:val="28"/>
        </w:rPr>
        <w:t xml:space="preserve">
      9. Сомалардың теріс мәндері тиісті жолдың (бағанның) бірінші сол жақтағы торкөзінде "–" белгісімен белгіленеді. </w:t>
      </w:r>
    </w:p>
    <w:bookmarkEnd w:id="258"/>
    <w:bookmarkStart w:name="z267" w:id="259"/>
    <w:p>
      <w:pPr>
        <w:spacing w:after="0"/>
        <w:ind w:left="0"/>
        <w:jc w:val="both"/>
      </w:pPr>
      <w:r>
        <w:rPr>
          <w:rFonts w:ascii="Times New Roman"/>
          <w:b w:val="false"/>
          <w:i w:val="false"/>
          <w:color w:val="000000"/>
          <w:sz w:val="28"/>
        </w:rPr>
        <w:t>
      10. Декларация жасау кезінде:</w:t>
      </w:r>
    </w:p>
    <w:bookmarkEnd w:id="259"/>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68" w:id="260"/>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оның өкілі қол қояды.</w:t>
      </w:r>
    </w:p>
    <w:bookmarkEnd w:id="260"/>
    <w:bookmarkStart w:name="z269" w:id="261"/>
    <w:p>
      <w:pPr>
        <w:spacing w:after="0"/>
        <w:ind w:left="0"/>
        <w:jc w:val="both"/>
      </w:pPr>
      <w:r>
        <w:rPr>
          <w:rFonts w:ascii="Times New Roman"/>
          <w:b w:val="false"/>
          <w:i w:val="false"/>
          <w:color w:val="000000"/>
          <w:sz w:val="28"/>
        </w:rPr>
        <w:t>
      12. Декларацияны табыс ету кезінде:</w:t>
      </w:r>
    </w:p>
    <w:bookmarkEnd w:id="26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есептігінің қабылданғаны немесе қабылданбағандығы туралы хабарлама алады.</w:t>
      </w:r>
    </w:p>
    <w:bookmarkStart w:name="z270" w:id="262"/>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62"/>
    <w:bookmarkStart w:name="z271" w:id="263"/>
    <w:p>
      <w:pPr>
        <w:spacing w:after="0"/>
        <w:ind w:left="0"/>
        <w:jc w:val="left"/>
      </w:pPr>
      <w:r>
        <w:rPr>
          <w:rFonts w:ascii="Times New Roman"/>
          <w:b/>
          <w:i w:val="false"/>
          <w:color w:val="000000"/>
        </w:rPr>
        <w:t xml:space="preserve"> 2-Тарау. Декларацияны жасау (230.00-нысаны)</w:t>
      </w:r>
    </w:p>
    <w:bookmarkEnd w:id="263"/>
    <w:bookmarkStart w:name="z272" w:id="264"/>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264"/>
    <w:p>
      <w:pPr>
        <w:spacing w:after="0"/>
        <w:ind w:left="0"/>
        <w:jc w:val="both"/>
      </w:pPr>
      <w:r>
        <w:rPr>
          <w:rFonts w:ascii="Times New Roman"/>
          <w:b w:val="false"/>
          <w:i w:val="false"/>
          <w:color w:val="000000"/>
          <w:sz w:val="28"/>
        </w:rPr>
        <w:t>
      1) ЖСН – салық төлеушінің жеке сәйкестендіру нөмірі;</w:t>
      </w:r>
    </w:p>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декларацияны табыс ету бойынша міндеттеме бойынша 2 А торкөзінде ай саны көрсетіледі.</w:t>
      </w:r>
    </w:p>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 2 В торкөзінде декларация табыс етілетін "жыл" көрсетіледі;</w:t>
      </w:r>
    </w:p>
    <w:p>
      <w:pPr>
        <w:spacing w:after="0"/>
        <w:ind w:left="0"/>
        <w:jc w:val="both"/>
      </w:pPr>
      <w:r>
        <w:rPr>
          <w:rFonts w:ascii="Times New Roman"/>
          <w:b w:val="false"/>
          <w:i w:val="false"/>
          <w:color w:val="000000"/>
          <w:sz w:val="28"/>
        </w:rPr>
        <w:t>
      3) салық төлеушінің Т.А.Ә.</w:t>
      </w:r>
    </w:p>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Бұл жолдар Салық кодексінің 63-бабы 3-тармағының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сонымен қатар Қазақстан Республикасының заңнамасына сәйкес декларация табыстау бойынша міндет жүктелген адам;</w:t>
      </w:r>
    </w:p>
    <w:p>
      <w:pPr>
        <w:spacing w:after="0"/>
        <w:ind w:left="0"/>
        <w:jc w:val="both"/>
      </w:pPr>
      <w:r>
        <w:rPr>
          <w:rFonts w:ascii="Times New Roman"/>
          <w:b w:val="false"/>
          <w:i w:val="false"/>
          <w:color w:val="000000"/>
          <w:sz w:val="28"/>
        </w:rPr>
        <w:t xml:space="preserve">
      В – мемлекеттік функцияларды орындауға уәкілеттік берілген адам (оның ішінде мемлекеттік қызметші және оның жұбайы (зайыбы), мемлекеттік лауазыммен қарастырылған міндеттерді уақытша атқаратын тұлға және оның жұбайы (зайыбы)),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заңнамасына сәйкес саяси мемлекеттік лауазымды немесе "А" корпусындағы әкімшілік мемлекеттік лауазымды атқаратын тұлға); </w:t>
      </w:r>
    </w:p>
    <w:p>
      <w:pPr>
        <w:spacing w:after="0"/>
        <w:ind w:left="0"/>
        <w:jc w:val="both"/>
      </w:pPr>
      <w:r>
        <w:rPr>
          <w:rFonts w:ascii="Times New Roman"/>
          <w:b w:val="false"/>
          <w:i w:val="false"/>
          <w:color w:val="000000"/>
          <w:sz w:val="28"/>
        </w:rPr>
        <w:t xml:space="preserve">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(зайыбы), сондай-ақ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сәйкес декларация тапсыру бойынша міндет жүктелген адам және оның жұбайы (зайыбы);</w:t>
      </w:r>
    </w:p>
    <w:p>
      <w:pPr>
        <w:spacing w:after="0"/>
        <w:ind w:left="0"/>
        <w:jc w:val="both"/>
      </w:pPr>
      <w:r>
        <w:rPr>
          <w:rFonts w:ascii="Times New Roman"/>
          <w:b w:val="false"/>
          <w:i w:val="false"/>
          <w:color w:val="000000"/>
          <w:sz w:val="28"/>
        </w:rPr>
        <w:t>
      7) жұмыс орны.</w:t>
      </w:r>
    </w:p>
    <w:p>
      <w:pPr>
        <w:spacing w:after="0"/>
        <w:ind w:left="0"/>
        <w:jc w:val="both"/>
      </w:pPr>
      <w:r>
        <w:rPr>
          <w:rFonts w:ascii="Times New Roman"/>
          <w:b w:val="false"/>
          <w:i w:val="false"/>
          <w:color w:val="000000"/>
          <w:sz w:val="28"/>
        </w:rPr>
        <w:t>
      Салық төлеуші жұмыс істейтін кәсіпорынның, ұйымның немесе мекеменің атауы көрсетіледі. 6А торкөзін белгілеген тұлғалар декларация табыс еткен жағдайда салық төлеуші жұмысқа орналасатын кәсіпорынның, ұйымның немесе мекеменің атауы көрсетіледі;</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273" w:id="265"/>
    <w:p>
      <w:pPr>
        <w:spacing w:after="0"/>
        <w:ind w:left="0"/>
        <w:jc w:val="both"/>
      </w:pPr>
      <w:r>
        <w:rPr>
          <w:rFonts w:ascii="Times New Roman"/>
          <w:b w:val="false"/>
          <w:i w:val="false"/>
          <w:color w:val="000000"/>
          <w:sz w:val="28"/>
        </w:rPr>
        <w:t>
      15. "Салық төлеушінің жауапкершілігі" деген бөлімде:</w:t>
      </w:r>
    </w:p>
    <w:bookmarkEnd w:id="265"/>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төлеушінің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 </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15-тармақтың 4), 5), 6), 7) тармақшаларын декларацияны қағаз жеткізгіште қабылдаған мемлекеттік кірістер органының қызметкері толтырады. </w:t>
      </w:r>
    </w:p>
    <w:bookmarkStart w:name="z274" w:id="266"/>
    <w:p>
      <w:pPr>
        <w:spacing w:after="0"/>
        <w:ind w:left="0"/>
        <w:jc w:val="left"/>
      </w:pPr>
      <w:r>
        <w:rPr>
          <w:rFonts w:ascii="Times New Roman"/>
          <w:b/>
          <w:i w:val="false"/>
          <w:color w:val="000000"/>
        </w:rPr>
        <w:t xml:space="preserve"> 3-Тарау. Мемлекеттік лауазымға не мемлекеттік немесе оларға теңестірілген функцияларды орындауға байланысты лауазымға кандидаттар болып табылатын адамдар және олардың жұбайы (зайыбы) табыс ететін мәліметтер – 230.01-нысанын жасау</w:t>
      </w:r>
    </w:p>
    <w:bookmarkEnd w:id="266"/>
    <w:bookmarkStart w:name="z275" w:id="267"/>
    <w:p>
      <w:pPr>
        <w:spacing w:after="0"/>
        <w:ind w:left="0"/>
        <w:jc w:val="both"/>
      </w:pPr>
      <w:r>
        <w:rPr>
          <w:rFonts w:ascii="Times New Roman"/>
          <w:b w:val="false"/>
          <w:i w:val="false"/>
          <w:color w:val="000000"/>
          <w:sz w:val="28"/>
        </w:rPr>
        <w:t>
      16.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Қазақстан Республикасының заңнамасына сәйкес декларация тапсыру бойынша міндет жүктелген адамдардың және олардың жұбайларының (зайыптарының) меншік құқығындағы, оның ішінде Қазақстан Республикасының аумағынан тысқары жерлердегі, мүлікті декларациялауына арналған.</w:t>
      </w:r>
    </w:p>
    <w:bookmarkEnd w:id="267"/>
    <w:bookmarkStart w:name="z276" w:id="268"/>
    <w:p>
      <w:pPr>
        <w:spacing w:after="0"/>
        <w:ind w:left="0"/>
        <w:jc w:val="both"/>
      </w:pPr>
      <w:r>
        <w:rPr>
          <w:rFonts w:ascii="Times New Roman"/>
          <w:b w:val="false"/>
          <w:i w:val="false"/>
          <w:color w:val="000000"/>
          <w:sz w:val="28"/>
        </w:rPr>
        <w:t>
      17.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268"/>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Start w:name="z277" w:id="269"/>
    <w:p>
      <w:pPr>
        <w:spacing w:after="0"/>
        <w:ind w:left="0"/>
        <w:jc w:val="both"/>
      </w:pPr>
      <w:r>
        <w:rPr>
          <w:rFonts w:ascii="Times New Roman"/>
          <w:b w:val="false"/>
          <w:i w:val="false"/>
          <w:color w:val="000000"/>
          <w:sz w:val="28"/>
        </w:rPr>
        <w:t>
      18.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269"/>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(немесе) тағы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p>
      <w:pPr>
        <w:spacing w:after="0"/>
        <w:ind w:left="0"/>
        <w:jc w:val="both"/>
      </w:pPr>
      <w:r>
        <w:rPr>
          <w:rFonts w:ascii="Times New Roman"/>
          <w:b w:val="false"/>
          <w:i w:val="false"/>
          <w:color w:val="000000"/>
          <w:sz w:val="28"/>
        </w:rPr>
        <w:t>
      4) 230.01.005 А жолы жинақтаушы зейнетақы қорының атауын көрсетуге арналған.</w:t>
      </w:r>
    </w:p>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p>
      <w:pPr>
        <w:spacing w:after="0"/>
        <w:ind w:left="0"/>
        <w:jc w:val="both"/>
      </w:pPr>
      <w:r>
        <w:rPr>
          <w:rFonts w:ascii="Times New Roman"/>
          <w:b w:val="false"/>
          <w:i w:val="false"/>
          <w:color w:val="000000"/>
          <w:sz w:val="28"/>
        </w:rPr>
        <w:t>
      230.01.007 В жолы бағалы қағаздардың санын көрсетуге арналған;</w:t>
      </w:r>
    </w:p>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Start w:name="z278" w:id="270"/>
    <w:p>
      <w:pPr>
        <w:spacing w:after="0"/>
        <w:ind w:left="0"/>
        <w:jc w:val="both"/>
      </w:pPr>
      <w:r>
        <w:rPr>
          <w:rFonts w:ascii="Times New Roman"/>
          <w:b w:val="false"/>
          <w:i w:val="false"/>
          <w:color w:val="000000"/>
          <w:sz w:val="28"/>
        </w:rPr>
        <w:t xml:space="preserve">
      19. "Cенімгерлікпен басқаруға берілген мүлік, трастар" деген бөлімде декларация табыс етілетін айдың бірінші күніндегі жағдай бойынша сенімгерлікпен басқаруға берілген мүлік, трастар көрсетіледі: </w:t>
      </w:r>
    </w:p>
    <w:bookmarkEnd w:id="270"/>
    <w:p>
      <w:pPr>
        <w:spacing w:after="0"/>
        <w:ind w:left="0"/>
        <w:jc w:val="both"/>
      </w:pPr>
      <w:r>
        <w:rPr>
          <w:rFonts w:ascii="Times New Roman"/>
          <w:b w:val="false"/>
          <w:i w:val="false"/>
          <w:color w:val="000000"/>
          <w:sz w:val="28"/>
        </w:rPr>
        <w:t>
      230.01.009 В жолы сенімгерлікпен басқаруға берілген мүліктің жалпы сатып алу құнын көрсетуге арналған;</w:t>
      </w:r>
    </w:p>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Start w:name="z279" w:id="271"/>
    <w:p>
      <w:pPr>
        <w:spacing w:after="0"/>
        <w:ind w:left="0"/>
        <w:jc w:val="both"/>
      </w:pPr>
      <w:r>
        <w:rPr>
          <w:rFonts w:ascii="Times New Roman"/>
          <w:b w:val="false"/>
          <w:i w:val="false"/>
          <w:color w:val="000000"/>
          <w:sz w:val="28"/>
        </w:rPr>
        <w:t>
      20. "Ұйымда ұсталатын немесе уақытша сақталатын айлық есептік көрсетіштің 1000 еселенген мөлшерінен асатын қаражат" деген бөлімде декларация беру айының бірінші күніндегі жағдай бойынша ұйымда ұсталатын немесе уақытша сақтауға арналған республикалық бюджет туралы заңда белгіленген айлық есептік көрсетіштің 1000 еселенген мөлшерінен асатын қаражат көрсетіледі:</w:t>
      </w:r>
    </w:p>
    <w:bookmarkEnd w:id="271"/>
    <w:p>
      <w:pPr>
        <w:spacing w:after="0"/>
        <w:ind w:left="0"/>
        <w:jc w:val="both"/>
      </w:pPr>
      <w:r>
        <w:rPr>
          <w:rFonts w:ascii="Times New Roman"/>
          <w:b w:val="false"/>
          <w:i w:val="false"/>
          <w:color w:val="000000"/>
          <w:sz w:val="28"/>
        </w:rPr>
        <w:t>
      230.01.010 С жолы республикалық бюджет туралы заңда белгіленген айлық есептік көрсетіштің 1000 еселенген мөлшерінен асатын декларация толтыратын тұлғаға немесе оның жұбайына (зайыбына) тиесілі материалдық және қаржы қаражаттарының жалпы сомасын көрсетуге арналған;</w:t>
      </w:r>
    </w:p>
    <w:p>
      <w:pPr>
        <w:spacing w:after="0"/>
        <w:ind w:left="0"/>
        <w:jc w:val="both"/>
      </w:pPr>
      <w:r>
        <w:rPr>
          <w:rFonts w:ascii="Times New Roman"/>
          <w:b w:val="false"/>
          <w:i w:val="false"/>
          <w:color w:val="000000"/>
          <w:sz w:val="28"/>
        </w:rPr>
        <w:t>
      А бағанында республикалық бюджет туралы заңда белгіленген айлық есептік көрсетіштің 1000 еселенген мөлшерінен асатын декларация толтыратын тұлғаға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Start w:name="z280" w:id="272"/>
    <w:p>
      <w:pPr>
        <w:spacing w:after="0"/>
        <w:ind w:left="0"/>
        <w:jc w:val="left"/>
      </w:pPr>
      <w:r>
        <w:rPr>
          <w:rFonts w:ascii="Times New Roman"/>
          <w:b/>
          <w:i w:val="false"/>
          <w:color w:val="000000"/>
        </w:rPr>
        <w:t xml:space="preserve"> 4-Тарау. Мемлекеттік лауазымдағы қызметтегі тұлғалар және олардың жұбайлары (зайыптары), сондай-ақ өзге де санаттағы жеке тұлғалар табыс ететін мәліметтер – 230.02-нысанын жасау</w:t>
      </w:r>
    </w:p>
    <w:bookmarkEnd w:id="272"/>
    <w:bookmarkStart w:name="z281" w:id="273"/>
    <w:p>
      <w:pPr>
        <w:spacing w:after="0"/>
        <w:ind w:left="0"/>
        <w:jc w:val="both"/>
      </w:pPr>
      <w:r>
        <w:rPr>
          <w:rFonts w:ascii="Times New Roman"/>
          <w:b w:val="false"/>
          <w:i w:val="false"/>
          <w:color w:val="000000"/>
          <w:sz w:val="28"/>
        </w:rPr>
        <w:t xml:space="preserve">
      21. Бұл қосымша мемлекеттіқ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кодексінің </w:t>
      </w:r>
      <w:r>
        <w:rPr>
          <w:rFonts w:ascii="Times New Roman"/>
          <w:b w:val="false"/>
          <w:i w:val="false"/>
          <w:color w:val="000000"/>
          <w:sz w:val="28"/>
        </w:rPr>
        <w:t>169-бабына</w:t>
      </w:r>
      <w:r>
        <w:rPr>
          <w:rFonts w:ascii="Times New Roman"/>
          <w:b w:val="false"/>
          <w:i w:val="false"/>
          <w:color w:val="000000"/>
          <w:sz w:val="28"/>
        </w:rPr>
        <w:t xml:space="preserve">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аумағынан тысқары жерлердегі, мүлкін көрсетуге арналған.</w:t>
      </w:r>
    </w:p>
    <w:bookmarkEnd w:id="273"/>
    <w:bookmarkStart w:name="z282" w:id="274"/>
    <w:p>
      <w:pPr>
        <w:spacing w:after="0"/>
        <w:ind w:left="0"/>
        <w:jc w:val="both"/>
      </w:pPr>
      <w:r>
        <w:rPr>
          <w:rFonts w:ascii="Times New Roman"/>
          <w:b w:val="false"/>
          <w:i w:val="false"/>
          <w:color w:val="000000"/>
          <w:sz w:val="28"/>
        </w:rPr>
        <w:t>
      22. "Табыс түрлері" деген бөлімде:</w:t>
      </w:r>
    </w:p>
    <w:bookmarkEnd w:id="274"/>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p>
      <w:pPr>
        <w:spacing w:after="0"/>
        <w:ind w:left="0"/>
        <w:jc w:val="both"/>
      </w:pPr>
      <w:r>
        <w:rPr>
          <w:rFonts w:ascii="Times New Roman"/>
          <w:b w:val="false"/>
          <w:i w:val="false"/>
          <w:color w:val="000000"/>
          <w:sz w:val="28"/>
        </w:rPr>
        <w:t xml:space="preserve">
      2) 230.02.002 жолы төлем көзінен салық салынатын табыстардың жалпы сомасын көрсетуге арналған (төлем көзінен салық салынатын табыс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салық салынуы тиіс есепті салық кезеңі үшін есептелген табыстары мен Салық кодексінің 166-бабында көзделген салық шегерімдерінің сомасы арасындағы айырма ретінде айқындалады);</w:t>
      </w:r>
    </w:p>
    <w:p>
      <w:pPr>
        <w:spacing w:after="0"/>
        <w:ind w:left="0"/>
        <w:jc w:val="both"/>
      </w:pPr>
      <w:r>
        <w:rPr>
          <w:rFonts w:ascii="Times New Roman"/>
          <w:b w:val="false"/>
          <w:i w:val="false"/>
          <w:color w:val="000000"/>
          <w:sz w:val="28"/>
        </w:rPr>
        <w:t xml:space="preserve">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 </w:t>
      </w:r>
    </w:p>
    <w:p>
      <w:pPr>
        <w:spacing w:after="0"/>
        <w:ind w:left="0"/>
        <w:jc w:val="both"/>
      </w:pPr>
      <w:r>
        <w:rPr>
          <w:rFonts w:ascii="Times New Roman"/>
          <w:b w:val="false"/>
          <w:i w:val="false"/>
          <w:color w:val="000000"/>
          <w:sz w:val="28"/>
        </w:rPr>
        <w:t xml:space="preserve">
      230.02.003 I жолы мүлiктiк табыстың, оның ішінде мүлікті өткізу кезінде құн өсімінен түсетін табыстың және (немесе) Салық кодексінің </w:t>
      </w:r>
      <w:r>
        <w:rPr>
          <w:rFonts w:ascii="Times New Roman"/>
          <w:b w:val="false"/>
          <w:i w:val="false"/>
          <w:color w:val="000000"/>
          <w:sz w:val="28"/>
        </w:rPr>
        <w:t>180-бабына</w:t>
      </w:r>
      <w:r>
        <w:rPr>
          <w:rFonts w:ascii="Times New Roman"/>
          <w:b w:val="false"/>
          <w:i w:val="false"/>
          <w:color w:val="000000"/>
          <w:sz w:val="28"/>
        </w:rPr>
        <w:t xml:space="preserve"> сәйкес айқындалатын салық агенттері болып табылмайтын тұлғаларға мүлікті жалға беруден алынған табыстың жалпы сомаларын көрсетуге арналған;</w:t>
      </w:r>
    </w:p>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 мен адвокаттардың, кәсіби медиаторлардың табысының жалпы сомасын көрсетуге арналған;</w:t>
      </w:r>
    </w:p>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табыстардың жалпы сомаларын көрсетуге арналған.</w:t>
      </w:r>
    </w:p>
    <w:bookmarkStart w:name="z283" w:id="275"/>
    <w:p>
      <w:pPr>
        <w:spacing w:after="0"/>
        <w:ind w:left="0"/>
        <w:jc w:val="both"/>
      </w:pPr>
      <w:r>
        <w:rPr>
          <w:rFonts w:ascii="Times New Roman"/>
          <w:b w:val="false"/>
          <w:i w:val="false"/>
          <w:color w:val="000000"/>
          <w:sz w:val="28"/>
        </w:rPr>
        <w:t>
      23. "Салықты есептеу" деген бөлімде:</w:t>
      </w:r>
    </w:p>
    <w:bookmarkEnd w:id="275"/>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p>
      <w:pPr>
        <w:spacing w:after="0"/>
        <w:ind w:left="0"/>
        <w:jc w:val="both"/>
      </w:pPr>
      <w:r>
        <w:rPr>
          <w:rFonts w:ascii="Times New Roman"/>
          <w:b w:val="false"/>
          <w:i w:val="false"/>
          <w:color w:val="000000"/>
          <w:sz w:val="28"/>
        </w:rPr>
        <w:t xml:space="preserve">
      2) 230.02.005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пен өзге де табыстар бойынша есептелген салық сомасын көрсетуге арналған;</w:t>
      </w:r>
    </w:p>
    <w:p>
      <w:pPr>
        <w:spacing w:after="0"/>
        <w:ind w:left="0"/>
        <w:jc w:val="both"/>
      </w:pPr>
      <w:r>
        <w:rPr>
          <w:rFonts w:ascii="Times New Roman"/>
          <w:b w:val="false"/>
          <w:i w:val="false"/>
          <w:color w:val="000000"/>
          <w:sz w:val="28"/>
        </w:rPr>
        <w:t>
      230.02.005 І жолы егер жеке табыс салығы бойынша декларацияда (240.00-нысан) көрсетілмеген жағдайда, Салық кодексінің 178-бабына сәйкес айқындалатын мүліктік табыс бойынша есептелген салық сомасын көрсетуге арналған;</w:t>
      </w:r>
    </w:p>
    <w:p>
      <w:pPr>
        <w:spacing w:after="0"/>
        <w:ind w:left="0"/>
        <w:jc w:val="both"/>
      </w:pPr>
      <w:r>
        <w:rPr>
          <w:rFonts w:ascii="Times New Roman"/>
          <w:b w:val="false"/>
          <w:i w:val="false"/>
          <w:color w:val="000000"/>
          <w:sz w:val="28"/>
        </w:rPr>
        <w:t>
      230.02.005 ІІ жолы егер жеке табыс салығы бойынша декларацияда (240.00-нысан) көрсетілмеген жағдайда, Салық кодексінің 178-бабына сәйкес айқындалатын өзге де табыстар бойынша есептелген салық сомасын көрсетуге арналған.</w:t>
      </w:r>
    </w:p>
    <w:p>
      <w:pPr>
        <w:spacing w:after="0"/>
        <w:ind w:left="0"/>
        <w:jc w:val="both"/>
      </w:pPr>
      <w:r>
        <w:rPr>
          <w:rFonts w:ascii="Times New Roman"/>
          <w:b w:val="false"/>
          <w:i w:val="false"/>
          <w:color w:val="000000"/>
          <w:sz w:val="28"/>
        </w:rPr>
        <w:t>
      230.02.006 жолы жеке тұлғаның салық салу объектісінің орналасқан жері бойынша тіркелген аудандық маңызы бар қаланың, ауылдың, кенттің, ауылдық округтiң әкім аппаратының бизнес - сәйкестендіру нөмері көрсетіледі.</w:t>
      </w:r>
    </w:p>
    <w:bookmarkStart w:name="z284" w:id="276"/>
    <w:p>
      <w:pPr>
        <w:spacing w:after="0"/>
        <w:ind w:left="0"/>
        <w:jc w:val="both"/>
      </w:pPr>
      <w:r>
        <w:rPr>
          <w:rFonts w:ascii="Times New Roman"/>
          <w:b w:val="false"/>
          <w:i w:val="false"/>
          <w:color w:val="000000"/>
          <w:sz w:val="28"/>
        </w:rPr>
        <w:t>
      24. "Меншік құқығындағы мүлік" деген бөлімде:</w:t>
      </w:r>
    </w:p>
    <w:bookmarkEnd w:id="276"/>
    <w:p>
      <w:pPr>
        <w:spacing w:after="0"/>
        <w:ind w:left="0"/>
        <w:jc w:val="both"/>
      </w:pPr>
      <w:r>
        <w:rPr>
          <w:rFonts w:ascii="Times New Roman"/>
          <w:b w:val="false"/>
          <w:i w:val="false"/>
          <w:color w:val="000000"/>
          <w:sz w:val="28"/>
        </w:rPr>
        <w:t>
      1) 230.02.007 А жолы меншік құқығындағы, оның ішінде Қазақстан Республикасының аумағынан тысқары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сондай-ақ бағалы қағаздар, заңды тұлғадағы қатысу үлесі) көрсетуге арналған;</w:t>
      </w:r>
    </w:p>
    <w:p>
      <w:pPr>
        <w:spacing w:after="0"/>
        <w:ind w:left="0"/>
        <w:jc w:val="both"/>
      </w:pPr>
      <w:r>
        <w:rPr>
          <w:rFonts w:ascii="Times New Roman"/>
          <w:b w:val="false"/>
          <w:i w:val="false"/>
          <w:color w:val="000000"/>
          <w:sz w:val="28"/>
        </w:rPr>
        <w:t>
      230.02.007 В жолы:</w:t>
      </w:r>
    </w:p>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басқа сәйкестендіру нөмірін көрсетуге арналған;</w:t>
      </w:r>
    </w:p>
    <w:p>
      <w:pPr>
        <w:spacing w:after="0"/>
        <w:ind w:left="0"/>
        <w:jc w:val="both"/>
      </w:pPr>
      <w:r>
        <w:rPr>
          <w:rFonts w:ascii="Times New Roman"/>
          <w:b w:val="false"/>
          <w:i w:val="false"/>
          <w:color w:val="000000"/>
          <w:sz w:val="28"/>
        </w:rPr>
        <w:t>
      230.02.007 С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мұндай бағалы қағаздардың санын көрсетуімен В бағанда көрсетілген бағалы қағаздар шығарылған елдің атауы;</w:t>
      </w:r>
    </w:p>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p>
      <w:pPr>
        <w:spacing w:after="0"/>
        <w:ind w:left="0"/>
        <w:jc w:val="both"/>
      </w:pPr>
      <w:r>
        <w:rPr>
          <w:rFonts w:ascii="Times New Roman"/>
          <w:b w:val="false"/>
          <w:i w:val="false"/>
          <w:color w:val="000000"/>
          <w:sz w:val="28"/>
        </w:rPr>
        <w:t>
      2) 230.02.008 А жолы меншік құқығындағы, оның ішінде Қазақстан Республикасының аумағынан тысқары жерлердегі,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230.02.008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230.02.008 С жолы құқықты куәландыратын құжаттарға сәйкес көлік құралының VIN-кодын немесе кузов нөмірін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86" w:id="277"/>
    <w:p>
      <w:pPr>
        <w:spacing w:after="0"/>
        <w:ind w:left="0"/>
        <w:jc w:val="left"/>
      </w:pPr>
      <w:r>
        <w:rPr>
          <w:rFonts w:ascii="Times New Roman"/>
          <w:b/>
          <w:i w:val="false"/>
          <w:color w:val="000000"/>
        </w:rPr>
        <w:t xml:space="preserve"> Жеке табыс салығы бойынша декларация</w:t>
      </w:r>
    </w:p>
    <w:bookmarkEnd w:id="277"/>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240.00-нысаны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xml:space="preserve">: жекеше нотариустар, жеке сот орындаушылары, адвокаттар, кәсіби медиаторлар, сонымен қатар мүліктік табыс және басқа табыстар, оның ішінде Қазақстан Республикасынан тысқары жерлерде табыстар алған, сонымен қатар Қазақстан Республикасынан тысқары жерлердегі шетелдік банктердегі банктік шоттарда ақшасы бар, сонымен қатар Салық кодексінің </w:t>
      </w:r>
      <w:r>
        <w:rPr>
          <w:rFonts w:ascii="Times New Roman"/>
          <w:b w:val="false"/>
          <w:i w:val="false"/>
          <w:color w:val="000000"/>
          <w:sz w:val="28"/>
        </w:rPr>
        <w:t>185-бабы</w:t>
      </w:r>
      <w:r>
        <w:rPr>
          <w:rFonts w:ascii="Times New Roman"/>
          <w:b w:val="false"/>
          <w:i w:val="false"/>
          <w:color w:val="000000"/>
          <w:sz w:val="28"/>
        </w:rPr>
        <w:t xml:space="preserve"> 1-тармағы 6)-тармақшасына сәйкес меншік құқығында жылжымайтын мүлкі, бағалы қағаздары, Қазақстан Республикасынан тысқары жерлерде тіркелген заңды тұлғаның жарғылық капиталына қатысу үлесі бар жеке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есептi салық кезеңiнен кейiнгi жылдың 31 наурызынан кешiктiрiлмей </w:t>
      </w:r>
    </w:p>
    <w:p>
      <w:pPr>
        <w:spacing w:after="0"/>
        <w:ind w:left="0"/>
        <w:jc w:val="both"/>
      </w:pPr>
      <w:r>
        <w:rPr>
          <w:rFonts w:ascii="Times New Roman"/>
          <w:b w:val="false"/>
          <w:i w:val="false"/>
          <w:color w:val="000000"/>
          <w:sz w:val="28"/>
        </w:rPr>
        <w:t>
      Ескертпе: толтыру бойынша түсіндіру осы бұйрықтың 130-қосымшасына сәйкес Жеке табыс салығы бойынша салық есептілігін (декларацияны) жасау қағидаларында (240.00-нысан)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961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263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263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898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898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130-қосымша</w:t>
            </w:r>
          </w:p>
        </w:tc>
      </w:tr>
    </w:tbl>
    <w:bookmarkStart w:name="z288" w:id="278"/>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(240.00-нысан) </w:t>
      </w:r>
    </w:p>
    <w:bookmarkEnd w:id="278"/>
    <w:bookmarkStart w:name="z289" w:id="279"/>
    <w:p>
      <w:pPr>
        <w:spacing w:after="0"/>
        <w:ind w:left="0"/>
        <w:jc w:val="left"/>
      </w:pPr>
      <w:r>
        <w:rPr>
          <w:rFonts w:ascii="Times New Roman"/>
          <w:b/>
          <w:i w:val="false"/>
          <w:color w:val="000000"/>
        </w:rPr>
        <w:t xml:space="preserve"> 1-Тарау. Жалпы ережелер</w:t>
      </w:r>
    </w:p>
    <w:bookmarkEnd w:id="279"/>
    <w:bookmarkStart w:name="z290" w:id="280"/>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(240.00 - 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жеке табыс салығын есептеуге арналған жеке табыс салығы бойынша салық есептілігі нысанын (декларация) (бұдан әрі– декларация) жасау тәртібін айқындайды. Декларацияны жекеше нотариустар, жеке сот орындаушылары, адвокаттар, кәсіби медиаторлар, сонымен қатар мүліктік табыс және басқа табыстар, оның ішінде Қазақстан Республикасынан тысқары жерлерде табыстар алған, сонымен қатар Қазақстан Республикасынан тысқары жерлердегі шетелдік банктердегі банктік шоттарда ақшасы бар, сонымен қатар Салық кодексінің </w:t>
      </w:r>
      <w:r>
        <w:rPr>
          <w:rFonts w:ascii="Times New Roman"/>
          <w:b w:val="false"/>
          <w:i w:val="false"/>
          <w:color w:val="000000"/>
          <w:sz w:val="28"/>
        </w:rPr>
        <w:t>185-бабы</w:t>
      </w:r>
      <w:r>
        <w:rPr>
          <w:rFonts w:ascii="Times New Roman"/>
          <w:b w:val="false"/>
          <w:i w:val="false"/>
          <w:color w:val="000000"/>
          <w:sz w:val="28"/>
        </w:rPr>
        <w:t xml:space="preserve"> 1-тармағы 6)-тармақшасына сәйкес меншік құқығында жылжымайтын мүлкі, бағалы қағаздары, Қазақстан Республикасынан тысқары жерлерде тіркелген заңды тұлғаның жарғылық капиталына қатысу үлесі бар жеке тұлғалар тапсырады.</w:t>
      </w:r>
    </w:p>
    <w:bookmarkEnd w:id="280"/>
    <w:bookmarkStart w:name="z291" w:id="281"/>
    <w:p>
      <w:pPr>
        <w:spacing w:after="0"/>
        <w:ind w:left="0"/>
        <w:jc w:val="both"/>
      </w:pPr>
      <w:r>
        <w:rPr>
          <w:rFonts w:ascii="Times New Roman"/>
          <w:b w:val="false"/>
          <w:i w:val="false"/>
          <w:color w:val="000000"/>
          <w:sz w:val="28"/>
        </w:rPr>
        <w:t>
      2. Осы Қағидалар 2018 жылғы 1 қаңтардан бастап салық есептілігін табыс ету бойынша міндеттемелерге қолданылады.</w:t>
      </w:r>
    </w:p>
    <w:bookmarkEnd w:id="281"/>
    <w:bookmarkStart w:name="z292" w:id="282"/>
    <w:p>
      <w:pPr>
        <w:spacing w:after="0"/>
        <w:ind w:left="0"/>
        <w:jc w:val="both"/>
      </w:pPr>
      <w:r>
        <w:rPr>
          <w:rFonts w:ascii="Times New Roman"/>
          <w:b w:val="false"/>
          <w:i w:val="false"/>
          <w:color w:val="000000"/>
          <w:sz w:val="28"/>
        </w:rPr>
        <w:t xml:space="preserve">
      3.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xml:space="preserve">, </w:t>
      </w:r>
      <w:r>
        <w:rPr>
          <w:rFonts w:ascii="Times New Roman"/>
          <w:b w:val="false"/>
          <w:i w:val="false"/>
          <w:color w:val="000000"/>
          <w:sz w:val="28"/>
        </w:rPr>
        <w:t>6-бөлімі</w:t>
      </w:r>
      <w:r>
        <w:rPr>
          <w:rFonts w:ascii="Times New Roman"/>
          <w:b w:val="false"/>
          <w:i w:val="false"/>
          <w:color w:val="000000"/>
          <w:sz w:val="28"/>
        </w:rPr>
        <w:t xml:space="preserve"> 18, 20, 21-тарауларына,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240.03-ке дейінгі нысандар) тұрады.</w:t>
      </w:r>
    </w:p>
    <w:bookmarkEnd w:id="282"/>
    <w:bookmarkStart w:name="z293" w:id="283"/>
    <w:p>
      <w:pPr>
        <w:spacing w:after="0"/>
        <w:ind w:left="0"/>
        <w:jc w:val="both"/>
      </w:pPr>
      <w:r>
        <w:rPr>
          <w:rFonts w:ascii="Times New Roman"/>
          <w:b w:val="false"/>
          <w:i w:val="false"/>
          <w:color w:val="000000"/>
          <w:sz w:val="28"/>
        </w:rPr>
        <w:t xml:space="preserve">
      4. Декларация толтыру кезінде түзетуге, өшіруге және тазалауға жол берілмейді. </w:t>
      </w:r>
    </w:p>
    <w:bookmarkEnd w:id="283"/>
    <w:bookmarkStart w:name="z294" w:id="284"/>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284"/>
    <w:bookmarkStart w:name="z295" w:id="285"/>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85"/>
    <w:bookmarkStart w:name="z296" w:id="286"/>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286"/>
    <w:bookmarkStart w:name="z297" w:id="287"/>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87"/>
    <w:bookmarkStart w:name="z298" w:id="288"/>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288"/>
    <w:bookmarkStart w:name="z299" w:id="289"/>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289"/>
    <w:bookmarkStart w:name="z300" w:id="290"/>
    <w:p>
      <w:pPr>
        <w:spacing w:after="0"/>
        <w:ind w:left="0"/>
        <w:jc w:val="both"/>
      </w:pPr>
      <w:r>
        <w:rPr>
          <w:rFonts w:ascii="Times New Roman"/>
          <w:b w:val="false"/>
          <w:i w:val="false"/>
          <w:color w:val="000000"/>
          <w:sz w:val="28"/>
        </w:rPr>
        <w:t>
      11. Декларацияны жасау кезінде:</w:t>
      </w:r>
    </w:p>
    <w:bookmarkEnd w:id="290"/>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301" w:id="291"/>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91"/>
    <w:bookmarkStart w:name="z302" w:id="292"/>
    <w:p>
      <w:pPr>
        <w:spacing w:after="0"/>
        <w:ind w:left="0"/>
        <w:jc w:val="both"/>
      </w:pPr>
      <w:r>
        <w:rPr>
          <w:rFonts w:ascii="Times New Roman"/>
          <w:b w:val="false"/>
          <w:i w:val="false"/>
          <w:color w:val="000000"/>
          <w:sz w:val="28"/>
        </w:rPr>
        <w:t>
      13. Декларацияны табыс ету кезінде:</w:t>
      </w:r>
    </w:p>
    <w:bookmarkEnd w:id="29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 түрде – салық төлеуші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 </w:t>
      </w:r>
    </w:p>
    <w:bookmarkStart w:name="z303" w:id="293"/>
    <w:p>
      <w:pPr>
        <w:spacing w:after="0"/>
        <w:ind w:left="0"/>
        <w:jc w:val="both"/>
      </w:pPr>
      <w:r>
        <w:rPr>
          <w:rFonts w:ascii="Times New Roman"/>
          <w:b w:val="false"/>
          <w:i w:val="false"/>
          <w:color w:val="000000"/>
          <w:sz w:val="28"/>
        </w:rPr>
        <w:t>
      14.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93"/>
    <w:bookmarkStart w:name="z304" w:id="294"/>
    <w:p>
      <w:pPr>
        <w:spacing w:after="0"/>
        <w:ind w:left="0"/>
        <w:jc w:val="left"/>
      </w:pPr>
      <w:r>
        <w:rPr>
          <w:rFonts w:ascii="Times New Roman"/>
          <w:b/>
          <w:i w:val="false"/>
          <w:color w:val="000000"/>
        </w:rPr>
        <w:t xml:space="preserve"> 2-Тарау. Декларацияны жасау (240.00-нысан)</w:t>
      </w:r>
    </w:p>
    <w:bookmarkEnd w:id="294"/>
    <w:bookmarkStart w:name="z305" w:id="29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95"/>
    <w:p>
      <w:pPr>
        <w:spacing w:after="0"/>
        <w:ind w:left="0"/>
        <w:jc w:val="both"/>
      </w:pPr>
      <w:r>
        <w:rPr>
          <w:rFonts w:ascii="Times New Roman"/>
          <w:b w:val="false"/>
          <w:i w:val="false"/>
          <w:color w:val="000000"/>
          <w:sz w:val="28"/>
        </w:rPr>
        <w:t>
      1) ЖСН – салық төлеушінің жеке сәйкестендіру нөмірі. Салық міндеттемесін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2) салық есептілігі табыс етілетін салық кезеңі (ай,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құраса, онда "ай" торкөзінде декларация берілетін айлар саны көрсетіледі, ал "жыл" торкөзінде ағымдағы салық жылы көрсетіледі;</w:t>
      </w:r>
    </w:p>
    <w:p>
      <w:pPr>
        <w:spacing w:after="0"/>
        <w:ind w:left="0"/>
        <w:jc w:val="both"/>
      </w:pPr>
      <w:r>
        <w:rPr>
          <w:rFonts w:ascii="Times New Roman"/>
          <w:b w:val="false"/>
          <w:i w:val="false"/>
          <w:color w:val="000000"/>
          <w:sz w:val="28"/>
        </w:rPr>
        <w:t>
      Егер салық кезеңінің ұзақтығы толық күнтізбелік жыл құраса, "ай" торкөзі толтырылмайды, ал декларацияның "жыл" торкөзінде ағымдағы салық жылы көрсетіледі;</w:t>
      </w:r>
    </w:p>
    <w:p>
      <w:pPr>
        <w:spacing w:after="0"/>
        <w:ind w:left="0"/>
        <w:jc w:val="both"/>
      </w:pPr>
      <w:r>
        <w:rPr>
          <w:rFonts w:ascii="Times New Roman"/>
          <w:b w:val="false"/>
          <w:i w:val="false"/>
          <w:color w:val="000000"/>
          <w:sz w:val="28"/>
        </w:rPr>
        <w:t>
      3) салық төлеушінің тегі, аты, әкесінің аты.</w:t>
      </w:r>
    </w:p>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Бұл жолдар Салық кодексінің 63-бабы 3-тармағы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p>
      <w:pPr>
        <w:spacing w:after="0"/>
        <w:ind w:left="0"/>
        <w:jc w:val="both"/>
      </w:pP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торкөзін шетелдік тұлға немесе Қазақстан Республикасының резидент емес тұлғасы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p>
    <w:p>
      <w:pPr>
        <w:spacing w:after="0"/>
        <w:ind w:left="0"/>
        <w:jc w:val="both"/>
      </w:pPr>
      <w:r>
        <w:rPr>
          <w:rFonts w:ascii="Times New Roman"/>
          <w:b w:val="false"/>
          <w:i w:val="false"/>
          <w:color w:val="000000"/>
          <w:sz w:val="28"/>
        </w:rPr>
        <w:t>
      9) Қазақстан Республикасында резидент емес тұлғаның қызмет көрсету, жұмыстарды орындау кезеңі.</w:t>
      </w:r>
    </w:p>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191-бабы</w:t>
      </w:r>
      <w:r>
        <w:rPr>
          <w:rFonts w:ascii="Times New Roman"/>
          <w:b w:val="false"/>
          <w:i w:val="false"/>
          <w:color w:val="000000"/>
          <w:sz w:val="28"/>
        </w:rPr>
        <w:t xml:space="preserve"> 13-тармағына сәйкес айқындалатын резидент емес тұлғаның Қазақстан Республикасында қызмет көрсетуді, жұмыстарды орындауды бастау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p>
      <w:pPr>
        <w:spacing w:after="0"/>
        <w:ind w:left="0"/>
        <w:jc w:val="both"/>
      </w:pP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306" w:id="296"/>
    <w:p>
      <w:pPr>
        <w:spacing w:after="0"/>
        <w:ind w:left="0"/>
        <w:jc w:val="both"/>
      </w:pPr>
      <w:r>
        <w:rPr>
          <w:rFonts w:ascii="Times New Roman"/>
          <w:b w:val="false"/>
          <w:i w:val="false"/>
          <w:color w:val="000000"/>
          <w:sz w:val="28"/>
        </w:rPr>
        <w:t>
      16. "Мүліктік және басқа табыстар" (еңбекші имигранттың табысын қоспағанда) бөлімінде:</w:t>
      </w:r>
    </w:p>
    <w:bookmarkEnd w:id="296"/>
    <w:p>
      <w:pPr>
        <w:spacing w:after="0"/>
        <w:ind w:left="0"/>
        <w:jc w:val="both"/>
      </w:pPr>
      <w:r>
        <w:rPr>
          <w:rFonts w:ascii="Times New Roman"/>
          <w:b w:val="false"/>
          <w:i w:val="false"/>
          <w:color w:val="000000"/>
          <w:sz w:val="28"/>
        </w:rPr>
        <w:t>
      1) 240.00.001 жолы 240.00.001 І және 240.00.001 ІІ (240.00.001 І + 240.00.001 ІІ) жолдарының сомасы ретінде айқындалатын және Қазақстан Республикасы аумағында орналасқан мүлікті өткізу кезінде алынған мүліктік табыс сомасын көрсетуге арналған;</w:t>
      </w:r>
    </w:p>
    <w:p>
      <w:pPr>
        <w:spacing w:after="0"/>
        <w:ind w:left="0"/>
        <w:jc w:val="both"/>
      </w:pPr>
      <w:r>
        <w:rPr>
          <w:rFonts w:ascii="Times New Roman"/>
          <w:b w:val="false"/>
          <w:i w:val="false"/>
          <w:color w:val="000000"/>
          <w:sz w:val="28"/>
        </w:rPr>
        <w:t>
      2) 240.00.002 жолы 240.00.002 І, 240.00.002 ІІ және 240.00.002 ІІІ, 240.00.002 ІV, 240.00.002 V, 240.00.002 VI (240.00.002 І + 240.00.002 ІІ + 240.00.002 ІІІ + 240.00.002 ІV + 240.00.002 V + 240.00.002 VI) жолдарының сомасы ретінде еңбек имигранттарымен алынған табыстарды қоспағанда, айқындалатын өзге де табыс сомаларын көрсетуге арналған;</w:t>
      </w:r>
    </w:p>
    <w:p>
      <w:pPr>
        <w:spacing w:after="0"/>
        <w:ind w:left="0"/>
        <w:jc w:val="both"/>
      </w:pPr>
      <w:r>
        <w:rPr>
          <w:rFonts w:ascii="Times New Roman"/>
          <w:b w:val="false"/>
          <w:i w:val="false"/>
          <w:color w:val="000000"/>
          <w:sz w:val="28"/>
        </w:rPr>
        <w:t>
      3) 240.00.002 І жолы Қазақстан Республикасынан тысқары жерлердегi көздерден түсетiн табыс сомаларын көрсетуге арналған. Бұл жолға 240.02-нысанының G бағанында көрсетілген жиынтық сомасы көшіріледі;</w:t>
      </w:r>
    </w:p>
    <w:p>
      <w:pPr>
        <w:spacing w:after="0"/>
        <w:ind w:left="0"/>
        <w:jc w:val="both"/>
      </w:pPr>
      <w:r>
        <w:rPr>
          <w:rFonts w:ascii="Times New Roman"/>
          <w:b w:val="false"/>
          <w:i w:val="false"/>
          <w:color w:val="000000"/>
          <w:sz w:val="28"/>
        </w:rPr>
        <w:t xml:space="preserve">
      4) 240.00.002 ІІ жолы Салық кодексінің </w:t>
      </w:r>
      <w:r>
        <w:rPr>
          <w:rFonts w:ascii="Times New Roman"/>
          <w:b w:val="false"/>
          <w:i w:val="false"/>
          <w:color w:val="000000"/>
          <w:sz w:val="28"/>
        </w:rPr>
        <w:t>184-бабы</w:t>
      </w:r>
      <w:r>
        <w:rPr>
          <w:rFonts w:ascii="Times New Roman"/>
          <w:b w:val="false"/>
          <w:i w:val="false"/>
          <w:color w:val="000000"/>
          <w:sz w:val="28"/>
        </w:rPr>
        <w:t xml:space="preserve"> 1-тармағының 2) және 5) тармақшасына сәйкес Қазақстан Республикасында еңбек шарттары (келісімшарттар) және (немесе) азаматтық-құқықтық сипаттағы шарттар бойынша Қазақстан Республикасы азаматтарынан түскен табыс сомаларын көрсетуге арналған;</w:t>
      </w:r>
    </w:p>
    <w:p>
      <w:pPr>
        <w:spacing w:after="0"/>
        <w:ind w:left="0"/>
        <w:jc w:val="both"/>
      </w:pPr>
      <w:r>
        <w:rPr>
          <w:rFonts w:ascii="Times New Roman"/>
          <w:b w:val="false"/>
          <w:i w:val="false"/>
          <w:color w:val="000000"/>
          <w:sz w:val="28"/>
        </w:rPr>
        <w:t>
      5) 240.00.002 ІІІ жолы Салық кодексінің 184-бабы 1-тармағының 3) тармақшасына сәйкес үй қызметкерлерінің еңбек шарттары бойынша алған табыс сомаларын көрсетуге арналған;</w:t>
      </w:r>
    </w:p>
    <w:p>
      <w:pPr>
        <w:spacing w:after="0"/>
        <w:ind w:left="0"/>
        <w:jc w:val="both"/>
      </w:pPr>
      <w:r>
        <w:rPr>
          <w:rFonts w:ascii="Times New Roman"/>
          <w:b w:val="false"/>
          <w:i w:val="false"/>
          <w:color w:val="000000"/>
          <w:sz w:val="28"/>
        </w:rPr>
        <w:t>
      6) 240.00.002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w:t>
      </w:r>
    </w:p>
    <w:p>
      <w:pPr>
        <w:spacing w:after="0"/>
        <w:ind w:left="0"/>
        <w:jc w:val="both"/>
      </w:pPr>
      <w:r>
        <w:rPr>
          <w:rFonts w:ascii="Times New Roman"/>
          <w:b w:val="false"/>
          <w:i w:val="false"/>
          <w:color w:val="000000"/>
          <w:sz w:val="28"/>
        </w:rPr>
        <w:t>
      7) 240.00.002 V жолы Салық кодексінің 184-бабы 1-тармағының 6) тармақшасына сәйкес медиаторлар табысының сомаларын көрсетуге арналған;</w:t>
      </w:r>
    </w:p>
    <w:p>
      <w:pPr>
        <w:spacing w:after="0"/>
        <w:ind w:left="0"/>
        <w:jc w:val="both"/>
      </w:pPr>
      <w:r>
        <w:rPr>
          <w:rFonts w:ascii="Times New Roman"/>
          <w:b w:val="false"/>
          <w:i w:val="false"/>
          <w:color w:val="000000"/>
          <w:sz w:val="28"/>
        </w:rPr>
        <w:t>
      8) 240.00.002 VI жолы Салық кодексінің 184-бабы 1-тармағының 7) тармақшасына сәйкес өзіндік қосалқы шаруашылықтан түсетін табысының сомаларын көрсетуге арналған;</w:t>
      </w:r>
    </w:p>
    <w:p>
      <w:pPr>
        <w:spacing w:after="0"/>
        <w:ind w:left="0"/>
        <w:jc w:val="both"/>
      </w:pPr>
      <w:r>
        <w:rPr>
          <w:rFonts w:ascii="Times New Roman"/>
          <w:b w:val="false"/>
          <w:i w:val="false"/>
          <w:color w:val="000000"/>
          <w:sz w:val="28"/>
        </w:rPr>
        <w:t>
      9) 240.00.003 жолы салық салуда жеңілдігі бар елде алынған табыс сомаларын көрсетуге арналған. Бұл жолға 240.02 нысанының К бағанында көрсетілген жиынтық сомасы көшіріледі;</w:t>
      </w:r>
    </w:p>
    <w:p>
      <w:pPr>
        <w:spacing w:after="0"/>
        <w:ind w:left="0"/>
        <w:jc w:val="both"/>
      </w:pPr>
      <w:r>
        <w:rPr>
          <w:rFonts w:ascii="Times New Roman"/>
          <w:b w:val="false"/>
          <w:i w:val="false"/>
          <w:color w:val="000000"/>
          <w:sz w:val="28"/>
        </w:rPr>
        <w:t>
      10) 240.00.004 жолы шетелдік немесе азаматтығы жоқ тұлға алған өзге де табыс сомаларын көрсетуге арналған.</w:t>
      </w:r>
    </w:p>
    <w:bookmarkStart w:name="z307" w:id="297"/>
    <w:p>
      <w:pPr>
        <w:spacing w:after="0"/>
        <w:ind w:left="0"/>
        <w:jc w:val="both"/>
      </w:pPr>
      <w:r>
        <w:rPr>
          <w:rFonts w:ascii="Times New Roman"/>
          <w:b w:val="false"/>
          <w:i w:val="false"/>
          <w:color w:val="000000"/>
          <w:sz w:val="28"/>
        </w:rPr>
        <w:t>
      17. "Мүлік және басқа табыстардан салық есептеу (еңбекші имигранттың табысын қоспағанда) деген бөлімде:</w:t>
      </w:r>
    </w:p>
    <w:bookmarkEnd w:id="297"/>
    <w:p>
      <w:pPr>
        <w:spacing w:after="0"/>
        <w:ind w:left="0"/>
        <w:jc w:val="both"/>
      </w:pPr>
      <w:r>
        <w:rPr>
          <w:rFonts w:ascii="Times New Roman"/>
          <w:b w:val="false"/>
          <w:i w:val="false"/>
          <w:color w:val="000000"/>
          <w:sz w:val="28"/>
        </w:rPr>
        <w:t>
      1) 240.00.005 жолы 240.00.001, 240.00.002, 240.00.003 және 240.00.004 (240.00.001 + 240.00.002 + 240.00.003 + 240.00.004) жолдарының сомасы ретінде айқындалатын, салық салуға жатпайтын табыс сомаларын көрсетуге арналған;</w:t>
      </w:r>
    </w:p>
    <w:p>
      <w:pPr>
        <w:spacing w:after="0"/>
        <w:ind w:left="0"/>
        <w:jc w:val="both"/>
      </w:pPr>
      <w:r>
        <w:rPr>
          <w:rFonts w:ascii="Times New Roman"/>
          <w:b w:val="false"/>
          <w:i w:val="false"/>
          <w:color w:val="000000"/>
          <w:sz w:val="28"/>
        </w:rPr>
        <w:t>
      2) 240.00.006 жолы Қазақстан Республикасында салық салуға жатпайтын табыс сомаларын көрсетуге арналған;</w:t>
      </w:r>
    </w:p>
    <w:p>
      <w:pPr>
        <w:spacing w:after="0"/>
        <w:ind w:left="0"/>
        <w:jc w:val="both"/>
      </w:pPr>
      <w:r>
        <w:rPr>
          <w:rFonts w:ascii="Times New Roman"/>
          <w:b w:val="false"/>
          <w:i w:val="false"/>
          <w:color w:val="000000"/>
          <w:sz w:val="28"/>
        </w:rPr>
        <w:t xml:space="preserve">
      3) 240.00.006 І жолы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 салық салуға жатпайтын табыс сомаларын көрсетуге арналған;</w:t>
      </w:r>
    </w:p>
    <w:p>
      <w:pPr>
        <w:spacing w:after="0"/>
        <w:ind w:left="0"/>
        <w:jc w:val="both"/>
      </w:pPr>
      <w:r>
        <w:rPr>
          <w:rFonts w:ascii="Times New Roman"/>
          <w:b w:val="false"/>
          <w:i w:val="false"/>
          <w:color w:val="000000"/>
          <w:sz w:val="28"/>
        </w:rPr>
        <w:t>
      4) 240.00.006 ІІ жолы халықаралық келісімшарттарға сәйкес Қазақстан Республикасында салық салуға жатпайтын табыстар сомасын көрсетуге арналған. Бұл жолға 240.03-нысанының Е бағанында көрсетілген жиынтық сома көшіріледі;</w:t>
      </w:r>
    </w:p>
    <w:p>
      <w:pPr>
        <w:spacing w:after="0"/>
        <w:ind w:left="0"/>
        <w:jc w:val="both"/>
      </w:pPr>
      <w:r>
        <w:rPr>
          <w:rFonts w:ascii="Times New Roman"/>
          <w:b w:val="false"/>
          <w:i w:val="false"/>
          <w:color w:val="000000"/>
          <w:sz w:val="28"/>
        </w:rPr>
        <w:t xml:space="preserve">
      5)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егер жұмысшының табысын анықтаған кезде осындай шегерімдер жүргізілмеген жағдайда. Бұл ретте, жыл бойынша салық шегерімінің жалпы сомасы тиісті қаржы жылының 1 қаңтарында қолданыстағы және республикалық бюджет туралы Заңмен белгіленген жалақының ең аз мөлшерінің жалпы сомасынан аспау керек;</w:t>
      </w:r>
    </w:p>
    <w:p>
      <w:pPr>
        <w:spacing w:after="0"/>
        <w:ind w:left="0"/>
        <w:jc w:val="both"/>
      </w:pPr>
      <w:r>
        <w:rPr>
          <w:rFonts w:ascii="Times New Roman"/>
          <w:b w:val="false"/>
          <w:i w:val="false"/>
          <w:color w:val="000000"/>
          <w:sz w:val="28"/>
        </w:rPr>
        <w:t xml:space="preserve">
      6) 240.00.008 жолы (240.00.005–240.00.006 – 240.00.007) жолдарының айырмасы ретінде айқындалатын, Салық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салық салуға жататын табыс сомасын көрсетуге арналған; </w:t>
      </w:r>
    </w:p>
    <w:p>
      <w:pPr>
        <w:spacing w:after="0"/>
        <w:ind w:left="0"/>
        <w:jc w:val="both"/>
      </w:pPr>
      <w:r>
        <w:rPr>
          <w:rFonts w:ascii="Times New Roman"/>
          <w:b w:val="false"/>
          <w:i w:val="false"/>
          <w:color w:val="000000"/>
          <w:sz w:val="28"/>
        </w:rPr>
        <w:t xml:space="preserve">
      7) 240.00.009 жолы (240.00.008 х 10 %) Салық кодексінің 178-бабына сәйкес есептелген жеке табыс салығының сомасын көрсетуге арналған; </w:t>
      </w:r>
    </w:p>
    <w:p>
      <w:pPr>
        <w:spacing w:after="0"/>
        <w:ind w:left="0"/>
        <w:jc w:val="both"/>
      </w:pPr>
      <w:r>
        <w:rPr>
          <w:rFonts w:ascii="Times New Roman"/>
          <w:b w:val="false"/>
          <w:i w:val="false"/>
          <w:color w:val="000000"/>
          <w:sz w:val="28"/>
        </w:rPr>
        <w:t xml:space="preserve">
      8)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 </w:t>
      </w:r>
    </w:p>
    <w:p>
      <w:pPr>
        <w:spacing w:after="0"/>
        <w:ind w:left="0"/>
        <w:jc w:val="both"/>
      </w:pPr>
      <w:r>
        <w:rPr>
          <w:rFonts w:ascii="Times New Roman"/>
          <w:b w:val="false"/>
          <w:i w:val="false"/>
          <w:color w:val="000000"/>
          <w:sz w:val="28"/>
        </w:rPr>
        <w:t>
      9) 240.00.011 жолы жолдарының айырмасы 240.00.009 және 240.00.010 (240.00.009 – 240.00.010) ретінде айқындалатын, мүлік және басқа да табыстар бойынша төленуі тиіс жеке табыс салығының сомасын көрсетуге арналған.</w:t>
      </w:r>
    </w:p>
    <w:p>
      <w:pPr>
        <w:spacing w:after="0"/>
        <w:ind w:left="0"/>
        <w:jc w:val="both"/>
      </w:pPr>
      <w:r>
        <w:rPr>
          <w:rFonts w:ascii="Times New Roman"/>
          <w:b w:val="false"/>
          <w:i w:val="false"/>
          <w:color w:val="000000"/>
          <w:sz w:val="28"/>
        </w:rPr>
        <w:t>
      10) 240.00.0012 жолында дара кәсіпкердің орналасқан орны бойынша тіркелген аудандық маңызы бар қаланың, ауылдың, кенттің, ауылдық округтiң әкім аппаратының бизнес - сәйкестендіру нөмері көрсетіледі.</w:t>
      </w:r>
    </w:p>
    <w:bookmarkStart w:name="z308" w:id="298"/>
    <w:p>
      <w:pPr>
        <w:spacing w:after="0"/>
        <w:ind w:left="0"/>
        <w:jc w:val="both"/>
      </w:pPr>
      <w:r>
        <w:rPr>
          <w:rFonts w:ascii="Times New Roman"/>
          <w:b w:val="false"/>
          <w:i w:val="false"/>
          <w:color w:val="000000"/>
          <w:sz w:val="28"/>
        </w:rPr>
        <w:t xml:space="preserve">
      18. "Еңбектенуге көшіп келушілердің табыстарынан есептелетін жеке табыс салығы" деген бөлімде: </w:t>
      </w:r>
    </w:p>
    <w:bookmarkEnd w:id="298"/>
    <w:p>
      <w:pPr>
        <w:spacing w:after="0"/>
        <w:ind w:left="0"/>
        <w:jc w:val="both"/>
      </w:pPr>
      <w:r>
        <w:rPr>
          <w:rFonts w:ascii="Times New Roman"/>
          <w:b w:val="false"/>
          <w:i w:val="false"/>
          <w:color w:val="000000"/>
          <w:sz w:val="28"/>
        </w:rPr>
        <w:t>
      1) 240.00.013 жолы есепті салық кезеңі үшін еңбек имигранттарымен алынған салық салуға жататын жалпы табыстарының сомасын көрсетілуге арналған;</w:t>
      </w:r>
    </w:p>
    <w:p>
      <w:pPr>
        <w:spacing w:after="0"/>
        <w:ind w:left="0"/>
        <w:jc w:val="both"/>
      </w:pPr>
      <w:r>
        <w:rPr>
          <w:rFonts w:ascii="Times New Roman"/>
          <w:b w:val="false"/>
          <w:i w:val="false"/>
          <w:color w:val="000000"/>
          <w:sz w:val="28"/>
        </w:rPr>
        <w:t>
      2) 240.00.014 жолы тиісті қаржы жылының 1 қаңтарында қолданыстағы және республикалық бюджет туралы Заңмен белгіленген жалақының ең аз мөлшері түріндегі салық шегерімінің сомасы көрсетуге арналған, жеке тұлғада еңбек қызметін жүзеге асыруға шетел қызметкеріне рұқсатта көрсетілген әр ай сайын тиісті кезеңдегі орындалған жұмысқа (көрсетілген қызмет)есептелген;</w:t>
      </w:r>
    </w:p>
    <w:p>
      <w:pPr>
        <w:spacing w:after="0"/>
        <w:ind w:left="0"/>
        <w:jc w:val="both"/>
      </w:pPr>
      <w:r>
        <w:rPr>
          <w:rFonts w:ascii="Times New Roman"/>
          <w:b w:val="false"/>
          <w:i w:val="false"/>
          <w:color w:val="000000"/>
          <w:sz w:val="28"/>
        </w:rPr>
        <w:t>
      3) 240.00.015 жолы 240.00.013 мен 240.00.014 (240.00.013 – 240.00.014) жолдарының айырмасы ретінде анықталатын еңбек имигрантының салық салынатын табысын көрсетуге арналған;</w:t>
      </w:r>
    </w:p>
    <w:p>
      <w:pPr>
        <w:spacing w:after="0"/>
        <w:ind w:left="0"/>
        <w:jc w:val="both"/>
      </w:pPr>
      <w:r>
        <w:rPr>
          <w:rFonts w:ascii="Times New Roman"/>
          <w:b w:val="false"/>
          <w:i w:val="false"/>
          <w:color w:val="000000"/>
          <w:sz w:val="28"/>
        </w:rPr>
        <w:t>
      4) 240.00.016 жолы 240.00.015 (240.00.015 х 10 %) жолына 10% ставка бойынша анықталатын, есептелген жеке табыс салығының сомасын көрсетуге арналаған;</w:t>
      </w:r>
    </w:p>
    <w:p>
      <w:pPr>
        <w:spacing w:after="0"/>
        <w:ind w:left="0"/>
        <w:jc w:val="both"/>
      </w:pPr>
      <w:r>
        <w:rPr>
          <w:rFonts w:ascii="Times New Roman"/>
          <w:b w:val="false"/>
          <w:i w:val="false"/>
          <w:color w:val="000000"/>
          <w:sz w:val="28"/>
        </w:rPr>
        <w:t>
      5) 240.00.017 жолы еңбек имигрантымен әр ай сайын тиісті кезеңдегі орындалған жұмысқа (көрсеткен қызмет) есептелген тиісті қаржы жылының 1 қаңтарында қолданыстағы және республикалық бюджет туралы Заңмен белгіленген, айлық есептік көрсеткіш мөлшері 2 еселенген мөлшерінде есептелген жеке табыс салығы бойынша еңбек имигрантымен төленген төлемді көрсетуге арналған;</w:t>
      </w:r>
    </w:p>
    <w:p>
      <w:pPr>
        <w:spacing w:after="0"/>
        <w:ind w:left="0"/>
        <w:jc w:val="both"/>
      </w:pPr>
      <w:r>
        <w:rPr>
          <w:rFonts w:ascii="Times New Roman"/>
          <w:b w:val="false"/>
          <w:i w:val="false"/>
          <w:color w:val="000000"/>
          <w:sz w:val="28"/>
        </w:rPr>
        <w:t>
      6) 240.00.018 жолы 240.00.016 мен 240.00.017 (240.00.016 – 240.00.017) жолдарының айырмасы ретінде анықталатын, еңбек имигрантының табыстары бойынша салық кезеңі үшін төлеуге жататын жеке табыс салығының сомасын көрсетуге арналаған;</w:t>
      </w:r>
    </w:p>
    <w:p>
      <w:pPr>
        <w:spacing w:after="0"/>
        <w:ind w:left="0"/>
        <w:jc w:val="both"/>
      </w:pPr>
      <w:r>
        <w:rPr>
          <w:rFonts w:ascii="Times New Roman"/>
          <w:b w:val="false"/>
          <w:i w:val="false"/>
          <w:color w:val="000000"/>
          <w:sz w:val="28"/>
        </w:rPr>
        <w:t>
      7) 240.00.0019 жолында дара кәсіпкердің орналасқан орны бойынша тіркелген аудандық маңызы бар қаланың, ауылдың, кенттің, ауылдық округтiң әкім аппаратының бизнес - сәйкестендіру нөмері көрсетіледі.</w:t>
      </w:r>
    </w:p>
    <w:bookmarkStart w:name="z309" w:id="299"/>
    <w:p>
      <w:pPr>
        <w:spacing w:after="0"/>
        <w:ind w:left="0"/>
        <w:jc w:val="both"/>
      </w:pPr>
      <w:r>
        <w:rPr>
          <w:rFonts w:ascii="Times New Roman"/>
          <w:b w:val="false"/>
          <w:i w:val="false"/>
          <w:color w:val="000000"/>
          <w:sz w:val="28"/>
        </w:rPr>
        <w:t>
      19. "Нотариустың, жеке сот орындаушысының, адвокаттың, кәсіби медиатордың табыстарынан салықты есептеу" бөлімін "Салық төлеуші туралы жалпы ақпарат" бөлімінде 6 В торкөздерін толтырған тұлғалар толтырады. Бұл бөлімде:</w:t>
      </w:r>
    </w:p>
    <w:bookmarkEnd w:id="299"/>
    <w:p>
      <w:pPr>
        <w:spacing w:after="0"/>
        <w:ind w:left="0"/>
        <w:jc w:val="both"/>
      </w:pPr>
      <w:r>
        <w:rPr>
          <w:rFonts w:ascii="Times New Roman"/>
          <w:b w:val="false"/>
          <w:i w:val="false"/>
          <w:color w:val="000000"/>
          <w:sz w:val="28"/>
        </w:rPr>
        <w:t>
      1) 240.00.020 жолы салық кезеңі ішінде жеке нотариус, жеке сот орындаушысы, адвокат немесе кәсіби медиатор алған табыстар сомасын көрсетуге арналған. Бұл жолға 240.01 нысанының 01 В жолында көрсетілген жиынтық сома көшіріледі;</w:t>
      </w:r>
    </w:p>
    <w:p>
      <w:pPr>
        <w:spacing w:after="0"/>
        <w:ind w:left="0"/>
        <w:jc w:val="both"/>
      </w:pPr>
      <w:r>
        <w:rPr>
          <w:rFonts w:ascii="Times New Roman"/>
          <w:b w:val="false"/>
          <w:i w:val="false"/>
          <w:color w:val="000000"/>
          <w:sz w:val="28"/>
        </w:rPr>
        <w:t xml:space="preserve">
      2) 240.00.021 жолы салық кезеңі үшін есептелген жеке табыс салығы сомасын көрсетуге арналған. Бұл жолға 240.01 нысанының 02 В жолында көрсетілген жиынтық сома көшіріледі. </w:t>
      </w:r>
    </w:p>
    <w:bookmarkStart w:name="z310" w:id="300"/>
    <w:p>
      <w:pPr>
        <w:spacing w:after="0"/>
        <w:ind w:left="0"/>
        <w:jc w:val="both"/>
      </w:pPr>
      <w:r>
        <w:rPr>
          <w:rFonts w:ascii="Times New Roman"/>
          <w:b w:val="false"/>
          <w:i w:val="false"/>
          <w:color w:val="000000"/>
          <w:sz w:val="28"/>
        </w:rPr>
        <w:t xml:space="preserve">
      20. "Қазақстан Республикасының шегінен тыс орналасқан шетелдік банктердегі банк шоттарындағы ақшалар" бөлімі Салық кодексінің </w:t>
      </w:r>
      <w:r>
        <w:rPr>
          <w:rFonts w:ascii="Times New Roman"/>
          <w:b w:val="false"/>
          <w:i w:val="false"/>
          <w:color w:val="000000"/>
          <w:sz w:val="28"/>
        </w:rPr>
        <w:t>185-бабы</w:t>
      </w:r>
      <w:r>
        <w:rPr>
          <w:rFonts w:ascii="Times New Roman"/>
          <w:b w:val="false"/>
          <w:i w:val="false"/>
          <w:color w:val="000000"/>
          <w:sz w:val="28"/>
        </w:rPr>
        <w:t xml:space="preserve"> 1-тармағының 5) тармақшасына сәйкес Қазақстан Республикасынан тысқары жерлердегі шетелдік банктердегі банктік шоттарда ақшасы бар жеке тұлғалар толтырады:</w:t>
      </w:r>
    </w:p>
    <w:bookmarkEnd w:id="300"/>
    <w:p>
      <w:pPr>
        <w:spacing w:after="0"/>
        <w:ind w:left="0"/>
        <w:jc w:val="both"/>
      </w:pPr>
      <w:r>
        <w:rPr>
          <w:rFonts w:ascii="Times New Roman"/>
          <w:b w:val="false"/>
          <w:i w:val="false"/>
          <w:color w:val="000000"/>
          <w:sz w:val="28"/>
        </w:rPr>
        <w:t>
      1) 240.00.022 А жолы жеке тұлғалармен ақшасы бар, Қазақстан Республикасынан тысқары жерлердегі шетел банктерінің атауын көрсетуге арналған;</w:t>
      </w:r>
    </w:p>
    <w:p>
      <w:pPr>
        <w:spacing w:after="0"/>
        <w:ind w:left="0"/>
        <w:jc w:val="both"/>
      </w:pPr>
      <w:r>
        <w:rPr>
          <w:rFonts w:ascii="Times New Roman"/>
          <w:b w:val="false"/>
          <w:i w:val="false"/>
          <w:color w:val="000000"/>
          <w:sz w:val="28"/>
        </w:rPr>
        <w:t>
      2) 240.00.022 В жолы осы Қағидалардың 30-тармағына сәйкес жеке тұлғалардың ақшасы бар, Қазақстан Республикасынан тысқары жерлердегі шетел банктері елдерінің резиденттілік кодын көрсетуге арналған;</w:t>
      </w:r>
    </w:p>
    <w:p>
      <w:pPr>
        <w:spacing w:after="0"/>
        <w:ind w:left="0"/>
        <w:jc w:val="both"/>
      </w:pPr>
      <w:r>
        <w:rPr>
          <w:rFonts w:ascii="Times New Roman"/>
          <w:b w:val="false"/>
          <w:i w:val="false"/>
          <w:color w:val="000000"/>
          <w:sz w:val="28"/>
        </w:rPr>
        <w:t>
      3) 240.00.022 С жолы осы Қағидалардың 29-тармағына сәйкес жеке тұлғалардың ақшасы орналасқан, Қазақстан Республикасынан тысқары жерлердегі шетел банктердегі валюта кодын көрсетуге арналған;</w:t>
      </w:r>
    </w:p>
    <w:p>
      <w:pPr>
        <w:spacing w:after="0"/>
        <w:ind w:left="0"/>
        <w:jc w:val="both"/>
      </w:pPr>
      <w:r>
        <w:rPr>
          <w:rFonts w:ascii="Times New Roman"/>
          <w:b w:val="false"/>
          <w:i w:val="false"/>
          <w:color w:val="000000"/>
          <w:sz w:val="28"/>
        </w:rPr>
        <w:t>
      4) 240.00.022 D жолы Қазақстан Республикасынан тысқары жерлердегі шетел банктерінің банктік шоттарындағы ақша сомасын көрсетуге арналған.</w:t>
      </w:r>
    </w:p>
    <w:bookmarkStart w:name="z311" w:id="301"/>
    <w:p>
      <w:pPr>
        <w:spacing w:after="0"/>
        <w:ind w:left="0"/>
        <w:jc w:val="both"/>
      </w:pPr>
      <w:r>
        <w:rPr>
          <w:rFonts w:ascii="Times New Roman"/>
          <w:b w:val="false"/>
          <w:i w:val="false"/>
          <w:color w:val="000000"/>
          <w:sz w:val="28"/>
        </w:rPr>
        <w:t>
      21. "Қазақстан Республикасының шегінен тыс орналасқан мүліктер" бөлімін Салық кодексінің 185-бабы 1-тармағының 6) тармақшасына сәйкес Қазақстан Республикасынан тысқары жерлерде мүлкі бар жеке тұлғалар толтырады.</w:t>
      </w:r>
    </w:p>
    <w:bookmarkEnd w:id="301"/>
    <w:p>
      <w:pPr>
        <w:spacing w:after="0"/>
        <w:ind w:left="0"/>
        <w:jc w:val="both"/>
      </w:pPr>
      <w:r>
        <w:rPr>
          <w:rFonts w:ascii="Times New Roman"/>
          <w:b w:val="false"/>
          <w:i w:val="false"/>
          <w:color w:val="000000"/>
          <w:sz w:val="28"/>
        </w:rPr>
        <w:t>
      1) 240.00.023 А жолы меншік құқығы Қазақстан Республикасының тысқары жерлерде орналасқан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тұлғалардағы қатысу үлесі);</w:t>
      </w:r>
    </w:p>
    <w:p>
      <w:pPr>
        <w:spacing w:after="0"/>
        <w:ind w:left="0"/>
        <w:jc w:val="both"/>
      </w:pPr>
      <w:r>
        <w:rPr>
          <w:rFonts w:ascii="Times New Roman"/>
          <w:b w:val="false"/>
          <w:i w:val="false"/>
          <w:color w:val="000000"/>
          <w:sz w:val="28"/>
        </w:rPr>
        <w:t>
      2) 240.00.023 В жолы:</w:t>
      </w:r>
    </w:p>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басқа сәйкестендіру нөмірін көрсетуге арналған;</w:t>
      </w:r>
    </w:p>
    <w:p>
      <w:pPr>
        <w:spacing w:after="0"/>
        <w:ind w:left="0"/>
        <w:jc w:val="both"/>
      </w:pPr>
      <w:r>
        <w:rPr>
          <w:rFonts w:ascii="Times New Roman"/>
          <w:b w:val="false"/>
          <w:i w:val="false"/>
          <w:color w:val="000000"/>
          <w:sz w:val="28"/>
        </w:rPr>
        <w:t>
      3) 240.00.023 С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мұндай бағалы қағаздардың санын көрсетумен В бағанда көрсетілген бағалы қағаздар шығарылған елдің атауы;</w:t>
      </w:r>
    </w:p>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bookmarkStart w:name="z312" w:id="302"/>
    <w:p>
      <w:pPr>
        <w:spacing w:after="0"/>
        <w:ind w:left="0"/>
        <w:jc w:val="both"/>
      </w:pPr>
      <w:r>
        <w:rPr>
          <w:rFonts w:ascii="Times New Roman"/>
          <w:b w:val="false"/>
          <w:i w:val="false"/>
          <w:color w:val="000000"/>
          <w:sz w:val="28"/>
        </w:rPr>
        <w:t>
      22. "Салық төлеушінің жауапкершілігі" деген бөлімде:</w:t>
      </w:r>
    </w:p>
    <w:bookmarkEnd w:id="302"/>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xml:space="preserve">
      Салық төлеушінің орналасқан (тұрғылықты) жері бойынша мемлекеттік кірістер органының коды көрсетіледі; </w:t>
      </w:r>
    </w:p>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xml:space="preserve">
      Мемлекеттік кірістер органы берген декларацияның тіркеу нөмірі көрсетіледі; </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22-тармақтың 4), 5), 6), 7) тармақшаларын декларацияны қағаз жеткізгіште қабылдаған мемлекеттік кірістер органының қызметкері толтырады. </w:t>
      </w:r>
    </w:p>
    <w:bookmarkStart w:name="z313" w:id="303"/>
    <w:p>
      <w:pPr>
        <w:spacing w:after="0"/>
        <w:ind w:left="0"/>
        <w:jc w:val="left"/>
      </w:pPr>
      <w:r>
        <w:rPr>
          <w:rFonts w:ascii="Times New Roman"/>
          <w:b/>
          <w:i w:val="false"/>
          <w:color w:val="000000"/>
        </w:rPr>
        <w:t xml:space="preserve"> 3-Тарау. Жеке нотариустың, жеке сот орындаушысының, адвокаттың, кәсіби медиатордың табысы  240.01-нысанын жасау</w:t>
      </w:r>
    </w:p>
    <w:bookmarkEnd w:id="303"/>
    <w:bookmarkStart w:name="z314" w:id="304"/>
    <w:p>
      <w:pPr>
        <w:spacing w:after="0"/>
        <w:ind w:left="0"/>
        <w:jc w:val="both"/>
      </w:pPr>
      <w:r>
        <w:rPr>
          <w:rFonts w:ascii="Times New Roman"/>
          <w:b w:val="false"/>
          <w:i w:val="false"/>
          <w:color w:val="000000"/>
          <w:sz w:val="28"/>
        </w:rPr>
        <w:t xml:space="preserve">
      23. Бұл нысан Қазақстан Республикасының шегінен тыс көздерден алынған табыстардың осыған ұқсас түрлерін қоспағанда,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айқындалатын табыстарды жеке нотариустардың, жеке сот орындаушыларының, адвокаттардың, кәсіби медиаторлардың мәлімдеуіне арналған және "Салық төлеуші туралы жалпы ақпарат" бөлімінде 6В торкөздерін белгілеген тұлғалар толтырады.</w:t>
      </w:r>
    </w:p>
    <w:bookmarkEnd w:id="304"/>
    <w:bookmarkStart w:name="z315" w:id="305"/>
    <w:p>
      <w:pPr>
        <w:spacing w:after="0"/>
        <w:ind w:left="0"/>
        <w:jc w:val="both"/>
      </w:pPr>
      <w:r>
        <w:rPr>
          <w:rFonts w:ascii="Times New Roman"/>
          <w:b w:val="false"/>
          <w:i w:val="false"/>
          <w:color w:val="000000"/>
          <w:sz w:val="28"/>
        </w:rPr>
        <w:t>
      24. "Табыстардың барлығы" деген бөлімде:</w:t>
      </w:r>
    </w:p>
    <w:bookmarkEnd w:id="305"/>
    <w:p>
      <w:pPr>
        <w:spacing w:after="0"/>
        <w:ind w:left="0"/>
        <w:jc w:val="both"/>
      </w:pP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адвокаттар немесе кәсіби медиаторлар алған табыстар сомаларын көрсетуге арналған.</w:t>
      </w:r>
    </w:p>
    <w:bookmarkStart w:name="z316" w:id="306"/>
    <w:p>
      <w:pPr>
        <w:spacing w:after="0"/>
        <w:ind w:left="0"/>
        <w:jc w:val="both"/>
      </w:pPr>
      <w:r>
        <w:rPr>
          <w:rFonts w:ascii="Times New Roman"/>
          <w:b w:val="false"/>
          <w:i w:val="false"/>
          <w:color w:val="000000"/>
          <w:sz w:val="28"/>
        </w:rPr>
        <w:t>
      25. "Бюджетке төленуі тиіс салық сомасының барлығы" бөлімінде:</w:t>
      </w:r>
    </w:p>
    <w:bookmarkEnd w:id="306"/>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адвокаттар немесе кәсіби медиаторлар бюджетке төлеуі тиіс салық сомасын көрсетуге арналған.</w:t>
      </w:r>
    </w:p>
    <w:bookmarkStart w:name="z317" w:id="307"/>
    <w:p>
      <w:pPr>
        <w:spacing w:after="0"/>
        <w:ind w:left="0"/>
        <w:jc w:val="left"/>
      </w:pPr>
      <w:r>
        <w:rPr>
          <w:rFonts w:ascii="Times New Roman"/>
          <w:b/>
          <w:i w:val="false"/>
          <w:color w:val="000000"/>
        </w:rPr>
        <w:t xml:space="preserve"> 4-Тарау. Қазақстан Республикасынан тысқары жерлердегi көздерден алынған табыс, оның ішінде салық салуда жеңілдігі бар елде алынған табыс. Шетел салығын есепке жатқызу  240.02-нысанын жасау</w:t>
      </w:r>
    </w:p>
    <w:bookmarkEnd w:id="307"/>
    <w:bookmarkStart w:name="z318" w:id="308"/>
    <w:p>
      <w:pPr>
        <w:spacing w:after="0"/>
        <w:ind w:left="0"/>
        <w:jc w:val="both"/>
      </w:pPr>
      <w:r>
        <w:rPr>
          <w:rFonts w:ascii="Times New Roman"/>
          <w:b w:val="false"/>
          <w:i w:val="false"/>
          <w:color w:val="000000"/>
          <w:sz w:val="28"/>
        </w:rPr>
        <w:t xml:space="preserve">
      26.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олардың есепке жатқызу сомаларын айқындауға арналған.</w:t>
      </w:r>
    </w:p>
    <w:bookmarkEnd w:id="308"/>
    <w:bookmarkStart w:name="z319" w:id="309"/>
    <w:p>
      <w:pPr>
        <w:spacing w:after="0"/>
        <w:ind w:left="0"/>
        <w:jc w:val="both"/>
      </w:pPr>
      <w:r>
        <w:rPr>
          <w:rFonts w:ascii="Times New Roman"/>
          <w:b w:val="false"/>
          <w:i w:val="false"/>
          <w:color w:val="000000"/>
          <w:sz w:val="28"/>
        </w:rPr>
        <w:t>
      27. "Көрсеткіштер" деген бөлімде:</w:t>
      </w:r>
    </w:p>
    <w:bookmarkEnd w:id="30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32-тармағына сәйкес табыс төлейтін резидент еместің резиденттік елінің коды көрсетіледі;</w:t>
      </w:r>
    </w:p>
    <w:p>
      <w:pPr>
        <w:spacing w:after="0"/>
        <w:ind w:left="0"/>
        <w:jc w:val="both"/>
      </w:pPr>
      <w:r>
        <w:rPr>
          <w:rFonts w:ascii="Times New Roman"/>
          <w:b w:val="false"/>
          <w:i w:val="false"/>
          <w:color w:val="000000"/>
          <w:sz w:val="28"/>
        </w:rPr>
        <w:t>
      3) С бағанында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4) D бағанында резидент салық төлеуші шетелдегі көздерден алған осы Қағидалардың 30-тармағына сәйкес табыс түрінің коды көрсетіледі;</w:t>
      </w:r>
    </w:p>
    <w:p>
      <w:pPr>
        <w:spacing w:after="0"/>
        <w:ind w:left="0"/>
        <w:jc w:val="both"/>
      </w:pPr>
      <w:r>
        <w:rPr>
          <w:rFonts w:ascii="Times New Roman"/>
          <w:b w:val="false"/>
          <w:i w:val="false"/>
          <w:color w:val="000000"/>
          <w:sz w:val="28"/>
        </w:rPr>
        <w:t>
      5) Е бағанында осы Қағидалардың 31-тармағына сәйкес табысты алу валютасының коды көрсетіледі;</w:t>
      </w:r>
    </w:p>
    <w:p>
      <w:pPr>
        <w:spacing w:after="0"/>
        <w:ind w:left="0"/>
        <w:jc w:val="both"/>
      </w:pPr>
      <w:r>
        <w:rPr>
          <w:rFonts w:ascii="Times New Roman"/>
          <w:b w:val="false"/>
          <w:i w:val="false"/>
          <w:color w:val="000000"/>
          <w:sz w:val="28"/>
        </w:rPr>
        <w:t>
      6) F бағанында шетел валютасында шетел мемлекетіндегі көздерден резидент салық төлеушінің есептелген табысының сомасы көрсетіледі;</w:t>
      </w:r>
    </w:p>
    <w:p>
      <w:pPr>
        <w:spacing w:after="0"/>
        <w:ind w:left="0"/>
        <w:jc w:val="both"/>
      </w:pPr>
      <w:r>
        <w:rPr>
          <w:rFonts w:ascii="Times New Roman"/>
          <w:b w:val="false"/>
          <w:i w:val="false"/>
          <w:color w:val="000000"/>
          <w:sz w:val="28"/>
        </w:rPr>
        <w:t>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w:t>
      </w:r>
    </w:p>
    <w:p>
      <w:pPr>
        <w:spacing w:after="0"/>
        <w:ind w:left="0"/>
        <w:jc w:val="both"/>
      </w:pPr>
      <w:r>
        <w:rPr>
          <w:rFonts w:ascii="Times New Roman"/>
          <w:b w:val="false"/>
          <w:i w:val="false"/>
          <w:color w:val="000000"/>
          <w:sz w:val="28"/>
        </w:rPr>
        <w:t>
      8) H бағанында С бағанында көрcетілген резидент еместің жарғылық капиталындағы резидент салық төлеушінің қатысу үлесі пайызда көрсетіледі;</w:t>
      </w:r>
    </w:p>
    <w:p>
      <w:pPr>
        <w:spacing w:after="0"/>
        <w:ind w:left="0"/>
        <w:jc w:val="both"/>
      </w:pPr>
      <w:r>
        <w:rPr>
          <w:rFonts w:ascii="Times New Roman"/>
          <w:b w:val="false"/>
          <w:i w:val="false"/>
          <w:color w:val="000000"/>
          <w:sz w:val="28"/>
        </w:rPr>
        <w:t>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w:t>
      </w:r>
    </w:p>
    <w:p>
      <w:pPr>
        <w:spacing w:after="0"/>
        <w:ind w:left="0"/>
        <w:jc w:val="both"/>
      </w:pPr>
      <w:r>
        <w:rPr>
          <w:rFonts w:ascii="Times New Roman"/>
          <w:b w:val="false"/>
          <w:i w:val="false"/>
          <w:color w:val="000000"/>
          <w:sz w:val="28"/>
        </w:rPr>
        <w:t>
      10) J бағанында шетел валютасында резидент салық төлеушіге қатысты резидент емес пайдасының сомасы көрсетіледі. H және І бағандарының тиісті мәндердері туындысының және 100% қатынасы айқындалады ((H х І) / 100%);</w:t>
      </w:r>
    </w:p>
    <w:p>
      <w:pPr>
        <w:spacing w:after="0"/>
        <w:ind w:left="0"/>
        <w:jc w:val="both"/>
      </w:pPr>
      <w:r>
        <w:rPr>
          <w:rFonts w:ascii="Times New Roman"/>
          <w:b w:val="false"/>
          <w:i w:val="false"/>
          <w:color w:val="000000"/>
          <w:sz w:val="28"/>
        </w:rPr>
        <w:t xml:space="preserve">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 </w:t>
      </w:r>
    </w:p>
    <w:p>
      <w:pPr>
        <w:spacing w:after="0"/>
        <w:ind w:left="0"/>
        <w:jc w:val="both"/>
      </w:pPr>
      <w:r>
        <w:rPr>
          <w:rFonts w:ascii="Times New Roman"/>
          <w:b w:val="false"/>
          <w:i w:val="false"/>
          <w:color w:val="000000"/>
          <w:sz w:val="28"/>
        </w:rPr>
        <w:t>
      12) L бағанында Қазақстан Республикасының заңнамасы бойынша пайда сомасы көрсетіледі;</w:t>
      </w:r>
    </w:p>
    <w:p>
      <w:pPr>
        <w:spacing w:after="0"/>
        <w:ind w:left="0"/>
        <w:jc w:val="both"/>
      </w:pPr>
      <w:r>
        <w:rPr>
          <w:rFonts w:ascii="Times New Roman"/>
          <w:b w:val="false"/>
          <w:i w:val="false"/>
          <w:color w:val="000000"/>
          <w:sz w:val="28"/>
        </w:rPr>
        <w:t>
      13) М бағанында шетел мемлекетінің заңнамасы бойынша пайда сомасы көрсетіледі;</w:t>
      </w:r>
    </w:p>
    <w:p>
      <w:pPr>
        <w:spacing w:after="0"/>
        <w:ind w:left="0"/>
        <w:jc w:val="both"/>
      </w:pPr>
      <w:r>
        <w:rPr>
          <w:rFonts w:ascii="Times New Roman"/>
          <w:b w:val="false"/>
          <w:i w:val="false"/>
          <w:color w:val="000000"/>
          <w:sz w:val="28"/>
        </w:rPr>
        <w:t xml:space="preserve">
      14) N бағанында тиісті төлем көзі елінің заңнамасында немесе халықаралық шартпен белгіленген табыс салығының ставкалары көрсетіледі; </w:t>
      </w:r>
    </w:p>
    <w:p>
      <w:pPr>
        <w:spacing w:after="0"/>
        <w:ind w:left="0"/>
        <w:jc w:val="both"/>
      </w:pPr>
      <w:r>
        <w:rPr>
          <w:rFonts w:ascii="Times New Roman"/>
          <w:b w:val="false"/>
          <w:i w:val="false"/>
          <w:color w:val="000000"/>
          <w:sz w:val="28"/>
        </w:rPr>
        <w:t xml:space="preserve">
      15) О бағанында табыстар төлеу көзі елінің әрқайсысында төленген табыс салығының сомасы көрсетіледі; </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 </w:t>
      </w:r>
    </w:p>
    <w:p>
      <w:pPr>
        <w:spacing w:after="0"/>
        <w:ind w:left="0"/>
        <w:jc w:val="both"/>
      </w:pPr>
      <w:r>
        <w:rPr>
          <w:rFonts w:ascii="Times New Roman"/>
          <w:b w:val="false"/>
          <w:i w:val="false"/>
          <w:color w:val="000000"/>
          <w:sz w:val="28"/>
        </w:rPr>
        <w:t>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w:t>
      </w:r>
    </w:p>
    <w:p>
      <w:pPr>
        <w:spacing w:after="0"/>
        <w:ind w:left="0"/>
        <w:jc w:val="both"/>
      </w:pPr>
      <w:r>
        <w:rPr>
          <w:rFonts w:ascii="Times New Roman"/>
          <w:b w:val="false"/>
          <w:i w:val="false"/>
          <w:color w:val="000000"/>
          <w:sz w:val="28"/>
        </w:rPr>
        <w:t xml:space="preserve">
      240.02 нысанының А-дан бастап Е-ге дейінгі, Н-тан К-ге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240.02 нысанының А-дан бастап Н-қа дейінгі, L және М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240.02 нысанының А-дан бастап Н-қа дейінгі, L-дан R-ға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240.02 нысаны G бағанының жиынтық мәні 240.00.002 І жолына көшіріледі.</w:t>
      </w:r>
    </w:p>
    <w:p>
      <w:pPr>
        <w:spacing w:after="0"/>
        <w:ind w:left="0"/>
        <w:jc w:val="both"/>
      </w:pPr>
      <w:r>
        <w:rPr>
          <w:rFonts w:ascii="Times New Roman"/>
          <w:b w:val="false"/>
          <w:i w:val="false"/>
          <w:color w:val="000000"/>
          <w:sz w:val="28"/>
        </w:rPr>
        <w:t>
      240.02 нысаны К бағанының жиынтық мәні 240.00.003 жолына көшіріледі.</w:t>
      </w:r>
    </w:p>
    <w:p>
      <w:pPr>
        <w:spacing w:after="0"/>
        <w:ind w:left="0"/>
        <w:jc w:val="both"/>
      </w:pPr>
      <w:r>
        <w:rPr>
          <w:rFonts w:ascii="Times New Roman"/>
          <w:b w:val="false"/>
          <w:i w:val="false"/>
          <w:color w:val="000000"/>
          <w:sz w:val="28"/>
        </w:rPr>
        <w:t>
      240.02 нысаны R бағанының жиынтық мәні 240.00.010 жолына көшіріледі.</w:t>
      </w:r>
    </w:p>
    <w:bookmarkStart w:name="z320" w:id="310"/>
    <w:p>
      <w:pPr>
        <w:spacing w:after="0"/>
        <w:ind w:left="0"/>
        <w:jc w:val="left"/>
      </w:pPr>
      <w:r>
        <w:rPr>
          <w:rFonts w:ascii="Times New Roman"/>
          <w:b/>
          <w:i w:val="false"/>
          <w:color w:val="000000"/>
        </w:rPr>
        <w:t xml:space="preserve"> 5-Тарау. Халықаралық шарттарға сәйкес салық салудан босатылуы тиіс табыс – 240.03-нысанын жасау</w:t>
      </w:r>
    </w:p>
    <w:bookmarkEnd w:id="310"/>
    <w:bookmarkStart w:name="z321" w:id="311"/>
    <w:p>
      <w:pPr>
        <w:spacing w:after="0"/>
        <w:ind w:left="0"/>
        <w:jc w:val="both"/>
      </w:pPr>
      <w:r>
        <w:rPr>
          <w:rFonts w:ascii="Times New Roman"/>
          <w:b w:val="false"/>
          <w:i w:val="false"/>
          <w:color w:val="000000"/>
          <w:sz w:val="28"/>
        </w:rPr>
        <w:t xml:space="preserve">
      28. Бұл нысан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212, 213-тармақтарына сәйкес Қазақстан Республикасы жасаған халықаралық шарттарға сәйкес салық салудан босатылуы тиіс табысты айқындауға арналған.</w:t>
      </w:r>
    </w:p>
    <w:bookmarkEnd w:id="311"/>
    <w:bookmarkStart w:name="z322" w:id="312"/>
    <w:p>
      <w:pPr>
        <w:spacing w:after="0"/>
        <w:ind w:left="0"/>
        <w:jc w:val="both"/>
      </w:pPr>
      <w:r>
        <w:rPr>
          <w:rFonts w:ascii="Times New Roman"/>
          <w:b w:val="false"/>
          <w:i w:val="false"/>
          <w:color w:val="000000"/>
          <w:sz w:val="28"/>
        </w:rPr>
        <w:t>
      29. "Көрсеткіштер" деген бөлімде:</w:t>
      </w:r>
    </w:p>
    <w:bookmarkEnd w:id="31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32-тармағына сәйкес халықаралық келісімшарт түрінің коды көрсетіледі, оған сәйкестабысқа қатысты Салық кодексінде белгіленген тәртіптен ерекше салық салу тәртібі белгіленген;</w:t>
      </w:r>
    </w:p>
    <w:p>
      <w:pPr>
        <w:spacing w:after="0"/>
        <w:ind w:left="0"/>
        <w:jc w:val="both"/>
      </w:pPr>
      <w:r>
        <w:rPr>
          <w:rFonts w:ascii="Times New Roman"/>
          <w:b w:val="false"/>
          <w:i w:val="false"/>
          <w:color w:val="000000"/>
          <w:sz w:val="28"/>
        </w:rPr>
        <w:t xml:space="preserve">
      3) С бағанында халықаралық шарттың атауы көрсетіледі; </w:t>
      </w:r>
    </w:p>
    <w:p>
      <w:pPr>
        <w:spacing w:after="0"/>
        <w:ind w:left="0"/>
        <w:jc w:val="both"/>
      </w:pPr>
      <w:r>
        <w:rPr>
          <w:rFonts w:ascii="Times New Roman"/>
          <w:b w:val="false"/>
          <w:i w:val="false"/>
          <w:color w:val="000000"/>
          <w:sz w:val="28"/>
        </w:rPr>
        <w:t>
      4) D бағанында Қазақстан Республикасы халықаралық шарт жасасқан осы Қағидалардың 33-тармағына сәйкес елдің коды көрсетіледі;</w:t>
      </w:r>
    </w:p>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p>
      <w:pPr>
        <w:spacing w:after="0"/>
        <w:ind w:left="0"/>
        <w:jc w:val="both"/>
      </w:pPr>
      <w:r>
        <w:rPr>
          <w:rFonts w:ascii="Times New Roman"/>
          <w:b w:val="false"/>
          <w:i w:val="false"/>
          <w:color w:val="000000"/>
          <w:sz w:val="28"/>
        </w:rPr>
        <w:t xml:space="preserve">
      240.03 нысаны E бағанынының жиынтық мәні 240.00.006 ІІ жолына көшіріледі. </w:t>
      </w:r>
    </w:p>
    <w:bookmarkStart w:name="z323" w:id="313"/>
    <w:p>
      <w:pPr>
        <w:spacing w:after="0"/>
        <w:ind w:left="0"/>
        <w:jc w:val="left"/>
      </w:pPr>
      <w:r>
        <w:rPr>
          <w:rFonts w:ascii="Times New Roman"/>
          <w:b/>
          <w:i w:val="false"/>
          <w:color w:val="000000"/>
        </w:rPr>
        <w:t xml:space="preserve"> 6-Тарау. Табыс түрлерінің, валюталардың, елдердің және халықаралық шарттардың кодтары</w:t>
      </w:r>
    </w:p>
    <w:bookmarkEnd w:id="313"/>
    <w:bookmarkStart w:name="z324" w:id="314"/>
    <w:p>
      <w:pPr>
        <w:spacing w:after="0"/>
        <w:ind w:left="0"/>
        <w:jc w:val="both"/>
      </w:pPr>
      <w:r>
        <w:rPr>
          <w:rFonts w:ascii="Times New Roman"/>
          <w:b w:val="false"/>
          <w:i w:val="false"/>
          <w:color w:val="000000"/>
          <w:sz w:val="28"/>
        </w:rPr>
        <w:t>
      30. Декларация толтыру кезінде мынадай табыс түрлерін кодтауды пайдалану керек.</w:t>
      </w:r>
    </w:p>
    <w:bookmarkEnd w:id="314"/>
    <w:p>
      <w:pPr>
        <w:spacing w:after="0"/>
        <w:ind w:left="0"/>
        <w:jc w:val="both"/>
      </w:pPr>
      <w:r>
        <w:rPr>
          <w:rFonts w:ascii="Times New Roman"/>
          <w:b w:val="false"/>
          <w:i w:val="false"/>
          <w:color w:val="000000"/>
          <w:sz w:val="28"/>
        </w:rPr>
        <w:t>
      1) Қазақстан Респбуликасындағы көздерден табыстар: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Салық кодексінiң </w:t>
      </w:r>
      <w:r>
        <w:rPr>
          <w:rFonts w:ascii="Times New Roman"/>
          <w:b w:val="false"/>
          <w:i w:val="false"/>
          <w:color w:val="000000"/>
          <w:sz w:val="28"/>
        </w:rPr>
        <w:t>192-бабының</w:t>
      </w:r>
      <w:r>
        <w:rPr>
          <w:rFonts w:ascii="Times New Roman"/>
          <w:b w:val="false"/>
          <w:i w:val="false"/>
          <w:color w:val="000000"/>
          <w:sz w:val="28"/>
        </w:rPr>
        <w:t xml:space="preserve"> 1-тармағы 4) тармақшасына сәйкес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192 бабында белгiленген өзге де кірістер;</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заңнамасына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(елу)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заңнамасына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xml:space="preserve">
      1160 – халықаралық тасымал жөніндегі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p>
      <w:pPr>
        <w:spacing w:after="0"/>
        <w:ind w:left="0"/>
        <w:jc w:val="both"/>
      </w:pPr>
      <w:r>
        <w:rPr>
          <w:rFonts w:ascii="Times New Roman"/>
          <w:b w:val="false"/>
          <w:i w:val="false"/>
          <w:color w:val="000000"/>
          <w:sz w:val="28"/>
        </w:rPr>
        <w:t>
      1220 – резидент –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r>
        <w:rPr>
          <w:rFonts w:ascii="Times New Roman"/>
          <w:b/>
          <w:i w:val="false"/>
          <w:color w:val="000000"/>
          <w:sz w:val="28"/>
        </w:rPr>
        <w:t>*</w:t>
      </w:r>
    </w:p>
    <w:p>
      <w:pPr>
        <w:spacing w:after="0"/>
        <w:ind w:left="0"/>
        <w:jc w:val="both"/>
      </w:pPr>
      <w:r>
        <w:rPr>
          <w:rFonts w:ascii="Times New Roman"/>
          <w:b w:val="false"/>
          <w:i w:val="false"/>
          <w:color w:val="000000"/>
          <w:sz w:val="28"/>
        </w:rPr>
        <w:t xml:space="preserve">
      1410 – дивидендтер; </w:t>
      </w:r>
      <w:r>
        <w:rPr>
          <w:rFonts w:ascii="Times New Roman"/>
          <w:b/>
          <w:i w:val="false"/>
          <w:color w:val="000000"/>
          <w:sz w:val="28"/>
        </w:rPr>
        <w:t>*</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банкіндеорналастырылғанинвестициялық депозит бойыншатабыс;</w:t>
      </w:r>
    </w:p>
    <w:p>
      <w:pPr>
        <w:spacing w:after="0"/>
        <w:ind w:left="0"/>
        <w:jc w:val="both"/>
      </w:pPr>
      <w:r>
        <w:rPr>
          <w:rFonts w:ascii="Times New Roman"/>
          <w:b w:val="false"/>
          <w:i w:val="false"/>
          <w:color w:val="000000"/>
          <w:sz w:val="28"/>
        </w:rPr>
        <w:t>
      1490 – 1010 – 1480 кодтарында көрсетілмеген басқа да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p>
    <w:p>
      <w:pPr>
        <w:spacing w:after="0"/>
        <w:ind w:left="0"/>
        <w:jc w:val="both"/>
      </w:pPr>
      <w:r>
        <w:rPr>
          <w:rFonts w:ascii="Times New Roman"/>
          <w:b w:val="false"/>
          <w:i w:val="false"/>
          <w:color w:val="000000"/>
          <w:sz w:val="28"/>
        </w:rPr>
        <w:t>
      2040 – құн өсімінен табыс;</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2100 – сыйақылар түріндегі табыстар;</w:t>
      </w:r>
    </w:p>
    <w:p>
      <w:pPr>
        <w:spacing w:after="0"/>
        <w:ind w:left="0"/>
        <w:jc w:val="both"/>
      </w:pPr>
      <w:r>
        <w:rPr>
          <w:rFonts w:ascii="Times New Roman"/>
          <w:b w:val="false"/>
          <w:i w:val="false"/>
          <w:color w:val="000000"/>
          <w:sz w:val="28"/>
        </w:rPr>
        <w:t>
      2120 – роялти түріндегі табыс;</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2160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2180 – еңбекшарты (келісімшарт) бойынша Қазастан Республикасының шегінен тыс қызметтен түсетін резидент емес жеке тұлғаның табыстары;</w:t>
      </w:r>
    </w:p>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2220 –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Қазақстан Республикасының шегінен тыс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Қазақстан Республикасының шегінен тыс шеккен күмәндi мiндеттемелер бойынша шығыстар;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түсетін табыстар;</w:t>
      </w:r>
    </w:p>
    <w:p>
      <w:pPr>
        <w:spacing w:after="0"/>
        <w:ind w:left="0"/>
        <w:jc w:val="both"/>
      </w:pPr>
      <w:r>
        <w:rPr>
          <w:rFonts w:ascii="Times New Roman"/>
          <w:b w:val="false"/>
          <w:i w:val="false"/>
          <w:color w:val="000000"/>
          <w:sz w:val="28"/>
        </w:rPr>
        <w:t>
      2420 – Қазақстан Республикасының шегінен тыс өзге де табыстар.</w:t>
      </w:r>
    </w:p>
    <w:bookmarkStart w:name="z325" w:id="315"/>
    <w:p>
      <w:pPr>
        <w:spacing w:after="0"/>
        <w:ind w:left="0"/>
        <w:jc w:val="both"/>
      </w:pPr>
      <w:r>
        <w:rPr>
          <w:rFonts w:ascii="Times New Roman"/>
          <w:b w:val="false"/>
          <w:i w:val="false"/>
          <w:color w:val="000000"/>
          <w:sz w:val="28"/>
        </w:rPr>
        <w:t>
      31. Валюта кодын толтыру кезінде Шешімге 23 "Валюта жіктеуіші" қосымшасына сәйкес валюталарды кодтауды пайдалану қажет.</w:t>
      </w:r>
    </w:p>
    <w:bookmarkEnd w:id="315"/>
    <w:bookmarkStart w:name="z326" w:id="316"/>
    <w:p>
      <w:pPr>
        <w:spacing w:after="0"/>
        <w:ind w:left="0"/>
        <w:jc w:val="both"/>
      </w:pPr>
      <w:r>
        <w:rPr>
          <w:rFonts w:ascii="Times New Roman"/>
          <w:b w:val="false"/>
          <w:i w:val="false"/>
          <w:color w:val="000000"/>
          <w:sz w:val="28"/>
        </w:rPr>
        <w:t>
      32. Ел кодын толтыру кезінде Шешімге 22 "Әлем елдерінің жіктеуіші" қосымшасына сәйкес елдерді кодтауды пайдалану қажет.</w:t>
      </w:r>
    </w:p>
    <w:bookmarkEnd w:id="316"/>
    <w:bookmarkStart w:name="z327" w:id="317"/>
    <w:p>
      <w:pPr>
        <w:spacing w:after="0"/>
        <w:ind w:left="0"/>
        <w:jc w:val="both"/>
      </w:pPr>
      <w:r>
        <w:rPr>
          <w:rFonts w:ascii="Times New Roman"/>
          <w:b w:val="false"/>
          <w:i w:val="false"/>
          <w:color w:val="000000"/>
          <w:sz w:val="28"/>
        </w:rPr>
        <w:t>
      33. Декларацияны толтыру кезінде халықаралық шарт (келісім) түрлерінің мынадай кодталуын пайдалану керек:</w:t>
      </w:r>
    </w:p>
    <w:bookmarkEnd w:id="31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көпжақты агенттiгiн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 қелдiмекендердi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29" w:id="318"/>
    <w:p>
      <w:pPr>
        <w:spacing w:after="0"/>
        <w:ind w:left="0"/>
        <w:jc w:val="left"/>
      </w:pPr>
      <w:r>
        <w:rPr>
          <w:rFonts w:ascii="Times New Roman"/>
          <w:b/>
          <w:i w:val="false"/>
          <w:color w:val="000000"/>
        </w:rPr>
        <w:t xml:space="preserve"> Көлік құралдары салығы, жер салығы және мүлік салығы бойынша декларация</w:t>
      </w:r>
    </w:p>
    <w:bookmarkEnd w:id="318"/>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700.00-нысаны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xml:space="preserve">: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жеке сот орындаушылары, адвокаттар, кәсіби медиаторлар, жер қойнауын пайдаланушылар, жеке кәсіпкерлер болып табылмайтын жеке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кезеңінен кейінгі 31-ші наурызға дейін кешіктірмей</w:t>
      </w:r>
    </w:p>
    <w:p>
      <w:pPr>
        <w:spacing w:after="0"/>
        <w:ind w:left="0"/>
        <w:jc w:val="both"/>
      </w:pPr>
      <w:r>
        <w:rPr>
          <w:rFonts w:ascii="Times New Roman"/>
          <w:b w:val="false"/>
          <w:i w:val="false"/>
          <w:color w:val="000000"/>
          <w:sz w:val="28"/>
        </w:rPr>
        <w:t>
      Ескертпе: толтыру бойынша түсіндіру осы бұйрықтың 132-қосымшасына сәйкес Көлік құралдары салығы, жер салығы мен мүлік салығы бойынша салық есептілігі (декларация) жасау қағидалары (700.00-нысан)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342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453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453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58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58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43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453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453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132-қосымша</w:t>
            </w:r>
          </w:p>
        </w:tc>
      </w:tr>
    </w:tbl>
    <w:bookmarkStart w:name="z331" w:id="319"/>
    <w:p>
      <w:pPr>
        <w:spacing w:after="0"/>
        <w:ind w:left="0"/>
        <w:jc w:val="left"/>
      </w:pPr>
      <w:r>
        <w:rPr>
          <w:rFonts w:ascii="Times New Roman"/>
          <w:b/>
          <w:i w:val="false"/>
          <w:color w:val="000000"/>
        </w:rPr>
        <w:t xml:space="preserve"> Көлік құралдары салығы, жер салығы мен мүлік салығы бойынша салық есептілігі (декларация) жасау қағидалары (700.00-нысан) </w:t>
      </w:r>
    </w:p>
    <w:bookmarkEnd w:id="319"/>
    <w:bookmarkStart w:name="z332" w:id="320"/>
    <w:p>
      <w:pPr>
        <w:spacing w:after="0"/>
        <w:ind w:left="0"/>
        <w:jc w:val="left"/>
      </w:pPr>
      <w:r>
        <w:rPr>
          <w:rFonts w:ascii="Times New Roman"/>
          <w:b/>
          <w:i w:val="false"/>
          <w:color w:val="000000"/>
        </w:rPr>
        <w:t xml:space="preserve"> 1-Тарау. Жалпы ережелер</w:t>
      </w:r>
    </w:p>
    <w:bookmarkEnd w:id="320"/>
    <w:bookmarkStart w:name="z333" w:id="321"/>
    <w:p>
      <w:pPr>
        <w:spacing w:after="0"/>
        <w:ind w:left="0"/>
        <w:jc w:val="both"/>
      </w:pPr>
      <w:r>
        <w:rPr>
          <w:rFonts w:ascii="Times New Roman"/>
          <w:b w:val="false"/>
          <w:i w:val="false"/>
          <w:color w:val="000000"/>
          <w:sz w:val="28"/>
        </w:rPr>
        <w:t xml:space="preserve">
      1. Бұл Қағидалары көлік құралдары салығы, жер салығы мен мүлік салығы бойынша салық есептілігі (декларация) жасау қағидалары (700.00-нысан)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Салық кодексі) сәйкес әзірленген және осы Қағидаге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жеке сот орындаушылары, адвокаттар, кәсіби медиаторлар, жер қойнауын пайдаланушылар, жеке кәсіпкерлер болып табылмайтын жеке тұлғалар толтырады. </w:t>
      </w:r>
    </w:p>
    <w:bookmarkEnd w:id="321"/>
    <w:bookmarkStart w:name="z334" w:id="322"/>
    <w:p>
      <w:pPr>
        <w:spacing w:after="0"/>
        <w:ind w:left="0"/>
        <w:jc w:val="both"/>
      </w:pPr>
      <w:r>
        <w:rPr>
          <w:rFonts w:ascii="Times New Roman"/>
          <w:b w:val="false"/>
          <w:i w:val="false"/>
          <w:color w:val="000000"/>
          <w:sz w:val="28"/>
        </w:rPr>
        <w:t xml:space="preserve">
      2. Осы Қағидалар 2018 жылғы 1 қаңтардан бастап салық есептілігін табыс ету бойынша міндеттемелерге қолданылады. </w:t>
      </w:r>
    </w:p>
    <w:bookmarkEnd w:id="322"/>
    <w:bookmarkStart w:name="z335" w:id="323"/>
    <w:p>
      <w:pPr>
        <w:spacing w:after="0"/>
        <w:ind w:left="0"/>
        <w:jc w:val="both"/>
      </w:pPr>
      <w:r>
        <w:rPr>
          <w:rFonts w:ascii="Times New Roman"/>
          <w:b w:val="false"/>
          <w:i w:val="false"/>
          <w:color w:val="000000"/>
          <w:sz w:val="28"/>
        </w:rPr>
        <w:t>
      3.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bookmarkEnd w:id="323"/>
    <w:bookmarkStart w:name="z336" w:id="324"/>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324"/>
    <w:bookmarkStart w:name="z337" w:id="325"/>
    <w:p>
      <w:pPr>
        <w:spacing w:after="0"/>
        <w:ind w:left="0"/>
        <w:jc w:val="both"/>
      </w:pPr>
      <w:r>
        <w:rPr>
          <w:rFonts w:ascii="Times New Roman"/>
          <w:b w:val="false"/>
          <w:i w:val="false"/>
          <w:color w:val="000000"/>
          <w:sz w:val="28"/>
        </w:rPr>
        <w:t>
      5. Көрсеткіштер болмаған кезде Декларацияның тиісті торкөзі толтырылмайды.</w:t>
      </w:r>
    </w:p>
    <w:bookmarkEnd w:id="325"/>
    <w:bookmarkStart w:name="z338" w:id="326"/>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326"/>
    <w:bookmarkStart w:name="z339" w:id="327"/>
    <w:p>
      <w:pPr>
        <w:spacing w:after="0"/>
        <w:ind w:left="0"/>
        <w:jc w:val="both"/>
      </w:pPr>
      <w:r>
        <w:rPr>
          <w:rFonts w:ascii="Times New Roman"/>
          <w:b w:val="false"/>
          <w:i w:val="false"/>
          <w:color w:val="000000"/>
          <w:sz w:val="28"/>
        </w:rPr>
        <w:t>
      7. Декларацияға қосымшалар оларда көрсетілуге тиіс деректер болмаған жағдайда жасалмайды.</w:t>
      </w:r>
    </w:p>
    <w:bookmarkEnd w:id="327"/>
    <w:bookmarkStart w:name="z340" w:id="328"/>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28"/>
    <w:bookmarkStart w:name="z341" w:id="329"/>
    <w:p>
      <w:pPr>
        <w:spacing w:after="0"/>
        <w:ind w:left="0"/>
        <w:jc w:val="both"/>
      </w:pPr>
      <w:r>
        <w:rPr>
          <w:rFonts w:ascii="Times New Roman"/>
          <w:b w:val="false"/>
          <w:i w:val="false"/>
          <w:color w:val="000000"/>
          <w:sz w:val="28"/>
        </w:rPr>
        <w:t>
      9. Осы Қағидаде мынадай арифметикалық таңбалар қолданылады: "+" - қосу; "-" - алу; "х" - көбейту; "/" - бөлу; "=" - тең.</w:t>
      </w:r>
    </w:p>
    <w:bookmarkEnd w:id="329"/>
    <w:bookmarkStart w:name="z342" w:id="330"/>
    <w:p>
      <w:pPr>
        <w:spacing w:after="0"/>
        <w:ind w:left="0"/>
        <w:jc w:val="both"/>
      </w:pPr>
      <w:r>
        <w:rPr>
          <w:rFonts w:ascii="Times New Roman"/>
          <w:b w:val="false"/>
          <w:i w:val="false"/>
          <w:color w:val="000000"/>
          <w:sz w:val="28"/>
        </w:rPr>
        <w:t>
      10. Соманың теріс мәні Декларацияның тиісті жолының (бағанының) бірінші сол жақтағы торкөзінде " - " белгісімен белгіленеді.</w:t>
      </w:r>
    </w:p>
    <w:bookmarkEnd w:id="330"/>
    <w:bookmarkStart w:name="z343" w:id="331"/>
    <w:p>
      <w:pPr>
        <w:spacing w:after="0"/>
        <w:ind w:left="0"/>
        <w:jc w:val="both"/>
      </w:pPr>
      <w:r>
        <w:rPr>
          <w:rFonts w:ascii="Times New Roman"/>
          <w:b w:val="false"/>
          <w:i w:val="false"/>
          <w:color w:val="000000"/>
          <w:sz w:val="28"/>
        </w:rPr>
        <w:t>
      11. Декларация жасау кезінде:</w:t>
      </w:r>
    </w:p>
    <w:bookmarkEnd w:id="33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44" w:id="332"/>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32"/>
    <w:bookmarkStart w:name="z345" w:id="333"/>
    <w:p>
      <w:pPr>
        <w:spacing w:after="0"/>
        <w:ind w:left="0"/>
        <w:jc w:val="both"/>
      </w:pPr>
      <w:r>
        <w:rPr>
          <w:rFonts w:ascii="Times New Roman"/>
          <w:b w:val="false"/>
          <w:i w:val="false"/>
          <w:color w:val="000000"/>
          <w:sz w:val="28"/>
        </w:rPr>
        <w:t>
      13. Декларацияны тапсырған кезде:</w:t>
      </w:r>
    </w:p>
    <w:bookmarkEnd w:id="333"/>
    <w:p>
      <w:pPr>
        <w:spacing w:after="0"/>
        <w:ind w:left="0"/>
        <w:jc w:val="both"/>
      </w:pPr>
      <w:r>
        <w:rPr>
          <w:rFonts w:ascii="Times New Roman"/>
          <w:b w:val="false"/>
          <w:i w:val="false"/>
          <w:color w:val="000000"/>
          <w:sz w:val="28"/>
        </w:rPr>
        <w:t>
      1) келу тәртібінде қағаз тасығышта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жүйесімен қабылданғандығы немесе қабылданбағандығы туралы хабарлама алады.</w:t>
      </w:r>
    </w:p>
    <w:bookmarkStart w:name="z346" w:id="334"/>
    <w:p>
      <w:pPr>
        <w:spacing w:after="0"/>
        <w:ind w:left="0"/>
        <w:jc w:val="both"/>
      </w:pPr>
      <w:r>
        <w:rPr>
          <w:rFonts w:ascii="Times New Roman"/>
          <w:b w:val="false"/>
          <w:i w:val="false"/>
          <w:color w:val="000000"/>
          <w:sz w:val="28"/>
        </w:rPr>
        <w:t>
      14.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334"/>
    <w:bookmarkStart w:name="z347" w:id="335"/>
    <w:p>
      <w:pPr>
        <w:spacing w:after="0"/>
        <w:ind w:left="0"/>
        <w:jc w:val="both"/>
      </w:pPr>
      <w:r>
        <w:rPr>
          <w:rFonts w:ascii="Times New Roman"/>
          <w:b w:val="false"/>
          <w:i w:val="false"/>
          <w:color w:val="000000"/>
          <w:sz w:val="28"/>
        </w:rPr>
        <w:t>
      15.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335"/>
    <w:bookmarkStart w:name="z348" w:id="336"/>
    <w:p>
      <w:pPr>
        <w:spacing w:after="0"/>
        <w:ind w:left="0"/>
        <w:jc w:val="both"/>
      </w:pPr>
      <w:r>
        <w:rPr>
          <w:rFonts w:ascii="Times New Roman"/>
          <w:b w:val="false"/>
          <w:i w:val="false"/>
          <w:color w:val="000000"/>
          <w:sz w:val="28"/>
        </w:rPr>
        <w:t>
      16. Концессия шарты бойынша берілген мүлік салығы салынатын объектілер бойынша декларацияны концессионер толтырады және тапсырады.</w:t>
      </w:r>
    </w:p>
    <w:bookmarkEnd w:id="336"/>
    <w:bookmarkStart w:name="z349" w:id="337"/>
    <w:p>
      <w:pPr>
        <w:spacing w:after="0"/>
        <w:ind w:left="0"/>
        <w:jc w:val="both"/>
      </w:pPr>
      <w:r>
        <w:rPr>
          <w:rFonts w:ascii="Times New Roman"/>
          <w:b w:val="false"/>
          <w:i w:val="false"/>
          <w:color w:val="000000"/>
          <w:sz w:val="28"/>
        </w:rPr>
        <w:t>
      17.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337"/>
    <w:bookmarkStart w:name="z350" w:id="338"/>
    <w:p>
      <w:pPr>
        <w:spacing w:after="0"/>
        <w:ind w:left="0"/>
        <w:jc w:val="left"/>
      </w:pPr>
      <w:r>
        <w:rPr>
          <w:rFonts w:ascii="Times New Roman"/>
          <w:b/>
          <w:i w:val="false"/>
          <w:color w:val="000000"/>
        </w:rPr>
        <w:t xml:space="preserve"> 2-Тарау. Декларацияны жасау</w:t>
      </w:r>
    </w:p>
    <w:bookmarkEnd w:id="338"/>
    <w:bookmarkStart w:name="z351" w:id="339"/>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p>
    <w:bookmarkEnd w:id="339"/>
    <w:p>
      <w:pPr>
        <w:spacing w:after="0"/>
        <w:ind w:left="0"/>
        <w:jc w:val="both"/>
      </w:pPr>
      <w:r>
        <w:rPr>
          <w:rFonts w:ascii="Times New Roman"/>
          <w:b w:val="false"/>
          <w:i w:val="false"/>
          <w:color w:val="000000"/>
          <w:sz w:val="28"/>
        </w:rPr>
        <w:t xml:space="preserve">
      1) көлік құралдары салығы, жер салығы және мүлік салығы бойынша төлеушінің ЖСН (БСН); </w:t>
      </w:r>
    </w:p>
    <w:p>
      <w:pPr>
        <w:spacing w:after="0"/>
        <w:ind w:left="0"/>
        <w:jc w:val="both"/>
      </w:pPr>
      <w:r>
        <w:rPr>
          <w:rFonts w:ascii="Times New Roman"/>
          <w:b w:val="false"/>
          <w:i w:val="false"/>
          <w:color w:val="000000"/>
          <w:sz w:val="28"/>
        </w:rPr>
        <w:t xml:space="preserve">
      2) салық есептілігі тапсырылатын салық кезеңі (жыл)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хабарлама бойынша қосымша декларация тапсырылған жағдайда белгіленеді;</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7) келісімшарт жасасқан күн және нөмірі.</w:t>
      </w:r>
    </w:p>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xml:space="preserve">
      9) тапсырылған қосымшалар. </w:t>
      </w:r>
    </w:p>
    <w:p>
      <w:pPr>
        <w:spacing w:after="0"/>
        <w:ind w:left="0"/>
        <w:jc w:val="both"/>
      </w:pPr>
      <w:r>
        <w:rPr>
          <w:rFonts w:ascii="Times New Roman"/>
          <w:b w:val="false"/>
          <w:i w:val="false"/>
          <w:color w:val="000000"/>
          <w:sz w:val="28"/>
        </w:rPr>
        <w:t xml:space="preserve">
      Тапсырылған декларацияға қосымшалардың торкөздері белгіленеді; </w:t>
      </w:r>
    </w:p>
    <w:p>
      <w:pPr>
        <w:spacing w:after="0"/>
        <w:ind w:left="0"/>
        <w:jc w:val="both"/>
      </w:pPr>
      <w:r>
        <w:rPr>
          <w:rFonts w:ascii="Times New Roman"/>
          <w:b w:val="false"/>
          <w:i w:val="false"/>
          <w:color w:val="000000"/>
          <w:sz w:val="28"/>
        </w:rPr>
        <w:t>
      10) қосымшалар парағының саны.</w:t>
      </w:r>
    </w:p>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p>
      <w:pPr>
        <w:spacing w:after="0"/>
        <w:ind w:left="0"/>
        <w:jc w:val="both"/>
      </w:pPr>
      <w:r>
        <w:rPr>
          <w:rFonts w:ascii="Times New Roman"/>
          <w:b w:val="false"/>
          <w:i w:val="false"/>
          <w:color w:val="000000"/>
          <w:sz w:val="28"/>
        </w:rPr>
        <w:t>
      С жолында - 700.03 қосымшасы бойынша.</w:t>
      </w:r>
    </w:p>
    <w:bookmarkStart w:name="z352" w:id="340"/>
    <w:p>
      <w:pPr>
        <w:spacing w:after="0"/>
        <w:ind w:left="0"/>
        <w:jc w:val="both"/>
      </w:pPr>
      <w:r>
        <w:rPr>
          <w:rFonts w:ascii="Times New Roman"/>
          <w:b w:val="false"/>
          <w:i w:val="false"/>
          <w:color w:val="000000"/>
          <w:sz w:val="28"/>
        </w:rPr>
        <w:t>
      19. "Көлік құралдары салығы" бөлімінде:</w:t>
      </w:r>
    </w:p>
    <w:bookmarkEnd w:id="340"/>
    <w:p>
      <w:pPr>
        <w:spacing w:after="0"/>
        <w:ind w:left="0"/>
        <w:jc w:val="both"/>
      </w:pPr>
      <w:r>
        <w:rPr>
          <w:rFonts w:ascii="Times New Roman"/>
          <w:b w:val="false"/>
          <w:i w:val="false"/>
          <w:color w:val="000000"/>
          <w:sz w:val="28"/>
        </w:rPr>
        <w:t xml:space="preserve">
      1) 700.00.001 жолында салық кезеңі үшін есептелген салық сомасы барлығы көрсетіледі; </w:t>
      </w:r>
    </w:p>
    <w:bookmarkStart w:name="z353" w:id="341"/>
    <w:p>
      <w:pPr>
        <w:spacing w:after="0"/>
        <w:ind w:left="0"/>
        <w:jc w:val="both"/>
      </w:pPr>
      <w:r>
        <w:rPr>
          <w:rFonts w:ascii="Times New Roman"/>
          <w:b w:val="false"/>
          <w:i w:val="false"/>
          <w:color w:val="000000"/>
          <w:sz w:val="28"/>
        </w:rPr>
        <w:t>
      20. "Жер салығы" бөлімінде:</w:t>
      </w:r>
    </w:p>
    <w:bookmarkEnd w:id="341"/>
    <w:p>
      <w:pPr>
        <w:spacing w:after="0"/>
        <w:ind w:left="0"/>
        <w:jc w:val="both"/>
      </w:pPr>
      <w:r>
        <w:rPr>
          <w:rFonts w:ascii="Times New Roman"/>
          <w:b w:val="false"/>
          <w:i w:val="false"/>
          <w:color w:val="000000"/>
          <w:sz w:val="28"/>
        </w:rPr>
        <w:t xml:space="preserve">
      1) 700.00.002 I жолында 104302 бюджет сыныптамасы бойынша 700.02 нысанының Р бағанының "Есептелген салық сомасы, Барлығы" жолы бойынша айқындалатын,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2) 700.00.002 II жолында 104302 бюджет сыныптамасы бойынша 700.02 нысанының S бағанының "Есептелген салық сомасы, Барлығы" жолы бойынша айқындалатын, салық кезеңі үшін есептелген салық сомасы көрсетіледі. </w:t>
      </w:r>
    </w:p>
    <w:bookmarkStart w:name="z354" w:id="342"/>
    <w:p>
      <w:pPr>
        <w:spacing w:after="0"/>
        <w:ind w:left="0"/>
        <w:jc w:val="both"/>
      </w:pPr>
      <w:r>
        <w:rPr>
          <w:rFonts w:ascii="Times New Roman"/>
          <w:b w:val="false"/>
          <w:i w:val="false"/>
          <w:color w:val="000000"/>
          <w:sz w:val="28"/>
        </w:rPr>
        <w:t>
      21. "Мүлік салығы" бөлімінде:</w:t>
      </w:r>
    </w:p>
    <w:bookmarkEnd w:id="342"/>
    <w:p>
      <w:pPr>
        <w:spacing w:after="0"/>
        <w:ind w:left="0"/>
        <w:jc w:val="both"/>
      </w:pPr>
      <w:r>
        <w:rPr>
          <w:rFonts w:ascii="Times New Roman"/>
          <w:b w:val="false"/>
          <w:i w:val="false"/>
          <w:color w:val="000000"/>
          <w:sz w:val="28"/>
        </w:rPr>
        <w:t xml:space="preserve">
      1) 700.00.003 I жолында Салық кодексінің </w:t>
      </w:r>
      <w:r>
        <w:rPr>
          <w:rFonts w:ascii="Times New Roman"/>
          <w:b w:val="false"/>
          <w:i w:val="false"/>
          <w:color w:val="000000"/>
          <w:sz w:val="28"/>
        </w:rPr>
        <w:t>394-бабында</w:t>
      </w:r>
      <w:r>
        <w:rPr>
          <w:rFonts w:ascii="Times New Roman"/>
          <w:b w:val="false"/>
          <w:i w:val="false"/>
          <w:color w:val="000000"/>
          <w:sz w:val="28"/>
        </w:rPr>
        <w:t xml:space="preserve">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2) 700.00.003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(жетпіс) пайызға төмендетіліп салық кезеңіне есептелген салық сомасы көрсетіледі; </w:t>
      </w:r>
    </w:p>
    <w:p>
      <w:pPr>
        <w:spacing w:after="0"/>
        <w:ind w:left="0"/>
        <w:jc w:val="both"/>
      </w:pPr>
      <w:r>
        <w:rPr>
          <w:rFonts w:ascii="Times New Roman"/>
          <w:b w:val="false"/>
          <w:i w:val="false"/>
          <w:color w:val="000000"/>
          <w:sz w:val="28"/>
        </w:rPr>
        <w:t xml:space="preserve">
      3) 700.00.003 III жолында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нотариустармен, адвокаттармен, кәсіби медиаторлармен,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Салық төлеушілер аудандық маңызы бар қалаларда, кенттерте, ауылдарда, ауылдық округтерде орналасқан мүліктер бойынша 700.03 нысанын жасаған кезде, осы жолға 700.03 нысанының С бағанының жиынтық сомасы көшіріледі. </w:t>
      </w:r>
    </w:p>
    <w:p>
      <w:pPr>
        <w:spacing w:after="0"/>
        <w:ind w:left="0"/>
        <w:jc w:val="both"/>
      </w:pPr>
      <w:r>
        <w:rPr>
          <w:rFonts w:ascii="Times New Roman"/>
          <w:b w:val="false"/>
          <w:i w:val="false"/>
          <w:color w:val="000000"/>
          <w:sz w:val="28"/>
        </w:rPr>
        <w:t>
      4) 700.00.004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p>
      <w:pPr>
        <w:spacing w:after="0"/>
        <w:ind w:left="0"/>
        <w:jc w:val="both"/>
      </w:pPr>
      <w:r>
        <w:rPr>
          <w:rFonts w:ascii="Times New Roman"/>
          <w:b w:val="false"/>
          <w:i w:val="false"/>
          <w:color w:val="000000"/>
          <w:sz w:val="28"/>
        </w:rPr>
        <w:t>
      5) егер әрбір бюджет сыныптамасының коды бойынша 700.00.003 жолында көрсетілген салық кезеңі үшін есептелген салық сомасы 700.00.004 жолында көрсетілген есептелген ағымдағы төлемдер сомасынан көп болған жағдайда, 700.00.005 жолында 700.00.003 және 700.00.004 жолдарының айырмасы (700.00.003 - 700.00.004)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700.00.004 жолында көрсетілген салық кезеңі үшін есептелген ағымдағы төлемдер сомасы 700.00.003 жолында көрсетілген есептелген салық сомасынан көп болған жағдайда, 700.00.006 жолында 700.00.004 және 700.00.003 жолдарының айырмасы (700.00.004 - 700.00.003) ретінде айқындалатын, азайтуға салық сомасы көрсетіледі;</w:t>
      </w:r>
    </w:p>
    <w:p>
      <w:pPr>
        <w:spacing w:after="0"/>
        <w:ind w:left="0"/>
        <w:jc w:val="both"/>
      </w:pPr>
      <w:r>
        <w:rPr>
          <w:rFonts w:ascii="Times New Roman"/>
          <w:b w:val="false"/>
          <w:i w:val="false"/>
          <w:color w:val="000000"/>
          <w:sz w:val="28"/>
        </w:rPr>
        <w:t>
      7) 700.00.007 жолында инвестициялық салық преференциялары көрсетіледі.</w:t>
      </w:r>
    </w:p>
    <w:bookmarkStart w:name="z355" w:id="343"/>
    <w:p>
      <w:pPr>
        <w:spacing w:after="0"/>
        <w:ind w:left="0"/>
        <w:jc w:val="both"/>
      </w:pPr>
      <w:r>
        <w:rPr>
          <w:rFonts w:ascii="Times New Roman"/>
          <w:b w:val="false"/>
          <w:i w:val="false"/>
          <w:color w:val="000000"/>
          <w:sz w:val="28"/>
        </w:rPr>
        <w:t>
      22. "Салық төлеушінің жауапкершілігі" бөлімінде:</w:t>
      </w:r>
    </w:p>
    <w:bookmarkEnd w:id="343"/>
    <w:p>
      <w:pPr>
        <w:spacing w:after="0"/>
        <w:ind w:left="0"/>
        <w:jc w:val="both"/>
      </w:pPr>
      <w:r>
        <w:rPr>
          <w:rFonts w:ascii="Times New Roman"/>
          <w:b w:val="false"/>
          <w:i w:val="false"/>
          <w:color w:val="000000"/>
          <w:sz w:val="28"/>
        </w:rPr>
        <w:t>
      1) "Салық төлеушінің (басшының) аты-жөні" жолында құрылтай және өкім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жағдайда) көрсетіледі;</w:t>
      </w:r>
    </w:p>
    <w:p>
      <w:pPr>
        <w:spacing w:after="0"/>
        <w:ind w:left="0"/>
        <w:jc w:val="both"/>
      </w:pPr>
      <w:r>
        <w:rPr>
          <w:rFonts w:ascii="Times New Roman"/>
          <w:b w:val="false"/>
          <w:i w:val="false"/>
          <w:color w:val="000000"/>
          <w:sz w:val="28"/>
        </w:rPr>
        <w:t xml:space="preserve">
      2) декларацияның берілген күні. </w:t>
      </w:r>
    </w:p>
    <w:p>
      <w:pPr>
        <w:spacing w:after="0"/>
        <w:ind w:left="0"/>
        <w:jc w:val="both"/>
      </w:pPr>
      <w:r>
        <w:rPr>
          <w:rFonts w:ascii="Times New Roman"/>
          <w:b w:val="false"/>
          <w:i w:val="false"/>
          <w:color w:val="000000"/>
          <w:sz w:val="28"/>
        </w:rPr>
        <w:t>
      Декларацияны мемлекеттік кірістер органына табыс еткен ағымдағы күн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жағдайда) көрсетіледі;</w:t>
      </w:r>
    </w:p>
    <w:p>
      <w:pPr>
        <w:spacing w:after="0"/>
        <w:ind w:left="0"/>
        <w:jc w:val="both"/>
      </w:pPr>
      <w:r>
        <w:rPr>
          <w:rFonts w:ascii="Times New Roman"/>
          <w:b w:val="false"/>
          <w:i w:val="false"/>
          <w:color w:val="000000"/>
          <w:sz w:val="28"/>
        </w:rPr>
        <w:t>
      5) декларацияны алу күні.</w:t>
      </w:r>
    </w:p>
    <w:p>
      <w:pPr>
        <w:spacing w:after="0"/>
        <w:ind w:left="0"/>
        <w:jc w:val="both"/>
      </w:pPr>
      <w:r>
        <w:rPr>
          <w:rFonts w:ascii="Times New Roman"/>
          <w:b w:val="false"/>
          <w:i w:val="false"/>
          <w:color w:val="000000"/>
          <w:sz w:val="28"/>
        </w:rPr>
        <w:t>
      Мемлекеттік кірістер органына декларацияның нақты табыс етілген немесе почта немесе өзге байланыс ұйымынан келіп түскен күн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p>
      <w:pPr>
        <w:spacing w:after="0"/>
        <w:ind w:left="0"/>
        <w:jc w:val="both"/>
      </w:pPr>
      <w:r>
        <w:rPr>
          <w:rFonts w:ascii="Times New Roman"/>
          <w:b w:val="false"/>
          <w:i w:val="false"/>
          <w:color w:val="000000"/>
          <w:sz w:val="28"/>
        </w:rPr>
        <w:t xml:space="preserve">
      22-тармақтың 4), 5), 6), 7) тармақшаларын декларацияны қағаз жеткізгіште қабылдаған мемлекеттік кірістер органының қызметкері толтырады. </w:t>
      </w:r>
    </w:p>
    <w:bookmarkStart w:name="z356" w:id="344"/>
    <w:p>
      <w:pPr>
        <w:spacing w:after="0"/>
        <w:ind w:left="0"/>
        <w:jc w:val="left"/>
      </w:pPr>
      <w:r>
        <w:rPr>
          <w:rFonts w:ascii="Times New Roman"/>
          <w:b/>
          <w:i w:val="false"/>
          <w:color w:val="000000"/>
        </w:rPr>
        <w:t xml:space="preserve"> 3-Тарау. Көлік құралдары салығы – 700.01-нысанын жасау</w:t>
      </w:r>
    </w:p>
    <w:bookmarkEnd w:id="344"/>
    <w:bookmarkStart w:name="z357" w:id="345"/>
    <w:p>
      <w:pPr>
        <w:spacing w:after="0"/>
        <w:ind w:left="0"/>
        <w:jc w:val="both"/>
      </w:pPr>
      <w:r>
        <w:rPr>
          <w:rFonts w:ascii="Times New Roman"/>
          <w:b w:val="false"/>
          <w:i w:val="false"/>
          <w:color w:val="000000"/>
          <w:sz w:val="28"/>
        </w:rPr>
        <w:t xml:space="preserve">
      23. Аталған декларацияғаларацияғаарацияға қосымша 13-бөліміне сәйкес салық төлеушілердің көлік құралдары салығын есептеуге арналған. </w:t>
      </w:r>
    </w:p>
    <w:bookmarkEnd w:id="345"/>
    <w:p>
      <w:pPr>
        <w:spacing w:after="0"/>
        <w:ind w:left="0"/>
        <w:jc w:val="both"/>
      </w:pPr>
      <w:r>
        <w:rPr>
          <w:rFonts w:ascii="Times New Roman"/>
          <w:b w:val="false"/>
          <w:i w:val="false"/>
          <w:color w:val="000000"/>
          <w:sz w:val="28"/>
        </w:rPr>
        <w:t>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p>
      <w:pPr>
        <w:spacing w:after="0"/>
        <w:ind w:left="0"/>
        <w:jc w:val="both"/>
      </w:pPr>
      <w:r>
        <w:rPr>
          <w:rFonts w:ascii="Times New Roman"/>
          <w:b w:val="false"/>
          <w:i w:val="false"/>
          <w:color w:val="000000"/>
          <w:sz w:val="28"/>
        </w:rPr>
        <w:t xml:space="preserve">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 нысанын жасаған кезде әрбір аудандық маңызы бар қала, кент, ауыл, ауылдық округ бойынша декларацияға жеке қосымша жасайды. </w:t>
      </w:r>
    </w:p>
    <w:bookmarkStart w:name="z358" w:id="346"/>
    <w:p>
      <w:pPr>
        <w:spacing w:after="0"/>
        <w:ind w:left="0"/>
        <w:jc w:val="both"/>
      </w:pPr>
      <w:r>
        <w:rPr>
          <w:rFonts w:ascii="Times New Roman"/>
          <w:b w:val="false"/>
          <w:i w:val="false"/>
          <w:color w:val="000000"/>
          <w:sz w:val="28"/>
        </w:rPr>
        <w:t>
      24. "Салық төлеуші туралы жалпы ақпарат" бөлімінде салық төлеуші мынадай деректерді көрсетеді:</w:t>
      </w:r>
    </w:p>
    <w:bookmarkEnd w:id="346"/>
    <w:p>
      <w:pPr>
        <w:spacing w:after="0"/>
        <w:ind w:left="0"/>
        <w:jc w:val="both"/>
      </w:pPr>
      <w:r>
        <w:rPr>
          <w:rFonts w:ascii="Times New Roman"/>
          <w:b w:val="false"/>
          <w:i w:val="false"/>
          <w:color w:val="000000"/>
          <w:sz w:val="28"/>
        </w:rPr>
        <w:t>
      1) көлік құралдары салығын төлеушінің БСН (ЖСН);</w:t>
      </w:r>
    </w:p>
    <w:p>
      <w:pPr>
        <w:spacing w:after="0"/>
        <w:ind w:left="0"/>
        <w:jc w:val="both"/>
      </w:pPr>
      <w:r>
        <w:rPr>
          <w:rFonts w:ascii="Times New Roman"/>
          <w:b w:val="false"/>
          <w:i w:val="false"/>
          <w:color w:val="000000"/>
          <w:sz w:val="28"/>
        </w:rPr>
        <w:t>
      2) салық есептілігі тапсырылатын кезең (жыл) - салық есептілігі табыс етілетін есепті салық кезеңі;</w:t>
      </w:r>
    </w:p>
    <w:p>
      <w:pPr>
        <w:spacing w:after="0"/>
        <w:ind w:left="0"/>
        <w:jc w:val="both"/>
      </w:pPr>
      <w:r>
        <w:rPr>
          <w:rFonts w:ascii="Times New Roman"/>
          <w:b w:val="false"/>
          <w:i w:val="false"/>
          <w:color w:val="000000"/>
          <w:sz w:val="28"/>
        </w:rPr>
        <w:t>
      3) аудандық маңызы бар қаланың, ауылдың, кенттің, ауылдық округтің әкім аппаратының БСН-і тек қалалар, кенттер, ауылдар, ауылдық округтер бойынша 700.01 нысанын жасаған кезде толтырылады;</w:t>
      </w:r>
    </w:p>
    <w:p>
      <w:pPr>
        <w:spacing w:after="0"/>
        <w:ind w:left="0"/>
        <w:jc w:val="both"/>
      </w:pPr>
      <w:r>
        <w:rPr>
          <w:rFonts w:ascii="Times New Roman"/>
          <w:b w:val="false"/>
          <w:i w:val="false"/>
          <w:color w:val="000000"/>
          <w:sz w:val="28"/>
        </w:rPr>
        <w:t xml:space="preserve">
      4) 4 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4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xml:space="preserve">
      4 В торкөзін арнаулы салық режимі қолданылатын қызметте пайдаланылмайтын көлік құралдары бойынша салық төлеушілер белгілейді. </w:t>
      </w:r>
    </w:p>
    <w:bookmarkStart w:name="z359" w:id="347"/>
    <w:p>
      <w:pPr>
        <w:spacing w:after="0"/>
        <w:ind w:left="0"/>
        <w:jc w:val="both"/>
      </w:pPr>
      <w:r>
        <w:rPr>
          <w:rFonts w:ascii="Times New Roman"/>
          <w:b w:val="false"/>
          <w:i w:val="false"/>
          <w:color w:val="000000"/>
          <w:sz w:val="28"/>
        </w:rPr>
        <w:t>
      25. "Көлік құралдары салығын есептеу" бөлімінде:</w:t>
      </w:r>
    </w:p>
    <w:bookmarkEnd w:id="347"/>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бағанында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367-бабында</w:t>
      </w:r>
      <w:r>
        <w:rPr>
          <w:rFonts w:ascii="Times New Roman"/>
          <w:b w:val="false"/>
          <w:i w:val="false"/>
          <w:color w:val="000000"/>
          <w:sz w:val="28"/>
        </w:rPr>
        <w:t xml:space="preserve"> анықталған көлік құралының мінездемесі мен салық ставкасына қарай топтастырылып көрсетіледі;</w:t>
      </w:r>
    </w:p>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 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 жолда "Темір жол тартқыш және мотор-вагондық жылжымалы құрамдар" 9 кіші бөлімі бойынша ақпарат көрсетіледі;</w:t>
      </w:r>
    </w:p>
    <w:p>
      <w:pPr>
        <w:spacing w:after="0"/>
        <w:ind w:left="0"/>
        <w:jc w:val="both"/>
      </w:pPr>
      <w:r>
        <w:rPr>
          <w:rFonts w:ascii="Times New Roman"/>
          <w:b w:val="false"/>
          <w:i w:val="false"/>
          <w:color w:val="000000"/>
          <w:sz w:val="28"/>
        </w:rPr>
        <w:t>
      2) 700.01.001-ден 700.01.033-ге дейінгі жолдарда:</w:t>
      </w:r>
    </w:p>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Start w:name="z360" w:id="348"/>
    <w:p>
      <w:pPr>
        <w:spacing w:after="0"/>
        <w:ind w:left="0"/>
        <w:jc w:val="both"/>
      </w:pPr>
      <w:r>
        <w:rPr>
          <w:rFonts w:ascii="Times New Roman"/>
          <w:b w:val="false"/>
          <w:i w:val="false"/>
          <w:color w:val="000000"/>
          <w:sz w:val="28"/>
        </w:rPr>
        <w:t>
      26. "Көлік құралдары салығы" 10 кіші бөлімі бойынша мынадай ақпарат көрсетіледі;</w:t>
      </w:r>
    </w:p>
    <w:bookmarkEnd w:id="348"/>
    <w:p>
      <w:pPr>
        <w:spacing w:after="0"/>
        <w:ind w:left="0"/>
        <w:jc w:val="both"/>
      </w:pPr>
      <w:r>
        <w:rPr>
          <w:rFonts w:ascii="Times New Roman"/>
          <w:b w:val="false"/>
          <w:i w:val="false"/>
          <w:color w:val="000000"/>
          <w:sz w:val="28"/>
        </w:rPr>
        <w:t>
      1) 700.01.034 жолында 700.01.035 және 700.01.036 жолдарының сомасы (700.01.035 + 700.01.036) ретінде айқындалатын салық кезеңі үшін есептелген салық сомасы барлығы көрсетіледі;</w:t>
      </w:r>
    </w:p>
    <w:p>
      <w:pPr>
        <w:spacing w:after="0"/>
        <w:ind w:left="0"/>
        <w:jc w:val="both"/>
      </w:pPr>
      <w:r>
        <w:rPr>
          <w:rFonts w:ascii="Times New Roman"/>
          <w:b w:val="false"/>
          <w:i w:val="false"/>
          <w:color w:val="000000"/>
          <w:sz w:val="28"/>
        </w:rPr>
        <w:t>
      2) 700.01.035 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xml:space="preserve">
      3) егер 700.01.036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4) 700.01.037 жолында ағымдағы төлемдердің салық кезеңі үшін есептелген сомасы көрсетіледі. Аталған жолға 701.00 нысанының 701.00.001 жолының сомасы көшіріледі.</w:t>
      </w:r>
    </w:p>
    <w:p>
      <w:pPr>
        <w:spacing w:after="0"/>
        <w:ind w:left="0"/>
        <w:jc w:val="both"/>
      </w:pPr>
      <w:r>
        <w:rPr>
          <w:rFonts w:ascii="Times New Roman"/>
          <w:b w:val="false"/>
          <w:i w:val="false"/>
          <w:color w:val="000000"/>
          <w:sz w:val="28"/>
        </w:rPr>
        <w:t xml:space="preserve">
      Салық төлеушілер аудандық маңызы бар қалалар, ауылдар, кенттер, ауылдық округтер бойынша 700.01 нысанын жасаған кезде 700.01.037 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 </w:t>
      </w:r>
    </w:p>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 нысанының 2 жолындағы аудандық маңызы бар қаланың, ауылдың, кенттің, ауылдық округтің әкім аппаратының БСН-іне сәйкес келуі тиіс;</w:t>
      </w:r>
    </w:p>
    <w:p>
      <w:pPr>
        <w:spacing w:after="0"/>
        <w:ind w:left="0"/>
        <w:jc w:val="both"/>
      </w:pPr>
      <w:r>
        <w:rPr>
          <w:rFonts w:ascii="Times New Roman"/>
          <w:b w:val="false"/>
          <w:i w:val="false"/>
          <w:color w:val="000000"/>
          <w:sz w:val="28"/>
        </w:rPr>
        <w:t>
      5) егер 700.01.034 жолында көрсетілген салық кезеңі үшін есептелген салық сомасы 700.01.037 жолында көрсетілген есептелген ағымдағы төлемдердің сомасынан көп болған жағдайда 700.01.038 жолында 700.01.034 және 700.01.037 жолдарының айырмасы (700.01.034 - 700.01.037)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700.01.037 жолында көрсетілген салық кезеңі үшін есептелген ағымдағы төлемдер сомасы 700.01.034 жолында көрсетілген есептелген ағымдағы төлемдердің сомасынан көп болған жағдайда 700.01.039 жолында 700.01.037 және 700.01.034 жолдарының айырмасы (700.01.037 - 700.01.034) ретінде айқындалатын азайтуға салық сомасы көрсетіледі.</w:t>
      </w:r>
    </w:p>
    <w:bookmarkStart w:name="z361" w:id="349"/>
    <w:p>
      <w:pPr>
        <w:spacing w:after="0"/>
        <w:ind w:left="0"/>
        <w:jc w:val="left"/>
      </w:pPr>
      <w:r>
        <w:rPr>
          <w:rFonts w:ascii="Times New Roman"/>
          <w:b/>
          <w:i w:val="false"/>
          <w:color w:val="000000"/>
        </w:rPr>
        <w:t xml:space="preserve"> 4-Тарау. Жер салығы - 700.02-нысанын жасау</w:t>
      </w:r>
    </w:p>
    <w:bookmarkEnd w:id="349"/>
    <w:bookmarkStart w:name="z362" w:id="350"/>
    <w:p>
      <w:pPr>
        <w:spacing w:after="0"/>
        <w:ind w:left="0"/>
        <w:jc w:val="both"/>
      </w:pPr>
      <w:r>
        <w:rPr>
          <w:rFonts w:ascii="Times New Roman"/>
          <w:b w:val="false"/>
          <w:i w:val="false"/>
          <w:color w:val="000000"/>
          <w:sz w:val="28"/>
        </w:rPr>
        <w:t xml:space="preserve">
      27.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 нысанын салық кезеңі ішінде меншік, тұрақты жер пайдалану, бастапқы тегін уақытшаша жер пайдалану құқығындағжер учаскелері үшінучаскернын</w:t>
      </w:r>
    </w:p>
    <w:bookmarkEnd w:id="350"/>
    <w:p>
      <w:pPr>
        <w:spacing w:after="0"/>
        <w:ind w:left="0"/>
        <w:jc w:val="both"/>
      </w:pPr>
      <w:r>
        <w:rPr>
          <w:rFonts w:ascii="Times New Roman"/>
          <w:b w:val="false"/>
          <w:i w:val="false"/>
          <w:color w:val="000000"/>
          <w:sz w:val="28"/>
        </w:rPr>
        <w:t xml:space="preserve">
      Салық төлеушілер аудандық маңызы бар қалаларда, кенттерде, ауылдарда, ауылдық округтерде орналасқан елді мекендердің жерлері бойынша 700.02 нысанын жасаған кезде әрбір аудандық маңызы бар қала, кент, ауыл, ауылдық округ бойынша декларацияға жеке қосымша жасайды. </w:t>
      </w:r>
    </w:p>
    <w:bookmarkStart w:name="z363" w:id="351"/>
    <w:p>
      <w:pPr>
        <w:spacing w:after="0"/>
        <w:ind w:left="0"/>
        <w:jc w:val="both"/>
      </w:pPr>
      <w:r>
        <w:rPr>
          <w:rFonts w:ascii="Times New Roman"/>
          <w:b w:val="false"/>
          <w:i w:val="false"/>
          <w:color w:val="000000"/>
          <w:sz w:val="28"/>
        </w:rPr>
        <w:t>
      28. "Салық төлеуші туралы жалпы ақпарат" бөлімінде салық төлеуші мынадай деректерді көрсетеді:</w:t>
      </w:r>
    </w:p>
    <w:bookmarkEnd w:id="351"/>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xml:space="preserve">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 нысанын жасаған кезінде толтырылады. </w:t>
      </w:r>
    </w:p>
    <w:bookmarkStart w:name="z364" w:id="352"/>
    <w:p>
      <w:pPr>
        <w:spacing w:after="0"/>
        <w:ind w:left="0"/>
        <w:jc w:val="both"/>
      </w:pPr>
      <w:r>
        <w:rPr>
          <w:rFonts w:ascii="Times New Roman"/>
          <w:b w:val="false"/>
          <w:i w:val="false"/>
          <w:color w:val="000000"/>
          <w:sz w:val="28"/>
        </w:rPr>
        <w:t>
      29. "Жер салығын есептеу" бөлімі:</w:t>
      </w:r>
    </w:p>
    <w:bookmarkEnd w:id="352"/>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xml:space="preserve">
      3) С бағанында жер учаскесі ауданының өлшем бірлігі (гектарда, шаршы метрде) көрсетіледі; </w:t>
      </w:r>
    </w:p>
    <w:p>
      <w:pPr>
        <w:spacing w:after="0"/>
        <w:ind w:left="0"/>
        <w:jc w:val="both"/>
      </w:pPr>
      <w:r>
        <w:rPr>
          <w:rFonts w:ascii="Times New Roman"/>
          <w:b w:val="false"/>
          <w:i w:val="false"/>
          <w:color w:val="000000"/>
          <w:sz w:val="28"/>
        </w:rPr>
        <w:t xml:space="preserve">
      4) Д бағанында жер учаскесіне сәйкестендіру (құқық белгілеу) құжаттарына сәйкес жер учаскесінің жалпы ауданы көрсетіледі. Салық кодексінің </w:t>
      </w:r>
      <w:r>
        <w:rPr>
          <w:rFonts w:ascii="Times New Roman"/>
          <w:b w:val="false"/>
          <w:i w:val="false"/>
          <w:color w:val="000000"/>
          <w:sz w:val="28"/>
        </w:rPr>
        <w:t>374-бабы</w:t>
      </w:r>
      <w:r>
        <w:rPr>
          <w:rFonts w:ascii="Times New Roman"/>
          <w:b w:val="false"/>
          <w:i w:val="false"/>
          <w:color w:val="000000"/>
          <w:sz w:val="28"/>
        </w:rPr>
        <w:t xml:space="preserve"> 2-тармағында айқындалған салық төлеушілер нақты иелігіндегі және пайдалануындағы жер учаскесінің жалпы ауданын көрсетеді;</w:t>
      </w:r>
    </w:p>
    <w:p>
      <w:pPr>
        <w:spacing w:after="0"/>
        <w:ind w:left="0"/>
        <w:jc w:val="both"/>
      </w:pPr>
      <w:r>
        <w:rPr>
          <w:rFonts w:ascii="Times New Roman"/>
          <w:b w:val="false"/>
          <w:i w:val="false"/>
          <w:color w:val="000000"/>
          <w:sz w:val="28"/>
        </w:rPr>
        <w:t>
      5) Е бағанында жерлердің санаттары көрсетіледі.</w:t>
      </w:r>
    </w:p>
    <w:p>
      <w:pPr>
        <w:spacing w:after="0"/>
        <w:ind w:left="0"/>
        <w:jc w:val="both"/>
      </w:pPr>
      <w:r>
        <w:rPr>
          <w:rFonts w:ascii="Times New Roman"/>
          <w:b w:val="false"/>
          <w:i w:val="false"/>
          <w:color w:val="000000"/>
          <w:sz w:val="28"/>
        </w:rPr>
        <w:t>
      A - елдi мекендердiң (қалалардың, кенттер мен ауылдық елдi мекендердiң) жерi;</w:t>
      </w:r>
    </w:p>
    <w:p>
      <w:pPr>
        <w:spacing w:after="0"/>
        <w:ind w:left="0"/>
        <w:jc w:val="both"/>
      </w:pPr>
      <w:r>
        <w:rPr>
          <w:rFonts w:ascii="Times New Roman"/>
          <w:b w:val="false"/>
          <w:i w:val="false"/>
          <w:color w:val="000000"/>
          <w:sz w:val="28"/>
        </w:rPr>
        <w:t>
      B - ауыл шаруашылығы мақсатындағы жер;</w:t>
      </w:r>
    </w:p>
    <w:p>
      <w:pPr>
        <w:spacing w:after="0"/>
        <w:ind w:left="0"/>
        <w:jc w:val="both"/>
      </w:pPr>
      <w:r>
        <w:rPr>
          <w:rFonts w:ascii="Times New Roman"/>
          <w:b w:val="false"/>
          <w:i w:val="false"/>
          <w:color w:val="000000"/>
          <w:sz w:val="28"/>
        </w:rPr>
        <w:t>
      C - өнеркәсiп, көлiк, байланыс, ғарыш қызметі, қорғаныс, ұлттық қауіпсіздік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D - орман қорының жерi;</w:t>
      </w:r>
    </w:p>
    <w:p>
      <w:pPr>
        <w:spacing w:after="0"/>
        <w:ind w:left="0"/>
        <w:jc w:val="both"/>
      </w:pPr>
      <w:r>
        <w:rPr>
          <w:rFonts w:ascii="Times New Roman"/>
          <w:b w:val="false"/>
          <w:i w:val="false"/>
          <w:color w:val="000000"/>
          <w:sz w:val="28"/>
        </w:rPr>
        <w:t>
      E - су қорының жерi;</w:t>
      </w:r>
    </w:p>
    <w:p>
      <w:pPr>
        <w:spacing w:after="0"/>
        <w:ind w:left="0"/>
        <w:jc w:val="both"/>
      </w:pPr>
      <w:r>
        <w:rPr>
          <w:rFonts w:ascii="Times New Roman"/>
          <w:b w:val="false"/>
          <w:i w:val="false"/>
          <w:color w:val="000000"/>
          <w:sz w:val="28"/>
        </w:rPr>
        <w:t>
      F - ерекше қорғалатын табиғи аумақтардың жерi, сауықтыру мақсатындағы, рекреациялық және тарихи-мәдени мақсаттағы жер.</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387-бабының</w:t>
      </w:r>
      <w:r>
        <w:rPr>
          <w:rFonts w:ascii="Times New Roman"/>
          <w:b w:val="false"/>
          <w:i w:val="false"/>
          <w:color w:val="000000"/>
          <w:sz w:val="28"/>
        </w:rPr>
        <w:t xml:space="preserve"> 1-тармағына сәйкес салық кезеңі үшін жергілікті өкілдік органның шешімімен белгіленген жер салығының ставкасын арттыру немесе төмендету мөлшері (пайызбен)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p>
    <w:p>
      <w:pPr>
        <w:spacing w:after="0"/>
        <w:ind w:left="0"/>
        <w:jc w:val="both"/>
      </w:pPr>
      <w:r>
        <w:rPr>
          <w:rFonts w:ascii="Times New Roman"/>
          <w:b w:val="false"/>
          <w:i w:val="false"/>
          <w:color w:val="000000"/>
          <w:sz w:val="28"/>
        </w:rPr>
        <w:t>
      8) H бағанында тиісті салық төлеушілер үшін Салық кодексінің 387-бабының 2, 3, 3-1, 3-2, 3-3-тармақтарында белгіленген коэффициент көрсетіледі;</w:t>
      </w:r>
    </w:p>
    <w:p>
      <w:pPr>
        <w:spacing w:after="0"/>
        <w:ind w:left="0"/>
        <w:jc w:val="both"/>
      </w:pPr>
      <w:r>
        <w:rPr>
          <w:rFonts w:ascii="Times New Roman"/>
          <w:b w:val="false"/>
          <w:i w:val="false"/>
          <w:color w:val="000000"/>
          <w:sz w:val="28"/>
        </w:rPr>
        <w:t xml:space="preserve">
      9) I бағанында арнайы экономикалық аймақ аумақтарында қызметін жүзеге асыратын салық төлеушілерге арналған Салық кодексінің 387-бабының 5-тармағында белгіленген коэффициент көрсетіледі; </w:t>
      </w:r>
    </w:p>
    <w:p>
      <w:pPr>
        <w:spacing w:after="0"/>
        <w:ind w:left="0"/>
        <w:jc w:val="both"/>
      </w:pPr>
      <w:r>
        <w:rPr>
          <w:rFonts w:ascii="Times New Roman"/>
          <w:b w:val="false"/>
          <w:i w:val="false"/>
          <w:color w:val="000000"/>
          <w:sz w:val="28"/>
        </w:rPr>
        <w:t>
      10) J бағанында Салық кодексінің 386-бабының 4 және 5 тармақтарына сәйкес базалық мөлшерлемелерге коэффициент көрсетіледі;</w:t>
      </w:r>
    </w:p>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I және J бағандарында көзделген базалық салық мөлшерлемесін түзетулерді ескере отырып;</w:t>
      </w:r>
    </w:p>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p>
      <w:pPr>
        <w:spacing w:after="0"/>
        <w:ind w:left="0"/>
        <w:jc w:val="both"/>
      </w:pPr>
      <w:r>
        <w:rPr>
          <w:rFonts w:ascii="Times New Roman"/>
          <w:b w:val="false"/>
          <w:i w:val="false"/>
          <w:color w:val="000000"/>
          <w:sz w:val="28"/>
        </w:rPr>
        <w:t>
      13) M бағанында уәкілетті мемлекеттік орган бекіткен жер салығының тиісті бюджет сыныптамасының коды көрсетіледі;</w:t>
      </w:r>
    </w:p>
    <w:p>
      <w:pPr>
        <w:spacing w:after="0"/>
        <w:ind w:left="0"/>
        <w:jc w:val="both"/>
      </w:pPr>
      <w:r>
        <w:rPr>
          <w:rFonts w:ascii="Times New Roman"/>
          <w:b w:val="false"/>
          <w:i w:val="false"/>
          <w:color w:val="000000"/>
          <w:sz w:val="28"/>
        </w:rPr>
        <w:t>
      14) N бағанында инвестициялық салық преференцияларының сомасы көрсетіледі;</w:t>
      </w:r>
    </w:p>
    <w:p>
      <w:pPr>
        <w:spacing w:after="0"/>
        <w:ind w:left="0"/>
        <w:jc w:val="both"/>
      </w:pPr>
      <w:r>
        <w:rPr>
          <w:rFonts w:ascii="Times New Roman"/>
          <w:b w:val="false"/>
          <w:i w:val="false"/>
          <w:color w:val="000000"/>
          <w:sz w:val="28"/>
        </w:rPr>
        <w:t>
      15) O бағанында D бағаны х K бағаны / 12 х N бағаны формуласы бойынша айқындалатын салық кезеңі үшін есептелген жер салығының сомасы көрсетіледі;</w:t>
      </w:r>
    </w:p>
    <w:p>
      <w:pPr>
        <w:spacing w:after="0"/>
        <w:ind w:left="0"/>
        <w:jc w:val="both"/>
      </w:pPr>
      <w:r>
        <w:rPr>
          <w:rFonts w:ascii="Times New Roman"/>
          <w:b w:val="false"/>
          <w:i w:val="false"/>
          <w:color w:val="000000"/>
          <w:sz w:val="28"/>
        </w:rPr>
        <w:t xml:space="preserve">
      16) P және S бағандарының "Есептелген салық сомасы, Барлығы" жолдарында салық кезеңі үшін есептелген және 700.02 нысанының М бағанында көрсетілген бюджет сыныптамасының кодтарына сәйкес 104302 және 104309 бюджет сыныптамасының коды бойынша жекелеп О бағанының жолдарын жиынтықтау арқылы айқындалатын жер салығының сомасы көрсетіледі; </w:t>
      </w:r>
    </w:p>
    <w:p>
      <w:pPr>
        <w:spacing w:after="0"/>
        <w:ind w:left="0"/>
        <w:jc w:val="both"/>
      </w:pPr>
      <w:r>
        <w:rPr>
          <w:rFonts w:ascii="Times New Roman"/>
          <w:b w:val="false"/>
          <w:i w:val="false"/>
          <w:color w:val="000000"/>
          <w:sz w:val="28"/>
        </w:rPr>
        <w:t>
      17) P және S бағандарының "Есептелген ағымдағы төлемдер сомасы" жолдарында жыл басына жер учаскесі бойынша салық төлеуші табыс еткен Жер салығы және мүлік салығы бойынша ағымдағы төлемдер есебі (701.01) G бағанының, тиісінше 104302 және 104309 жолының мәні қосу (алу) салық кезеңі ішінде бюджет сыныптамасының 104302 және 104309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тиісінше 104302 және 104309 жолының мәні ретінде айқындалатын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18)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 нысанын жасаған кезде, Р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Жер салығы және мүлік салығы бойынша ағымдағы төлемдер есебіне (701.01) 1-қосымшаның G бағанындағы таңдалатын мән бойынша В бағанындағы аудандық маңызы бар қаланың, кенттің, ауылдың, ауылдық округтің әкім аппаратының БСН-і 700.02 нысанының 4 жолындағы аудандық маңызы бар қаланың, кенттің, ауылдың, ауылдық округтің әкім аппаратының БСН-не сәйкес келуі тиіс;</w:t>
      </w:r>
    </w:p>
    <w:p>
      <w:pPr>
        <w:spacing w:after="0"/>
        <w:ind w:left="0"/>
        <w:jc w:val="both"/>
      </w:pPr>
      <w:r>
        <w:rPr>
          <w:rFonts w:ascii="Times New Roman"/>
          <w:b w:val="false"/>
          <w:i w:val="false"/>
          <w:color w:val="000000"/>
          <w:sz w:val="28"/>
        </w:rPr>
        <w:t>
      19) егер де, бюджет сыныптамасының 104302 және 104309 кодтары бойынша Р және S жолдарында көрсетілген салық кезеңі үшін есептелген ағымдағы төлемдер сомасы, бюджет сыныптамасының 104302 және 104309 кодтары бойынша Р және S жолдарында салық кезеңі үшін есептелген жер салығының сомасынан көп болған жағдайда, онда бюджет сыныптамасының 104302 және 104309 кодтары бойынша Р және S тиісті жолдарында азайтуға жер салығының сомасы көрсетіледі, тиісінше Р бағанының "Есептелген ағымдағы төлемдер сомасы" және "Есептелген жер салығы, Барлығы" немесе S бағанының "Есептелген ағымдағы төлемдер сомасы" және "Есептелген жер салығы, Барлығы" жолдарының айырмасы ретінде анықталатын;</w:t>
      </w:r>
    </w:p>
    <w:p>
      <w:pPr>
        <w:spacing w:after="0"/>
        <w:ind w:left="0"/>
        <w:jc w:val="both"/>
      </w:pPr>
      <w:r>
        <w:rPr>
          <w:rFonts w:ascii="Times New Roman"/>
          <w:b w:val="false"/>
          <w:i w:val="false"/>
          <w:color w:val="000000"/>
          <w:sz w:val="28"/>
        </w:rPr>
        <w:t xml:space="preserve">
      20) егер де, 104302 және 104309 бюджеттік классификация кодтары бойынша Р және S бағандардың "Есептелген ағымдағы төлемдердің сомасы" жолында көрсетілген салық кезеңі үшін есептелген ағымдағы төлемдердің сомасы, 104302 және 104309 бюджеттік классификация кодтары бойынша Р және S бағандардың "Салық сомасын азайту" жолында көрсетілген салық кезеңі үшін есептелген ағымдағы төлемдердің сомасынан көп болса, 104302 және 104309 бюджеттік классификация кодтары бойынша Р және S бағандардың "Салық сомасын азайту" жолында, Р бағындағы "Есептелген ағымдық сомасы" және Р бағындағы "жер салығы сомасы" немесе S бағындағы "Есептелген ағымдық сомасы" және және S бағындағы "жер салығы сомасы" тиісінше анықтауымен айырма ретінде жер салығының сомасының азайтуы көретіледі. </w:t>
      </w:r>
    </w:p>
    <w:bookmarkStart w:name="z365" w:id="353"/>
    <w:p>
      <w:pPr>
        <w:spacing w:after="0"/>
        <w:ind w:left="0"/>
        <w:jc w:val="left"/>
      </w:pPr>
      <w:r>
        <w:rPr>
          <w:rFonts w:ascii="Times New Roman"/>
          <w:b/>
          <w:i w:val="false"/>
          <w:color w:val="000000"/>
        </w:rPr>
        <w:t xml:space="preserve"> 5-Тарау. 700.03 нысанды жасау – Мүлік салығы </w:t>
      </w:r>
    </w:p>
    <w:bookmarkEnd w:id="353"/>
    <w:bookmarkStart w:name="z366" w:id="354"/>
    <w:p>
      <w:pPr>
        <w:spacing w:after="0"/>
        <w:ind w:left="0"/>
        <w:jc w:val="both"/>
      </w:pPr>
      <w:r>
        <w:rPr>
          <w:rFonts w:ascii="Times New Roman"/>
          <w:b w:val="false"/>
          <w:i w:val="false"/>
          <w:color w:val="000000"/>
          <w:sz w:val="28"/>
        </w:rPr>
        <w:t>
      29. 700.03 нысанын толтыру жеке нотариустармен, адвокаттармен, кәсіби медиаторлармен, жеке кәсіпкерлер болып табылмайтын жеке тұлғалармен тек аудандық маңызы бар қалалар, ауылдар, кенттер, ауылдық округтер бойынша жүзеге асырылады.</w:t>
      </w:r>
    </w:p>
    <w:bookmarkEnd w:id="354"/>
    <w:bookmarkStart w:name="z367" w:id="355"/>
    <w:p>
      <w:pPr>
        <w:spacing w:after="0"/>
        <w:ind w:left="0"/>
        <w:jc w:val="both"/>
      </w:pPr>
      <w:r>
        <w:rPr>
          <w:rFonts w:ascii="Times New Roman"/>
          <w:b w:val="false"/>
          <w:i w:val="false"/>
          <w:color w:val="000000"/>
          <w:sz w:val="28"/>
        </w:rPr>
        <w:t>
      30. "Салық төлеуші туралы жалпы ақпарат" бөлімінде салық төлеуші мынадай деректерді көрсетеді:</w:t>
      </w:r>
    </w:p>
    <w:bookmarkEnd w:id="355"/>
    <w:p>
      <w:pPr>
        <w:spacing w:after="0"/>
        <w:ind w:left="0"/>
        <w:jc w:val="both"/>
      </w:pPr>
      <w:r>
        <w:rPr>
          <w:rFonts w:ascii="Times New Roman"/>
          <w:b w:val="false"/>
          <w:i w:val="false"/>
          <w:color w:val="000000"/>
          <w:sz w:val="28"/>
        </w:rPr>
        <w:t>
      1) мүлік салығын төлеушінің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xml:space="preserve">
      3) салық есептілігі тапсырылатын кезең (жыл) - салық есептілігі табыс етілетін есепті салық кезеңі. </w:t>
      </w:r>
    </w:p>
    <w:bookmarkStart w:name="z368" w:id="356"/>
    <w:p>
      <w:pPr>
        <w:spacing w:after="0"/>
        <w:ind w:left="0"/>
        <w:jc w:val="both"/>
      </w:pPr>
      <w:r>
        <w:rPr>
          <w:rFonts w:ascii="Times New Roman"/>
          <w:b w:val="false"/>
          <w:i w:val="false"/>
          <w:color w:val="000000"/>
          <w:sz w:val="28"/>
        </w:rPr>
        <w:t>
      31. "Мүлік салығын есептеу" деген бөлімде:</w:t>
      </w:r>
    </w:p>
    <w:bookmarkEnd w:id="356"/>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нотариустармен, адвокаттармен, кәсіби медиаторлармен, жер қойнауын пайдаланушылармен,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аудандық маңызы бар қалалардың, ауылдардың, кенттердің, ауылдық округтердің аралығында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70" w:id="357"/>
    <w:p>
      <w:pPr>
        <w:spacing w:after="0"/>
        <w:ind w:left="0"/>
        <w:jc w:val="left"/>
      </w:pPr>
      <w:r>
        <w:rPr>
          <w:rFonts w:ascii="Times New Roman"/>
          <w:b/>
          <w:i w:val="false"/>
          <w:color w:val="000000"/>
        </w:rPr>
        <w:t xml:space="preserve"> Жер салығы мен мүлік салығы бойынша ағымдағы төлемдер салық есептілігі</w:t>
      </w:r>
    </w:p>
    <w:bookmarkEnd w:id="357"/>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701.00-нысаны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xml:space="preserve">: міндеттемелердің пайда болуына қарай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xml:space="preserve">: салық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салық кезеңiнiң 5 шілдеден кешiктiрiлмей</w:t>
      </w:r>
    </w:p>
    <w:p>
      <w:pPr>
        <w:spacing w:after="0"/>
        <w:ind w:left="0"/>
        <w:jc w:val="both"/>
      </w:pPr>
      <w:r>
        <w:rPr>
          <w:rFonts w:ascii="Times New Roman"/>
          <w:b w:val="false"/>
          <w:i w:val="false"/>
          <w:color w:val="000000"/>
          <w:sz w:val="28"/>
        </w:rPr>
        <w:t>
      Ескертпе: толтыру бойынша түсіндіру осы бұйрықтың 134-қосымшасына сәйкес жер салығы мен мүлік салығы бойынша ағымдағы төлемдер салық есептілігін (есебін) жасау қағидалары (701.00-нысан)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088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612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612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134-қосымша</w:t>
            </w:r>
          </w:p>
        </w:tc>
      </w:tr>
    </w:tbl>
    <w:bookmarkStart w:name="z372" w:id="358"/>
    <w:p>
      <w:pPr>
        <w:spacing w:after="0"/>
        <w:ind w:left="0"/>
        <w:jc w:val="left"/>
      </w:pPr>
      <w:r>
        <w:rPr>
          <w:rFonts w:ascii="Times New Roman"/>
          <w:b/>
          <w:i w:val="false"/>
          <w:color w:val="000000"/>
        </w:rPr>
        <w:t xml:space="preserve"> Көлік құралы салығы бойынша ағымдағы төлемдер салық есептілігін (есебін) жасау қағидалары (701.00-нысан) </w:t>
      </w:r>
    </w:p>
    <w:bookmarkEnd w:id="358"/>
    <w:bookmarkStart w:name="z373" w:id="359"/>
    <w:p>
      <w:pPr>
        <w:spacing w:after="0"/>
        <w:ind w:left="0"/>
        <w:jc w:val="left"/>
      </w:pPr>
      <w:r>
        <w:rPr>
          <w:rFonts w:ascii="Times New Roman"/>
          <w:b/>
          <w:i w:val="false"/>
          <w:color w:val="000000"/>
        </w:rPr>
        <w:t xml:space="preserve"> 1-Тарау. Жалпы ережелер</w:t>
      </w:r>
    </w:p>
    <w:bookmarkEnd w:id="359"/>
    <w:bookmarkStart w:name="z374" w:id="360"/>
    <w:p>
      <w:pPr>
        <w:spacing w:after="0"/>
        <w:ind w:left="0"/>
        <w:jc w:val="both"/>
      </w:pPr>
      <w:r>
        <w:rPr>
          <w:rFonts w:ascii="Times New Roman"/>
          <w:b w:val="false"/>
          <w:i w:val="false"/>
          <w:color w:val="000000"/>
          <w:sz w:val="28"/>
        </w:rPr>
        <w:t xml:space="preserve">
      1. Осы Көлік құралдары салығы бойынша салық есептілігін ағымдағы төлемдер (есебін) жасау қағидалары (701.00-нысан)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салық есептілігі нысанын (есебін) (бұдан әрі – Есеп) жасау тәртібін айқындайды. Есепті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заңды тұлғалар толтырады.</w:t>
      </w:r>
    </w:p>
    <w:bookmarkEnd w:id="360"/>
    <w:bookmarkStart w:name="z375" w:id="361"/>
    <w:p>
      <w:pPr>
        <w:spacing w:after="0"/>
        <w:ind w:left="0"/>
        <w:jc w:val="both"/>
      </w:pPr>
      <w:r>
        <w:rPr>
          <w:rFonts w:ascii="Times New Roman"/>
          <w:b w:val="false"/>
          <w:i w:val="false"/>
          <w:color w:val="000000"/>
          <w:sz w:val="28"/>
        </w:rPr>
        <w:t xml:space="preserve">
      2. Осы Қағидалар 2018 жылғы 1 қаңтардан бастап салық есептілігін табыс ету бойынша міндеттемелерге қолданылады. </w:t>
      </w:r>
    </w:p>
    <w:bookmarkEnd w:id="361"/>
    <w:bookmarkStart w:name="z376" w:id="362"/>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362"/>
    <w:bookmarkStart w:name="z377" w:id="363"/>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363"/>
    <w:bookmarkStart w:name="z378" w:id="364"/>
    <w:p>
      <w:pPr>
        <w:spacing w:after="0"/>
        <w:ind w:left="0"/>
        <w:jc w:val="both"/>
      </w:pPr>
      <w:r>
        <w:rPr>
          <w:rFonts w:ascii="Times New Roman"/>
          <w:b w:val="false"/>
          <w:i w:val="false"/>
          <w:color w:val="000000"/>
          <w:sz w:val="28"/>
        </w:rPr>
        <w:t>
      5. Осы Қағидаларда мынадай арифметикалық таңбалар қолданылады: "+" – қосу; "–" – алу; "х" – көбейту; "/" – бөлу; "=" – тең.</w:t>
      </w:r>
    </w:p>
    <w:bookmarkEnd w:id="364"/>
    <w:p>
      <w:pPr>
        <w:spacing w:after="0"/>
        <w:ind w:left="0"/>
        <w:jc w:val="both"/>
      </w:pPr>
      <w:bookmarkStart w:name="z379" w:id="365"/>
      <w:r>
        <w:rPr>
          <w:rFonts w:ascii="Times New Roman"/>
          <w:b w:val="false"/>
          <w:i w:val="false"/>
          <w:color w:val="000000"/>
          <w:sz w:val="28"/>
        </w:rPr>
        <w:t xml:space="preserve">
      6. Сомалардың теріс мәндері тиісті жолдың бірінші сол жақ торкөзінде </w:t>
      </w:r>
    </w:p>
    <w:bookmarkEnd w:id="365"/>
    <w:p>
      <w:pPr>
        <w:spacing w:after="0"/>
        <w:ind w:left="0"/>
        <w:jc w:val="both"/>
      </w:pPr>
      <w:r>
        <w:rPr>
          <w:rFonts w:ascii="Times New Roman"/>
          <w:b w:val="false"/>
          <w:i w:val="false"/>
          <w:color w:val="000000"/>
          <w:sz w:val="28"/>
        </w:rPr>
        <w:t>"–" белгісімен белгіленеді.</w:t>
      </w:r>
    </w:p>
    <w:bookmarkStart w:name="z380" w:id="366"/>
    <w:p>
      <w:pPr>
        <w:spacing w:after="0"/>
        <w:ind w:left="0"/>
        <w:jc w:val="both"/>
      </w:pPr>
      <w:r>
        <w:rPr>
          <w:rFonts w:ascii="Times New Roman"/>
          <w:b w:val="false"/>
          <w:i w:val="false"/>
          <w:color w:val="000000"/>
          <w:sz w:val="28"/>
        </w:rPr>
        <w:t xml:space="preserve">
      7. Есепті жасау кезінде: </w:t>
      </w:r>
    </w:p>
    <w:bookmarkEnd w:id="36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81" w:id="367"/>
    <w:p>
      <w:pPr>
        <w:spacing w:after="0"/>
        <w:ind w:left="0"/>
        <w:jc w:val="both"/>
      </w:pPr>
      <w:r>
        <w:rPr>
          <w:rFonts w:ascii="Times New Roman"/>
          <w:b w:val="false"/>
          <w:i w:val="false"/>
          <w:color w:val="000000"/>
          <w:sz w:val="28"/>
        </w:rPr>
        <w:t>
      8. Қаржы лизингі шарттары бойынша берілген (алынған) объектілер бойынша есепті лизинг алушы толтырады және табыс етеді.</w:t>
      </w:r>
    </w:p>
    <w:bookmarkEnd w:id="367"/>
    <w:bookmarkStart w:name="z382" w:id="368"/>
    <w:p>
      <w:pPr>
        <w:spacing w:after="0"/>
        <w:ind w:left="0"/>
        <w:jc w:val="both"/>
      </w:pPr>
      <w:r>
        <w:rPr>
          <w:rFonts w:ascii="Times New Roman"/>
          <w:b w:val="false"/>
          <w:i w:val="false"/>
          <w:color w:val="000000"/>
          <w:sz w:val="28"/>
        </w:rPr>
        <w:t xml:space="preserve">
      9. Есепке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68"/>
    <w:bookmarkStart w:name="z383" w:id="369"/>
    <w:p>
      <w:pPr>
        <w:spacing w:after="0"/>
        <w:ind w:left="0"/>
        <w:jc w:val="both"/>
      </w:pPr>
      <w:r>
        <w:rPr>
          <w:rFonts w:ascii="Times New Roman"/>
          <w:b w:val="false"/>
          <w:i w:val="false"/>
          <w:color w:val="000000"/>
          <w:sz w:val="28"/>
        </w:rPr>
        <w:t>
      10. Есепті тапсырған кезде:</w:t>
      </w:r>
    </w:p>
    <w:bookmarkEnd w:id="36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есептілігін қабылданғаны немесе қабылданбағандығы туралы хабарлама алады.</w:t>
      </w:r>
    </w:p>
    <w:bookmarkStart w:name="z384" w:id="370"/>
    <w:p>
      <w:pPr>
        <w:spacing w:after="0"/>
        <w:ind w:left="0"/>
        <w:jc w:val="left"/>
      </w:pPr>
      <w:r>
        <w:rPr>
          <w:rFonts w:ascii="Times New Roman"/>
          <w:b/>
          <w:i w:val="false"/>
          <w:color w:val="000000"/>
        </w:rPr>
        <w:t xml:space="preserve"> 2-Тарау. Есептілікті жасау (701.00-нысан)</w:t>
      </w:r>
    </w:p>
    <w:bookmarkEnd w:id="370"/>
    <w:bookmarkStart w:name="z385" w:id="371"/>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371"/>
    <w:p>
      <w:pPr>
        <w:spacing w:after="0"/>
        <w:ind w:left="0"/>
        <w:jc w:val="both"/>
      </w:pPr>
      <w:r>
        <w:rPr>
          <w:rFonts w:ascii="Times New Roman"/>
          <w:b w:val="false"/>
          <w:i w:val="false"/>
          <w:color w:val="000000"/>
          <w:sz w:val="28"/>
        </w:rPr>
        <w:t>
      1) көлік құралы салығы бойынша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Т.А.Ә. немесе атауы.</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Торкөздер Салық кодексінің 63-бабының 3-тармағы 4) тармақшасында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С 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8) қосымшалар парағының саны.</w:t>
      </w:r>
    </w:p>
    <w:p>
      <w:pPr>
        <w:spacing w:after="0"/>
        <w:ind w:left="0"/>
        <w:jc w:val="both"/>
      </w:pPr>
      <w:r>
        <w:rPr>
          <w:rFonts w:ascii="Times New Roman"/>
          <w:b w:val="false"/>
          <w:i w:val="false"/>
          <w:color w:val="000000"/>
          <w:sz w:val="28"/>
        </w:rPr>
        <w:t>
      701.00 есебіне тапсырылған қосымшалардың парақтарының саны көрсетіледі (араб сандарымен көрсетіледі).</w:t>
      </w:r>
    </w:p>
    <w:bookmarkStart w:name="z386" w:id="372"/>
    <w:p>
      <w:pPr>
        <w:spacing w:after="0"/>
        <w:ind w:left="0"/>
        <w:jc w:val="both"/>
      </w:pPr>
      <w:r>
        <w:rPr>
          <w:rFonts w:ascii="Times New Roman"/>
          <w:b w:val="false"/>
          <w:i w:val="false"/>
          <w:color w:val="000000"/>
          <w:sz w:val="28"/>
        </w:rPr>
        <w:t>
      12. "Көлік құралдары салығы бойынша ағымдағы төлемдерді есептеу" деген бөлімде:</w:t>
      </w:r>
    </w:p>
    <w:bookmarkEnd w:id="372"/>
    <w:p>
      <w:pPr>
        <w:spacing w:after="0"/>
        <w:ind w:left="0"/>
        <w:jc w:val="both"/>
      </w:pPr>
      <w:r>
        <w:rPr>
          <w:rFonts w:ascii="Times New Roman"/>
          <w:b w:val="false"/>
          <w:i w:val="false"/>
          <w:color w:val="000000"/>
          <w:sz w:val="28"/>
        </w:rPr>
        <w:t xml:space="preserve">
      701.00.001 жолында Салық кодексінің </w:t>
      </w:r>
      <w:r>
        <w:rPr>
          <w:rFonts w:ascii="Times New Roman"/>
          <w:b w:val="false"/>
          <w:i w:val="false"/>
          <w:color w:val="000000"/>
          <w:sz w:val="28"/>
        </w:rPr>
        <w:t>369-бабында</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p>
    <w:p>
      <w:pPr>
        <w:spacing w:after="0"/>
        <w:ind w:left="0"/>
        <w:jc w:val="both"/>
      </w:pPr>
      <w:r>
        <w:rPr>
          <w:rFonts w:ascii="Times New Roman"/>
          <w:b w:val="false"/>
          <w:i w:val="false"/>
          <w:color w:val="000000"/>
          <w:sz w:val="28"/>
        </w:rPr>
        <w:t xml:space="preserve">
      Салық төлеушілер аудандық маңызы бар қалаларда, ауылдарда, кенттерде, ауылдық округтерде орналасқан елді мекендердің жерлері бойынша 701.00 нысанын жасаған кезде 701.00.001 жолына 701.00 нысанның қосымшасының С бағанының Салық кодексінің 369-бабында белгіленген мерзімде төлеуге тиісті көлік құралдары салығы бойынша ағымдағы төлемдердің жалпы сомасы көшіріледі. </w:t>
      </w:r>
    </w:p>
    <w:bookmarkStart w:name="z387" w:id="373"/>
    <w:p>
      <w:pPr>
        <w:spacing w:after="0"/>
        <w:ind w:left="0"/>
        <w:jc w:val="both"/>
      </w:pPr>
      <w:r>
        <w:rPr>
          <w:rFonts w:ascii="Times New Roman"/>
          <w:b w:val="false"/>
          <w:i w:val="false"/>
          <w:color w:val="000000"/>
          <w:sz w:val="28"/>
        </w:rPr>
        <w:t>
      13. "Салық төлеушінің жауапкершілігі" деген бөлімде:</w:t>
      </w:r>
    </w:p>
    <w:bookmarkEnd w:id="373"/>
    <w:p>
      <w:pPr>
        <w:spacing w:after="0"/>
        <w:ind w:left="0"/>
        <w:jc w:val="both"/>
      </w:pPr>
      <w:r>
        <w:rPr>
          <w:rFonts w:ascii="Times New Roman"/>
          <w:b w:val="false"/>
          <w:i w:val="false"/>
          <w:color w:val="000000"/>
          <w:sz w:val="28"/>
        </w:rPr>
        <w:t>
      1) "Салық төлеушінің (басшының) Т.А.Ә." жолында құрылтай немесе өкім құжаттарына сәйкес салық төлеушінің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Мемлекеттік кірістер органына Есептің тапсырудың ағымдағы күні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салу объектісінің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"Есепті қабылдаған лауазымды адамның Т.А.Ә." жолында Есепті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Есепті табыс еткен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Мемлекеттік кірістер органы беретін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p>
      <w:pPr>
        <w:spacing w:after="0"/>
        <w:ind w:left="0"/>
        <w:jc w:val="both"/>
      </w:pPr>
      <w:r>
        <w:rPr>
          <w:rFonts w:ascii="Times New Roman"/>
          <w:b w:val="false"/>
          <w:i w:val="false"/>
          <w:color w:val="000000"/>
          <w:sz w:val="28"/>
        </w:rPr>
        <w:t xml:space="preserve">
      13-тармақтың 4), 5), 6), 7) тармақшаларын Есепті қағаз жеткізгіште қабылдаған мемлекеттік кірістер органының қызметкері толтырады. </w:t>
      </w:r>
    </w:p>
    <w:bookmarkStart w:name="z388" w:id="374"/>
    <w:p>
      <w:pPr>
        <w:spacing w:after="0"/>
        <w:ind w:left="0"/>
        <w:jc w:val="left"/>
      </w:pPr>
      <w:r>
        <w:rPr>
          <w:rFonts w:ascii="Times New Roman"/>
          <w:b/>
          <w:i w:val="false"/>
          <w:color w:val="000000"/>
        </w:rPr>
        <w:t xml:space="preserve"> 3-Тарау. 701.00 нысанды Көлік құралы салығы бойынша ағымдағы төлемдер салық Есебінің қосымшасын толтыру </w:t>
      </w:r>
    </w:p>
    <w:bookmarkEnd w:id="374"/>
    <w:bookmarkStart w:name="z389" w:id="375"/>
    <w:p>
      <w:pPr>
        <w:spacing w:after="0"/>
        <w:ind w:left="0"/>
        <w:jc w:val="both"/>
      </w:pPr>
      <w:r>
        <w:rPr>
          <w:rFonts w:ascii="Times New Roman"/>
          <w:b w:val="false"/>
          <w:i w:val="false"/>
          <w:color w:val="000000"/>
          <w:sz w:val="28"/>
        </w:rPr>
        <w:t>
      14. 701.00 нысанның қосымшасын толтыру тек аудандық маңызы бар қалалар, ауылдар, кенттер, ауылдық округтер бойынша жүзеге асырылады.</w:t>
      </w:r>
    </w:p>
    <w:bookmarkEnd w:id="375"/>
    <w:bookmarkStart w:name="z390" w:id="37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376"/>
    <w:p>
      <w:pPr>
        <w:spacing w:after="0"/>
        <w:ind w:left="0"/>
        <w:jc w:val="both"/>
      </w:pPr>
      <w:r>
        <w:rPr>
          <w:rFonts w:ascii="Times New Roman"/>
          <w:b w:val="false"/>
          <w:i w:val="false"/>
          <w:color w:val="000000"/>
          <w:sz w:val="28"/>
        </w:rPr>
        <w:t>
      1) көлік құралдары салығын төлеушінің БСН;</w:t>
      </w:r>
    </w:p>
    <w:p>
      <w:pPr>
        <w:spacing w:after="0"/>
        <w:ind w:left="0"/>
        <w:jc w:val="both"/>
      </w:pPr>
      <w:r>
        <w:rPr>
          <w:rFonts w:ascii="Times New Roman"/>
          <w:b w:val="false"/>
          <w:i w:val="false"/>
          <w:color w:val="000000"/>
          <w:sz w:val="28"/>
        </w:rPr>
        <w:t xml:space="preserve">
      2) салық есептілігі тапсырылатын кезең (жыл) - салық есептілігі табыс етілетін есепті салық кезеңі; </w:t>
      </w:r>
    </w:p>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 толтырады және көлік құралына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пайдаланылмайтын көлік құралы бойынша салық төлеуші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пайдаланылатын көлік құралы бойынша салық төлеуші белгілейді.</w:t>
      </w:r>
    </w:p>
    <w:bookmarkStart w:name="z391" w:id="377"/>
    <w:p>
      <w:pPr>
        <w:spacing w:after="0"/>
        <w:ind w:left="0"/>
        <w:jc w:val="both"/>
      </w:pPr>
      <w:r>
        <w:rPr>
          <w:rFonts w:ascii="Times New Roman"/>
          <w:b w:val="false"/>
          <w:i w:val="false"/>
          <w:color w:val="000000"/>
          <w:sz w:val="28"/>
        </w:rPr>
        <w:t>
      16. "Көлік құралы салығын есептеу" деген бөлімде:</w:t>
      </w:r>
    </w:p>
    <w:bookmarkEnd w:id="377"/>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С бағанында төлеуге жататын ағымдағы төлемдер сомасы аудандық маңызы бар қалалардың, ауылдардың, кенттердің, ауылдық округтердің аралығында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93" w:id="378"/>
    <w:p>
      <w:pPr>
        <w:spacing w:after="0"/>
        <w:ind w:left="0"/>
        <w:jc w:val="left"/>
      </w:pPr>
      <w:r>
        <w:rPr>
          <w:rFonts w:ascii="Times New Roman"/>
          <w:b/>
          <w:i w:val="false"/>
          <w:color w:val="000000"/>
        </w:rPr>
        <w:t xml:space="preserve"> Көлік құралы салығы бойынша ағымдағы төлемдер салық есептілігі</w:t>
      </w:r>
    </w:p>
    <w:bookmarkEnd w:id="378"/>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701.01-нысаны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міндеттемелердің пайда болуына қарай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xml:space="preserve">: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ағымдағы салық кезеңiнiң 15 ақпаннан кешiктiрмей</w:t>
      </w:r>
    </w:p>
    <w:p>
      <w:pPr>
        <w:spacing w:after="0"/>
        <w:ind w:left="0"/>
        <w:jc w:val="both"/>
      </w:pPr>
      <w:r>
        <w:rPr>
          <w:rFonts w:ascii="Times New Roman"/>
          <w:b w:val="false"/>
          <w:i w:val="false"/>
          <w:color w:val="000000"/>
          <w:sz w:val="28"/>
        </w:rPr>
        <w:t>
      Ескертпе: толтыру бойынша түсіндіру осы бұйрықтың 136-қосымшасына сәйкес көлік құралы салығы бойынша ағымдағы төлемдер салық есептілігін (есебін) жасау қағидалары (701.01-нысан)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136-қосымша</w:t>
            </w:r>
          </w:p>
        </w:tc>
      </w:tr>
    </w:tbl>
    <w:bookmarkStart w:name="z395" w:id="379"/>
    <w:p>
      <w:pPr>
        <w:spacing w:after="0"/>
        <w:ind w:left="0"/>
        <w:jc w:val="left"/>
      </w:pPr>
      <w:r>
        <w:rPr>
          <w:rFonts w:ascii="Times New Roman"/>
          <w:b/>
          <w:i w:val="false"/>
          <w:color w:val="000000"/>
        </w:rPr>
        <w:t xml:space="preserve"> Жер салығы мен мүлік салығы бойынша ағымдағы төлемдер салық есептілігін (есебін) жасау қағидалары (701.01-нысан)</w:t>
      </w:r>
    </w:p>
    <w:bookmarkEnd w:id="379"/>
    <w:bookmarkStart w:name="z396" w:id="380"/>
    <w:p>
      <w:pPr>
        <w:spacing w:after="0"/>
        <w:ind w:left="0"/>
        <w:jc w:val="left"/>
      </w:pPr>
      <w:r>
        <w:rPr>
          <w:rFonts w:ascii="Times New Roman"/>
          <w:b/>
          <w:i w:val="false"/>
          <w:color w:val="000000"/>
        </w:rPr>
        <w:t xml:space="preserve"> 1-Тарау. Жалпы ережелер</w:t>
      </w:r>
    </w:p>
    <w:bookmarkEnd w:id="380"/>
    <w:bookmarkStart w:name="z397" w:id="381"/>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салық есептілігін (есебін) жасау қағидалары (701.01-нысан)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 </w:t>
      </w:r>
    </w:p>
    <w:bookmarkEnd w:id="381"/>
    <w:bookmarkStart w:name="z398" w:id="382"/>
    <w:p>
      <w:pPr>
        <w:spacing w:after="0"/>
        <w:ind w:left="0"/>
        <w:jc w:val="both"/>
      </w:pPr>
      <w:r>
        <w:rPr>
          <w:rFonts w:ascii="Times New Roman"/>
          <w:b w:val="false"/>
          <w:i w:val="false"/>
          <w:color w:val="000000"/>
          <w:sz w:val="28"/>
        </w:rPr>
        <w:t>
      2. Осы Қағидалар 2018 жылғы 1 қаңтардан бастап салық есептілігін табыс ету бойынша міндеттемелерге қолданылады.</w:t>
      </w:r>
    </w:p>
    <w:bookmarkEnd w:id="382"/>
    <w:bookmarkStart w:name="z399" w:id="383"/>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bookmarkEnd w:id="383"/>
    <w:bookmarkStart w:name="z400" w:id="384"/>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384"/>
    <w:bookmarkStart w:name="z401" w:id="385"/>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 алу; "х" – көбейту; "/" – бөлу; "=" – тең.</w:t>
      </w:r>
    </w:p>
    <w:bookmarkEnd w:id="385"/>
    <w:bookmarkStart w:name="z402" w:id="386"/>
    <w:p>
      <w:pPr>
        <w:spacing w:after="0"/>
        <w:ind w:left="0"/>
        <w:jc w:val="both"/>
      </w:pPr>
      <w:r>
        <w:rPr>
          <w:rFonts w:ascii="Times New Roman"/>
          <w:b w:val="false"/>
          <w:i w:val="false"/>
          <w:color w:val="000000"/>
          <w:sz w:val="28"/>
        </w:rPr>
        <w:t>
      6. Сомалардың теріс мәндері есептің тиісті жолының (бағанының) бірінші сол жақтағы торкөзінде "–" белгісімен белгіленеді.</w:t>
      </w:r>
    </w:p>
    <w:bookmarkEnd w:id="386"/>
    <w:bookmarkStart w:name="z403" w:id="387"/>
    <w:p>
      <w:pPr>
        <w:spacing w:after="0"/>
        <w:ind w:left="0"/>
        <w:jc w:val="both"/>
      </w:pPr>
      <w:r>
        <w:rPr>
          <w:rFonts w:ascii="Times New Roman"/>
          <w:b w:val="false"/>
          <w:i w:val="false"/>
          <w:color w:val="000000"/>
          <w:sz w:val="28"/>
        </w:rPr>
        <w:t>
      7. Есептерді жасау кезінде:</w:t>
      </w:r>
    </w:p>
    <w:bookmarkEnd w:id="38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404" w:id="388"/>
    <w:p>
      <w:pPr>
        <w:spacing w:after="0"/>
        <w:ind w:left="0"/>
        <w:jc w:val="both"/>
      </w:pPr>
      <w:r>
        <w:rPr>
          <w:rFonts w:ascii="Times New Roman"/>
          <w:b w:val="false"/>
          <w:i w:val="false"/>
          <w:color w:val="000000"/>
          <w:sz w:val="28"/>
        </w:rPr>
        <w:t>
      8.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388"/>
    <w:bookmarkStart w:name="z405" w:id="389"/>
    <w:p>
      <w:pPr>
        <w:spacing w:after="0"/>
        <w:ind w:left="0"/>
        <w:jc w:val="both"/>
      </w:pPr>
      <w:r>
        <w:rPr>
          <w:rFonts w:ascii="Times New Roman"/>
          <w:b w:val="false"/>
          <w:i w:val="false"/>
          <w:color w:val="000000"/>
          <w:sz w:val="28"/>
        </w:rPr>
        <w:t>
      9. Концессия шарты бойынша берілген объектілер бойынша есепті концессионер толтырады және табыс етеді.</w:t>
      </w:r>
    </w:p>
    <w:bookmarkEnd w:id="389"/>
    <w:bookmarkStart w:name="z406" w:id="390"/>
    <w:p>
      <w:pPr>
        <w:spacing w:after="0"/>
        <w:ind w:left="0"/>
        <w:jc w:val="both"/>
      </w:pPr>
      <w:r>
        <w:rPr>
          <w:rFonts w:ascii="Times New Roman"/>
          <w:b w:val="false"/>
          <w:i w:val="false"/>
          <w:color w:val="000000"/>
          <w:sz w:val="28"/>
        </w:rPr>
        <w:t xml:space="preserve">
      10. Есепке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90"/>
    <w:bookmarkStart w:name="z407" w:id="391"/>
    <w:p>
      <w:pPr>
        <w:spacing w:after="0"/>
        <w:ind w:left="0"/>
        <w:jc w:val="both"/>
      </w:pPr>
      <w:r>
        <w:rPr>
          <w:rFonts w:ascii="Times New Roman"/>
          <w:b w:val="false"/>
          <w:i w:val="false"/>
          <w:color w:val="000000"/>
          <w:sz w:val="28"/>
        </w:rPr>
        <w:t>
      11. Есепті беру кезінде:</w:t>
      </w:r>
    </w:p>
    <w:bookmarkEnd w:id="39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есептілігін қабылданғаны немесе қабылданбағандығы туралы хабарлама алады.</w:t>
      </w:r>
    </w:p>
    <w:bookmarkStart w:name="z408" w:id="392"/>
    <w:p>
      <w:pPr>
        <w:spacing w:after="0"/>
        <w:ind w:left="0"/>
        <w:jc w:val="left"/>
      </w:pPr>
      <w:r>
        <w:rPr>
          <w:rFonts w:ascii="Times New Roman"/>
          <w:b/>
          <w:i w:val="false"/>
          <w:color w:val="000000"/>
        </w:rPr>
        <w:t xml:space="preserve"> 2-Тарау. Есептілікті жасау (701.01-нысан)</w:t>
      </w:r>
    </w:p>
    <w:bookmarkEnd w:id="392"/>
    <w:bookmarkStart w:name="z409" w:id="393"/>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393"/>
    <w:p>
      <w:pPr>
        <w:spacing w:after="0"/>
        <w:ind w:left="0"/>
        <w:jc w:val="both"/>
      </w:pPr>
      <w:r>
        <w:rPr>
          <w:rFonts w:ascii="Times New Roman"/>
          <w:b w:val="false"/>
          <w:i w:val="false"/>
          <w:color w:val="000000"/>
          <w:sz w:val="28"/>
        </w:rPr>
        <w:t>
      1) жер салығы және мүлік салығы бойынша төлеушінің ЖСН (БСН);</w:t>
      </w:r>
    </w:p>
    <w:p>
      <w:pPr>
        <w:spacing w:after="0"/>
        <w:ind w:left="0"/>
        <w:jc w:val="both"/>
      </w:pPr>
      <w:r>
        <w:rPr>
          <w:rFonts w:ascii="Times New Roman"/>
          <w:b w:val="false"/>
          <w:i w:val="false"/>
          <w:color w:val="000000"/>
          <w:sz w:val="28"/>
        </w:rPr>
        <w:t xml:space="preserve">
      2) салық есептілігі тапсырылатын кезең (жыл)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Т.А.Ә. немесе атауы. Жеке тұлғаның тегі, аты, әкесінің аты (ол болған кезде) немесе құрылтай және өкім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Торкөздер Салық кодексінің 63-бабының 3-тармағы 4) тармақшасында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7) шарттың нөмірі мен жасалған күні.</w:t>
      </w:r>
    </w:p>
    <w:p>
      <w:pPr>
        <w:spacing w:after="0"/>
        <w:ind w:left="0"/>
        <w:jc w:val="both"/>
      </w:pPr>
      <w:r>
        <w:rPr>
          <w:rFonts w:ascii="Times New Roman"/>
          <w:b w:val="false"/>
          <w:i w:val="false"/>
          <w:color w:val="000000"/>
          <w:sz w:val="28"/>
        </w:rPr>
        <w:t xml:space="preserve">
      Жер қойнауын пайдаланушымен толтырылады, егер 6D жолы жер қойнауын пайдалану шартының нөмірі мен жасалған күнін көрсету арқылы белгіленсе; </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9) қосымшалар парағының саны.</w:t>
      </w:r>
    </w:p>
    <w:p>
      <w:pPr>
        <w:spacing w:after="0"/>
        <w:ind w:left="0"/>
        <w:jc w:val="both"/>
      </w:pPr>
      <w:r>
        <w:rPr>
          <w:rFonts w:ascii="Times New Roman"/>
          <w:b w:val="false"/>
          <w:i w:val="false"/>
          <w:color w:val="000000"/>
          <w:sz w:val="28"/>
        </w:rPr>
        <w:t>
      701.01 есебіне тапсырылған қосымшалардың парақтарының саны көрсетіледі (араб сандарымен көрсетіледі).</w:t>
      </w:r>
    </w:p>
    <w:bookmarkStart w:name="z410" w:id="394"/>
    <w:p>
      <w:pPr>
        <w:spacing w:after="0"/>
        <w:ind w:left="0"/>
        <w:jc w:val="both"/>
      </w:pPr>
      <w:r>
        <w:rPr>
          <w:rFonts w:ascii="Times New Roman"/>
          <w:b w:val="false"/>
          <w:i w:val="false"/>
          <w:color w:val="000000"/>
          <w:sz w:val="28"/>
        </w:rPr>
        <w:t>
      13. "Жер салығы және мүлік салығы бойынша ағымдағы төлемдерді есептеу" деген бөлімде:</w:t>
      </w:r>
    </w:p>
    <w:bookmarkEnd w:id="394"/>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p>
      <w:pPr>
        <w:spacing w:after="0"/>
        <w:ind w:left="0"/>
        <w:jc w:val="both"/>
      </w:pPr>
      <w:r>
        <w:rPr>
          <w:rFonts w:ascii="Times New Roman"/>
          <w:b w:val="false"/>
          <w:i w:val="false"/>
          <w:color w:val="000000"/>
          <w:sz w:val="28"/>
        </w:rPr>
        <w:t>
      2) В бағанында салықтардың атауы көрсетіледі;</w:t>
      </w:r>
    </w:p>
    <w:p>
      <w:pPr>
        <w:spacing w:after="0"/>
        <w:ind w:left="0"/>
        <w:jc w:val="both"/>
      </w:pPr>
      <w:r>
        <w:rPr>
          <w:rFonts w:ascii="Times New Roman"/>
          <w:b w:val="false"/>
          <w:i w:val="false"/>
          <w:color w:val="000000"/>
          <w:sz w:val="28"/>
        </w:rPr>
        <w:t>
      3) C, D, E, F, G бағандарында жер учаскелері және мүлік салығы бойынша ағымдағы төлемдердің жалпы сомасы көрсетіледі;</w:t>
      </w:r>
    </w:p>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Start w:name="z411" w:id="395"/>
    <w:p>
      <w:pPr>
        <w:spacing w:after="0"/>
        <w:ind w:left="0"/>
        <w:jc w:val="both"/>
      </w:pPr>
      <w:r>
        <w:rPr>
          <w:rFonts w:ascii="Times New Roman"/>
          <w:b w:val="false"/>
          <w:i w:val="false"/>
          <w:color w:val="000000"/>
          <w:sz w:val="28"/>
        </w:rPr>
        <w:t>
      14. "Салық төлеушінің жауапкершілігі" деген бөлімде:</w:t>
      </w:r>
    </w:p>
    <w:bookmarkEnd w:id="395"/>
    <w:p>
      <w:pPr>
        <w:spacing w:after="0"/>
        <w:ind w:left="0"/>
        <w:jc w:val="both"/>
      </w:pPr>
      <w:r>
        <w:rPr>
          <w:rFonts w:ascii="Times New Roman"/>
          <w:b w:val="false"/>
          <w:i w:val="false"/>
          <w:color w:val="000000"/>
          <w:sz w:val="28"/>
        </w:rPr>
        <w:t>
      1) "Салық төлеушінің (басшының) Т.А.Ә." жолында құрылтай және өкім құжаттарына сәйкес салық төлеушінің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Мемлекеттік кірістер органына Есептің тапсырған ағымдағы күні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салу объектісінің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Есептің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Мемлекеттік кірістер органы беретін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14-тармақтың 4), 5), 6), 7) тармақшаларын Есепті қағаз жеткізгіште қабылдаған мемлекеттік кірістер органының қызметкері толтырады. </w:t>
      </w:r>
    </w:p>
    <w:bookmarkStart w:name="z412" w:id="396"/>
    <w:p>
      <w:pPr>
        <w:spacing w:after="0"/>
        <w:ind w:left="0"/>
        <w:jc w:val="left"/>
      </w:pPr>
      <w:r>
        <w:rPr>
          <w:rFonts w:ascii="Times New Roman"/>
          <w:b/>
          <w:i w:val="false"/>
          <w:color w:val="000000"/>
        </w:rPr>
        <w:t xml:space="preserve"> 3-Тарау. 701.01 Есептілікті жасау – Жер салығы және мүлік салығы бойынша ағымдағы төлемдер салық есептілігіне қосымша </w:t>
      </w:r>
    </w:p>
    <w:bookmarkEnd w:id="396"/>
    <w:bookmarkStart w:name="z413" w:id="397"/>
    <w:p>
      <w:pPr>
        <w:spacing w:after="0"/>
        <w:ind w:left="0"/>
        <w:jc w:val="both"/>
      </w:pPr>
      <w:r>
        <w:rPr>
          <w:rFonts w:ascii="Times New Roman"/>
          <w:b w:val="false"/>
          <w:i w:val="false"/>
          <w:color w:val="000000"/>
          <w:sz w:val="28"/>
        </w:rPr>
        <w:t>
      15. Жер салығы және мүлік салығы бойынша ағымдағы төлемдер салық есептілігіне қосымша аудандық маңызы бар қалаларда, ауылдарда, кенттерде, ауылдық округтерде орналасқан елді мекенді жерлері бойынша жер салығын есептеу үшін арналған. 701.01 нысан салық төлеушілермен аудандық маңызы бар қалалар, ауылдар, кенттер, ауылдық округ аралығында толтырылады. Бұл ретте бір жолда әрбір аудандық маңызы бар қалалардың, ауылдардың, кенттердің, ауылдық округтердің жер учаскелері бойынша жиынтық мәні көрсетіледі.</w:t>
      </w:r>
    </w:p>
    <w:bookmarkEnd w:id="397"/>
    <w:bookmarkStart w:name="z414" w:id="398"/>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p>
    <w:bookmarkEnd w:id="398"/>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"Көрсеткіштер"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C бағанында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4) D бағанында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5) E бағанында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6) F бағанында салық кезеңінің 25 қарашасынан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7) G бағанында алдағы салық кезеңі үшін төленуге жататын ағымдағы төлемдер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16" w:id="399"/>
    <w:p>
      <w:pPr>
        <w:spacing w:after="0"/>
        <w:ind w:left="0"/>
        <w:jc w:val="left"/>
      </w:pPr>
      <w:r>
        <w:rPr>
          <w:rFonts w:ascii="Times New Roman"/>
          <w:b/>
          <w:i w:val="false"/>
          <w:color w:val="000000"/>
        </w:rPr>
        <w:t xml:space="preserve"> Шағын бизнес субъектілері үшін оңайлатылған декларация</w:t>
      </w:r>
    </w:p>
    <w:bookmarkEnd w:id="399"/>
    <w:p>
      <w:pPr>
        <w:spacing w:after="0"/>
        <w:ind w:left="0"/>
        <w:jc w:val="both"/>
      </w:pPr>
      <w:r>
        <w:rPr>
          <w:rFonts w:ascii="Times New Roman"/>
          <w:b w:val="false"/>
          <w:i w:val="false"/>
          <w:color w:val="000000"/>
          <w:sz w:val="28"/>
        </w:rPr>
        <w:t>
      Есепті кезең 20__ жылғы __жарты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910.00-нысаны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жарты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Оңайлатылған декларация негізінде арнаулы салық режимін қолданатын шағын бизнес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салық кезеңінен кейінгі екінші айдың 15-інен кешіктірмей</w:t>
      </w:r>
    </w:p>
    <w:p>
      <w:pPr>
        <w:spacing w:after="0"/>
        <w:ind w:left="0"/>
        <w:jc w:val="both"/>
      </w:pPr>
      <w:r>
        <w:rPr>
          <w:rFonts w:ascii="Times New Roman"/>
          <w:b w:val="false"/>
          <w:i w:val="false"/>
          <w:color w:val="000000"/>
          <w:sz w:val="28"/>
        </w:rPr>
        <w:t>
      Ескертпе: толтыру бойынша түсіндіру осы бұйрықтың 138-қосымшасына сәйкес шағын бизнес субъектілері үшін салық есептігін (оңайлатылған декларацияны) жасау қағидалары (910.00-нысан)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707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58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58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138-қосымша</w:t>
            </w:r>
          </w:p>
        </w:tc>
      </w:tr>
    </w:tbl>
    <w:bookmarkStart w:name="z418" w:id="400"/>
    <w:p>
      <w:pPr>
        <w:spacing w:after="0"/>
        <w:ind w:left="0"/>
        <w:jc w:val="left"/>
      </w:pPr>
      <w:r>
        <w:rPr>
          <w:rFonts w:ascii="Times New Roman"/>
          <w:b/>
          <w:i w:val="false"/>
          <w:color w:val="000000"/>
        </w:rPr>
        <w:t xml:space="preserve"> Шағын бизнес субъектілері үшін салық есептігін (оңайлатылған декларацияны) жасау қағидалары (910.00-нысан)</w:t>
      </w:r>
    </w:p>
    <w:bookmarkEnd w:id="400"/>
    <w:bookmarkStart w:name="z419" w:id="401"/>
    <w:p>
      <w:pPr>
        <w:spacing w:after="0"/>
        <w:ind w:left="0"/>
        <w:jc w:val="left"/>
      </w:pPr>
      <w:r>
        <w:rPr>
          <w:rFonts w:ascii="Times New Roman"/>
          <w:b/>
          <w:i w:val="false"/>
          <w:color w:val="000000"/>
        </w:rPr>
        <w:t xml:space="preserve"> 1-Тарау. Жалпы ережелер</w:t>
      </w:r>
    </w:p>
    <w:bookmarkEnd w:id="401"/>
    <w:bookmarkStart w:name="z420" w:id="402"/>
    <w:p>
      <w:pPr>
        <w:spacing w:after="0"/>
        <w:ind w:left="0"/>
        <w:jc w:val="both"/>
      </w:pPr>
      <w:r>
        <w:rPr>
          <w:rFonts w:ascii="Times New Roman"/>
          <w:b w:val="false"/>
          <w:i w:val="false"/>
          <w:color w:val="000000"/>
          <w:sz w:val="28"/>
        </w:rPr>
        <w:t xml:space="preserve">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жеке (корпоративтік) табыс салығын және әлеуметтік салығын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402"/>
    <w:bookmarkStart w:name="z421" w:id="403"/>
    <w:p>
      <w:pPr>
        <w:spacing w:after="0"/>
        <w:ind w:left="0"/>
        <w:jc w:val="both"/>
      </w:pPr>
      <w:r>
        <w:rPr>
          <w:rFonts w:ascii="Times New Roman"/>
          <w:b w:val="false"/>
          <w:i w:val="false"/>
          <w:color w:val="000000"/>
          <w:sz w:val="28"/>
        </w:rPr>
        <w:t xml:space="preserve">
      2. Осы Қағидалар 2018 жылғы 1 қаңтардан бастап салық есептілігін табыс ету бойынша міндеттемелерге қолданылады. </w:t>
      </w:r>
    </w:p>
    <w:bookmarkEnd w:id="403"/>
    <w:bookmarkStart w:name="z422" w:id="404"/>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04"/>
    <w:bookmarkStart w:name="z423" w:id="405"/>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405"/>
    <w:bookmarkStart w:name="z424" w:id="406"/>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406"/>
    <w:bookmarkStart w:name="z425" w:id="407"/>
    <w:p>
      <w:pPr>
        <w:spacing w:after="0"/>
        <w:ind w:left="0"/>
        <w:jc w:val="both"/>
      </w:pPr>
      <w:r>
        <w:rPr>
          <w:rFonts w:ascii="Times New Roman"/>
          <w:b w:val="false"/>
          <w:i w:val="false"/>
          <w:color w:val="000000"/>
          <w:sz w:val="28"/>
        </w:rPr>
        <w:t>
      6. Декларация жасау кезінде:</w:t>
      </w:r>
    </w:p>
    <w:bookmarkEnd w:id="40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426" w:id="408"/>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61-бабының</w:t>
      </w:r>
      <w:r>
        <w:rPr>
          <w:rFonts w:ascii="Times New Roman"/>
          <w:b w:val="false"/>
          <w:i w:val="false"/>
          <w:color w:val="000000"/>
          <w:sz w:val="28"/>
        </w:rPr>
        <w:t xml:space="preserve"> 3-тармағына сәйкес салық төлеуші (салық агенті) не болмаса оның өкілі қол қояды және Қазақстан Республикасының заңнамасында белгіленген жағдайларда оның атауы жазылған мөрі бар салық төлеушінің (салық агентінің) не болмаса оның өкілінің мөрімен куәландырылады.</w:t>
      </w:r>
    </w:p>
    <w:bookmarkEnd w:id="408"/>
    <w:bookmarkStart w:name="z427" w:id="409"/>
    <w:p>
      <w:pPr>
        <w:spacing w:after="0"/>
        <w:ind w:left="0"/>
        <w:jc w:val="both"/>
      </w:pPr>
      <w:r>
        <w:rPr>
          <w:rFonts w:ascii="Times New Roman"/>
          <w:b w:val="false"/>
          <w:i w:val="false"/>
          <w:color w:val="000000"/>
          <w:sz w:val="28"/>
        </w:rPr>
        <w:t>
      8. Декларацияны табыс ету кезінде:</w:t>
      </w:r>
    </w:p>
    <w:bookmarkEnd w:id="40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(салық агенті)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Start w:name="z428" w:id="410"/>
    <w:p>
      <w:pPr>
        <w:spacing w:after="0"/>
        <w:ind w:left="0"/>
        <w:jc w:val="left"/>
      </w:pPr>
      <w:r>
        <w:rPr>
          <w:rFonts w:ascii="Times New Roman"/>
          <w:b/>
          <w:i w:val="false"/>
          <w:color w:val="000000"/>
        </w:rPr>
        <w:t xml:space="preserve"> 2-Тарау. Декларацияны жасау (910.00 – нысан)</w:t>
      </w:r>
    </w:p>
    <w:bookmarkEnd w:id="410"/>
    <w:bookmarkStart w:name="z429" w:id="411"/>
    <w:p>
      <w:pPr>
        <w:spacing w:after="0"/>
        <w:ind w:left="0"/>
        <w:jc w:val="both"/>
      </w:pPr>
      <w:r>
        <w:rPr>
          <w:rFonts w:ascii="Times New Roman"/>
          <w:b w:val="false"/>
          <w:i w:val="false"/>
          <w:color w:val="000000"/>
          <w:sz w:val="28"/>
        </w:rPr>
        <w:t>
      9. "Салық төлеуші (салық агенті) туралы жалпы ақпарат" деген бөлімде салық төлеуші (салық агенті) мынадай деректерді көрсетеді:</w:t>
      </w:r>
    </w:p>
    <w:bookmarkEnd w:id="411"/>
    <w:p>
      <w:pPr>
        <w:spacing w:after="0"/>
        <w:ind w:left="0"/>
        <w:jc w:val="both"/>
      </w:pPr>
      <w:r>
        <w:rPr>
          <w:rFonts w:ascii="Times New Roman"/>
          <w:b w:val="false"/>
          <w:i w:val="false"/>
          <w:color w:val="000000"/>
          <w:sz w:val="28"/>
        </w:rPr>
        <w:t xml:space="preserve">
      1) ЖСН (БСН) – салық төлеушінің (салық агентінің) жеке сәйкестендіру нөмері (бизнес-сәйкестендіру нөмері); </w:t>
      </w:r>
    </w:p>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6) хабарламаның нөмірі мен күні. Торкөздер Салық кодексінің 63-бабы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430" w:id="412"/>
    <w:p>
      <w:pPr>
        <w:spacing w:after="0"/>
        <w:ind w:left="0"/>
        <w:jc w:val="both"/>
      </w:pPr>
      <w:r>
        <w:rPr>
          <w:rFonts w:ascii="Times New Roman"/>
          <w:b w:val="false"/>
          <w:i w:val="false"/>
          <w:color w:val="000000"/>
          <w:sz w:val="28"/>
        </w:rPr>
        <w:t>
      10. "Салықтарды есептеу" деген бөлімде:</w:t>
      </w:r>
    </w:p>
    <w:bookmarkEnd w:id="412"/>
    <w:p>
      <w:pPr>
        <w:spacing w:after="0"/>
        <w:ind w:left="0"/>
        <w:jc w:val="both"/>
      </w:pPr>
      <w:r>
        <w:rPr>
          <w:rFonts w:ascii="Times New Roman"/>
          <w:b w:val="false"/>
          <w:i w:val="false"/>
          <w:color w:val="000000"/>
          <w:sz w:val="28"/>
        </w:rPr>
        <w:t xml:space="preserve">
      1) 910.00.001 жолында Салық кодексінің </w:t>
      </w:r>
      <w:r>
        <w:rPr>
          <w:rFonts w:ascii="Times New Roman"/>
          <w:b w:val="false"/>
          <w:i w:val="false"/>
          <w:color w:val="000000"/>
          <w:sz w:val="28"/>
        </w:rPr>
        <w:t>427-бабының</w:t>
      </w:r>
      <w:r>
        <w:rPr>
          <w:rFonts w:ascii="Times New Roman"/>
          <w:b w:val="false"/>
          <w:i w:val="false"/>
          <w:color w:val="000000"/>
          <w:sz w:val="28"/>
        </w:rPr>
        <w:t xml:space="preserve"> 8-тармағына сәйкес жүргізілетін түзетулер ескеріле отырып, Салық кодексінің осы бабының 3-тармағына сәйкес белгіленген табыс сомасы көрсетіледі;</w:t>
      </w:r>
    </w:p>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заңды тұлғаның: (А+В+С+D+E+F) / 6 ай формуласы бойынша айқындаған,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дара кәсіпкер ((А+В+С+D+E+F) / 6 ай) + 1 формуласы бойынша, дара кәсіпкерді қоса алып, айқындаған салық кезеңі үшін қызметкерлердің орташа тізімдік саны көрсетіледі;</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436-бабы 1-тармағында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Салық кодексінің </w:t>
      </w:r>
      <w:r>
        <w:rPr>
          <w:rFonts w:ascii="Times New Roman"/>
          <w:b w:val="false"/>
          <w:i w:val="false"/>
          <w:color w:val="000000"/>
          <w:sz w:val="28"/>
        </w:rPr>
        <w:t>436-бабының</w:t>
      </w:r>
      <w:r>
        <w:rPr>
          <w:rFonts w:ascii="Times New Roman"/>
          <w:b w:val="false"/>
          <w:i w:val="false"/>
          <w:color w:val="000000"/>
          <w:sz w:val="28"/>
        </w:rPr>
        <w:t xml:space="preserve"> 2-тармағына сәйкес салықтардың сомасын түзету көрсетіледі, ол</w:t>
      </w:r>
    </w:p>
    <w:p>
      <w:pPr>
        <w:spacing w:after="0"/>
        <w:ind w:left="0"/>
        <w:jc w:val="both"/>
      </w:pPr>
      <w:r>
        <w:rPr>
          <w:rFonts w:ascii="Times New Roman"/>
          <w:b w:val="false"/>
          <w:i w:val="false"/>
          <w:color w:val="000000"/>
          <w:sz w:val="28"/>
        </w:rPr>
        <w:t>
      заңды тұлғалармен: 910.00.005 (табыстан есептелген салықтардың сомасы х 910.00.003 (қызметкерлердің орташа тізімдік саны) х 1,5% (түзету пайызы) формуласы бойынша айқындалады;</w:t>
      </w:r>
    </w:p>
    <w:p>
      <w:pPr>
        <w:spacing w:after="0"/>
        <w:ind w:left="0"/>
        <w:jc w:val="both"/>
      </w:pPr>
      <w:r>
        <w:rPr>
          <w:rFonts w:ascii="Times New Roman"/>
          <w:b w:val="false"/>
          <w:i w:val="false"/>
          <w:color w:val="000000"/>
          <w:sz w:val="28"/>
        </w:rPr>
        <w:t>
      дара кәсіпкерлермен: 910.00.005 (табыстан есептелген салықтардың сомасы) х 910.00.003 (қызметкерлердің орташа тізімдік саны) х 1,5% (түзету проценті) формуласы бойынша айқындалады.</w:t>
      </w:r>
    </w:p>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еңбекақысы Салық кодексінің 436-бабы 2-тармағына сәйкес дара кәсіпкерлерде кемінде 2 еселенген, заңды тұлғаларда кемінде 2,5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9) 910.00.009 жолында: (910.00.007 х 0,5) – 200.00.008 VII – 200.00.009 IV (200.00 нысаны))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 Бұл ретте, 200.00.008 IV және 200.00.009 IV жолдарында есепті кезеңнің екі тоқсаны үшін сомасы есепке алынады (1 немесе 2 жартыжылдық).</w:t>
      </w:r>
    </w:p>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w:t>
      </w:r>
      <w:r>
        <w:rPr>
          <w:rFonts w:ascii="Times New Roman"/>
          <w:b w:val="false"/>
          <w:i w:val="false"/>
          <w:color w:val="000000"/>
          <w:sz w:val="28"/>
        </w:rPr>
        <w:t>436-бабы</w:t>
      </w:r>
      <w:r>
        <w:rPr>
          <w:rFonts w:ascii="Times New Roman"/>
          <w:b w:val="false"/>
          <w:i w:val="false"/>
          <w:color w:val="000000"/>
          <w:sz w:val="28"/>
        </w:rPr>
        <w:t xml:space="preserve"> 2-тармағына сәйкес нөлге тең әлеуметтік салық сомасы көрсетіледі;</w:t>
      </w:r>
    </w:p>
    <w:p>
      <w:pPr>
        <w:spacing w:after="0"/>
        <w:ind w:left="0"/>
        <w:jc w:val="both"/>
      </w:pPr>
      <w:r>
        <w:rPr>
          <w:rFonts w:ascii="Times New Roman"/>
          <w:b w:val="false"/>
          <w:i w:val="false"/>
          <w:color w:val="000000"/>
          <w:sz w:val="28"/>
        </w:rPr>
        <w:t>
      10) 910.00.0010 жолында дара кәсіпкердің орналасқан орыны бойынша тіркелген аудандық маңызы бар қаланың, ауылдың, кенттің, ауылдық округтiң әкім аппаратының бизнес - сәйкестендіру нөмері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p>
      <w:pPr>
        <w:spacing w:after="0"/>
        <w:ind w:left="0"/>
        <w:jc w:val="both"/>
      </w:pPr>
      <w:r>
        <w:rPr>
          <w:rFonts w:ascii="Times New Roman"/>
          <w:b w:val="false"/>
          <w:i w:val="false"/>
          <w:color w:val="000000"/>
          <w:sz w:val="28"/>
        </w:rPr>
        <w:t>
      Мысалы, 2017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((24+24+24+24+22+22) / 6 ай) + 1, мұнда 24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46 625 теңгені құрады, мұнда: </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1 119 000 теңге (240 000 теңге + 720 000 теңге + 159 000 теңге), оның ішінде:</w:t>
      </w:r>
    </w:p>
    <w:p>
      <w:pPr>
        <w:spacing w:after="0"/>
        <w:ind w:left="0"/>
        <w:jc w:val="both"/>
      </w:pPr>
      <w:r>
        <w:rPr>
          <w:rFonts w:ascii="Times New Roman"/>
          <w:b w:val="false"/>
          <w:i w:val="false"/>
          <w:color w:val="000000"/>
          <w:sz w:val="28"/>
        </w:rPr>
        <w:t>
      бес адамның еңбекақысы 48 000 теңгеден 240 000 теңге (5 х 48 000 теңге) құрады;</w:t>
      </w:r>
    </w:p>
    <w:p>
      <w:pPr>
        <w:spacing w:after="0"/>
        <w:ind w:left="0"/>
        <w:jc w:val="both"/>
      </w:pPr>
      <w:r>
        <w:rPr>
          <w:rFonts w:ascii="Times New Roman"/>
          <w:b w:val="false"/>
          <w:i w:val="false"/>
          <w:color w:val="000000"/>
          <w:sz w:val="28"/>
        </w:rPr>
        <w:t xml:space="preserve">
      он алты адамның еңбекақысы 45 000 теңгеден 720 000 теңге (16 х 45 000 теңге) құрады; </w:t>
      </w:r>
    </w:p>
    <w:p>
      <w:pPr>
        <w:spacing w:after="0"/>
        <w:ind w:left="0"/>
        <w:jc w:val="both"/>
      </w:pPr>
      <w:r>
        <w:rPr>
          <w:rFonts w:ascii="Times New Roman"/>
          <w:b w:val="false"/>
          <w:i w:val="false"/>
          <w:color w:val="000000"/>
          <w:sz w:val="28"/>
        </w:rPr>
        <w:t>
      үш адамның еңбекақысы 53 000 теңгеден 159 000 теңге (3 х 53 000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46 625 теңге (1 119 000 / 24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48 700, үшіншіде – 45 900, төтінші және бесінші айларында – 52 700 ден, алтыншы айда – 49 536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49 360 теңгені (46 625 теңге + 48 700 теңге + 45 900 + 52 700 + 52 700+49536) / 6 ай құрады.</w:t>
      </w:r>
    </w:p>
    <w:p>
      <w:pPr>
        <w:spacing w:after="0"/>
        <w:ind w:left="0"/>
        <w:jc w:val="both"/>
      </w:pPr>
      <w:r>
        <w:rPr>
          <w:rFonts w:ascii="Times New Roman"/>
          <w:b w:val="false"/>
          <w:i w:val="false"/>
          <w:color w:val="000000"/>
          <w:sz w:val="28"/>
        </w:rPr>
        <w:t>
      Бұл мысалда, 2017 жылға арналған Республикалық бюджет туралы заңмен белгіленген айлық еңбекақының 2 еселенген ең төменгі мөлшері 48 918 теңгені ( 24 459 х 2)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ең төменгі еңбекақының 2 еселенген мөлшерінен (49 360) асқандықтан, Салық кодексінің </w:t>
      </w:r>
      <w:r>
        <w:rPr>
          <w:rFonts w:ascii="Times New Roman"/>
          <w:b w:val="false"/>
          <w:i w:val="false"/>
          <w:color w:val="000000"/>
          <w:sz w:val="28"/>
        </w:rPr>
        <w:t>436-бабы</w:t>
      </w:r>
      <w:r>
        <w:rPr>
          <w:rFonts w:ascii="Times New Roman"/>
          <w:b w:val="false"/>
          <w:i w:val="false"/>
          <w:color w:val="000000"/>
          <w:sz w:val="28"/>
        </w:rPr>
        <w:t xml:space="preserve">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5) 910.00.005 жолы бойынша Салық кодексінің 436-бабының 1-тармағына сәйкес есептелген салық сомасы 870 000 теңге (29 000 000 теңге х 3%) құрайды;</w:t>
      </w:r>
    </w:p>
    <w:p>
      <w:pPr>
        <w:spacing w:after="0"/>
        <w:ind w:left="0"/>
        <w:jc w:val="both"/>
      </w:pPr>
      <w:r>
        <w:rPr>
          <w:rFonts w:ascii="Times New Roman"/>
          <w:b w:val="false"/>
          <w:i w:val="false"/>
          <w:color w:val="000000"/>
          <w:sz w:val="28"/>
        </w:rPr>
        <w:t>
      6) 910.00.006 жолы бойынша Салық кодексінің 436-бабы 2-тармағына сәйкес салық сомасын түзету 313 200 теңгені құрады,</w:t>
      </w:r>
    </w:p>
    <w:p>
      <w:pPr>
        <w:spacing w:after="0"/>
        <w:ind w:left="0"/>
        <w:jc w:val="both"/>
      </w:pPr>
      <w:r>
        <w:rPr>
          <w:rFonts w:ascii="Times New Roman"/>
          <w:b w:val="false"/>
          <w:i w:val="false"/>
          <w:color w:val="000000"/>
          <w:sz w:val="28"/>
        </w:rPr>
        <w:t>
      870 000 теңге х 24 адам х 1,5%), мұндағы 1,5%=313 200.</w:t>
      </w:r>
    </w:p>
    <w:p>
      <w:pPr>
        <w:spacing w:after="0"/>
        <w:ind w:left="0"/>
        <w:jc w:val="both"/>
      </w:pPr>
      <w:r>
        <w:rPr>
          <w:rFonts w:ascii="Times New Roman"/>
          <w:b w:val="false"/>
          <w:i w:val="false"/>
          <w:color w:val="000000"/>
          <w:sz w:val="28"/>
        </w:rPr>
        <w:t>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556 800 теңге құрайды (870 000 теңге – 313 200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278 400 теңгені құрайды (556 800 теңге х 0,5);</w:t>
      </w:r>
    </w:p>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(200.00.009 IV) және қызметкерлер үшін әлеуметтік аударымдар сомасына (200.00-нысандағы 200.00.008 IV жолы) азайтылған әлеуметтік салық сомасы әлеуметтік салығы анықталады;</w:t>
      </w:r>
    </w:p>
    <w:p>
      <w:pPr>
        <w:spacing w:after="0"/>
        <w:ind w:left="0"/>
        <w:jc w:val="both"/>
      </w:pPr>
      <w:r>
        <w:rPr>
          <w:rFonts w:ascii="Times New Roman"/>
          <w:b w:val="false"/>
          <w:i w:val="false"/>
          <w:color w:val="000000"/>
          <w:sz w:val="28"/>
        </w:rPr>
        <w:t>
      10) 910.00.0010 жолында дара кәсіпкердің орналасқан орны бойынша тіркелген аудандық маңызы бар қаланың, ауылдың, кенттің, ауылдық округтiң әкім аппаратының бизнес - сәйкестендіру нөмері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Start w:name="z431" w:id="413"/>
    <w:p>
      <w:pPr>
        <w:spacing w:after="0"/>
        <w:ind w:left="0"/>
        <w:jc w:val="both"/>
      </w:pPr>
      <w:r>
        <w:rPr>
          <w:rFonts w:ascii="Times New Roman"/>
          <w:b w:val="false"/>
          <w:i w:val="false"/>
          <w:color w:val="000000"/>
          <w:sz w:val="28"/>
        </w:rPr>
        <w:t>
      11. "Салық төлеушінің (салық агентінің) жауапкершілігі" деген бөлімде:</w:t>
      </w:r>
    </w:p>
    <w:bookmarkEnd w:id="413"/>
    <w:p>
      <w:pPr>
        <w:spacing w:after="0"/>
        <w:ind w:left="0"/>
        <w:jc w:val="both"/>
      </w:pPr>
      <w:r>
        <w:rPr>
          <w:rFonts w:ascii="Times New Roman"/>
          <w:b w:val="false"/>
          <w:i w:val="false"/>
          <w:color w:val="000000"/>
          <w:sz w:val="28"/>
        </w:rPr>
        <w:t>
      1) "Салық төлеушінің (басшының) Т.А.Ә." жолында құрылтай және жарлық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 көрсетіледі;</w:t>
      </w:r>
    </w:p>
    <w:p>
      <w:pPr>
        <w:spacing w:after="0"/>
        <w:ind w:left="0"/>
        <w:jc w:val="both"/>
      </w:pPr>
      <w:r>
        <w:rPr>
          <w:rFonts w:ascii="Times New Roman"/>
          <w:b w:val="false"/>
          <w:i w:val="false"/>
          <w:color w:val="000000"/>
          <w:sz w:val="28"/>
        </w:rPr>
        <w:t>
      3)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2-тармағына сәйкес лауазымды адам Декларацияны қабылдаған күн көрсетіледі;</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 көрсетіледі;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p>
      <w:pPr>
        <w:spacing w:after="0"/>
        <w:ind w:left="0"/>
        <w:jc w:val="both"/>
      </w:pPr>
      <w:r>
        <w:rPr>
          <w:rFonts w:ascii="Times New Roman"/>
          <w:b w:val="false"/>
          <w:i w:val="false"/>
          <w:color w:val="000000"/>
          <w:sz w:val="28"/>
        </w:rPr>
        <w:t xml:space="preserve">
      11-тармақтың 5), 6), 7), 8) тармақшаларын декларацияны қағаз жеткізгіште қабылдаған мемлекеттік кірістер органының қызметкері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33" w:id="414"/>
    <w:p>
      <w:pPr>
        <w:spacing w:after="0"/>
        <w:ind w:left="0"/>
        <w:jc w:val="left"/>
      </w:pPr>
      <w:r>
        <w:rPr>
          <w:rFonts w:ascii="Times New Roman"/>
          <w:b/>
          <w:i w:val="false"/>
          <w:color w:val="000000"/>
        </w:rPr>
        <w:t xml:space="preserve"> Патент құнын есептеу</w:t>
      </w:r>
    </w:p>
    <w:bookmarkEnd w:id="414"/>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911.00-нысаны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күнтізбелік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есепті патент негізіндегі арнаулы салық режимін қолданатын дара кәсіпкерлер жасайды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жаңадан құрылған дара кәсіпкерлер - дара кәсіпкер ретінде тіркеу есебі туралы салықтық өтінішпен бір мезгілде;</w:t>
      </w:r>
    </w:p>
    <w:p>
      <w:pPr>
        <w:spacing w:after="0"/>
        <w:ind w:left="0"/>
        <w:jc w:val="both"/>
      </w:pPr>
      <w:r>
        <w:rPr>
          <w:rFonts w:ascii="Times New Roman"/>
          <w:b w:val="false"/>
          <w:i w:val="false"/>
          <w:color w:val="000000"/>
          <w:sz w:val="28"/>
        </w:rPr>
        <w:t>
      2) жалпыға бірдей белгіленген тәртіптен немесе өзге де арнаулы салық режімінен ауысуды жүзеге асыратын дара кәсіпкерлер - патент негізінде арнаулы салық режімін қолдану айының 1 күніне дейін;</w:t>
      </w:r>
    </w:p>
    <w:p>
      <w:pPr>
        <w:spacing w:after="0"/>
        <w:ind w:left="0"/>
        <w:jc w:val="both"/>
      </w:pPr>
      <w:r>
        <w:rPr>
          <w:rFonts w:ascii="Times New Roman"/>
          <w:b w:val="false"/>
          <w:i w:val="false"/>
          <w:color w:val="000000"/>
          <w:sz w:val="28"/>
        </w:rPr>
        <w:t>
      3) кезекті патентті алу үшін патент негізінде арнаулы салық режімін қолданатын дара кәсіпкерлер - алдыңғы патенттің қолданылу мерзімі немесе салық есептілігін табыс етуді тоқтата тұру мерзімі өткенге дейін ұсынады.</w:t>
      </w:r>
    </w:p>
    <w:p>
      <w:pPr>
        <w:spacing w:after="0"/>
        <w:ind w:left="0"/>
        <w:jc w:val="both"/>
      </w:pPr>
      <w:r>
        <w:rPr>
          <w:rFonts w:ascii="Times New Roman"/>
          <w:b w:val="false"/>
          <w:i w:val="false"/>
          <w:color w:val="000000"/>
          <w:sz w:val="28"/>
        </w:rPr>
        <w:t>
      Ескертпе: толтыру бойынша түсіндіру осы бұйрықтың 140-қосымшасына сәйкес патент құнын салық есептілігін (есебін) жасау қағидалары (911.00-нысан)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8961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21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21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088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088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140-қосымша</w:t>
            </w:r>
          </w:p>
        </w:tc>
      </w:tr>
    </w:tbl>
    <w:bookmarkStart w:name="z435" w:id="415"/>
    <w:p>
      <w:pPr>
        <w:spacing w:after="0"/>
        <w:ind w:left="0"/>
        <w:jc w:val="left"/>
      </w:pPr>
      <w:r>
        <w:rPr>
          <w:rFonts w:ascii="Times New Roman"/>
          <w:b/>
          <w:i w:val="false"/>
          <w:color w:val="000000"/>
        </w:rPr>
        <w:t xml:space="preserve"> Патент құнын салық есептілігін (есебін) жасау қағидалары (911.00-нысан)</w:t>
      </w:r>
    </w:p>
    <w:bookmarkEnd w:id="415"/>
    <w:bookmarkStart w:name="z436" w:id="416"/>
    <w:p>
      <w:pPr>
        <w:spacing w:after="0"/>
        <w:ind w:left="0"/>
        <w:jc w:val="left"/>
      </w:pPr>
      <w:r>
        <w:rPr>
          <w:rFonts w:ascii="Times New Roman"/>
          <w:b/>
          <w:i w:val="false"/>
          <w:color w:val="000000"/>
        </w:rPr>
        <w:t xml:space="preserve"> 1-Тарау. Жалпы ережелер</w:t>
      </w:r>
    </w:p>
    <w:bookmarkEnd w:id="416"/>
    <w:bookmarkStart w:name="z437" w:id="417"/>
    <w:p>
      <w:pPr>
        <w:spacing w:after="0"/>
        <w:ind w:left="0"/>
        <w:jc w:val="both"/>
      </w:pPr>
      <w:r>
        <w:rPr>
          <w:rFonts w:ascii="Times New Roman"/>
          <w:b w:val="false"/>
          <w:i w:val="false"/>
          <w:color w:val="000000"/>
          <w:sz w:val="28"/>
        </w:rPr>
        <w:t xml:space="preserve">
      1. Осы патент құнының салық есептілігін (есебін) жасау қағидалары (911.00-нысан)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әлеуметтік салығы, міндетті зейнетақы жарналары, әлеуметтік аударымдар және міндетті әлеуметтік медициналық сақтандыруға жарналары кіреді. </w:t>
      </w:r>
    </w:p>
    <w:bookmarkEnd w:id="417"/>
    <w:p>
      <w:pPr>
        <w:spacing w:after="0"/>
        <w:ind w:left="0"/>
        <w:jc w:val="both"/>
      </w:pPr>
      <w:r>
        <w:rPr>
          <w:rFonts w:ascii="Times New Roman"/>
          <w:b w:val="false"/>
          <w:i w:val="false"/>
          <w:color w:val="000000"/>
          <w:sz w:val="28"/>
        </w:rPr>
        <w:t>
      Есепті патент негізіндегі арнаулы салық режимін қолданатын дара кәсіпкерлер жасайды.</w:t>
      </w:r>
    </w:p>
    <w:bookmarkStart w:name="z438" w:id="418"/>
    <w:p>
      <w:pPr>
        <w:spacing w:after="0"/>
        <w:ind w:left="0"/>
        <w:jc w:val="both"/>
      </w:pPr>
      <w:r>
        <w:rPr>
          <w:rFonts w:ascii="Times New Roman"/>
          <w:b w:val="false"/>
          <w:i w:val="false"/>
          <w:color w:val="000000"/>
          <w:sz w:val="28"/>
        </w:rPr>
        <w:t>
      2. Осы Қағидалар 2018 жылғы 1 қаңтардан бастап салық есептілігін табыс ету бойынша міндеттемелерге қолданылады.</w:t>
      </w:r>
    </w:p>
    <w:bookmarkEnd w:id="418"/>
    <w:bookmarkStart w:name="z439" w:id="419"/>
    <w:p>
      <w:pPr>
        <w:spacing w:after="0"/>
        <w:ind w:left="0"/>
        <w:jc w:val="both"/>
      </w:pPr>
      <w:r>
        <w:rPr>
          <w:rFonts w:ascii="Times New Roman"/>
          <w:b w:val="false"/>
          <w:i w:val="false"/>
          <w:color w:val="000000"/>
          <w:sz w:val="28"/>
        </w:rPr>
        <w:t xml:space="preserve">
      3.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419"/>
    <w:bookmarkStart w:name="z440" w:id="420"/>
    <w:p>
      <w:pPr>
        <w:spacing w:after="0"/>
        <w:ind w:left="0"/>
        <w:jc w:val="both"/>
      </w:pPr>
      <w:r>
        <w:rPr>
          <w:rFonts w:ascii="Times New Roman"/>
          <w:b w:val="false"/>
          <w:i w:val="false"/>
          <w:color w:val="000000"/>
          <w:sz w:val="28"/>
        </w:rPr>
        <w:t>
      4. Есепті толтыру кезінде түзетулерге, өшіруге және тазалауға жол берілмейді.</w:t>
      </w:r>
    </w:p>
    <w:bookmarkEnd w:id="420"/>
    <w:bookmarkStart w:name="z441" w:id="421"/>
    <w:p>
      <w:pPr>
        <w:spacing w:after="0"/>
        <w:ind w:left="0"/>
        <w:jc w:val="both"/>
      </w:pPr>
      <w:r>
        <w:rPr>
          <w:rFonts w:ascii="Times New Roman"/>
          <w:b w:val="false"/>
          <w:i w:val="false"/>
          <w:color w:val="000000"/>
          <w:sz w:val="28"/>
        </w:rPr>
        <w:t>
      5. Көрсеткіштер болмаған кезде Есептің тиісті торкөздері толтырылмайды.</w:t>
      </w:r>
    </w:p>
    <w:bookmarkEnd w:id="421"/>
    <w:bookmarkStart w:name="z442" w:id="422"/>
    <w:p>
      <w:pPr>
        <w:spacing w:after="0"/>
        <w:ind w:left="0"/>
        <w:jc w:val="both"/>
      </w:pPr>
      <w:r>
        <w:rPr>
          <w:rFonts w:ascii="Times New Roman"/>
          <w:b w:val="false"/>
          <w:i w:val="false"/>
          <w:color w:val="000000"/>
          <w:sz w:val="28"/>
        </w:rPr>
        <w:t>
      6. Есепке қосымша Есепте тиісті көрсеткіштерді ашуды талап ететін жолдар толтырылған кезде міндетті тәптіпте жасалады</w:t>
      </w:r>
    </w:p>
    <w:bookmarkEnd w:id="422"/>
    <w:bookmarkStart w:name="z443" w:id="423"/>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423"/>
    <w:bookmarkStart w:name="z444" w:id="424"/>
    <w:p>
      <w:pPr>
        <w:spacing w:after="0"/>
        <w:ind w:left="0"/>
        <w:jc w:val="both"/>
      </w:pPr>
      <w:r>
        <w:rPr>
          <w:rFonts w:ascii="Times New Roman"/>
          <w:b w:val="false"/>
          <w:i w:val="false"/>
          <w:color w:val="000000"/>
          <w:sz w:val="28"/>
        </w:rPr>
        <w:t>
      8. Осы Қағидаларда мынадай арифметикалық таңбалар қолданылады: "–" – алу; "х" – көбейту.</w:t>
      </w:r>
    </w:p>
    <w:bookmarkEnd w:id="424"/>
    <w:bookmarkStart w:name="z445" w:id="425"/>
    <w:p>
      <w:pPr>
        <w:spacing w:after="0"/>
        <w:ind w:left="0"/>
        <w:jc w:val="both"/>
      </w:pP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p>
    <w:bookmarkEnd w:id="425"/>
    <w:bookmarkStart w:name="z446" w:id="426"/>
    <w:p>
      <w:pPr>
        <w:spacing w:after="0"/>
        <w:ind w:left="0"/>
        <w:jc w:val="both"/>
      </w:pPr>
      <w:r>
        <w:rPr>
          <w:rFonts w:ascii="Times New Roman"/>
          <w:b w:val="false"/>
          <w:i w:val="false"/>
          <w:color w:val="000000"/>
          <w:sz w:val="28"/>
        </w:rPr>
        <w:t>
      10. Есепті жасау кезінде:</w:t>
      </w:r>
    </w:p>
    <w:bookmarkEnd w:id="426"/>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447" w:id="427"/>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427"/>
    <w:bookmarkStart w:name="z448" w:id="428"/>
    <w:p>
      <w:pPr>
        <w:spacing w:after="0"/>
        <w:ind w:left="0"/>
        <w:jc w:val="both"/>
      </w:pPr>
      <w:r>
        <w:rPr>
          <w:rFonts w:ascii="Times New Roman"/>
          <w:b w:val="false"/>
          <w:i w:val="false"/>
          <w:color w:val="000000"/>
          <w:sz w:val="28"/>
        </w:rPr>
        <w:t>
      12. Есепті табыс ету кезінде:</w:t>
      </w:r>
    </w:p>
    <w:bookmarkEnd w:id="428"/>
    <w:p>
      <w:pPr>
        <w:spacing w:after="0"/>
        <w:ind w:left="0"/>
        <w:jc w:val="both"/>
      </w:pPr>
      <w:r>
        <w:rPr>
          <w:rFonts w:ascii="Times New Roman"/>
          <w:b w:val="false"/>
          <w:i w:val="false"/>
          <w:color w:val="000000"/>
          <w:sz w:val="28"/>
        </w:rPr>
        <w:t>
      1) келу тәртібінде қағаз тасығышта – екі данада жасалады, бір данасы Есепті қабылдаған мемлекеттік кірістер органы қызметкерінің Т.А.Ә.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мемлекеттік кірістер органдарының салық есептілігін қабылдау жүйесімен қабылданғандығы немесе қабылданбағандығы туралы хабарлама алады</w:t>
      </w:r>
      <w:r>
        <w:rPr>
          <w:rFonts w:ascii="Times New Roman"/>
          <w:b w:val="false"/>
          <w:i w:val="false"/>
          <w:color w:val="000000"/>
          <w:sz w:val="28"/>
        </w:rPr>
        <w:t>.</w:t>
      </w:r>
    </w:p>
    <w:bookmarkStart w:name="z449" w:id="429"/>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429"/>
    <w:bookmarkStart w:name="z450" w:id="430"/>
    <w:p>
      <w:pPr>
        <w:spacing w:after="0"/>
        <w:ind w:left="0"/>
        <w:jc w:val="left"/>
      </w:pPr>
      <w:r>
        <w:rPr>
          <w:rFonts w:ascii="Times New Roman"/>
          <w:b/>
          <w:i w:val="false"/>
          <w:color w:val="000000"/>
        </w:rPr>
        <w:t xml:space="preserve"> 2-Тарау. Есепті жасау (911.00-нысан)</w:t>
      </w:r>
    </w:p>
    <w:bookmarkEnd w:id="430"/>
    <w:bookmarkStart w:name="z451" w:id="431"/>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431"/>
    <w:p>
      <w:pPr>
        <w:spacing w:after="0"/>
        <w:ind w:left="0"/>
        <w:jc w:val="both"/>
      </w:pPr>
      <w:r>
        <w:rPr>
          <w:rFonts w:ascii="Times New Roman"/>
          <w:b w:val="false"/>
          <w:i w:val="false"/>
          <w:color w:val="000000"/>
          <w:sz w:val="28"/>
        </w:rPr>
        <w:t>
      1) ЖСН – салық төлеушінің жеке сәйкестендіру нөмірі;</w:t>
      </w:r>
    </w:p>
    <w:p>
      <w:pPr>
        <w:spacing w:after="0"/>
        <w:ind w:left="0"/>
        <w:jc w:val="both"/>
      </w:pPr>
      <w:r>
        <w:rPr>
          <w:rFonts w:ascii="Times New Roman"/>
          <w:b w:val="false"/>
          <w:i w:val="false"/>
          <w:color w:val="000000"/>
          <w:sz w:val="28"/>
        </w:rPr>
        <w:t>
      2) дара кәсіпкердің тегі, аты, әкесінің аты (ол болған жағдай) немесе атауы.</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p>
      <w:pPr>
        <w:spacing w:after="0"/>
        <w:ind w:left="0"/>
        <w:jc w:val="both"/>
      </w:pPr>
      <w:r>
        <w:rPr>
          <w:rFonts w:ascii="Times New Roman"/>
          <w:b w:val="false"/>
          <w:i w:val="false"/>
          <w:color w:val="000000"/>
          <w:sz w:val="28"/>
        </w:rPr>
        <w:t xml:space="preserve">
      4) Есеп түрі.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 Торкөздер Салық кодексінің 63-бабы 3-тармағының 4) тармақшасында көзделген хабарлама бойынша табыс етілген жағдайда белгіленеді;</w:t>
      </w:r>
    </w:p>
    <w:p>
      <w:pPr>
        <w:spacing w:after="0"/>
        <w:ind w:left="0"/>
        <w:jc w:val="both"/>
      </w:pPr>
      <w:r>
        <w:rPr>
          <w:rFonts w:ascii="Times New Roman"/>
          <w:b w:val="false"/>
          <w:i w:val="false"/>
          <w:color w:val="000000"/>
          <w:sz w:val="28"/>
        </w:rPr>
        <w:t>
      6) салық төлеушінің санаты.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торкөз Есеп электронды түрде табыс етілген кезде белгіленеді;</w:t>
      </w:r>
    </w:p>
    <w:p>
      <w:pPr>
        <w:spacing w:after="0"/>
        <w:ind w:left="0"/>
        <w:jc w:val="both"/>
      </w:pPr>
      <w:r>
        <w:rPr>
          <w:rFonts w:ascii="Times New Roman"/>
          <w:b w:val="false"/>
          <w:i w:val="false"/>
          <w:color w:val="000000"/>
          <w:sz w:val="28"/>
        </w:rPr>
        <w:t>
      9) табыс етілген қосымшалардың саны.</w:t>
      </w:r>
    </w:p>
    <w:bookmarkStart w:name="z452" w:id="432"/>
    <w:p>
      <w:pPr>
        <w:spacing w:after="0"/>
        <w:ind w:left="0"/>
        <w:jc w:val="both"/>
      </w:pPr>
      <w:r>
        <w:rPr>
          <w:rFonts w:ascii="Times New Roman"/>
          <w:b w:val="false"/>
          <w:i w:val="false"/>
          <w:color w:val="000000"/>
          <w:sz w:val="28"/>
        </w:rPr>
        <w:t>
      15. "Патент құнын есептеу" бөлімінде:</w:t>
      </w:r>
    </w:p>
    <w:bookmarkEnd w:id="432"/>
    <w:p>
      <w:pPr>
        <w:spacing w:after="0"/>
        <w:ind w:left="0"/>
        <w:jc w:val="both"/>
      </w:pPr>
      <w:r>
        <w:rPr>
          <w:rFonts w:ascii="Times New Roman"/>
          <w:b w:val="false"/>
          <w:i w:val="false"/>
          <w:color w:val="000000"/>
          <w:sz w:val="28"/>
        </w:rPr>
        <w:t xml:space="preserve">
      1) 911.00.001 жолында Салық кодексінің </w:t>
      </w:r>
      <w:r>
        <w:rPr>
          <w:rFonts w:ascii="Times New Roman"/>
          <w:b w:val="false"/>
          <w:i w:val="false"/>
          <w:color w:val="000000"/>
          <w:sz w:val="28"/>
        </w:rPr>
        <w:t>427-бабы</w:t>
      </w:r>
      <w:r>
        <w:rPr>
          <w:rFonts w:ascii="Times New Roman"/>
          <w:b w:val="false"/>
          <w:i w:val="false"/>
          <w:color w:val="000000"/>
          <w:sz w:val="28"/>
        </w:rPr>
        <w:t xml:space="preserve"> 8-тармағына сәйкес жүргізілетін түзетулер ескеріле отырып, Салық кодексінің осы бабының 3-тармағына сәйкес белгіленген табыс сомасы көрсетіледі;</w:t>
      </w:r>
    </w:p>
    <w:p>
      <w:pPr>
        <w:spacing w:after="0"/>
        <w:ind w:left="0"/>
        <w:jc w:val="both"/>
      </w:pPr>
      <w:r>
        <w:rPr>
          <w:rFonts w:ascii="Times New Roman"/>
          <w:b w:val="false"/>
          <w:i w:val="false"/>
          <w:color w:val="000000"/>
          <w:sz w:val="28"/>
        </w:rPr>
        <w:t xml:space="preserve">
      2) 911.00.002 жолында 911.00.001 жолы мен Салық кодексінің </w:t>
      </w:r>
      <w:r>
        <w:rPr>
          <w:rFonts w:ascii="Times New Roman"/>
          <w:b w:val="false"/>
          <w:i w:val="false"/>
          <w:color w:val="000000"/>
          <w:sz w:val="28"/>
        </w:rPr>
        <w:t>432-бабы</w:t>
      </w:r>
      <w:r>
        <w:rPr>
          <w:rFonts w:ascii="Times New Roman"/>
          <w:b w:val="false"/>
          <w:i w:val="false"/>
          <w:color w:val="000000"/>
          <w:sz w:val="28"/>
        </w:rPr>
        <w:t xml:space="preserve"> 1-тармағында белгіленген ставкасының туындысы (911.00.001 х 2%) ретінде айқындалатын бюджетке төленуге жататын есептелген салық сомасы көрсетіледі;</w:t>
      </w:r>
    </w:p>
    <w:p>
      <w:pPr>
        <w:spacing w:after="0"/>
        <w:ind w:left="0"/>
        <w:jc w:val="both"/>
      </w:pPr>
      <w:r>
        <w:rPr>
          <w:rFonts w:ascii="Times New Roman"/>
          <w:b w:val="false"/>
          <w:i w:val="false"/>
          <w:color w:val="000000"/>
          <w:sz w:val="28"/>
        </w:rPr>
        <w:t xml:space="preserve">
      3) 911.00.003 жолында есептелген салықтардың бір бөлігінің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мөлшерінде айқындалатын (911.00.002 х 0,5) бюджетке төленуге жататын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4) 911.00.004 жолында: ((911.00.002 х 0,5) – 911.00.005) формуласы бойынша айқындалатын, Мемлекеттік әлеуметтік сақтандыру қорына есептелген әлеуметтік аударымдар сомасын алып тастағаннан кейінгі есептелген салықтардың бір бөлігінің ½ мөлшерінде айқындалатын бюджетке төленуге жататын әлеуметтік салық сомасы көрсетіледі.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Заңы) сәйкес есептелген Мемлекеттік әлеуметтік сақтандыру қорына әлеуметтік аударымдар сомасы әлеуметтік салық сомасынан асып кеткен жағдайда бұл жолда нөлге тең әлеуметтік салық сомасы көрсетіледі;</w:t>
      </w:r>
    </w:p>
    <w:p>
      <w:pPr>
        <w:spacing w:after="0"/>
        <w:ind w:left="0"/>
        <w:jc w:val="both"/>
      </w:pPr>
      <w:r>
        <w:rPr>
          <w:rFonts w:ascii="Times New Roman"/>
          <w:b w:val="false"/>
          <w:i w:val="false"/>
          <w:color w:val="000000"/>
          <w:sz w:val="28"/>
        </w:rPr>
        <w:t>
      5) 911.00.005 жолында Міндетті әлеуметтік сақтандыру туралы Заңына сәйкес есептелген әлеуметтік аударымдар сомасы көрсетіледі;</w:t>
      </w:r>
    </w:p>
    <w:p>
      <w:pPr>
        <w:spacing w:after="0"/>
        <w:ind w:left="0"/>
        <w:jc w:val="both"/>
      </w:pPr>
      <w:r>
        <w:rPr>
          <w:rFonts w:ascii="Times New Roman"/>
          <w:b w:val="false"/>
          <w:i w:val="false"/>
          <w:color w:val="000000"/>
          <w:sz w:val="28"/>
        </w:rPr>
        <w:t>
      6) 911.00.006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p>
      <w:pPr>
        <w:spacing w:after="0"/>
        <w:ind w:left="0"/>
        <w:jc w:val="both"/>
      </w:pP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p>
      <w:pPr>
        <w:spacing w:after="0"/>
        <w:ind w:left="0"/>
        <w:jc w:val="both"/>
      </w:pPr>
      <w:r>
        <w:rPr>
          <w:rFonts w:ascii="Times New Roman"/>
          <w:b w:val="false"/>
          <w:i w:val="false"/>
          <w:color w:val="000000"/>
          <w:sz w:val="28"/>
        </w:rPr>
        <w:t xml:space="preserve">
      8) 911.00.008 жолында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 </w:t>
      </w:r>
    </w:p>
    <w:p>
      <w:pPr>
        <w:spacing w:after="0"/>
        <w:ind w:left="0"/>
        <w:jc w:val="both"/>
      </w:pPr>
      <w:r>
        <w:rPr>
          <w:rFonts w:ascii="Times New Roman"/>
          <w:b w:val="false"/>
          <w:i w:val="false"/>
          <w:color w:val="000000"/>
          <w:sz w:val="28"/>
        </w:rPr>
        <w:t>
      9) 911.00.009 жолында дара кәсіпкердің орналасқан орыны бойынша тіркелген аудандық маңызы бар қаланың, ауылдың, кенттің, ауылдық округтiң әкім аппаратының бизнес - сәйкестендіру нөмері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453" w:id="433"/>
    <w:p>
      <w:pPr>
        <w:spacing w:after="0"/>
        <w:ind w:left="0"/>
        <w:jc w:val="both"/>
      </w:pPr>
      <w:r>
        <w:rPr>
          <w:rFonts w:ascii="Times New Roman"/>
          <w:b w:val="false"/>
          <w:i w:val="false"/>
          <w:color w:val="000000"/>
          <w:sz w:val="28"/>
        </w:rPr>
        <w:t>
      16. Есеп электронды түрде берілген кезде "Патент құнының төлеу туралы мәліметтер" бөлімінде 911.00.010 А, 911.00.010 В, 911.00.010 С, 911.00.010 D, 911.00.010 Е жолдарында Салық кодексінің 431-бабы 2-тармағына сәйкес төленген жеке табыс және әлеуметтік салықтар, әлеуметтік аударымдар ,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433"/>
    <w:bookmarkStart w:name="z454" w:id="434"/>
    <w:p>
      <w:pPr>
        <w:spacing w:after="0"/>
        <w:ind w:left="0"/>
        <w:jc w:val="both"/>
      </w:pPr>
      <w:r>
        <w:rPr>
          <w:rFonts w:ascii="Times New Roman"/>
          <w:b w:val="false"/>
          <w:i w:val="false"/>
          <w:color w:val="000000"/>
          <w:sz w:val="28"/>
        </w:rPr>
        <w:t>
      16-1.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434"/>
    <w:bookmarkStart w:name="z455" w:id="435"/>
    <w:p>
      <w:pPr>
        <w:spacing w:after="0"/>
        <w:ind w:left="0"/>
        <w:jc w:val="both"/>
      </w:pPr>
      <w:r>
        <w:rPr>
          <w:rFonts w:ascii="Times New Roman"/>
          <w:b w:val="false"/>
          <w:i w:val="false"/>
          <w:color w:val="000000"/>
          <w:sz w:val="28"/>
        </w:rPr>
        <w:t>
      17. "Салық төлеушiнiң жауапкершiлiгi" бөлімінде:</w:t>
      </w:r>
    </w:p>
    <w:bookmarkEnd w:id="435"/>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жағдайда) көрсетіледі;</w:t>
      </w:r>
    </w:p>
    <w:p>
      <w:pPr>
        <w:spacing w:after="0"/>
        <w:ind w:left="0"/>
        <w:jc w:val="both"/>
      </w:pPr>
      <w:r>
        <w:rPr>
          <w:rFonts w:ascii="Times New Roman"/>
          <w:b w:val="false"/>
          <w:i w:val="false"/>
          <w:color w:val="000000"/>
          <w:sz w:val="28"/>
        </w:rPr>
        <w:t>
      2) Есептің мемлекеттік кірістер органына тапсырған күні көрсетіледі.</w:t>
      </w:r>
    </w:p>
    <w:p>
      <w:pPr>
        <w:spacing w:after="0"/>
        <w:ind w:left="0"/>
        <w:jc w:val="both"/>
      </w:pPr>
      <w:r>
        <w:rPr>
          <w:rFonts w:ascii="Times New Roman"/>
          <w:b w:val="false"/>
          <w:i w:val="false"/>
          <w:color w:val="000000"/>
          <w:sz w:val="28"/>
        </w:rPr>
        <w:t>
      3) орналасқан орны бойынша мемлекеттік кірістер органының коды.</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мемлекеттік кірістер органы қызметкерімен Есептің қабылданған күні көрсетіледі;</w:t>
      </w:r>
    </w:p>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17-тармақтың 5), 6), 7), 8) тармақшаларын декларацияны қағаз жеткізгіште қабылдаған мемлекеттік кірістер органының қызметкері толтырады. </w:t>
      </w:r>
    </w:p>
    <w:bookmarkStart w:name="z456" w:id="436"/>
    <w:p>
      <w:pPr>
        <w:spacing w:after="0"/>
        <w:ind w:left="0"/>
        <w:jc w:val="left"/>
      </w:pPr>
      <w:r>
        <w:rPr>
          <w:rFonts w:ascii="Times New Roman"/>
          <w:b/>
          <w:i w:val="false"/>
          <w:color w:val="000000"/>
        </w:rPr>
        <w:t xml:space="preserve"> 3-Тарау. 911.01-нысанын жасау</w:t>
      </w:r>
    </w:p>
    <w:bookmarkEnd w:id="436"/>
    <w:bookmarkStart w:name="z457" w:id="437"/>
    <w:p>
      <w:pPr>
        <w:spacing w:after="0"/>
        <w:ind w:left="0"/>
        <w:jc w:val="both"/>
      </w:pPr>
      <w:r>
        <w:rPr>
          <w:rFonts w:ascii="Times New Roman"/>
          <w:b w:val="false"/>
          <w:i w:val="false"/>
          <w:color w:val="000000"/>
          <w:sz w:val="28"/>
        </w:rPr>
        <w:t>
      18. 911.01 нысаны патент алу үшін қажетті ақпаратты көрсетуге арналған және дара кәсіпкермен міндетті тәртіпте толтыруы тиіс.</w:t>
      </w:r>
    </w:p>
    <w:bookmarkEnd w:id="437"/>
    <w:bookmarkStart w:name="z458" w:id="438"/>
    <w:p>
      <w:pPr>
        <w:spacing w:after="0"/>
        <w:ind w:left="0"/>
        <w:jc w:val="both"/>
      </w:pPr>
      <w:r>
        <w:rPr>
          <w:rFonts w:ascii="Times New Roman"/>
          <w:b w:val="false"/>
          <w:i w:val="false"/>
          <w:color w:val="000000"/>
          <w:sz w:val="28"/>
        </w:rPr>
        <w:t>
      19. "Патент туралы мәліметтер" бөлімінде:</w:t>
      </w:r>
    </w:p>
    <w:bookmarkEnd w:id="438"/>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және басқалары) көрсетіледі.</w:t>
      </w:r>
    </w:p>
    <w:p>
      <w:pPr>
        <w:spacing w:after="0"/>
        <w:ind w:left="0"/>
        <w:jc w:val="both"/>
      </w:pPr>
      <w:r>
        <w:rPr>
          <w:rFonts w:ascii="Times New Roman"/>
          <w:b w:val="false"/>
          <w:i w:val="false"/>
          <w:color w:val="000000"/>
          <w:sz w:val="28"/>
        </w:rPr>
        <w:t>
      911.01.003 G жолында әмбебап дүкені, супермаркет және басқалары, әмбебап дүкендерінде, супермаркеттерде және басқа да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