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3e96b" w14:textId="c73e9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 шеңберінде іс-шаралар кешенін көрсетуге қатысатын денсаулық сақтау ұйымдарының қызметкерлерін көтермелеу қағидаларын бекіту туралы" Қазақстан Республикасы Денсаулық сақтау және әлеуметтік даму министрінің 2015 жылғы 29 мамырдағы № 429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2017 жылғы 25 тамыздағы № 643 бұйрығы. Қазақстан Республикасының Әділет министрлігінде 2017 жылғы 27 қыркүйекте № 15759 болып тіркелді. Күші жойылды - Қазақстан Республикасы Денсаулық сақтау министрінің 2020 жылғы 15 желтоқсандағы № ҚР ДСМ-278/2020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Денсаулық сақтау министрінің 15.12.2020 </w:t>
      </w:r>
      <w:r>
        <w:rPr>
          <w:rFonts w:ascii="Times New Roman"/>
          <w:b w:val="false"/>
          <w:i w:val="false"/>
          <w:color w:val="000000"/>
          <w:sz w:val="28"/>
        </w:rPr>
        <w:t>№ ҚР ДСМ-278/2020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ff0000"/>
          <w:sz w:val="28"/>
        </w:rPr>
        <w:t>Осы бұйрық 01.01.2018 ж. бастап қолданысқа енгізіледі</w:t>
      </w:r>
    </w:p>
    <w:bookmarkStart w:name="z1" w:id="0"/>
    <w:p>
      <w:pPr>
        <w:spacing w:after="0"/>
        <w:ind w:left="0"/>
        <w:jc w:val="both"/>
      </w:pPr>
      <w:r>
        <w:rPr>
          <w:rFonts w:ascii="Times New Roman"/>
          <w:b w:val="false"/>
          <w:i w:val="false"/>
          <w:color w:val="000000"/>
          <w:sz w:val="28"/>
        </w:rPr>
        <w:t xml:space="preserve">
      2009 жылғы 18 қыркүйектегі "Халық денсаулығы және денсаулық сақтау жүйесі туралы" Қазақстан Республикасы Кодексінің 7-бабы 1-тармағының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xml:space="preserve">
      1. "Тегін медициналық көмектің кепілдік берілген көлемі шеңберінде іс-шаралар кешенін көрсетуге қатысатын денсаулық сақтау ұйымдарының қызметкерлерін көтермелеу қағидаларын бекіту туралы" Қазақстан Республикасы Денсаулық сақтау және әлеуметтік даму министрінің 2015 жылғы 29 мамырдағы № 429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11526 болып тіркелген, "Әділет" ақпараттық-құқықтық жүйесінде 2015 жылғы 22 шілдеде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тақырыбы мынадай редакцияда жазылсын:</w:t>
      </w:r>
    </w:p>
    <w:bookmarkEnd w:id="2"/>
    <w:p>
      <w:pPr>
        <w:spacing w:after="0"/>
        <w:ind w:left="0"/>
        <w:jc w:val="both"/>
      </w:pPr>
      <w:r>
        <w:rPr>
          <w:rFonts w:ascii="Times New Roman"/>
          <w:b w:val="false"/>
          <w:i w:val="false"/>
          <w:color w:val="000000"/>
          <w:sz w:val="28"/>
        </w:rPr>
        <w:t xml:space="preserve">
      "Тегін медициналық көмектің кепілдік берілген көлемі шеңберінде және міндетті әлеуметтік медициналық сақтандыру жүйесінде медициналық қызметтер көрсететін денсаулық сақтау субъектілерінің жұмыскерлерін көтермелеу қағидаларын бекіту туралы";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Тегін медициналық көмектің кепілдік берілген көлемі шеңберінде және міндетті әлеуметтік медициналық сақтандыру жүйесінде медициналық қызметтер көрсететін денсаулық сақтау субъектілерінің жұмыскерлерін көтермелеу қағидалары бекітілсін.";</w:t>
      </w:r>
    </w:p>
    <w:bookmarkStart w:name="z5" w:id="3"/>
    <w:p>
      <w:pPr>
        <w:spacing w:after="0"/>
        <w:ind w:left="0"/>
        <w:jc w:val="both"/>
      </w:pPr>
      <w:r>
        <w:rPr>
          <w:rFonts w:ascii="Times New Roman"/>
          <w:b w:val="false"/>
          <w:i w:val="false"/>
          <w:color w:val="000000"/>
          <w:sz w:val="28"/>
        </w:rPr>
        <w:t xml:space="preserve">
      көрсетілген бұйрықпен бекітілген Тегін медициналық көмектің кепілдік берілген көлемі шеңберінде іс-шаралар кешенін көрсетуге қатысатын денсаулық сақтау ұйымдарының қызметкерлерін көтермелеу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"Тегін медициналық көмектің кепілдік берілген көлемі шеңберінде және міндетті әлеуметтік медициналық сақтандыру жүйесінде медициналық қызметтер көрсететін денсаулық сақтау субъектілерінің жұмыскерлерін көтермелеу қағидалары";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Тегін медициналық көмектің кепілдік берілген көлемі шеңберінде және міндетті әлеуметтік медициналық сақтандыру жүйесінде медициналық қызметтер көрсететін денсаулық сақтау субъектілерінің жұмыскерлерін көтермелеу қағидалары (бұдан әрі – Қағидалар) тегін медициналық көмектің кепілдік берілген көлемі шеңберінде және міндетті әлеуметтік медициналық сақтандыру жүйесінде медициналық қызметтер көрсететін денсаулық сақтау субъектісінің (бұдан әрі – денсаулық сақтау субъектісі) жұмыскерлерін көтермелеу тәртібін айқындайды.";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үшінші абзацы мынадай редакцияда жазылсын:</w:t>
      </w:r>
    </w:p>
    <w:p>
      <w:pPr>
        <w:spacing w:after="0"/>
        <w:ind w:left="0"/>
        <w:jc w:val="both"/>
      </w:pPr>
      <w:r>
        <w:rPr>
          <w:rFonts w:ascii="Times New Roman"/>
          <w:b w:val="false"/>
          <w:i w:val="false"/>
          <w:color w:val="000000"/>
          <w:sz w:val="28"/>
        </w:rPr>
        <w:t xml:space="preserve">
      "тегін медициналық көмектің кепілдік берілген көлемі шеңберінде және міндетті әлеуметтік медициналық сақтандыру жүйесінде медициналық-санитариялық алғашқы көмек көрсететін денсаулық сақтау субъектілерінде (бұдан әрі – МСАК субъектісі) кешенді жан басына шаққандағы нормативтің ынталандырушы компонентінің (бұдан әрі – КЖНЫК) қаражаты есебінен жүзеге асырылады";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"31. КЖНЫК МСАК көрсететін амбулаториялық-емханалық ұйымдардың мынадай қызметкерлеріне (бұдан әрі – МСАК қызметкерлері) төленеді:</w:t>
      </w:r>
    </w:p>
    <w:bookmarkStart w:name="z10" w:id="4"/>
    <w:p>
      <w:pPr>
        <w:spacing w:after="0"/>
        <w:ind w:left="0"/>
        <w:jc w:val="both"/>
      </w:pPr>
      <w:r>
        <w:rPr>
          <w:rFonts w:ascii="Times New Roman"/>
          <w:b w:val="false"/>
          <w:i w:val="false"/>
          <w:color w:val="000000"/>
          <w:sz w:val="28"/>
        </w:rPr>
        <w:t>
      1) аумақтық учаске жағдайында қызметтер көрсететін қызметкерлер:</w:t>
      </w:r>
    </w:p>
    <w:bookmarkEnd w:id="4"/>
    <w:p>
      <w:pPr>
        <w:spacing w:after="0"/>
        <w:ind w:left="0"/>
        <w:jc w:val="both"/>
      </w:pPr>
      <w:r>
        <w:rPr>
          <w:rFonts w:ascii="Times New Roman"/>
          <w:b w:val="false"/>
          <w:i w:val="false"/>
          <w:color w:val="000000"/>
          <w:sz w:val="28"/>
        </w:rPr>
        <w:t>
      жалпы практика дәрігерлері, учаскелік терапевтер мен педиатрлар, акушер-гинекологтар;</w:t>
      </w:r>
    </w:p>
    <w:p>
      <w:pPr>
        <w:spacing w:after="0"/>
        <w:ind w:left="0"/>
        <w:jc w:val="both"/>
      </w:pPr>
      <w:r>
        <w:rPr>
          <w:rFonts w:ascii="Times New Roman"/>
          <w:b w:val="false"/>
          <w:i w:val="false"/>
          <w:color w:val="000000"/>
          <w:sz w:val="28"/>
        </w:rPr>
        <w:t>
      жалпы практика және учаскелік қызметтің мейіргерлері, фельдшерлер, аумақтық учаске жағдайында медициналық қызметтер көрсететін акушерлер;</w:t>
      </w:r>
    </w:p>
    <w:p>
      <w:pPr>
        <w:spacing w:after="0"/>
        <w:ind w:left="0"/>
        <w:jc w:val="both"/>
      </w:pPr>
      <w:r>
        <w:rPr>
          <w:rFonts w:ascii="Times New Roman"/>
          <w:b w:val="false"/>
          <w:i w:val="false"/>
          <w:color w:val="000000"/>
          <w:sz w:val="28"/>
        </w:rPr>
        <w:t>
      әлеуметтік қызметкерлер мен психологтар;</w:t>
      </w:r>
    </w:p>
    <w:bookmarkStart w:name="z11" w:id="5"/>
    <w:p>
      <w:pPr>
        <w:spacing w:after="0"/>
        <w:ind w:left="0"/>
        <w:jc w:val="both"/>
      </w:pPr>
      <w:r>
        <w:rPr>
          <w:rFonts w:ascii="Times New Roman"/>
          <w:b w:val="false"/>
          <w:i w:val="false"/>
          <w:color w:val="000000"/>
          <w:sz w:val="28"/>
        </w:rPr>
        <w:t xml:space="preserve">
      2) МСАК көрсететін амбулаториялық-емханалық ұйымдардың медицина қызметкерлері: </w:t>
      </w:r>
    </w:p>
    <w:bookmarkEnd w:id="5"/>
    <w:p>
      <w:pPr>
        <w:spacing w:after="0"/>
        <w:ind w:left="0"/>
        <w:jc w:val="both"/>
      </w:pPr>
      <w:r>
        <w:rPr>
          <w:rFonts w:ascii="Times New Roman"/>
          <w:b w:val="false"/>
          <w:i w:val="false"/>
          <w:color w:val="000000"/>
          <w:sz w:val="28"/>
        </w:rPr>
        <w:t>
      дербес Отбасы денсаулығы орталығының немесе дәрігерлік амбулаторияның басшысы, жалпы дәрігерлік практика бөлімшелерінің меңгерушілері мен аға мейіргерлері, учаскелік қызмет бөлімшелерінің меңгерушілері мен аға мейіргерлері, акушерлік-гинекологиялық бөлімшелердің (кабинеттердің) меңгерушілері мен аға мейіргерлері;</w:t>
      </w:r>
    </w:p>
    <w:p>
      <w:pPr>
        <w:spacing w:after="0"/>
        <w:ind w:left="0"/>
        <w:jc w:val="both"/>
      </w:pPr>
      <w:r>
        <w:rPr>
          <w:rFonts w:ascii="Times New Roman"/>
          <w:b w:val="false"/>
          <w:i w:val="false"/>
          <w:color w:val="000000"/>
          <w:sz w:val="28"/>
        </w:rPr>
        <w:t>
      Отбасы денсаулығы орталығының профилактика және әлеуметтік-психологиялық көмек бөлімшесінің қызметкерлері (дәрігерлер мен орта медицина персоналы).";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35-тармақтың</w:t>
      </w:r>
      <w:r>
        <w:rPr>
          <w:rFonts w:ascii="Times New Roman"/>
          <w:b w:val="false"/>
          <w:i w:val="false"/>
          <w:color w:val="000000"/>
          <w:sz w:val="28"/>
        </w:rPr>
        <w:t xml:space="preserve"> екінші абзацы мынадай редакцияда жазылсын:</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түпкілікті нәтиже индикаторларының мәндеріне әсер ететін, тегін медициналық көмектің кепілдік берілген көлемі шеңберінде және міндетті әлеуметтік медициналық сақтандыру жүйесінде медициналық-санитариялық алғашқы көмек көрсететін денсаулық сақтау субъектісі қызметінің процесс индикаторларының ұсыным жасалған тізбесі ескерілген процесс индикаторларын комиссиямен және пациентті қолдау мен ішкі бақылау (аудит) қызметімен келісу бойынша МСАК субъектісінің басшысы бекітеді.";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"37. Пациентті қолдау мен ішкі бақылау (аудит) қызметі МСАК субъектісі бойынша және аумақтық учаскелер бөлінісінде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түпкілікті нәтиже индикаторларының мәніне әсер ететін процесс индикаторларына қол жеткізу бойынша тегін медициналық көмектің кепілдік берілген көлемі шеңберінде және міндетті әлеуметтік медициналық сақтандыру жүйесінде медициналық-санитариялық алғашқы көмек көрсететін денсаулық сақтау субъектісінің есепті кезеңдегі қызметінің нәтижелерін орналастырады және есепті кезеңнен кейінгі айдың 15-күніне дейінгі мерзімде ЖБНҚК-та растайды.";</w:t>
      </w:r>
    </w:p>
    <w:bookmarkStart w:name="z14" w:id="6"/>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6"/>
    <w:bookmarkStart w:name="z15" w:id="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2-қосымшада</w:t>
      </w:r>
      <w:r>
        <w:rPr>
          <w:rFonts w:ascii="Times New Roman"/>
          <w:b w:val="false"/>
          <w:i w:val="false"/>
          <w:color w:val="000000"/>
          <w:sz w:val="28"/>
        </w:rPr>
        <w:t xml:space="preserve"> оң жақтағы жоғарғы бұрыш мынадай редакцияда жазылсын:</w:t>
      </w:r>
    </w:p>
    <w:bookmarkEnd w:id="7"/>
    <w:bookmarkStart w:name="z16" w:id="8"/>
    <w:p>
      <w:pPr>
        <w:spacing w:after="0"/>
        <w:ind w:left="0"/>
        <w:jc w:val="both"/>
      </w:pPr>
      <w:r>
        <w:rPr>
          <w:rFonts w:ascii="Times New Roman"/>
          <w:b w:val="false"/>
          <w:i w:val="false"/>
          <w:color w:val="000000"/>
          <w:sz w:val="28"/>
        </w:rPr>
        <w:t>
      "Тегін медициналық көмектің кепілдік берілген көлемі шеңберінде және міндетті әлеуметтік медициналық сақтандыру жүйесінде медициналық қызметтер көрсететін денсаулық сақтау субъектілерінің жұмыскерлерін көтермелеу қағидаларына 2-қосымша";</w:t>
      </w:r>
    </w:p>
    <w:bookmarkEnd w:id="8"/>
    <w:bookmarkStart w:name="z17" w:id="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3-қосымшада</w:t>
      </w:r>
      <w:r>
        <w:rPr>
          <w:rFonts w:ascii="Times New Roman"/>
          <w:b w:val="false"/>
          <w:i w:val="false"/>
          <w:color w:val="000000"/>
          <w:sz w:val="28"/>
        </w:rPr>
        <w:t xml:space="preserve"> оң жақтағы жоғарғы бұрыш мынадай редакцияда жазылсын:</w:t>
      </w:r>
    </w:p>
    <w:bookmarkEnd w:id="9"/>
    <w:bookmarkStart w:name="z18" w:id="10"/>
    <w:p>
      <w:pPr>
        <w:spacing w:after="0"/>
        <w:ind w:left="0"/>
        <w:jc w:val="both"/>
      </w:pPr>
      <w:r>
        <w:rPr>
          <w:rFonts w:ascii="Times New Roman"/>
          <w:b w:val="false"/>
          <w:i w:val="false"/>
          <w:color w:val="000000"/>
          <w:sz w:val="28"/>
        </w:rPr>
        <w:t>
      "Тегін медициналық көмектің кепілдік берілген көлемі шеңберінде және міндетті әлеуметтік медициналық сақтандыру жүйесінде медициналық қызметтер көрсететін денсаулық сақтау субъектілерінің жұмыскерлерін көтермелеу қағидаларына 3-қосымша";</w:t>
      </w:r>
    </w:p>
    <w:bookmarkEnd w:id="10"/>
    <w:bookmarkStart w:name="z19" w:id="11"/>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4-қосымшада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 </w:t>
      </w:r>
    </w:p>
    <w:bookmarkEnd w:id="11"/>
    <w:bookmarkStart w:name="z20" w:id="1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5-қосымшада</w:t>
      </w:r>
      <w:r>
        <w:rPr>
          <w:rFonts w:ascii="Times New Roman"/>
          <w:b w:val="false"/>
          <w:i w:val="false"/>
          <w:color w:val="000000"/>
          <w:sz w:val="28"/>
        </w:rPr>
        <w:t>:</w:t>
      </w:r>
    </w:p>
    <w:bookmarkEnd w:id="12"/>
    <w:p>
      <w:pPr>
        <w:spacing w:after="0"/>
        <w:ind w:left="0"/>
        <w:jc w:val="both"/>
      </w:pPr>
      <w:r>
        <w:rPr>
          <w:rFonts w:ascii="Times New Roman"/>
          <w:b w:val="false"/>
          <w:i w:val="false"/>
          <w:color w:val="000000"/>
          <w:sz w:val="28"/>
        </w:rPr>
        <w:t>
      оң жақтағы жоғарғы бұрыш мынадай редакцияда жазылсын:</w:t>
      </w:r>
    </w:p>
    <w:p>
      <w:pPr>
        <w:spacing w:after="0"/>
        <w:ind w:left="0"/>
        <w:jc w:val="both"/>
      </w:pPr>
      <w:r>
        <w:rPr>
          <w:rFonts w:ascii="Times New Roman"/>
          <w:b w:val="false"/>
          <w:i w:val="false"/>
          <w:color w:val="000000"/>
          <w:sz w:val="28"/>
        </w:rPr>
        <w:t>
      "Тегін медициналық көмектің кепілдік берілген көлемі шеңберінде және міндетті әлеуметтік медициналық сақтандыру жүйесінде медициналық қызметтер көрсететін денсаулық сақтау субъектілерінің жұмыскерлерін көтермелеу қағидаларына 5-қосымша";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"Түпкілікті нәтиже индикаторының мәндеріне әсер ететін процесс индикаторларына қол жеткізу бойынша тегін медициналық көмектің кепілдік берілген көлемі шеңберінде және міндетті әлеуметтік медициналық сақтандыру жүйесінде медициналық-санитариялық алғашқы көмек көрсететін денсаулық сақтау субъектісі қызметінің нәтижелері";</w:t>
      </w:r>
    </w:p>
    <w:bookmarkStart w:name="z22" w:id="13"/>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6-қосымшада</w:t>
      </w:r>
      <w:r>
        <w:rPr>
          <w:rFonts w:ascii="Times New Roman"/>
          <w:b w:val="false"/>
          <w:i w:val="false"/>
          <w:color w:val="000000"/>
          <w:sz w:val="28"/>
        </w:rPr>
        <w:t xml:space="preserve"> оң жақтағы жоғарғы бұрыш мынадай редакцияда жазылсын:</w:t>
      </w:r>
    </w:p>
    <w:bookmarkEnd w:id="13"/>
    <w:bookmarkStart w:name="z23" w:id="14"/>
    <w:p>
      <w:pPr>
        <w:spacing w:after="0"/>
        <w:ind w:left="0"/>
        <w:jc w:val="both"/>
      </w:pPr>
      <w:r>
        <w:rPr>
          <w:rFonts w:ascii="Times New Roman"/>
          <w:b w:val="false"/>
          <w:i w:val="false"/>
          <w:color w:val="000000"/>
          <w:sz w:val="28"/>
        </w:rPr>
        <w:t>
      "Тегін медициналық көмектің кепілдік берілген көлемі шеңберінде және міндетті әлеуметтік медициналық сақтандыру жүйесінде медициналық қызметтер көрсететін денсаулық сақтау субъектілерінің жұмыскерлерін көтермелеу қағидаларына 6-қосымша";</w:t>
      </w:r>
    </w:p>
    <w:bookmarkEnd w:id="14"/>
    <w:bookmarkStart w:name="z24" w:id="1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7-қосымшада</w:t>
      </w:r>
      <w:r>
        <w:rPr>
          <w:rFonts w:ascii="Times New Roman"/>
          <w:b w:val="false"/>
          <w:i w:val="false"/>
          <w:color w:val="000000"/>
          <w:sz w:val="28"/>
        </w:rPr>
        <w:t xml:space="preserve"> оң жақтағы жоғарғы бұрыш мынадай редакцияда жазылсын:</w:t>
      </w:r>
    </w:p>
    <w:bookmarkEnd w:id="15"/>
    <w:p>
      <w:pPr>
        <w:spacing w:after="0"/>
        <w:ind w:left="0"/>
        <w:jc w:val="both"/>
      </w:pPr>
      <w:r>
        <w:rPr>
          <w:rFonts w:ascii="Times New Roman"/>
          <w:b w:val="false"/>
          <w:i w:val="false"/>
          <w:color w:val="000000"/>
          <w:sz w:val="28"/>
        </w:rPr>
        <w:t>
      "Тегін медициналық көмектің кепілдік берілген көлемі шеңберінде және міндетті әлеуметтік медициналық сақтандыру жүйесінде медициналық қызметтер көрсететін денсаулық сақтау субъектілерінің жұмыскерлерін көтермелеу қағидаларына 7-қосымша";</w:t>
      </w:r>
    </w:p>
    <w:bookmarkStart w:name="z25" w:id="16"/>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8-қосымшада</w:t>
      </w:r>
      <w:r>
        <w:rPr>
          <w:rFonts w:ascii="Times New Roman"/>
          <w:b w:val="false"/>
          <w:i w:val="false"/>
          <w:color w:val="000000"/>
          <w:sz w:val="28"/>
        </w:rPr>
        <w:t xml:space="preserve"> оң жақтағы жоғарғы бұрыш мынадай редакцияда жазылсын:</w:t>
      </w:r>
    </w:p>
    <w:bookmarkEnd w:id="16"/>
    <w:p>
      <w:pPr>
        <w:spacing w:after="0"/>
        <w:ind w:left="0"/>
        <w:jc w:val="both"/>
      </w:pPr>
      <w:r>
        <w:rPr>
          <w:rFonts w:ascii="Times New Roman"/>
          <w:b w:val="false"/>
          <w:i w:val="false"/>
          <w:color w:val="000000"/>
          <w:sz w:val="28"/>
        </w:rPr>
        <w:t>
      "Тегін медициналық көмектің кепілдік берілген көлемі шеңберінде және міндетті әлеуметтік медициналық сақтандыру жүйесінде медициналық қызметтер көрсететін денсаулық сақтау субъектілерінің жұмыскерлерін көтермелеу қағидаларына 8-қосымша";</w:t>
      </w:r>
    </w:p>
    <w:bookmarkStart w:name="z26" w:id="1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9-қосымшада</w:t>
      </w:r>
      <w:r>
        <w:rPr>
          <w:rFonts w:ascii="Times New Roman"/>
          <w:b w:val="false"/>
          <w:i w:val="false"/>
          <w:color w:val="000000"/>
          <w:sz w:val="28"/>
        </w:rPr>
        <w:t xml:space="preserve"> оң жақтағы жоғарғы бұрыш мынадай редакцияда жазылсын:</w:t>
      </w:r>
    </w:p>
    <w:bookmarkEnd w:id="17"/>
    <w:p>
      <w:pPr>
        <w:spacing w:after="0"/>
        <w:ind w:left="0"/>
        <w:jc w:val="both"/>
      </w:pPr>
      <w:r>
        <w:rPr>
          <w:rFonts w:ascii="Times New Roman"/>
          <w:b w:val="false"/>
          <w:i w:val="false"/>
          <w:color w:val="000000"/>
          <w:sz w:val="28"/>
        </w:rPr>
        <w:t>
      "Тегін медициналық көмектің кепілдік берілген көлемі шеңберінде және міндетті әлеуметтік медициналық сақтандыру жүйесінде медициналық қызметтер көрсететін денсаулық сақтау субъектілерінің жұмыскерлерін көтермелеу қағидаларына 9-қосымша".</w:t>
      </w:r>
    </w:p>
    <w:bookmarkStart w:name="z27" w:id="18"/>
    <w:p>
      <w:pPr>
        <w:spacing w:after="0"/>
        <w:ind w:left="0"/>
        <w:jc w:val="both"/>
      </w:pPr>
      <w:r>
        <w:rPr>
          <w:rFonts w:ascii="Times New Roman"/>
          <w:b w:val="false"/>
          <w:i w:val="false"/>
          <w:color w:val="000000"/>
          <w:sz w:val="28"/>
        </w:rPr>
        <w:t>
      2. Қазақстан Республикасы Денсаулық сақтау министрлігінің Жобаларды басқару департаменті заңнамада белгіленген тәртіппен:</w:t>
      </w:r>
    </w:p>
    <w:bookmarkEnd w:id="1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мемлекеттік тіркелген күнінен бастап күнтізбелік он күн ішінде оны қазақ және орыс тілдеріндегі қағаздағы және электрондық түрінде ресми жариялау және Қазақстан Республикасының Нормативтік құқықтық актілердің эталондық бақылау банкіне қосу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xml:space="preserve">
      3) осы бұйрықты Қазақстан Республикасы Денсаулық сақтау министрлігінің интернет-ресурсында орналастыруды; </w:t>
      </w:r>
    </w:p>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күнтізбелік он күн ішінде Қазақстан Республикасы Денсаулық сақтау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Start w:name="z28" w:id="19"/>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вице-министрі Л.М. Ақтаеваға жүктелсін.</w:t>
      </w:r>
    </w:p>
    <w:bookmarkEnd w:id="19"/>
    <w:bookmarkStart w:name="z29" w:id="20"/>
    <w:p>
      <w:pPr>
        <w:spacing w:after="0"/>
        <w:ind w:left="0"/>
        <w:jc w:val="both"/>
      </w:pPr>
      <w:r>
        <w:rPr>
          <w:rFonts w:ascii="Times New Roman"/>
          <w:b w:val="false"/>
          <w:i w:val="false"/>
          <w:color w:val="000000"/>
          <w:sz w:val="28"/>
        </w:rPr>
        <w:t xml:space="preserve">
      4. Осы бұйрық 2018 жылғы 1 қаңтардан бастап қолданысқа енгізіледі және ресми жариялануға тиіс. </w:t>
      </w:r>
    </w:p>
    <w:bookmarkEnd w:id="2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Денсаулық сақтау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25 тамыздағы</w:t>
            </w:r>
            <w:r>
              <w:br/>
            </w:r>
            <w:r>
              <w:rPr>
                <w:rFonts w:ascii="Times New Roman"/>
                <w:b w:val="false"/>
                <w:i w:val="false"/>
                <w:color w:val="000000"/>
                <w:sz w:val="20"/>
              </w:rPr>
              <w:t>№ 643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және міндетті</w:t>
            </w:r>
            <w:r>
              <w:br/>
            </w:r>
            <w:r>
              <w:rPr>
                <w:rFonts w:ascii="Times New Roman"/>
                <w:b w:val="false"/>
                <w:i w:val="false"/>
                <w:color w:val="000000"/>
                <w:sz w:val="20"/>
              </w:rPr>
              <w:t>әлеуметтік медициналық</w:t>
            </w:r>
            <w:r>
              <w:br/>
            </w:r>
            <w:r>
              <w:rPr>
                <w:rFonts w:ascii="Times New Roman"/>
                <w:b w:val="false"/>
                <w:i w:val="false"/>
                <w:color w:val="000000"/>
                <w:sz w:val="20"/>
              </w:rPr>
              <w:t>сақтандыру жүйесінде</w:t>
            </w:r>
            <w:r>
              <w:br/>
            </w:r>
            <w:r>
              <w:rPr>
                <w:rFonts w:ascii="Times New Roman"/>
                <w:b w:val="false"/>
                <w:i w:val="false"/>
                <w:color w:val="000000"/>
                <w:sz w:val="20"/>
              </w:rPr>
              <w:t>медициналық қызметтер</w:t>
            </w:r>
            <w:r>
              <w:br/>
            </w:r>
            <w:r>
              <w:rPr>
                <w:rFonts w:ascii="Times New Roman"/>
                <w:b w:val="false"/>
                <w:i w:val="false"/>
                <w:color w:val="000000"/>
                <w:sz w:val="20"/>
              </w:rPr>
              <w:t>көрсететін денсаулық сақтау</w:t>
            </w:r>
            <w:r>
              <w:br/>
            </w:r>
            <w:r>
              <w:rPr>
                <w:rFonts w:ascii="Times New Roman"/>
                <w:b w:val="false"/>
                <w:i w:val="false"/>
                <w:color w:val="000000"/>
                <w:sz w:val="20"/>
              </w:rPr>
              <w:t>субъектілерінің жұмыскерлерін</w:t>
            </w:r>
            <w:r>
              <w:br/>
            </w:r>
            <w:r>
              <w:rPr>
                <w:rFonts w:ascii="Times New Roman"/>
                <w:b w:val="false"/>
                <w:i w:val="false"/>
                <w:color w:val="000000"/>
                <w:sz w:val="20"/>
              </w:rPr>
              <w:t>көтермелеу қағидаларына</w:t>
            </w:r>
            <w:r>
              <w:br/>
            </w:r>
            <w:r>
              <w:rPr>
                <w:rFonts w:ascii="Times New Roman"/>
                <w:b w:val="false"/>
                <w:i w:val="false"/>
                <w:color w:val="000000"/>
                <w:sz w:val="20"/>
              </w:rPr>
              <w:t>1-қосымша</w:t>
            </w:r>
          </w:p>
        </w:tc>
      </w:tr>
    </w:tbl>
    <w:bookmarkStart w:name="z31" w:id="21"/>
    <w:p>
      <w:pPr>
        <w:spacing w:after="0"/>
        <w:ind w:left="0"/>
        <w:jc w:val="left"/>
      </w:pPr>
      <w:r>
        <w:rPr>
          <w:rFonts w:ascii="Times New Roman"/>
          <w:b/>
          <w:i w:val="false"/>
          <w:color w:val="000000"/>
        </w:rPr>
        <w:t xml:space="preserve"> Денсаулық сақтау субъектісінің медицина қызметкерлерінің қызметін бағалау өлшемшарттары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
        <w:gridCol w:w="2212"/>
        <w:gridCol w:w="8604"/>
        <w:gridCol w:w="913"/>
      </w:tblGrid>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Пациенттердің құқықтарының бұзылуына байланысты негізделген жазбаша және ауызша шағымдардың болуы</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басшысының келушілерді қабылдау журналы, азаматтардың жазбаша өтініштерін есепке алу журналы, Қазақстан Республикасы Денсаулық сақтау министрінің блогына өтініштер, ҚДСК АД-ның тексеру парақтары мен актілері</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Төмендеуі</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мен диагностикалау нәтижесінде туындаған алдын алуға болатын өліммен аяқталған жағдайлардың, асқынулардың, оның ішінде пациенттің мүгедектігіне әкелген жағдайлардың болуы</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науқастың статистикалық карталары, пациентті қолдау мен ішкі бақылау (аудит) қызметінің басшысы бекіткен бөлімше меңгерушісінің немесе комиссияның қорытындысы, сараптамалық тексеріс актілері, ӨЖЗК* отырыстарының хаттамалары және ҚДСҚК АД-ның тексеру парақтары мен актілері</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Төмендеуі</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бақылау нәтижесі бойынша бұзушылықтардың болуы</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ҚДСК АД-ның тексеру парақтары мен актілері</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Төмендеуі</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Пациенттердің қайта жоспарланбаған келіп түсу жағдайларының болуы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осы және басқа да стационарларына дәл бір ауру себебі бойынша жазылып шыққан күннен бастап бір айдың ішінде қайта емдеуге жатқызу жағдайлары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Төмендеуі</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және патологиялық-анатомиялық диагноздардың қайшы келу жағдайларының болуы</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Патологиялық-анатомиялық зерттеудің хаттамасы мен патологиялық-анатомиялық конференция отырысының хаттамасы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Төмендеуі</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технологиялық медициналық көрсетілетін қызметтер (бұдан әрі – ЖТМҚ) енгізу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науқастардың электрондық тіркелімі</w:t>
            </w:r>
            <w:r>
              <w:br/>
            </w:r>
            <w:r>
              <w:rPr>
                <w:rFonts w:ascii="Times New Roman"/>
                <w:b w:val="false"/>
                <w:i w:val="false"/>
                <w:color w:val="000000"/>
                <w:sz w:val="20"/>
              </w:rPr>
              <w:t>
Алдыңғы жылдың ұқсас кезеңімен салыстырғанда есепті кезеңде орындалған ЖТМҚ-ның саны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Ұлғаюы</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 шығаратын науқастарды емдеу процесінде қақырық жағындысының конверсиясына қол жеткізу**</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науқастың медициналық картасы, Туберкулезбен ауыратын науқастардың ұлттық тіркелімі</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Ұлғаюы</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науқастардың туберкулезге қарсы препараттарды қабылдауды өткізіп алмауы**</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науқастың медициналық картасы, Туберкулезбен ауыратын науқастардың ұлттық тіркелімі</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Ұлғаюы</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 аборт жасау жағдайлары</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Стационарлық науқастардың электрондық тіркелімі: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0"/>
              </w:rPr>
              <w:t>бұйрығымен</w:t>
            </w:r>
            <w:r>
              <w:rPr>
                <w:rFonts w:ascii="Times New Roman"/>
                <w:b w:val="false"/>
                <w:i w:val="false"/>
                <w:color w:val="000000"/>
                <w:sz w:val="20"/>
              </w:rPr>
              <w:t xml:space="preserve"> бекітілген № 066/е нысанды статистикалық карта (бұдан әрі – СНЭТ: № 066/е нысаны);</w:t>
            </w:r>
            <w:r>
              <w:br/>
            </w:r>
            <w:r>
              <w:rPr>
                <w:rFonts w:ascii="Times New Roman"/>
                <w:b w:val="false"/>
                <w:i w:val="false"/>
                <w:color w:val="000000"/>
                <w:sz w:val="20"/>
              </w:rPr>
              <w:t xml:space="preserve">
Автоматтандырылыған ақпараттық жүйе – Емхана: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бұйрығымен бекітілген 025-5/е нысан амбулаториялық пациенттің медициналық картасы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2.7-ден аз</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 ішінен қант диабетінің асқынуларымен емдеуге жатқызылған науқастарды емдеуге жатқызу деңгейі</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СНЭТ: № 066/е нысаны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Төмендеуі</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 ішінен созылмалы расталған темір тапшылығы</w:t>
            </w:r>
            <w:r>
              <w:br/>
            </w:r>
            <w:r>
              <w:rPr>
                <w:rFonts w:ascii="Times New Roman"/>
                <w:b w:val="false"/>
                <w:i w:val="false"/>
                <w:color w:val="000000"/>
                <w:sz w:val="20"/>
              </w:rPr>
              <w:t>
анемиясымен емдеуге жатқызылған науқастарды емдеуге жатқызу деңгейі</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СНЭТ: № 066/е нысаны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Төмендеуі</w:t>
            </w:r>
          </w:p>
        </w:tc>
      </w:tr>
    </w:tbl>
    <w:bookmarkStart w:name="z32" w:id="22"/>
    <w:p>
      <w:pPr>
        <w:spacing w:after="0"/>
        <w:ind w:left="0"/>
        <w:jc w:val="both"/>
      </w:pPr>
      <w:r>
        <w:rPr>
          <w:rFonts w:ascii="Times New Roman"/>
          <w:b w:val="false"/>
          <w:i w:val="false"/>
          <w:color w:val="000000"/>
          <w:sz w:val="28"/>
        </w:rPr>
        <w:t>
      Ескертпе:</w:t>
      </w:r>
    </w:p>
    <w:bookmarkEnd w:id="22"/>
    <w:p>
      <w:pPr>
        <w:spacing w:after="0"/>
        <w:ind w:left="0"/>
        <w:jc w:val="both"/>
      </w:pPr>
      <w:r>
        <w:rPr>
          <w:rFonts w:ascii="Times New Roman"/>
          <w:b w:val="false"/>
          <w:i w:val="false"/>
          <w:color w:val="000000"/>
          <w:sz w:val="28"/>
        </w:rPr>
        <w:t>
      *ӨЖЗК – өлім жағдайларын зерттеу жөніндегі комиссия;</w:t>
      </w:r>
    </w:p>
    <w:p>
      <w:pPr>
        <w:spacing w:after="0"/>
        <w:ind w:left="0"/>
        <w:jc w:val="both"/>
      </w:pPr>
      <w:r>
        <w:rPr>
          <w:rFonts w:ascii="Times New Roman"/>
          <w:b w:val="false"/>
          <w:i w:val="false"/>
          <w:color w:val="000000"/>
          <w:sz w:val="28"/>
        </w:rPr>
        <w:t>
      **туберкулезге қарсы ұйымдарға қолданылады.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25 тамыздағы</w:t>
            </w:r>
            <w:r>
              <w:br/>
            </w:r>
            <w:r>
              <w:rPr>
                <w:rFonts w:ascii="Times New Roman"/>
                <w:b w:val="false"/>
                <w:i w:val="false"/>
                <w:color w:val="000000"/>
                <w:sz w:val="20"/>
              </w:rPr>
              <w:t>№ 643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және міндетті</w:t>
            </w:r>
            <w:r>
              <w:br/>
            </w:r>
            <w:r>
              <w:rPr>
                <w:rFonts w:ascii="Times New Roman"/>
                <w:b w:val="false"/>
                <w:i w:val="false"/>
                <w:color w:val="000000"/>
                <w:sz w:val="20"/>
              </w:rPr>
              <w:t>әлеуметтік медициналық</w:t>
            </w:r>
            <w:r>
              <w:br/>
            </w:r>
            <w:r>
              <w:rPr>
                <w:rFonts w:ascii="Times New Roman"/>
                <w:b w:val="false"/>
                <w:i w:val="false"/>
                <w:color w:val="000000"/>
                <w:sz w:val="20"/>
              </w:rPr>
              <w:t>сақтандыру жүйесінде</w:t>
            </w:r>
            <w:r>
              <w:br/>
            </w:r>
            <w:r>
              <w:rPr>
                <w:rFonts w:ascii="Times New Roman"/>
                <w:b w:val="false"/>
                <w:i w:val="false"/>
                <w:color w:val="000000"/>
                <w:sz w:val="20"/>
              </w:rPr>
              <w:t>медициналық қызметтер</w:t>
            </w:r>
            <w:r>
              <w:br/>
            </w:r>
            <w:r>
              <w:rPr>
                <w:rFonts w:ascii="Times New Roman"/>
                <w:b w:val="false"/>
                <w:i w:val="false"/>
                <w:color w:val="000000"/>
                <w:sz w:val="20"/>
              </w:rPr>
              <w:t>көрсететін денсаулық сақтау</w:t>
            </w:r>
            <w:r>
              <w:br/>
            </w:r>
            <w:r>
              <w:rPr>
                <w:rFonts w:ascii="Times New Roman"/>
                <w:b w:val="false"/>
                <w:i w:val="false"/>
                <w:color w:val="000000"/>
                <w:sz w:val="20"/>
              </w:rPr>
              <w:t>субъектілерінің жұмыскерлерін</w:t>
            </w:r>
            <w:r>
              <w:br/>
            </w:r>
            <w:r>
              <w:rPr>
                <w:rFonts w:ascii="Times New Roman"/>
                <w:b w:val="false"/>
                <w:i w:val="false"/>
                <w:color w:val="000000"/>
                <w:sz w:val="20"/>
              </w:rPr>
              <w:t>көтермелеу қағидаларына</w:t>
            </w:r>
            <w:r>
              <w:br/>
            </w:r>
            <w:r>
              <w:rPr>
                <w:rFonts w:ascii="Times New Roman"/>
                <w:b w:val="false"/>
                <w:i w:val="false"/>
                <w:color w:val="000000"/>
                <w:sz w:val="20"/>
              </w:rPr>
              <w:t>4-қосымша</w:t>
            </w:r>
          </w:p>
        </w:tc>
      </w:tr>
    </w:tbl>
    <w:bookmarkStart w:name="z34" w:id="23"/>
    <w:p>
      <w:pPr>
        <w:spacing w:after="0"/>
        <w:ind w:left="0"/>
        <w:jc w:val="left"/>
      </w:pPr>
      <w:r>
        <w:rPr>
          <w:rFonts w:ascii="Times New Roman"/>
          <w:b/>
          <w:i w:val="false"/>
          <w:color w:val="000000"/>
        </w:rPr>
        <w:t xml:space="preserve"> Түпкілікті нәтиже индикаторларының мәндеріне әсер ететін, тегін медициналық көмектің кепілдік берілген көлемі шеңберінде және міндетті әлеуметтік медициналық сақтандыру жүйесінде медициналық-санитариялық алғашқы көмек көрсететін денсаулық сақтау субъектісі қызметінің процесс индикаторларының тізбесі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0"/>
        <w:gridCol w:w="5285"/>
        <w:gridCol w:w="2045"/>
      </w:tblGrid>
      <w:tr>
        <w:trPr>
          <w:trHeight w:val="30" w:hRule="atLeast"/>
        </w:trPr>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индикаторларының атауы</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тәртібі</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мәні</w:t>
            </w:r>
          </w:p>
        </w:tc>
      </w:tr>
      <w:tr>
        <w:trPr>
          <w:trHeight w:val="30" w:hRule="atLeast"/>
        </w:trPr>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Медициналық-санитариялық алғашқы көмек деңгейінде алдын алуға</w:t>
            </w:r>
            <w:r>
              <w:br/>
            </w:r>
            <w:r>
              <w:rPr>
                <w:rFonts w:ascii="Times New Roman"/>
                <w:b w:val="false"/>
                <w:i w:val="false"/>
                <w:color w:val="000000"/>
                <w:sz w:val="20"/>
              </w:rPr>
              <w:t>
болатын ана өлімі</w:t>
            </w:r>
          </w:p>
        </w:tc>
      </w:tr>
      <w:tr>
        <w:trPr>
          <w:trHeight w:val="30" w:hRule="atLeast"/>
        </w:trPr>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бойынша диспансерлік есепке тұру үшін ерте келу</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аптаға дейінгі есепке алынған жүкті әйелдердің саны/есепке алынған жүкті әйелдердің жалпы саны,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 қарап-тексерген 12 аптаға дейінгі жүкті әйелдердің үлес салмағы</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 қарап-тексерген 12 аптаға дейінгі жүкті әйелдердің саны/терапевт қарап-тексерген жүкті әйелдердің жалпы саны,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Эклампсиясы және преэклампсиясы бар жүкті әйелдерді және (немесе) босанатын әйелдерді емдеуге жатқызу жағдайлары</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Емдеуге жатқызылған эклампсиясы және преэклампсиясы бар жүкті әйелдердің және (немесе) босанатын әйелдердің саны/емдеуге жатқызылған жүкті әйелдердің және (немесе) босанатын әйелдердің жалпы саны,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Экстрагениталды аурулар (бұдан әрі – ЭГА) бойынша жүктілікке қарсы көрсетілімдер бар фертильді жастағы әйелдерді (бұдан әрі – ФЖӘ) контрацепциямен қамту</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Контрацепциямен қамтылған ЭГЗ бойынша жүктілікке қарсы көрсетілімдер бар ФЖӘ-нің саны/ ЭГЗ бойынша жүктілікке қарсы көрсетілімдер бар ФЖӘ-нің жалпы саны</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Экстрагениталдық аурулар бойынша жүктілікке қарсы көрсетілімдері бар фертильді жастағы әйелдердің арасында жүкті әйелдердің санын төмендету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бекітілген халық арасында экстрагениталдық аурулар бойынша жүктілікке қарсы көрсетілімдері бар ФЖӘ арасындағы жүкті әйелдердің саны / Есепті кезеңде бекітілген халық арасында экстрагениталдық аурулар бойынша жүктілікке қарсы көрсетілімдері бар ФЖӘ саны</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5%-ға төмендету</w:t>
            </w:r>
          </w:p>
        </w:tc>
      </w:tr>
      <w:tr>
        <w:trPr>
          <w:trHeight w:val="30" w:hRule="atLeast"/>
        </w:trPr>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Мерзімнен бұрын босану санын төмендету</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бекітілген халық арасындағы мерзімнен бұрын босану саны/Есепті кезеңде бекітілген халық арасындағы босану саны,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төмендету</w:t>
            </w:r>
          </w:p>
        </w:tc>
      </w:tr>
      <w:tr>
        <w:trPr>
          <w:trHeight w:val="30" w:hRule="atLeast"/>
        </w:trPr>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Жүкті әйелдерді пренаталды скринингпен қамту (жүктіліктің І триместріндегі ана қанының сарысуы маркерлерін айқындау, І, ІІ, ІІІ триместерлердегі ультрадыбыстық скрининг)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Босанған әйелдердің ішінен пренаталды скринингпен қамтылғандардың саны/ есепті кезеңдегі босанған әйелдердің жалпы саны,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90%</w:t>
            </w:r>
          </w:p>
        </w:tc>
      </w:tr>
      <w:tr>
        <w:trPr>
          <w:trHeight w:val="30" w:hRule="atLeast"/>
        </w:trPr>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 аборт жасау жағдайлары</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бекітілген халықтың арасында 18 жасқа дейінгі жасөспірімдердің аборт саны /алдыңғы есепті кезеңде бекітілген халықтың арасында 18 жасқа дейінгі қыздардың саны*1000</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2.7-ден аз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Медициналық-санитариялық алғашқы көмек деңгейінде алдын алуға болатын 7 күннен бастап 5 жасқа дейінгі балалардың өлімі</w:t>
            </w:r>
          </w:p>
        </w:tc>
      </w:tr>
      <w:tr>
        <w:trPr>
          <w:trHeight w:val="30" w:hRule="atLeast"/>
        </w:trPr>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емшек сүтімен ғана қоректенетін 6 айға дейінгі балалардың үлес салмағы</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көрсетілімдері болмаған жағдайда тек емшек сүтімен қоректенетін 6 айға дейінгі балалардың саны/6 айға дейінгі балалардың жалпы саны,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Асқынған ЖІИ* бар, емдеуге жатқызылған 5 жасқа дейінгі балалардың үлес салмағы</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Асқынған ЖІИ бар, стационарға емдеуге жатқызылған 5 жасқа дейінгі балалардың саны/ ЖІИ-мен тіркелген 5 жасқа дейінгі балалардың жалпы саны,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БШАЫЕ бағдарламасына оқытылған МСАК медицина қызметкерлерінің (дәрігерлер мен орта медицина персоналының) үлес салмағы**</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БШАЫЕ бағдарламасына оқытылған МСАК медицина қызметкерлерінің (дәрігерлер мен орта медицина персоналының) саны/ МСАК медицина қызметкерлерінің (дәрігерлер мен орта медицина персоналының) жалпы саны,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Нәресте өлімі</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жастан бастап 1 жасқа дейінгі қайтыс болған балалардың саны/тірі туғандардың саны*1000 (көрсеткіш)</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мемлекеттік бағдарламасының нысаналы индикаторларына сәйкес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Асқынған ЖРИ*** бар, емдеуге жатқызылған 5 жасқа дейінгі балалардың үлес салмағы</w:t>
            </w:r>
          </w:p>
        </w:tc>
      </w:tr>
      <w:tr>
        <w:trPr>
          <w:trHeight w:val="30" w:hRule="atLeast"/>
        </w:trPr>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Асқынған ЖРИ бар, емдеуге жатқызылған 5 жасқа дейінгі балалардың үлес салмағы</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Асқынған ЖРИ бар, стационарға емдеуге жатқызылған 5 жасқа дейінгі балалардың саны/ ЖРИ-мен тіркелген 5 жасқа дейінгі балалардың жалпы саны,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Перзентханадан жазылып шыққаннан кейін алғашқы 3 тәулікте нәрестелерді патронаждық барумен қамту</w:t>
            </w:r>
          </w:p>
        </w:tc>
      </w:tr>
      <w:tr>
        <w:trPr>
          <w:trHeight w:val="30" w:hRule="atLeast"/>
        </w:trPr>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Перзентханадан жазылып шыққаннан кейін алғашқы 3 тәулікте нәрестелерді патронаждық барумен қамту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Перзентханадан жазылып шыққаннан кейін алғашқы 3 тәулікте патронаждық барумен қамтылған нәрестелердің саны/есепті кезеңдегі перзентханадан жазылып шыққан нәрестелердің саны,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Уақтылы диагностикаланған өкпе туберкулезі</w:t>
            </w:r>
          </w:p>
        </w:tc>
      </w:tr>
      <w:tr>
        <w:trPr>
          <w:trHeight w:val="30" w:hRule="atLeast"/>
        </w:trPr>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Қалыптасқан "қауіп" тобынан флюорографиялық қарап-тексерілгендердің үлес салмағы</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Қалыптасқан "қауіп" тобынан флюорографиялық қарап-тексерілгендердің саны/қалыптасқан "қауіп" тобы,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Қалыптасқан "қауіп" тобынан Манту сынамасымен қарап-тексерілгендердің үлес салмағы</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Қалыптасқан "қауіп" тобынан Манту сынамасымен қарап-тексерілгендердің саны/ қалыптасқан "қауіп" тобы, %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бактерия шығаратын науқастардың үлес салмағы</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бактерия шығаратын адамдардың саны/қақырықтың микроскопиясына жіберілген өкпе туберкулезіне күдігі бар адамдардың жалпы саны,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жағдайларында ем алатын науқастарда туберкулезге қарсы препараттарды қабылдауды өткізіп алуы</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халықтың арасында МСАК жағдайларында бір де бір өткізіп алмай бақыланатын туберкулезге қарсы ем алатын туберкулезбен ауыратын науқастардың саны/ Бекітілген халықтың арасында МСАК жағдайларында туберкулезге қарсы ем алатын туберкулезбен ауыратын науқастардың жалпы саны</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Сүт безі мен жатыр мойны қатерлі ісіктерін қоспағанда, 0-1 кезеңдік көзге көрінетін жердегі алғаш анықталған қатерлі ісік жағдайлары. Алғаш анықталған 0-2 а сүт безі обыры (Т0-T2N0M0), 1-2 а жатыр мойны обыры (T1-T2N0M0) жағдайлары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Скринингтердің көрсеткіштері</w:t>
            </w:r>
          </w:p>
        </w:tc>
      </w:tr>
      <w:tr>
        <w:trPr>
          <w:trHeight w:val="30" w:hRule="atLeast"/>
        </w:trPr>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Скринингтік зерттеп-қараудан өткендерден анықталған ЖМО-мен ауыратын науқастардың**** үлес салмағы</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ЖМО-мен ауыратын науқастардың саны / ЖМО-ны анықтауға арналған зерттеп-қараудан өткен адамдардың жалпы саны,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0,02-0,03</w:t>
            </w:r>
          </w:p>
        </w:tc>
      </w:tr>
      <w:tr>
        <w:trPr>
          <w:trHeight w:val="30" w:hRule="atLeast"/>
        </w:trPr>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Скринингтік зерттеп-қараудан өткендерден анықталған СБО-мен ауыратын науқастардың***** үлес салмағы</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СБО-мен ауыратын науқастардың саны / СБО-ны анықтауға арналған зерттеп-қараудан өткен адамдардың жалпы саны,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және одан жоғары</w:t>
            </w:r>
          </w:p>
        </w:tc>
      </w:tr>
      <w:tr>
        <w:trPr>
          <w:trHeight w:val="30" w:hRule="atLeast"/>
        </w:trPr>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Скринингтік зерттеп -қараудан өткендерден анықталған тоқ және тік ішек обырымен ауыратын науқастардың үлес салмағы</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тоқ және тік ішек обырымен ауыратын науқастардың саны/тоқ және тік ішек обырын анықтауға скринингтік зерттеп-қараудан өткен адамдардың жалпы саны,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0,02-0,03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Ісік алды патологиясы бар науқастарды диспансерлік байқаумен қамту</w:t>
            </w:r>
          </w:p>
        </w:tc>
      </w:tr>
      <w:tr>
        <w:trPr>
          <w:trHeight w:val="30" w:hRule="atLeast"/>
        </w:trPr>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1б клиникалық тобы ісік алды патологиясы бар науқастарды диспансерлік байқаумен қамту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1б клиникалық тобы ісік алды патологиясымен диспансерлік есепке алынған адамдардың саны/ісік алды патологиясы бар науқастардың жалпы саны, %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Жүрек-тамыр жүйесі ауруларының асқынуы бар (миокард инфарктісі, инсульт) науқастарды емдеуге жатқызу деңгейі</w:t>
            </w:r>
          </w:p>
        </w:tc>
      </w:tr>
      <w:tr>
        <w:trPr>
          <w:trHeight w:val="30" w:hRule="atLeast"/>
        </w:trPr>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Скринингтік зерттеп-қараулармен халықтың нысаналы топтарын қамтуы</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ҚЖА қауіп факторларын****** және ҚЖА анықтауға скринингтік зерттеп-қараудан өткен адамдардың саны/ҚЖА және ҚЖА қауіп факторларын анықтау үшін скринингтік тексеріп-қаралуы тиіс адамдардың жалпы саны,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Скринингтік зерттеп-қараумен анықталған асқынған ҚЖА бар науқастардың үлес салмағы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Скринингтік зерттеп-қарауды өткізгеннен кейін анықталған ҚЖА бар адамдардың саны/ҚЖА-ны анықтауға скринингтік зерттеп-қарауды өткен адамдардың жалпы саны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10%</w:t>
            </w:r>
          </w:p>
        </w:tc>
      </w:tr>
      <w:tr>
        <w:trPr>
          <w:trHeight w:val="30" w:hRule="atLeast"/>
        </w:trPr>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 кезінде анықталған АГ-мен ******* және ЖИА-мен ауыратын науқастарды ********диспансерлік байқаумен қамту</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байқаумен қамтылған АГ- мен және ЖИА-мен ауыратын науқастардың жалпы саны/ скринигтік зерттеп-қарау кезінде анықталған АГ-мен және ЖИА-мен ауыратын науқастардың жалпы саны,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асқынған гипертониялық криз жағдайындағы емдеуге жатқызылған АГ-мен ауыратын науқастардың үлес салмағы</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Диспансерлік есепте тұрған, асқынған гипертониялық криз жағдайындағы емдеуге жатқызылған АГ-мен ауыратын науқастардың саны/АГ себебі бойынша диспансерлік есепте тұратын адамдардың жалпы саны, %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10%-дан көп емес</w:t>
            </w:r>
          </w:p>
        </w:tc>
      </w:tr>
      <w:tr>
        <w:trPr>
          <w:trHeight w:val="30" w:hRule="atLeast"/>
        </w:trPr>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ҚЖА (миокард инфарктісі, ми инсульты) асқынуларымен уақтылы емдеуге жатқызылған науқастардың үлес салмағы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ҚЖА (миокард инфарктісі, ми инсульты) асқынуларымен уақтылы емдеуге жатқызылған (аурудың бастапқы 6 сағатында) науқастардың саны/ҚЖА –ның (миокард инфарктісі, ми инсульты) асқынуы бойынша емдеуге жатқызылған науқастардың жалпы саны,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дәрі-дәрмекпен қамтамасыз етілуге жататындардың ішінен ҚЖА диагнозымен диспансердегі науқастардың үлес салмағы</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дәрі-дәрмекпен қамтамасыз етілуге жататындардың ішінен амбулаториялық деңгейде тегін дәрілік препараттармен қамтамасыз етілген ҚЖА диагнозымен науқастардың саны/ амбулаториялық деңгейде тегін дәрі-дәрмекпен қамтамасыз етілуге жататын ҚЖА диагнозымен науқастардың жалпы саны</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ТДҚ-ға жататын диспансердегі науқастардың кемінде 70%-ын қамтамасыз 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Негізделген шағымдар</w:t>
            </w:r>
          </w:p>
        </w:tc>
      </w:tr>
      <w:tr>
        <w:trPr>
          <w:trHeight w:val="30" w:hRule="atLeast"/>
        </w:trPr>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қолдау мен ішкі бақылау (аудит) қызметінің "осында және қазір" қағидаты бойынша оң шешімімен жеке және заңды тұлғалар өтініштерінің үлес салмағы</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шешімі бар жеке және заңды тұлғалар өтініштерінің саны/жеке және заңды тұлғалардың қаралған өтініштерінің жалпы саны,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both"/>
      </w:pPr>
      <w:r>
        <w:rPr>
          <w:rFonts w:ascii="Times New Roman"/>
          <w:b w:val="false"/>
          <w:i w:val="false"/>
          <w:color w:val="000000"/>
          <w:sz w:val="28"/>
        </w:rPr>
        <w:t>
      Қолданыстағы аббревиатуралар:</w:t>
      </w:r>
    </w:p>
    <w:p>
      <w:pPr>
        <w:spacing w:after="0"/>
        <w:ind w:left="0"/>
        <w:jc w:val="both"/>
      </w:pPr>
      <w:r>
        <w:rPr>
          <w:rFonts w:ascii="Times New Roman"/>
          <w:b w:val="false"/>
          <w:i w:val="false"/>
          <w:color w:val="000000"/>
          <w:sz w:val="28"/>
        </w:rPr>
        <w:t>
      * ЖІИ– жіті ішек инфекциясы;</w:t>
      </w:r>
    </w:p>
    <w:p>
      <w:pPr>
        <w:spacing w:after="0"/>
        <w:ind w:left="0"/>
        <w:jc w:val="both"/>
      </w:pPr>
      <w:r>
        <w:rPr>
          <w:rFonts w:ascii="Times New Roman"/>
          <w:b w:val="false"/>
          <w:i w:val="false"/>
          <w:color w:val="000000"/>
          <w:sz w:val="28"/>
        </w:rPr>
        <w:t>
      ** БШАЫЕ – балалық шақтағы ауруларды ықпалдастыра емдеу;</w:t>
      </w:r>
    </w:p>
    <w:p>
      <w:pPr>
        <w:spacing w:after="0"/>
        <w:ind w:left="0"/>
        <w:jc w:val="both"/>
      </w:pPr>
      <w:r>
        <w:rPr>
          <w:rFonts w:ascii="Times New Roman"/>
          <w:b w:val="false"/>
          <w:i w:val="false"/>
          <w:color w:val="000000"/>
          <w:sz w:val="28"/>
        </w:rPr>
        <w:t>
      *** ЖРИ – жіті респираторлық инфекция;</w:t>
      </w:r>
    </w:p>
    <w:p>
      <w:pPr>
        <w:spacing w:after="0"/>
        <w:ind w:left="0"/>
        <w:jc w:val="both"/>
      </w:pPr>
      <w:r>
        <w:rPr>
          <w:rFonts w:ascii="Times New Roman"/>
          <w:b w:val="false"/>
          <w:i w:val="false"/>
          <w:color w:val="000000"/>
          <w:sz w:val="28"/>
        </w:rPr>
        <w:t>
      **** ЖМО – жатыр мойны обыры;</w:t>
      </w:r>
    </w:p>
    <w:p>
      <w:pPr>
        <w:spacing w:after="0"/>
        <w:ind w:left="0"/>
        <w:jc w:val="both"/>
      </w:pPr>
      <w:r>
        <w:rPr>
          <w:rFonts w:ascii="Times New Roman"/>
          <w:b w:val="false"/>
          <w:i w:val="false"/>
          <w:color w:val="000000"/>
          <w:sz w:val="28"/>
        </w:rPr>
        <w:t>
      ***** СБО – сүт безі обыры;</w:t>
      </w:r>
    </w:p>
    <w:p>
      <w:pPr>
        <w:spacing w:after="0"/>
        <w:ind w:left="0"/>
        <w:jc w:val="both"/>
      </w:pPr>
      <w:r>
        <w:rPr>
          <w:rFonts w:ascii="Times New Roman"/>
          <w:b w:val="false"/>
          <w:i w:val="false"/>
          <w:color w:val="000000"/>
          <w:sz w:val="28"/>
        </w:rPr>
        <w:t>
      ****** ҚЖА – қанайналым жүйесінің аурулары;</w:t>
      </w:r>
    </w:p>
    <w:p>
      <w:pPr>
        <w:spacing w:after="0"/>
        <w:ind w:left="0"/>
        <w:jc w:val="both"/>
      </w:pPr>
      <w:r>
        <w:rPr>
          <w:rFonts w:ascii="Times New Roman"/>
          <w:b w:val="false"/>
          <w:i w:val="false"/>
          <w:color w:val="000000"/>
          <w:sz w:val="28"/>
        </w:rPr>
        <w:t>
      ******* АГ – артериялық гипертония;</w:t>
      </w:r>
    </w:p>
    <w:p>
      <w:pPr>
        <w:spacing w:after="0"/>
        <w:ind w:left="0"/>
        <w:jc w:val="both"/>
      </w:pPr>
      <w:r>
        <w:rPr>
          <w:rFonts w:ascii="Times New Roman"/>
          <w:b w:val="false"/>
          <w:i w:val="false"/>
          <w:color w:val="000000"/>
          <w:sz w:val="28"/>
        </w:rPr>
        <w:t>
      ******** ЖИА – жүректің ишемиялық ауруы.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