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b808b" w14:textId="15b80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Шаруашылық қызметі нәтижесінде балық ресурстары мен басқа да су жануарларына келтірілетін және келтірілген зиянды, оның ішінде болмай қоймайтын зиянды өтеу мөлшерін есептеу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Ауыл шаруашылығы министрінің 2017 жылғы 21 тамыздағы № 341 бұйрығы. Қазақстан Республикасының Әділет министрлігінде 2017 жылғы 25 қыркүйекте № 15739 болып тіркелді. Күші жойылды - Қазақстан Республикасы Ауыл шаруашылығы министрінің 2025 жылғы 23 қыркүйектегі № 320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23.09.2025 </w:t>
      </w:r>
      <w:r>
        <w:rPr>
          <w:rFonts w:ascii="Times New Roman"/>
          <w:b w:val="false"/>
          <w:i w:val="false"/>
          <w:color w:val="ff0000"/>
          <w:sz w:val="28"/>
        </w:rPr>
        <w:t>№ 320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"Жануарлар дүниесін қорғау, өсімін молайту және пайдалану туралы" 2004 жылғы 9 шілдедегі Қазақстан Республикасын Заңының 9-бабы 1-тармағының </w:t>
      </w:r>
      <w:r>
        <w:rPr>
          <w:rFonts w:ascii="Times New Roman"/>
          <w:b w:val="false"/>
          <w:i w:val="false"/>
          <w:color w:val="000000"/>
          <w:sz w:val="28"/>
        </w:rPr>
        <w:t>7) тармақшасына</w:t>
      </w:r>
      <w:r>
        <w:rPr>
          <w:rFonts w:ascii="Times New Roman"/>
          <w:b w:val="false"/>
          <w:i w:val="false"/>
          <w:color w:val="000000"/>
          <w:sz w:val="28"/>
        </w:rPr>
        <w:t xml:space="preserve"> сәйкес </w:t>
      </w:r>
      <w:r>
        <w:rPr>
          <w:rFonts w:ascii="Times New Roman"/>
          <w:b/>
          <w:i w:val="false"/>
          <w:color w:val="000000"/>
          <w:sz w:val="28"/>
        </w:rPr>
        <w:t xml:space="preserve">БҰЙЫРАМЫН: </w:t>
      </w:r>
    </w:p>
    <w:bookmarkEnd w:id="0"/>
    <w:bookmarkStart w:name="z2" w:id="1"/>
    <w:p>
      <w:pPr>
        <w:spacing w:after="0"/>
        <w:ind w:left="0"/>
        <w:jc w:val="both"/>
      </w:pPr>
      <w:r>
        <w:rPr>
          <w:rFonts w:ascii="Times New Roman"/>
          <w:b w:val="false"/>
          <w:i w:val="false"/>
          <w:color w:val="000000"/>
          <w:sz w:val="28"/>
        </w:rPr>
        <w:t xml:space="preserve">
      1. Қоса беріліп отырған Шаруашылық қызметі нәтижесінде балық ресурстары мен басқа да су жануарларына келтірілетін және келтірілген зиянды, оның ішінде болмай қоймайтын зиянды өтеу мөлшерін есептеу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Мыналардың күші жойылды деп танылсын:</w:t>
      </w:r>
    </w:p>
    <w:bookmarkEnd w:id="2"/>
    <w:p>
      <w:pPr>
        <w:spacing w:after="0"/>
        <w:ind w:left="0"/>
        <w:jc w:val="both"/>
      </w:pPr>
      <w:r>
        <w:rPr>
          <w:rFonts w:ascii="Times New Roman"/>
          <w:b w:val="false"/>
          <w:i w:val="false"/>
          <w:color w:val="000000"/>
          <w:sz w:val="28"/>
        </w:rPr>
        <w:t xml:space="preserve">
      1) "Балық ресурстарына келтірілетін және келтірілген, оның ішінде болмай қоймайтын зиянды өтеудің орнын толтыру әдістемесін бекіту туралы" Қазақстан Республикасы Қоршаған ортаны қорғау министрінің 2013 жылғы 31 мамырдағы № 154-ө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8532 болып тіркелген, 2013 жылғы 9 қазанда "Егемен Қазақстан" газетінің № 229 (28168) санында жарияланған);</w:t>
      </w:r>
    </w:p>
    <w:p>
      <w:pPr>
        <w:spacing w:after="0"/>
        <w:ind w:left="0"/>
        <w:jc w:val="both"/>
      </w:pPr>
      <w:r>
        <w:rPr>
          <w:rFonts w:ascii="Times New Roman"/>
          <w:b w:val="false"/>
          <w:i w:val="false"/>
          <w:color w:val="000000"/>
          <w:sz w:val="28"/>
        </w:rPr>
        <w:t xml:space="preserve">
      2) "Қазақстан Республикасы Ауыл шаруашылығы министрлігінің кейбір бұйрықтарына өзгерістер енгізу туралы" Қазақстан Республикасы Премьер-Министрінің орынбасары – Қазақстан Республикасы Ауыл шаруашылығы министрінің 2017 жылғы 11 мамырдағы № 197 бұйрығының (Нормативтік құқықтық актілерді мемлекеттік тіркеу тізілімінде № 15231 болып тіркелген, 2017 жылғы 23 маусымда Қазақстан Республикасы Нормативтік құқықтық актілерінің эталондық бақылау банкінде жарияланған) 1-тармағының </w:t>
      </w:r>
      <w:r>
        <w:rPr>
          <w:rFonts w:ascii="Times New Roman"/>
          <w:b w:val="false"/>
          <w:i w:val="false"/>
          <w:color w:val="000000"/>
          <w:sz w:val="28"/>
        </w:rPr>
        <w:t>1) тармақшасы</w:t>
      </w:r>
      <w:r>
        <w:rPr>
          <w:rFonts w:ascii="Times New Roman"/>
          <w:b w:val="false"/>
          <w:i w:val="false"/>
          <w:color w:val="000000"/>
          <w:sz w:val="28"/>
        </w:rPr>
        <w:t>.</w:t>
      </w:r>
    </w:p>
    <w:bookmarkStart w:name="z4" w:id="3"/>
    <w:p>
      <w:pPr>
        <w:spacing w:after="0"/>
        <w:ind w:left="0"/>
        <w:jc w:val="both"/>
      </w:pPr>
      <w:r>
        <w:rPr>
          <w:rFonts w:ascii="Times New Roman"/>
          <w:b w:val="false"/>
          <w:i w:val="false"/>
          <w:color w:val="000000"/>
          <w:sz w:val="28"/>
        </w:rPr>
        <w:t>
      3. Қазақстан Республикасы Ауыл шаруашылығы министрлігінің Орман шаруашылығы және жануарлар дүниесі комитеті заңнамада белгіленген тәртіппен:</w:t>
      </w:r>
    </w:p>
    <w:bookmarkEnd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және электрондық түрдегі көшірмелерінің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көшірмесінің мерзімді баспа басылымдарына ресми жариялауға жіберілуін;</w:t>
      </w:r>
    </w:p>
    <w:p>
      <w:pPr>
        <w:spacing w:after="0"/>
        <w:ind w:left="0"/>
        <w:jc w:val="both"/>
      </w:pPr>
      <w:r>
        <w:rPr>
          <w:rFonts w:ascii="Times New Roman"/>
          <w:b w:val="false"/>
          <w:i w:val="false"/>
          <w:color w:val="000000"/>
          <w:sz w:val="28"/>
        </w:rPr>
        <w:t>
      4) осы бұйрықтың Қазақстан Республикасы Ауыл шаруашылығы министрлігінің интернет-ресурсында орналастырылуын қамтамасыз етсін.</w:t>
      </w:r>
    </w:p>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20"/>
              <w:ind w:left="20"/>
              <w:jc w:val="both"/>
            </w:pPr>
            <w:r>
              <w:rPr>
                <w:rFonts w:ascii="Times New Roman"/>
                <w:b w:val="false"/>
                <w:i/>
                <w:color w:val="000000"/>
                <w:sz w:val="20"/>
              </w:rPr>
              <w:t>Қазақстан Республикасының</w:t>
            </w: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А. Мырзахметов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____________ Б. Сұлтанов</w:t>
      </w:r>
    </w:p>
    <w:p>
      <w:pPr>
        <w:spacing w:after="0"/>
        <w:ind w:left="0"/>
        <w:jc w:val="both"/>
      </w:pPr>
      <w:r>
        <w:rPr>
          <w:rFonts w:ascii="Times New Roman"/>
          <w:b w:val="false"/>
          <w:i w:val="false"/>
          <w:color w:val="000000"/>
          <w:sz w:val="28"/>
        </w:rPr>
        <w:t>
      2017 жылғы 24 тамыз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2017 жылғы 21 тамыздағы</w:t>
            </w:r>
            <w:r>
              <w:br/>
            </w:r>
            <w:r>
              <w:rPr>
                <w:rFonts w:ascii="Times New Roman"/>
                <w:b w:val="false"/>
                <w:i w:val="false"/>
                <w:color w:val="000000"/>
                <w:sz w:val="20"/>
              </w:rPr>
              <w:t>№ 341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Шаруашылық қызмет нәтижесінде балық ресурстары мен басқа да су жануарларына </w:t>
      </w:r>
      <w:r>
        <w:br/>
      </w:r>
      <w:r>
        <w:rPr>
          <w:rFonts w:ascii="Times New Roman"/>
          <w:b/>
          <w:i w:val="false"/>
          <w:color w:val="000000"/>
        </w:rPr>
        <w:t xml:space="preserve">келтірілетін және келтірілген зиянды, оның ішінде болмай қоймайтын зиянды өтеу </w:t>
      </w:r>
      <w:r>
        <w:br/>
      </w:r>
      <w:r>
        <w:rPr>
          <w:rFonts w:ascii="Times New Roman"/>
          <w:b/>
          <w:i w:val="false"/>
          <w:color w:val="000000"/>
        </w:rPr>
        <w:t>мөлшерін есептеу әдістемесі</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xml:space="preserve">
      1. Осы Шаруашылық қызмет нәтижесінде балық ресурстары мен басқа да су жануарларына келтірілетін және келтірілген зиянды, оның ішінде болмай қоймайтын зиянды өтеу мөлшерін есептеу әдістемесі (бұдан әрі – Әдістеме) "Жануарлар дүниесін қорғау, өсімін молайту және пайдалану туралы" 2004 жылғы 9 шілдедегі Қазақстан Республикасы Заңының (бұдан әрі – Заң) 9-бабы 1-тармағының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әзірленді және шаруашылық қызметті жүзеге асыру нәтижесінде балық ресурстары мен басқа да су жануарларына келтірілетін және келтірілген зиянды, оның ішінде болмай қоймайтын зиянды өтеу мөлшерін есептеу әдісін белгілейді.</w:t>
      </w:r>
    </w:p>
    <w:bookmarkEnd w:id="7"/>
    <w:bookmarkStart w:name="z10" w:id="8"/>
    <w:p>
      <w:pPr>
        <w:spacing w:after="0"/>
        <w:ind w:left="0"/>
        <w:jc w:val="both"/>
      </w:pPr>
      <w:r>
        <w:rPr>
          <w:rFonts w:ascii="Times New Roman"/>
          <w:b w:val="false"/>
          <w:i w:val="false"/>
          <w:color w:val="000000"/>
          <w:sz w:val="28"/>
        </w:rPr>
        <w:t xml:space="preserve">
      2. Осы Әдістемеде мынадай негізгі ұғымдар пайдаланылады: </w:t>
      </w:r>
    </w:p>
    <w:bookmarkEnd w:id="8"/>
    <w:p>
      <w:pPr>
        <w:spacing w:after="0"/>
        <w:ind w:left="0"/>
        <w:jc w:val="both"/>
      </w:pPr>
      <w:r>
        <w:rPr>
          <w:rFonts w:ascii="Times New Roman"/>
          <w:b w:val="false"/>
          <w:i w:val="false"/>
          <w:color w:val="000000"/>
          <w:sz w:val="28"/>
        </w:rPr>
        <w:t>
      1) жануарлар дүниесі үшін болмай қоймайтын зиян – жануарлар дүниесіне немесе оның мекендеу ортасына табиғи-климаттық және антропогендік әсер ету салдарынан пайда болатын факторлардың қолайсыз әсерінен келтірілген және (немесе) келтірілетін, алдын алу шараларымен болдырмау мүмкін емес қалдықты зиян;</w:t>
      </w:r>
    </w:p>
    <w:p>
      <w:pPr>
        <w:spacing w:after="0"/>
        <w:ind w:left="0"/>
        <w:jc w:val="both"/>
      </w:pPr>
      <w:r>
        <w:rPr>
          <w:rFonts w:ascii="Times New Roman"/>
          <w:b w:val="false"/>
          <w:i w:val="false"/>
          <w:color w:val="000000"/>
          <w:sz w:val="28"/>
        </w:rPr>
        <w:t>
      2) шаруашылық қызмет – су объектілерін пайдаланумен, геофизикалық зерттеулер, геологиялық-барлау жұмыстарын жүргізумен, көмірсутекті шикізат өндірумен, құрылыстар мен басқа да объектілер орналастырумен, жобалаумен және салумен, өндірістік процестерді жүзеге асырумен және көлік құралдарын пайдаланумен, кеме қатынасымен байланысты жеке немесе заңды тұлғаның балық шаруашылығы су айдындарындағы және (немесе) учаскелеріндегі қызметі.</w:t>
      </w:r>
    </w:p>
    <w:bookmarkStart w:name="z11" w:id="9"/>
    <w:p>
      <w:pPr>
        <w:spacing w:after="0"/>
        <w:ind w:left="0"/>
        <w:jc w:val="both"/>
      </w:pPr>
      <w:r>
        <w:rPr>
          <w:rFonts w:ascii="Times New Roman"/>
          <w:b w:val="false"/>
          <w:i w:val="false"/>
          <w:color w:val="000000"/>
          <w:sz w:val="28"/>
        </w:rPr>
        <w:t xml:space="preserve">
      3. Заңның </w:t>
      </w:r>
      <w:r>
        <w:rPr>
          <w:rFonts w:ascii="Times New Roman"/>
          <w:b w:val="false"/>
          <w:i w:val="false"/>
          <w:color w:val="000000"/>
          <w:sz w:val="28"/>
        </w:rPr>
        <w:t>17-бабы</w:t>
      </w:r>
      <w:r>
        <w:rPr>
          <w:rFonts w:ascii="Times New Roman"/>
          <w:b w:val="false"/>
          <w:i w:val="false"/>
          <w:color w:val="000000"/>
          <w:sz w:val="28"/>
        </w:rPr>
        <w:t xml:space="preserve"> 3-тармағының 2) тармақшасына сәйкес балық ресурстары мен басқа да су жануарларына келтірілетін және келтірілген зиянды осы Әдістемеде айқындалған мөлшерде өтеу уәкілетті органның ведомствосымен жасалған шарт негізінде балық шаруашылығы су айдындарына балық өсіру материалын жіберуді, уылдырық шашатын орындарды қалпына келтіруді және су объектілерінің балық шаруашылығы мелиорациясын көздейтін іс-шараларды орындау арқылы жүзеге асырылады. </w:t>
      </w:r>
    </w:p>
    <w:bookmarkEnd w:id="9"/>
    <w:bookmarkStart w:name="z12" w:id="10"/>
    <w:p>
      <w:pPr>
        <w:spacing w:after="0"/>
        <w:ind w:left="0"/>
        <w:jc w:val="left"/>
      </w:pPr>
      <w:r>
        <w:rPr>
          <w:rFonts w:ascii="Times New Roman"/>
          <w:b/>
          <w:i w:val="false"/>
          <w:color w:val="000000"/>
        </w:rPr>
        <w:t xml:space="preserve"> 2-тарау. Шаруашылық қызмет нәтижесінде балық ресурстары мен басқа да су </w:t>
      </w:r>
      <w:r>
        <w:br/>
      </w:r>
      <w:r>
        <w:rPr>
          <w:rFonts w:ascii="Times New Roman"/>
          <w:b/>
          <w:i w:val="false"/>
          <w:color w:val="000000"/>
        </w:rPr>
        <w:t xml:space="preserve">жануарларына келтірілетін және келтірілген, оның ішінде болмай қоймайтын зиянды </w:t>
      </w:r>
      <w:r>
        <w:br/>
      </w:r>
      <w:r>
        <w:rPr>
          <w:rFonts w:ascii="Times New Roman"/>
          <w:b/>
          <w:i w:val="false"/>
          <w:color w:val="000000"/>
        </w:rPr>
        <w:t>өтеу мөлшерін есептеу әдістері</w:t>
      </w:r>
    </w:p>
    <w:bookmarkEnd w:id="10"/>
    <w:bookmarkStart w:name="z13" w:id="11"/>
    <w:p>
      <w:pPr>
        <w:spacing w:after="0"/>
        <w:ind w:left="0"/>
        <w:jc w:val="both"/>
      </w:pPr>
      <w:r>
        <w:rPr>
          <w:rFonts w:ascii="Times New Roman"/>
          <w:b w:val="false"/>
          <w:i w:val="false"/>
          <w:color w:val="000000"/>
          <w:sz w:val="28"/>
        </w:rPr>
        <w:t>
      4. Шаруашылық қызмет нәтижесінде балық ресурстары мен басқа да су жануарларына келтірілетін және келтірілген зиянды, оның ішінде болмай қоймайтын зиянды өтеу мөлшерін есептеу мынадай жағдайларда жүзеге асырылады:</w:t>
      </w:r>
    </w:p>
    <w:bookmarkEnd w:id="11"/>
    <w:p>
      <w:pPr>
        <w:spacing w:after="0"/>
        <w:ind w:left="0"/>
        <w:jc w:val="both"/>
      </w:pPr>
      <w:r>
        <w:rPr>
          <w:rFonts w:ascii="Times New Roman"/>
          <w:b w:val="false"/>
          <w:i w:val="false"/>
          <w:color w:val="000000"/>
          <w:sz w:val="28"/>
        </w:rPr>
        <w:t>
      1) кәсіпшілік өнімділіктің жоғалуы салдарынан су айдынының немесе оның бір бөлігінің балық ресурстары мен басқа да су жануарларының толықтай жоғалуы;</w:t>
      </w:r>
    </w:p>
    <w:p>
      <w:pPr>
        <w:spacing w:after="0"/>
        <w:ind w:left="0"/>
        <w:jc w:val="both"/>
      </w:pPr>
      <w:r>
        <w:rPr>
          <w:rFonts w:ascii="Times New Roman"/>
          <w:b w:val="false"/>
          <w:i w:val="false"/>
          <w:color w:val="000000"/>
          <w:sz w:val="28"/>
        </w:rPr>
        <w:t>
      2) кәсіпшілік өнімділіктің жоғалуы салдарынан не болмаса кәсіпшілік объектілерінің, олардың уылдырығының, дернәсілінің, шабағының және балықтардың азықтық базасының тікелей қырылуынан су айдынының немесе оның бір бөлігінің балық ресурстары мен басқа да су жануарларының ішінара жоғалуы.</w:t>
      </w:r>
    </w:p>
    <w:bookmarkStart w:name="z14" w:id="12"/>
    <w:p>
      <w:pPr>
        <w:spacing w:after="0"/>
        <w:ind w:left="0"/>
        <w:jc w:val="both"/>
      </w:pPr>
      <w:r>
        <w:rPr>
          <w:rFonts w:ascii="Times New Roman"/>
          <w:b w:val="false"/>
          <w:i w:val="false"/>
          <w:color w:val="000000"/>
          <w:sz w:val="28"/>
        </w:rPr>
        <w:t>
      5. Кәсіпшілік өнімділіктің жоғалуы салдарынан су айдынының немесе оның бір бөлігінің балық ресурстары мен басқа да су жануарлары толық жоғалған жағдайда, зиянды өтеу мөлшерін есептеу мынадай формула бойынша жүргізіледі:</w:t>
      </w:r>
    </w:p>
    <w:bookmarkEnd w:id="12"/>
    <w:p>
      <w:pPr>
        <w:spacing w:after="0"/>
        <w:ind w:left="0"/>
        <w:jc w:val="both"/>
      </w:pPr>
      <w:r>
        <w:rPr>
          <w:rFonts w:ascii="Times New Roman"/>
          <w:b w:val="false"/>
          <w:i w:val="false"/>
          <w:color w:val="000000"/>
          <w:sz w:val="28"/>
        </w:rPr>
        <w:t>
      N = Р</w:t>
      </w:r>
      <w:r>
        <w:rPr>
          <w:rFonts w:ascii="Times New Roman"/>
          <w:b w:val="false"/>
          <w:i w:val="false"/>
          <w:color w:val="000000"/>
          <w:vertAlign w:val="subscript"/>
        </w:rPr>
        <w:t>0</w:t>
      </w:r>
      <w:r>
        <w:rPr>
          <w:rFonts w:ascii="Times New Roman"/>
          <w:b w:val="false"/>
          <w:i w:val="false"/>
          <w:color w:val="000000"/>
          <w:sz w:val="28"/>
        </w:rPr>
        <w:t>×S</w:t>
      </w:r>
      <w:r>
        <w:rPr>
          <w:rFonts w:ascii="Times New Roman"/>
          <w:b w:val="false"/>
          <w:i w:val="false"/>
          <w:color w:val="000000"/>
          <w:vertAlign w:val="subscript"/>
        </w:rPr>
        <w:t>0</w:t>
      </w:r>
      <w:r>
        <w:rPr>
          <w:rFonts w:ascii="Times New Roman"/>
          <w:b w:val="false"/>
          <w:i w:val="false"/>
          <w:color w:val="000000"/>
          <w:sz w:val="28"/>
        </w:rPr>
        <w:t>, мұнда:</w:t>
      </w:r>
    </w:p>
    <w:p>
      <w:pPr>
        <w:spacing w:after="0"/>
        <w:ind w:left="0"/>
        <w:jc w:val="both"/>
      </w:pPr>
      <w:r>
        <w:rPr>
          <w:rFonts w:ascii="Times New Roman"/>
          <w:b w:val="false"/>
          <w:i w:val="false"/>
          <w:color w:val="000000"/>
          <w:sz w:val="28"/>
        </w:rPr>
        <w:t>
      N – зиян мөлшері, килограммен және (немесе) тоннамен;</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0</w:t>
      </w:r>
      <w:r>
        <w:rPr>
          <w:rFonts w:ascii="Times New Roman"/>
          <w:b w:val="false"/>
          <w:i w:val="false"/>
          <w:color w:val="000000"/>
          <w:sz w:val="28"/>
        </w:rPr>
        <w:t xml:space="preserve"> – су айдынының кәсіпшілік өнімділігі, килограмм/гектар;</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0</w:t>
      </w:r>
      <w:r>
        <w:rPr>
          <w:rFonts w:ascii="Times New Roman"/>
          <w:b w:val="false"/>
          <w:i w:val="false"/>
          <w:color w:val="000000"/>
          <w:sz w:val="28"/>
        </w:rPr>
        <w:t xml:space="preserve"> – балық шаруашылығы маңызын жоғалтып жатқан су айдынының немесе су айдынының бір бөлігінің алаңы, гектармен. </w:t>
      </w:r>
    </w:p>
    <w:bookmarkStart w:name="z15" w:id="13"/>
    <w:p>
      <w:pPr>
        <w:spacing w:after="0"/>
        <w:ind w:left="0"/>
        <w:jc w:val="both"/>
      </w:pPr>
      <w:r>
        <w:rPr>
          <w:rFonts w:ascii="Times New Roman"/>
          <w:b w:val="false"/>
          <w:i w:val="false"/>
          <w:color w:val="000000"/>
          <w:sz w:val="28"/>
        </w:rPr>
        <w:t>
      6. Кәсіпшілік өнімділіктің жоғалуы салдарынан су айдынының немесе оның бір бөлігінің балық ресурстары мен басқа да су жануарлары ішінара жоғалған жағдайда, зиянды өтеу мөлшерін есептеу мынадай формула бойынша жүргізіледі:</w:t>
      </w:r>
    </w:p>
    <w:bookmarkEnd w:id="13"/>
    <w:p>
      <w:pPr>
        <w:spacing w:after="0"/>
        <w:ind w:left="0"/>
        <w:jc w:val="both"/>
      </w:pPr>
      <w:r>
        <w:rPr>
          <w:rFonts w:ascii="Times New Roman"/>
          <w:b w:val="false"/>
          <w:i w:val="false"/>
          <w:color w:val="000000"/>
          <w:sz w:val="28"/>
        </w:rPr>
        <w:t xml:space="preserve">
      N = </w:t>
      </w:r>
    </w:p>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52400" cy="177800"/>
                    </a:xfrm>
                    <a:prstGeom prst="rect">
                      <a:avLst/>
                    </a:prstGeom>
                  </pic:spPr>
                </pic:pic>
              </a:graphicData>
            </a:graphic>
          </wp:inline>
        </w:drawing>
      </w:r>
    </w:p>
    <w:p>
      <w:pPr>
        <w:spacing w:after="0"/>
        <w:ind w:left="0"/>
        <w:jc w:val="left"/>
      </w:pPr>
      <w:r>
        <w:rPr>
          <w:rFonts w:ascii="Times New Roman"/>
          <w:b w:val="false"/>
          <w:i w:val="false"/>
          <w:color w:val="000000"/>
          <w:sz w:val="28"/>
        </w:rPr>
        <w:t>P</w:t>
      </w:r>
      <w:r>
        <w:rPr>
          <w:rFonts w:ascii="Times New Roman"/>
          <w:b w:val="false"/>
          <w:i w:val="false"/>
          <w:color w:val="000000"/>
          <w:vertAlign w:val="subscript"/>
        </w:rPr>
        <w:t xml:space="preserve">i </w:t>
      </w:r>
      <w:r>
        <w:rPr>
          <w:rFonts w:ascii="Times New Roman"/>
          <w:b w:val="false"/>
          <w:i w:val="false"/>
          <w:color w:val="000000"/>
          <w:sz w:val="28"/>
        </w:rPr>
        <w:t>x S</w:t>
      </w:r>
      <w:r>
        <w:rPr>
          <w:rFonts w:ascii="Times New Roman"/>
          <w:b w:val="false"/>
          <w:i w:val="false"/>
          <w:color w:val="000000"/>
          <w:vertAlign w:val="subscript"/>
        </w:rPr>
        <w:t xml:space="preserve">0 </w:t>
      </w:r>
      <w:r>
        <w:rPr>
          <w:rFonts w:ascii="Times New Roman"/>
          <w:b w:val="false"/>
          <w:i w:val="false"/>
          <w:color w:val="000000"/>
          <w:sz w:val="28"/>
        </w:rPr>
        <w:t>x F</w:t>
      </w:r>
      <w:r>
        <w:rPr>
          <w:rFonts w:ascii="Times New Roman"/>
          <w:b w:val="false"/>
          <w:i w:val="false"/>
          <w:color w:val="000000"/>
          <w:vertAlign w:val="subscript"/>
        </w:rPr>
        <w:t>1</w:t>
      </w:r>
      <w:r>
        <w:rPr>
          <w:rFonts w:ascii="Times New Roman"/>
          <w:b w:val="false"/>
          <w:i w:val="false"/>
          <w:color w:val="000000"/>
          <w:vertAlign w:val="subscript"/>
        </w:rPr>
        <w:t xml:space="preserve"> </w:t>
      </w:r>
      <w:r>
        <w:rPr>
          <w:rFonts w:ascii="Times New Roman"/>
          <w:b w:val="false"/>
          <w:i w:val="false"/>
          <w:color w:val="000000"/>
          <w:sz w:val="28"/>
        </w:rPr>
        <w:t>/F</w:t>
      </w:r>
      <w:r>
        <w:rPr>
          <w:rFonts w:ascii="Times New Roman"/>
          <w:b w:val="false"/>
          <w:i w:val="false"/>
          <w:color w:val="000000"/>
          <w:vertAlign w:val="subscript"/>
        </w:rPr>
        <w:t>0</w:t>
      </w:r>
      <w:r>
        <w:rPr>
          <w:rFonts w:ascii="Times New Roman"/>
          <w:b w:val="false"/>
          <w:i w:val="false"/>
          <w:color w:val="000000"/>
          <w:vertAlign w:val="subscript"/>
        </w:rPr>
        <w:t xml:space="preserve"> </w:t>
      </w:r>
      <w:r>
        <w:rPr>
          <w:rFonts w:ascii="Times New Roman"/>
          <w:b w:val="false"/>
          <w:i w:val="false"/>
          <w:color w:val="000000"/>
          <w:sz w:val="28"/>
        </w:rPr>
        <w:t>x q, мұнда: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 – зиян мөлшері, килограммен және (немесе) тоннамен;</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i</w:t>
      </w:r>
      <w:r>
        <w:rPr>
          <w:rFonts w:ascii="Times New Roman"/>
          <w:b w:val="false"/>
          <w:i w:val="false"/>
          <w:color w:val="000000"/>
          <w:sz w:val="28"/>
        </w:rPr>
        <w:t xml:space="preserve"> – осы түр бойынша немесе экологиялық тұрғыдан жақын түрлер бойынша су айдынының кәсіпшілік өнімділігі, килограмм/гектар; </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0</w:t>
      </w:r>
      <w:r>
        <w:rPr>
          <w:rFonts w:ascii="Times New Roman"/>
          <w:b w:val="false"/>
          <w:i w:val="false"/>
          <w:color w:val="000000"/>
          <w:sz w:val="28"/>
        </w:rPr>
        <w:t xml:space="preserve"> – балық шаруашылығы маңызын жоғалтып жатқан су айдынының немесе су айдынының бір бөлігінің алаңы, гектармен; </w:t>
      </w:r>
    </w:p>
    <w:p>
      <w:pPr>
        <w:spacing w:after="0"/>
        <w:ind w:left="0"/>
        <w:jc w:val="both"/>
      </w:pPr>
      <w:r>
        <w:rPr>
          <w:rFonts w:ascii="Times New Roman"/>
          <w:b w:val="false"/>
          <w:i w:val="false"/>
          <w:color w:val="000000"/>
          <w:sz w:val="28"/>
        </w:rPr>
        <w:t>
      F</w:t>
      </w:r>
      <w:r>
        <w:rPr>
          <w:rFonts w:ascii="Times New Roman"/>
          <w:b w:val="false"/>
          <w:i w:val="false"/>
          <w:color w:val="000000"/>
          <w:vertAlign w:val="subscript"/>
        </w:rPr>
        <w:t>0</w:t>
      </w:r>
      <w:r>
        <w:rPr>
          <w:rFonts w:ascii="Times New Roman"/>
          <w:b w:val="false"/>
          <w:i w:val="false"/>
          <w:color w:val="000000"/>
          <w:vertAlign w:val="subscript"/>
        </w:rPr>
        <w:t xml:space="preserve"> </w:t>
      </w:r>
      <w:r>
        <w:rPr>
          <w:rFonts w:ascii="Times New Roman"/>
          <w:b w:val="false"/>
          <w:i w:val="false"/>
          <w:color w:val="000000"/>
          <w:sz w:val="28"/>
        </w:rPr>
        <w:t>– су айдынындағы әртүрлі аймақтардың алаңы (осы су айдынындағы уылдырық шашатын орындар, жайылым, қыстау орындары), гектармен;</w:t>
      </w:r>
    </w:p>
    <w:p>
      <w:pPr>
        <w:spacing w:after="0"/>
        <w:ind w:left="0"/>
        <w:jc w:val="both"/>
      </w:pPr>
      <w:r>
        <w:rPr>
          <w:rFonts w:ascii="Times New Roman"/>
          <w:b w:val="false"/>
          <w:i w:val="false"/>
          <w:color w:val="000000"/>
          <w:sz w:val="28"/>
        </w:rPr>
        <w:t>
      F</w:t>
      </w:r>
      <w:r>
        <w:rPr>
          <w:rFonts w:ascii="Times New Roman"/>
          <w:b w:val="false"/>
          <w:i w:val="false"/>
          <w:color w:val="000000"/>
          <w:vertAlign w:val="subscript"/>
        </w:rPr>
        <w:t>1</w:t>
      </w:r>
      <w:r>
        <w:rPr>
          <w:rFonts w:ascii="Times New Roman"/>
          <w:b w:val="false"/>
          <w:i w:val="false"/>
          <w:color w:val="000000"/>
          <w:vertAlign w:val="subscript"/>
        </w:rPr>
        <w:t xml:space="preserve"> </w:t>
      </w:r>
      <w:r>
        <w:rPr>
          <w:rFonts w:ascii="Times New Roman"/>
          <w:b w:val="false"/>
          <w:i w:val="false"/>
          <w:color w:val="000000"/>
          <w:sz w:val="28"/>
        </w:rPr>
        <w:t xml:space="preserve">– қолайсыз әсерге ұшыраған аймақ бөлігінің алаңы, гектармен; </w:t>
      </w:r>
    </w:p>
    <w:p>
      <w:pPr>
        <w:spacing w:after="0"/>
        <w:ind w:left="0"/>
        <w:jc w:val="both"/>
      </w:pPr>
      <w:r>
        <w:rPr>
          <w:rFonts w:ascii="Times New Roman"/>
          <w:b w:val="false"/>
          <w:i w:val="false"/>
          <w:color w:val="000000"/>
          <w:sz w:val="28"/>
        </w:rPr>
        <w:t xml:space="preserve">
      q – түзету коэффициенті, ол қолайсыз әсерге ұшыраған учаскелердің балықтары мен басқа да су жануарларының санын су айдынының басқа учаскелерінің балықтары мен басқа да су жануарларының санына бөлу арқылы анықталады. </w:t>
      </w:r>
    </w:p>
    <w:p>
      <w:pPr>
        <w:spacing w:after="0"/>
        <w:ind w:left="0"/>
        <w:jc w:val="both"/>
      </w:pPr>
      <w:r>
        <w:rPr>
          <w:rFonts w:ascii="Times New Roman"/>
          <w:b w:val="false"/>
          <w:i w:val="false"/>
          <w:color w:val="000000"/>
          <w:sz w:val="28"/>
        </w:rPr>
        <w:t>
      кәсіпшілік объектілерінің және балықтардың азықтық базасының тікелей қырылуы салдарынан су айдынының немесе оның бір бөлігінің балық ресурстары мен басқа да су жануарлары ішінара жоғалған жағдайда заттай түрдегі зиянды өтеу мөлшерін есептеу екі кезеңнен тұрады.</w:t>
      </w:r>
    </w:p>
    <w:p>
      <w:pPr>
        <w:spacing w:after="0"/>
        <w:ind w:left="0"/>
        <w:jc w:val="both"/>
      </w:pPr>
      <w:r>
        <w:rPr>
          <w:rFonts w:ascii="Times New Roman"/>
          <w:b w:val="false"/>
          <w:i w:val="false"/>
          <w:color w:val="000000"/>
          <w:sz w:val="28"/>
        </w:rPr>
        <w:t>
      Бірінші кезең мынадай формуламен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146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5146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мұнда: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і</w:t>
      </w:r>
      <w:r>
        <w:rPr>
          <w:rFonts w:ascii="Times New Roman"/>
          <w:b w:val="false"/>
          <w:i w:val="false"/>
          <w:color w:val="000000"/>
          <w:sz w:val="28"/>
        </w:rPr>
        <w:t xml:space="preserve"> – зиян мөлшері, килограммен және (немесе) тоннамен;</w:t>
      </w:r>
    </w:p>
    <w:p>
      <w:pPr>
        <w:spacing w:after="0"/>
        <w:ind w:left="0"/>
        <w:jc w:val="both"/>
      </w:pPr>
      <w:r>
        <w:rPr>
          <w:rFonts w:ascii="Times New Roman"/>
          <w:b w:val="false"/>
          <w:i w:val="false"/>
          <w:color w:val="000000"/>
          <w:sz w:val="28"/>
        </w:rPr>
        <w:t>
      П</w:t>
      </w:r>
      <w:r>
        <w:rPr>
          <w:rFonts w:ascii="Times New Roman"/>
          <w:b w:val="false"/>
          <w:i w:val="false"/>
          <w:color w:val="000000"/>
          <w:vertAlign w:val="subscript"/>
        </w:rPr>
        <w:t>і</w:t>
      </w:r>
      <w:r>
        <w:rPr>
          <w:rFonts w:ascii="Times New Roman"/>
          <w:b w:val="false"/>
          <w:i w:val="false"/>
          <w:color w:val="000000"/>
          <w:sz w:val="28"/>
        </w:rPr>
        <w:t xml:space="preserve"> – қолайсыз әсер ету аймағындағы немесе жұмыстар жүргізіліп жатқан аудандағы осы түр, салмақ санаты гидробионттарының қолайсыз әсер ету кезеңінде орташа мөлшерде шоғырлануы (немесе тығыздығы). Нақты учаске бойынша деректер болмаған жағдайда, Солтүстік Каспий үшін осы Әдістемеге </w:t>
      </w:r>
      <w:r>
        <w:rPr>
          <w:rFonts w:ascii="Times New Roman"/>
          <w:b w:val="false"/>
          <w:i w:val="false"/>
          <w:color w:val="000000"/>
          <w:sz w:val="28"/>
        </w:rPr>
        <w:t>1-қосымшаның</w:t>
      </w:r>
      <w:r>
        <w:rPr>
          <w:rFonts w:ascii="Times New Roman"/>
          <w:b w:val="false"/>
          <w:i w:val="false"/>
          <w:color w:val="000000"/>
          <w:sz w:val="28"/>
        </w:rPr>
        <w:t xml:space="preserve"> 1 және 2-кестелерінің деректері пайдаланылады; </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0</w:t>
      </w:r>
      <w:r>
        <w:rPr>
          <w:rFonts w:ascii="Times New Roman"/>
          <w:b w:val="false"/>
          <w:i w:val="false"/>
          <w:color w:val="000000"/>
          <w:sz w:val="28"/>
        </w:rPr>
        <w:t>(S</w:t>
      </w:r>
      <w:r>
        <w:rPr>
          <w:rFonts w:ascii="Times New Roman"/>
          <w:b w:val="false"/>
          <w:i w:val="false"/>
          <w:color w:val="000000"/>
          <w:vertAlign w:val="subscript"/>
        </w:rPr>
        <w:t>0</w:t>
      </w:r>
      <w:r>
        <w:rPr>
          <w:rFonts w:ascii="Times New Roman"/>
          <w:b w:val="false"/>
          <w:i w:val="false"/>
          <w:color w:val="000000"/>
          <w:sz w:val="28"/>
        </w:rPr>
        <w:t>) – қолайсыз әсер ету аймағының көлемі немесе ауданы;</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i</w:t>
      </w:r>
      <w:r>
        <w:rPr>
          <w:rFonts w:ascii="Times New Roman"/>
          <w:b w:val="false"/>
          <w:i w:val="false"/>
          <w:color w:val="000000"/>
          <w:sz w:val="28"/>
        </w:rPr>
        <w:t> – қолайсыз әсер ету жағдайында гидробионттардың тірі қалу коэффициенті (балық қорғайтын құрылғы болған жағдайда – жобаланған су тартуға арналған балық қорғау құрылғыларының тиімділік коэффициенті), пайызбен.</w:t>
      </w:r>
    </w:p>
    <w:p>
      <w:pPr>
        <w:spacing w:after="0"/>
        <w:ind w:left="0"/>
        <w:jc w:val="both"/>
      </w:pPr>
      <w:r>
        <w:rPr>
          <w:rFonts w:ascii="Times New Roman"/>
          <w:b w:val="false"/>
          <w:i w:val="false"/>
          <w:color w:val="000000"/>
          <w:sz w:val="28"/>
        </w:rPr>
        <w:t xml:space="preserve">
      Екінші кезең азықтық гидробионттардың биомассасын балық өнімінің биомассасына қайта есептеуден тұрады және азықтық гидробионттардың әрбір тобы үшін трофикалық тізбекпен органикалық затты ауыстырудың азықтық коэффициенттерін қолдану арқылы мынадай формула бойынша жүргізіледі: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002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600200" cy="558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мұнда: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B</w:t>
      </w:r>
      <w:r>
        <w:rPr>
          <w:rFonts w:ascii="Times New Roman"/>
          <w:b w:val="false"/>
          <w:i w:val="false"/>
          <w:color w:val="000000"/>
          <w:vertAlign w:val="subscript"/>
        </w:rPr>
        <w:t>r</w:t>
      </w:r>
      <w:r>
        <w:rPr>
          <w:rFonts w:ascii="Times New Roman"/>
          <w:b w:val="false"/>
          <w:i w:val="false"/>
          <w:color w:val="000000"/>
          <w:sz w:val="28"/>
        </w:rPr>
        <w:t>– балық ресурстарының биомассасы, килограммен және (немесе) тоннамен;</w:t>
      </w:r>
    </w:p>
    <w:p>
      <w:pPr>
        <w:spacing w:after="0"/>
        <w:ind w:left="0"/>
        <w:jc w:val="both"/>
      </w:pPr>
      <w:r>
        <w:rPr>
          <w:rFonts w:ascii="Times New Roman"/>
          <w:b w:val="false"/>
          <w:i w:val="false"/>
          <w:color w:val="000000"/>
          <w:sz w:val="28"/>
        </w:rPr>
        <w:t>
      B</w:t>
      </w:r>
      <w:r>
        <w:rPr>
          <w:rFonts w:ascii="Times New Roman"/>
          <w:b w:val="false"/>
          <w:i w:val="false"/>
          <w:color w:val="000000"/>
          <w:vertAlign w:val="subscript"/>
        </w:rPr>
        <w:t xml:space="preserve">k </w:t>
      </w:r>
      <w:r>
        <w:rPr>
          <w:rFonts w:ascii="Times New Roman"/>
          <w:b w:val="false"/>
          <w:i w:val="false"/>
          <w:color w:val="000000"/>
          <w:sz w:val="28"/>
        </w:rPr>
        <w:t>– азықтық гидробионттардың биомассасы, килограммен және (немесе) тоннамен;</w:t>
      </w:r>
    </w:p>
    <w:p>
      <w:pPr>
        <w:spacing w:after="0"/>
        <w:ind w:left="0"/>
        <w:jc w:val="both"/>
      </w:pPr>
      <w:r>
        <w:rPr>
          <w:rFonts w:ascii="Times New Roman"/>
          <w:b w:val="false"/>
          <w:i w:val="false"/>
          <w:color w:val="000000"/>
          <w:sz w:val="28"/>
        </w:rPr>
        <w:t>
      P/B – өнімнің өндірілу коэффициенті;</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2</w:t>
      </w:r>
      <w:r>
        <w:rPr>
          <w:rFonts w:ascii="Times New Roman"/>
          <w:b w:val="false"/>
          <w:i w:val="false"/>
          <w:color w:val="000000"/>
          <w:sz w:val="28"/>
        </w:rPr>
        <w:t xml:space="preserve"> – алынған өнімді балық өніміне ауыстырудың азықтық коэффициенті; </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3</w:t>
      </w:r>
      <w:r>
        <w:rPr>
          <w:rFonts w:ascii="Times New Roman"/>
          <w:b w:val="false"/>
          <w:i w:val="false"/>
          <w:color w:val="000000"/>
          <w:sz w:val="28"/>
        </w:rPr>
        <w:t xml:space="preserve"> – балықтардың азықтық базаны пайдалану көрсеткіші, пайызбен. </w:t>
      </w:r>
    </w:p>
    <w:p>
      <w:pPr>
        <w:spacing w:after="0"/>
        <w:ind w:left="0"/>
        <w:jc w:val="both"/>
      </w:pPr>
      <w:r>
        <w:rPr>
          <w:rFonts w:ascii="Times New Roman"/>
          <w:b w:val="false"/>
          <w:i w:val="false"/>
          <w:color w:val="000000"/>
          <w:sz w:val="28"/>
        </w:rPr>
        <w:t xml:space="preserve">
      Каспий теңізі үшін қолдануға ұсынылған балықтардың азықтық базасының өнімнің өндірілу коэффициенті мен коэффициенттері осы Әдістемеге </w:t>
      </w:r>
      <w:r>
        <w:rPr>
          <w:rFonts w:ascii="Times New Roman"/>
          <w:b w:val="false"/>
          <w:i w:val="false"/>
          <w:color w:val="000000"/>
          <w:sz w:val="28"/>
        </w:rPr>
        <w:t>3-қосымшада</w:t>
      </w:r>
      <w:r>
        <w:rPr>
          <w:rFonts w:ascii="Times New Roman"/>
          <w:b w:val="false"/>
          <w:i w:val="false"/>
          <w:color w:val="000000"/>
          <w:sz w:val="28"/>
        </w:rPr>
        <w:t xml:space="preserve"> келтіріледі.</w:t>
      </w:r>
    </w:p>
    <w:p>
      <w:pPr>
        <w:spacing w:after="0"/>
        <w:ind w:left="0"/>
        <w:jc w:val="both"/>
      </w:pPr>
      <w:r>
        <w:rPr>
          <w:rFonts w:ascii="Times New Roman"/>
          <w:b w:val="false"/>
          <w:i w:val="false"/>
          <w:color w:val="000000"/>
          <w:sz w:val="28"/>
        </w:rPr>
        <w:t>
      Кәсіпшілік объектілер уылдырығының, дернәсілінің, шабағының тікелей қырылуы салдарынан су айдынының немесе оның бір бөлігінің балық ресурстары мен басқа да су жануарлары ішінара жоғалған жағдайда заттай түрдегі зиянды өтеу мөлшерін есептеу кезінде есептелген зиян шамасы кәсіпшілік қайтарым коэффициентінің көмегімен кәсіпшілік балық түрлерінің шығындарына мына формула бойынша жатқызылады: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54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054100" cy="520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мұнда: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i</w:t>
      </w:r>
      <w:r>
        <w:rPr>
          <w:rFonts w:ascii="Times New Roman"/>
          <w:b w:val="false"/>
          <w:i w:val="false"/>
          <w:color w:val="000000"/>
          <w:sz w:val="28"/>
        </w:rPr>
        <w:t xml:space="preserve"> – кәсіпшілік объектілер уылдырығының, дернәсілі мен шабағының тікелей қырылуы келтіретін заттай түрдегі зиян шамасы; </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1</w:t>
      </w:r>
      <w:r>
        <w:rPr>
          <w:rFonts w:ascii="Times New Roman"/>
          <w:b w:val="false"/>
          <w:i w:val="false"/>
          <w:color w:val="000000"/>
          <w:sz w:val="28"/>
        </w:rPr>
        <w:t xml:space="preserve"> – кәсіпшілік қайтарым коэффициенті,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пайызбен.</w:t>
      </w:r>
    </w:p>
    <w:p>
      <w:pPr>
        <w:spacing w:after="0"/>
        <w:ind w:left="0"/>
        <w:jc w:val="both"/>
      </w:pPr>
      <w:r>
        <w:rPr>
          <w:rFonts w:ascii="Times New Roman"/>
          <w:b w:val="false"/>
          <w:i w:val="false"/>
          <w:color w:val="000000"/>
          <w:sz w:val="28"/>
        </w:rPr>
        <w:t xml:space="preserve">
      Солтүстік Каспийдегі балықтардың негізгі кәсіпшілік түрлері мен итбалықтың биологиялық сипаттамалары осы Әдістемеге </w:t>
      </w:r>
      <w:r>
        <w:rPr>
          <w:rFonts w:ascii="Times New Roman"/>
          <w:b w:val="false"/>
          <w:i w:val="false"/>
          <w:color w:val="000000"/>
          <w:sz w:val="28"/>
        </w:rPr>
        <w:t>1-қосымшаның</w:t>
      </w:r>
      <w:r>
        <w:rPr>
          <w:rFonts w:ascii="Times New Roman"/>
          <w:b w:val="false"/>
          <w:i w:val="false"/>
          <w:color w:val="000000"/>
          <w:sz w:val="28"/>
        </w:rPr>
        <w:t xml:space="preserve"> 1-кестесінде келтірілген.</w:t>
      </w:r>
    </w:p>
    <w:bookmarkStart w:name="z16" w:id="14"/>
    <w:p>
      <w:pPr>
        <w:spacing w:after="0"/>
        <w:ind w:left="0"/>
        <w:jc w:val="both"/>
      </w:pPr>
      <w:r>
        <w:rPr>
          <w:rFonts w:ascii="Times New Roman"/>
          <w:b w:val="false"/>
          <w:i w:val="false"/>
          <w:color w:val="000000"/>
          <w:sz w:val="28"/>
        </w:rPr>
        <w:t>
      7. Күтілетін зиянды есептеу мынадай тәсілдердің біреуімен жүргізілуі мүмкін:</w:t>
      </w:r>
    </w:p>
    <w:bookmarkEnd w:id="14"/>
    <w:p>
      <w:pPr>
        <w:spacing w:after="0"/>
        <w:ind w:left="0"/>
        <w:jc w:val="both"/>
      </w:pPr>
      <w:r>
        <w:rPr>
          <w:rFonts w:ascii="Times New Roman"/>
          <w:b w:val="false"/>
          <w:i w:val="false"/>
          <w:color w:val="000000"/>
          <w:sz w:val="28"/>
        </w:rPr>
        <w:t xml:space="preserve">
      кәсіпшілік өнімділіктен айрылудан; </w:t>
      </w:r>
    </w:p>
    <w:p>
      <w:pPr>
        <w:spacing w:after="0"/>
        <w:ind w:left="0"/>
        <w:jc w:val="both"/>
      </w:pPr>
      <w:r>
        <w:rPr>
          <w:rFonts w:ascii="Times New Roman"/>
          <w:b w:val="false"/>
          <w:i w:val="false"/>
          <w:color w:val="000000"/>
          <w:sz w:val="28"/>
        </w:rPr>
        <w:t>
      кәсіпшілік объектілердің, олардың уылдырықтарының, дернәсілдерінің, шабақтарының және балықтардыңқоректік базасының тікелей жоғалуынан.</w:t>
      </w:r>
    </w:p>
    <w:p>
      <w:pPr>
        <w:spacing w:after="0"/>
        <w:ind w:left="0"/>
        <w:jc w:val="both"/>
      </w:pPr>
      <w:r>
        <w:rPr>
          <w:rFonts w:ascii="Times New Roman"/>
          <w:b w:val="false"/>
          <w:i w:val="false"/>
          <w:color w:val="000000"/>
          <w:sz w:val="28"/>
        </w:rPr>
        <w:t>
      Қосалқы есеп жүргізбеу үшін осы тәсілдерді бір мезгілде пайдалануға және нәтижелерін бір-біріне қосуға болмайды.</w:t>
      </w:r>
    </w:p>
    <w:bookmarkStart w:name="z17" w:id="15"/>
    <w:p>
      <w:pPr>
        <w:spacing w:after="0"/>
        <w:ind w:left="0"/>
        <w:jc w:val="both"/>
      </w:pPr>
      <w:r>
        <w:rPr>
          <w:rFonts w:ascii="Times New Roman"/>
          <w:b w:val="false"/>
          <w:i w:val="false"/>
          <w:color w:val="000000"/>
          <w:sz w:val="28"/>
        </w:rPr>
        <w:t xml:space="preserve">
      8. Балық ресурстарына келтірілген зиянды есептеудің пайдаланылған тәсіліне қарамастан, су айдынында жүргізілген барлық жұмыс түрлерін есептеу нәтижесі кәсіпшілік таралымының мекендеу шегінде су айдынының және (немесе) учаскесінің нақты кәсіпшілік запастарының шамасынан асып кете алмайды. </w:t>
      </w:r>
    </w:p>
    <w:bookmarkEnd w:id="15"/>
    <w:bookmarkStart w:name="z18" w:id="16"/>
    <w:p>
      <w:pPr>
        <w:spacing w:after="0"/>
        <w:ind w:left="0"/>
        <w:jc w:val="both"/>
      </w:pPr>
      <w:r>
        <w:rPr>
          <w:rFonts w:ascii="Times New Roman"/>
          <w:b w:val="false"/>
          <w:i w:val="false"/>
          <w:color w:val="000000"/>
          <w:sz w:val="28"/>
        </w:rPr>
        <w:t xml:space="preserve">
      9. Қорытынды нәтижені (килограммен немесе тоннамен) алғаннан кейін алынған шығын ауланымдарда балықтардың әр түрінің кездесуіне қарай зерттеулер ауданында (немесе осы су айдынында) пайыздық арақатынаспен барабар бөлінеді (нақты учаске бойынша деректер болмаған жағдайда, Солтүстік Каспий үшін осы Әдістемеге 1-қосымшаның 3-кестесінің деректері пайдаланылады). </w:t>
      </w:r>
    </w:p>
    <w:bookmarkEnd w:id="16"/>
    <w:p>
      <w:pPr>
        <w:spacing w:after="0"/>
        <w:ind w:left="0"/>
        <w:jc w:val="both"/>
      </w:pPr>
      <w:r>
        <w:rPr>
          <w:rFonts w:ascii="Times New Roman"/>
          <w:b w:val="false"/>
          <w:i w:val="false"/>
          <w:color w:val="000000"/>
          <w:sz w:val="28"/>
        </w:rPr>
        <w:t xml:space="preserve">
      Ақшалай мәнге ауыстыру зиянды өтеу мөлшерін анықтау мақсатында балық түрлері бойынша зиянды өтеу мөлшерінің (бір килограмм үшін) құнын және қолайсыз әсер ету кезеңін ескере отырып, мына формулаға сәйкес жүзеге асырылады: </w:t>
      </w:r>
    </w:p>
    <w:p>
      <w:pPr>
        <w:spacing w:after="0"/>
        <w:ind w:left="0"/>
        <w:jc w:val="both"/>
      </w:pPr>
      <w:r>
        <w:rPr>
          <w:rFonts w:ascii="Times New Roman"/>
          <w:b w:val="false"/>
          <w:i w:val="false"/>
          <w:color w:val="000000"/>
          <w:sz w:val="28"/>
        </w:rPr>
        <w:t>
      M=d х c х y, мұнда:</w:t>
      </w:r>
    </w:p>
    <w:p>
      <w:pPr>
        <w:spacing w:after="0"/>
        <w:ind w:left="0"/>
        <w:jc w:val="both"/>
      </w:pPr>
      <w:r>
        <w:rPr>
          <w:rFonts w:ascii="Times New Roman"/>
          <w:b w:val="false"/>
          <w:i w:val="false"/>
          <w:color w:val="000000"/>
          <w:sz w:val="28"/>
        </w:rPr>
        <w:t>
      М – зиянды өтеу мөлшері, ақшалай мәнде;</w:t>
      </w:r>
    </w:p>
    <w:p>
      <w:pPr>
        <w:spacing w:after="0"/>
        <w:ind w:left="0"/>
        <w:jc w:val="both"/>
      </w:pPr>
      <w:r>
        <w:rPr>
          <w:rFonts w:ascii="Times New Roman"/>
          <w:b w:val="false"/>
          <w:i w:val="false"/>
          <w:color w:val="000000"/>
          <w:sz w:val="28"/>
        </w:rPr>
        <w:t>
      d – балық ресурстарына келтірілетін немесе келтірілген түпкілікті шығын сомасы, килограммен;</w:t>
      </w:r>
    </w:p>
    <w:p>
      <w:pPr>
        <w:spacing w:after="0"/>
        <w:ind w:left="0"/>
        <w:jc w:val="both"/>
      </w:pPr>
      <w:r>
        <w:rPr>
          <w:rFonts w:ascii="Times New Roman"/>
          <w:b w:val="false"/>
          <w:i w:val="false"/>
          <w:color w:val="000000"/>
          <w:sz w:val="28"/>
        </w:rPr>
        <w:t xml:space="preserve">
      c –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зиянды өтеу мөлшерінің құны, бір килограмм үшін айлық есептік көрсеткіштермен;</w:t>
      </w:r>
    </w:p>
    <w:p>
      <w:pPr>
        <w:spacing w:after="0"/>
        <w:ind w:left="0"/>
        <w:jc w:val="both"/>
      </w:pPr>
      <w:r>
        <w:rPr>
          <w:rFonts w:ascii="Times New Roman"/>
          <w:b w:val="false"/>
          <w:i w:val="false"/>
          <w:color w:val="000000"/>
          <w:sz w:val="28"/>
        </w:rPr>
        <w:t xml:space="preserve">
      y – қолайсыз әсер ету кезеңі (жыл)*. </w:t>
      </w:r>
    </w:p>
    <w:bookmarkStart w:name="z19" w:id="17"/>
    <w:p>
      <w:pPr>
        <w:spacing w:after="0"/>
        <w:ind w:left="0"/>
        <w:jc w:val="both"/>
      </w:pPr>
      <w:r>
        <w:rPr>
          <w:rFonts w:ascii="Times New Roman"/>
          <w:b w:val="false"/>
          <w:i w:val="false"/>
          <w:color w:val="000000"/>
          <w:sz w:val="28"/>
        </w:rPr>
        <w:t>
      Ескертпе: * у=1 (1 жыл=1), көп реттік (тұрақты) у кезінде – қолайсыз әсер ету жылдарының санына сәйкес келеді).</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Шаруашылық қызмет</w:t>
            </w:r>
            <w:r>
              <w:br/>
            </w:r>
            <w:r>
              <w:rPr>
                <w:rFonts w:ascii="Times New Roman"/>
                <w:b w:val="false"/>
                <w:i w:val="false"/>
                <w:color w:val="000000"/>
                <w:sz w:val="20"/>
              </w:rPr>
              <w:t>нәтижесінде балық</w:t>
            </w:r>
            <w:r>
              <w:br/>
            </w:r>
            <w:r>
              <w:rPr>
                <w:rFonts w:ascii="Times New Roman"/>
                <w:b w:val="false"/>
                <w:i w:val="false"/>
                <w:color w:val="000000"/>
                <w:sz w:val="20"/>
              </w:rPr>
              <w:t>ресурстарына және басқа да</w:t>
            </w:r>
            <w:r>
              <w:br/>
            </w:r>
            <w:r>
              <w:rPr>
                <w:rFonts w:ascii="Times New Roman"/>
                <w:b w:val="false"/>
                <w:i w:val="false"/>
                <w:color w:val="000000"/>
                <w:sz w:val="20"/>
              </w:rPr>
              <w:t>су жануарларына келтірілетін</w:t>
            </w:r>
            <w:r>
              <w:br/>
            </w:r>
            <w:r>
              <w:rPr>
                <w:rFonts w:ascii="Times New Roman"/>
                <w:b w:val="false"/>
                <w:i w:val="false"/>
                <w:color w:val="000000"/>
                <w:sz w:val="20"/>
              </w:rPr>
              <w:t>және келтірілген зиянды, оның</w:t>
            </w:r>
            <w:r>
              <w:br/>
            </w:r>
            <w:r>
              <w:rPr>
                <w:rFonts w:ascii="Times New Roman"/>
                <w:b w:val="false"/>
                <w:i w:val="false"/>
                <w:color w:val="000000"/>
                <w:sz w:val="20"/>
              </w:rPr>
              <w:t>ішінде болмай қоймайтын</w:t>
            </w:r>
            <w:r>
              <w:br/>
            </w:r>
            <w:r>
              <w:rPr>
                <w:rFonts w:ascii="Times New Roman"/>
                <w:b w:val="false"/>
                <w:i w:val="false"/>
                <w:color w:val="000000"/>
                <w:sz w:val="20"/>
              </w:rPr>
              <w:t>зиянды өтеу мөлшерін есептеу</w:t>
            </w:r>
            <w:r>
              <w:br/>
            </w:r>
            <w:r>
              <w:rPr>
                <w:rFonts w:ascii="Times New Roman"/>
                <w:b w:val="false"/>
                <w:i w:val="false"/>
                <w:color w:val="000000"/>
                <w:sz w:val="20"/>
              </w:rPr>
              <w:t>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bookmarkStart w:name="z21" w:id="18"/>
    <w:p>
      <w:pPr>
        <w:spacing w:after="0"/>
        <w:ind w:left="0"/>
        <w:jc w:val="left"/>
      </w:pPr>
      <w:r>
        <w:rPr>
          <w:rFonts w:ascii="Times New Roman"/>
          <w:b/>
          <w:i w:val="false"/>
          <w:color w:val="000000"/>
        </w:rPr>
        <w:t xml:space="preserve"> Солтүстік Каспийдегі балықтардың негізгі кәсіпшілік түрлері мен итбалықтың биологиялық сипаттамалары</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өсімталдық, дана уылдырық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Топтағы аналықтардың үлесі, пайызбен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Уылдырық шашудың еселілігі,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данасының орташа салмағы,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Бекіре тұқымдастар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Майшабақ тұқымдастар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Көкшұбар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Тікенді балық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Пайдабалық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Хариус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Қаракөз (торта)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амур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Дөңмаңдай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Тарақ балық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Үкішабақ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Ақмарқа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Оңғақ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Сазан (тұқы)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Көксерке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Көктыран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Ақкөз балық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Балпан балық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Қылыш балық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Аққайран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Алабұға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Итбалық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r>
    </w:tbl>
    <w:bookmarkStart w:name="z22" w:id="19"/>
    <w:p>
      <w:pPr>
        <w:spacing w:after="0"/>
        <w:ind w:left="0"/>
        <w:jc w:val="both"/>
      </w:pPr>
      <w:r>
        <w:rPr>
          <w:rFonts w:ascii="Times New Roman"/>
          <w:b w:val="false"/>
          <w:i w:val="false"/>
          <w:color w:val="000000"/>
          <w:sz w:val="28"/>
        </w:rPr>
        <w:t>
      Ескертпе: * - күшіктеу саны</w:t>
      </w:r>
    </w:p>
    <w:bookmarkEnd w:id="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2-кесте </w:t>
            </w:r>
          </w:p>
        </w:tc>
      </w:tr>
    </w:tbl>
    <w:bookmarkStart w:name="z23" w:id="20"/>
    <w:p>
      <w:pPr>
        <w:spacing w:after="0"/>
        <w:ind w:left="0"/>
        <w:jc w:val="left"/>
      </w:pPr>
      <w:r>
        <w:rPr>
          <w:rFonts w:ascii="Times New Roman"/>
          <w:b/>
          <w:i w:val="false"/>
          <w:color w:val="000000"/>
        </w:rPr>
        <w:t xml:space="preserve"> Солтүстік Каспийдегі азықтық организмдердің үлестік биомассасы (2006-2012 жылдардың мәліметі бойынша гидробионттардың орташа-көпжылдық шоғырлануы)</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Гидробионттар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Фитопланктон, миллиграмм/ текше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Зоопланктон, миллиграмм/ текше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Бентос, грамм/ шаршы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Мейобентос, грамм/ шаршы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3-кесте</w:t>
            </w:r>
          </w:p>
        </w:tc>
      </w:tr>
    </w:tbl>
    <w:bookmarkStart w:name="z24" w:id="21"/>
    <w:p>
      <w:pPr>
        <w:spacing w:after="0"/>
        <w:ind w:left="0"/>
        <w:jc w:val="left"/>
      </w:pPr>
      <w:r>
        <w:rPr>
          <w:rFonts w:ascii="Times New Roman"/>
          <w:b/>
          <w:i w:val="false"/>
          <w:color w:val="000000"/>
        </w:rPr>
        <w:t xml:space="preserve"> Солтүстік Каспийдегі ауланымдарда балықтардың кездесуі</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Тұқымдастар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Ауланымдарда кездесуі, пайызбен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 (тереңдігі 3 метр және одан 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акваторий </w:t>
            </w:r>
          </w:p>
          <w:p>
            <w:pPr>
              <w:spacing w:after="20"/>
              <w:ind w:left="20"/>
              <w:jc w:val="both"/>
            </w:pPr>
            <w:r>
              <w:rPr>
                <w:rFonts w:ascii="Times New Roman"/>
                <w:b w:val="false"/>
                <w:i w:val="false"/>
                <w:color w:val="000000"/>
                <w:sz w:val="20"/>
              </w:rPr>
              <w:t>(тереңдігі 3 метрден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Бекіре тұқымдастар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бекіресі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Бекіре тұқымдастар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Парсы бекіресі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Бекіре тұқымдастар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Бекіре тұқымдастар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Қортпа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Майшабақ тұқымдастар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Бражников майшабағы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Майшабақ тұқымдастар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Каспий-қара теңіз қарынсауы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Майшабақ тұқымдастар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Каспий қарынсауы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Майшабақ тұқымдастар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Бадырақкөзді қарынсау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Майшабақ тұқымдастар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Жұмырбасты қарынсау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Майшабақ тұқымдастар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тюлькасы (килька)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 тұқымдастар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Көктыран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 тұқымдастар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табан балығы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 тұқымдастар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 тұқымдастар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ақмарқа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 тұқымдастар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Балпан балық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 тұқымдастар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 мөңке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 тұқымдастар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Европа сазаны (тұқы)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 тұқымдастар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Аққайраң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 тұқымдастар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Қылыш балық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 тұқымдастар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Каспий қаракөзі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 тұқымдастар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Қызылқанат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 тұқымдастар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Оңғақ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 тұқымдастар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шортан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Тікенді балық тұқымдастар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Сингиль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Алабұға тұқымдастар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Алабұға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Алабұға тұқымдастар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көксерке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Алабұға тұқымдастар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Жайын тұқымдастар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жайын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Атерина тұқымдастар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Атерина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Бұзаубас тұқымдастар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Кесслер қарақшысы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Бұзаубас тұқымдастар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қарақшысы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Бұзаубас тұқымдастар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Махмутбеев қарақшысы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Бұзаубас тұқымдастар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Хвалынский бұзаубасы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Бұзаубас тұқымдастар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бұзаубас-құмқазары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Бұзаубас тұқымдастар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бұзаубас-бас алғышы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Бұзаубас тұқымдастар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бұзаубас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Бұзаубас тұқымдастар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Ширман бұзаубасы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Шаруашылық қызмет</w:t>
            </w:r>
            <w:r>
              <w:br/>
            </w:r>
            <w:r>
              <w:rPr>
                <w:rFonts w:ascii="Times New Roman"/>
                <w:b w:val="false"/>
                <w:i w:val="false"/>
                <w:color w:val="000000"/>
                <w:sz w:val="20"/>
              </w:rPr>
              <w:t>нәтижесінде балық</w:t>
            </w:r>
            <w:r>
              <w:br/>
            </w:r>
            <w:r>
              <w:rPr>
                <w:rFonts w:ascii="Times New Roman"/>
                <w:b w:val="false"/>
                <w:i w:val="false"/>
                <w:color w:val="000000"/>
                <w:sz w:val="20"/>
              </w:rPr>
              <w:t>ресурстарына және басқа да</w:t>
            </w:r>
            <w:r>
              <w:br/>
            </w:r>
            <w:r>
              <w:rPr>
                <w:rFonts w:ascii="Times New Roman"/>
                <w:b w:val="false"/>
                <w:i w:val="false"/>
                <w:color w:val="000000"/>
                <w:sz w:val="20"/>
              </w:rPr>
              <w:t>су жануарларына келтірілетін</w:t>
            </w:r>
            <w:r>
              <w:br/>
            </w:r>
            <w:r>
              <w:rPr>
                <w:rFonts w:ascii="Times New Roman"/>
                <w:b w:val="false"/>
                <w:i w:val="false"/>
                <w:color w:val="000000"/>
                <w:sz w:val="20"/>
              </w:rPr>
              <w:t>және келтірілген зиянды, оның</w:t>
            </w:r>
            <w:r>
              <w:br/>
            </w:r>
            <w:r>
              <w:rPr>
                <w:rFonts w:ascii="Times New Roman"/>
                <w:b w:val="false"/>
                <w:i w:val="false"/>
                <w:color w:val="000000"/>
                <w:sz w:val="20"/>
              </w:rPr>
              <w:t>ішінде болмай қоймайтын</w:t>
            </w:r>
            <w:r>
              <w:br/>
            </w:r>
            <w:r>
              <w:rPr>
                <w:rFonts w:ascii="Times New Roman"/>
                <w:b w:val="false"/>
                <w:i w:val="false"/>
                <w:color w:val="000000"/>
                <w:sz w:val="20"/>
              </w:rPr>
              <w:t>зиянды өтеу мөлшерін есептеу</w:t>
            </w:r>
            <w:r>
              <w:br/>
            </w:r>
            <w:r>
              <w:rPr>
                <w:rFonts w:ascii="Times New Roman"/>
                <w:b w:val="false"/>
                <w:i w:val="false"/>
                <w:color w:val="000000"/>
                <w:sz w:val="20"/>
              </w:rPr>
              <w:t>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26" w:id="22"/>
    <w:p>
      <w:pPr>
        <w:spacing w:after="0"/>
        <w:ind w:left="0"/>
        <w:jc w:val="left"/>
      </w:pPr>
      <w:r>
        <w:rPr>
          <w:rFonts w:ascii="Times New Roman"/>
          <w:b/>
          <w:i w:val="false"/>
          <w:color w:val="000000"/>
        </w:rPr>
        <w:t xml:space="preserve"> Кәсіпшілік қайтарымның коэффициенттері</w:t>
      </w:r>
    </w:p>
    <w:bookmarkEnd w:id="22"/>
    <w:p>
      <w:pPr>
        <w:spacing w:after="0"/>
        <w:ind w:left="0"/>
        <w:jc w:val="both"/>
      </w:pPr>
      <w:r>
        <w:rPr>
          <w:rFonts w:ascii="Times New Roman"/>
          <w:b w:val="false"/>
          <w:i w:val="false"/>
          <w:color w:val="000000"/>
          <w:sz w:val="28"/>
        </w:rPr>
        <w:t>
                                                                        пайызбен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Бассейндер, аудандар және балық түрлері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Уылдырық</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Дернәсіл</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Шабақ, салмақ мөлшерімен (грамм)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Жайық-Каспий бассейні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Қортпа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Бекіре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Пілмай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 балық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Көксерке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шағын балық (қызыл қанат, алабұға, балпан балық, қылыш балық және басқалары)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Майшабақ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Килька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балық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Тұрпа, күтім, майбалық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Албырт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Ақмарқа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дөңмаңдай,</w:t>
            </w:r>
          </w:p>
          <w:p>
            <w:pPr>
              <w:spacing w:after="20"/>
              <w:ind w:left="20"/>
              <w:jc w:val="both"/>
            </w:pPr>
            <w:r>
              <w:rPr>
                <w:rFonts w:ascii="Times New Roman"/>
                <w:b w:val="false"/>
                <w:i w:val="false"/>
                <w:color w:val="000000"/>
                <w:sz w:val="20"/>
              </w:rPr>
              <w:t>
ақ амур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Тобыл-Торғай, Нұра-Сарысу және Ертіс бассейндерінің су айдындары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Бекіре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Сүйрік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Албырт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Майқан балық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Пайдабалық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Көкшұбар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Хариус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Аққайраң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Нәлім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Көксерке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 балық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Торта (қаракөз)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амур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Дөңмаңдай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Тарақ балық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Алабұға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 оңғақ және басқалар (ұсақ шағын балықтар – үкішабақ, шаншар балық)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Шу-Талас, Балқаш-Алакөл және Арал-Сырдария бассейндерінің су айдындары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қаязы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қаязы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Храмуля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 мөңке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Көксерке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 балық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Ақмарқа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Қылыш балық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Торта, қаракөз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Дөңмаңдай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амур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Шармай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Күректұмсық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Пілмай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Жыланбас балық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Камбала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Шаруашылық қызмет</w:t>
            </w:r>
            <w:r>
              <w:br/>
            </w:r>
            <w:r>
              <w:rPr>
                <w:rFonts w:ascii="Times New Roman"/>
                <w:b w:val="false"/>
                <w:i w:val="false"/>
                <w:color w:val="000000"/>
                <w:sz w:val="20"/>
              </w:rPr>
              <w:t>нәтижесінде балық</w:t>
            </w:r>
            <w:r>
              <w:br/>
            </w:r>
            <w:r>
              <w:rPr>
                <w:rFonts w:ascii="Times New Roman"/>
                <w:b w:val="false"/>
                <w:i w:val="false"/>
                <w:color w:val="000000"/>
                <w:sz w:val="20"/>
              </w:rPr>
              <w:t>ресурстарына және басқа да</w:t>
            </w:r>
            <w:r>
              <w:br/>
            </w:r>
            <w:r>
              <w:rPr>
                <w:rFonts w:ascii="Times New Roman"/>
                <w:b w:val="false"/>
                <w:i w:val="false"/>
                <w:color w:val="000000"/>
                <w:sz w:val="20"/>
              </w:rPr>
              <w:t>су жануарларына келтірілетін</w:t>
            </w:r>
            <w:r>
              <w:br/>
            </w:r>
            <w:r>
              <w:rPr>
                <w:rFonts w:ascii="Times New Roman"/>
                <w:b w:val="false"/>
                <w:i w:val="false"/>
                <w:color w:val="000000"/>
                <w:sz w:val="20"/>
              </w:rPr>
              <w:t>және келтірілген зиянды, оның</w:t>
            </w:r>
            <w:r>
              <w:br/>
            </w:r>
            <w:r>
              <w:rPr>
                <w:rFonts w:ascii="Times New Roman"/>
                <w:b w:val="false"/>
                <w:i w:val="false"/>
                <w:color w:val="000000"/>
                <w:sz w:val="20"/>
              </w:rPr>
              <w:t>ішінде болмай қоймайтын</w:t>
            </w:r>
            <w:r>
              <w:br/>
            </w:r>
            <w:r>
              <w:rPr>
                <w:rFonts w:ascii="Times New Roman"/>
                <w:b w:val="false"/>
                <w:i w:val="false"/>
                <w:color w:val="000000"/>
                <w:sz w:val="20"/>
              </w:rPr>
              <w:t>зиянды өтеу мөлшерін есептеу</w:t>
            </w:r>
            <w:r>
              <w:br/>
            </w:r>
            <w:r>
              <w:rPr>
                <w:rFonts w:ascii="Times New Roman"/>
                <w:b w:val="false"/>
                <w:i w:val="false"/>
                <w:color w:val="000000"/>
                <w:sz w:val="20"/>
              </w:rPr>
              <w:t>әдістемесіне</w:t>
            </w:r>
            <w:r>
              <w:br/>
            </w:r>
            <w:r>
              <w:rPr>
                <w:rFonts w:ascii="Times New Roman"/>
                <w:b w:val="false"/>
                <w:i w:val="false"/>
                <w:color w:val="000000"/>
                <w:sz w:val="20"/>
              </w:rPr>
              <w:t>3-қосымша</w:t>
            </w:r>
          </w:p>
        </w:tc>
      </w:tr>
    </w:tbl>
    <w:bookmarkStart w:name="z28" w:id="23"/>
    <w:p>
      <w:pPr>
        <w:spacing w:after="0"/>
        <w:ind w:left="0"/>
        <w:jc w:val="left"/>
      </w:pPr>
      <w:r>
        <w:rPr>
          <w:rFonts w:ascii="Times New Roman"/>
          <w:b/>
          <w:i w:val="false"/>
          <w:color w:val="000000"/>
        </w:rPr>
        <w:t xml:space="preserve"> Каспий теңізі үшін қолдануға ұсынылған балықтардың азықтық базасының коэффициенттері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Фитопланктон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Зоопланктон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Бентос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Р/В, өнім өндіру коэффициенті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2</w:t>
            </w:r>
            <w:r>
              <w:rPr>
                <w:rFonts w:ascii="Times New Roman"/>
                <w:b w:val="false"/>
                <w:i w:val="false"/>
                <w:color w:val="000000"/>
                <w:sz w:val="20"/>
              </w:rPr>
              <w:t>, алынған өнімді балық өніміне аударғанда алынатын азықтық коэффициент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r>
              <w:rPr>
                <w:rFonts w:ascii="Times New Roman"/>
                <w:b w:val="false"/>
                <w:i w:val="false"/>
                <w:color w:val="000000"/>
                <w:vertAlign w:val="subscript"/>
              </w:rPr>
              <w:t>3</w:t>
            </w:r>
            <w:r>
              <w:rPr>
                <w:rFonts w:ascii="Times New Roman"/>
                <w:b w:val="false"/>
                <w:i w:val="false"/>
                <w:color w:val="000000"/>
                <w:sz w:val="20"/>
              </w:rPr>
              <w:t>, азықтық базаны пайдалану көрсеткіші, пайызбен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Шаруашылық қызмет</w:t>
            </w:r>
            <w:r>
              <w:br/>
            </w:r>
            <w:r>
              <w:rPr>
                <w:rFonts w:ascii="Times New Roman"/>
                <w:b w:val="false"/>
                <w:i w:val="false"/>
                <w:color w:val="000000"/>
                <w:sz w:val="20"/>
              </w:rPr>
              <w:t>нәтижесінде балық</w:t>
            </w:r>
            <w:r>
              <w:br/>
            </w:r>
            <w:r>
              <w:rPr>
                <w:rFonts w:ascii="Times New Roman"/>
                <w:b w:val="false"/>
                <w:i w:val="false"/>
                <w:color w:val="000000"/>
                <w:sz w:val="20"/>
              </w:rPr>
              <w:t>ресурстарына және басқа да</w:t>
            </w:r>
            <w:r>
              <w:br/>
            </w:r>
            <w:r>
              <w:rPr>
                <w:rFonts w:ascii="Times New Roman"/>
                <w:b w:val="false"/>
                <w:i w:val="false"/>
                <w:color w:val="000000"/>
                <w:sz w:val="20"/>
              </w:rPr>
              <w:t>су жануарларына келтірілетін</w:t>
            </w:r>
            <w:r>
              <w:br/>
            </w:r>
            <w:r>
              <w:rPr>
                <w:rFonts w:ascii="Times New Roman"/>
                <w:b w:val="false"/>
                <w:i w:val="false"/>
                <w:color w:val="000000"/>
                <w:sz w:val="20"/>
              </w:rPr>
              <w:t>және келтірілген зиянды, оның</w:t>
            </w:r>
            <w:r>
              <w:br/>
            </w:r>
            <w:r>
              <w:rPr>
                <w:rFonts w:ascii="Times New Roman"/>
                <w:b w:val="false"/>
                <w:i w:val="false"/>
                <w:color w:val="000000"/>
                <w:sz w:val="20"/>
              </w:rPr>
              <w:t>ішінде болмай қоймайтын</w:t>
            </w:r>
            <w:r>
              <w:br/>
            </w:r>
            <w:r>
              <w:rPr>
                <w:rFonts w:ascii="Times New Roman"/>
                <w:b w:val="false"/>
                <w:i w:val="false"/>
                <w:color w:val="000000"/>
                <w:sz w:val="20"/>
              </w:rPr>
              <w:t>зиянды өтеу мөлшерін есептеу</w:t>
            </w:r>
            <w:r>
              <w:br/>
            </w:r>
            <w:r>
              <w:rPr>
                <w:rFonts w:ascii="Times New Roman"/>
                <w:b w:val="false"/>
                <w:i w:val="false"/>
                <w:color w:val="000000"/>
                <w:sz w:val="20"/>
              </w:rPr>
              <w:t>әдістемесіне</w:t>
            </w:r>
            <w:r>
              <w:br/>
            </w:r>
            <w:r>
              <w:rPr>
                <w:rFonts w:ascii="Times New Roman"/>
                <w:b w:val="false"/>
                <w:i w:val="false"/>
                <w:color w:val="000000"/>
                <w:sz w:val="20"/>
              </w:rPr>
              <w:t>4-қосымша</w:t>
            </w:r>
          </w:p>
        </w:tc>
      </w:tr>
    </w:tbl>
    <w:bookmarkStart w:name="z30" w:id="24"/>
    <w:p>
      <w:pPr>
        <w:spacing w:after="0"/>
        <w:ind w:left="0"/>
        <w:jc w:val="left"/>
      </w:pPr>
      <w:r>
        <w:rPr>
          <w:rFonts w:ascii="Times New Roman"/>
          <w:b/>
          <w:i w:val="false"/>
          <w:color w:val="000000"/>
        </w:rPr>
        <w:t xml:space="preserve"> Бір килограмм үшін зиянды өтеу мөлшерінің құны</w:t>
      </w:r>
      <w:r>
        <w:br/>
      </w:r>
      <w:r>
        <w:rPr>
          <w:rFonts w:ascii="Times New Roman"/>
          <w:b/>
          <w:i w:val="false"/>
          <w:color w:val="000000"/>
        </w:rPr>
        <w:t>(айлық есептік көрсеткіштермен)</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хайуанның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өтеу ставкасының мөлшері айлық есептік көрсеткішпен (әрбір дарағы/әрбір килограмы үшін/ұясы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теңіз сүтқоректілері және су омыртқасыздарының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Сырдариялық жауырындық*, волга көп аталықты майшабағы*, шортан тектес ақмарқа*, каспий және арал албырты*, ақбалық*, сылан*, күтім*, арал және түркістан қаязы*, іле шармай*, каспий жыланбалығы*, таймень*, балқаш алабұғасы* - балқаш және іле таралымы, пілмай* - арал және іле таралымы, сiбip бeкipeci*, шатқалдық тас тасалағыш*, ұзын бармақты шаян* (түркістан түр тармағы) (бір дарақ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Қортпа, уылдырықты пілмай (бір килограмм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Қортпа, пілмай қысыры (бір килограмм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Бекіре (сiбip бeкipeciнен басқа), шоқыр, бекіренің уылдырықты будандары (бір килограмм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Бекіре, шоқыр, бекіренің қысыр будандары (бір килограмм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Сүйрік (бір килограмм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Ақсақа, көкшұбар, көкшарбы, пайдабалық, шыр, мұқсын (бір килограмм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амур, көксерке, сазан, тұқы, ақмарқа, беріш, кәдiмгi жайын, нәлім, ақ және шұбар дөңмаңдай, шортан, жыланбас балық (бір килограмм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 торта, қаракөз, тұрпа, майбалық, көкбас, қызылкөз қабыршықты және тақыр, аққайран, алтын және күміс мөңкелер, әдеттегi және балқаш (балқаш-іле таралымынан басқа) алабұғасы, оңғақ, әдеттегi және талас тарғақбалығы, қызылқанат, балпан, білеу балық, айнакөз балық, көкше, қылыш балық, буффало, кәдімгі шармай (бір килограмм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Майшабақтар (қарынсау (бадырақкөзді және жұмырбасты қосқанда), бражник май шабағы, долгы май шабағы, қара жон, тікенді балық, жалғанкөз-глосса, майшабақ (бір килограмм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Албырттар (қызғылт сары бахтах, майқан (үскіш), сібір хариусы) (бір килограмм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итбалығы (бір дарақ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бармақты шаян (түркістан түр тармағынан басқа) (бір килограмм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Салин артемиясының цисталары және басқа су омыртқасыздары - гаммарус, масақұрт, ақ құрттар (шикі өнімнің бір килограмм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31" w:id="25"/>
    <w:p>
      <w:pPr>
        <w:spacing w:after="0"/>
        <w:ind w:left="0"/>
        <w:jc w:val="both"/>
      </w:pPr>
      <w:r>
        <w:rPr>
          <w:rFonts w:ascii="Times New Roman"/>
          <w:b w:val="false"/>
          <w:i w:val="false"/>
          <w:color w:val="000000"/>
          <w:sz w:val="28"/>
        </w:rPr>
        <w:t>
      Ескертпелер: * - Қазақстан Республикасының Қызыл кітабына енгізілген түрлерге жататын жануарлар, сондай-ақ ғылыми мақсаттарда пайдаланудан басқа, пайдалануға тыйым салынған түрлер.</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