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81e4" w14:textId="4998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31 шілдедегі № 149 қаулысы. Қазақстан Республикасының Әділет министрлігінде 2017 жылғы 13 қыркүйекте № 15685 болып тіркелді. Күші жойылды - Қазақстан Республикасы Ұлттық Банкі Басқармасының 2020 жылғы 18 мамырдағы № 71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18.05.2020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Ұлттық Банкі Басқармасының 14.10.2019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Ұлттық Банкі Басқармасының 14.10.2019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"Микроқаржылық ұйымдарды есептік тіркеу" мемлекеттік көрсетілетін қызмет регламенті;</w:t>
      </w:r>
    </w:p>
    <w:bookmarkEnd w:id="2"/>
    <w:bookmarkStart w:name="z6" w:id="3"/>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 регламенті;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30.03.2020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30.03.2020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 нарығын реттеу және дамыту агенттігі Басқармасының 30.03.2020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Қаржы нарығын реттеу және дамыту агенттігі Басқармасының 30.03.2020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Қаржы нарығын реттеу және дамыту агенттігі Басқармасының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"Инвестициялық пай қорлары пайларының шығарылымын мемлекеттік тіркеу" мемлекеттік көрсетілетін қызмет регламенті;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Қаржы нарығын реттеу және дамыту агенттігі Басқармасының 30.03.2020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Ұлттық Банкі Басқармасының 14.10.2019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Ұлттық Банкі Басқармасының 14.10.2019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"Кредиттік тарихтардың деректер базасын басқару жүйесін кредиттік бюроның өнеркәсіптік пайдалануына енгізу актісін беру" мемлекеттік көрсетілетін қызмет регламенті;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Ұлттық Банкі Басқармасының 14.10.2019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 регламенті;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Қаржы нарығын реттеу және дамыту агенттігі Басқармасының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1" w:id="7"/>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"Банк операцияларының жекелеген түрлерін жүзеге асыратын ұйымдарға банк операцияларына лицензия беру" мемлекеттік көрсетілетін қызмет регламенті;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Қаржы нарығын реттеу және дамыту агенттігі Басқармасының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Күші жойылды – ҚР Қаржы нарығын реттеу және дамыту агенттігі Басқармасының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"Банкті (банк холдингін) ерікті түрде қайта ұйымдастыруға рұқсат беру" мемлекеттік көрсетілетін қызмет регламенті;</w:t>
      </w:r>
    </w:p>
    <w:bookmarkEnd w:id="8"/>
    <w:bookmarkStart w:name="z25" w:id="9"/>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"Актуарлық қызметті жүзеге асыруға лицензия беру" мемлекеттік көрсетілетін қызмет регламенті;</w:t>
      </w:r>
    </w:p>
    <w:bookmarkEnd w:id="9"/>
    <w:bookmarkStart w:name="z26" w:id="10"/>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 регламенті;</w:t>
      </w:r>
    </w:p>
    <w:bookmarkEnd w:id="10"/>
    <w:bookmarkStart w:name="z27" w:id="11"/>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 регламенті;</w:t>
      </w:r>
    </w:p>
    <w:bookmarkEnd w:id="11"/>
    <w:bookmarkStart w:name="z28" w:id="12"/>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регламенті;</w:t>
      </w:r>
    </w:p>
    <w:bookmarkEnd w:id="12"/>
    <w:bookmarkStart w:name="z29" w:id="13"/>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 регламенті;</w:t>
      </w:r>
    </w:p>
    <w:bookmarkEnd w:id="13"/>
    <w:bookmarkStart w:name="z30" w:id="14"/>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"Сақтандыру брокерінің қызметін жүзеге асыру құқығына лицензия беру" мемлекеттік көрсетілетін қызмет регламенті;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Күші жойылды – ҚР Қаржы нарығын реттеу және дамыту агенттігі Басқармасының 30.03.2020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"Сақтандыру (қайта сақтандыру) ұйымын құруға рұқсат беру" мемлекеттік көрсетілетін қызмет регламенті;</w:t>
      </w:r>
    </w:p>
    <w:bookmarkEnd w:id="15"/>
    <w:bookmarkStart w:name="z33" w:id="16"/>
    <w:p>
      <w:pPr>
        <w:spacing w:after="0"/>
        <w:ind w:left="0"/>
        <w:jc w:val="both"/>
      </w:pPr>
      <w:r>
        <w:rPr>
          <w:rFonts w:ascii="Times New Roman"/>
          <w:b w:val="false"/>
          <w:i w:val="false"/>
          <w:color w:val="000000"/>
          <w:sz w:val="28"/>
        </w:rPr>
        <w:t xml:space="preserve">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"Сақтандыру (қайта сақтандыру) ұйымын және (немесе) сақтандыру холдингін ерікті қайта ұйымдастыруға рұқсат беру" мемлекеттік көрсетілетін қызмет регламенті;</w:t>
      </w:r>
    </w:p>
    <w:bookmarkEnd w:id="16"/>
    <w:bookmarkStart w:name="z34" w:id="17"/>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"Сақтандыру (қайта сақтандыру) ұйымын ерікті таратуға рұқсат беру" мемлекеттік көрсетілетін қызмет регламенті;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Ұлттық Банкі Басқармасының 17.05.2018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Ұлттық Банкі Басқармасының 14.10.2019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18"/>
    <w:p>
      <w:pPr>
        <w:spacing w:after="0"/>
        <w:ind w:left="0"/>
        <w:jc w:val="both"/>
      </w:pPr>
      <w:r>
        <w:rPr>
          <w:rFonts w:ascii="Times New Roman"/>
          <w:b w:val="false"/>
          <w:i w:val="false"/>
          <w:color w:val="000000"/>
          <w:sz w:val="28"/>
        </w:rPr>
        <w:t xml:space="preserve">
      34)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 мемлекеттік көрсетілетін қызмет регламенті;</w:t>
      </w:r>
    </w:p>
    <w:bookmarkEnd w:id="18"/>
    <w:bookmarkStart w:name="z38" w:id="19"/>
    <w:p>
      <w:pPr>
        <w:spacing w:after="0"/>
        <w:ind w:left="0"/>
        <w:jc w:val="both"/>
      </w:pPr>
      <w:r>
        <w:rPr>
          <w:rFonts w:ascii="Times New Roman"/>
          <w:b w:val="false"/>
          <w:i w:val="false"/>
          <w:color w:val="000000"/>
          <w:sz w:val="28"/>
        </w:rPr>
        <w:t xml:space="preserve">
      35)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 регламенті;</w:t>
      </w:r>
    </w:p>
    <w:bookmarkEnd w:id="19"/>
    <w:bookmarkStart w:name="z39" w:id="20"/>
    <w:p>
      <w:pPr>
        <w:spacing w:after="0"/>
        <w:ind w:left="0"/>
        <w:jc w:val="both"/>
      </w:pPr>
      <w:r>
        <w:rPr>
          <w:rFonts w:ascii="Times New Roman"/>
          <w:b w:val="false"/>
          <w:i w:val="false"/>
          <w:color w:val="000000"/>
          <w:sz w:val="28"/>
        </w:rPr>
        <w:t xml:space="preserve">
      36)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регламенті;</w:t>
      </w:r>
    </w:p>
    <w:bookmarkEnd w:id="20"/>
    <w:bookmarkStart w:name="z40" w:id="21"/>
    <w:p>
      <w:pPr>
        <w:spacing w:after="0"/>
        <w:ind w:left="0"/>
        <w:jc w:val="both"/>
      </w:pPr>
      <w:r>
        <w:rPr>
          <w:rFonts w:ascii="Times New Roman"/>
          <w:b w:val="false"/>
          <w:i w:val="false"/>
          <w:color w:val="000000"/>
          <w:sz w:val="28"/>
        </w:rPr>
        <w:t xml:space="preserve">
      37)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регламенті;</w:t>
      </w:r>
    </w:p>
    <w:bookmarkEnd w:id="21"/>
    <w:bookmarkStart w:name="z41" w:id="22"/>
    <w:p>
      <w:pPr>
        <w:spacing w:after="0"/>
        <w:ind w:left="0"/>
        <w:jc w:val="both"/>
      </w:pPr>
      <w:r>
        <w:rPr>
          <w:rFonts w:ascii="Times New Roman"/>
          <w:b w:val="false"/>
          <w:i w:val="false"/>
          <w:color w:val="000000"/>
          <w:sz w:val="28"/>
        </w:rPr>
        <w:t xml:space="preserve">
      38)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 регламенті;</w:t>
      </w:r>
    </w:p>
    <w:bookmarkEnd w:id="22"/>
    <w:bookmarkStart w:name="z42" w:id="23"/>
    <w:p>
      <w:pPr>
        <w:spacing w:after="0"/>
        <w:ind w:left="0"/>
        <w:jc w:val="both"/>
      </w:pPr>
      <w:r>
        <w:rPr>
          <w:rFonts w:ascii="Times New Roman"/>
          <w:b w:val="false"/>
          <w:i w:val="false"/>
          <w:color w:val="000000"/>
          <w:sz w:val="28"/>
        </w:rPr>
        <w:t xml:space="preserve">
      39)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"Банкті ерікті түрде таратуға рұқсат беру" мемлекеттік көрсетілетін қызмет регламенті;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Күші жойылды – ҚР Қаржы нарығын реттеу және дамыту агенттігі Басқармасының 30.03.2020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Күші жойылды – ҚР Қаржы нарығын реттеу және дамыту агенттігі Басқармасының 30.03.2020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5" w:id="24"/>
    <w:p>
      <w:pPr>
        <w:spacing w:after="0"/>
        <w:ind w:left="0"/>
        <w:jc w:val="both"/>
      </w:pPr>
      <w:r>
        <w:rPr>
          <w:rFonts w:ascii="Times New Roman"/>
          <w:b w:val="false"/>
          <w:i w:val="false"/>
          <w:color w:val="000000"/>
          <w:sz w:val="28"/>
        </w:rPr>
        <w:t xml:space="preserve">
      42)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 регламенті;</w:t>
      </w:r>
    </w:p>
    <w:bookmarkEnd w:id="24"/>
    <w:bookmarkStart w:name="z46" w:id="25"/>
    <w:p>
      <w:pPr>
        <w:spacing w:after="0"/>
        <w:ind w:left="0"/>
        <w:jc w:val="both"/>
      </w:pPr>
      <w:r>
        <w:rPr>
          <w:rFonts w:ascii="Times New Roman"/>
          <w:b w:val="false"/>
          <w:i w:val="false"/>
          <w:color w:val="000000"/>
          <w:sz w:val="28"/>
        </w:rPr>
        <w:t xml:space="preserve">
      43) осы қаулыға </w:t>
      </w:r>
      <w:r>
        <w:rPr>
          <w:rFonts w:ascii="Times New Roman"/>
          <w:b w:val="false"/>
          <w:i w:val="false"/>
          <w:color w:val="000000"/>
          <w:sz w:val="28"/>
        </w:rPr>
        <w:t>43-қосымшаға</w:t>
      </w:r>
      <w:r>
        <w:rPr>
          <w:rFonts w:ascii="Times New Roman"/>
          <w:b w:val="false"/>
          <w:i w:val="false"/>
          <w:color w:val="000000"/>
          <w:sz w:val="28"/>
        </w:rPr>
        <w:t xml:space="preserve"> сәйкес "Бірыңғай жинақтаушы зейнетақы қоры салымшысының (алушысының) зейнетақы жинақтарының (инвестициялық кірісін ескере отырып) жай-күйі туралы ақпарат беру" мемлекеттік көрсетілетін қызмет регламенті;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Ұлттық Банкі Басқармасының 14.10.2019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Ұлттық Банкі Басқармасының 17.05.2018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14.10.2019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8" w:id="26"/>
    <w:p>
      <w:pPr>
        <w:spacing w:after="0"/>
        <w:ind w:left="0"/>
        <w:jc w:val="both"/>
      </w:pPr>
      <w:r>
        <w:rPr>
          <w:rFonts w:ascii="Times New Roman"/>
          <w:b w:val="false"/>
          <w:i w:val="false"/>
          <w:color w:val="000000"/>
          <w:sz w:val="28"/>
        </w:rPr>
        <w:t>
      2. Мыналардың:</w:t>
      </w:r>
    </w:p>
    <w:bookmarkEnd w:id="26"/>
    <w:bookmarkStart w:name="z49" w:id="27"/>
    <w:p>
      <w:pPr>
        <w:spacing w:after="0"/>
        <w:ind w:left="0"/>
        <w:jc w:val="both"/>
      </w:pPr>
      <w:r>
        <w:rPr>
          <w:rFonts w:ascii="Times New Roman"/>
          <w:b w:val="false"/>
          <w:i w:val="false"/>
          <w:color w:val="000000"/>
          <w:sz w:val="28"/>
        </w:rPr>
        <w:t xml:space="preserve">
      1) "Қазақстан Республикасы Ұлттық Банкінің мемлекеттік көрсетілетін регламентерін бекіту туралы" Қазақстан Республикасы Ұлттық Банкі Басқармасының 2015 жылғы 29 мамырдағы № 96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11665 тіркелген, 2015 жылғы 29 шілдеде "Әділет" ақпараттық-құқықтық жүйесінде жарияланған);</w:t>
      </w:r>
    </w:p>
    <w:bookmarkEnd w:id="27"/>
    <w:bookmarkStart w:name="z50" w:id="28"/>
    <w:p>
      <w:pPr>
        <w:spacing w:after="0"/>
        <w:ind w:left="0"/>
        <w:jc w:val="both"/>
      </w:pPr>
      <w:r>
        <w:rPr>
          <w:rFonts w:ascii="Times New Roman"/>
          <w:b w:val="false"/>
          <w:i w:val="false"/>
          <w:color w:val="000000"/>
          <w:sz w:val="28"/>
        </w:rPr>
        <w:t xml:space="preserve">
      2) "Қазақстан Республикасы Ұлттық Банкінің мемлекеттік көрсетілетін регламентерін бекіту туралы" Қазақстан Республикасы Ұлттық Банкі Басқармасының 2015 жылғы 29 мамырдағы № 96 қаулысына өзгерістер мен толықтырулар енгізу туралы" Қазақстан Республикасы Ұлттық Банкі Басқармасының 2016 жылғы 6 қаңтардағы № 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13108 тіркелген, 2016 жылғы 30 наурызда "Әділет" ақпараттық-құқықтық жүйесінде жарияланған) күші жойылды деп танылсын.</w:t>
      </w:r>
    </w:p>
    <w:bookmarkEnd w:id="28"/>
    <w:bookmarkStart w:name="z51" w:id="29"/>
    <w:p>
      <w:pPr>
        <w:spacing w:after="0"/>
        <w:ind w:left="0"/>
        <w:jc w:val="both"/>
      </w:pPr>
      <w:r>
        <w:rPr>
          <w:rFonts w:ascii="Times New Roman"/>
          <w:b w:val="false"/>
          <w:i w:val="false"/>
          <w:color w:val="000000"/>
          <w:sz w:val="28"/>
        </w:rPr>
        <w:t>
      3. Ұйымдастыру жұмысы және бақылау басқармасы (Сырымбаев М.Қ.) Қазақстан Республикасының заңнамасында белгіленген тәртіппен:</w:t>
      </w:r>
    </w:p>
    <w:bookmarkEnd w:id="29"/>
    <w:bookmarkStart w:name="z52" w:id="30"/>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0"/>
    <w:bookmarkStart w:name="z53" w:id="31"/>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31"/>
    <w:bookmarkStart w:name="z54" w:id="32"/>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32"/>
    <w:bookmarkStart w:name="z55" w:id="33"/>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3"/>
    <w:bookmarkStart w:name="z56" w:id="34"/>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34"/>
    <w:bookmarkStart w:name="z57" w:id="35"/>
    <w:p>
      <w:pPr>
        <w:spacing w:after="0"/>
        <w:ind w:left="0"/>
        <w:jc w:val="both"/>
      </w:pPr>
      <w:r>
        <w:rPr>
          <w:rFonts w:ascii="Times New Roman"/>
          <w:b w:val="false"/>
          <w:i w:val="false"/>
          <w:color w:val="000000"/>
          <w:sz w:val="28"/>
        </w:rPr>
        <w:t>
      6. Осы қаулы, осы қаулының алғашқы ресми жарияланған күнінен кейін күнтізбелік жиырма бір күн өткен соң қолданысқа енгізілетін 1-тармағының 3), 5), 6), 7), 13), 14), 16), 17), 18), 19), 20), 21), 22), 23), 24), 25), 26), 27), 28), 29), 30), 31), 32), 34), 35), 38), 39), 40), 41), 42) және 44) тармақшаларын қоспағанда,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1-қосымша</w:t>
            </w:r>
          </w:p>
        </w:tc>
      </w:tr>
    </w:tbl>
    <w:bookmarkStart w:name="z59" w:id="36"/>
    <w:p>
      <w:pPr>
        <w:spacing w:after="0"/>
        <w:ind w:left="0"/>
        <w:jc w:val="left"/>
      </w:pPr>
      <w:r>
        <w:rPr>
          <w:rFonts w:ascii="Times New Roman"/>
          <w:b/>
          <w:i w:val="false"/>
          <w:color w:val="000000"/>
        </w:rPr>
        <w:t xml:space="preserve"> "Валюталық операция туралы немесе шетелдік банкте банк шотын туралы хабарламаны растау" мемлекеттік көрсетілетін қызмет регламенті</w:t>
      </w:r>
    </w:p>
    <w:bookmarkEnd w:id="36"/>
    <w:p>
      <w:pPr>
        <w:spacing w:after="0"/>
        <w:ind w:left="0"/>
        <w:jc w:val="both"/>
      </w:pPr>
      <w:r>
        <w:rPr>
          <w:rFonts w:ascii="Times New Roman"/>
          <w:b w:val="false"/>
          <w:i w:val="false"/>
          <w:color w:val="ff0000"/>
          <w:sz w:val="28"/>
        </w:rPr>
        <w:t xml:space="preserve">
      Ескерту. Регламент алып тасталды – ҚР Ұлттық Банкі Басқармасының 14.10.2019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2-қосымша</w:t>
            </w:r>
          </w:p>
        </w:tc>
      </w:tr>
    </w:tbl>
    <w:bookmarkStart w:name="z80" w:id="37"/>
    <w:p>
      <w:pPr>
        <w:spacing w:after="0"/>
        <w:ind w:left="0"/>
        <w:jc w:val="left"/>
      </w:pPr>
      <w:r>
        <w:rPr>
          <w:rFonts w:ascii="Times New Roman"/>
          <w:b/>
          <w:i w:val="false"/>
          <w:color w:val="000000"/>
        </w:rPr>
        <w:t xml:space="preserve"> "Валюталық операцияны тіркеу" мемлекеттік көрсетілетін қызмет регламенті</w:t>
      </w:r>
    </w:p>
    <w:bookmarkEnd w:id="37"/>
    <w:p>
      <w:pPr>
        <w:spacing w:after="0"/>
        <w:ind w:left="0"/>
        <w:jc w:val="both"/>
      </w:pPr>
      <w:r>
        <w:rPr>
          <w:rFonts w:ascii="Times New Roman"/>
          <w:b w:val="false"/>
          <w:i w:val="false"/>
          <w:color w:val="ff0000"/>
          <w:sz w:val="28"/>
        </w:rPr>
        <w:t xml:space="preserve">
      Ескерту. Регламент алып тасталды – ҚР Ұлттық Банкі Басқармасының 14.10.2019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3-қосымша</w:t>
            </w:r>
          </w:p>
        </w:tc>
      </w:tr>
    </w:tbl>
    <w:bookmarkStart w:name="z101" w:id="38"/>
    <w:p>
      <w:pPr>
        <w:spacing w:after="0"/>
        <w:ind w:left="0"/>
        <w:jc w:val="left"/>
      </w:pPr>
      <w:r>
        <w:rPr>
          <w:rFonts w:ascii="Times New Roman"/>
          <w:b/>
          <w:i w:val="false"/>
          <w:color w:val="000000"/>
        </w:rPr>
        <w:t xml:space="preserve"> "Микроқаржылық ұйымдарды есептік тіркеу" мемлекеттік көрсетілетін қызмет регламенті</w:t>
      </w:r>
    </w:p>
    <w:bookmarkEnd w:id="38"/>
    <w:p>
      <w:pPr>
        <w:spacing w:after="0"/>
        <w:ind w:left="0"/>
        <w:jc w:val="both"/>
      </w:pPr>
      <w:r>
        <w:rPr>
          <w:rFonts w:ascii="Times New Roman"/>
          <w:b w:val="false"/>
          <w:i w:val="false"/>
          <w:color w:val="ff0000"/>
          <w:sz w:val="28"/>
        </w:rPr>
        <w:t xml:space="preserve">
      Ескерту. Регламент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142" w:id="39"/>
    <w:p>
      <w:pPr>
        <w:spacing w:after="0"/>
        <w:ind w:left="0"/>
        <w:jc w:val="left"/>
      </w:pPr>
      <w:r>
        <w:rPr>
          <w:rFonts w:ascii="Times New Roman"/>
          <w:b/>
          <w:i w:val="false"/>
          <w:color w:val="000000"/>
        </w:rPr>
        <w:t xml:space="preserve"> 1-тарау. Жалпы ережелер</w:t>
      </w:r>
    </w:p>
    <w:bookmarkEnd w:id="39"/>
    <w:bookmarkStart w:name="z1141" w:id="40"/>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40"/>
    <w:p>
      <w:pPr>
        <w:spacing w:after="0"/>
        <w:ind w:left="0"/>
        <w:jc w:val="both"/>
      </w:pPr>
      <w:r>
        <w:rPr>
          <w:rFonts w:ascii="Times New Roman"/>
          <w:b w:val="false"/>
          <w:i w:val="false"/>
          <w:color w:val="000000"/>
          <w:sz w:val="28"/>
        </w:rPr>
        <w:t>
      "Микроқаржылық ұйымдарды есептік тіркеу"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"электрондық үкіметтің" www.egov.kz веб-порталы (бұдан әрі – портал) арқылы көрсетеді.</w:t>
      </w:r>
    </w:p>
    <w:bookmarkStart w:name="z1140" w:id="41"/>
    <w:p>
      <w:pPr>
        <w:spacing w:after="0"/>
        <w:ind w:left="0"/>
        <w:jc w:val="both"/>
      </w:pPr>
      <w:r>
        <w:rPr>
          <w:rFonts w:ascii="Times New Roman"/>
          <w:b w:val="false"/>
          <w:i w:val="false"/>
          <w:color w:val="000000"/>
          <w:sz w:val="28"/>
        </w:rPr>
        <w:t>
      2. Көрсетілетін мемлекеттік қызметтің нысаны: электрондық.</w:t>
      </w:r>
    </w:p>
    <w:bookmarkEnd w:id="41"/>
    <w:bookmarkStart w:name="z1139" w:id="42"/>
    <w:p>
      <w:pPr>
        <w:spacing w:after="0"/>
        <w:ind w:left="0"/>
        <w:jc w:val="both"/>
      </w:pPr>
      <w:r>
        <w:rPr>
          <w:rFonts w:ascii="Times New Roman"/>
          <w:b w:val="false"/>
          <w:i w:val="false"/>
          <w:color w:val="000000"/>
          <w:sz w:val="28"/>
        </w:rPr>
        <w:t xml:space="preserve">
      3. Мемлекеттік қызмет көрсетудің нәтижесі: микроқаржылық ұйымына оны микроқаржылық ұйымдардың тізіліміне (бұдан әрі – тізілім) енгізу туралы хабарлама не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қаулысымен бекітілген "Микроқаржылық ұйымдарды есептік тіркеу" мемлекеттік көрсетілетін қызмет стандартының (бұдан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42"/>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(толық автоматтандырылған). </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жіберіледі.</w:t>
      </w:r>
    </w:p>
    <w:bookmarkStart w:name="z1138" w:id="43"/>
    <w:p>
      <w:pPr>
        <w:spacing w:after="0"/>
        <w:ind w:left="0"/>
        <w:jc w:val="left"/>
      </w:pPr>
      <w:r>
        <w:rPr>
          <w:rFonts w:ascii="Times New Roman"/>
          <w:b/>
          <w:i w:val="false"/>
          <w:color w:val="000000"/>
        </w:rPr>
        <w:t xml:space="preserve"> 2-тарау. Мемлекеттік қызмет көрсету процесіндегі көрсетілетін қызметті берушінің құрылымдық бөлімшелері (қызметкерлері) іс-қимылының тәртібін сипаттау</w:t>
      </w:r>
    </w:p>
    <w:bookmarkEnd w:id="43"/>
    <w:bookmarkStart w:name="z1137" w:id="44"/>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44"/>
    <w:bookmarkStart w:name="z1136" w:id="4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45"/>
    <w:p>
      <w:pPr>
        <w:spacing w:after="0"/>
        <w:ind w:left="0"/>
        <w:jc w:val="both"/>
      </w:pPr>
      <w:r>
        <w:rPr>
          <w:rFonts w:ascii="Times New Roman"/>
          <w:b w:val="false"/>
          <w:i w:val="false"/>
          <w:color w:val="000000"/>
          <w:sz w:val="28"/>
        </w:rPr>
        <w:t>
      1) көрсетілетін қызметті берушінің хат-хабарды қабылдауға және тіркеуге жауапты адамының көрсетілетін қызметті алушы ұсынған құжаттарды қабылдауы және тіркеуі, құжаттарды көрсетілетін қызметті беруші басшысының қарауы үшін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басшысының құжаттарды қарауы және бұрыштама қоюы – өтініш түскен күні;</w:t>
      </w:r>
    </w:p>
    <w:p>
      <w:pPr>
        <w:spacing w:after="0"/>
        <w:ind w:left="0"/>
        <w:jc w:val="both"/>
      </w:pPr>
      <w:r>
        <w:rPr>
          <w:rFonts w:ascii="Times New Roman"/>
          <w:b w:val="false"/>
          <w:i w:val="false"/>
          <w:color w:val="000000"/>
          <w:sz w:val="28"/>
        </w:rPr>
        <w:t>
      3) мемлекеттік қызметті көрсету үшін жауапты бөлімше (бұдан әрі –жауапты бөлімше) басшысының құжаттарды қарауы, жауапты қызметкерді белгілеуі – өтініш келіп түскен күн;</w:t>
      </w:r>
    </w:p>
    <w:p>
      <w:pPr>
        <w:spacing w:after="0"/>
        <w:ind w:left="0"/>
        <w:jc w:val="both"/>
      </w:pPr>
      <w:r>
        <w:rPr>
          <w:rFonts w:ascii="Times New Roman"/>
          <w:b w:val="false"/>
          <w:i w:val="false"/>
          <w:color w:val="000000"/>
          <w:sz w:val="28"/>
        </w:rPr>
        <w:t>
      осы тармақтың 1), 2) және 3) тармақшаларында көрсетілген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белгіленген жағдайда, көрсетілетін қызметті берушіге өтінішті одан әрі қараудан жазбаша дәлелді бас тартуды (бұдан әрі – өтінішті қараудан бас тарту) дайындау, өтінішті қараудан бас тартуға көрсетілетін қызметті беруші басшысының қолын қойғызуы, көрсетілетін қызметті алушыға өтінішті қараудан бас тартуды жауапты бөлімшенің жауапты қызметкерінің порталға жіберуі – 4 (төрт) жұмыс күні ішінде;</w:t>
      </w:r>
    </w:p>
    <w:p>
      <w:pPr>
        <w:spacing w:after="0"/>
        <w:ind w:left="0"/>
        <w:jc w:val="both"/>
      </w:pPr>
      <w:r>
        <w:rPr>
          <w:rFonts w:ascii="Times New Roman"/>
          <w:b w:val="false"/>
          <w:i w:val="false"/>
          <w:color w:val="000000"/>
          <w:sz w:val="28"/>
        </w:rPr>
        <w:t>
      ұсынылған құжаттардың толық болу фактісі анықталған жағдайда оларды жауапты қызметкердің стандарттың талаптарына сәйкес келу мәніне қарауы, микроқаржылық ұйымды тізілімге енгізу туралы бұйрықтың жобаларын (бұдан әрі – бұйрық), микроқаржылық ұйымға оның тізілімге енгізілгені не бас тартылғаны туралы хабарламаны (бұдан әрі – хабарлама) дайындауы, жауапты бөлімшенің басшысына келісуге жіберуі – 2 (екі) жұмыс күні ішінде;</w:t>
      </w:r>
    </w:p>
    <w:p>
      <w:pPr>
        <w:spacing w:after="0"/>
        <w:ind w:left="0"/>
        <w:jc w:val="both"/>
      </w:pPr>
      <w:r>
        <w:rPr>
          <w:rFonts w:ascii="Times New Roman"/>
          <w:b w:val="false"/>
          <w:i w:val="false"/>
          <w:color w:val="000000"/>
          <w:sz w:val="28"/>
        </w:rPr>
        <w:t>
      5) бұйрықтың жобаларын, хабарламаны не бас тартуды келісу, жауапты бөлімше басшысының маман-заң кеңесшіге құқықтық сараптамаға жіберуі – құжаттарды келісуге алған сәттен бастап 2 (екі) жұмыс күні ішінде;</w:t>
      </w:r>
    </w:p>
    <w:p>
      <w:pPr>
        <w:spacing w:after="0"/>
        <w:ind w:left="0"/>
        <w:jc w:val="both"/>
      </w:pPr>
      <w:r>
        <w:rPr>
          <w:rFonts w:ascii="Times New Roman"/>
          <w:b w:val="false"/>
          <w:i w:val="false"/>
          <w:color w:val="000000"/>
          <w:sz w:val="28"/>
        </w:rPr>
        <w:t>
      6) маман-заң кеңесшінің келіп түскен құжаттардың стандарттың талаптарына сәйкес келу мәніне қарауы, бұйрықтың жобаларын, хабарламаны не бас тартуды келісуі – құжаттарды келісуге алған сәттен бастап 2 (екі) жұмыс күні ішінде;</w:t>
      </w:r>
    </w:p>
    <w:p>
      <w:pPr>
        <w:spacing w:after="0"/>
        <w:ind w:left="0"/>
        <w:jc w:val="both"/>
      </w:pPr>
      <w:r>
        <w:rPr>
          <w:rFonts w:ascii="Times New Roman"/>
          <w:b w:val="false"/>
          <w:i w:val="false"/>
          <w:color w:val="000000"/>
          <w:sz w:val="28"/>
        </w:rPr>
        <w:t>
      7) маман-заң кеңесшімен келісілген бұйрықтың жобаларын, хабарламаны не бас тартуды жауапты бөлімшесі басшысының жауапты қызметкерге беруі – маман-заң кеңесшіден құжаттарды алған сәттен бастап 1 (бір) жұмыс күні ішінде;</w:t>
      </w:r>
    </w:p>
    <w:p>
      <w:pPr>
        <w:spacing w:after="0"/>
        <w:ind w:left="0"/>
        <w:jc w:val="both"/>
      </w:pPr>
      <w:r>
        <w:rPr>
          <w:rFonts w:ascii="Times New Roman"/>
          <w:b w:val="false"/>
          <w:i w:val="false"/>
          <w:color w:val="000000"/>
          <w:sz w:val="28"/>
        </w:rPr>
        <w:t>
      8) жауапты бөлімшенің жауапты қызметкерінің бұйрықты, хабарламаны не бас тартуды ресімдеуі – құжаттарды орындау үшін алған сәттен бастап 1 (бір) жұмыс күні ішінде;</w:t>
      </w:r>
    </w:p>
    <w:p>
      <w:pPr>
        <w:spacing w:after="0"/>
        <w:ind w:left="0"/>
        <w:jc w:val="both"/>
      </w:pPr>
      <w:r>
        <w:rPr>
          <w:rFonts w:ascii="Times New Roman"/>
          <w:b w:val="false"/>
          <w:i w:val="false"/>
          <w:color w:val="000000"/>
          <w:sz w:val="28"/>
        </w:rPr>
        <w:t>
      9) көрсетілетін қызметті беруші басшысының бланкідегі бұйрыққа, хабарламаға не бас тартуға қол қоюы – 1 (бір) жұмыс күні ішінде;</w:t>
      </w:r>
    </w:p>
    <w:p>
      <w:pPr>
        <w:spacing w:after="0"/>
        <w:ind w:left="0"/>
        <w:jc w:val="both"/>
      </w:pPr>
      <w:r>
        <w:rPr>
          <w:rFonts w:ascii="Times New Roman"/>
          <w:b w:val="false"/>
          <w:i w:val="false"/>
          <w:color w:val="000000"/>
          <w:sz w:val="28"/>
        </w:rPr>
        <w:t>
      10) жауапты бөлімшенің жауапты қызметкерінің микроқаржы ұйымын тізілімге енгізуі, микроқаржы ұйымының тізілімге енгізілгені туралы ақпаратты көрсетілетін қызметті берушінің интернет – ресурсына орналастыру үшін Банктердің қадағалау департаментіне (бұдан әрі – БҚД) жіберуі, мемлекеттік қызметті көрсету нәтижесінің дайын екендігі туралы көрсетілетін қызметті алушыға хабарлауы (телефон бойынша), мемлекеттік қызметті көрсету нәтижесін көрсетілетін қызметті алушыға порталға жіберуі – 1 (бір) жұмыс күні ішінде.</w:t>
      </w:r>
    </w:p>
    <w:bookmarkStart w:name="z1135" w:id="4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6"/>
    <w:bookmarkStart w:name="z1134" w:id="47"/>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процесіне қатысатын құрылымдық бөлімшелерінің (қызметкерлерінің) тізбесі:</w:t>
      </w:r>
    </w:p>
    <w:bookmarkEnd w:id="47"/>
    <w:p>
      <w:pPr>
        <w:spacing w:after="0"/>
        <w:ind w:left="0"/>
        <w:jc w:val="both"/>
      </w:pPr>
      <w:r>
        <w:rPr>
          <w:rFonts w:ascii="Times New Roman"/>
          <w:b w:val="false"/>
          <w:i w:val="false"/>
          <w:color w:val="000000"/>
          <w:sz w:val="28"/>
        </w:rPr>
        <w:t>
      1) көрсетілетін қызметті берушінің хат-хабарды қабылдауға және тіркеуге жауапты адамы;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бөлімшенің басшысы;</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маман-заң кеңесші.</w:t>
      </w:r>
    </w:p>
    <w:bookmarkStart w:name="z1133" w:id="48"/>
    <w:p>
      <w:pPr>
        <w:spacing w:after="0"/>
        <w:ind w:left="0"/>
        <w:jc w:val="both"/>
      </w:pPr>
      <w:r>
        <w:rPr>
          <w:rFonts w:ascii="Times New Roman"/>
          <w:b w:val="false"/>
          <w:i w:val="false"/>
          <w:color w:val="000000"/>
          <w:sz w:val="28"/>
        </w:rPr>
        <w:t>
      7. Мемлекеттік қызмет көрсету кезіндегі әрбір рәсімнің (іс-қимылдың) ұзақтығын көрсете отырып рәсімдердің (іс-қимылдың) реттілігін сипаттау осы мемлекеттік көрсетілетін қызмет регламентіне 1-қосымшаға сәйкес жазылған.</w:t>
      </w:r>
    </w:p>
    <w:bookmarkEnd w:id="48"/>
    <w:bookmarkStart w:name="z1132" w:id="49"/>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w:t>
      </w:r>
    </w:p>
    <w:bookmarkEnd w:id="49"/>
    <w:bookmarkStart w:name="z1131" w:id="50"/>
    <w:p>
      <w:pPr>
        <w:spacing w:after="0"/>
        <w:ind w:left="0"/>
        <w:jc w:val="both"/>
      </w:pPr>
      <w:r>
        <w:rPr>
          <w:rFonts w:ascii="Times New Roman"/>
          <w:b w:val="false"/>
          <w:i w:val="false"/>
          <w:color w:val="000000"/>
          <w:sz w:val="28"/>
        </w:rPr>
        <w:t>
      8. Мемлекеттік қызметтер портал арқылы көрсетілген кезде көрсетілетін қызметті берушінің және көрсетілетін қызметті алушының рәсімдерінің (іс-қимылдардың) реттілігін сипаттау:</w:t>
      </w:r>
    </w:p>
    <w:bookmarkEnd w:id="50"/>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"электрондық үкімет" төлем шлюзі арқылы мемлекеттік қызметке ақы төлеу, мемлекеттік көрсетілетін қызметке ақы төлеу туралы ақпарат порталға келіп түседі;</w:t>
      </w:r>
    </w:p>
    <w:p>
      <w:pPr>
        <w:spacing w:after="0"/>
        <w:ind w:left="0"/>
        <w:jc w:val="both"/>
      </w:pPr>
      <w:r>
        <w:rPr>
          <w:rFonts w:ascii="Times New Roman"/>
          <w:b w:val="false"/>
          <w:i w:val="false"/>
          <w:color w:val="000000"/>
          <w:sz w:val="28"/>
        </w:rPr>
        <w:t>
      6) 2-талап – мемлекеттік қызмет көрсету үшін ақы төлеу фактісін порталда тексеру;</w:t>
      </w:r>
    </w:p>
    <w:p>
      <w:pPr>
        <w:spacing w:after="0"/>
        <w:ind w:left="0"/>
        <w:jc w:val="both"/>
      </w:pPr>
      <w:r>
        <w:rPr>
          <w:rFonts w:ascii="Times New Roman"/>
          <w:b w:val="false"/>
          <w:i w:val="false"/>
          <w:color w:val="000000"/>
          <w:sz w:val="28"/>
        </w:rPr>
        <w:t>
      7) 4-рәсім – ЭЦҚ арқылы көрсетілетін қызметті алушының сұрау салуды куәландыру (қол қою);</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Start w:name="z1130" w:id="51"/>
    <w:p>
      <w:pPr>
        <w:spacing w:after="0"/>
        <w:ind w:left="0"/>
        <w:jc w:val="both"/>
      </w:pPr>
      <w:r>
        <w:rPr>
          <w:rFonts w:ascii="Times New Roman"/>
          <w:b w:val="false"/>
          <w:i w:val="false"/>
          <w:color w:val="000000"/>
          <w:sz w:val="28"/>
        </w:rPr>
        <w:t>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2-қосымшада келтірілген.</w:t>
      </w:r>
    </w:p>
    <w:bookmarkEnd w:id="51"/>
    <w:bookmarkStart w:name="z1129" w:id="52"/>
    <w:p>
      <w:pPr>
        <w:spacing w:after="0"/>
        <w:ind w:left="0"/>
        <w:jc w:val="both"/>
      </w:pPr>
      <w:r>
        <w:rPr>
          <w:rFonts w:ascii="Times New Roman"/>
          <w:b w:val="false"/>
          <w:i w:val="false"/>
          <w:color w:val="000000"/>
          <w:sz w:val="28"/>
        </w:rPr>
        <w:t>
      10. Мемлекеттік қызмет көрсету бизнес-процестерінің анықтамалығы осы мемлекеттік көрсетілетін қызмет регламентіне 3-қосымшада берілген.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ұйымдарды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ұйымдарды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әрекеттерінің диаграммасы</w:t>
      </w:r>
    </w:p>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ұйымдарды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 бизнес-процестері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4-қосымша</w:t>
            </w:r>
          </w:p>
        </w:tc>
      </w:tr>
    </w:tbl>
    <w:bookmarkStart w:name="z123" w:id="53"/>
    <w:p>
      <w:pPr>
        <w:spacing w:after="0"/>
        <w:ind w:left="0"/>
        <w:jc w:val="left"/>
      </w:pPr>
      <w:r>
        <w:rPr>
          <w:rFonts w:ascii="Times New Roman"/>
          <w:b/>
          <w:i w:val="false"/>
          <w:color w:val="000000"/>
        </w:rPr>
        <w:t xml:space="preserve">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 регламенті</w:t>
      </w:r>
    </w:p>
    <w:bookmarkEnd w:id="53"/>
    <w:bookmarkStart w:name="z124" w:id="54"/>
    <w:p>
      <w:pPr>
        <w:spacing w:after="0"/>
        <w:ind w:left="0"/>
        <w:jc w:val="left"/>
      </w:pPr>
      <w:r>
        <w:rPr>
          <w:rFonts w:ascii="Times New Roman"/>
          <w:b/>
          <w:i w:val="false"/>
          <w:color w:val="000000"/>
        </w:rPr>
        <w:t xml:space="preserve"> 1-тарау. Жалпы ережелер</w:t>
      </w:r>
    </w:p>
    <w:bookmarkEnd w:id="54"/>
    <w:bookmarkStart w:name="z125" w:id="55"/>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55"/>
    <w:p>
      <w:pPr>
        <w:spacing w:after="0"/>
        <w:ind w:left="0"/>
        <w:jc w:val="both"/>
      </w:pPr>
      <w:r>
        <w:rPr>
          <w:rFonts w:ascii="Times New Roman"/>
          <w:b w:val="false"/>
          <w:i w:val="false"/>
          <w:color w:val="000000"/>
          <w:sz w:val="28"/>
        </w:rPr>
        <w:t>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көрсетеді, оның ішінде "электрондық үкіметтің" www.egov.kz веб-порталы (бұдан әрі – портал) арқылы көрсетеді.</w:t>
      </w:r>
    </w:p>
    <w:bookmarkStart w:name="z126" w:id="56"/>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56"/>
    <w:bookmarkStart w:name="z127" w:id="57"/>
    <w:p>
      <w:pPr>
        <w:spacing w:after="0"/>
        <w:ind w:left="0"/>
        <w:jc w:val="both"/>
      </w:pPr>
      <w:r>
        <w:rPr>
          <w:rFonts w:ascii="Times New Roman"/>
          <w:b w:val="false"/>
          <w:i w:val="false"/>
          <w:color w:val="000000"/>
          <w:sz w:val="28"/>
        </w:rPr>
        <w:t xml:space="preserve">
      3. Мемлекеттік қызмет көрсетудің нәтижесі: көрсетілетін қызметті алушының атына қаржы ұйымдарының, банк, сақтандыру холдингтерінің басшы қызметкерлері лауазымына кандидаттарды келісу нәтижелері туралы мәліметтер бар хат не Нормативтік құқықтық актілерді мемлекеттік тіркеу тізілімінде № 11534 тіркелген Қазақстан Республикасы Ұлттық Банкі Басқармасының 2015 жылғы 30 сәуірдегі № 71 қаулысымен бекітілген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стандартының (бұдан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жіберу.</w:t>
      </w:r>
    </w:p>
    <w:bookmarkEnd w:id="57"/>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мемлекеттік көрсетілетін қызметті алу үшін қағаз жеткізгіште өтініш жасаған жағдайда, нәтиже электрондық нысанда ресімделеді,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жіберіледі.</w:t>
      </w:r>
    </w:p>
    <w:bookmarkStart w:name="z128" w:id="58"/>
    <w:p>
      <w:pPr>
        <w:spacing w:after="0"/>
        <w:ind w:left="0"/>
        <w:jc w:val="left"/>
      </w:pPr>
      <w:r>
        <w:rPr>
          <w:rFonts w:ascii="Times New Roman"/>
          <w:b/>
          <w:i w:val="false"/>
          <w:color w:val="000000"/>
        </w:rPr>
        <w:t xml:space="preserve"> 2-тарау. Мемлекеттік қызмет көрсету процесіндегі көрсетілетін қызметті берушінің құрылымдық бөлімшелері (қызметкерлері) іс-қимылының тәртібін сипаттау</w:t>
      </w:r>
    </w:p>
    <w:bookmarkEnd w:id="58"/>
    <w:bookmarkStart w:name="z129" w:id="59"/>
    <w:p>
      <w:pPr>
        <w:spacing w:after="0"/>
        <w:ind w:left="0"/>
        <w:jc w:val="both"/>
      </w:pPr>
      <w:r>
        <w:rPr>
          <w:rFonts w:ascii="Times New Roman"/>
          <w:b w:val="false"/>
          <w:i w:val="false"/>
          <w:color w:val="000000"/>
          <w:sz w:val="28"/>
        </w:rPr>
        <w:t>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w:t>
      </w:r>
    </w:p>
    <w:bookmarkEnd w:id="59"/>
    <w:p>
      <w:pPr>
        <w:spacing w:after="0"/>
        <w:ind w:left="0"/>
        <w:jc w:val="both"/>
      </w:pPr>
      <w:r>
        <w:rPr>
          <w:rFonts w:ascii="Times New Roman"/>
          <w:b w:val="false"/>
          <w:i w:val="false"/>
          <w:color w:val="000000"/>
          <w:sz w:val="28"/>
        </w:rPr>
        <w:t>
      стандарттың 9-тармағында (көрсетілетін қызметті берушіге өтініш жасаған кезде);</w:t>
      </w:r>
    </w:p>
    <w:p>
      <w:pPr>
        <w:spacing w:after="0"/>
        <w:ind w:left="0"/>
        <w:jc w:val="both"/>
      </w:pPr>
      <w:r>
        <w:rPr>
          <w:rFonts w:ascii="Times New Roman"/>
          <w:b w:val="false"/>
          <w:i w:val="false"/>
          <w:color w:val="000000"/>
          <w:sz w:val="28"/>
        </w:rPr>
        <w:t>
      стандарттың 10-тармағында (порталға өтініш жасаған кезде) көзделген құжаттарды ұсынуы.</w:t>
      </w:r>
    </w:p>
    <w:bookmarkStart w:name="z130" w:id="6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60"/>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берушінің басшылығына беруі – өтініш түскен күні;</w:t>
      </w:r>
    </w:p>
    <w:p>
      <w:pPr>
        <w:spacing w:after="0"/>
        <w:ind w:left="0"/>
        <w:jc w:val="both"/>
      </w:pPr>
      <w:r>
        <w:rPr>
          <w:rFonts w:ascii="Times New Roman"/>
          <w:b w:val="false"/>
          <w:i w:val="false"/>
          <w:color w:val="000000"/>
          <w:sz w:val="28"/>
        </w:rPr>
        <w:t>
      2) көрсетілетін қызметті берушінің басшылығының құжаттарға бұрыштама қоюы, құжаттарды мемлекеттік қызметті көрсетуге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басшылығының жауапты қызметкерді айқындауы, оған құжаттарды орындауға 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жауапты бөлімшенің жауапты қызметкерінің көрсетілетін қызметті алушы ұсынған құжаттардың стандарттың пунктам 9, 9-1 және 10-тармақтарының талаптарына сәйкес келуін қарау, ұсынылған құжаттардың мазмұнын тексеру, ескертулерді (олар бар болса) көрсетілетін қызметті алушымен бірге өңдеу, көрсетілетін қызметті берушінің мүдделі бөлімшесіне, Қазақстан Республикасының мемлекеттік органдарына және шет мемлекеттің уәкілетіт қадағалау органдарына тиісті сұратуларды жіберуі – 15 (он бес) жұмыс күні ішінде;</w:t>
      </w:r>
    </w:p>
    <w:p>
      <w:pPr>
        <w:spacing w:after="0"/>
        <w:ind w:left="0"/>
        <w:jc w:val="both"/>
      </w:pPr>
      <w:r>
        <w:rPr>
          <w:rFonts w:ascii="Times New Roman"/>
          <w:b w:val="false"/>
          <w:i w:val="false"/>
          <w:color w:val="000000"/>
          <w:sz w:val="28"/>
        </w:rPr>
        <w:t>
      5) жауапты бөлімше сұратқан ақпаратты көрсетілетін қызметті берушінің мүдделі бөлімшелерінің беруі – 3 (үш) жұмыс күні ішінде;</w:t>
      </w:r>
    </w:p>
    <w:p>
      <w:pPr>
        <w:spacing w:after="0"/>
        <w:ind w:left="0"/>
        <w:jc w:val="both"/>
      </w:pPr>
      <w:r>
        <w:rPr>
          <w:rFonts w:ascii="Times New Roman"/>
          <w:b w:val="false"/>
          <w:i w:val="false"/>
          <w:color w:val="000000"/>
          <w:sz w:val="28"/>
        </w:rPr>
        <w:t>
      6) жауапты бөлімшенің жауапты қызметкерінің кандидатты келісуге ұсыным дайындауы, ұсынымды кандидаттың құжаттар топтамасымен бірге банктердің, сақтандыру (қайта сақтандыру) ұйымдарының, сақтандыру брокерлерінің, бірыңғай жинақтаушы зейнетақы қорының, ерікті жинақтаушы зейнетақы қорларының, бағалы қағаздар нарығындағы қызметті жүзеге асыруға лицензия алуға үміткер немесе лицензиялары бар заңды тұлғалардың, орталық депозитарийдің және бірыңғай тіркеушінің, банк, сақтандыру холдингтерінің, "Сақтандыру төлемдеріне кепілдік беру қоры" акционерлік қоғамының басшы қызметкерлері лауазымына кандидаттарының сәйкестігін анықтау жөніндегі комиссияның (бұдан әрі – Комиссия) мүшелеріне келісуге не келісуден бас тарту туралы мәселені қарау туралы қызметтік жазбаны Комиссия мүшелеріне жіберуі – 4 (төрт) жұмыс күні ішінде;</w:t>
      </w:r>
    </w:p>
    <w:p>
      <w:pPr>
        <w:spacing w:after="0"/>
        <w:ind w:left="0"/>
        <w:jc w:val="both"/>
      </w:pPr>
      <w:r>
        <w:rPr>
          <w:rFonts w:ascii="Times New Roman"/>
          <w:b w:val="false"/>
          <w:i w:val="false"/>
          <w:color w:val="000000"/>
          <w:sz w:val="28"/>
        </w:rPr>
        <w:t>
      7) Комиссия мүшелерінің жауапты бөлімше ұсынған құжаттарды қарауы, кандидатты шақырумен және тестілеуден өтумен (шақырусыз) келісетіндігі не келісуден бас тартуы туралы шешім қабылдауы, хаттамаға қол қоюы – 4 (төрт) жұмыс күні ішінде;</w:t>
      </w:r>
    </w:p>
    <w:p>
      <w:pPr>
        <w:spacing w:after="0"/>
        <w:ind w:left="0"/>
        <w:jc w:val="both"/>
      </w:pPr>
      <w:r>
        <w:rPr>
          <w:rFonts w:ascii="Times New Roman"/>
          <w:b w:val="false"/>
          <w:i w:val="false"/>
          <w:color w:val="000000"/>
          <w:sz w:val="28"/>
        </w:rPr>
        <w:t>
      8) Комиссия тестілеуден өтуге шақыра отырып, кандидатты келісу туралы шешім қабылдаған жағдайда, жауапты бөлімшенің жауапты қызметкерінің тестілеу жүргізуі – 1 (бір) жұмыс күні ішінде;</w:t>
      </w:r>
    </w:p>
    <w:p>
      <w:pPr>
        <w:spacing w:after="0"/>
        <w:ind w:left="0"/>
        <w:jc w:val="both"/>
      </w:pPr>
      <w:r>
        <w:rPr>
          <w:rFonts w:ascii="Times New Roman"/>
          <w:b w:val="false"/>
          <w:i w:val="false"/>
          <w:color w:val="000000"/>
          <w:sz w:val="28"/>
        </w:rPr>
        <w:t>
      9) жауапты бөлімшенің жауапты қызметкерінің көрсетілетін қызметті алушының атына қаржы ұйымдарының, банк, сақтандыру холдингтерінің, "Сақтандыру төлемдеріне кепілдік беру қоры" акционерлік қоғамының басшы қызметкерлері лауазымына кандидаттарын келісу нәтижелері не бас тарту туралы мәліметтер қамтылған хаттың жобасын (бұдан әрі – хаттың жобасы) дайындауы – 1 (бір) жұмыс күні ішінде;</w:t>
      </w:r>
    </w:p>
    <w:p>
      <w:pPr>
        <w:spacing w:after="0"/>
        <w:ind w:left="0"/>
        <w:jc w:val="both"/>
      </w:pPr>
      <w:r>
        <w:rPr>
          <w:rFonts w:ascii="Times New Roman"/>
          <w:b w:val="false"/>
          <w:i w:val="false"/>
          <w:color w:val="000000"/>
          <w:sz w:val="28"/>
        </w:rPr>
        <w:t>
      10) жауапты бөлімше басшысының хаттың жобасына қол қоюы не бас тартуы – 1 (бір) жұмыс күні ішінде;</w:t>
      </w:r>
    </w:p>
    <w:p>
      <w:pPr>
        <w:spacing w:after="0"/>
        <w:ind w:left="0"/>
        <w:jc w:val="both"/>
      </w:pPr>
      <w:r>
        <w:rPr>
          <w:rFonts w:ascii="Times New Roman"/>
          <w:b w:val="false"/>
          <w:i w:val="false"/>
          <w:color w:val="000000"/>
          <w:sz w:val="28"/>
        </w:rPr>
        <w:t>
      11) жауапты бөлімшенің жауапты қызметкерінің мемлекеттік қызметті көрсету нәтижесін көрсетілетін қызметті алушыға беруі – мемлекеттік қызметті көрсету нәтижесіне қол қойылған күні.</w:t>
      </w:r>
    </w:p>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жағдайда, көрсетілетін қызметті беруші кандидатты келісуге арналған құжаттарды қабылдаудан бас тартады және құжаттардың топтамасын қарамастан өтініш түскен күннен бастап 3 (үш) жұмыс күні ішінде өтініш берушіге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1" w:id="6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bookmarkEnd w:id="61"/>
    <w:bookmarkStart w:name="z132" w:id="62"/>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процесіне қатысатын құрылымдық бөлімшелерінің (қызметкерлерінің) тізбесі:</w:t>
      </w:r>
    </w:p>
    <w:bookmarkEnd w:id="62"/>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жауапты бөлімшенің басшылығы;</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көрсетілетін қызметті берушінің мүдделі бөлімшелері;</w:t>
      </w:r>
    </w:p>
    <w:p>
      <w:pPr>
        <w:spacing w:after="0"/>
        <w:ind w:left="0"/>
        <w:jc w:val="both"/>
      </w:pPr>
      <w:r>
        <w:rPr>
          <w:rFonts w:ascii="Times New Roman"/>
          <w:b w:val="false"/>
          <w:i w:val="false"/>
          <w:color w:val="000000"/>
          <w:sz w:val="28"/>
        </w:rPr>
        <w:t>
      6) Комиссия мүшелері.</w:t>
      </w:r>
    </w:p>
    <w:bookmarkStart w:name="z133" w:id="63"/>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63"/>
    <w:bookmarkStart w:name="z134" w:id="64"/>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w:t>
      </w:r>
    </w:p>
    <w:bookmarkEnd w:id="64"/>
    <w:bookmarkStart w:name="z135" w:id="65"/>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 және рәсімдердің (іс-қимылдардың) реттілігінің сипаты:</w:t>
      </w:r>
    </w:p>
    <w:bookmarkEnd w:id="65"/>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арқылы ақы төлеу, мемлекеттік көрсетілетін қызметке ақының төленгендігі туралы ақпарат порталға келіп түседі;</w:t>
      </w:r>
    </w:p>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p>
      <w:pPr>
        <w:spacing w:after="0"/>
        <w:ind w:left="0"/>
        <w:jc w:val="both"/>
      </w:pPr>
      <w:r>
        <w:rPr>
          <w:rFonts w:ascii="Times New Roman"/>
          <w:b w:val="false"/>
          <w:i w:val="false"/>
          <w:color w:val="000000"/>
          <w:sz w:val="28"/>
        </w:rPr>
        <w:t>
      7) 4-рәсім – ЭЦҚ арқылы көрсетілетін қызметті алушының сұрау салуды куәландыруы (қол қоюы);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66"/>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66"/>
    <w:bookmarkStart w:name="z137" w:id="67"/>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w:t>
            </w:r>
            <w:r>
              <w:br/>
            </w:r>
            <w:r>
              <w:rPr>
                <w:rFonts w:ascii="Times New Roman"/>
                <w:b w:val="false"/>
                <w:i w:val="false"/>
                <w:color w:val="000000"/>
                <w:sz w:val="20"/>
              </w:rPr>
              <w:t xml:space="preserve">"Сақтандыру төлемдеріне </w:t>
            </w:r>
            <w:r>
              <w:br/>
            </w:r>
            <w:r>
              <w:rPr>
                <w:rFonts w:ascii="Times New Roman"/>
                <w:b w:val="false"/>
                <w:i w:val="false"/>
                <w:color w:val="000000"/>
                <w:sz w:val="20"/>
              </w:rPr>
              <w:t xml:space="preserve">кепілдік беру қоры" акционерлік </w:t>
            </w:r>
            <w:r>
              <w:br/>
            </w:r>
            <w:r>
              <w:rPr>
                <w:rFonts w:ascii="Times New Roman"/>
                <w:b w:val="false"/>
                <w:i w:val="false"/>
                <w:color w:val="000000"/>
                <w:sz w:val="20"/>
              </w:rPr>
              <w:t xml:space="preserve">қоғамының басшы </w:t>
            </w:r>
            <w:r>
              <w:br/>
            </w:r>
            <w:r>
              <w:rPr>
                <w:rFonts w:ascii="Times New Roman"/>
                <w:b w:val="false"/>
                <w:i w:val="false"/>
                <w:color w:val="000000"/>
                <w:sz w:val="20"/>
              </w:rPr>
              <w:t xml:space="preserve">қызметкерлерін тағайындауға </w:t>
            </w:r>
            <w:r>
              <w:br/>
            </w:r>
            <w:r>
              <w:rPr>
                <w:rFonts w:ascii="Times New Roman"/>
                <w:b w:val="false"/>
                <w:i w:val="false"/>
                <w:color w:val="000000"/>
                <w:sz w:val="20"/>
              </w:rPr>
              <w:t>(сайлауға)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39" w:id="68"/>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68"/>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w:t>
            </w:r>
            <w:r>
              <w:br/>
            </w:r>
            <w:r>
              <w:rPr>
                <w:rFonts w:ascii="Times New Roman"/>
                <w:b w:val="false"/>
                <w:i w:val="false"/>
                <w:color w:val="000000"/>
                <w:sz w:val="20"/>
              </w:rPr>
              <w:t xml:space="preserve">"Сақтандыру төлемдеріне </w:t>
            </w:r>
            <w:r>
              <w:br/>
            </w:r>
            <w:r>
              <w:rPr>
                <w:rFonts w:ascii="Times New Roman"/>
                <w:b w:val="false"/>
                <w:i w:val="false"/>
                <w:color w:val="000000"/>
                <w:sz w:val="20"/>
              </w:rPr>
              <w:t xml:space="preserve">кепілдік беру қоры" акционерлік </w:t>
            </w:r>
            <w:r>
              <w:br/>
            </w:r>
            <w:r>
              <w:rPr>
                <w:rFonts w:ascii="Times New Roman"/>
                <w:b w:val="false"/>
                <w:i w:val="false"/>
                <w:color w:val="000000"/>
                <w:sz w:val="20"/>
              </w:rPr>
              <w:t xml:space="preserve">қоғамының басшы </w:t>
            </w:r>
            <w:r>
              <w:br/>
            </w:r>
            <w:r>
              <w:rPr>
                <w:rFonts w:ascii="Times New Roman"/>
                <w:b w:val="false"/>
                <w:i w:val="false"/>
                <w:color w:val="000000"/>
                <w:sz w:val="20"/>
              </w:rPr>
              <w:t xml:space="preserve">қызметкерлерін тағайындауға </w:t>
            </w:r>
            <w:r>
              <w:br/>
            </w:r>
            <w:r>
              <w:rPr>
                <w:rFonts w:ascii="Times New Roman"/>
                <w:b w:val="false"/>
                <w:i w:val="false"/>
                <w:color w:val="000000"/>
                <w:sz w:val="20"/>
              </w:rPr>
              <w:t>(сайлауға)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41" w:id="69"/>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іс-қимылының диаграммасы</w:t>
      </w:r>
    </w:p>
    <w:bookmarkEnd w:id="69"/>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w:t>
            </w:r>
            <w:r>
              <w:br/>
            </w:r>
            <w:r>
              <w:rPr>
                <w:rFonts w:ascii="Times New Roman"/>
                <w:b w:val="false"/>
                <w:i w:val="false"/>
                <w:color w:val="000000"/>
                <w:sz w:val="20"/>
              </w:rPr>
              <w:t xml:space="preserve">"Сақтандыру төлемдеріне </w:t>
            </w:r>
            <w:r>
              <w:br/>
            </w:r>
            <w:r>
              <w:rPr>
                <w:rFonts w:ascii="Times New Roman"/>
                <w:b w:val="false"/>
                <w:i w:val="false"/>
                <w:color w:val="000000"/>
                <w:sz w:val="20"/>
              </w:rPr>
              <w:t xml:space="preserve">кепілдік беру қоры" акционерлік </w:t>
            </w:r>
            <w:r>
              <w:br/>
            </w:r>
            <w:r>
              <w:rPr>
                <w:rFonts w:ascii="Times New Roman"/>
                <w:b w:val="false"/>
                <w:i w:val="false"/>
                <w:color w:val="000000"/>
                <w:sz w:val="20"/>
              </w:rPr>
              <w:t xml:space="preserve">қоғамының басшы </w:t>
            </w:r>
            <w:r>
              <w:br/>
            </w:r>
            <w:r>
              <w:rPr>
                <w:rFonts w:ascii="Times New Roman"/>
                <w:b w:val="false"/>
                <w:i w:val="false"/>
                <w:color w:val="000000"/>
                <w:sz w:val="20"/>
              </w:rPr>
              <w:t xml:space="preserve">қызметкерлерін тағайындауға </w:t>
            </w:r>
            <w:r>
              <w:br/>
            </w:r>
            <w:r>
              <w:rPr>
                <w:rFonts w:ascii="Times New Roman"/>
                <w:b w:val="false"/>
                <w:i w:val="false"/>
                <w:color w:val="000000"/>
                <w:sz w:val="20"/>
              </w:rPr>
              <w:t>(сайлауға)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3 -қосымша</w:t>
            </w:r>
          </w:p>
        </w:tc>
      </w:tr>
    </w:tbl>
    <w:bookmarkStart w:name="z143" w:id="70"/>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70"/>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5-қосымша</w:t>
            </w:r>
          </w:p>
        </w:tc>
      </w:tr>
    </w:tbl>
    <w:bookmarkStart w:name="z145" w:id="71"/>
    <w:p>
      <w:pPr>
        <w:spacing w:after="0"/>
        <w:ind w:left="0"/>
        <w:jc w:val="left"/>
      </w:pPr>
      <w:r>
        <w:rPr>
          <w:rFonts w:ascii="Times New Roman"/>
          <w:b/>
          <w:i w:val="false"/>
          <w:color w:val="000000"/>
        </w:rPr>
        <w:t xml:space="preserve"> "Банктің немесе банк холдингінің ірі қатысушысы мәртебесін иеленуге келісім беру" мемлекеттік көрсетілетін қызмет регламенті </w:t>
      </w:r>
    </w:p>
    <w:bookmarkEnd w:id="71"/>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6-қосымша</w:t>
            </w:r>
          </w:p>
        </w:tc>
      </w:tr>
    </w:tbl>
    <w:bookmarkStart w:name="z167" w:id="72"/>
    <w:p>
      <w:pPr>
        <w:spacing w:after="0"/>
        <w:ind w:left="0"/>
        <w:jc w:val="left"/>
      </w:pPr>
      <w:r>
        <w:rPr>
          <w:rFonts w:ascii="Times New Roman"/>
          <w:b/>
          <w:i w:val="false"/>
          <w:color w:val="000000"/>
        </w:rPr>
        <w:t xml:space="preserve"> "Сақтандыру холдингінің немесе сақтандыру (қайта сақтандыру) ұйымының ірі қатысушысы мәртебесін иеленуге келісім беру" мемлекеттік көрсетілетін қызмет регламенті</w:t>
      </w:r>
    </w:p>
    <w:bookmarkEnd w:id="72"/>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7-қосымша</w:t>
            </w:r>
          </w:p>
        </w:tc>
      </w:tr>
    </w:tbl>
    <w:bookmarkStart w:name="z189" w:id="73"/>
    <w:p>
      <w:pPr>
        <w:spacing w:after="0"/>
        <w:ind w:left="0"/>
        <w:jc w:val="left"/>
      </w:pPr>
      <w:r>
        <w:rPr>
          <w:rFonts w:ascii="Times New Roman"/>
          <w:b/>
          <w:i w:val="false"/>
          <w:color w:val="000000"/>
        </w:rPr>
        <w:t xml:space="preserve"> "Инвестициялық портфельді басқарушының iрi қатысушысы мәртебесін иеленуге келісім беру" мемлекеттік көрсетілетін қызмет регламенті</w:t>
      </w:r>
    </w:p>
    <w:bookmarkEnd w:id="73"/>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8-қосымша</w:t>
            </w:r>
          </w:p>
        </w:tc>
      </w:tr>
    </w:tbl>
    <w:bookmarkStart w:name="z211" w:id="74"/>
    <w:p>
      <w:pPr>
        <w:spacing w:after="0"/>
        <w:ind w:left="0"/>
        <w:jc w:val="left"/>
      </w:pPr>
      <w:r>
        <w:rPr>
          <w:rFonts w:ascii="Times New Roman"/>
          <w:b/>
          <w:i w:val="false"/>
          <w:color w:val="000000"/>
        </w:rPr>
        <w:t xml:space="preserve"> "Жарияланған акциялар шығарылымын мемлекеттік тіркеу" мемлекеттік көрсетілетін қызмет регламенті</w:t>
      </w:r>
    </w:p>
    <w:bookmarkEnd w:id="74"/>
    <w:p>
      <w:pPr>
        <w:spacing w:after="0"/>
        <w:ind w:left="0"/>
        <w:jc w:val="both"/>
      </w:pPr>
      <w:r>
        <w:rPr>
          <w:rFonts w:ascii="Times New Roman"/>
          <w:b w:val="false"/>
          <w:i w:val="false"/>
          <w:color w:val="ff0000"/>
          <w:sz w:val="28"/>
        </w:rPr>
        <w:t xml:space="preserve">
      Ескерту. Регламенттің күші жойылды – ҚР Қаржы нарығын реттеу және дамыту агенттігі Басқармасының 30.03.2020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31 шілдедегі</w:t>
            </w:r>
            <w:r>
              <w:br/>
            </w:r>
            <w:r>
              <w:rPr>
                <w:rFonts w:ascii="Times New Roman"/>
                <w:b w:val="false"/>
                <w:i w:val="false"/>
                <w:color w:val="000000"/>
                <w:sz w:val="20"/>
              </w:rPr>
              <w:t xml:space="preserve">№ 149 қаулысына </w:t>
            </w:r>
            <w:r>
              <w:br/>
            </w:r>
            <w:r>
              <w:rPr>
                <w:rFonts w:ascii="Times New Roman"/>
                <w:b w:val="false"/>
                <w:i w:val="false"/>
                <w:color w:val="000000"/>
                <w:sz w:val="20"/>
              </w:rPr>
              <w:t>9-қосымша</w:t>
            </w:r>
          </w:p>
        </w:tc>
      </w:tr>
    </w:tbl>
    <w:bookmarkStart w:name="z233" w:id="75"/>
    <w:p>
      <w:pPr>
        <w:spacing w:after="0"/>
        <w:ind w:left="0"/>
        <w:jc w:val="left"/>
      </w:pPr>
      <w:r>
        <w:rPr>
          <w:rFonts w:ascii="Times New Roman"/>
          <w:b/>
          <w:i w:val="false"/>
          <w:color w:val="000000"/>
        </w:rPr>
        <w:t xml:space="preserve"> "Мемлекеттік емес облигациялар шығарылымын мемлекеттік тіркеу" мемлекеттік көрсетілетін қызмет регламенті</w:t>
      </w:r>
    </w:p>
    <w:bookmarkEnd w:id="75"/>
    <w:p>
      <w:pPr>
        <w:spacing w:after="0"/>
        <w:ind w:left="0"/>
        <w:jc w:val="both"/>
      </w:pPr>
      <w:r>
        <w:rPr>
          <w:rFonts w:ascii="Times New Roman"/>
          <w:b w:val="false"/>
          <w:i w:val="false"/>
          <w:color w:val="ff0000"/>
          <w:sz w:val="28"/>
        </w:rPr>
        <w:t xml:space="preserve">
      Ескерту. Регламенттің күші жойылды – ҚР Қаржы нарығын реттеу және дамыту агенттігі Басқармасының 30.03.2020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10-қосымша</w:t>
            </w:r>
          </w:p>
        </w:tc>
      </w:tr>
    </w:tbl>
    <w:bookmarkStart w:name="z270" w:id="76"/>
    <w:p>
      <w:pPr>
        <w:spacing w:after="0"/>
        <w:ind w:left="0"/>
        <w:jc w:val="left"/>
      </w:pPr>
      <w:r>
        <w:rPr>
          <w:rFonts w:ascii="Times New Roman"/>
          <w:b/>
          <w:i w:val="false"/>
          <w:color w:val="000000"/>
        </w:rPr>
        <w:t xml:space="preserve"> "Инвестициялық пай қорлары пайларының шығарылымын мемлекеттік тіркеу" мемлекеттік көрсетілетін қызмет регламенті</w:t>
      </w:r>
    </w:p>
    <w:bookmarkEnd w:id="76"/>
    <w:bookmarkStart w:name="z271" w:id="77"/>
    <w:p>
      <w:pPr>
        <w:spacing w:after="0"/>
        <w:ind w:left="0"/>
        <w:jc w:val="left"/>
      </w:pPr>
      <w:r>
        <w:rPr>
          <w:rFonts w:ascii="Times New Roman"/>
          <w:b/>
          <w:i w:val="false"/>
          <w:color w:val="000000"/>
        </w:rPr>
        <w:t xml:space="preserve"> 1-тарау. Жалпы ережелер</w:t>
      </w:r>
    </w:p>
    <w:bookmarkEnd w:id="77"/>
    <w:bookmarkStart w:name="z272" w:id="78"/>
    <w:p>
      <w:pPr>
        <w:spacing w:after="0"/>
        <w:ind w:left="0"/>
        <w:jc w:val="both"/>
      </w:pPr>
      <w:r>
        <w:rPr>
          <w:rFonts w:ascii="Times New Roman"/>
          <w:b w:val="false"/>
          <w:i w:val="false"/>
          <w:color w:val="000000"/>
          <w:sz w:val="28"/>
        </w:rPr>
        <w:t xml:space="preserve">
      1. Көрсетілетін қызметті берушінің атауы: Қазақстан Республикасы Ұлттық Банкі. </w:t>
      </w:r>
    </w:p>
    <w:bookmarkEnd w:id="78"/>
    <w:p>
      <w:pPr>
        <w:spacing w:after="0"/>
        <w:ind w:left="0"/>
        <w:jc w:val="both"/>
      </w:pPr>
      <w:r>
        <w:rPr>
          <w:rFonts w:ascii="Times New Roman"/>
          <w:b w:val="false"/>
          <w:i w:val="false"/>
          <w:color w:val="000000"/>
          <w:sz w:val="28"/>
        </w:rPr>
        <w:t>
      "Инвестициялық пай қорлары пайларының шығарылымын мемлекеттік тіркеу" мемлекеттік көрсетілетін қызметті (бұдан әрі – мемлекеттік көрсетілетін қызмет) Қазақстан Республикасы Ұлттық Банкі (бұдан әрі – көрсетілетін қызметті беруші), оның ішінде "электрондық үкіметтің" веб-порталы: www.egov.kz (бұдан әрі – портал) арқылы көрсетеді.</w:t>
      </w:r>
    </w:p>
    <w:bookmarkStart w:name="z273" w:id="79"/>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79"/>
    <w:bookmarkStart w:name="z274" w:id="80"/>
    <w:p>
      <w:pPr>
        <w:spacing w:after="0"/>
        <w:ind w:left="0"/>
        <w:jc w:val="both"/>
      </w:pPr>
      <w:r>
        <w:rPr>
          <w:rFonts w:ascii="Times New Roman"/>
          <w:b w:val="false"/>
          <w:i w:val="false"/>
          <w:color w:val="000000"/>
          <w:sz w:val="28"/>
        </w:rPr>
        <w:t xml:space="preserve">
      3. Мемлекеттік қызметті көрсету нәтижесі: пайлардың шығарылымын мемлекеттік тіркеу туралы куәлік (бұдан әрі – куәлік) және инвестициялық пай қоры қағидаларының және басқарушы компания қызметінің талаптары мен тәртібін, басқарушы компанияның құрылымдық бөлімшелері мен қызметкерлерінің инвестициялық пай қорын құру, жұмыс істеуін қамтамасыз ету және жұмысын тоқтату жөніндегі қызметін реттейтін, Қазақстан Республикасының бағалы қағаздар рыногы туралы заңнамасында белгіленген талаптарға сәйкес келетін ішкі құжаттарының бір-бір данасы, егер көрсетілген құжаттар оған дейін көрсетілетін қызметті берушімен келісілмесе, көрсетілетін қызметті берушінің олармен келісуі туралы белгісі қойылады (инвестициялық пай қорлары пайларының шығарылымын мемлекеттік тіркеген кезде), олар ілеспе хатпен көрсетілетін қызметті алушының атына жіберіледі, не Нормативтік құқықтық актілерді мемлекеттік тіркеу тізілімінде № 11534 тіркелген, Қазақстан Республикасы Ұлттық Банкі Басқармасының 2015 жылғы 30 сәуірдегі № 71 қаулысымен бекітілген "Инвестициялық пай қорлары пайларының шығарылымын мемлекеттік тіркеу"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80"/>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мемлекеттік көрсетілетін қызметті қағаз жеткізгіште алуға өтініш берген жағдайда нәтиже электрондық нысанда ресімделеді, қағазға басылады және көрсетілетін қызметті беруші басшысының не тиісті сенімхат негізінде қол қою құқығы берілген адамның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275" w:id="8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1"/>
    <w:bookmarkStart w:name="z276" w:id="82"/>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82"/>
    <w:bookmarkStart w:name="z277" w:id="8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83"/>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берушінің басшылығына 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құжаттардың мазмұнымен танысуы және оларға бұрыштама қоюы, құжаттарды мемлекеттік қызметті көрсетуге жауапты бөлімшеге (бұдан әрі - жауапты бөлімше) беруі – мемлекеттік тіркеуге құжаттарды ұсынған күннен кейінгі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орындауға беруі – мемлекеттік тіркеуге құжаттарды ұсынған күннен кейінгі күні;</w:t>
      </w:r>
    </w:p>
    <w:p>
      <w:pPr>
        <w:spacing w:after="0"/>
        <w:ind w:left="0"/>
        <w:jc w:val="both"/>
      </w:pPr>
      <w:r>
        <w:rPr>
          <w:rFonts w:ascii="Times New Roman"/>
          <w:b w:val="false"/>
          <w:i w:val="false"/>
          <w:color w:val="000000"/>
          <w:sz w:val="28"/>
        </w:rPr>
        <w:t>
      осы тармақтың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жауапты бөлімшенің жауапты қызметкерінің құжаттардың стандарттың 9-тармағының талаптарына сәйкестігін қарауы, куәліктің жобасын не бас тартуды дайындауы – 7 (жеті) жұмыс күні ішінде;</w:t>
      </w:r>
    </w:p>
    <w:p>
      <w:pPr>
        <w:spacing w:after="0"/>
        <w:ind w:left="0"/>
        <w:jc w:val="both"/>
      </w:pPr>
      <w:r>
        <w:rPr>
          <w:rFonts w:ascii="Times New Roman"/>
          <w:b w:val="false"/>
          <w:i w:val="false"/>
          <w:color w:val="000000"/>
          <w:sz w:val="28"/>
        </w:rPr>
        <w:t>
      5) жауапты бөлімше басшылығының куәлік жобасын не бас тартуды келісуі – 3 (үш) жұмыс күні ішінде;</w:t>
      </w:r>
    </w:p>
    <w:p>
      <w:pPr>
        <w:spacing w:after="0"/>
        <w:ind w:left="0"/>
        <w:jc w:val="both"/>
      </w:pPr>
      <w:r>
        <w:rPr>
          <w:rFonts w:ascii="Times New Roman"/>
          <w:b w:val="false"/>
          <w:i w:val="false"/>
          <w:color w:val="000000"/>
          <w:sz w:val="28"/>
        </w:rPr>
        <w:t>
      6) көрсетілетін қызметті беруші басшылығының куәлікке не бас тартуға қол қоюы – 2 (екі) жұмыс күні ішінде;</w:t>
      </w:r>
    </w:p>
    <w:p>
      <w:pPr>
        <w:spacing w:after="0"/>
        <w:ind w:left="0"/>
        <w:jc w:val="both"/>
      </w:pPr>
      <w:r>
        <w:rPr>
          <w:rFonts w:ascii="Times New Roman"/>
          <w:b w:val="false"/>
          <w:i w:val="false"/>
          <w:color w:val="000000"/>
          <w:sz w:val="28"/>
        </w:rPr>
        <w:t>
      7) жауапты бөлімшенің жауапты қызметкерінің мемлекеттік қызмет көрсету нәтижесін поштамен жіберуі немесе тікелей көрсетілетін қызметті алушыға немесе Қазақстан Республикасының азаматтық заңнамасында белгіленген тәртіппен ресімделген сенімхатты тапсырған кезде оның уәкілетті өкіліне беруі – 2 (екі)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8" w:id="8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bookmarkEnd w:id="84"/>
    <w:bookmarkStart w:name="z279" w:id="8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85"/>
    <w:p>
      <w:pPr>
        <w:spacing w:after="0"/>
        <w:ind w:left="0"/>
        <w:jc w:val="both"/>
      </w:pPr>
      <w:r>
        <w:rPr>
          <w:rFonts w:ascii="Times New Roman"/>
          <w:b w:val="false"/>
          <w:i w:val="false"/>
          <w:color w:val="000000"/>
          <w:sz w:val="28"/>
        </w:rPr>
        <w:t>
      1) хат-хабарды қабылдау мен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жауапты бөлімше басшылығы;</w:t>
      </w:r>
    </w:p>
    <w:p>
      <w:pPr>
        <w:spacing w:after="0"/>
        <w:ind w:left="0"/>
        <w:jc w:val="both"/>
      </w:pPr>
      <w:r>
        <w:rPr>
          <w:rFonts w:ascii="Times New Roman"/>
          <w:b w:val="false"/>
          <w:i w:val="false"/>
          <w:color w:val="000000"/>
          <w:sz w:val="28"/>
        </w:rPr>
        <w:t>
      4) Жауапты бөлімшенің жауапты қызметкері.</w:t>
      </w:r>
    </w:p>
    <w:bookmarkStart w:name="z280" w:id="86"/>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реттілігінің сипаттамасы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86"/>
    <w:bookmarkStart w:name="z281" w:id="87"/>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w:t>
      </w:r>
    </w:p>
    <w:bookmarkEnd w:id="87"/>
    <w:bookmarkStart w:name="z282" w:id="88"/>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сипаттамасы:</w:t>
      </w:r>
    </w:p>
    <w:bookmarkEnd w:id="88"/>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тіркеу;</w:t>
      </w:r>
    </w:p>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9)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p>
      <w:pPr>
        <w:spacing w:after="0"/>
        <w:ind w:left="0"/>
        <w:jc w:val="both"/>
      </w:pPr>
      <w:r>
        <w:rPr>
          <w:rFonts w:ascii="Times New Roman"/>
          <w:b w:val="false"/>
          <w:i w:val="false"/>
          <w:color w:val="000000"/>
          <w:sz w:val="28"/>
        </w:rPr>
        <w:t xml:space="preserve">
      11) 4-рәсім – көрсетілетін қызметті алушының мемлекеттік қызметті көрсету нәтижесін алуы. </w:t>
      </w:r>
    </w:p>
    <w:bookmarkStart w:name="z283" w:id="89"/>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іс-қимылдарының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89"/>
    <w:bookmarkStart w:name="z284" w:id="90"/>
    <w:p>
      <w:pPr>
        <w:spacing w:after="0"/>
        <w:ind w:left="0"/>
        <w:jc w:val="both"/>
      </w:pPr>
      <w:r>
        <w:rPr>
          <w:rFonts w:ascii="Times New Roman"/>
          <w:b w:val="false"/>
          <w:i w:val="false"/>
          <w:color w:val="000000"/>
          <w:sz w:val="28"/>
        </w:rPr>
        <w:t xml:space="preserve">
      10. Мемлекеттік қызметті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қорлары</w:t>
            </w:r>
            <w:r>
              <w:br/>
            </w:r>
            <w:r>
              <w:rPr>
                <w:rFonts w:ascii="Times New Roman"/>
                <w:b w:val="false"/>
                <w:i w:val="false"/>
                <w:color w:val="000000"/>
                <w:sz w:val="20"/>
              </w:rPr>
              <w:t>пайларының шығарылымын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6" w:id="91"/>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91"/>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501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қорлары</w:t>
            </w:r>
            <w:r>
              <w:br/>
            </w:r>
            <w:r>
              <w:rPr>
                <w:rFonts w:ascii="Times New Roman"/>
                <w:b w:val="false"/>
                <w:i w:val="false"/>
                <w:color w:val="000000"/>
                <w:sz w:val="20"/>
              </w:rPr>
              <w:t>пайларының шығарылымын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88" w:id="92"/>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іс-қимылдарының диаграммасы</w:t>
      </w:r>
    </w:p>
    <w:bookmarkEnd w:id="92"/>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қорлары</w:t>
            </w:r>
            <w:r>
              <w:br/>
            </w:r>
            <w:r>
              <w:rPr>
                <w:rFonts w:ascii="Times New Roman"/>
                <w:b w:val="false"/>
                <w:i w:val="false"/>
                <w:color w:val="000000"/>
                <w:sz w:val="20"/>
              </w:rPr>
              <w:t>пайларының шығарылымын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90" w:id="93"/>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93"/>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11-қосымша</w:t>
            </w:r>
          </w:p>
        </w:tc>
      </w:tr>
    </w:tbl>
    <w:bookmarkStart w:name="z292" w:id="94"/>
    <w:p>
      <w:pPr>
        <w:spacing w:after="0"/>
        <w:ind w:left="0"/>
        <w:jc w:val="left"/>
      </w:pPr>
      <w:r>
        <w:rPr>
          <w:rFonts w:ascii="Times New Roman"/>
          <w:b/>
          <w:i w:val="false"/>
          <w:color w:val="000000"/>
        </w:rPr>
        <w:t xml:space="preserve"> "Акцияларды орналастыру қорытындылары туралы есепті бекіту" мемлекеттік көрсетілетін қызмет регламенті</w:t>
      </w:r>
    </w:p>
    <w:bookmarkEnd w:id="94"/>
    <w:p>
      <w:pPr>
        <w:spacing w:after="0"/>
        <w:ind w:left="0"/>
        <w:jc w:val="both"/>
      </w:pPr>
      <w:r>
        <w:rPr>
          <w:rFonts w:ascii="Times New Roman"/>
          <w:b w:val="false"/>
          <w:i w:val="false"/>
          <w:color w:val="ff0000"/>
          <w:sz w:val="28"/>
        </w:rPr>
        <w:t xml:space="preserve">
      Ескерту. Регламенттің күші жойылды – ҚР Қаржы нарығын реттеу және дамыту агенттігі Басқармасының 30.03.2020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12-қосымша</w:t>
            </w:r>
          </w:p>
        </w:tc>
      </w:tr>
    </w:tbl>
    <w:bookmarkStart w:name="z313" w:id="95"/>
    <w:p>
      <w:pPr>
        <w:spacing w:after="0"/>
        <w:ind w:left="0"/>
        <w:jc w:val="left"/>
      </w:pPr>
      <w:r>
        <w:rPr>
          <w:rFonts w:ascii="Times New Roman"/>
          <w:b/>
          <w:i w:val="false"/>
          <w:color w:val="000000"/>
        </w:rPr>
        <w:t xml:space="preserve"> "Облигацияларды орналастыру қорытындылары туралы есепті бекіту" мемлекеттік көрсетілетін қызмет регламенті</w:t>
      </w:r>
    </w:p>
    <w:bookmarkEnd w:id="95"/>
    <w:p>
      <w:pPr>
        <w:spacing w:after="0"/>
        <w:ind w:left="0"/>
        <w:jc w:val="both"/>
      </w:pPr>
      <w:r>
        <w:rPr>
          <w:rFonts w:ascii="Times New Roman"/>
          <w:b w:val="false"/>
          <w:i w:val="false"/>
          <w:color w:val="ff0000"/>
          <w:sz w:val="28"/>
        </w:rPr>
        <w:t xml:space="preserve">
      Ескерту. Регламент алып тасталды – ҚР Ұлттық Банкі Басқармасының 14.10.2019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13-қосымша</w:t>
            </w:r>
          </w:p>
        </w:tc>
      </w:tr>
    </w:tbl>
    <w:bookmarkStart w:name="z334" w:id="96"/>
    <w:p>
      <w:pPr>
        <w:spacing w:after="0"/>
        <w:ind w:left="0"/>
        <w:jc w:val="left"/>
      </w:pPr>
      <w:r>
        <w:rPr>
          <w:rFonts w:ascii="Times New Roman"/>
          <w:b/>
          <w:i w:val="false"/>
          <w:color w:val="000000"/>
        </w:rPr>
        <w:t xml:space="preserve"> "Актуарийлерден біліктілік емтиханын қабылдау" мемлекеттік көрсетілетін қызмет регламенті </w:t>
      </w:r>
    </w:p>
    <w:bookmarkEnd w:id="96"/>
    <w:p>
      <w:pPr>
        <w:spacing w:after="0"/>
        <w:ind w:left="0"/>
        <w:jc w:val="both"/>
      </w:pPr>
      <w:r>
        <w:rPr>
          <w:rFonts w:ascii="Times New Roman"/>
          <w:b w:val="false"/>
          <w:i w:val="false"/>
          <w:color w:val="ff0000"/>
          <w:sz w:val="28"/>
        </w:rPr>
        <w:t xml:space="preserve">
      Ескерту. Регламент алып тасталды – ҚР Ұлттық Банкі Басқармасының 14.10.2019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14-қосымша</w:t>
            </w:r>
          </w:p>
        </w:tc>
      </w:tr>
    </w:tbl>
    <w:bookmarkStart w:name="z356" w:id="97"/>
    <w:p>
      <w:pPr>
        <w:spacing w:after="0"/>
        <w:ind w:left="0"/>
        <w:jc w:val="left"/>
      </w:pPr>
      <w:r>
        <w:rPr>
          <w:rFonts w:ascii="Times New Roman"/>
          <w:b/>
          <w:i w:val="false"/>
          <w:color w:val="000000"/>
        </w:rPr>
        <w:t xml:space="preserve"> "Кредиттік тарихтардың деректер базасын басқару жүйесін кредиттік бюроның өнеркәсіптік пайдалануына енгізу актісін беру" мемлекеттік көрсетілетін қызмет регламенті</w:t>
      </w:r>
    </w:p>
    <w:bookmarkEnd w:id="97"/>
    <w:bookmarkStart w:name="z357" w:id="98"/>
    <w:p>
      <w:pPr>
        <w:spacing w:after="0"/>
        <w:ind w:left="0"/>
        <w:jc w:val="left"/>
      </w:pPr>
      <w:r>
        <w:rPr>
          <w:rFonts w:ascii="Times New Roman"/>
          <w:b/>
          <w:i w:val="false"/>
          <w:color w:val="000000"/>
        </w:rPr>
        <w:t xml:space="preserve"> 1-тарау. Жалпы ережелер</w:t>
      </w:r>
    </w:p>
    <w:bookmarkEnd w:id="98"/>
    <w:bookmarkStart w:name="z358" w:id="99"/>
    <w:p>
      <w:pPr>
        <w:spacing w:after="0"/>
        <w:ind w:left="0"/>
        <w:jc w:val="both"/>
      </w:pPr>
      <w:r>
        <w:rPr>
          <w:rFonts w:ascii="Times New Roman"/>
          <w:b w:val="false"/>
          <w:i w:val="false"/>
          <w:color w:val="000000"/>
          <w:sz w:val="28"/>
        </w:rPr>
        <w:t xml:space="preserve">
      1. Көрсетілетін қызметті берушінің атауы: Қазақстан Республикасы Ұлттық Банкі. </w:t>
      </w:r>
    </w:p>
    <w:bookmarkEnd w:id="99"/>
    <w:p>
      <w:pPr>
        <w:spacing w:after="0"/>
        <w:ind w:left="0"/>
        <w:jc w:val="both"/>
      </w:pPr>
      <w:r>
        <w:rPr>
          <w:rFonts w:ascii="Times New Roman"/>
          <w:b w:val="false"/>
          <w:i w:val="false"/>
          <w:color w:val="000000"/>
          <w:sz w:val="28"/>
        </w:rPr>
        <w:t>
      "Кредиттік тарихтардың деректер базасын басқару жүйесін кредиттік бюроның өнеркәсіптік пайдалануына енгізу актісін беру" мемлекеттік көрсетілетін қызметін (бұдан әрі – мемлекеттік көрсетілетін қызмет) Қазақстан Республикасының Ұлттық Банкі (бұдан әрі – көрсетілетін қызметті беруші), оның ішінде "электрондық үкіметтің" www.egov.kz веб-порталы (бұдан әрі – портал) арқылы көрсетеді.</w:t>
      </w:r>
    </w:p>
    <w:bookmarkStart w:name="z359" w:id="10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p>
    <w:bookmarkEnd w:id="100"/>
    <w:bookmarkStart w:name="z360" w:id="101"/>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алушыға кредиттік тарихтардың деректер базасын басқару жүйесін кредиттік бюроның өнеркәсіптік пайдалануына енгізу актісін (бұдан әрі – енгізу актісі) беру туралы хатты енгізу актісін қоса бере отырып не акцияларды орналастыру қорытындылары туралы есептің бекітілгені жөніндегі көрсетілетін қызметті алушының атына жазылған хат (бұдан әрі – хат) және қағаз жеткізгіштегі акцияларды орналастыру қорытындылары туралы (көрсетілетін қызметті берушінің оны бекіткендігі туралы белгісімен) есептің бір данасы не Нормативтік құқықтық актілерді мемлекеттік тіркеу тізілімінде № 11534 тіркелген, Қазақстан Республикасы Ұлттық Банкі Басқармасының 2015 жылғы 30 сәуірдегі № 71 қаулысымен бекітілген "Кредиттік тарихтардың деректер базасын басқару жүйесін кредиттік бюроның өнеркәсіптік пайдалануына енгізу актісін беру" мемлекеттік көрсетілетін қызмет стандартының (бұдан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 бойынша мемлекеттік қызмет көрсетуден бас тарту туралы дәлелді жауап жіберу. </w:t>
      </w:r>
    </w:p>
    <w:bookmarkEnd w:id="10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мемлекеттік көрсетілетін қызметті алу үшін қағаз жеткізгіште өтініш жасаған жағдайда нәтиже электрондық форматта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жіберіледі. </w:t>
      </w:r>
    </w:p>
    <w:bookmarkStart w:name="z361" w:id="10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102"/>
    <w:bookmarkStart w:name="z362" w:id="103"/>
    <w:p>
      <w:pPr>
        <w:spacing w:after="0"/>
        <w:ind w:left="0"/>
        <w:jc w:val="both"/>
      </w:pPr>
      <w:r>
        <w:rPr>
          <w:rFonts w:ascii="Times New Roman"/>
          <w:b w:val="false"/>
          <w:i w:val="false"/>
          <w:color w:val="000000"/>
          <w:sz w:val="28"/>
        </w:rPr>
        <w:t>
      4. Мемлекеттік қызметті көрсету бойынша рәсімді (әрекетті) бастауға негіз: көрсетілетін қызметті алушының мемлекеттік көрсетілетін қызметті алу үшін ақпарат жүйелеріндегі заңмен қорғалатын құпиясы бар мәліметтерді пайдалануға келісімі бар еркін нысанда жазылған өтінішті ұсынуы.</w:t>
      </w:r>
    </w:p>
    <w:bookmarkEnd w:id="103"/>
    <w:bookmarkStart w:name="z363" w:id="104"/>
    <w:p>
      <w:pPr>
        <w:spacing w:after="0"/>
        <w:ind w:left="0"/>
        <w:jc w:val="both"/>
      </w:pPr>
      <w:r>
        <w:rPr>
          <w:rFonts w:ascii="Times New Roman"/>
          <w:b w:val="false"/>
          <w:i w:val="false"/>
          <w:color w:val="000000"/>
          <w:sz w:val="28"/>
        </w:rPr>
        <w:t>
      5. Мемлекеттік қызмет көрсету процесінің құрамына кіретін рәсімнің (әрекеттің) мазмұны:</w:t>
      </w:r>
    </w:p>
    <w:bookmarkEnd w:id="104"/>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өтінішті қабылдауы және тіркеуі, өтінішті көрсетілетін қызметті берушінің басшылығына беруі – күнтізбелік 1 (бір) күн ішінде;</w:t>
      </w:r>
    </w:p>
    <w:p>
      <w:pPr>
        <w:spacing w:after="0"/>
        <w:ind w:left="0"/>
        <w:jc w:val="both"/>
      </w:pPr>
      <w:r>
        <w:rPr>
          <w:rFonts w:ascii="Times New Roman"/>
          <w:b w:val="false"/>
          <w:i w:val="false"/>
          <w:color w:val="000000"/>
          <w:sz w:val="28"/>
        </w:rPr>
        <w:t>
      2) көрсетілетін қызметті беруші басшылығының көрсетілетін қызметті алушы ұсынған өтінішке бұрыштама қоюы, өтінішті мемлекеттік қызметті көрсетуге жауапты бөлімшеге (бұдан әрі – жауапты бөлімше) орындауға беруі – күнтізбелік 1 (бір) күн ішінде;</w:t>
      </w:r>
    </w:p>
    <w:p>
      <w:pPr>
        <w:spacing w:after="0"/>
        <w:ind w:left="0"/>
        <w:jc w:val="both"/>
      </w:pPr>
      <w:r>
        <w:rPr>
          <w:rFonts w:ascii="Times New Roman"/>
          <w:b w:val="false"/>
          <w:i w:val="false"/>
          <w:color w:val="000000"/>
          <w:sz w:val="28"/>
        </w:rPr>
        <w:t>
      3) жауапты бөлімше басшылығының жауапты қызметкерді белгілеуі және оған өтінішті орындауға беруі – күнтізбелік 1 (бір) күн ішінде;</w:t>
      </w:r>
    </w:p>
    <w:p>
      <w:pPr>
        <w:spacing w:after="0"/>
        <w:ind w:left="0"/>
        <w:jc w:val="both"/>
      </w:pPr>
      <w:r>
        <w:rPr>
          <w:rFonts w:ascii="Times New Roman"/>
          <w:b w:val="false"/>
          <w:i w:val="false"/>
          <w:color w:val="000000"/>
          <w:sz w:val="28"/>
        </w:rPr>
        <w:t>
      4) ұсынылған құжаттардың толық болуын тексеру:</w:t>
      </w:r>
    </w:p>
    <w:p>
      <w:pPr>
        <w:spacing w:after="0"/>
        <w:ind w:left="0"/>
        <w:jc w:val="both"/>
      </w:pPr>
      <w:r>
        <w:rPr>
          <w:rFonts w:ascii="Times New Roman"/>
          <w:b w:val="false"/>
          <w:i w:val="false"/>
          <w:color w:val="000000"/>
          <w:sz w:val="28"/>
        </w:rPr>
        <w:t>
      құжаттардың толық болмау фактісі анықталған жағдайда мемлекеттік қызмет көрсетуден дәлелді бас тартуды (бұдан әрі – өтінішті қараудан бас тарту) дайындау, өтінішті қараудан бас тартуға көрсетілетін қызметті беруші басшылығының қол қоюы, жауапты бөлімшенің жауапты қызметкерінің көрсетілетін қызметі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құжаттардың толық болу фактісі анықталған жағдайда жауапты бөлімшенің жауапты қызметкерінің өтінішті қарауы, көрсетілетін қызметті алушының кредиттік бюроның пайдалануына кредиттік тарихтардың деректер базасын басқару жүйесін енгізу бойынша іс-шараларды орындауын тексеру жөніндегі комиссияны (бұдан әрі – Комиссия) құру үшін қызметкерлерді бөлу туралы хаттарды дайындауы және ақпараттық технологиялар басқармасына және қауіпсіздік бөлімшесіне жіберуі – күнтізбелік 5 (бес) күн ішінде;</w:t>
      </w:r>
    </w:p>
    <w:p>
      <w:pPr>
        <w:spacing w:after="0"/>
        <w:ind w:left="0"/>
        <w:jc w:val="both"/>
      </w:pPr>
      <w:r>
        <w:rPr>
          <w:rFonts w:ascii="Times New Roman"/>
          <w:b w:val="false"/>
          <w:i w:val="false"/>
          <w:color w:val="000000"/>
          <w:sz w:val="28"/>
        </w:rPr>
        <w:t>
      5) жауапты бөлімшенің жауапты қызметкерінің жауапты бөлімшенің, ақпараттық технологиялар бөлімшесінің және қауіпсіздік бөлімшесінің қызметкерлерінің қатысуымен Комиссия құруы – күнтізбелік 5 (бес) күн ішінде;</w:t>
      </w:r>
    </w:p>
    <w:p>
      <w:pPr>
        <w:spacing w:after="0"/>
        <w:ind w:left="0"/>
        <w:jc w:val="both"/>
      </w:pPr>
      <w:r>
        <w:rPr>
          <w:rFonts w:ascii="Times New Roman"/>
          <w:b w:val="false"/>
          <w:i w:val="false"/>
          <w:color w:val="000000"/>
          <w:sz w:val="28"/>
        </w:rPr>
        <w:t xml:space="preserve">
      6) Комиссияның көрсетілетін қызметті алушының орналасқан жері бойынша кредиттік тарихтардың деректер базасын басқару жүйесін кредиттік бюроның өнеркәсіптік пайдалануына енгізу бойынша іс-шараларды орындауын тексеруді жүзеге асыруы, кредиттік тарихтардың деректер базасын басқару жүйесін кредиттік бюроның өнеркәсіптік пайдалануына енгізуге дайын болуын (болмауын) көрсете отырып, кредиттік тарихтардың деректер базасын басқару жүйесін кредиттік бюроның өнеркәсіптік пайдалануына енгізу актісін дайындау – күнтізбелік 5 (бес) күн ішінде; </w:t>
      </w:r>
    </w:p>
    <w:p>
      <w:pPr>
        <w:spacing w:after="0"/>
        <w:ind w:left="0"/>
        <w:jc w:val="both"/>
      </w:pPr>
      <w:r>
        <w:rPr>
          <w:rFonts w:ascii="Times New Roman"/>
          <w:b w:val="false"/>
          <w:i w:val="false"/>
          <w:color w:val="000000"/>
          <w:sz w:val="28"/>
        </w:rPr>
        <w:t>
      7) жауапты бөлімшенің жауапты қызметкерінің мемлекеттік қызметті көрсету нәтижесін пошта арқылы жіберуі немесе тікелей көрсетілетін қызметті алушыға немесе Қазақстан Республикасының азаматтық заңнамасында белгіленген тәртіппен ресімделген сенімхатты ұсынған кезде оның уәкілетті өкіліне беруі – мемлекеттік қызметті көрсету мерзімі шегінде мемлекеттік қызмет көрсету нәтижесіне қол қойған күні.</w:t>
      </w:r>
    </w:p>
    <w:bookmarkStart w:name="z364" w:id="10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105"/>
    <w:bookmarkStart w:name="z365" w:id="10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06"/>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 басшылығы; </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ақпараттық технологиялар бөлімшесі;</w:t>
      </w:r>
    </w:p>
    <w:p>
      <w:pPr>
        <w:spacing w:after="0"/>
        <w:ind w:left="0"/>
        <w:jc w:val="both"/>
      </w:pPr>
      <w:r>
        <w:rPr>
          <w:rFonts w:ascii="Times New Roman"/>
          <w:b w:val="false"/>
          <w:i w:val="false"/>
          <w:color w:val="000000"/>
          <w:sz w:val="28"/>
        </w:rPr>
        <w:t>
      6) қауіпсіздік бөлімшесі.</w:t>
      </w:r>
    </w:p>
    <w:bookmarkStart w:name="z366" w:id="107"/>
    <w:p>
      <w:pPr>
        <w:spacing w:after="0"/>
        <w:ind w:left="0"/>
        <w:jc w:val="both"/>
      </w:pPr>
      <w:r>
        <w:rPr>
          <w:rFonts w:ascii="Times New Roman"/>
          <w:b w:val="false"/>
          <w:i w:val="false"/>
          <w:color w:val="000000"/>
          <w:sz w:val="28"/>
        </w:rPr>
        <w:t xml:space="preserve">
      7. Әрбір рәсімнің (әрекеттің) ұзақтығын көрсете отырып рәсімдердің (әрекеттердің)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107"/>
    <w:bookmarkStart w:name="z367" w:id="10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w:t>
      </w:r>
    </w:p>
    <w:bookmarkEnd w:id="108"/>
    <w:bookmarkStart w:name="z368" w:id="109"/>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(әрекеттері) жүйелілігінің сипаты:</w:t>
      </w:r>
    </w:p>
    <w:bookmarkEnd w:id="109"/>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w:t>
      </w:r>
    </w:p>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p>
      <w:pPr>
        <w:spacing w:after="0"/>
        <w:ind w:left="0"/>
        <w:jc w:val="both"/>
      </w:pPr>
      <w:r>
        <w:rPr>
          <w:rFonts w:ascii="Times New Roman"/>
          <w:b w:val="false"/>
          <w:i w:val="false"/>
          <w:color w:val="000000"/>
          <w:sz w:val="28"/>
        </w:rPr>
        <w:t xml:space="preserve">
      11) 4-рәсім – көрсетілетін қызметті алушының мемлекеттік қызметті көрсету нәтижесін алуы. </w:t>
      </w:r>
    </w:p>
    <w:bookmarkStart w:name="z369" w:id="110"/>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әрекеттерінің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110"/>
    <w:bookmarkStart w:name="z370" w:id="111"/>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тарихтардың</w:t>
            </w:r>
            <w:r>
              <w:br/>
            </w:r>
            <w:r>
              <w:rPr>
                <w:rFonts w:ascii="Times New Roman"/>
                <w:b w:val="false"/>
                <w:i w:val="false"/>
                <w:color w:val="000000"/>
                <w:sz w:val="20"/>
              </w:rPr>
              <w:t>деректер базасын басқару</w:t>
            </w:r>
            <w:r>
              <w:br/>
            </w:r>
            <w:r>
              <w:rPr>
                <w:rFonts w:ascii="Times New Roman"/>
                <w:b w:val="false"/>
                <w:i w:val="false"/>
                <w:color w:val="000000"/>
                <w:sz w:val="20"/>
              </w:rPr>
              <w:t>жүйесін кредиттік</w:t>
            </w:r>
            <w:r>
              <w:br/>
            </w:r>
            <w:r>
              <w:rPr>
                <w:rFonts w:ascii="Times New Roman"/>
                <w:b w:val="false"/>
                <w:i w:val="false"/>
                <w:color w:val="000000"/>
                <w:sz w:val="20"/>
              </w:rPr>
              <w:t>бюроның өнеркәсіптік</w:t>
            </w:r>
            <w:r>
              <w:br/>
            </w:r>
            <w:r>
              <w:rPr>
                <w:rFonts w:ascii="Times New Roman"/>
                <w:b w:val="false"/>
                <w:i w:val="false"/>
                <w:color w:val="000000"/>
                <w:sz w:val="20"/>
              </w:rPr>
              <w:t>пайдалануына енгізу актісін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72" w:id="112"/>
    <w:p>
      <w:pPr>
        <w:spacing w:after="0"/>
        <w:ind w:left="0"/>
        <w:jc w:val="left"/>
      </w:pPr>
      <w:r>
        <w:rPr>
          <w:rFonts w:ascii="Times New Roman"/>
          <w:b/>
          <w:i w:val="false"/>
          <w:color w:val="000000"/>
        </w:rPr>
        <w:t xml:space="preserve"> Әрбір рәсімнің (әрекеттің) ұзақтығы көрсетілген рәсімдер (әрекеттер) реттілігінің сипаттамасы</w:t>
      </w:r>
    </w:p>
    <w:bookmarkEnd w:id="112"/>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тарихтардың</w:t>
            </w:r>
            <w:r>
              <w:br/>
            </w:r>
            <w:r>
              <w:rPr>
                <w:rFonts w:ascii="Times New Roman"/>
                <w:b w:val="false"/>
                <w:i w:val="false"/>
                <w:color w:val="000000"/>
                <w:sz w:val="20"/>
              </w:rPr>
              <w:t>деректер базасын басқару</w:t>
            </w:r>
            <w:r>
              <w:br/>
            </w:r>
            <w:r>
              <w:rPr>
                <w:rFonts w:ascii="Times New Roman"/>
                <w:b w:val="false"/>
                <w:i w:val="false"/>
                <w:color w:val="000000"/>
                <w:sz w:val="20"/>
              </w:rPr>
              <w:t>жүйесін кредиттік</w:t>
            </w:r>
            <w:r>
              <w:br/>
            </w:r>
            <w:r>
              <w:rPr>
                <w:rFonts w:ascii="Times New Roman"/>
                <w:b w:val="false"/>
                <w:i w:val="false"/>
                <w:color w:val="000000"/>
                <w:sz w:val="20"/>
              </w:rPr>
              <w:t>бюроның өнеркәсіптік</w:t>
            </w:r>
            <w:r>
              <w:br/>
            </w:r>
            <w:r>
              <w:rPr>
                <w:rFonts w:ascii="Times New Roman"/>
                <w:b w:val="false"/>
                <w:i w:val="false"/>
                <w:color w:val="000000"/>
                <w:sz w:val="20"/>
              </w:rPr>
              <w:t>пайдалануына енгізу актісін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74" w:id="113"/>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іс-әрекеттерінің диаграммасы</w:t>
      </w:r>
    </w:p>
    <w:bookmarkEnd w:id="113"/>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тарихтардың</w:t>
            </w:r>
            <w:r>
              <w:br/>
            </w:r>
            <w:r>
              <w:rPr>
                <w:rFonts w:ascii="Times New Roman"/>
                <w:b w:val="false"/>
                <w:i w:val="false"/>
                <w:color w:val="000000"/>
                <w:sz w:val="20"/>
              </w:rPr>
              <w:t>деректер базасын басқару</w:t>
            </w:r>
            <w:r>
              <w:br/>
            </w:r>
            <w:r>
              <w:rPr>
                <w:rFonts w:ascii="Times New Roman"/>
                <w:b w:val="false"/>
                <w:i w:val="false"/>
                <w:color w:val="000000"/>
                <w:sz w:val="20"/>
              </w:rPr>
              <w:t>жүйесін кредиттік</w:t>
            </w:r>
            <w:r>
              <w:br/>
            </w:r>
            <w:r>
              <w:rPr>
                <w:rFonts w:ascii="Times New Roman"/>
                <w:b w:val="false"/>
                <w:i w:val="false"/>
                <w:color w:val="000000"/>
                <w:sz w:val="20"/>
              </w:rPr>
              <w:t>бюроның өнеркәсіптік</w:t>
            </w:r>
            <w:r>
              <w:br/>
            </w:r>
            <w:r>
              <w:rPr>
                <w:rFonts w:ascii="Times New Roman"/>
                <w:b w:val="false"/>
                <w:i w:val="false"/>
                <w:color w:val="000000"/>
                <w:sz w:val="20"/>
              </w:rPr>
              <w:t>пайдалануына енгізу актісін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76" w:id="11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14"/>
    <w:p>
      <w:pPr>
        <w:spacing w:after="0"/>
        <w:ind w:left="0"/>
        <w:jc w:val="left"/>
      </w:pP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15-қосымша</w:t>
            </w:r>
          </w:p>
        </w:tc>
      </w:tr>
    </w:tbl>
    <w:bookmarkStart w:name="z378" w:id="115"/>
    <w:p>
      <w:pPr>
        <w:spacing w:after="0"/>
        <w:ind w:left="0"/>
        <w:jc w:val="left"/>
      </w:pPr>
      <w:r>
        <w:rPr>
          <w:rFonts w:ascii="Times New Roman"/>
          <w:b/>
          <w:i w:val="false"/>
          <w:color w:val="000000"/>
        </w:rPr>
        <w:t xml:space="preserve"> "Инвестициялық пай қорларының пайларын орналастыру қорытындылары туралы есепті бекіту" мемлекеттік көрсетілетін қызмет регламенті</w:t>
      </w:r>
    </w:p>
    <w:bookmarkEnd w:id="115"/>
    <w:p>
      <w:pPr>
        <w:spacing w:after="0"/>
        <w:ind w:left="0"/>
        <w:jc w:val="both"/>
      </w:pPr>
      <w:r>
        <w:rPr>
          <w:rFonts w:ascii="Times New Roman"/>
          <w:b w:val="false"/>
          <w:i w:val="false"/>
          <w:color w:val="ff0000"/>
          <w:sz w:val="28"/>
        </w:rPr>
        <w:t xml:space="preserve">
      Ескерту. Регламент алып тасталды – ҚР Ұлттық Банкі Басқармасының 14.10.2019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16-қосымша</w:t>
            </w:r>
          </w:p>
        </w:tc>
      </w:tr>
    </w:tbl>
    <w:bookmarkStart w:name="z399" w:id="116"/>
    <w:p>
      <w:pPr>
        <w:spacing w:after="0"/>
        <w:ind w:left="0"/>
        <w:jc w:val="left"/>
      </w:pPr>
      <w:r>
        <w:rPr>
          <w:rFonts w:ascii="Times New Roman"/>
          <w:b/>
          <w:i w:val="false"/>
          <w:color w:val="000000"/>
        </w:rPr>
        <w:t xml:space="preserve">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 регламенті</w:t>
      </w:r>
    </w:p>
    <w:bookmarkEnd w:id="116"/>
    <w:p>
      <w:pPr>
        <w:spacing w:after="0"/>
        <w:ind w:left="0"/>
        <w:jc w:val="both"/>
      </w:pPr>
      <w:r>
        <w:rPr>
          <w:rFonts w:ascii="Times New Roman"/>
          <w:b w:val="false"/>
          <w:i w:val="false"/>
          <w:color w:val="ff0000"/>
          <w:sz w:val="28"/>
        </w:rPr>
        <w:t xml:space="preserve">
      Ескерту. Регламент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158" w:id="117"/>
    <w:p>
      <w:pPr>
        <w:spacing w:after="0"/>
        <w:ind w:left="0"/>
        <w:jc w:val="left"/>
      </w:pPr>
      <w:r>
        <w:rPr>
          <w:rFonts w:ascii="Times New Roman"/>
          <w:b/>
          <w:i w:val="false"/>
          <w:color w:val="000000"/>
        </w:rPr>
        <w:t xml:space="preserve"> 1-тарау. Жалпы ережелер</w:t>
      </w:r>
    </w:p>
    <w:bookmarkEnd w:id="117"/>
    <w:bookmarkStart w:name="z1157" w:id="118"/>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18"/>
    <w:p>
      <w:pPr>
        <w:spacing w:after="0"/>
        <w:ind w:left="0"/>
        <w:jc w:val="both"/>
      </w:pPr>
      <w:r>
        <w:rPr>
          <w:rFonts w:ascii="Times New Roman"/>
          <w:b w:val="false"/>
          <w:i w:val="false"/>
          <w:color w:val="000000"/>
          <w:sz w:val="28"/>
        </w:rPr>
        <w:t>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"электрондық үкіметтің" веб-порталы: www.egov.kz (бұдан әрі – портал) арқылы көрсетеді.</w:t>
      </w:r>
    </w:p>
    <w:bookmarkStart w:name="z1156" w:id="119"/>
    <w:p>
      <w:pPr>
        <w:spacing w:after="0"/>
        <w:ind w:left="0"/>
        <w:jc w:val="both"/>
      </w:pPr>
      <w:r>
        <w:rPr>
          <w:rFonts w:ascii="Times New Roman"/>
          <w:b w:val="false"/>
          <w:i w:val="false"/>
          <w:color w:val="000000"/>
          <w:sz w:val="28"/>
        </w:rPr>
        <w:t>
      2. Мемлекеттік қызмет көрсетудің нысаны: электрондық (толық автоматтандырылған).</w:t>
      </w:r>
    </w:p>
    <w:bookmarkEnd w:id="119"/>
    <w:bookmarkStart w:name="z1155" w:id="120"/>
    <w:p>
      <w:pPr>
        <w:spacing w:after="0"/>
        <w:ind w:left="0"/>
        <w:jc w:val="both"/>
      </w:pPr>
      <w:r>
        <w:rPr>
          <w:rFonts w:ascii="Times New Roman"/>
          <w:b w:val="false"/>
          <w:i w:val="false"/>
          <w:color w:val="000000"/>
          <w:sz w:val="28"/>
        </w:rPr>
        <w:t xml:space="preserve">
      3. Мемлекеттік қызмет көрсетудің нәтижесі: лицензия беру, лицензияны қайта ресімдеу, телнұсқасын беру не Нормативтік құқықтық актілерді мемлекеттік тіркеу тізілімінде № 11534 тіркелген, Қазақстан Республикасы Ұлттық Банкі Басқармасының 2015 жылғы 30 сәуірдегі № 71 қаулысымен бекітілген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 стандартының (бұдан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жағдайларда мемлекеттік қызмет көрсетуден дәлелді бас тарту (бұдан әрі – бас тарту).</w:t>
      </w:r>
    </w:p>
    <w:bookmarkEnd w:id="12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жіберіледі.</w:t>
      </w:r>
    </w:p>
    <w:bookmarkStart w:name="z1154" w:id="12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1"/>
    <w:bookmarkStart w:name="z1153" w:id="12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мемлекеттік қызметті алу үшін стандартта көзделген құжаттарды ұсынуы.</w:t>
      </w:r>
    </w:p>
    <w:bookmarkEnd w:id="122"/>
    <w:bookmarkStart w:name="z1152" w:id="1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қызметті көрсету бойынша рәсімдердің (іс-қимылдың) нәтижесі:</w:t>
      </w:r>
    </w:p>
    <w:bookmarkEnd w:id="123"/>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 басшылығының қарауына 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және бұрыштама қоюы, құжаттарды мемлекеттік қызметті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басшысының құжаттарды қарауы, жауапты қызметкерді белгілеуі, оған құжаттарды орындауға 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белгіленген жағдайда, жауапты бөлімшенің жауапты қызметкерінің өтінішті одан әрі қарауға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 қоюы, көрсетілетін қызметті алушыға порталға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құжаттардың толық болу фактісі белгіленген жағдайда оларды стандарттың талаптарына сәйкес келу мәніне қарау:</w:t>
      </w:r>
    </w:p>
    <w:p>
      <w:pPr>
        <w:spacing w:after="0"/>
        <w:ind w:left="0"/>
        <w:jc w:val="both"/>
      </w:pPr>
      <w:r>
        <w:rPr>
          <w:rFonts w:ascii="Times New Roman"/>
          <w:b w:val="false"/>
          <w:i w:val="false"/>
          <w:color w:val="000000"/>
          <w:sz w:val="28"/>
        </w:rPr>
        <w:t>
      лицензияның телнұсқасын беруге өтініш түскен кезде жауапты бөлімшенің жауапты қызметкерінің лицензияның телнұсқасының не бас тартудың жобасын дайындауы, лицензияның телнұсқасына не бас тартуға көрсетілетін қызметті беруші басшылығының қолын қойғызуы, лицензияның телнұсқасын не бас тартуды көрсетілетін қызметті алушыға порталға жіберуі – құжаттарды алған күннен бастап 1 (бір) жұмыс күні ішінде;</w:t>
      </w:r>
    </w:p>
    <w:p>
      <w:pPr>
        <w:spacing w:after="0"/>
        <w:ind w:left="0"/>
        <w:jc w:val="both"/>
      </w:pPr>
      <w:r>
        <w:rPr>
          <w:rFonts w:ascii="Times New Roman"/>
          <w:b w:val="false"/>
          <w:i w:val="false"/>
          <w:color w:val="000000"/>
          <w:sz w:val="28"/>
        </w:rPr>
        <w:t>
      лицензияны қайта ресімдеуге өтініш келіп түскен кезде лицензияны қайта ресімдеу мүмкіндігі туралы қорытынды (бұдан әрі – қорытынды) алу үшін құжаттарды заң бөлімшесіне жіберуі, заң бөлімшесінен қорытынды алу, лицензияны қайта ресімдеу туралы бұйрықтың жобасын, қайта ресімделген лицензияның не бас тартудың жобасын дайындау, лицензияны қайта ресімдеу туралы бұйрықтың жобасын, қайта ресімделген лицензияның не бас тартудың жобасын заң бөлімшесімен келісу, лицензияны қайта ресімдеу туралы бұйрыққа, қайта ресімделген лицензияға не бас тартуға көрсетілетін қызметті беруші басшылығының қолын қойғызу, жауапты бөлімшенің жауапты қызметкерінің мемлекеттік қызмет көрсетудің нәтижесін көрсетілетін қызметті алушыға порталға жіберуі – құжаттарды алған күннен бастап 2 (екі) жұмыс күні ішінде;</w:t>
      </w:r>
    </w:p>
    <w:p>
      <w:pPr>
        <w:spacing w:after="0"/>
        <w:ind w:left="0"/>
        <w:jc w:val="both"/>
      </w:pPr>
      <w:r>
        <w:rPr>
          <w:rFonts w:ascii="Times New Roman"/>
          <w:b w:val="false"/>
          <w:i w:val="false"/>
          <w:color w:val="000000"/>
          <w:sz w:val="28"/>
        </w:rPr>
        <w:t>
      лицензия беруге немесе көрсетілетін қызметті алушы бөлініп шығу немесе бөлу нысанында қайта құрылған жағдайда, лицензияны қайта ресімдеуге өтініш келіп түскен кезде жауапты бөлімшенің жауапты қызметкерінің қорытындыны алу үшін заң бөлімшесіне құжаттарды жіберуі: лицензияны берген кезде – 5 (бес) жұмыс күні ішінде, көрсетілетін қызметті алушы бөлініп шығу немесе бөлу нысанында қайта құрылған жағдайда, лицензияны қайта ресімдеген кезде – 10 (он) жұмыс күні ішінде;</w:t>
      </w:r>
    </w:p>
    <w:p>
      <w:pPr>
        <w:spacing w:after="0"/>
        <w:ind w:left="0"/>
        <w:jc w:val="both"/>
      </w:pPr>
      <w:r>
        <w:rPr>
          <w:rFonts w:ascii="Times New Roman"/>
          <w:b w:val="false"/>
          <w:i w:val="false"/>
          <w:color w:val="000000"/>
          <w:sz w:val="28"/>
        </w:rPr>
        <w:t>
      5) ұсынылған құжаттарды заң бөлімшесінің қарауы, жауапты бөлімшеге қорытынды дайындауы және жіберуі: лицензияны берген кезде – 3 (үш) жұмыс күні ішінде, көрсетілетін қызметті алушы бөлініп шығу немесе бөлу нысанында қайта құрылған жағдайда, лицензияны қайта ресімдеген кезде – 5 (бес) жұмыс күні ішінде;</w:t>
      </w:r>
    </w:p>
    <w:p>
      <w:pPr>
        <w:spacing w:after="0"/>
        <w:ind w:left="0"/>
        <w:jc w:val="both"/>
      </w:pPr>
      <w:r>
        <w:rPr>
          <w:rFonts w:ascii="Times New Roman"/>
          <w:b w:val="false"/>
          <w:i w:val="false"/>
          <w:color w:val="000000"/>
          <w:sz w:val="28"/>
        </w:rPr>
        <w:t>
      6) лицензия беру немесе лицензияны қайта ресімдеу туралы бұйрықтың жобасын (бұдан әрі – бұйрықтың жобасы), лицензияның жобасын не бас тартуды дайындау, жауапты бөлімшенің жауапты қызметкері дайындаған құжаттарды заң бөлімшесіне келісуге жіберу: лицензияны берген кезде – 3 (үш) жұмыс күні ішінде, көрсетілетін қызметті алушы бөлініп шығу немесе бөлу нысанында қайта құрылған жағдайда, лицензияны қайта ресімдеген кезде – 5 (бес) жұмыс күні ішінде;</w:t>
      </w:r>
    </w:p>
    <w:p>
      <w:pPr>
        <w:spacing w:after="0"/>
        <w:ind w:left="0"/>
        <w:jc w:val="both"/>
      </w:pPr>
      <w:r>
        <w:rPr>
          <w:rFonts w:ascii="Times New Roman"/>
          <w:b w:val="false"/>
          <w:i w:val="false"/>
          <w:color w:val="000000"/>
          <w:sz w:val="28"/>
        </w:rPr>
        <w:t>
      7) бұйрықтың жобасын, лицензияның жобасын не бас тартуды заң бөлімшесімен келісу: лицензияны берген немесе көрсетілетін қызметті алушы бөлініп шығу немесе бөлу нысанында қайта құрылған жағдайда, лицензияны қайта ресімдеген кезде – 3 (үш) жұмыс күні ішінде;</w:t>
      </w:r>
    </w:p>
    <w:p>
      <w:pPr>
        <w:spacing w:after="0"/>
        <w:ind w:left="0"/>
        <w:jc w:val="both"/>
      </w:pPr>
      <w:r>
        <w:rPr>
          <w:rFonts w:ascii="Times New Roman"/>
          <w:b w:val="false"/>
          <w:i w:val="false"/>
          <w:color w:val="000000"/>
          <w:sz w:val="28"/>
        </w:rPr>
        <w:t>
      8) жауапты бөлімшенің жауапты қызметкерінің құжаттарды көрсетілетін қызметті берушінің басшылығына қол қоюға ұсынуы: лицензияны берген немесе көрсетілетін қызметті алушы бөлініп шығу немесе бөлу нысанында қайта құрылған жағдайда, лицензияны қайта ресімдеген кезде – 1 (бір) жұмыс күні ішінде;</w:t>
      </w:r>
    </w:p>
    <w:p>
      <w:pPr>
        <w:spacing w:after="0"/>
        <w:ind w:left="0"/>
        <w:jc w:val="both"/>
      </w:pPr>
      <w:r>
        <w:rPr>
          <w:rFonts w:ascii="Times New Roman"/>
          <w:b w:val="false"/>
          <w:i w:val="false"/>
          <w:color w:val="000000"/>
          <w:sz w:val="28"/>
        </w:rPr>
        <w:t>
      9) көрсетілетін қызметті беруші басшылығының бұйрыққа, лицензияға не бас тартуға қол қоюы: лицензияны берген кезде – 2 (екі) жұмыс күні ішінде, көрсетілетін қызметті алушы бөлініп шығу немесе бөлу нысанында қайта құрылған жағдайда, лицензияны қайта ресімдеген кезде – 3 (үш) жұмыс күні ішінде;</w:t>
      </w:r>
    </w:p>
    <w:p>
      <w:pPr>
        <w:spacing w:after="0"/>
        <w:ind w:left="0"/>
        <w:jc w:val="both"/>
      </w:pPr>
      <w:r>
        <w:rPr>
          <w:rFonts w:ascii="Times New Roman"/>
          <w:b w:val="false"/>
          <w:i w:val="false"/>
          <w:color w:val="000000"/>
          <w:sz w:val="28"/>
        </w:rPr>
        <w:t>
      10) жауапты бөлімшенің жауапты қызметкері көрсетілетін қызметті алушыға мемлекеттік көрсетілетін қызметті көрсету нәтижесін порталға жіберуі: лицензияны берген немесе көрсетілетін қызметті алушы бөлініп шығу немесе бөлу нысанында қайта құрылған жағдайда, лицензияны қайта ресімдеген кезде – 1 (бір) жұмыс күні ішінде.</w:t>
      </w:r>
    </w:p>
    <w:bookmarkStart w:name="z1151" w:id="12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4"/>
    <w:bookmarkStart w:name="z1150" w:id="12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25"/>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жауапты бөлімшенің басшысы;</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p>
      <w:pPr>
        <w:spacing w:after="0"/>
        <w:ind w:left="0"/>
        <w:jc w:val="both"/>
      </w:pPr>
      <w:r>
        <w:rPr>
          <w:rFonts w:ascii="Times New Roman"/>
          <w:b w:val="false"/>
          <w:i w:val="false"/>
          <w:color w:val="000000"/>
          <w:sz w:val="28"/>
        </w:rPr>
        <w:t>
      7.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1-қосымшасына сәйкес жазылған.</w:t>
      </w:r>
    </w:p>
    <w:bookmarkStart w:name="z1149" w:id="126"/>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26"/>
    <w:bookmarkStart w:name="z1148" w:id="127"/>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реттілігінің сипаты:</w:t>
      </w:r>
    </w:p>
    <w:bookmarkEnd w:id="127"/>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нысанға қоса беру;</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шлюзі арқылы ақы төлеу, мемлекеттік көрсетілетін қызметке ақы төлеу туралы ақпарат порталға түседі;</w:t>
      </w:r>
    </w:p>
    <w:p>
      <w:pPr>
        <w:spacing w:after="0"/>
        <w:ind w:left="0"/>
        <w:jc w:val="both"/>
      </w:pPr>
      <w:r>
        <w:rPr>
          <w:rFonts w:ascii="Times New Roman"/>
          <w:b w:val="false"/>
          <w:i w:val="false"/>
          <w:color w:val="000000"/>
          <w:sz w:val="28"/>
        </w:rPr>
        <w:t>
      6) 2-талап – мемлекеттік қызмет көрсеткені үшін ақы төлеу фактісін порталда тексеру;</w:t>
      </w:r>
    </w:p>
    <w:p>
      <w:pPr>
        <w:spacing w:after="0"/>
        <w:ind w:left="0"/>
        <w:jc w:val="both"/>
      </w:pPr>
      <w:r>
        <w:rPr>
          <w:rFonts w:ascii="Times New Roman"/>
          <w:b w:val="false"/>
          <w:i w:val="false"/>
          <w:color w:val="000000"/>
          <w:sz w:val="28"/>
        </w:rPr>
        <w:t>
      7) 4-рәсім – ЭЦҚ арқылы көрсетілетін қызметті алушының сұрау салуды куәландыру (қол қою);</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xml:space="preserve">
      13) 4-рәсім – көрсетілетін қызметті алушының мемлекеттік қызметті көрсету нәтижесін алуы. </w:t>
      </w:r>
    </w:p>
    <w:bookmarkStart w:name="z1147" w:id="128"/>
    <w:p>
      <w:pPr>
        <w:spacing w:after="0"/>
        <w:ind w:left="0"/>
        <w:jc w:val="both"/>
      </w:pPr>
      <w:r>
        <w:rPr>
          <w:rFonts w:ascii="Times New Roman"/>
          <w:b w:val="false"/>
          <w:i w:val="false"/>
          <w:color w:val="000000"/>
          <w:sz w:val="28"/>
        </w:rPr>
        <w:t>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2-қосымшаға сәйкес жазылған.</w:t>
      </w:r>
    </w:p>
    <w:bookmarkEnd w:id="128"/>
    <w:bookmarkStart w:name="z1146" w:id="129"/>
    <w:p>
      <w:pPr>
        <w:spacing w:after="0"/>
        <w:ind w:left="0"/>
        <w:jc w:val="both"/>
      </w:pPr>
      <w:r>
        <w:rPr>
          <w:rFonts w:ascii="Times New Roman"/>
          <w:b w:val="false"/>
          <w:i w:val="false"/>
          <w:color w:val="000000"/>
          <w:sz w:val="28"/>
        </w:rPr>
        <w:t>
      10. Мемлекеттік қызмет көрсету бизнес-процестерінің анықтамалығы осы мемлекеттік көрсетілетін қызмет регламентіне 3-қосымшаға сәйкес жазылған.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ұйымдарға </w:t>
            </w:r>
            <w:r>
              <w:br/>
            </w:r>
            <w:r>
              <w:rPr>
                <w:rFonts w:ascii="Times New Roman"/>
                <w:b w:val="false"/>
                <w:i w:val="false"/>
                <w:color w:val="000000"/>
                <w:sz w:val="20"/>
              </w:rPr>
              <w:t>банкноталарды, монеталарды</w:t>
            </w:r>
            <w:r>
              <w:br/>
            </w:r>
            <w:r>
              <w:rPr>
                <w:rFonts w:ascii="Times New Roman"/>
                <w:b w:val="false"/>
                <w:i w:val="false"/>
                <w:color w:val="000000"/>
                <w:sz w:val="20"/>
              </w:rPr>
              <w:t xml:space="preserve">және құндылықтарды </w:t>
            </w:r>
            <w:r>
              <w:br/>
            </w:r>
            <w:r>
              <w:rPr>
                <w:rFonts w:ascii="Times New Roman"/>
                <w:b w:val="false"/>
                <w:i w:val="false"/>
                <w:color w:val="000000"/>
                <w:sz w:val="20"/>
              </w:rPr>
              <w:t>инкассациялауға</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(әрекеттің) ұзақтығы көрсетілген рәсімдер (әрекеттер) реттілігінің сипаттамасы</w:t>
      </w:r>
    </w:p>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жекелеген түрлерін жүзеге асыратын ұйымдарға</w:t>
            </w:r>
            <w:r>
              <w:br/>
            </w:r>
            <w:r>
              <w:rPr>
                <w:rFonts w:ascii="Times New Roman"/>
                <w:b w:val="false"/>
                <w:i w:val="false"/>
                <w:color w:val="000000"/>
                <w:sz w:val="20"/>
              </w:rPr>
              <w:t xml:space="preserve">банкноталарды, монеталарды </w:t>
            </w:r>
            <w:r>
              <w:br/>
            </w:r>
            <w:r>
              <w:rPr>
                <w:rFonts w:ascii="Times New Roman"/>
                <w:b w:val="false"/>
                <w:i w:val="false"/>
                <w:color w:val="000000"/>
                <w:sz w:val="20"/>
              </w:rPr>
              <w:t xml:space="preserve">және құндылықтарды </w:t>
            </w:r>
            <w:r>
              <w:br/>
            </w:r>
            <w:r>
              <w:rPr>
                <w:rFonts w:ascii="Times New Roman"/>
                <w:b w:val="false"/>
                <w:i w:val="false"/>
                <w:color w:val="000000"/>
                <w:sz w:val="20"/>
              </w:rPr>
              <w:t xml:space="preserve">инкассациялауға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әрекеттерінің диаграммасы</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асыратын ұйымдарға</w:t>
            </w:r>
            <w:r>
              <w:br/>
            </w:r>
            <w:r>
              <w:rPr>
                <w:rFonts w:ascii="Times New Roman"/>
                <w:b w:val="false"/>
                <w:i w:val="false"/>
                <w:color w:val="000000"/>
                <w:sz w:val="20"/>
              </w:rPr>
              <w:t xml:space="preserve">банкноталарды, монеталарды </w:t>
            </w:r>
            <w:r>
              <w:br/>
            </w:r>
            <w:r>
              <w:rPr>
                <w:rFonts w:ascii="Times New Roman"/>
                <w:b w:val="false"/>
                <w:i w:val="false"/>
                <w:color w:val="000000"/>
                <w:sz w:val="20"/>
              </w:rPr>
              <w:t xml:space="preserve">және құндылықтарды </w:t>
            </w:r>
            <w:r>
              <w:br/>
            </w:r>
            <w:r>
              <w:rPr>
                <w:rFonts w:ascii="Times New Roman"/>
                <w:b w:val="false"/>
                <w:i w:val="false"/>
                <w:color w:val="000000"/>
                <w:sz w:val="20"/>
              </w:rPr>
              <w:t xml:space="preserve">инкассациялауға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 </w:t>
      </w:r>
    </w:p>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17-қосымша</w:t>
            </w:r>
          </w:p>
        </w:tc>
      </w:tr>
    </w:tbl>
    <w:bookmarkStart w:name="z421" w:id="130"/>
    <w:p>
      <w:pPr>
        <w:spacing w:after="0"/>
        <w:ind w:left="0"/>
        <w:jc w:val="left"/>
      </w:pPr>
      <w:r>
        <w:rPr>
          <w:rFonts w:ascii="Times New Roman"/>
          <w:b/>
          <w:i w:val="false"/>
          <w:color w:val="000000"/>
        </w:rPr>
        <w:t xml:space="preserve"> "Банк ашуға рұқсат беру" мемлекеттік көрсетілетін қызмет регламенті</w:t>
      </w:r>
    </w:p>
    <w:bookmarkEnd w:id="130"/>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18-қосымша</w:t>
            </w:r>
          </w:p>
        </w:tc>
      </w:tr>
    </w:tbl>
    <w:bookmarkStart w:name="z443" w:id="131"/>
    <w:p>
      <w:pPr>
        <w:spacing w:after="0"/>
        <w:ind w:left="0"/>
        <w:jc w:val="left"/>
      </w:pPr>
      <w:r>
        <w:rPr>
          <w:rFonts w:ascii="Times New Roman"/>
          <w:b/>
          <w:i w:val="false"/>
          <w:color w:val="000000"/>
        </w:rPr>
        <w:t xml:space="preserve"> "Банк операцияларының жекелеген түрлерін жүзеге асыратын ұйымдарға банк операцияларына лицензия беру" мемлекеттік көрсетілетін қызмет регламенті</w:t>
      </w:r>
    </w:p>
    <w:bookmarkEnd w:id="131"/>
    <w:bookmarkStart w:name="z444" w:id="132"/>
    <w:p>
      <w:pPr>
        <w:spacing w:after="0"/>
        <w:ind w:left="0"/>
        <w:jc w:val="left"/>
      </w:pPr>
      <w:r>
        <w:rPr>
          <w:rFonts w:ascii="Times New Roman"/>
          <w:b/>
          <w:i w:val="false"/>
          <w:color w:val="000000"/>
        </w:rPr>
        <w:t xml:space="preserve"> 1-тарау. Жалпы ережелер</w:t>
      </w:r>
    </w:p>
    <w:bookmarkEnd w:id="132"/>
    <w:bookmarkStart w:name="z445" w:id="133"/>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33"/>
    <w:p>
      <w:pPr>
        <w:spacing w:after="0"/>
        <w:ind w:left="0"/>
        <w:jc w:val="both"/>
      </w:pPr>
      <w:r>
        <w:rPr>
          <w:rFonts w:ascii="Times New Roman"/>
          <w:b w:val="false"/>
          <w:i w:val="false"/>
          <w:color w:val="000000"/>
          <w:sz w:val="28"/>
        </w:rPr>
        <w:t>
      "Банк операцияларының жекелеген түрлерін жүзеге асыратын ұйымдарға банк операцияларына лицензия беру" мемлекеттік қызметті (бұдан әрі – мемлекеттік қызмет) Қазақстан Республикасының Ұлттық Банкі (бұдан әрі – көрсетілетін қызметті беруші), оның ішінде "электрондық үкіметтің" веб-порталы: www.egov.kz (бұдан әрі – портал) арқылы көрсетеді.</w:t>
      </w:r>
    </w:p>
    <w:bookmarkStart w:name="z446" w:id="13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134"/>
    <w:bookmarkStart w:name="z447" w:id="135"/>
    <w:p>
      <w:pPr>
        <w:spacing w:after="0"/>
        <w:ind w:left="0"/>
        <w:jc w:val="both"/>
      </w:pPr>
      <w:r>
        <w:rPr>
          <w:rFonts w:ascii="Times New Roman"/>
          <w:b w:val="false"/>
          <w:i w:val="false"/>
          <w:color w:val="000000"/>
          <w:sz w:val="28"/>
        </w:rPr>
        <w:t xml:space="preserve">
      3. Мемлекеттік қызмет көрсетудің нәтижесі: Нормативтік құқықтық актілерді мемлекеттік тіркеу тізілімінде № 11534 тіркелген, көрсетілетін қызметті берушінің Қазақстан Республикасы Ұлттық Банкі Басқармасының 2015 жылғы 30 сәуірдегі № 71 қаулысымен бекітілген "Банк операцияларының жекелеген түрлерін жүзеге асыратын ұйымдарға банк операцияларына лицензия беру" мемлекеттік көрсетілетін қызмет стандартының (бұдан әрі – стандарт)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көзделген негіздер бойынша лицензия беру, лицензияны қайта ресімдеу, телнұсқаларын беру не мемлекеттік қызмет көрсетуден бас тарту туралы дәлелді жауап (бұдан әрі – бас тарту).</w:t>
      </w:r>
    </w:p>
    <w:bookmarkEnd w:id="135"/>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мемлекеттік көрсетілетін қызметті алуға қағаз жеткізгіште өтініш берген жағдайда, нәтижесі электрондық нысанда ресімделеді, қағазға басылады, қызметті берушінің мөрімен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жіберіледі.</w:t>
      </w:r>
    </w:p>
    <w:bookmarkStart w:name="z448" w:id="13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6"/>
    <w:bookmarkStart w:name="z449" w:id="137"/>
    <w:p>
      <w:pPr>
        <w:spacing w:after="0"/>
        <w:ind w:left="0"/>
        <w:jc w:val="both"/>
      </w:pPr>
      <w:r>
        <w:rPr>
          <w:rFonts w:ascii="Times New Roman"/>
          <w:b w:val="false"/>
          <w:i w:val="false"/>
          <w:color w:val="000000"/>
          <w:sz w:val="28"/>
        </w:rPr>
        <w:t>
      4. Мемлекеттік қызмет көрсету бойынша рәсімдерді (іс-қимыл) бастау үшін негіздеме: көрсетілетін қызметті алушының мемлекеттік қызметті алу үшін стандартта көзделген құжаттарды ұсынуы.</w:t>
      </w:r>
    </w:p>
    <w:bookmarkEnd w:id="137"/>
    <w:bookmarkStart w:name="z450" w:id="13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38"/>
    <w:p>
      <w:pPr>
        <w:spacing w:after="0"/>
        <w:ind w:left="0"/>
        <w:jc w:val="both"/>
      </w:pPr>
      <w:r>
        <w:rPr>
          <w:rFonts w:ascii="Times New Roman"/>
          <w:b w:val="false"/>
          <w:i w:val="false"/>
          <w:color w:val="000000"/>
          <w:sz w:val="28"/>
        </w:rPr>
        <w:t>
      1) хат-хабарды қабылдауға және тіркеуге уәкілетті қызметкер көрсетілетін қызметті алушы ұсынған құжаттарды көрсетілетін қызметті берушінің басшылығының қабылдау бөлмелеріне қабылдау және тіркеу – өтініш түскен күні;</w:t>
      </w:r>
    </w:p>
    <w:p>
      <w:pPr>
        <w:spacing w:after="0"/>
        <w:ind w:left="0"/>
        <w:jc w:val="both"/>
      </w:pPr>
      <w:r>
        <w:rPr>
          <w:rFonts w:ascii="Times New Roman"/>
          <w:b w:val="false"/>
          <w:i w:val="false"/>
          <w:color w:val="000000"/>
          <w:sz w:val="28"/>
        </w:rPr>
        <w:t>
      2) көрсетілетін қызметті берушінің басшылығының құжаттарды қарауы және бұрыштамасын қоюы, құжаттарды мемлекеттік қызметтер көрсетуге жауапты бөлімшеге (бұдан әрі – жауапты бөлімше) жіберу – өтініш түскен күні;</w:t>
      </w:r>
    </w:p>
    <w:p>
      <w:pPr>
        <w:spacing w:after="0"/>
        <w:ind w:left="0"/>
        <w:jc w:val="both"/>
      </w:pPr>
      <w:r>
        <w:rPr>
          <w:rFonts w:ascii="Times New Roman"/>
          <w:b w:val="false"/>
          <w:i w:val="false"/>
          <w:color w:val="000000"/>
          <w:sz w:val="28"/>
        </w:rPr>
        <w:t>
      3) жауапты бөлімшенің басшылығының құжаттарды қарауы, жауапты қызметкерді белгілеуі, оған құжаттарды орындауға 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белгіленген жағдайда, жауапты бөлімшенің жауапты қызметкерінің өтінішті одан әрі қарауға жазбаша дәлелді бас тартуды (бұдан әрі – өтінішті қараудан бас тарту) дайындауы, өтінішті қараудан бас тартуға көрсетілетін қызметті берушінің басшылығының қолын қойғызуы,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лицензияның телнұсқасын беруге өтініш келіп түскен кезде жауапты бөлімшенің жауапты қызметкерінің лицензия телнұсқасының не бас тартудың жобасын дайындауы, лицензия телнұсқасына не бас тартуға көрсетілетін қызметті берушінің басшылығының қолын қойғызуы, лицензия телнұсқасын не бас тартуды көрсетілетін қызметті алушыға ұсынуы – құжаттарды алған күннен бастап 1 (бір) жұмыс күні ішінде;</w:t>
      </w:r>
    </w:p>
    <w:p>
      <w:pPr>
        <w:spacing w:after="0"/>
        <w:ind w:left="0"/>
        <w:jc w:val="both"/>
      </w:pPr>
      <w:r>
        <w:rPr>
          <w:rFonts w:ascii="Times New Roman"/>
          <w:b w:val="false"/>
          <w:i w:val="false"/>
          <w:color w:val="000000"/>
          <w:sz w:val="28"/>
        </w:rPr>
        <w:t>
      лицензияны қайта ресімдеуге өтініш келіп түскен кезде жауапты бөлімшенің жауапты қызметкерінің құжаттардың стандарттың талаптарына сәйкес келуін қарауы, лицензияны қайта ресімдеу туралы бұйрықтың жобасын не бас тартуды дайындауы, лицензияны қайта ресімдеу туралы бұйрықтың жобасын не бас тартуды көрсетілетін қызметті алушы ұсынған құжаттарды қоса бере отырып келісу үшін көрсетілетін қызметті берушінің заң бөлімшесіне жіберуі – өтініш келіп түскен күні;</w:t>
      </w:r>
    </w:p>
    <w:p>
      <w:pPr>
        <w:spacing w:after="0"/>
        <w:ind w:left="0"/>
        <w:jc w:val="both"/>
      </w:pPr>
      <w:r>
        <w:rPr>
          <w:rFonts w:ascii="Times New Roman"/>
          <w:b w:val="false"/>
          <w:i w:val="false"/>
          <w:color w:val="000000"/>
          <w:sz w:val="28"/>
        </w:rPr>
        <w:t>
      5) лицензияны қайта ресімдеу туралы бұйрықтың жобасын не бас тартуды заң бөлімшесінің келісу – 1 (бір) жұмыс күні ішінде;</w:t>
      </w:r>
    </w:p>
    <w:p>
      <w:pPr>
        <w:spacing w:after="0"/>
        <w:ind w:left="0"/>
        <w:jc w:val="both"/>
      </w:pPr>
      <w:r>
        <w:rPr>
          <w:rFonts w:ascii="Times New Roman"/>
          <w:b w:val="false"/>
          <w:i w:val="false"/>
          <w:color w:val="000000"/>
          <w:sz w:val="28"/>
        </w:rPr>
        <w:t>
      6) жауапты бөлімшенің жауапты қызметкерінің заң бөлімшесінен келісілген құжаттарды алғаннан кейін қайта ресімделген лицензияның жобасын дайындауы, құжаттарды көрсетілетін қызметті берушінің басшылығының қолын қойғызу үшін ұсынуы – заң бөлімшесінен келісілген құжаттарды алған күні;</w:t>
      </w:r>
    </w:p>
    <w:p>
      <w:pPr>
        <w:spacing w:after="0"/>
        <w:ind w:left="0"/>
        <w:jc w:val="both"/>
      </w:pPr>
      <w:r>
        <w:rPr>
          <w:rFonts w:ascii="Times New Roman"/>
          <w:b w:val="false"/>
          <w:i w:val="false"/>
          <w:color w:val="000000"/>
          <w:sz w:val="28"/>
        </w:rPr>
        <w:t>
      7) көрсетілетін қызметті беруші басшылығының лицензияны қайта ресімдеу туралы бұйрыққа, қайта ресімделген лицензияға, не бас тартуға қол қоюы – 1 (бір) жұмыс күні ішінде;</w:t>
      </w:r>
    </w:p>
    <w:p>
      <w:pPr>
        <w:spacing w:after="0"/>
        <w:ind w:left="0"/>
        <w:jc w:val="both"/>
      </w:pPr>
      <w:r>
        <w:rPr>
          <w:rFonts w:ascii="Times New Roman"/>
          <w:b w:val="false"/>
          <w:i w:val="false"/>
          <w:color w:val="000000"/>
          <w:sz w:val="28"/>
        </w:rPr>
        <w:t>
      8) жауапты бөлімшенің жауапты қызметкерінің көрсетілетін қызметті алушыға мемлекеттік қызметті көрсету нәтижесін беруі: қайта ресімделген лицензияға қол қойған күні - мемлекеттік қызметті көрсету мерзімі шегінде;</w:t>
      </w:r>
    </w:p>
    <w:p>
      <w:pPr>
        <w:spacing w:after="0"/>
        <w:ind w:left="0"/>
        <w:jc w:val="both"/>
      </w:pPr>
      <w:r>
        <w:rPr>
          <w:rFonts w:ascii="Times New Roman"/>
          <w:b w:val="false"/>
          <w:i w:val="false"/>
          <w:color w:val="000000"/>
          <w:sz w:val="28"/>
        </w:rPr>
        <w:t>
      лицензия беруге өтініш келіп түскен кезде жауапты бөлімшенің жауапты қызметкерінің құжаттардың стандартқа сәйкес келуін қарауы, банк операциясының түріне қарай көрсетілетін қызметті берушінің мүдделі бөлімшелеріне банк операцияларының қосымша түрлерін жүргізудің жалпы талаптары туралы қағидаларды, банктің бағдарламалық техникалық құралдарының уәкілетті органның және Қазақстан Республикасының кредиттік бюролар туралы заңнамасының талаптарына сәйкестігін растайтын құжаттарды, бағдарламалық қамтамасыз етудің бухгалтерлік есеп жүргізуді және бас бухгалтерлік кітапты автоматтандыру бойынша талаптарға сәйкестігін растайтын құжаттарды келісуге жіберуі – 2 (екі) жұмыс күні ішінде;</w:t>
      </w:r>
    </w:p>
    <w:p>
      <w:pPr>
        <w:spacing w:after="0"/>
        <w:ind w:left="0"/>
        <w:jc w:val="both"/>
      </w:pPr>
      <w:r>
        <w:rPr>
          <w:rFonts w:ascii="Times New Roman"/>
          <w:b w:val="false"/>
          <w:i w:val="false"/>
          <w:color w:val="000000"/>
          <w:sz w:val="28"/>
        </w:rPr>
        <w:t>
      9) ұсынылған құжаттарды көрсетілетін қызметті берушінің мүдделі бөлімшелерімен келісуі – 2 (екі) жұмыс күні ішінде;</w:t>
      </w:r>
    </w:p>
    <w:p>
      <w:pPr>
        <w:spacing w:after="0"/>
        <w:ind w:left="0"/>
        <w:jc w:val="both"/>
      </w:pPr>
      <w:r>
        <w:rPr>
          <w:rFonts w:ascii="Times New Roman"/>
          <w:b w:val="false"/>
          <w:i w:val="false"/>
          <w:color w:val="000000"/>
          <w:sz w:val="28"/>
        </w:rPr>
        <w:t>
      10) жауапты бөлімшенің жауапты қызметкерінің көрсетілетін қызметті берушінің мүдделі бөлімшелерінен келісілген құжаттарды алғаннан кейін лицензия беру туралы бұйрықтың жобасын не бас тартуды дайындауы, көрсетілетін қызметті алушы ұсынған құжаттарды қоса бере отырып, лицензия беру туралы бұйрықтың жобасын не бас тартуды заң бөлімшесіне келісуге жіберуі – 8 (сегіз) жұмыс күні ішінде;</w:t>
      </w:r>
    </w:p>
    <w:p>
      <w:pPr>
        <w:spacing w:after="0"/>
        <w:ind w:left="0"/>
        <w:jc w:val="both"/>
      </w:pPr>
      <w:r>
        <w:rPr>
          <w:rFonts w:ascii="Times New Roman"/>
          <w:b w:val="false"/>
          <w:i w:val="false"/>
          <w:color w:val="000000"/>
          <w:sz w:val="28"/>
        </w:rPr>
        <w:t>
      11) заң бөлімшесінің лицензия беру туралы бұйрықтың жобасын не бас тартуды келісуі – 5 (бес) жұмыс күні ішінде;</w:t>
      </w:r>
    </w:p>
    <w:p>
      <w:pPr>
        <w:spacing w:after="0"/>
        <w:ind w:left="0"/>
        <w:jc w:val="both"/>
      </w:pPr>
      <w:r>
        <w:rPr>
          <w:rFonts w:ascii="Times New Roman"/>
          <w:b w:val="false"/>
          <w:i w:val="false"/>
          <w:color w:val="000000"/>
          <w:sz w:val="28"/>
        </w:rPr>
        <w:t>
      12) жауапты бөлімшенің жауапты қызметкерінің заң бөлімшесінен келісілген құжаттарды алғаннан кейін лицензияның жобасын дайындауы, құжаттарды көрсетілетін қызметті беруші басшылығының қолын қойғызуға ұсынуы – 3 (үш) жұмыс күні ішінде;</w:t>
      </w:r>
    </w:p>
    <w:p>
      <w:pPr>
        <w:spacing w:after="0"/>
        <w:ind w:left="0"/>
        <w:jc w:val="both"/>
      </w:pPr>
      <w:r>
        <w:rPr>
          <w:rFonts w:ascii="Times New Roman"/>
          <w:b w:val="false"/>
          <w:i w:val="false"/>
          <w:color w:val="000000"/>
          <w:sz w:val="28"/>
        </w:rPr>
        <w:t>
      13) көрсетілетін қызметті берушінің басшылығының лицензияны беру туралы бұйрыққа, лицензияға не бас тартуға қол қоюы – 5 (бес) жұмыс күні ішінде;</w:t>
      </w:r>
    </w:p>
    <w:p>
      <w:pPr>
        <w:spacing w:after="0"/>
        <w:ind w:left="0"/>
        <w:jc w:val="both"/>
      </w:pPr>
      <w:r>
        <w:rPr>
          <w:rFonts w:ascii="Times New Roman"/>
          <w:b w:val="false"/>
          <w:i w:val="false"/>
          <w:color w:val="000000"/>
          <w:sz w:val="28"/>
        </w:rPr>
        <w:t>
      14) жауапты бөлімшенің жауапты қызметкерінің көрсетілетін қызметті алушыға мемлекеттік қызметті көрсету нәтижесін беруі – 3 (үш) жұмыс күні ішінде.</w:t>
      </w:r>
    </w:p>
    <w:p>
      <w:pPr>
        <w:spacing w:after="0"/>
        <w:ind w:left="0"/>
        <w:jc w:val="both"/>
      </w:pPr>
      <w:r>
        <w:rPr>
          <w:rFonts w:ascii="Times New Roman"/>
          <w:b w:val="false"/>
          <w:i w:val="false"/>
          <w:color w:val="000000"/>
          <w:sz w:val="28"/>
        </w:rPr>
        <w:t xml:space="preserve">
      Лицензияны қайта ресімдеу тәртібі, лицензияның телнұсқасын және құжаттардың толық болмауына байланысты өтінішті қараудан бас тартуды дайындау тәртібі мерзімдерін сағатпен көрсете отырып, көрсетілетін қызметті берушінің мемлекеттік қызметтерді көрсетуге қатысатын әрбір бөлімшесі бөлігінде көрсетілетін қызметті берушінің бұйрығымен белгіленеді. </w:t>
      </w:r>
    </w:p>
    <w:p>
      <w:pPr>
        <w:spacing w:after="0"/>
        <w:ind w:left="0"/>
        <w:jc w:val="both"/>
      </w:pPr>
      <w:r>
        <w:rPr>
          <w:rFonts w:ascii="Times New Roman"/>
          <w:b w:val="false"/>
          <w:i w:val="false"/>
          <w:color w:val="000000"/>
          <w:sz w:val="28"/>
        </w:rPr>
        <w:t xml:space="preserve">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кешіктірілмей қайта ресімделеді. </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тәртібі осы мемлекеттік көрсетілетін қызмет регламентінің 5-тармағының бірінші бөлігінде көзделген лицензия беру тәртібіне сәйкес жүзеге асырылады.</w:t>
      </w:r>
    </w:p>
    <w:bookmarkStart w:name="z451" w:id="13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9"/>
    <w:bookmarkStart w:name="z452" w:id="14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40"/>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бөлімшенің басшылығы; </w:t>
      </w:r>
    </w:p>
    <w:p>
      <w:pPr>
        <w:spacing w:after="0"/>
        <w:ind w:left="0"/>
        <w:jc w:val="both"/>
      </w:pPr>
      <w:r>
        <w:rPr>
          <w:rFonts w:ascii="Times New Roman"/>
          <w:b w:val="false"/>
          <w:i w:val="false"/>
          <w:color w:val="000000"/>
          <w:sz w:val="28"/>
        </w:rPr>
        <w:t xml:space="preserve">
      4) жауапты бөлімшенің жауапты қызметкері; </w:t>
      </w:r>
    </w:p>
    <w:p>
      <w:pPr>
        <w:spacing w:after="0"/>
        <w:ind w:left="0"/>
        <w:jc w:val="both"/>
      </w:pPr>
      <w:r>
        <w:rPr>
          <w:rFonts w:ascii="Times New Roman"/>
          <w:b w:val="false"/>
          <w:i w:val="false"/>
          <w:color w:val="000000"/>
          <w:sz w:val="28"/>
        </w:rPr>
        <w:t>
      5) көрсетілетін қызметті берушінің мүдделі бөлімшелері;</w:t>
      </w:r>
    </w:p>
    <w:p>
      <w:pPr>
        <w:spacing w:after="0"/>
        <w:ind w:left="0"/>
        <w:jc w:val="both"/>
      </w:pPr>
      <w:r>
        <w:rPr>
          <w:rFonts w:ascii="Times New Roman"/>
          <w:b w:val="false"/>
          <w:i w:val="false"/>
          <w:color w:val="000000"/>
          <w:sz w:val="28"/>
        </w:rPr>
        <w:t>
      6) заң бөлімшесі.</w:t>
      </w:r>
    </w:p>
    <w:bookmarkStart w:name="z453" w:id="141"/>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141"/>
    <w:bookmarkStart w:name="z454" w:id="142"/>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w:t>
      </w:r>
    </w:p>
    <w:bookmarkEnd w:id="142"/>
    <w:bookmarkStart w:name="z455" w:id="143"/>
    <w:p>
      <w:pPr>
        <w:spacing w:after="0"/>
        <w:ind w:left="0"/>
        <w:jc w:val="both"/>
      </w:pPr>
      <w:r>
        <w:rPr>
          <w:rFonts w:ascii="Times New Roman"/>
          <w:b w:val="false"/>
          <w:i w:val="false"/>
          <w:color w:val="000000"/>
          <w:sz w:val="28"/>
        </w:rPr>
        <w:t xml:space="preserve">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 </w:t>
      </w:r>
    </w:p>
    <w:bookmarkEnd w:id="143"/>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шлюзі арқылы ақы төлеу, мемлекеттік көрсетілетін қызметке ақы төлеу туралы ақпарат порталға түседі;</w:t>
      </w:r>
    </w:p>
    <w:p>
      <w:pPr>
        <w:spacing w:after="0"/>
        <w:ind w:left="0"/>
        <w:jc w:val="both"/>
      </w:pPr>
      <w:r>
        <w:rPr>
          <w:rFonts w:ascii="Times New Roman"/>
          <w:b w:val="false"/>
          <w:i w:val="false"/>
          <w:color w:val="000000"/>
          <w:sz w:val="28"/>
        </w:rPr>
        <w:t>
      6) 2-талап – мемлекеттік қызмет көрсеткені үшін ақы төлеу фактісін порталда тексеру;</w:t>
      </w:r>
    </w:p>
    <w:p>
      <w:pPr>
        <w:spacing w:after="0"/>
        <w:ind w:left="0"/>
        <w:jc w:val="both"/>
      </w:pPr>
      <w:r>
        <w:rPr>
          <w:rFonts w:ascii="Times New Roman"/>
          <w:b w:val="false"/>
          <w:i w:val="false"/>
          <w:color w:val="000000"/>
          <w:sz w:val="28"/>
        </w:rPr>
        <w:t>
      7) 4-рәсім – көрсетілетін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Start w:name="z456" w:id="144"/>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144"/>
    <w:bookmarkStart w:name="z457" w:id="145"/>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ұйымдарға банк</w:t>
            </w:r>
            <w:r>
              <w:br/>
            </w:r>
            <w:r>
              <w:rPr>
                <w:rFonts w:ascii="Times New Roman"/>
                <w:b w:val="false"/>
                <w:i w:val="false"/>
                <w:color w:val="000000"/>
                <w:sz w:val="20"/>
              </w:rPr>
              <w:t>операцияларына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59" w:id="146"/>
    <w:p>
      <w:pPr>
        <w:spacing w:after="0"/>
        <w:ind w:left="0"/>
        <w:jc w:val="left"/>
      </w:pPr>
      <w:r>
        <w:rPr>
          <w:rFonts w:ascii="Times New Roman"/>
          <w:b/>
          <w:i w:val="false"/>
          <w:color w:val="000000"/>
        </w:rPr>
        <w:t xml:space="preserve"> Әрбір рәсімнің (әрекеттің) ұзақтығы көрсетілген рәсімдер (әрекеттер) реттілігінің сипаттамасы</w:t>
      </w:r>
    </w:p>
    <w:bookmarkEnd w:id="146"/>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1,2-тармақтарда көзделген рәсімдер 1 (бір) жұмыс күні ішінде жүзеге асырылады.</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ұйымдарға банк</w:t>
            </w:r>
            <w:r>
              <w:br/>
            </w:r>
            <w:r>
              <w:rPr>
                <w:rFonts w:ascii="Times New Roman"/>
                <w:b w:val="false"/>
                <w:i w:val="false"/>
                <w:color w:val="000000"/>
                <w:sz w:val="20"/>
              </w:rPr>
              <w:t>операцияларына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61" w:id="147"/>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іс-әрекеттерінің диаграммасы</w:t>
      </w:r>
    </w:p>
    <w:bookmarkEnd w:id="147"/>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ұйымдарға банк</w:t>
            </w:r>
            <w:r>
              <w:br/>
            </w:r>
            <w:r>
              <w:rPr>
                <w:rFonts w:ascii="Times New Roman"/>
                <w:b w:val="false"/>
                <w:i w:val="false"/>
                <w:color w:val="000000"/>
                <w:sz w:val="20"/>
              </w:rPr>
              <w:t>операцияларына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463" w:id="148"/>
    <w:p>
      <w:pPr>
        <w:spacing w:after="0"/>
        <w:ind w:left="0"/>
        <w:jc w:val="left"/>
      </w:pPr>
      <w:r>
        <w:rPr>
          <w:rFonts w:ascii="Times New Roman"/>
          <w:b/>
          <w:i w:val="false"/>
          <w:color w:val="000000"/>
        </w:rPr>
        <w:t xml:space="preserve"> Мемлекеттік қызмет көрсету бизнес-процестерінің анықтамалығы </w:t>
      </w:r>
    </w:p>
    <w:bookmarkEnd w:id="148"/>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429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Ескерту: *рәсімдер 1 (бір) жұмыс күні ішінде жүзеге асырылады.</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19-қосымша</w:t>
            </w:r>
          </w:p>
        </w:tc>
      </w:tr>
    </w:tbl>
    <w:bookmarkStart w:name="z465" w:id="149"/>
    <w:p>
      <w:pPr>
        <w:spacing w:after="0"/>
        <w:ind w:left="0"/>
        <w:jc w:val="left"/>
      </w:pPr>
      <w:r>
        <w:rPr>
          <w:rFonts w:ascii="Times New Roman"/>
          <w:b/>
          <w:i w:val="false"/>
          <w:color w:val="000000"/>
        </w:rPr>
        <w:t xml:space="preserve"> "Ислам банктері жүзеге асыратын банктік және өзге операцияларды жүргізуге арналған лицензияны беру" мемлекеттік көрсетілетін қызмет регламенті</w:t>
      </w:r>
    </w:p>
    <w:bookmarkEnd w:id="149"/>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20-қосымша</w:t>
            </w:r>
          </w:p>
        </w:tc>
      </w:tr>
    </w:tbl>
    <w:bookmarkStart w:name="z487" w:id="150"/>
    <w:p>
      <w:pPr>
        <w:spacing w:after="0"/>
        <w:ind w:left="0"/>
        <w:jc w:val="left"/>
      </w:pPr>
      <w:r>
        <w:rPr>
          <w:rFonts w:ascii="Times New Roman"/>
          <w:b/>
          <w:i w:val="false"/>
          <w:color w:val="000000"/>
        </w:rPr>
        <w:t xml:space="preserve"> "Банктерге банк операцияларын және Қазақстан Республикасының банк заңнамасында көзделген өзге де операцияларды жүргізуге лицензия беру" мемлекеттік көрсетілетін қызмет регламенті</w:t>
      </w:r>
    </w:p>
    <w:bookmarkEnd w:id="150"/>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21-қосымша</w:t>
            </w:r>
          </w:p>
        </w:tc>
      </w:tr>
    </w:tbl>
    <w:bookmarkStart w:name="z509" w:id="151"/>
    <w:p>
      <w:pPr>
        <w:spacing w:after="0"/>
        <w:ind w:left="0"/>
        <w:jc w:val="left"/>
      </w:pPr>
      <w:r>
        <w:rPr>
          <w:rFonts w:ascii="Times New Roman"/>
          <w:b/>
          <w:i w:val="false"/>
          <w:color w:val="000000"/>
        </w:rPr>
        <w:t xml:space="preserve"> "Банкті (банк холдингін) ерікті түрде қайта ұйымдастыруға рұқсат беру" мемлекеттік көрсетілетін қызмет регламенті</w:t>
      </w:r>
    </w:p>
    <w:bookmarkEnd w:id="151"/>
    <w:bookmarkStart w:name="z510" w:id="152"/>
    <w:p>
      <w:pPr>
        <w:spacing w:after="0"/>
        <w:ind w:left="0"/>
        <w:jc w:val="left"/>
      </w:pPr>
      <w:r>
        <w:rPr>
          <w:rFonts w:ascii="Times New Roman"/>
          <w:b/>
          <w:i w:val="false"/>
          <w:color w:val="000000"/>
        </w:rPr>
        <w:t xml:space="preserve"> 1-тарау. Жалпы ережелер</w:t>
      </w:r>
    </w:p>
    <w:bookmarkEnd w:id="152"/>
    <w:bookmarkStart w:name="z511" w:id="153"/>
    <w:p>
      <w:pPr>
        <w:spacing w:after="0"/>
        <w:ind w:left="0"/>
        <w:jc w:val="both"/>
      </w:pPr>
      <w:r>
        <w:rPr>
          <w:rFonts w:ascii="Times New Roman"/>
          <w:b w:val="false"/>
          <w:i w:val="false"/>
          <w:color w:val="000000"/>
          <w:sz w:val="28"/>
        </w:rPr>
        <w:t xml:space="preserve">
      1. Көрсетілетін қызметті берушінің атауы: Қазақстан Республикасының Ұлттық Банкі. </w:t>
      </w:r>
    </w:p>
    <w:bookmarkEnd w:id="153"/>
    <w:p>
      <w:pPr>
        <w:spacing w:after="0"/>
        <w:ind w:left="0"/>
        <w:jc w:val="both"/>
      </w:pPr>
      <w:r>
        <w:rPr>
          <w:rFonts w:ascii="Times New Roman"/>
          <w:b w:val="false"/>
          <w:i w:val="false"/>
          <w:color w:val="000000"/>
          <w:sz w:val="28"/>
        </w:rPr>
        <w:t xml:space="preserve">
      "Банкті (банк холдингін) ерікті түрде қайта ұйымдастыруға рұқсат беру"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оның ішінде "электрондық үкіметтің" веб-порталы: www.egov.kz (бұдан әрі – портал) арқылы көрсетеді. </w:t>
      </w:r>
    </w:p>
    <w:bookmarkStart w:name="z512" w:id="154"/>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немесе қағаз түрінде.</w:t>
      </w:r>
    </w:p>
    <w:bookmarkEnd w:id="154"/>
    <w:bookmarkStart w:name="z513" w:id="155"/>
    <w:p>
      <w:pPr>
        <w:spacing w:after="0"/>
        <w:ind w:left="0"/>
        <w:jc w:val="both"/>
      </w:pPr>
      <w:r>
        <w:rPr>
          <w:rFonts w:ascii="Times New Roman"/>
          <w:b w:val="false"/>
          <w:i w:val="false"/>
          <w:color w:val="000000"/>
          <w:sz w:val="28"/>
        </w:rPr>
        <w:t xml:space="preserve">
      3. Мемлекеттік қызмет көрсету нәтижесі: көрсетілетін қызметті алушының атына банкті (банк холдингін) ерікті түрде қайта ұйымдастыруға рұқсат беру туралы хатты және көрсетілетін қызметті берушінің ресми рұқсатын жіберу не көрсетілетін қызметті беруші Басқармасының тиісті қаулысының көшірмесін қоса бере отырып Нормативтік құқықтық актілерді мемлекеттік тіркеу тізілімінде №11534 тіркелген, көрсетілетін қызметті беруші Қазақстан Республикасы Ұлттық Банкі Басқармасының 2015 жылғы 30 сәуірдегі № 71 қаулысымен бекітілген "Банкті (банк холдингін) ерікті түрде қайта ұйымдастыруға рұқсат беру" мемлекеттік көрсетілетін қызмет стандартының (бұдан әрі – стандарт) </w:t>
      </w:r>
      <w:r>
        <w:rPr>
          <w:rFonts w:ascii="Times New Roman"/>
          <w:b w:val="false"/>
          <w:i w:val="false"/>
          <w:color w:val="000000"/>
          <w:sz w:val="28"/>
        </w:rPr>
        <w:t>13-тармақта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155"/>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мемлекеттік көрсетілетін қызметті қағаз жеткізгіште алуға өтініш жасаған жағдайда нәтижесі электрондық нысанда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берушіге уәкілетті адамының электрондық цифрлық қолтаңбасымен (бұдан әрі – ЭЦҚ) куәландырылған электрондық құжат нысанында көрсетілетін қызметті алушыға "жеке кабинетке" жіберіледі.</w:t>
      </w:r>
    </w:p>
    <w:bookmarkStart w:name="z514" w:id="15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6"/>
    <w:bookmarkStart w:name="z515" w:id="157"/>
    <w:p>
      <w:pPr>
        <w:spacing w:after="0"/>
        <w:ind w:left="0"/>
        <w:jc w:val="both"/>
      </w:pPr>
      <w:r>
        <w:rPr>
          <w:rFonts w:ascii="Times New Roman"/>
          <w:b w:val="false"/>
          <w:i w:val="false"/>
          <w:color w:val="000000"/>
          <w:sz w:val="28"/>
        </w:rPr>
        <w:t xml:space="preserve">
      4. Мемлекеттік қызмет көрсету бойынша рәсімді (іс-қимылдар) бастауға негіздеме: көрсетілетін қызметті алушының мемлекеттік көрсетілетін қызметті алу үшін стандартта көзделген құжаттарды ұсынуы. </w:t>
      </w:r>
    </w:p>
    <w:bookmarkEnd w:id="157"/>
    <w:bookmarkStart w:name="z516" w:id="15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рәсімдердің (іс-қимылдың) нәтижесі:</w:t>
      </w:r>
    </w:p>
    <w:bookmarkEnd w:id="158"/>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ұсынатын құжаттарды қабылдауы және тіркеуі, құжаттарды көрсетілетін қызметті берушінің басшылығына беруі – күнтізбелік 1 (бір) күн ішінде;</w:t>
      </w:r>
    </w:p>
    <w:p>
      <w:pPr>
        <w:spacing w:after="0"/>
        <w:ind w:left="0"/>
        <w:jc w:val="both"/>
      </w:pPr>
      <w:r>
        <w:rPr>
          <w:rFonts w:ascii="Times New Roman"/>
          <w:b w:val="false"/>
          <w:i w:val="false"/>
          <w:color w:val="000000"/>
          <w:sz w:val="28"/>
        </w:rPr>
        <w:t>
      2) көрсетілетін қызметті беруші басшылығының құжаттардың мазмұнымен танысуы және оларға бұрыштама қоюы, құжаттарды мемлекеттік қызмет көрсету үшін жауапты бөлімшеге беруі – күнтізбелік 1 (бір) күн ішінде;</w:t>
      </w:r>
    </w:p>
    <w:p>
      <w:pPr>
        <w:spacing w:after="0"/>
        <w:ind w:left="0"/>
        <w:jc w:val="both"/>
      </w:pPr>
      <w:r>
        <w:rPr>
          <w:rFonts w:ascii="Times New Roman"/>
          <w:b w:val="false"/>
          <w:i w:val="false"/>
          <w:color w:val="000000"/>
          <w:sz w:val="28"/>
        </w:rPr>
        <w:t xml:space="preserve">
      3) жауапты бөлімшенің басшылығының құжаттарды қарауы, жауапты қызметкерді белгілеуі және оған құжаттарды орындау үшін жіберуі – күнтізбелік 1 (бір) күн ішінде; </w:t>
      </w:r>
    </w:p>
    <w:p>
      <w:pPr>
        <w:spacing w:after="0"/>
        <w:ind w:left="0"/>
        <w:jc w:val="both"/>
      </w:pPr>
      <w:r>
        <w:rPr>
          <w:rFonts w:ascii="Times New Roman"/>
          <w:b w:val="false"/>
          <w:i w:val="false"/>
          <w:color w:val="000000"/>
          <w:sz w:val="28"/>
        </w:rPr>
        <w:t>
      4) ұсынылған құжаттардың толық болуын тексеру:</w:t>
      </w:r>
    </w:p>
    <w:p>
      <w:pPr>
        <w:spacing w:after="0"/>
        <w:ind w:left="0"/>
        <w:jc w:val="both"/>
      </w:pPr>
      <w:r>
        <w:rPr>
          <w:rFonts w:ascii="Times New Roman"/>
          <w:b w:val="false"/>
          <w:i w:val="false"/>
          <w:color w:val="000000"/>
          <w:sz w:val="28"/>
        </w:rPr>
        <w:t>
      құжаттардың толық болмау фактісі анықталған жағдайда жауапты бөлімшенің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қолын қойдыруы, көрсетілетін қызметті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жауапты бөлімшенің жауапты қызметкерінің құжаттардың толық болу фактісі анықталған жағдайда құжаттарды стандарттың талаптарына сәйкес келуін қарауы, көрсетілетін қызметті алушының мүдделі бөлімшелеріне және Қазақстан Республикасының мемлекеттік органдарына тиісті сұрау салулар жіберуі, көрсетілетін қызметті беруші Басқармасының (бұдан әрі – Басқарма) банкті (банк холдингін) ерікті түрде қайта ұйымдастыруға рұқсат беру туралы қаулысының жобасын (бұдан әрі – қаулының жобасы) немесе айналдыру нысанда банкті ислам банкіне ерікті түрде қайта ұйымдастыруға рұқсатты дайындауы, құжаттарды жауапты бөлімшенің жауапты қызметкерінің заң бөлімшесіне келісуге жіберуі – күнтізбелік 12 (он екі) күн ішінде;</w:t>
      </w:r>
    </w:p>
    <w:p>
      <w:pPr>
        <w:spacing w:after="0"/>
        <w:ind w:left="0"/>
        <w:jc w:val="both"/>
      </w:pPr>
      <w:r>
        <w:rPr>
          <w:rFonts w:ascii="Times New Roman"/>
          <w:b w:val="false"/>
          <w:i w:val="false"/>
          <w:color w:val="000000"/>
          <w:sz w:val="28"/>
        </w:rPr>
        <w:t>
      5) құжаттардың стандарттың талаптарына сәйкес келуін қарауы, қаулының жобасын заң бөлімшесімен келісу – күнтізбелік 10 (он) күн ішінде;</w:t>
      </w:r>
    </w:p>
    <w:p>
      <w:pPr>
        <w:spacing w:after="0"/>
        <w:ind w:left="0"/>
        <w:jc w:val="both"/>
      </w:pPr>
      <w:r>
        <w:rPr>
          <w:rFonts w:ascii="Times New Roman"/>
          <w:b w:val="false"/>
          <w:i w:val="false"/>
          <w:color w:val="000000"/>
          <w:sz w:val="28"/>
        </w:rPr>
        <w:t>
      6) көрсетілетін қызметті беруші басшылығының құжаттарды және қаулының жобасын қарауы, қаулының жобасын келісуі, Басқарма отырысына мәселені шығаруға қатысты қызметтік жазбаға бұрыштама қоюы – күнтізбелік 3 (үш) күн ішінде;</w:t>
      </w:r>
    </w:p>
    <w:p>
      <w:pPr>
        <w:spacing w:after="0"/>
        <w:ind w:left="0"/>
        <w:jc w:val="both"/>
      </w:pPr>
      <w:r>
        <w:rPr>
          <w:rFonts w:ascii="Times New Roman"/>
          <w:b w:val="false"/>
          <w:i w:val="false"/>
          <w:color w:val="000000"/>
          <w:sz w:val="28"/>
        </w:rPr>
        <w:t>
      7) қаулының жобасын Басқарманың қарауына шығару үшін Басқарма хатшысының дайындауы – күнтізбелік 14 (он төрт) күн ішінде;</w:t>
      </w:r>
    </w:p>
    <w:p>
      <w:pPr>
        <w:spacing w:after="0"/>
        <w:ind w:left="0"/>
        <w:jc w:val="both"/>
      </w:pPr>
      <w:r>
        <w:rPr>
          <w:rFonts w:ascii="Times New Roman"/>
          <w:b w:val="false"/>
          <w:i w:val="false"/>
          <w:color w:val="000000"/>
          <w:sz w:val="28"/>
        </w:rPr>
        <w:t>
      8) Басқарманың қаулыны қабылдауы және оны Басқарма хатшысының тіркеуі – күнтізбелік 2 (екі) күн ішінде;</w:t>
      </w:r>
    </w:p>
    <w:p>
      <w:pPr>
        <w:spacing w:after="0"/>
        <w:ind w:left="0"/>
        <w:jc w:val="both"/>
      </w:pPr>
      <w:r>
        <w:rPr>
          <w:rFonts w:ascii="Times New Roman"/>
          <w:b w:val="false"/>
          <w:i w:val="false"/>
          <w:color w:val="000000"/>
          <w:sz w:val="28"/>
        </w:rPr>
        <w:t>
      9) жауапты бөлімшенің жауапты қызметкерінің мемлекеттік қызмет көрсету нәтижесін пошта арқылы жіберуі немесе тікелей қызметті алушыға не Қазақстан Республикасының азаматтық заңнамасында белгіленген тәртіппен ресімделген сенімхат ұсынған кезде оның уәкілетті өкіліне беруі – мемлекеттік қызметті көрсету мерзімі шегінде, қабылданған қаулы жауапты бөлімшеге келіп түскен күннен бастап күнтізбелік 4 (төрт) күн ішінде.</w:t>
      </w:r>
    </w:p>
    <w:bookmarkStart w:name="z517" w:id="159"/>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59"/>
    <w:bookmarkStart w:name="z518" w:id="16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және органының тізбесі:</w:t>
      </w:r>
    </w:p>
    <w:bookmarkEnd w:id="160"/>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бөлімшенің басшылығы; </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p>
      <w:pPr>
        <w:spacing w:after="0"/>
        <w:ind w:left="0"/>
        <w:jc w:val="both"/>
      </w:pPr>
      <w:r>
        <w:rPr>
          <w:rFonts w:ascii="Times New Roman"/>
          <w:b w:val="false"/>
          <w:i w:val="false"/>
          <w:color w:val="000000"/>
          <w:sz w:val="28"/>
        </w:rPr>
        <w:t>
      6) Басқарма.</w:t>
      </w:r>
    </w:p>
    <w:bookmarkStart w:name="z519" w:id="161"/>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161"/>
    <w:bookmarkStart w:name="z520" w:id="162"/>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w:t>
      </w:r>
    </w:p>
    <w:bookmarkEnd w:id="162"/>
    <w:bookmarkStart w:name="z521" w:id="163"/>
    <w:p>
      <w:pPr>
        <w:spacing w:after="0"/>
        <w:ind w:left="0"/>
        <w:jc w:val="both"/>
      </w:pPr>
      <w:r>
        <w:rPr>
          <w:rFonts w:ascii="Times New Roman"/>
          <w:b w:val="false"/>
          <w:i w:val="false"/>
          <w:color w:val="000000"/>
          <w:sz w:val="28"/>
        </w:rPr>
        <w:t xml:space="preserve">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 </w:t>
      </w:r>
    </w:p>
    <w:bookmarkEnd w:id="163"/>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9)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Start w:name="z522" w:id="164"/>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164"/>
    <w:bookmarkStart w:name="z523" w:id="165"/>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25" w:id="166"/>
    <w:p>
      <w:pPr>
        <w:spacing w:after="0"/>
        <w:ind w:left="0"/>
        <w:jc w:val="left"/>
      </w:pPr>
      <w:r>
        <w:rPr>
          <w:rFonts w:ascii="Times New Roman"/>
          <w:b/>
          <w:i w:val="false"/>
          <w:color w:val="000000"/>
        </w:rPr>
        <w:t xml:space="preserve"> Әрбір рәсімнің (әрекеттің) ұзақтығын көрсете отырып, рәсімдердің (әрекеттердің) реттілігін сипаттау</w:t>
      </w:r>
    </w:p>
    <w:bookmarkEnd w:id="166"/>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527" w:id="167"/>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іс-әрекеттерінің диаграммасы</w:t>
      </w:r>
    </w:p>
    <w:bookmarkEnd w:id="167"/>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529" w:id="168"/>
    <w:p>
      <w:pPr>
        <w:spacing w:after="0"/>
        <w:ind w:left="0"/>
        <w:jc w:val="left"/>
      </w:pPr>
      <w:r>
        <w:rPr>
          <w:rFonts w:ascii="Times New Roman"/>
          <w:b/>
          <w:i w:val="false"/>
          <w:color w:val="000000"/>
        </w:rPr>
        <w:t xml:space="preserve"> Мемлекеттік қызмет көрсетудің бизнесс-процестерінің анықтамалығы</w:t>
      </w:r>
    </w:p>
    <w:bookmarkEnd w:id="168"/>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22-қосымша</w:t>
            </w:r>
          </w:p>
        </w:tc>
      </w:tr>
    </w:tbl>
    <w:bookmarkStart w:name="z531" w:id="169"/>
    <w:p>
      <w:pPr>
        <w:spacing w:after="0"/>
        <w:ind w:left="0"/>
        <w:jc w:val="left"/>
      </w:pPr>
      <w:r>
        <w:rPr>
          <w:rFonts w:ascii="Times New Roman"/>
          <w:b/>
          <w:i w:val="false"/>
          <w:color w:val="000000"/>
        </w:rPr>
        <w:t xml:space="preserve"> "Актуарлық қызметті жүзеге асыруға лицензия беру" мемлекеттік көрсетілетін қызмет регламенті</w:t>
      </w:r>
    </w:p>
    <w:bookmarkEnd w:id="169"/>
    <w:bookmarkStart w:name="z532" w:id="170"/>
    <w:p>
      <w:pPr>
        <w:spacing w:after="0"/>
        <w:ind w:left="0"/>
        <w:jc w:val="left"/>
      </w:pPr>
      <w:r>
        <w:rPr>
          <w:rFonts w:ascii="Times New Roman"/>
          <w:b/>
          <w:i w:val="false"/>
          <w:color w:val="000000"/>
        </w:rPr>
        <w:t xml:space="preserve"> 1-тарау. Жалпы ережелер</w:t>
      </w:r>
    </w:p>
    <w:bookmarkEnd w:id="170"/>
    <w:bookmarkStart w:name="z533" w:id="171"/>
    <w:p>
      <w:pPr>
        <w:spacing w:after="0"/>
        <w:ind w:left="0"/>
        <w:jc w:val="both"/>
      </w:pPr>
      <w:r>
        <w:rPr>
          <w:rFonts w:ascii="Times New Roman"/>
          <w:b w:val="false"/>
          <w:i w:val="false"/>
          <w:color w:val="000000"/>
          <w:sz w:val="28"/>
        </w:rPr>
        <w:t xml:space="preserve">
      1. Көрсетілетін қызметті берушінің атауы: Қазақстан Республикасының Ұлттық Банкі. </w:t>
      </w:r>
    </w:p>
    <w:bookmarkEnd w:id="171"/>
    <w:p>
      <w:pPr>
        <w:spacing w:after="0"/>
        <w:ind w:left="0"/>
        <w:jc w:val="both"/>
      </w:pPr>
      <w:r>
        <w:rPr>
          <w:rFonts w:ascii="Times New Roman"/>
          <w:b w:val="false"/>
          <w:i w:val="false"/>
          <w:color w:val="000000"/>
          <w:sz w:val="28"/>
        </w:rPr>
        <w:t xml:space="preserve">
      "Актуарлық қызметті жүзеге асыруға лицензия беру"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оның ішінде "электрондық үкіметтің" веб-порталы: www.egov.kz (бұдан әрі – портал) арқылы көрсетеді. </w:t>
      </w:r>
    </w:p>
    <w:bookmarkStart w:name="z534" w:id="172"/>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немесе қағаз түрінде.</w:t>
      </w:r>
    </w:p>
    <w:bookmarkEnd w:id="172"/>
    <w:bookmarkStart w:name="z535" w:id="173"/>
    <w:p>
      <w:pPr>
        <w:spacing w:after="0"/>
        <w:ind w:left="0"/>
        <w:jc w:val="both"/>
      </w:pPr>
      <w:r>
        <w:rPr>
          <w:rFonts w:ascii="Times New Roman"/>
          <w:b w:val="false"/>
          <w:i w:val="false"/>
          <w:color w:val="000000"/>
          <w:sz w:val="28"/>
        </w:rPr>
        <w:t xml:space="preserve">
      3. Мемлекеттік көрсетілетін қызметтің нәтижесі: лицензия беру, лицензияны қайта ресімдеу, оның телнұсқасы беру не Нормативтік құқықтық актілерді мемлекеттік тіркеу тізілімінде № 11534 тіркелген, Қазақстан Республикасы Ұлттық Банкі Басқармасының 2015 жылғы 30 сәуірдегі № 71 қаулысымен бекітілген "Актуарлық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(бұдан әрі – бас тарту).</w:t>
      </w:r>
    </w:p>
    <w:bookmarkEnd w:id="17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мемлекеттік көрсетілетін қызметті қағаз жеткізгіште алуға өтініш жасаған жағдайда нәтижесі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берушіге уәкілетті адамының электрондық цифрлық қолтаңбасымен (бұдан әрі – ЭЦҚ) куәландырылған электрондық құжат нысанында көрсетілетін қызметті алушыға "жеке кабинетке" жіберіледі.</w:t>
      </w:r>
    </w:p>
    <w:bookmarkStart w:name="z536" w:id="17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4"/>
    <w:bookmarkStart w:name="z537" w:id="175"/>
    <w:p>
      <w:pPr>
        <w:spacing w:after="0"/>
        <w:ind w:left="0"/>
        <w:jc w:val="both"/>
      </w:pPr>
      <w:r>
        <w:rPr>
          <w:rFonts w:ascii="Times New Roman"/>
          <w:b w:val="false"/>
          <w:i w:val="false"/>
          <w:color w:val="000000"/>
          <w:sz w:val="28"/>
        </w:rPr>
        <w:t xml:space="preserve">
      4. Мемлекеттік қызмет көрсету бойынша рәсімді (іс-қимылдар) бастауға негіздеме: көрсетілетін қызметті алушының мемлекеттік көрсетілетін қызметті алу үшін стандартта көзделген құжаттарды ұсынуы. </w:t>
      </w:r>
    </w:p>
    <w:bookmarkEnd w:id="175"/>
    <w:bookmarkStart w:name="z538" w:id="17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рәсімнің (іс-қимылдың) нәтижесі:</w:t>
      </w:r>
    </w:p>
    <w:bookmarkEnd w:id="176"/>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 басшылығының қабылдау бөлмелеріне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және бұрыштама қоюы, құжаттарды мемлекеттік қызмет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xml:space="preserve">
      3) жауапты бөлімше басшылығының құжаттарды қарауы, жауапты қызметкерді белгілеуі, оған құжаттарды орындау үшін жіберуі – өтініш түскен күні; </w:t>
      </w:r>
    </w:p>
    <w:p>
      <w:pPr>
        <w:spacing w:after="0"/>
        <w:ind w:left="0"/>
        <w:jc w:val="both"/>
      </w:pPr>
      <w:r>
        <w:rPr>
          <w:rFonts w:ascii="Times New Roman"/>
          <w:b w:val="false"/>
          <w:i w:val="false"/>
          <w:color w:val="000000"/>
          <w:sz w:val="28"/>
        </w:rPr>
        <w:t>
      осы тармақтың 1), 2) және 3) тармақшаларында көзделген рәсімдер лицензия берілген кезде – күнтізбелік 1 (бір) күн ішінде, лицензияның телнұсқасы берілген немесе лицензия қайта ресімделген кезде, оның ішінде көрсетілетін қызметті алушы бөлініп шығу немесе бөлу нысанында қайта ұйымдастырылған жағдайда лицензия қайта ресімделген кезде –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жауапты бөлімше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қолын қойғызуы, көрсетілетін қызметті алушыға өтінішті қараудан бас тартуды беруі: лицензия берілген кезде – құжаттарды алған күннен бастап күнтізбелік 1 (бір) күн ішінде, лицензияның телнұсқасы берілген немесе лицензия қайта ресімделген кезде, оның ішінде көрсетілетін қызметті алушы бөлініп шығу немесе бөлу нысанында қайта ұйымдастырылған жағдайда лицензия қайта ресімделген кезде – құжаттарды алған күннен бастап 1 (бір) жұмыс күні ішінде; </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xml:space="preserve">
      жауапты бөлімше жауапты қызметкерінің лицензияның телнұсқасын беруге өтініш келіп түскен кезде лицензия телнұсқасының жобасын не бас тартуды дайындауы, лицензия телнұсқасына не бас тартуға көрсетілетін қызметті беруші басшылығының қолын қойғызуы, көрсетілетін қызметті алушыға лицензия телнұсқасын не бас тартуды беруі – құжаттарды алған күннен бастап 1 (бір) жұмыс күні ішінде; </w:t>
      </w:r>
    </w:p>
    <w:p>
      <w:pPr>
        <w:spacing w:after="0"/>
        <w:ind w:left="0"/>
        <w:jc w:val="both"/>
      </w:pPr>
      <w:r>
        <w:rPr>
          <w:rFonts w:ascii="Times New Roman"/>
          <w:b w:val="false"/>
          <w:i w:val="false"/>
          <w:color w:val="000000"/>
          <w:sz w:val="28"/>
        </w:rPr>
        <w:t>
      жауапты бөлімше жауапты қызметкерінің лицензия беруге немесе лицензияны қайта ресімдеуге (оның ішінде көрсетілетін қызметті алушы бөлініп шығу немесе бөлу нысанында қайта ұйымдастырылған жағдайда) өтініш келіп түскен кезде құжаттардың стандарттың талаптарына сәйкес келуін қарауы, лицензия беру туралы, лицензияны қайта ресімдеу туралы бұйрықтың жобасын (бұдан әрі – бұйрықтың жобасы) не бас тартуды дайындауы, көрсетілетін қызметті алушы ұсынған құжаттарды қоса бере отырып бұйрықтың жобасын не бас тартуды келісу үшін заң бөлімшесіне жіберуі: лицензия берілген кезде – күнтізбелік 12 (он екі) күн ішінде, лицензия қайта ресімделген кезде – 5 (бес) жұмыс күні ішінде, көрсетілетін қызметті алушы бөлініп шығу немесе бөлу нысанында қайта ұйымдастырылған жағдайда лицензия – 12 (он екі) жұмыс күні ішінде қайта ресімделеді;</w:t>
      </w:r>
    </w:p>
    <w:p>
      <w:pPr>
        <w:spacing w:after="0"/>
        <w:ind w:left="0"/>
        <w:jc w:val="both"/>
      </w:pPr>
      <w:r>
        <w:rPr>
          <w:rFonts w:ascii="Times New Roman"/>
          <w:b w:val="false"/>
          <w:i w:val="false"/>
          <w:color w:val="000000"/>
          <w:sz w:val="28"/>
        </w:rPr>
        <w:t>
      5) бұйрықтың жобасын не бас тартуды заң бөлімшесімен келісуі: лицензия беру кезінде – күнтізбелік 5 (бес) күн ішінде, лицензия қайта ресімделген кезде – 5 (бес) жұмыс күні ішінде, көрсетілетін қызметті алушы бөлініп шығу немесе бөлу нысанында қайта ұйымдастырылған жағдайда лицензия – 5 (бес) жұмыс күні ішінде қайта ресімделеді;</w:t>
      </w:r>
    </w:p>
    <w:p>
      <w:pPr>
        <w:spacing w:after="0"/>
        <w:ind w:left="0"/>
        <w:jc w:val="both"/>
      </w:pPr>
      <w:r>
        <w:rPr>
          <w:rFonts w:ascii="Times New Roman"/>
          <w:b w:val="false"/>
          <w:i w:val="false"/>
          <w:color w:val="000000"/>
          <w:sz w:val="28"/>
        </w:rPr>
        <w:t>
      6) жауапты бөлімше жауапты қызметкерінің заң бөлімшесінен келісілген құжаттарды алғаннан кейін лицензияның, қайта ресімделген лицензияның жобасын дайындауы, құжаттарды көрсетілетін қызметті берушінің басшылығына қол қоюға ұсынуы: лицензия беру кезінде – күнтізбелік 3 (үш) күн ішінде, лицензия қайта ресімделген кезде – 1 (бір) жұмыс күні ішінде, көрсетілетін қызметті алушы бөлініп шығу немесе бөлу нысанында қайта ұйымдастырылған жағдайда лицензия – 3 (үш) жұмыс күні ішінде қайта ресімделеді;</w:t>
      </w:r>
    </w:p>
    <w:p>
      <w:pPr>
        <w:spacing w:after="0"/>
        <w:ind w:left="0"/>
        <w:jc w:val="both"/>
      </w:pPr>
      <w:r>
        <w:rPr>
          <w:rFonts w:ascii="Times New Roman"/>
          <w:b w:val="false"/>
          <w:i w:val="false"/>
          <w:color w:val="000000"/>
          <w:sz w:val="28"/>
        </w:rPr>
        <w:t>
      7) көрсетілетін қызметті беруші басшылығының бұйрыққа, лицензияға, қайта ресімделген лицензияға не бас тартуға қол қоюы: лицензия беру кезінде – күнтізбелік 5 (бес) күн ішінде, лицензия қайта ресімделген кезде – 1 (бір) жұмыс күні ішінде, көрсетілетін қызметті алушы бөлініп шығу немесе бөлу нысанында қайта ұйымдастырылған жағдайда лицензия – 5 (бес) жұмыс күні ішінде қайта ресімделеді;</w:t>
      </w:r>
    </w:p>
    <w:p>
      <w:pPr>
        <w:spacing w:after="0"/>
        <w:ind w:left="0"/>
        <w:jc w:val="both"/>
      </w:pPr>
      <w:r>
        <w:rPr>
          <w:rFonts w:ascii="Times New Roman"/>
          <w:b w:val="false"/>
          <w:i w:val="false"/>
          <w:color w:val="000000"/>
          <w:sz w:val="28"/>
        </w:rPr>
        <w:t>
      8) жауапты бөлімше жауапты қызметкерінің көрсетілетін қызметті алушыға мемлекеттік қызметті көрсету нәтижесін беруі: лицензия беру кезінде – күнтізбелік 3 (үш) күн ішінде, лицензия қайта ресімделген кезде – 1 (бір) жұмыс күні ішінде, көрсетілетін қызметті алушы бөлініп шығу немесе бөлу нысанында қайта ұйымдастырылған жағдайда лицензия – 3 (үш) жұмыс күні ішінде қайта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39" w:id="177"/>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77"/>
    <w:bookmarkStart w:name="z540" w:id="17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78"/>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 басшылығы; </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bookmarkStart w:name="z541" w:id="179"/>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жазылған.</w:t>
      </w:r>
    </w:p>
    <w:bookmarkEnd w:id="179"/>
    <w:bookmarkStart w:name="z542" w:id="180"/>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80"/>
    <w:bookmarkStart w:name="z543" w:id="181"/>
    <w:p>
      <w:pPr>
        <w:spacing w:after="0"/>
        <w:ind w:left="0"/>
        <w:jc w:val="both"/>
      </w:pPr>
      <w:r>
        <w:rPr>
          <w:rFonts w:ascii="Times New Roman"/>
          <w:b w:val="false"/>
          <w:i w:val="false"/>
          <w:color w:val="000000"/>
          <w:sz w:val="28"/>
        </w:rPr>
        <w:t xml:space="preserve">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 </w:t>
      </w:r>
    </w:p>
    <w:bookmarkEnd w:id="181"/>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нсысанда қоса беру;</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арқылы ақы төлеу, мемлекеттік көрсетілетін қызметке ақының төленгендігі туралы ақпарат порталға келіп түседі;</w:t>
      </w:r>
    </w:p>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p>
      <w:pPr>
        <w:spacing w:after="0"/>
        <w:ind w:left="0"/>
        <w:jc w:val="both"/>
      </w:pPr>
      <w:r>
        <w:rPr>
          <w:rFonts w:ascii="Times New Roman"/>
          <w:b w:val="false"/>
          <w:i w:val="false"/>
          <w:color w:val="000000"/>
          <w:sz w:val="28"/>
        </w:rPr>
        <w:t>
      7) 4-рәсім – көрсетілітн қызметті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Start w:name="z544" w:id="182"/>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182"/>
    <w:bookmarkStart w:name="z545" w:id="183"/>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47" w:id="184"/>
    <w:p>
      <w:pPr>
        <w:spacing w:after="0"/>
        <w:ind w:left="0"/>
        <w:jc w:val="left"/>
      </w:pPr>
      <w:r>
        <w:rPr>
          <w:rFonts w:ascii="Times New Roman"/>
          <w:b/>
          <w:i w:val="false"/>
          <w:color w:val="000000"/>
        </w:rPr>
        <w:t xml:space="preserve"> Әрбір рәсімнің (әрекеттің) ұзақтығы көрсетілген рәсімдер (әрекеттер) реттілігінің сипаттамасы</w:t>
      </w:r>
    </w:p>
    <w:bookmarkEnd w:id="184"/>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"Актуарлық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49" w:id="185"/>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әрекеттерінің диаграммасы</w:t>
      </w:r>
    </w:p>
    <w:bookmarkEnd w:id="185"/>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51" w:id="186"/>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86"/>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23-қосымша</w:t>
            </w:r>
          </w:p>
        </w:tc>
      </w:tr>
    </w:tbl>
    <w:bookmarkStart w:name="z553" w:id="187"/>
    <w:p>
      <w:pPr>
        <w:spacing w:after="0"/>
        <w:ind w:left="0"/>
        <w:jc w:val="left"/>
      </w:pPr>
      <w:r>
        <w:rPr>
          <w:rFonts w:ascii="Times New Roman"/>
          <w:b/>
          <w:i w:val="false"/>
          <w:color w:val="000000"/>
        </w:rPr>
        <w:t xml:space="preserve">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 регламенті</w:t>
      </w:r>
    </w:p>
    <w:bookmarkEnd w:id="187"/>
    <w:bookmarkStart w:name="z554" w:id="188"/>
    <w:p>
      <w:pPr>
        <w:spacing w:after="0"/>
        <w:ind w:left="0"/>
        <w:jc w:val="left"/>
      </w:pPr>
      <w:r>
        <w:rPr>
          <w:rFonts w:ascii="Times New Roman"/>
          <w:b/>
          <w:i w:val="false"/>
          <w:color w:val="000000"/>
        </w:rPr>
        <w:t xml:space="preserve"> 1-тарау. Жалпы ережелер </w:t>
      </w:r>
    </w:p>
    <w:bookmarkEnd w:id="188"/>
    <w:bookmarkStart w:name="z555" w:id="189"/>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89"/>
    <w:p>
      <w:pPr>
        <w:spacing w:after="0"/>
        <w:ind w:left="0"/>
        <w:jc w:val="both"/>
      </w:pPr>
      <w:r>
        <w:rPr>
          <w:rFonts w:ascii="Times New Roman"/>
          <w:b w:val="false"/>
          <w:i w:val="false"/>
          <w:color w:val="000000"/>
          <w:sz w:val="28"/>
        </w:rPr>
        <w:t xml:space="preserve">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оның ішінде "электрондық үкіметтің" веб-порталы: www.egov.kz (бұдан әрі – портал) арқылы көрсетеді. </w:t>
      </w:r>
    </w:p>
    <w:bookmarkStart w:name="z556" w:id="190"/>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190"/>
    <w:bookmarkStart w:name="z557" w:id="191"/>
    <w:p>
      <w:pPr>
        <w:spacing w:after="0"/>
        <w:ind w:left="0"/>
        <w:jc w:val="both"/>
      </w:pPr>
      <w:r>
        <w:rPr>
          <w:rFonts w:ascii="Times New Roman"/>
          <w:b w:val="false"/>
          <w:i w:val="false"/>
          <w:color w:val="000000"/>
          <w:sz w:val="28"/>
        </w:rPr>
        <w:t xml:space="preserve">
      3. Мемлекеттік қызмет көрсетудің нәтижесі: лицензия беру, лицензияны қайта ресімдеу, лицензияның телнұсқаларын не Нормативтік құқықтық актілерді мемлекеттік тіркеу тізілімінде № 11534 тіркелген Қазақстан Республикасының Ұлттық Банкі Басқармасының 2015 жылғы 30 сәуірдегі № 71 қаулысымен бекітілген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 стандартының (бұдан әрі – стандарт)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(бұдан әрі – бас тарту) беру. </w:t>
      </w:r>
    </w:p>
    <w:bookmarkEnd w:id="19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лицензия алуға қағаз жеткізгіште өтініш жасаған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Мемлекеттік қызметті көрсету нәтижесі порталда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558" w:id="19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 (қызметкерлері) іс-қимыл тәртібін сипаттау</w:t>
      </w:r>
    </w:p>
    <w:bookmarkEnd w:id="192"/>
    <w:bookmarkStart w:name="z559" w:id="193"/>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 үшін негіз: көрсетілетін қызметті алушының мемлекеттік көрсетілетін қызметті алу үшін стандартта көзделген құжаттарды ұсынуы. </w:t>
      </w:r>
    </w:p>
    <w:bookmarkEnd w:id="193"/>
    <w:bookmarkStart w:name="z560" w:id="19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рәсімнің (іс-қимылдың) нәтижесі:</w:t>
      </w:r>
    </w:p>
    <w:bookmarkEnd w:id="194"/>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 басшылығының қабылдау бөлмелеріне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және бұрыштама қоюы, құжаттарды мемлекеттік қызмет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 үшін жіберуі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қолын қойғызуы,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жауапты бөлімше жауапты қызметкерінің лицензияның телнұсқасын беруге өтініш келіп түскен кезде лицензия телнұсқасының жобасын не бас тартуды дайындауы, лицензия телнұсқасына не бас тартуға көрсетілетін қызметті беруші басшылығының қолын қойғызуы, көрсетілетін қызметті алушыға лицензия телнұсқасын не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жауапты бөлімше жауапты қызметкерінің лицензия беруге немесе лицензияны қайта ресімдеуге өтініш келіп түскен кезде құжаттардың стандартқа сәйкес келуін қарауы, лицензия беру туралы, лицензияны қайта ресімдеу туралы бұйрықтың жобасын (бұдан әрі – бұйрықтың жобасы) не бас тартуды дайындауы, көрсетілетін қызметті алушы ұсынған құжаттарды қоса бере отырып бұйрықтың жобасын не бас тартуды келісу үшін заң бөлімшесіне жіберуі: лицензия берілген кезде – 12 (он екі) жұмыс күні ішінде, лицензия қайта ресімделген кезде – 5 (бес) жұмыс күні ішінде;</w:t>
      </w:r>
    </w:p>
    <w:p>
      <w:pPr>
        <w:spacing w:after="0"/>
        <w:ind w:left="0"/>
        <w:jc w:val="both"/>
      </w:pPr>
      <w:r>
        <w:rPr>
          <w:rFonts w:ascii="Times New Roman"/>
          <w:b w:val="false"/>
          <w:i w:val="false"/>
          <w:color w:val="000000"/>
          <w:sz w:val="28"/>
        </w:rPr>
        <w:t>
      5) бұйрықтың жобасын не бас тартуды заң бөлімшесімен келісуі: лицензия беру кезінде – 5 (бес) жұмыс күні ішінде, лицензия қайта ресімделген кезде – 5 (бес) жұмыс күні ішінде;</w:t>
      </w:r>
    </w:p>
    <w:p>
      <w:pPr>
        <w:spacing w:after="0"/>
        <w:ind w:left="0"/>
        <w:jc w:val="both"/>
      </w:pPr>
      <w:r>
        <w:rPr>
          <w:rFonts w:ascii="Times New Roman"/>
          <w:b w:val="false"/>
          <w:i w:val="false"/>
          <w:color w:val="000000"/>
          <w:sz w:val="28"/>
        </w:rPr>
        <w:t>
      6) жауапты бөлімше жауапты қызметкерінің заң бөлімшесінен келісілген құжаттарды алғаннан кейін лицензияның, қайта ресімделген лицензияның жобасын дайындауы, құжаттарды көрсетілетін қызметті берушінің басшылығына қол қоюға ұсынуы: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7) көрсетілетін қызметті беруші басшылығының бұйрыққа, лицензияға, қайта ресімделген лицензияға не бас тартуға қол қоюы: лицензия беру кезінде –5 (бес)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8) жауапты бөлімше жауапты қызметкерінің көрсетілетін қызметті алушыға мемлекеттік қызметті көрсету нәтижесін беруі: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Лицензия көрсетілетін қызметті алушы бөлініп шығу немесе бөлу нысанында қайта ұйымдастырылған жағдайда қайта ресімделген кезде лицензия 30 (отыз) жұмыс күнінен кешіктірілмей қайта ресімделеді.</w:t>
      </w:r>
    </w:p>
    <w:p>
      <w:pPr>
        <w:spacing w:after="0"/>
        <w:ind w:left="0"/>
        <w:jc w:val="both"/>
      </w:pPr>
      <w:r>
        <w:rPr>
          <w:rFonts w:ascii="Times New Roman"/>
          <w:b w:val="false"/>
          <w:i w:val="false"/>
          <w:color w:val="000000"/>
          <w:sz w:val="28"/>
        </w:rPr>
        <w:t>
      Лицензияны көрсетілетін қызметті алушы бөлініп шығу немесе бөлу нысанында қайта ұйымдастырылған жағдайда қайта ресімдеу рәсімі осы тармақтың бірінші бөлігінде көзделген лицензияны беру тәртібіне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61" w:id="19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5"/>
    <w:bookmarkStart w:name="z562" w:id="196"/>
    <w:p>
      <w:pPr>
        <w:spacing w:after="0"/>
        <w:ind w:left="0"/>
        <w:jc w:val="both"/>
      </w:pPr>
      <w:r>
        <w:rPr>
          <w:rFonts w:ascii="Times New Roman"/>
          <w:b w:val="false"/>
          <w:i w:val="false"/>
          <w:color w:val="000000"/>
          <w:sz w:val="28"/>
        </w:rPr>
        <w:t xml:space="preserve">
      6. Мемлекеттік қызметті көрсету процесіне қатысатын көрсетілетін қызметті берушінің құрылымдық бөлімшелерінің (қызметкерлерінің) тізбесі: </w:t>
      </w:r>
    </w:p>
    <w:bookmarkEnd w:id="196"/>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бөлімшенің басшылығы; </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bookmarkStart w:name="z563" w:id="197"/>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1-қосымшасына</w:t>
      </w:r>
      <w:r>
        <w:rPr>
          <w:rFonts w:ascii="Times New Roman"/>
          <w:b w:val="false"/>
          <w:i w:val="false"/>
          <w:color w:val="000000"/>
          <w:sz w:val="28"/>
        </w:rPr>
        <w:t xml:space="preserve"> сәйкес жазылған. </w:t>
      </w:r>
    </w:p>
    <w:bookmarkEnd w:id="197"/>
    <w:bookmarkStart w:name="z564" w:id="19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98"/>
    <w:bookmarkStart w:name="z565" w:id="199"/>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99"/>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беруі;</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арқылы ақы төлеу, мемлекеттік көрсетілетін қызметке ақының төленгендігі туралы ақпарат порталға келіп түседі;</w:t>
      </w:r>
    </w:p>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p>
      <w:pPr>
        <w:spacing w:after="0"/>
        <w:ind w:left="0"/>
        <w:jc w:val="both"/>
      </w:pPr>
      <w:r>
        <w:rPr>
          <w:rFonts w:ascii="Times New Roman"/>
          <w:b w:val="false"/>
          <w:i w:val="false"/>
          <w:color w:val="000000"/>
          <w:sz w:val="28"/>
        </w:rPr>
        <w:t>
      7) 4-рәсім – көрсетілітін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xml:space="preserve">
      13) 4-рәсім – көрсетілетін қызметті алушының мемлекеттік қызметті көрсету нәтижесін алуы. </w:t>
      </w:r>
    </w:p>
    <w:bookmarkStart w:name="z566" w:id="200"/>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іс-қимылының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200"/>
    <w:bookmarkStart w:name="z567" w:id="201"/>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қызметін жүзеге асыруға немесе</w:t>
            </w:r>
            <w:r>
              <w:br/>
            </w:r>
            <w:r>
              <w:rPr>
                <w:rFonts w:ascii="Times New Roman"/>
                <w:b w:val="false"/>
                <w:i w:val="false"/>
                <w:color w:val="000000"/>
                <w:sz w:val="20"/>
              </w:rPr>
              <w:t>исламдық сақтандыру</w:t>
            </w:r>
            <w:r>
              <w:br/>
            </w:r>
            <w:r>
              <w:rPr>
                <w:rFonts w:ascii="Times New Roman"/>
                <w:b w:val="false"/>
                <w:i w:val="false"/>
                <w:color w:val="000000"/>
                <w:sz w:val="20"/>
              </w:rPr>
              <w:t>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69" w:id="202"/>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202"/>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"Өмірді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қызметін жүзеге асыруға немесе</w:t>
            </w:r>
            <w:r>
              <w:br/>
            </w:r>
            <w:r>
              <w:rPr>
                <w:rFonts w:ascii="Times New Roman"/>
                <w:b w:val="false"/>
                <w:i w:val="false"/>
                <w:color w:val="000000"/>
                <w:sz w:val="20"/>
              </w:rPr>
              <w:t>исламдық сақтандыру</w:t>
            </w:r>
            <w:r>
              <w:br/>
            </w:r>
            <w:r>
              <w:rPr>
                <w:rFonts w:ascii="Times New Roman"/>
                <w:b w:val="false"/>
                <w:i w:val="false"/>
                <w:color w:val="000000"/>
                <w:sz w:val="20"/>
              </w:rPr>
              <w:t>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2-қосымша </w:t>
            </w:r>
          </w:p>
        </w:tc>
      </w:tr>
    </w:tbl>
    <w:bookmarkStart w:name="z571" w:id="203"/>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іс-қимылының диаграммасы</w:t>
      </w:r>
    </w:p>
    <w:bookmarkEnd w:id="203"/>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қызметін жүзеге асыруға немесе</w:t>
            </w:r>
            <w:r>
              <w:br/>
            </w:r>
            <w:r>
              <w:rPr>
                <w:rFonts w:ascii="Times New Roman"/>
                <w:b w:val="false"/>
                <w:i w:val="false"/>
                <w:color w:val="000000"/>
                <w:sz w:val="20"/>
              </w:rPr>
              <w:t>исламдық сақтандыру</w:t>
            </w:r>
            <w:r>
              <w:br/>
            </w:r>
            <w:r>
              <w:rPr>
                <w:rFonts w:ascii="Times New Roman"/>
                <w:b w:val="false"/>
                <w:i w:val="false"/>
                <w:color w:val="000000"/>
                <w:sz w:val="20"/>
              </w:rPr>
              <w:t>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73" w:id="20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04"/>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24-қосымша</w:t>
            </w:r>
          </w:p>
        </w:tc>
      </w:tr>
    </w:tbl>
    <w:bookmarkStart w:name="z575" w:id="205"/>
    <w:p>
      <w:pPr>
        <w:spacing w:after="0"/>
        <w:ind w:left="0"/>
        <w:jc w:val="left"/>
      </w:pPr>
      <w:r>
        <w:rPr>
          <w:rFonts w:ascii="Times New Roman"/>
          <w:b/>
          <w:i w:val="false"/>
          <w:color w:val="000000"/>
        </w:rPr>
        <w:t xml:space="preserve">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 регламенті</w:t>
      </w:r>
    </w:p>
    <w:bookmarkEnd w:id="205"/>
    <w:bookmarkStart w:name="z576" w:id="206"/>
    <w:p>
      <w:pPr>
        <w:spacing w:after="0"/>
        <w:ind w:left="0"/>
        <w:jc w:val="left"/>
      </w:pPr>
      <w:r>
        <w:rPr>
          <w:rFonts w:ascii="Times New Roman"/>
          <w:b/>
          <w:i w:val="false"/>
          <w:color w:val="000000"/>
        </w:rPr>
        <w:t xml:space="preserve"> 1-тарау. Жалпы ережелер </w:t>
      </w:r>
    </w:p>
    <w:bookmarkEnd w:id="206"/>
    <w:bookmarkStart w:name="z577" w:id="207"/>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207"/>
    <w:p>
      <w:pPr>
        <w:spacing w:after="0"/>
        <w:ind w:left="0"/>
        <w:jc w:val="both"/>
      </w:pPr>
      <w:r>
        <w:rPr>
          <w:rFonts w:ascii="Times New Roman"/>
          <w:b w:val="false"/>
          <w:i w:val="false"/>
          <w:color w:val="000000"/>
          <w:sz w:val="28"/>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оның ішінде "электрондық үкіметтің" веб-порталы: www.egov.kz (бұдан әрі – портал) арқылы көрсетеді.</w:t>
      </w:r>
    </w:p>
    <w:bookmarkStart w:name="z578" w:id="208"/>
    <w:p>
      <w:pPr>
        <w:spacing w:after="0"/>
        <w:ind w:left="0"/>
        <w:jc w:val="both"/>
      </w:pPr>
      <w:r>
        <w:rPr>
          <w:rFonts w:ascii="Times New Roman"/>
          <w:b w:val="false"/>
          <w:i w:val="false"/>
          <w:color w:val="000000"/>
          <w:sz w:val="28"/>
        </w:rPr>
        <w:t>
      2. Мемлекеттік қызмет көрсетудің нәтижесі: электрондық (ішінара автоматтандырылған) және қағаз түрінде.</w:t>
      </w:r>
    </w:p>
    <w:bookmarkEnd w:id="208"/>
    <w:bookmarkStart w:name="z579" w:id="209"/>
    <w:p>
      <w:pPr>
        <w:spacing w:after="0"/>
        <w:ind w:left="0"/>
        <w:jc w:val="both"/>
      </w:pPr>
      <w:r>
        <w:rPr>
          <w:rFonts w:ascii="Times New Roman"/>
          <w:b w:val="false"/>
          <w:i w:val="false"/>
          <w:color w:val="000000"/>
          <w:sz w:val="28"/>
        </w:rPr>
        <w:t xml:space="preserve">
      3. Мемлекеттік қызмет көрсетудің нәтижесі: лицензия беру, лицензияны қайта ресімдеу, лицензияның телнұсқаларын не Нормативтік құқықтық актілерді мемлекеттік тіркеу тізілімінде № 11534 тіркелген Қазақстан Республикасы Ұлттық Банкі Басқармасының 2015 жылғы 30 сәуірдегі № 71 қаулысымен бекітілген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 стандартының (бұдан әрі – стандарт)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(бұдан әрі – бас тарту) беру. </w:t>
      </w:r>
    </w:p>
    <w:bookmarkEnd w:id="209"/>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лицензия алуға қағаз жеткізгіште өтініш жасаған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Мемлекеттік қызметті көрсету нәтижесі порталда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580" w:id="2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 (қызметкерлері) іс-қимылының тәртібін сипаттау</w:t>
      </w:r>
    </w:p>
    <w:bookmarkEnd w:id="210"/>
    <w:bookmarkStart w:name="z581" w:id="211"/>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 үшін негіз: көрсетілетін қызметті алушының мемлекеттік көрсетілетін қызметті алу үшін стандартта көзделген құжаттарды ұсынуы. </w:t>
      </w:r>
    </w:p>
    <w:bookmarkEnd w:id="211"/>
    <w:bookmarkStart w:name="z582" w:id="2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рәсімнің (іс-қимылдың) нәтижесі:</w:t>
      </w:r>
    </w:p>
    <w:bookmarkEnd w:id="212"/>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 басшылығының қабылдау бөлмелеріне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және бұрыштама қоюы, құжаттарды мемлекеттік қызмет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 үшін жіберуі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қолын қойғызуы,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жауапты бөлімше жауапты қызметкерінің лицензияның телнұсқасын беруге өтініш келіп түскен кезде лицензия телнұсқасының жобасын не бас тартуды дайындауы, лицензия телнұсқасына не бас тартуға көрсетілетін қызметті беруші басшылығының қолын қойғызуы, көрсетілетін қызметті алушыға лицензия телнұсқасын не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xml:space="preserve">
      жауапты бөлімше жауапты қызметкерінің лицензия беруге немесе лицензияны қайта ресімдеуге өтініш келіп түскен кезде құжаттардың стандартқа сәйкес келуін қарауы, лицензия беру туралы, лицензияны қайта ресімдеу туралы бұйрықтың жобасын (бұдан әрі – бұйрықтың жобасы) не бас тартуды дайындауы, көрсетілетін қызметті алушы ұсынған құжаттарды қоса бере отырып бұйрықтың жобасын не бас тартуды келісу үшін заң бөлімшесіне жіберуі: лицензия беру кезінде – 12 (он екі)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xml:space="preserve">
      5) бұйрықтың жобасын не бас тартуды заң бөлімшесімен келісуі: лицензия беру кезінде – 5 (бес)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6) жауапты бөлімше жауапты қызметкерінің заң бөлімшесінен келісілген құжаттарды алғаннан кейін лицензияның, қайта ресімделген лицензияның жобасын дайындауы, құжаттарды көрсетілетін қызметті берушінің басшылығына қол қоюға ұсынуы: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7) көрсетілетін қызметті беруші басшылығының бұйрыққа, лицензияға, қайта ресімделген лицензияға не бас тартуға қол қоюы: лицензия беру кезінде –5 (бес)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8) жауапты бөлімше жауапты қызметкерінің көрсетілетін қызметті алушыға мемлекеттік қызметті көрсету нәтижесін беруі: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Лицензия көрсетілетін қызметті алушы бөлініп шығу немесе бөліну нысанында қайта ұйымдастырылған жағдайда қайта ресімделген кезде лицензия 30 (отыз) жұмыс күнінен кешіктірілмей қайта ресімделеді.</w:t>
      </w:r>
    </w:p>
    <w:p>
      <w:pPr>
        <w:spacing w:after="0"/>
        <w:ind w:left="0"/>
        <w:jc w:val="both"/>
      </w:pPr>
      <w:r>
        <w:rPr>
          <w:rFonts w:ascii="Times New Roman"/>
          <w:b w:val="false"/>
          <w:i w:val="false"/>
          <w:color w:val="000000"/>
          <w:sz w:val="28"/>
        </w:rPr>
        <w:t>
      Лицензияны көрсетілетін қызметті алушы бөлініп шығу немесе бөліну нысанында қайта ұйымдастырылған жағдайда қайта ресімдеу рәсімі осы тармақтың бірінші бөлігінде көзделген лицензияны беру тәртібіне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83" w:id="21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3"/>
    <w:bookmarkStart w:name="z584" w:id="21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14"/>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бөлімшенің басшылығы; </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bookmarkStart w:name="z585" w:id="215"/>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215"/>
    <w:bookmarkStart w:name="z586" w:id="216"/>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216"/>
    <w:bookmarkStart w:name="z587" w:id="217"/>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217"/>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арқылы ақы төлеу, мемлекеттік көрсетілетін қызметке ақының төленгендігі туралы ақпарат порталға келіп түседі;</w:t>
      </w:r>
    </w:p>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p>
      <w:pPr>
        <w:spacing w:after="0"/>
        <w:ind w:left="0"/>
        <w:jc w:val="both"/>
      </w:pPr>
      <w:r>
        <w:rPr>
          <w:rFonts w:ascii="Times New Roman"/>
          <w:b w:val="false"/>
          <w:i w:val="false"/>
          <w:color w:val="000000"/>
          <w:sz w:val="28"/>
        </w:rPr>
        <w:t>
      7) 4-рәсім – көрсетілітін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xml:space="preserve">
      13) 4-рәсім - көрсетілетін қызметті алушының мемлекеттік қызметті көрсету нәтижесін алуы. </w:t>
      </w:r>
    </w:p>
    <w:bookmarkStart w:name="z588" w:id="218"/>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іс-қимылының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218"/>
    <w:bookmarkStart w:name="z589" w:id="219"/>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 (қайта</w:t>
            </w:r>
            <w:r>
              <w:br/>
            </w:r>
            <w:r>
              <w:rPr>
                <w:rFonts w:ascii="Times New Roman"/>
                <w:b w:val="false"/>
                <w:i w:val="false"/>
                <w:color w:val="000000"/>
                <w:sz w:val="20"/>
              </w:rPr>
              <w:t>сақтандыру) қызметін немесе</w:t>
            </w:r>
            <w:r>
              <w:br/>
            </w:r>
            <w:r>
              <w:rPr>
                <w:rFonts w:ascii="Times New Roman"/>
                <w:b w:val="false"/>
                <w:i w:val="false"/>
                <w:color w:val="000000"/>
                <w:sz w:val="20"/>
              </w:rPr>
              <w:t>исламдық сақтандыру (қайта</w:t>
            </w:r>
            <w:r>
              <w:br/>
            </w:r>
            <w:r>
              <w:rPr>
                <w:rFonts w:ascii="Times New Roman"/>
                <w:b w:val="false"/>
                <w:i w:val="false"/>
                <w:color w:val="000000"/>
                <w:sz w:val="20"/>
              </w:rPr>
              <w:t>сақтандыру) қызметін жүзеге</w:t>
            </w:r>
            <w:r>
              <w:br/>
            </w:r>
            <w:r>
              <w:rPr>
                <w:rFonts w:ascii="Times New Roman"/>
                <w:b w:val="false"/>
                <w:i w:val="false"/>
                <w:color w:val="000000"/>
                <w:sz w:val="20"/>
              </w:rPr>
              <w:t>асыру 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91" w:id="220"/>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220"/>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"Жалпы сақтандыру" саласы</w:t>
            </w:r>
            <w:r>
              <w:br/>
            </w:r>
            <w:r>
              <w:rPr>
                <w:rFonts w:ascii="Times New Roman"/>
                <w:b w:val="false"/>
                <w:i w:val="false"/>
                <w:color w:val="000000"/>
                <w:sz w:val="20"/>
              </w:rPr>
              <w:t>бойынша сақтандыру (қайта</w:t>
            </w:r>
            <w:r>
              <w:br/>
            </w:r>
            <w:r>
              <w:rPr>
                <w:rFonts w:ascii="Times New Roman"/>
                <w:b w:val="false"/>
                <w:i w:val="false"/>
                <w:color w:val="000000"/>
                <w:sz w:val="20"/>
              </w:rPr>
              <w:t>сақтандыру) қызметін немесе</w:t>
            </w:r>
            <w:r>
              <w:br/>
            </w:r>
            <w:r>
              <w:rPr>
                <w:rFonts w:ascii="Times New Roman"/>
                <w:b w:val="false"/>
                <w:i w:val="false"/>
                <w:color w:val="000000"/>
                <w:sz w:val="20"/>
              </w:rPr>
              <w:t>исламдық сақтандыру (қайта</w:t>
            </w:r>
            <w:r>
              <w:br/>
            </w:r>
            <w:r>
              <w:rPr>
                <w:rFonts w:ascii="Times New Roman"/>
                <w:b w:val="false"/>
                <w:i w:val="false"/>
                <w:color w:val="000000"/>
                <w:sz w:val="20"/>
              </w:rPr>
              <w:t>сақтандыру) қызметін жүзеге</w:t>
            </w:r>
            <w:r>
              <w:br/>
            </w:r>
            <w:r>
              <w:rPr>
                <w:rFonts w:ascii="Times New Roman"/>
                <w:b w:val="false"/>
                <w:i w:val="false"/>
                <w:color w:val="000000"/>
                <w:sz w:val="20"/>
              </w:rPr>
              <w:t>асыру 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93" w:id="221"/>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іс-қимылының диаграммасы</w:t>
      </w:r>
    </w:p>
    <w:bookmarkEnd w:id="221"/>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қызметін жүзеге асыруға немесе</w:t>
            </w:r>
            <w:r>
              <w:br/>
            </w:r>
            <w:r>
              <w:rPr>
                <w:rFonts w:ascii="Times New Roman"/>
                <w:b w:val="false"/>
                <w:i w:val="false"/>
                <w:color w:val="000000"/>
                <w:sz w:val="20"/>
              </w:rPr>
              <w:t>исламдық сақтандыру</w:t>
            </w:r>
            <w:r>
              <w:br/>
            </w:r>
            <w:r>
              <w:rPr>
                <w:rFonts w:ascii="Times New Roman"/>
                <w:b w:val="false"/>
                <w:i w:val="false"/>
                <w:color w:val="000000"/>
                <w:sz w:val="20"/>
              </w:rPr>
              <w:t xml:space="preserve"> 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95" w:id="22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22"/>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25-қосымша</w:t>
            </w:r>
          </w:p>
        </w:tc>
      </w:tr>
    </w:tbl>
    <w:bookmarkStart w:name="z597" w:id="223"/>
    <w:p>
      <w:pPr>
        <w:spacing w:after="0"/>
        <w:ind w:left="0"/>
        <w:jc w:val="left"/>
      </w:pPr>
      <w:r>
        <w:rPr>
          <w:rFonts w:ascii="Times New Roman"/>
          <w:b/>
          <w:i w:val="false"/>
          <w:color w:val="000000"/>
        </w:rPr>
        <w:t xml:space="preserve">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регламенті</w:t>
      </w:r>
    </w:p>
    <w:bookmarkEnd w:id="223"/>
    <w:bookmarkStart w:name="z598" w:id="224"/>
    <w:p>
      <w:pPr>
        <w:spacing w:after="0"/>
        <w:ind w:left="0"/>
        <w:jc w:val="left"/>
      </w:pPr>
      <w:r>
        <w:rPr>
          <w:rFonts w:ascii="Times New Roman"/>
          <w:b/>
          <w:i w:val="false"/>
          <w:color w:val="000000"/>
        </w:rPr>
        <w:t xml:space="preserve"> 1-тарау. Жалпы ережелер</w:t>
      </w:r>
    </w:p>
    <w:bookmarkEnd w:id="224"/>
    <w:bookmarkStart w:name="z599" w:id="225"/>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225"/>
    <w:p>
      <w:pPr>
        <w:spacing w:after="0"/>
        <w:ind w:left="0"/>
        <w:jc w:val="both"/>
      </w:pPr>
      <w:r>
        <w:rPr>
          <w:rFonts w:ascii="Times New Roman"/>
          <w:b w:val="false"/>
          <w:i w:val="false"/>
          <w:color w:val="000000"/>
          <w:sz w:val="28"/>
        </w:rPr>
        <w:t>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оның ішінде "электрондық үкіметтің" веб-порталы: www.egov.kz (бұдан әрі – портал) арқылы көрсетеді.</w:t>
      </w:r>
    </w:p>
    <w:bookmarkStart w:name="z600" w:id="226"/>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қағаз түрінде.</w:t>
      </w:r>
    </w:p>
    <w:bookmarkEnd w:id="226"/>
    <w:bookmarkStart w:name="z601" w:id="227"/>
    <w:p>
      <w:pPr>
        <w:spacing w:after="0"/>
        <w:ind w:left="0"/>
        <w:jc w:val="both"/>
      </w:pPr>
      <w:r>
        <w:rPr>
          <w:rFonts w:ascii="Times New Roman"/>
          <w:b w:val="false"/>
          <w:i w:val="false"/>
          <w:color w:val="000000"/>
          <w:sz w:val="28"/>
        </w:rPr>
        <w:t xml:space="preserve">
      3. Мемлекеттік қызметті көрсету нәтижесі: лицензия беру, лицензияны қайта ресімдеу, телнұсқаларын беру не Нормативтік құқықтық актілерді мемлекеттік тіркеу тізілімінде № 11534 тіркелген Қазақстан Республикасы Ұлттық Банкі Басқармасының 2015 жылғы 30 сәуірдегі № 71 қаулысымен бекітілген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стандартының (бұдан әрі – стандарт)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(бұдан әрі – бас тарту). </w:t>
      </w:r>
    </w:p>
    <w:bookmarkEnd w:id="227"/>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лицензия алуға қағаз жеткізгіште өтініш жасаған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Мемлекеттік қызметті көрсету нәтижесі порталда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602" w:id="228"/>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 (қызметкерлері) іс-қимылының тәртібін сипаттау</w:t>
      </w:r>
    </w:p>
    <w:bookmarkEnd w:id="228"/>
    <w:bookmarkStart w:name="z603" w:id="229"/>
    <w:p>
      <w:pPr>
        <w:spacing w:after="0"/>
        <w:ind w:left="0"/>
        <w:jc w:val="both"/>
      </w:pPr>
      <w:r>
        <w:rPr>
          <w:rFonts w:ascii="Times New Roman"/>
          <w:b w:val="false"/>
          <w:i w:val="false"/>
          <w:color w:val="000000"/>
          <w:sz w:val="28"/>
        </w:rPr>
        <w:t>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стандартта көзделген құжаттарды ұсынуы.</w:t>
      </w:r>
    </w:p>
    <w:bookmarkEnd w:id="229"/>
    <w:bookmarkStart w:name="z604" w:id="2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рәсімнің (іс-қимылдың) нәтижесі:</w:t>
      </w:r>
    </w:p>
    <w:bookmarkEnd w:id="230"/>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 басшылығының қабылдау бөлмелеріне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және бұрыштама қоюы, құжаттарды мемлекеттік қызмет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 үшін жіберуі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қолын қойғызуы,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жауапты бөлімше жауапты қызметкерінің лицензияның телнұсқасын беруге өтініш келіп түскен кезде лицензия телнұсқасының жобасын не бас тартуды дайындауы, лицензия телнұсқасына не бас тартуға көрсетілетін қызметті беруші басшылығының қолын қойғызуы, көрсетілетін қызметті алушыға лицензия телнұсқасын не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xml:space="preserve">
      жауапты бөлімше жауапты қызметкерінің лицензия беруге немесе лицензияны қайта ресімдеуге өтініш келіп түскен кезде құжаттардың стандартқа сәйкес келуін қарауы, лицензия беру туралы, лицензияны қайта ресімдеу туралы бұйрықтың жобасын (бұдан әрі – бұйрықтың жобасы) не бас тартуды дайындауы, көрсетілетін қызметті алушы ұсынған құжаттарды қоса бере отырып бұйрықтың жобасын не бас тартуды келісу үшін заң бөлімшесіне жіберуі: лицензия беру кезінде – 12 (он екі)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xml:space="preserve">
      5) бұйрықтың жобасын не бас тартуды заң бөлімшесімен келісуі: лицензия беру кезінде – 5 (бес)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6) жауапты бөлімше жауапты қызметкерінің заң бөлімшесінен келісілген құжаттарды алғаннан кейін лицензияның, қайта ресімделген лицензияның жобасын дайындауы, құжаттарды көрсетілетін қызметті берушінің басшылығына қол қоюға ұсынуы: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7) көрсетілетін қызметті беруші басшылығының бұйрыққа, лицензияға, қайта ресімделген лицензияға не бас тартуға қол қоюы: лицензия беру кезінде –5 (бес)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8) жауапты бөлімше жауапты қызметкерінің көрсетілетін қызметті алушыға мемлекеттік қызметті көрсету нәтижесін беруі: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Лицензия көрсетілетін қызметті алушы бөлініп шығу немесе бөліну нысанында қайта ұйымдастырылған жағдайда қайта ресімделген кезде лицензия 30 (отыз) жұмыс күнінен кешіктірілмей қайта ресімделеді.</w:t>
      </w:r>
    </w:p>
    <w:p>
      <w:pPr>
        <w:spacing w:after="0"/>
        <w:ind w:left="0"/>
        <w:jc w:val="both"/>
      </w:pPr>
      <w:r>
        <w:rPr>
          <w:rFonts w:ascii="Times New Roman"/>
          <w:b w:val="false"/>
          <w:i w:val="false"/>
          <w:color w:val="000000"/>
          <w:sz w:val="28"/>
        </w:rPr>
        <w:t>
      Лицензияны көрсетілетін қызметті алушы бөлініп шығу немесе бөліну нысанында қайта ұйымдастырылған жағдайда қайта ресімдеу рәсімі осы тармақтың бірінші бөлігінде көзделген лицензияны беру тәртібіне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605" w:id="23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31"/>
    <w:bookmarkStart w:name="z606" w:id="23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32"/>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бөлімшенің басшылығы; </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bookmarkStart w:name="z607" w:id="233"/>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233"/>
    <w:bookmarkStart w:name="z608" w:id="234"/>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234"/>
    <w:bookmarkStart w:name="z609" w:id="235"/>
    <w:p>
      <w:pPr>
        <w:spacing w:after="0"/>
        <w:ind w:left="0"/>
        <w:jc w:val="both"/>
      </w:pPr>
      <w:r>
        <w:rPr>
          <w:rFonts w:ascii="Times New Roman"/>
          <w:b w:val="false"/>
          <w:i w:val="false"/>
          <w:color w:val="000000"/>
          <w:sz w:val="28"/>
        </w:rPr>
        <w:t xml:space="preserve">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 </w:t>
      </w:r>
    </w:p>
    <w:bookmarkEnd w:id="235"/>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шлюзі арқылы ақы төлеу, мемлекеттік көрсетілетін қызметке ақы төлеу туралы ақпарат порталға келіп түседі;</w:t>
      </w:r>
    </w:p>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p>
      <w:pPr>
        <w:spacing w:after="0"/>
        <w:ind w:left="0"/>
        <w:jc w:val="both"/>
      </w:pPr>
      <w:r>
        <w:rPr>
          <w:rFonts w:ascii="Times New Roman"/>
          <w:b w:val="false"/>
          <w:i w:val="false"/>
          <w:color w:val="000000"/>
          <w:sz w:val="28"/>
        </w:rPr>
        <w:t>
      7) 4-рәсім – көрсетілетін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Start w:name="z610" w:id="236"/>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іс-қимылының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236"/>
    <w:bookmarkStart w:name="z611" w:id="237"/>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w:t>
            </w:r>
            <w:r>
              <w:br/>
            </w:r>
            <w:r>
              <w:rPr>
                <w:rFonts w:ascii="Times New Roman"/>
                <w:b w:val="false"/>
                <w:i w:val="false"/>
                <w:color w:val="000000"/>
                <w:sz w:val="20"/>
              </w:rPr>
              <w:t>түрлеріне немесе Қазақстан</w:t>
            </w:r>
            <w:r>
              <w:br/>
            </w:r>
            <w:r>
              <w:rPr>
                <w:rFonts w:ascii="Times New Roman"/>
                <w:b w:val="false"/>
                <w:i w:val="false"/>
                <w:color w:val="000000"/>
                <w:sz w:val="20"/>
              </w:rPr>
              <w:t>Республикасының заңдарында</w:t>
            </w:r>
            <w:r>
              <w:br/>
            </w:r>
            <w:r>
              <w:rPr>
                <w:rFonts w:ascii="Times New Roman"/>
                <w:b w:val="false"/>
                <w:i w:val="false"/>
                <w:color w:val="000000"/>
                <w:sz w:val="20"/>
              </w:rPr>
              <w:t>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13" w:id="238"/>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238"/>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w:t>
            </w:r>
            <w:r>
              <w:br/>
            </w:r>
            <w:r>
              <w:rPr>
                <w:rFonts w:ascii="Times New Roman"/>
                <w:b w:val="false"/>
                <w:i w:val="false"/>
                <w:color w:val="000000"/>
                <w:sz w:val="20"/>
              </w:rPr>
              <w:t>түрлеріне немесе Қазақстан</w:t>
            </w:r>
            <w:r>
              <w:br/>
            </w:r>
            <w:r>
              <w:rPr>
                <w:rFonts w:ascii="Times New Roman"/>
                <w:b w:val="false"/>
                <w:i w:val="false"/>
                <w:color w:val="000000"/>
                <w:sz w:val="20"/>
              </w:rPr>
              <w:t>Республикасының заңдарында</w:t>
            </w:r>
            <w:r>
              <w:br/>
            </w:r>
            <w:r>
              <w:rPr>
                <w:rFonts w:ascii="Times New Roman"/>
                <w:b w:val="false"/>
                <w:i w:val="false"/>
                <w:color w:val="000000"/>
                <w:sz w:val="20"/>
              </w:rPr>
              <w:t>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615" w:id="239"/>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іс-қимылының диаграммасы</w:t>
      </w:r>
    </w:p>
    <w:bookmarkEnd w:id="239"/>
    <w:p>
      <w:pPr>
        <w:spacing w:after="0"/>
        <w:ind w:left="0"/>
        <w:jc w:val="left"/>
      </w:pP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w:t>
            </w:r>
            <w:r>
              <w:br/>
            </w:r>
            <w:r>
              <w:rPr>
                <w:rFonts w:ascii="Times New Roman"/>
                <w:b w:val="false"/>
                <w:i w:val="false"/>
                <w:color w:val="000000"/>
                <w:sz w:val="20"/>
              </w:rPr>
              <w:t>түрлеріне немесе Қазақстан</w:t>
            </w:r>
            <w:r>
              <w:br/>
            </w:r>
            <w:r>
              <w:rPr>
                <w:rFonts w:ascii="Times New Roman"/>
                <w:b w:val="false"/>
                <w:i w:val="false"/>
                <w:color w:val="000000"/>
                <w:sz w:val="20"/>
              </w:rPr>
              <w:t>Республикасының заңдарында</w:t>
            </w:r>
            <w:r>
              <w:br/>
            </w:r>
            <w:r>
              <w:rPr>
                <w:rFonts w:ascii="Times New Roman"/>
                <w:b w:val="false"/>
                <w:i w:val="false"/>
                <w:color w:val="000000"/>
                <w:sz w:val="20"/>
              </w:rPr>
              <w:t>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617" w:id="240"/>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40"/>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26-қосымша</w:t>
            </w:r>
          </w:p>
        </w:tc>
      </w:tr>
    </w:tbl>
    <w:bookmarkStart w:name="z619" w:id="241"/>
    <w:p>
      <w:pPr>
        <w:spacing w:after="0"/>
        <w:ind w:left="0"/>
        <w:jc w:val="left"/>
      </w:pPr>
      <w:r>
        <w:rPr>
          <w:rFonts w:ascii="Times New Roman"/>
          <w:b/>
          <w:i w:val="false"/>
          <w:color w:val="000000"/>
        </w:rPr>
        <w:t xml:space="preserve">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 регламенті</w:t>
      </w:r>
    </w:p>
    <w:bookmarkEnd w:id="241"/>
    <w:bookmarkStart w:name="z620" w:id="242"/>
    <w:p>
      <w:pPr>
        <w:spacing w:after="0"/>
        <w:ind w:left="0"/>
        <w:jc w:val="left"/>
      </w:pPr>
      <w:r>
        <w:rPr>
          <w:rFonts w:ascii="Times New Roman"/>
          <w:b/>
          <w:i w:val="false"/>
          <w:color w:val="000000"/>
        </w:rPr>
        <w:t xml:space="preserve"> 1-тарау. Жалпы ережелер</w:t>
      </w:r>
    </w:p>
    <w:bookmarkEnd w:id="242"/>
    <w:bookmarkStart w:name="z621" w:id="243"/>
    <w:p>
      <w:pPr>
        <w:spacing w:after="0"/>
        <w:ind w:left="0"/>
        <w:jc w:val="both"/>
      </w:pPr>
      <w:r>
        <w:rPr>
          <w:rFonts w:ascii="Times New Roman"/>
          <w:b w:val="false"/>
          <w:i w:val="false"/>
          <w:color w:val="000000"/>
          <w:sz w:val="28"/>
        </w:rPr>
        <w:t xml:space="preserve">
      1. Көрсетілетін қызметті берушінің атауы: Қазақстан Республикасы Ұлттық Банкі. </w:t>
      </w:r>
    </w:p>
    <w:bookmarkEnd w:id="243"/>
    <w:p>
      <w:pPr>
        <w:spacing w:after="0"/>
        <w:ind w:left="0"/>
        <w:jc w:val="both"/>
      </w:pPr>
      <w:r>
        <w:rPr>
          <w:rFonts w:ascii="Times New Roman"/>
          <w:b w:val="false"/>
          <w:i w:val="false"/>
          <w:color w:val="000000"/>
          <w:sz w:val="28"/>
        </w:rPr>
        <w:t>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оның ішінде "электрондық үкіметтің" веб-порталы: www.egov.kz (бұдан әрі – портал) арқылы көрсетеді.</w:t>
      </w:r>
    </w:p>
    <w:bookmarkStart w:name="z622" w:id="244"/>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қағаз түрінде.</w:t>
      </w:r>
    </w:p>
    <w:bookmarkEnd w:id="244"/>
    <w:bookmarkStart w:name="z623" w:id="245"/>
    <w:p>
      <w:pPr>
        <w:spacing w:after="0"/>
        <w:ind w:left="0"/>
        <w:jc w:val="both"/>
      </w:pPr>
      <w:r>
        <w:rPr>
          <w:rFonts w:ascii="Times New Roman"/>
          <w:b w:val="false"/>
          <w:i w:val="false"/>
          <w:color w:val="000000"/>
          <w:sz w:val="28"/>
        </w:rPr>
        <w:t xml:space="preserve">
      3. Мемлекеттік қызметті көрсету нәтижесі: лицензия беру, лицензияны қайта ресімдеу, телнұсқаларын беру не Нормативтік құқықтық актілерді мемлекеттік тіркеу тізілімінде № 11534 тіркелген Қазақстан Республикасы Ұлттық Банкі Басқармасының 2015 жылғы 30 сәуірдегі № 71 қаулысымен бекітілген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 стандартының (бұдан әрі – стандарт)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(бұдан әрі – бас тарту). </w:t>
      </w:r>
    </w:p>
    <w:bookmarkEnd w:id="245"/>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лицензия алуға қағаз жеткізгіште өтініш жасаған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Мемлекеттік қызметті көрсету нәтижесі порталда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624" w:id="24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іс-қимылының тәртібін сипаттау</w:t>
      </w:r>
    </w:p>
    <w:bookmarkEnd w:id="246"/>
    <w:bookmarkStart w:name="z625" w:id="247"/>
    <w:p>
      <w:pPr>
        <w:spacing w:after="0"/>
        <w:ind w:left="0"/>
        <w:jc w:val="both"/>
      </w:pPr>
      <w:r>
        <w:rPr>
          <w:rFonts w:ascii="Times New Roman"/>
          <w:b w:val="false"/>
          <w:i w:val="false"/>
          <w:color w:val="000000"/>
          <w:sz w:val="28"/>
        </w:rPr>
        <w:t>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стандартта көзделген құжаттарды ұсынуы.</w:t>
      </w:r>
    </w:p>
    <w:bookmarkEnd w:id="247"/>
    <w:bookmarkStart w:name="z626" w:id="24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рәсімнің (іс-қимылдың) нәтижесі:</w:t>
      </w:r>
    </w:p>
    <w:bookmarkEnd w:id="248"/>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 басшылығының қабылдау бөлмелеріне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және бұрыштама қоюы, құжаттарды мемлекеттік қызмет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 үшін жіберуі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қолын қойғызуы,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жауапты бөлімше жауапты қызметкерінің лицензияның телнұсқасын беруге өтініш келіп түскен кезде лицензия телнұсқасының жобасын не бас тартуды дайындауы, лицензия телнұсқасына не бас тартуға көрсетілетін қызметті беруші басшылығының қолын қойғызуы, көрсетілетін қызметті алушыға лицензия телнұсқасын не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xml:space="preserve">
      жауапты бөлімше жауапты қызметкерінің лицензия беруге немесе лицензияны қайта ресімдеуге өтініш келіп түскен кезде құжаттардың стандартқа сәйкес келуін қарауы, лицензия беру туралы, лицензияны қайта ресімдеу туралы бұйрықтың жобасын (бұдан әрі – бұйрықтың жобасы) не бас тартуды дайындауы, көрсетілетін қызметті алушы ұсынған құжаттарды қоса бере отырып бұйрықтың жобасын не бас тартуды келісу үшін заң бөлімшесіне жіберуі: лицензия беру кезінде – 12 (он екі)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xml:space="preserve">
      5) бұйрықтың жобасын не бас тартуды заң бөлімшесімен келісуі: лицензия беру кезінде – 5 (бес)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6) жауапты бөлімше жауапты қызметкерінің заң бөлімшесінен келісілген құжаттарды алғаннан кейін лицензияның, қайта ресімделген лицензияның жобасын дайындауы, құжаттарды көрсетілетін қызметті берушінің басшылығына қол қоюға ұсынуы: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7) көрсетілетін қызметті беруші басшылығының бұйрыққа, лицензияға, қайта ресімделген лицензияға не бас тартуға қол қоюы: лицензия беру кезінде –5 (бес)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8) жауапты бөлімше жауапты қызметкерінің көрсетілетін қызметті алушыға мемлекеттік қызметті көрсету нәтижесін беруі: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xml:space="preserve">
      Лицензия көрсетілетін қызметті алушы бөлініп шығу немесе бөліну нысанында қайта ұйымдастырылған жағдайда қайта ресімделген кезде лицензия 30 (отыз) жұмыс күнінен кешіктірілмей қайта ресімделеді. </w:t>
      </w:r>
    </w:p>
    <w:p>
      <w:pPr>
        <w:spacing w:after="0"/>
        <w:ind w:left="0"/>
        <w:jc w:val="both"/>
      </w:pPr>
      <w:r>
        <w:rPr>
          <w:rFonts w:ascii="Times New Roman"/>
          <w:b w:val="false"/>
          <w:i w:val="false"/>
          <w:color w:val="000000"/>
          <w:sz w:val="28"/>
        </w:rPr>
        <w:t>
      Лицензияны көрсетілетін қызметті алушы бөлініп шығу немесе бөліну нысанында қайта ұйымдастырылған жағдайда қайта ресімдеу рәсімі осы тармақтың бірінші бөлігінде көзделген лицензияны беру тәртібіне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627" w:id="24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49"/>
    <w:bookmarkStart w:name="z628" w:id="25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50"/>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бөлімшенің басшылығы; </w:t>
      </w:r>
    </w:p>
    <w:p>
      <w:pPr>
        <w:spacing w:after="0"/>
        <w:ind w:left="0"/>
        <w:jc w:val="both"/>
      </w:pPr>
      <w:r>
        <w:rPr>
          <w:rFonts w:ascii="Times New Roman"/>
          <w:b w:val="false"/>
          <w:i w:val="false"/>
          <w:color w:val="000000"/>
          <w:sz w:val="28"/>
        </w:rPr>
        <w:t>
      4) жауапты бөлімшеніғң жауапты қызметкері;</w:t>
      </w:r>
    </w:p>
    <w:p>
      <w:pPr>
        <w:spacing w:after="0"/>
        <w:ind w:left="0"/>
        <w:jc w:val="both"/>
      </w:pPr>
      <w:r>
        <w:rPr>
          <w:rFonts w:ascii="Times New Roman"/>
          <w:b w:val="false"/>
          <w:i w:val="false"/>
          <w:color w:val="000000"/>
          <w:sz w:val="28"/>
        </w:rPr>
        <w:t>
      5) заң бөлімшесі.</w:t>
      </w:r>
    </w:p>
    <w:bookmarkStart w:name="z629" w:id="251"/>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251"/>
    <w:bookmarkStart w:name="z630" w:id="252"/>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252"/>
    <w:bookmarkStart w:name="z631" w:id="253"/>
    <w:p>
      <w:pPr>
        <w:spacing w:after="0"/>
        <w:ind w:left="0"/>
        <w:jc w:val="both"/>
      </w:pPr>
      <w:r>
        <w:rPr>
          <w:rFonts w:ascii="Times New Roman"/>
          <w:b w:val="false"/>
          <w:i w:val="false"/>
          <w:color w:val="000000"/>
          <w:sz w:val="28"/>
        </w:rPr>
        <w:t xml:space="preserve">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 </w:t>
      </w:r>
    </w:p>
    <w:bookmarkEnd w:id="253"/>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шлюзі арқылы ақы төлеу, мемлекеттік көрсетілетін қызметке ақы төлеу туралы ақпарат порталға түседі;</w:t>
      </w:r>
    </w:p>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p>
      <w:pPr>
        <w:spacing w:after="0"/>
        <w:ind w:left="0"/>
        <w:jc w:val="both"/>
      </w:pPr>
      <w:r>
        <w:rPr>
          <w:rFonts w:ascii="Times New Roman"/>
          <w:b w:val="false"/>
          <w:i w:val="false"/>
          <w:color w:val="000000"/>
          <w:sz w:val="28"/>
        </w:rPr>
        <w:t xml:space="preserve">
      7) 4-рәсім – көрсетілетін қызметті алушының сұрау салуды куәландыру (қол қою) үшін ЭЦҚ-ны таңдауы; </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Start w:name="z632" w:id="254"/>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іс-қимылының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254"/>
    <w:bookmarkStart w:name="z633" w:id="255"/>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жөніндегі</w:t>
            </w:r>
            <w:r>
              <w:br/>
            </w:r>
            <w:r>
              <w:rPr>
                <w:rFonts w:ascii="Times New Roman"/>
                <w:b w:val="false"/>
                <w:i w:val="false"/>
                <w:color w:val="000000"/>
                <w:sz w:val="20"/>
              </w:rPr>
              <w:t xml:space="preserve">қызметке немесе исламдық </w:t>
            </w:r>
            <w:r>
              <w:br/>
            </w:r>
            <w:r>
              <w:rPr>
                <w:rFonts w:ascii="Times New Roman"/>
                <w:b w:val="false"/>
                <w:i w:val="false"/>
                <w:color w:val="000000"/>
                <w:sz w:val="20"/>
              </w:rPr>
              <w:t xml:space="preserve">қайта сақтандыру жөніндегі </w:t>
            </w:r>
            <w:r>
              <w:br/>
            </w:r>
            <w:r>
              <w:rPr>
                <w:rFonts w:ascii="Times New Roman"/>
                <w:b w:val="false"/>
                <w:i w:val="false"/>
                <w:color w:val="000000"/>
                <w:sz w:val="20"/>
              </w:rPr>
              <w:t xml:space="preserve">қызметті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35" w:id="256"/>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256"/>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"Қайта сақтандыру жөніндегі</w:t>
            </w:r>
            <w:r>
              <w:br/>
            </w:r>
            <w:r>
              <w:rPr>
                <w:rFonts w:ascii="Times New Roman"/>
                <w:b w:val="false"/>
                <w:i w:val="false"/>
                <w:color w:val="000000"/>
                <w:sz w:val="20"/>
              </w:rPr>
              <w:t>қызметке немесе исламдық</w:t>
            </w:r>
            <w:r>
              <w:br/>
            </w:r>
            <w:r>
              <w:rPr>
                <w:rFonts w:ascii="Times New Roman"/>
                <w:b w:val="false"/>
                <w:i w:val="false"/>
                <w:color w:val="000000"/>
                <w:sz w:val="20"/>
              </w:rPr>
              <w:t>қайта сақтандыру жөніндегі</w:t>
            </w:r>
            <w:r>
              <w:br/>
            </w:r>
            <w:r>
              <w:rPr>
                <w:rFonts w:ascii="Times New Roman"/>
                <w:b w:val="false"/>
                <w:i w:val="false"/>
                <w:color w:val="000000"/>
                <w:sz w:val="20"/>
              </w:rPr>
              <w:t>қызметті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37" w:id="257"/>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іс-қимылының диаграммасы</w:t>
      </w:r>
    </w:p>
    <w:bookmarkEnd w:id="257"/>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жөніндегі</w:t>
            </w:r>
            <w:r>
              <w:br/>
            </w:r>
            <w:r>
              <w:rPr>
                <w:rFonts w:ascii="Times New Roman"/>
                <w:b w:val="false"/>
                <w:i w:val="false"/>
                <w:color w:val="000000"/>
                <w:sz w:val="20"/>
              </w:rPr>
              <w:t>қызметке немесе исламдық</w:t>
            </w:r>
            <w:r>
              <w:br/>
            </w:r>
            <w:r>
              <w:rPr>
                <w:rFonts w:ascii="Times New Roman"/>
                <w:b w:val="false"/>
                <w:i w:val="false"/>
                <w:color w:val="000000"/>
                <w:sz w:val="20"/>
              </w:rPr>
              <w:t>қайта сақтандыру жөніндегі</w:t>
            </w:r>
            <w:r>
              <w:br/>
            </w:r>
            <w:r>
              <w:rPr>
                <w:rFonts w:ascii="Times New Roman"/>
                <w:b w:val="false"/>
                <w:i w:val="false"/>
                <w:color w:val="000000"/>
                <w:sz w:val="20"/>
              </w:rPr>
              <w:t>қызметті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39" w:id="258"/>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58"/>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27-қосымша</w:t>
            </w:r>
          </w:p>
        </w:tc>
      </w:tr>
    </w:tbl>
    <w:bookmarkStart w:name="z641" w:id="259"/>
    <w:p>
      <w:pPr>
        <w:spacing w:after="0"/>
        <w:ind w:left="0"/>
        <w:jc w:val="left"/>
      </w:pPr>
      <w:r>
        <w:rPr>
          <w:rFonts w:ascii="Times New Roman"/>
          <w:b/>
          <w:i w:val="false"/>
          <w:color w:val="000000"/>
        </w:rPr>
        <w:t xml:space="preserve"> "Сақтандыру брокерінің қызметін жүзеге асыру құқығына лицензия беру" мемлекеттік көрсетілетін қызмет регламенті </w:t>
      </w:r>
    </w:p>
    <w:bookmarkEnd w:id="259"/>
    <w:bookmarkStart w:name="z642" w:id="260"/>
    <w:p>
      <w:pPr>
        <w:spacing w:after="0"/>
        <w:ind w:left="0"/>
        <w:jc w:val="left"/>
      </w:pPr>
      <w:r>
        <w:rPr>
          <w:rFonts w:ascii="Times New Roman"/>
          <w:b/>
          <w:i w:val="false"/>
          <w:color w:val="000000"/>
        </w:rPr>
        <w:t xml:space="preserve"> 1-тарау. Жалпы ережелер</w:t>
      </w:r>
    </w:p>
    <w:bookmarkEnd w:id="260"/>
    <w:bookmarkStart w:name="z643" w:id="261"/>
    <w:p>
      <w:pPr>
        <w:spacing w:after="0"/>
        <w:ind w:left="0"/>
        <w:jc w:val="both"/>
      </w:pPr>
      <w:r>
        <w:rPr>
          <w:rFonts w:ascii="Times New Roman"/>
          <w:b w:val="false"/>
          <w:i w:val="false"/>
          <w:color w:val="000000"/>
          <w:sz w:val="28"/>
        </w:rPr>
        <w:t xml:space="preserve">
      1. Көрсетілетін қызметті берушінің атауы: Қазақстан Республикасының Ұлттық Банкі. </w:t>
      </w:r>
    </w:p>
    <w:bookmarkEnd w:id="261"/>
    <w:p>
      <w:pPr>
        <w:spacing w:after="0"/>
        <w:ind w:left="0"/>
        <w:jc w:val="both"/>
      </w:pPr>
      <w:r>
        <w:rPr>
          <w:rFonts w:ascii="Times New Roman"/>
          <w:b w:val="false"/>
          <w:i w:val="false"/>
          <w:color w:val="000000"/>
          <w:sz w:val="28"/>
        </w:rPr>
        <w:t>
      "Сақтандыру брокерінің қызметін жүзеге асыру құқығына лицензия беру"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оның ішінде "электрондық үкіметтің" www.egov.kz веб-порталы (бұдан әрі – портал) арқылы көрсетеді.</w:t>
      </w:r>
    </w:p>
    <w:bookmarkStart w:name="z644" w:id="26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p>
    <w:bookmarkEnd w:id="262"/>
    <w:bookmarkStart w:name="z645" w:id="263"/>
    <w:p>
      <w:pPr>
        <w:spacing w:after="0"/>
        <w:ind w:left="0"/>
        <w:jc w:val="both"/>
      </w:pPr>
      <w:r>
        <w:rPr>
          <w:rFonts w:ascii="Times New Roman"/>
          <w:b w:val="false"/>
          <w:i w:val="false"/>
          <w:color w:val="000000"/>
          <w:sz w:val="28"/>
        </w:rPr>
        <w:t xml:space="preserve">
      3. Мемлекеттік қызметті көрсету нәтижесі: лицензия беру, лицензияны қайта ресімдеу, телнұсқаларын беру не Нормативтік құқықтық актілерді мемлекеттік тіркеу тізілімінде № 11534 тіркелген, Қазақстан Республикасының Ұлттық Банкі Басқармасының 2015 жылғы 30 сәуірдегі № 71 қаулысымен бекітілген "Сақтандыру брокерінің қызметін жүзеге асыру құқығына лицензия беру" мемлекеттік көрсетілетін қызмет стандартының (бұдан әрі – стандарт)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(бұдан әрі – бас тарту).</w:t>
      </w:r>
    </w:p>
    <w:bookmarkEnd w:id="26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лицензия алуға қағаз жеткізгіште өтініш жасаған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Мемлекеттік қызметті көрсету нәтижесі порталда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646" w:id="264"/>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64"/>
    <w:bookmarkStart w:name="z647" w:id="265"/>
    <w:p>
      <w:pPr>
        <w:spacing w:after="0"/>
        <w:ind w:left="0"/>
        <w:jc w:val="both"/>
      </w:pPr>
      <w:r>
        <w:rPr>
          <w:rFonts w:ascii="Times New Roman"/>
          <w:b w:val="false"/>
          <w:i w:val="false"/>
          <w:color w:val="000000"/>
          <w:sz w:val="28"/>
        </w:rPr>
        <w:t>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стандартта көзделген құжаттарды ұсынуы.</w:t>
      </w:r>
    </w:p>
    <w:bookmarkEnd w:id="265"/>
    <w:bookmarkStart w:name="z648" w:id="26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рәсімнің (іс-қимылдың) нәтижесі:</w:t>
      </w:r>
    </w:p>
    <w:bookmarkEnd w:id="266"/>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 басшылығының қабылдау бөлмелеріне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және бұрыштама қоюы, құжаттарды мемлекеттік қызмет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 үшін жіберуі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қолын қойғызуы,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жауапты бөлімше жауапты қызметкерінің лицензияның телнұсқасын беруге өтініш келіп түскен кезде лицензия телнұсқасының жобасын не бас тартуды дайындауы, лицензия телнұсқасына не бас тартуға көрсетілетін қызметті беруші басшылығының қолын қойғызуы, көрсетілетін қызметті алушыға лицензия телнұсқасын не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xml:space="preserve">
      жауапты бөлімше жауапты қызметкерінің лицензия беруге немесе лицензияны қайта ресімдеуге өтініш келіп түскен кезде құжаттардың стандартқа сәйкес келуін қарауы, лицензия беру туралы, лицензияны қайта ресімдеу туралы бұйрықтың жобасын (бұдан әрі – бұйрықтың жобасы) не бас тартуды дайындауы, көрсетілетін қызметті алушы ұсынған құжаттарды қоса бере отырып бұйрықтың жобасын не бас тартуды келісу үшін заң бөлімшесіне жіберуі: лицензия беру кезінде – 12 (он екі)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xml:space="preserve">
      5) бұйрықтың жобасын не бас тартуды заң бөлімшесімен келісуі: лицензия беру кезінде – 5 (бес)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6) жауапты бөлімше жауапты қызметкерінің заң бөлімшесінен келісілген құжаттарды алғаннан кейін лицензияның, қайта ресімделген лицензияның жобасын дайындауы, құжаттарды көрсетілетін қызметті берушінің басшылығына қол қоюға ұсынуы: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7) көрсетілетін қызметті беруші басшылығының бұйрыққа, лицензияға, қайта ресімделген лицензияға не бас тартуға қол қоюы: лицензия беру кезінде –5 (бес)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8) жауапты бөлімше жауапты қызметкерінің көрсетілетін қызметті алушыға мемлекеттік қызметті көрсету нәтижесін беруі: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Лицензия көрсетілетін қызметті алушы бөлініп шығу немесе бөліну нысанында қайта ұйымдастырылған жағдайда қайта ресімделген кезде лицензия 30 (отыз) жұмыс күнінен кешіктірілмей қайта ресімделеді.</w:t>
      </w:r>
    </w:p>
    <w:p>
      <w:pPr>
        <w:spacing w:after="0"/>
        <w:ind w:left="0"/>
        <w:jc w:val="both"/>
      </w:pPr>
      <w:r>
        <w:rPr>
          <w:rFonts w:ascii="Times New Roman"/>
          <w:b w:val="false"/>
          <w:i w:val="false"/>
          <w:color w:val="000000"/>
          <w:sz w:val="28"/>
        </w:rPr>
        <w:t>
      Лицензияны көрсетілетін қызметті алушы бөлініп шығу немесе бөліну нысанында қайта ұйымдастырылған жағдайда қайта ресімдеу рәсімі осы тармақтың бірінші бөлігінде көзделген лицензияны беру тәртібіне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649" w:id="267"/>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67"/>
    <w:bookmarkStart w:name="z650" w:id="268"/>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процесіне қатысатын құрылымдық бөлімшелерінің (қызметкерлерінің) тізбесі:</w:t>
      </w:r>
    </w:p>
    <w:bookmarkEnd w:id="268"/>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бөлімшенің басшылығы; </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bookmarkStart w:name="z651" w:id="269"/>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269"/>
    <w:bookmarkStart w:name="z652" w:id="270"/>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 </w:t>
      </w:r>
    </w:p>
    <w:bookmarkEnd w:id="270"/>
    <w:bookmarkStart w:name="z653" w:id="271"/>
    <w:p>
      <w:pPr>
        <w:spacing w:after="0"/>
        <w:ind w:left="0"/>
        <w:jc w:val="both"/>
      </w:pPr>
      <w:r>
        <w:rPr>
          <w:rFonts w:ascii="Times New Roman"/>
          <w:b w:val="false"/>
          <w:i w:val="false"/>
          <w:color w:val="000000"/>
          <w:sz w:val="28"/>
        </w:rPr>
        <w:t xml:space="preserve">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 </w:t>
      </w:r>
    </w:p>
    <w:bookmarkEnd w:id="271"/>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арқылы ақы төлеу, мемлекеттік көрсетілетін қызметке ақы төлеу туралы ақпарат порталға түседі;</w:t>
      </w:r>
    </w:p>
    <w:p>
      <w:pPr>
        <w:spacing w:after="0"/>
        <w:ind w:left="0"/>
        <w:jc w:val="both"/>
      </w:pPr>
      <w:r>
        <w:rPr>
          <w:rFonts w:ascii="Times New Roman"/>
          <w:b w:val="false"/>
          <w:i w:val="false"/>
          <w:color w:val="000000"/>
          <w:sz w:val="28"/>
        </w:rPr>
        <w:t>
      6) 2-талап – мемлекеттік қызмет көрсеткені үшін ақы төлеу фактісін порталда тексеру;</w:t>
      </w:r>
    </w:p>
    <w:p>
      <w:pPr>
        <w:spacing w:after="0"/>
        <w:ind w:left="0"/>
        <w:jc w:val="both"/>
      </w:pPr>
      <w:r>
        <w:rPr>
          <w:rFonts w:ascii="Times New Roman"/>
          <w:b w:val="false"/>
          <w:i w:val="false"/>
          <w:color w:val="000000"/>
          <w:sz w:val="28"/>
        </w:rPr>
        <w:t>
      7) 4-рәсім – көрсетілетін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Start w:name="z654" w:id="272"/>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іс-қимылдарының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272"/>
    <w:bookmarkStart w:name="z655" w:id="273"/>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брокерінің</w:t>
            </w:r>
            <w:r>
              <w:br/>
            </w:r>
            <w:r>
              <w:rPr>
                <w:rFonts w:ascii="Times New Roman"/>
                <w:b w:val="false"/>
                <w:i w:val="false"/>
                <w:color w:val="000000"/>
                <w:sz w:val="20"/>
              </w:rPr>
              <w:t>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57" w:id="274"/>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274"/>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брокерінің</w:t>
            </w:r>
            <w:r>
              <w:br/>
            </w:r>
            <w:r>
              <w:rPr>
                <w:rFonts w:ascii="Times New Roman"/>
                <w:b w:val="false"/>
                <w:i w:val="false"/>
                <w:color w:val="000000"/>
                <w:sz w:val="20"/>
              </w:rPr>
              <w:t>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59" w:id="275"/>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іс-қимылдарының диаграммасы</w:t>
      </w:r>
    </w:p>
    <w:bookmarkEnd w:id="275"/>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брокерінің</w:t>
            </w:r>
            <w:r>
              <w:br/>
            </w:r>
            <w:r>
              <w:rPr>
                <w:rFonts w:ascii="Times New Roman"/>
                <w:b w:val="false"/>
                <w:i w:val="false"/>
                <w:color w:val="000000"/>
                <w:sz w:val="20"/>
              </w:rPr>
              <w:t>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61" w:id="276"/>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76"/>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28-қосымша</w:t>
            </w:r>
          </w:p>
        </w:tc>
      </w:tr>
    </w:tbl>
    <w:bookmarkStart w:name="z663" w:id="277"/>
    <w:p>
      <w:pPr>
        <w:spacing w:after="0"/>
        <w:ind w:left="0"/>
        <w:jc w:val="left"/>
      </w:pPr>
      <w:r>
        <w:rPr>
          <w:rFonts w:ascii="Times New Roman"/>
          <w:b/>
          <w:i w:val="false"/>
          <w:color w:val="000000"/>
        </w:rPr>
        <w:t xml:space="preserve"> "Бағалы қағаздар нарығында Қазақстан Республикасының заңнамасында көзделген қызметті жүзеге асыруға лицензия беру" мемлекеттік көрсетілетін қызмет регламенті</w:t>
      </w:r>
    </w:p>
    <w:bookmarkEnd w:id="277"/>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29-қосымша</w:t>
            </w:r>
          </w:p>
        </w:tc>
      </w:tr>
    </w:tbl>
    <w:bookmarkStart w:name="z685" w:id="278"/>
    <w:p>
      <w:pPr>
        <w:spacing w:after="0"/>
        <w:ind w:left="0"/>
        <w:jc w:val="left"/>
      </w:pPr>
      <w:r>
        <w:rPr>
          <w:rFonts w:ascii="Times New Roman"/>
          <w:b/>
          <w:i w:val="false"/>
          <w:color w:val="000000"/>
        </w:rPr>
        <w:t xml:space="preserve"> "Сақтандыру (қайта сақтандыру) ұйымын құруға рұқсат беру" мемлекеттік көрсетілетін қызмет регламенті</w:t>
      </w:r>
    </w:p>
    <w:bookmarkEnd w:id="278"/>
    <w:bookmarkStart w:name="z686" w:id="279"/>
    <w:p>
      <w:pPr>
        <w:spacing w:after="0"/>
        <w:ind w:left="0"/>
        <w:jc w:val="left"/>
      </w:pPr>
      <w:r>
        <w:rPr>
          <w:rFonts w:ascii="Times New Roman"/>
          <w:b/>
          <w:i w:val="false"/>
          <w:color w:val="000000"/>
        </w:rPr>
        <w:t xml:space="preserve"> 1-тарау. Жалпы ережелер</w:t>
      </w:r>
    </w:p>
    <w:bookmarkEnd w:id="279"/>
    <w:bookmarkStart w:name="z687" w:id="280"/>
    <w:p>
      <w:pPr>
        <w:spacing w:after="0"/>
        <w:ind w:left="0"/>
        <w:jc w:val="both"/>
      </w:pPr>
      <w:r>
        <w:rPr>
          <w:rFonts w:ascii="Times New Roman"/>
          <w:b w:val="false"/>
          <w:i w:val="false"/>
          <w:color w:val="000000"/>
          <w:sz w:val="28"/>
        </w:rPr>
        <w:t>
      1. Көрсетілетін қызметті берушінің атауы: Қазақстан Республикасының Ұлттық Банкі.</w:t>
      </w:r>
    </w:p>
    <w:bookmarkEnd w:id="280"/>
    <w:p>
      <w:pPr>
        <w:spacing w:after="0"/>
        <w:ind w:left="0"/>
        <w:jc w:val="both"/>
      </w:pPr>
      <w:r>
        <w:rPr>
          <w:rFonts w:ascii="Times New Roman"/>
          <w:b w:val="false"/>
          <w:i w:val="false"/>
          <w:color w:val="000000"/>
          <w:sz w:val="28"/>
        </w:rPr>
        <w:t>
      "Сақтандыру (қайта сақтандыру) ұйымын құруға рұқсат беру"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оның ішінде "электрондық үкіметтің" www.egov.kz веб-порталы (бұдан әрі – портал) арқылы көрсетеді.</w:t>
      </w:r>
    </w:p>
    <w:bookmarkStart w:name="z688" w:id="28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p>
    <w:bookmarkEnd w:id="281"/>
    <w:bookmarkStart w:name="z689" w:id="282"/>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беруші Басқармасының тиісті қаулысының және тиісті рұқсаттың (сақтандыру (қайта сақтандыру) ұйымын құруға рұқсат беру туралы шешім қабылданған кезде) көшірмелерін қоса бере отырып, көрсетілетін қызметті алушының атына сақтандыру (қайта сақтандыру) ұйымын құруға рұқсат беру туралы хат жолдау не Нормативтік құқықтық актілерді мемлекеттік тіркеу тізілімінде № 11534 тіркелген, Қазақстан Республикасының Ұлттық Банкі Басқармасының 2015 жылғы 30 сәуірдегі № 71 қаулысымен бекітілген "Сақтандыру (қайта сақтандыру) ұйымын құруға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82"/>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мемлекеттік көрсетілетін қызметті алуға қағаз жеткізгіште өтініш жасаған жағдайда, нәтижесі электрондық нысанда ресімделеді және қағазға басылады.</w:t>
      </w:r>
    </w:p>
    <w:p>
      <w:pPr>
        <w:spacing w:after="0"/>
        <w:ind w:left="0"/>
        <w:jc w:val="both"/>
      </w:pPr>
      <w:r>
        <w:rPr>
          <w:rFonts w:ascii="Times New Roman"/>
          <w:b w:val="false"/>
          <w:i w:val="false"/>
          <w:color w:val="000000"/>
          <w:sz w:val="28"/>
        </w:rPr>
        <w:t>
      Мемлекеттік қызметті көрсету нәтижесі порталда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690" w:id="28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83"/>
    <w:bookmarkStart w:name="z691" w:id="284"/>
    <w:p>
      <w:pPr>
        <w:spacing w:after="0"/>
        <w:ind w:left="0"/>
        <w:jc w:val="both"/>
      </w:pPr>
      <w:r>
        <w:rPr>
          <w:rFonts w:ascii="Times New Roman"/>
          <w:b w:val="false"/>
          <w:i w:val="false"/>
          <w:color w:val="000000"/>
          <w:sz w:val="28"/>
        </w:rPr>
        <w:t>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стандартта көзделген құжаттарды ұсынуы.</w:t>
      </w:r>
    </w:p>
    <w:bookmarkEnd w:id="284"/>
    <w:bookmarkStart w:name="z692" w:id="28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 сондай-ақ келесі рәсімді (іс-қимылды) орындауды бастауға негіз болатын мемлекеттік қызметті көрсету бойынша рәсімнің (іс-қимылдың) нәтижесі:</w:t>
      </w:r>
    </w:p>
    <w:bookmarkEnd w:id="285"/>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берушінің басшылығына беруі – күнтізбелік 1 (бір) күн ішінде;</w:t>
      </w:r>
    </w:p>
    <w:p>
      <w:pPr>
        <w:spacing w:after="0"/>
        <w:ind w:left="0"/>
        <w:jc w:val="both"/>
      </w:pPr>
      <w:r>
        <w:rPr>
          <w:rFonts w:ascii="Times New Roman"/>
          <w:b w:val="false"/>
          <w:i w:val="false"/>
          <w:color w:val="000000"/>
          <w:sz w:val="28"/>
        </w:rPr>
        <w:t>
      2) көрсетілетін қызметті беруші басшылығының құжаттармен танысуы және оларға бұрыштама қоюы, құжаттарды мемлекеттік қызметті көрсетуге жауапты бөлімшеге (бұдан әрі – жауапты бөлімше) жіберуі – күнтізбелік 1 (бір) күн ішінде;</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орындауға беруі – күнтізбелік 1 (бір) күн ішінде;</w:t>
      </w:r>
    </w:p>
    <w:p>
      <w:pPr>
        <w:spacing w:after="0"/>
        <w:ind w:left="0"/>
        <w:jc w:val="both"/>
      </w:pPr>
      <w:r>
        <w:rPr>
          <w:rFonts w:ascii="Times New Roman"/>
          <w:b w:val="false"/>
          <w:i w:val="false"/>
          <w:color w:val="000000"/>
          <w:sz w:val="28"/>
        </w:rPr>
        <w:t>
      4) ұсынылған құжаттардың толық берілгендігін тексеру:</w:t>
      </w:r>
    </w:p>
    <w:p>
      <w:pPr>
        <w:spacing w:after="0"/>
        <w:ind w:left="0"/>
        <w:jc w:val="both"/>
      </w:pPr>
      <w:r>
        <w:rPr>
          <w:rFonts w:ascii="Times New Roman"/>
          <w:b w:val="false"/>
          <w:i w:val="false"/>
          <w:color w:val="000000"/>
          <w:sz w:val="28"/>
        </w:rPr>
        <w:t xml:space="preserve">
      құжаттардың толық болмау фактісі белгіленген жағдайда жауапты бөлімшенің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 қоюы, көрсетілетін қызметті алушыға өтінішті қараудан бас тартуды беруі – құжаттарды алған күннен бастап күнтізбелік 12 (он екі) күн ішінде; </w:t>
      </w:r>
    </w:p>
    <w:p>
      <w:pPr>
        <w:spacing w:after="0"/>
        <w:ind w:left="0"/>
        <w:jc w:val="both"/>
      </w:pPr>
      <w:r>
        <w:rPr>
          <w:rFonts w:ascii="Times New Roman"/>
          <w:b w:val="false"/>
          <w:i w:val="false"/>
          <w:color w:val="000000"/>
          <w:sz w:val="28"/>
        </w:rPr>
        <w:t>
      стандарттың талаптарына құжаттардың сәйкес келуі тұрғысынан қарастырған кезде олардың толық болу фактісі белгіленген жағдайда, көрсетілетін қызметті беруші Басқармасының (бұдан әрі – Басқарма) сақтандыру (қайта сақтандыру) ұйымын құруға рұқсат беру (рұқсат беруден бас тарту) туралы қаулысының жобасын (бұдан әрі – қаулының жобасы) дайындау, жауапты бөлімшенің жауапты қызметкерінің құжаттарды келісу үшін көрсетілетін қызметті берушінің заң бөлімшесіне жіберуі – күнтізбелік 33 (отыз үш) күн ішінде;</w:t>
      </w:r>
    </w:p>
    <w:p>
      <w:pPr>
        <w:spacing w:after="0"/>
        <w:ind w:left="0"/>
        <w:jc w:val="both"/>
      </w:pPr>
      <w:r>
        <w:rPr>
          <w:rFonts w:ascii="Times New Roman"/>
          <w:b w:val="false"/>
          <w:i w:val="false"/>
          <w:color w:val="000000"/>
          <w:sz w:val="28"/>
        </w:rPr>
        <w:t>
      5) заң бөлімшесінің құжаттарды стандарттың талаптарына сәйкес келуін қарауы, қаулының жобасын келісуі, келісілген қаулының жобасын жауапты бөлімшеге қайтару – күнтізбелік 14 (он төрт) күн ішінде;</w:t>
      </w:r>
    </w:p>
    <w:p>
      <w:pPr>
        <w:spacing w:after="0"/>
        <w:ind w:left="0"/>
        <w:jc w:val="both"/>
      </w:pPr>
      <w:r>
        <w:rPr>
          <w:rFonts w:ascii="Times New Roman"/>
          <w:b w:val="false"/>
          <w:i w:val="false"/>
          <w:color w:val="000000"/>
          <w:sz w:val="28"/>
        </w:rPr>
        <w:t>
      6) жауапты бөлімшенің жауапты қызметкерінің қоса берілген құжаттарымен бірге қаулының жобасын көрсетілетін қызметті беруші басшылығының қарауына жіберуі – күнтізбелік 2 (екі) күн ішінде;</w:t>
      </w:r>
    </w:p>
    <w:p>
      <w:pPr>
        <w:spacing w:after="0"/>
        <w:ind w:left="0"/>
        <w:jc w:val="both"/>
      </w:pPr>
      <w:r>
        <w:rPr>
          <w:rFonts w:ascii="Times New Roman"/>
          <w:b w:val="false"/>
          <w:i w:val="false"/>
          <w:color w:val="000000"/>
          <w:sz w:val="28"/>
        </w:rPr>
        <w:t>
      7) көрсетілетін қызметті беруші басшылығының құжаттарды және қаулының жобасын қарауы, қаулының жобасын келісуі, мәселені көрсетілетін қызметті беруші Басқармасының отырысына енгізуге қатысты қызметтік жазбаға бұрыштама қоюы, құжаттарды жауапты бөлімшеге қайтаруы – күнтізбелік 5 (бес) күн ішінде;</w:t>
      </w:r>
    </w:p>
    <w:p>
      <w:pPr>
        <w:spacing w:after="0"/>
        <w:ind w:left="0"/>
        <w:jc w:val="both"/>
      </w:pPr>
      <w:r>
        <w:rPr>
          <w:rFonts w:ascii="Times New Roman"/>
          <w:b w:val="false"/>
          <w:i w:val="false"/>
          <w:color w:val="000000"/>
          <w:sz w:val="28"/>
        </w:rPr>
        <w:t>
      8) жауапты бөлімшенің жауапты қызметкерінің қоса берілген құжаттарымен бірге қаулының жобасын Басқарманың хатшысына жіберуі – күнтізбелік 1 (бір) күн ішінде;</w:t>
      </w:r>
    </w:p>
    <w:p>
      <w:pPr>
        <w:spacing w:after="0"/>
        <w:ind w:left="0"/>
        <w:jc w:val="both"/>
      </w:pPr>
      <w:r>
        <w:rPr>
          <w:rFonts w:ascii="Times New Roman"/>
          <w:b w:val="false"/>
          <w:i w:val="false"/>
          <w:color w:val="000000"/>
          <w:sz w:val="28"/>
        </w:rPr>
        <w:t>
      9) Басқарма хатшысының қаулының жобасын Басқарманың қарауына енгізу үшін дайындауы – күнтізбелік 14 (он төрт) күн ішінде;</w:t>
      </w:r>
    </w:p>
    <w:p>
      <w:pPr>
        <w:spacing w:after="0"/>
        <w:ind w:left="0"/>
        <w:jc w:val="both"/>
      </w:pPr>
      <w:r>
        <w:rPr>
          <w:rFonts w:ascii="Times New Roman"/>
          <w:b w:val="false"/>
          <w:i w:val="false"/>
          <w:color w:val="000000"/>
          <w:sz w:val="28"/>
        </w:rPr>
        <w:t>
      10) Басқарманың қаулыны қабылдауы және оны Басқарма хатшысының тіркеуі – күнтізбелік 2 (екі) күн ішінде;</w:t>
      </w:r>
    </w:p>
    <w:p>
      <w:pPr>
        <w:spacing w:after="0"/>
        <w:ind w:left="0"/>
        <w:jc w:val="both"/>
      </w:pPr>
      <w:r>
        <w:rPr>
          <w:rFonts w:ascii="Times New Roman"/>
          <w:b w:val="false"/>
          <w:i w:val="false"/>
          <w:color w:val="000000"/>
          <w:sz w:val="28"/>
        </w:rPr>
        <w:t>
      11) жауапты бөлімшенің жауапты қызметкерінің мемлекеттік қызмет көрсетудің нәтижесін почтамен жіберуі немесе тікелей көрсетілетін қызметті алушыға не Қазақстан Республикасының азаматтық заңнамасында белгіленген тәртіппен ресімделген сенімхатты ұсынған кезде оның уәкілетті өкіліне беруі – қабылданған қаулы жауапты бөлімшеге келіп түскен күннен бастап мемлекеттік қызметті көрсету мерзімі шегінде күнтізбелік 4 (төрт) күн ішінде.</w:t>
      </w:r>
    </w:p>
    <w:bookmarkStart w:name="z693" w:id="286"/>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86"/>
    <w:bookmarkStart w:name="z694" w:id="28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органының тізбесі:</w:t>
      </w:r>
    </w:p>
    <w:bookmarkEnd w:id="287"/>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бөлімшенің басшылығы; </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p>
      <w:pPr>
        <w:spacing w:after="0"/>
        <w:ind w:left="0"/>
        <w:jc w:val="both"/>
      </w:pPr>
      <w:r>
        <w:rPr>
          <w:rFonts w:ascii="Times New Roman"/>
          <w:b w:val="false"/>
          <w:i w:val="false"/>
          <w:color w:val="000000"/>
          <w:sz w:val="28"/>
        </w:rPr>
        <w:t>
      6) Басқарма.</w:t>
      </w:r>
    </w:p>
    <w:bookmarkStart w:name="z695" w:id="288"/>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288"/>
    <w:bookmarkStart w:name="z696" w:id="289"/>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w:t>
      </w:r>
    </w:p>
    <w:bookmarkEnd w:id="289"/>
    <w:bookmarkStart w:name="z697" w:id="290"/>
    <w:p>
      <w:pPr>
        <w:spacing w:after="0"/>
        <w:ind w:left="0"/>
        <w:jc w:val="both"/>
      </w:pPr>
      <w:r>
        <w:rPr>
          <w:rFonts w:ascii="Times New Roman"/>
          <w:b w:val="false"/>
          <w:i w:val="false"/>
          <w:color w:val="000000"/>
          <w:sz w:val="28"/>
        </w:rPr>
        <w:t xml:space="preserve">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 </w:t>
      </w:r>
    </w:p>
    <w:bookmarkEnd w:id="290"/>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xml:space="preserve">
      9) 2-талап – көрсетілетін қызметті алушы ұсынған құжаттарды стандарттың талаптарына сәйкес келуі тұрғысынан тексеру; </w:t>
      </w:r>
    </w:p>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Start w:name="z698" w:id="291"/>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іс-қимылдарының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 </w:t>
      </w:r>
    </w:p>
    <w:bookmarkEnd w:id="291"/>
    <w:bookmarkStart w:name="z699" w:id="292"/>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 құруға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01" w:id="293"/>
    <w:p>
      <w:pPr>
        <w:spacing w:after="0"/>
        <w:ind w:left="0"/>
        <w:jc w:val="left"/>
      </w:pPr>
      <w:r>
        <w:rPr>
          <w:rFonts w:ascii="Times New Roman"/>
          <w:b/>
          <w:i w:val="false"/>
          <w:color w:val="000000"/>
        </w:rPr>
        <w:t xml:space="preserve"> Мемлекеттік қызметті көрсету кезінде әрбір рәсімнің (іс-қимылдың) ұзақтығын көрсете отырып, рәсімдердің (іс-қимылдардың) реттілігін сипаттау</w:t>
      </w:r>
    </w:p>
    <w:bookmarkEnd w:id="293"/>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 құруға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703" w:id="294"/>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іс-қимылдарының диаграммасы</w:t>
      </w:r>
    </w:p>
    <w:bookmarkEnd w:id="294"/>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 құруға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705" w:id="295"/>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95"/>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30-қосымша</w:t>
            </w:r>
          </w:p>
        </w:tc>
      </w:tr>
    </w:tbl>
    <w:bookmarkStart w:name="z707" w:id="296"/>
    <w:p>
      <w:pPr>
        <w:spacing w:after="0"/>
        <w:ind w:left="0"/>
        <w:jc w:val="left"/>
      </w:pPr>
      <w:r>
        <w:rPr>
          <w:rFonts w:ascii="Times New Roman"/>
          <w:b/>
          <w:i w:val="false"/>
          <w:color w:val="000000"/>
        </w:rPr>
        <w:t xml:space="preserve"> "Сақтандыру (қайта сақтандыру) ұйымын және (немесе) сақтандыру холдингін ерікті қайта ұйымдастыруға рұқсат беру" мемлекеттік көрсетілетін қызмет регламенті</w:t>
      </w:r>
    </w:p>
    <w:bookmarkEnd w:id="296"/>
    <w:bookmarkStart w:name="z708" w:id="297"/>
    <w:p>
      <w:pPr>
        <w:spacing w:after="0"/>
        <w:ind w:left="0"/>
        <w:jc w:val="left"/>
      </w:pPr>
      <w:r>
        <w:rPr>
          <w:rFonts w:ascii="Times New Roman"/>
          <w:b/>
          <w:i w:val="false"/>
          <w:color w:val="000000"/>
        </w:rPr>
        <w:t xml:space="preserve"> 1-тарау. Жалпы ережелер</w:t>
      </w:r>
    </w:p>
    <w:bookmarkEnd w:id="297"/>
    <w:bookmarkStart w:name="z709" w:id="298"/>
    <w:p>
      <w:pPr>
        <w:spacing w:after="0"/>
        <w:ind w:left="0"/>
        <w:jc w:val="both"/>
      </w:pPr>
      <w:r>
        <w:rPr>
          <w:rFonts w:ascii="Times New Roman"/>
          <w:b w:val="false"/>
          <w:i w:val="false"/>
          <w:color w:val="000000"/>
          <w:sz w:val="28"/>
        </w:rPr>
        <w:t>
      1. Көрсетілетін қызметті берушінің атауы: Қазақстан Республикасының Ұлттық Банкі.</w:t>
      </w:r>
    </w:p>
    <w:bookmarkEnd w:id="298"/>
    <w:p>
      <w:pPr>
        <w:spacing w:after="0"/>
        <w:ind w:left="0"/>
        <w:jc w:val="both"/>
      </w:pPr>
      <w:r>
        <w:rPr>
          <w:rFonts w:ascii="Times New Roman"/>
          <w:b w:val="false"/>
          <w:i w:val="false"/>
          <w:color w:val="000000"/>
          <w:sz w:val="28"/>
        </w:rPr>
        <w:t>
      "Сақтандыру (қайта сақтандыру) ұйымын және (немесе) сақтандыру холдингін ерікті қайта ұйымдастыруға рұқсат беру" мемлекеттік көрсетілетін қызметін (бұдан әрі – мемлекеттік көрсетілетін қызмет) Қазақстан Республикасының Ұлттық Банкі (бұдан әрі – көрсетілетін қызметті беруші), оның ішінде "электрондық үкіметтің" www.egov.kz веб-порталы (бұдан әрі – портал) арқылы көрсетеді.</w:t>
      </w:r>
    </w:p>
    <w:bookmarkStart w:name="z710" w:id="29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p>
    <w:bookmarkEnd w:id="299"/>
    <w:bookmarkStart w:name="z711" w:id="300"/>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беруші Басқармасының тиісті қаулысының көшірмелерін қоса бере отырып, көрсетілетін қызметті алушының атына сақтандыру (қайта сақтандыру) ұйымын (сақтандыру холдингін) ерікті қайта ұйымдастыруды жүргізуге рұқсат беру туралы хатты не Нормативтік құқықтық актілерді мемлекеттік тіркеу тізілімінде № 11534 тіркелген, Қазақстан Республикасының Ұлттық Банкі Басқармасының 2015 жылғы 30 сәуірдегі № 71 қаулысымен бекітілген "Сақтандыру (қайта сақтандыру) ұйымын және (немесе) сақтандыру холдингін ерікті қайта ұйымдастыруға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жіберу.</w:t>
      </w:r>
    </w:p>
    <w:bookmarkEnd w:id="300"/>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мемлекеттік көрсетілетін қызметті алуға қағаз жеткізгіште өтініш жасаған жағдайда, нәтижесі электрондық нысанда ресімделеді және қағазға басылады.</w:t>
      </w:r>
    </w:p>
    <w:p>
      <w:pPr>
        <w:spacing w:after="0"/>
        <w:ind w:left="0"/>
        <w:jc w:val="both"/>
      </w:pPr>
      <w:r>
        <w:rPr>
          <w:rFonts w:ascii="Times New Roman"/>
          <w:b w:val="false"/>
          <w:i w:val="false"/>
          <w:color w:val="000000"/>
          <w:sz w:val="28"/>
        </w:rPr>
        <w:t>
      Мемлекеттік қызметті көрсету нәтижесі порталда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712" w:id="30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01"/>
    <w:bookmarkStart w:name="z713" w:id="302"/>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302"/>
    <w:bookmarkStart w:name="z714" w:id="30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303"/>
    <w:p>
      <w:pPr>
        <w:spacing w:after="0"/>
        <w:ind w:left="0"/>
        <w:jc w:val="both"/>
      </w:pPr>
      <w:r>
        <w:rPr>
          <w:rFonts w:ascii="Times New Roman"/>
          <w:b w:val="false"/>
          <w:i w:val="false"/>
          <w:color w:val="000000"/>
          <w:sz w:val="28"/>
        </w:rPr>
        <w:t>
      1) хат-хабарды қабылдауға және тіркеуге (жөнелтуге) уәкілетті қызметкердің көрсетілетін қызметті алушы ұсынған құжаттарды қабылдауы және тіркеуі, құжаттарды көрсетілетін қызметті берушінің басшылығына беруі – күнтізбелік 1 (бір) күн ішінде;</w:t>
      </w:r>
    </w:p>
    <w:p>
      <w:pPr>
        <w:spacing w:after="0"/>
        <w:ind w:left="0"/>
        <w:jc w:val="both"/>
      </w:pPr>
      <w:r>
        <w:rPr>
          <w:rFonts w:ascii="Times New Roman"/>
          <w:b w:val="false"/>
          <w:i w:val="false"/>
          <w:color w:val="000000"/>
          <w:sz w:val="28"/>
        </w:rPr>
        <w:t xml:space="preserve">
      2) көрсетілетін қызметті беруші басшылығының құжаттар мазмұнымен танысуы және оларға бұрыштама қоюы, құжаттарды мемлекеттік қызметті көрсетуге жауапты бөлімшеге (бұдан әрі – жауапты бөлімше) жіберуі – күнтізбелік 1 (бір) күн ішінде; </w:t>
      </w:r>
    </w:p>
    <w:p>
      <w:pPr>
        <w:spacing w:after="0"/>
        <w:ind w:left="0"/>
        <w:jc w:val="both"/>
      </w:pPr>
      <w:r>
        <w:rPr>
          <w:rFonts w:ascii="Times New Roman"/>
          <w:b w:val="false"/>
          <w:i w:val="false"/>
          <w:color w:val="000000"/>
          <w:sz w:val="28"/>
        </w:rPr>
        <w:t xml:space="preserve">
      3) жауапты бөлімше басшылығының құжаттарды қарауы, жауапты қызметкерді белгілеуі, оған құжаттарды орындауға беруі – күнтізбелік 1 (бір) күн ішінде; </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xml:space="preserve">
      құжаттардың толық болмау фактісі белгіленген жағдайда жауапты бөлімшенің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тартуды жауапты бөлімше басшылығының қол қоюына жіберуі – құжаттар алынған күннен бастап күнтізбелік 10 (он) күн ішінде; </w:t>
      </w:r>
    </w:p>
    <w:p>
      <w:pPr>
        <w:spacing w:after="0"/>
        <w:ind w:left="0"/>
        <w:jc w:val="both"/>
      </w:pPr>
      <w:r>
        <w:rPr>
          <w:rFonts w:ascii="Times New Roman"/>
          <w:b w:val="false"/>
          <w:i w:val="false"/>
          <w:color w:val="000000"/>
          <w:sz w:val="28"/>
        </w:rPr>
        <w:t>
      5) жауапты бөлімше басшылығының өтінішті қараудан бас тартуға қол қоюы – күнтізбелік 1 (бір) күн ішінде;</w:t>
      </w:r>
    </w:p>
    <w:p>
      <w:pPr>
        <w:spacing w:after="0"/>
        <w:ind w:left="0"/>
        <w:jc w:val="both"/>
      </w:pPr>
      <w:r>
        <w:rPr>
          <w:rFonts w:ascii="Times New Roman"/>
          <w:b w:val="false"/>
          <w:i w:val="false"/>
          <w:color w:val="000000"/>
          <w:sz w:val="28"/>
        </w:rPr>
        <w:t>
      6) хат-хабарды қабылдауға және тіркеуге (жөнелтуге) уәкілетті қызметкердің көрсетілетін қызметті алушыға өтінішті қараудан бас тартуды жіберуі – күнтізбелік 1 (бір) күн ішінде;</w:t>
      </w:r>
    </w:p>
    <w:p>
      <w:pPr>
        <w:spacing w:after="0"/>
        <w:ind w:left="0"/>
        <w:jc w:val="both"/>
      </w:pPr>
      <w:r>
        <w:rPr>
          <w:rFonts w:ascii="Times New Roman"/>
          <w:b w:val="false"/>
          <w:i w:val="false"/>
          <w:color w:val="000000"/>
          <w:sz w:val="28"/>
        </w:rPr>
        <w:t>
      стандарттың талаптарына құжаттардың сәйкес келуі тұрғысынан қарастырған кезде олардың толық болу фактісі белгіленген жағдайда, стандарттың 9-тармағының талаптарына құжаттардың сәйкес келуін қарау, көрсетілетін қызметті беруші Басқармасының (бұдан әрі – Басқарма) сақтандыру (қайта сақтандыру) ұйымын (сақтандыру холдингін) ерікті қайта ұйымдастыру жүргізуге рұқсат беру (рұқсат беруден бас тарту) туралы қаулысының жобасын (бұдан әрі – қаулының жобасы) дайындау, жауапты бөлімшенің жауапты қызметкерінің құжаттарды келісу үшін көрсетілетін қызметті берушінің заң бөлімшесіне (бұдан әрі – заң бөлімшесі) жіберуі – күнтізбелік 12 (он екі) күн ішінде;</w:t>
      </w:r>
    </w:p>
    <w:p>
      <w:pPr>
        <w:spacing w:after="0"/>
        <w:ind w:left="0"/>
        <w:jc w:val="both"/>
      </w:pPr>
      <w:r>
        <w:rPr>
          <w:rFonts w:ascii="Times New Roman"/>
          <w:b w:val="false"/>
          <w:i w:val="false"/>
          <w:color w:val="000000"/>
          <w:sz w:val="28"/>
        </w:rPr>
        <w:t>
      7) заң бөлімшесінің құжаттарды Қазақстан Республикасы заңнамасының талаптарына сәйкестігі тұрғысынан қарауы, қаулы жобасын келісуі, келісілген қаулы жобасын жауапты бөлімшеге қайтаруы – күнтізбелік 12 (он екі) күн ішінде;</w:t>
      </w:r>
    </w:p>
    <w:p>
      <w:pPr>
        <w:spacing w:after="0"/>
        <w:ind w:left="0"/>
        <w:jc w:val="both"/>
      </w:pPr>
      <w:r>
        <w:rPr>
          <w:rFonts w:ascii="Times New Roman"/>
          <w:b w:val="false"/>
          <w:i w:val="false"/>
          <w:color w:val="000000"/>
          <w:sz w:val="28"/>
        </w:rPr>
        <w:t>
      8) жауапты бөлімше жауапты қызметкерінің қаулының жобасын қоса берілетін құжаттармен бірге көрсетілетін қызметті беруші басшылығына қарауға жіберуі – күнтізбелік 1 (бір) күн ішінде;</w:t>
      </w:r>
    </w:p>
    <w:p>
      <w:pPr>
        <w:spacing w:after="0"/>
        <w:ind w:left="0"/>
        <w:jc w:val="both"/>
      </w:pPr>
      <w:r>
        <w:rPr>
          <w:rFonts w:ascii="Times New Roman"/>
          <w:b w:val="false"/>
          <w:i w:val="false"/>
          <w:color w:val="000000"/>
          <w:sz w:val="28"/>
        </w:rPr>
        <w:t>
      9) көрсетілетін қызметті беруші басшылығының құжаттарды және қаулының жобасын қарауы, қаулының жобасын келісуі, мәселені Басқарма отырысына енгізуге қатысты қызметтік жазбаға бұрыштама қоюы, құжаттарды жауапты бөлімшеге қайтаруы – күнтізбелік 2 (екі) күн ішінде;</w:t>
      </w:r>
    </w:p>
    <w:p>
      <w:pPr>
        <w:spacing w:after="0"/>
        <w:ind w:left="0"/>
        <w:jc w:val="both"/>
      </w:pPr>
      <w:r>
        <w:rPr>
          <w:rFonts w:ascii="Times New Roman"/>
          <w:b w:val="false"/>
          <w:i w:val="false"/>
          <w:color w:val="000000"/>
          <w:sz w:val="28"/>
        </w:rPr>
        <w:t>
      10) жауапты бөлімшенің жауапты қызметкерінің қоса берілген құжаттарымен бірге қаулының жобасын Басқарманың хатшысына жіберуі – күнтізбелік 1 (бір) күн ішінде;</w:t>
      </w:r>
    </w:p>
    <w:p>
      <w:pPr>
        <w:spacing w:after="0"/>
        <w:ind w:left="0"/>
        <w:jc w:val="both"/>
      </w:pPr>
      <w:r>
        <w:rPr>
          <w:rFonts w:ascii="Times New Roman"/>
          <w:b w:val="false"/>
          <w:i w:val="false"/>
          <w:color w:val="000000"/>
          <w:sz w:val="28"/>
        </w:rPr>
        <w:t xml:space="preserve">
      11) Басқарма хатшысының қаулының жобасын Басқарманың қарауына енгізу үшін дайындауы – күнтізбелік 14 (он төрт) күн ішінде; </w:t>
      </w:r>
    </w:p>
    <w:p>
      <w:pPr>
        <w:spacing w:after="0"/>
        <w:ind w:left="0"/>
        <w:jc w:val="both"/>
      </w:pPr>
      <w:r>
        <w:rPr>
          <w:rFonts w:ascii="Times New Roman"/>
          <w:b w:val="false"/>
          <w:i w:val="false"/>
          <w:color w:val="000000"/>
          <w:sz w:val="28"/>
        </w:rPr>
        <w:t xml:space="preserve">
      12) Басқарманың қаулыны қабылдауы және оны Басқарма хатшысының тіркеуі – күнтізбелік 2 (екі) күн ішінде; </w:t>
      </w:r>
    </w:p>
    <w:p>
      <w:pPr>
        <w:spacing w:after="0"/>
        <w:ind w:left="0"/>
        <w:jc w:val="both"/>
      </w:pPr>
      <w:r>
        <w:rPr>
          <w:rFonts w:ascii="Times New Roman"/>
          <w:b w:val="false"/>
          <w:i w:val="false"/>
          <w:color w:val="000000"/>
          <w:sz w:val="28"/>
        </w:rPr>
        <w:t xml:space="preserve">
      13) жауапты бөлімшенің жауапты қызметкерінің мемлекеттік қызмет көрсетудің нәтижесін почтамен жіберуі немесе тікелей көрсетілетін қызметті алушыға не Қазақстан Республикасының азаматтық заңнамасында белгіленген тәртіппен ресімделген сенімхатты ұсынған кезде оның уәкілетті өкіліне беруі – қабылданған қаулы жауапты бөлімшеге келіп түскен күннен бастап мемлекеттік қызметті көрсету мерзімі шегінде күнтізбелік 1 (бір) күн ішінде. </w:t>
      </w:r>
    </w:p>
    <w:bookmarkStart w:name="z715" w:id="304"/>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04"/>
    <w:bookmarkStart w:name="z716" w:id="30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органының тізбесі:</w:t>
      </w:r>
    </w:p>
    <w:bookmarkEnd w:id="305"/>
    <w:p>
      <w:pPr>
        <w:spacing w:after="0"/>
        <w:ind w:left="0"/>
        <w:jc w:val="both"/>
      </w:pPr>
      <w:r>
        <w:rPr>
          <w:rFonts w:ascii="Times New Roman"/>
          <w:b w:val="false"/>
          <w:i w:val="false"/>
          <w:color w:val="000000"/>
          <w:sz w:val="28"/>
        </w:rPr>
        <w:t>
      1) хат-хабарды қабылдауға және тіркеуге (жөнелтуге)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бөлімшенің басшылығы; </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p>
      <w:pPr>
        <w:spacing w:after="0"/>
        <w:ind w:left="0"/>
        <w:jc w:val="both"/>
      </w:pPr>
      <w:r>
        <w:rPr>
          <w:rFonts w:ascii="Times New Roman"/>
          <w:b w:val="false"/>
          <w:i w:val="false"/>
          <w:color w:val="000000"/>
          <w:sz w:val="28"/>
        </w:rPr>
        <w:t>
      6) Басқарма.</w:t>
      </w:r>
    </w:p>
    <w:bookmarkStart w:name="z717" w:id="306"/>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регламентіне 1-қосымшаға сәйкес жазылған. </w:t>
      </w:r>
    </w:p>
    <w:bookmarkEnd w:id="306"/>
    <w:bookmarkStart w:name="z718" w:id="307"/>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сипаты</w:t>
      </w:r>
    </w:p>
    <w:bookmarkEnd w:id="307"/>
    <w:bookmarkStart w:name="z719" w:id="308"/>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308"/>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xml:space="preserve">
      9) 2-талап – көрсетілетін қызметті алушы ұсынған құжаттарды стандарттың талаптарына сәйкес келуі тұрғысынан тексеру; </w:t>
      </w:r>
    </w:p>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Start w:name="z720" w:id="309"/>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іс-қимылдарының диаграммасы осы мемлекеттік көрсетілетін қызмет регламентіне 2-қосымшаға сәйкес жазылған. </w:t>
      </w:r>
    </w:p>
    <w:bookmarkEnd w:id="309"/>
    <w:bookmarkStart w:name="z721" w:id="310"/>
    <w:p>
      <w:pPr>
        <w:spacing w:after="0"/>
        <w:ind w:left="0"/>
        <w:jc w:val="both"/>
      </w:pPr>
      <w:r>
        <w:rPr>
          <w:rFonts w:ascii="Times New Roman"/>
          <w:b w:val="false"/>
          <w:i w:val="false"/>
          <w:color w:val="000000"/>
          <w:sz w:val="28"/>
        </w:rPr>
        <w:t>
      10. Мемлекеттік қызмет көрсету бизнес-процестерінің анықтамалығы осы мемлекеттік көрсетілетін қызмет регламентіне 3-қосымшаға сәйкес жазылған.</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w:t>
            </w:r>
            <w:r>
              <w:br/>
            </w:r>
            <w:r>
              <w:rPr>
                <w:rFonts w:ascii="Times New Roman"/>
                <w:b w:val="false"/>
                <w:i w:val="false"/>
                <w:color w:val="000000"/>
                <w:sz w:val="20"/>
              </w:rPr>
              <w:t>және (немесе) сақтандыру</w:t>
            </w:r>
            <w:r>
              <w:br/>
            </w:r>
            <w:r>
              <w:rPr>
                <w:rFonts w:ascii="Times New Roman"/>
                <w:b w:val="false"/>
                <w:i w:val="false"/>
                <w:color w:val="000000"/>
                <w:sz w:val="20"/>
              </w:rPr>
              <w:t>холдингін ерікті қайта</w:t>
            </w:r>
            <w:r>
              <w:br/>
            </w:r>
            <w:r>
              <w:rPr>
                <w:rFonts w:ascii="Times New Roman"/>
                <w:b w:val="false"/>
                <w:i w:val="false"/>
                <w:color w:val="000000"/>
                <w:sz w:val="20"/>
              </w:rPr>
              <w:t>ұйымдастыруға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23" w:id="311"/>
    <w:p>
      <w:pPr>
        <w:spacing w:after="0"/>
        <w:ind w:left="0"/>
        <w:jc w:val="left"/>
      </w:pPr>
      <w:r>
        <w:rPr>
          <w:rFonts w:ascii="Times New Roman"/>
          <w:b/>
          <w:i w:val="false"/>
          <w:color w:val="000000"/>
        </w:rPr>
        <w:t xml:space="preserve"> Мемлекеттік қызметті көрсеткен кезде әрбір рәсімнің (іс-қимылдың) ұзақтығы көрсетілген рәсімдердің (іс-қимылдардың) реттілігін сипаттау</w:t>
      </w:r>
    </w:p>
    <w:bookmarkEnd w:id="311"/>
    <w:p>
      <w:pPr>
        <w:spacing w:after="0"/>
        <w:ind w:left="0"/>
        <w:jc w:val="left"/>
      </w:pP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w:t>
            </w:r>
            <w:r>
              <w:br/>
            </w:r>
            <w:r>
              <w:rPr>
                <w:rFonts w:ascii="Times New Roman"/>
                <w:b w:val="false"/>
                <w:i w:val="false"/>
                <w:color w:val="000000"/>
                <w:sz w:val="20"/>
              </w:rPr>
              <w:t>және (немесе) сақтандыру</w:t>
            </w:r>
            <w:r>
              <w:br/>
            </w:r>
            <w:r>
              <w:rPr>
                <w:rFonts w:ascii="Times New Roman"/>
                <w:b w:val="false"/>
                <w:i w:val="false"/>
                <w:color w:val="000000"/>
                <w:sz w:val="20"/>
              </w:rPr>
              <w:t>холдингін ерікті қайта</w:t>
            </w:r>
            <w:r>
              <w:br/>
            </w:r>
            <w:r>
              <w:rPr>
                <w:rFonts w:ascii="Times New Roman"/>
                <w:b w:val="false"/>
                <w:i w:val="false"/>
                <w:color w:val="000000"/>
                <w:sz w:val="20"/>
              </w:rPr>
              <w:t>ұйымдастыруға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25" w:id="312"/>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іс-қимылдарының диаграммасы</w:t>
      </w:r>
    </w:p>
    <w:bookmarkEnd w:id="312"/>
    <w:p>
      <w:pPr>
        <w:spacing w:after="0"/>
        <w:ind w:left="0"/>
        <w:jc w:val="left"/>
      </w:pP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w:t>
            </w:r>
            <w:r>
              <w:br/>
            </w:r>
            <w:r>
              <w:rPr>
                <w:rFonts w:ascii="Times New Roman"/>
                <w:b w:val="false"/>
                <w:i w:val="false"/>
                <w:color w:val="000000"/>
                <w:sz w:val="20"/>
              </w:rPr>
              <w:t>және (немесе) сақтандыру</w:t>
            </w:r>
            <w:r>
              <w:br/>
            </w:r>
            <w:r>
              <w:rPr>
                <w:rFonts w:ascii="Times New Roman"/>
                <w:b w:val="false"/>
                <w:i w:val="false"/>
                <w:color w:val="000000"/>
                <w:sz w:val="20"/>
              </w:rPr>
              <w:t>холдингін ерікті қайта</w:t>
            </w:r>
            <w:r>
              <w:br/>
            </w:r>
            <w:r>
              <w:rPr>
                <w:rFonts w:ascii="Times New Roman"/>
                <w:b w:val="false"/>
                <w:i w:val="false"/>
                <w:color w:val="000000"/>
                <w:sz w:val="20"/>
              </w:rPr>
              <w:t>ұйымдастыруға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727" w:id="313"/>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13"/>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31-қосымша</w:t>
            </w:r>
          </w:p>
        </w:tc>
      </w:tr>
    </w:tbl>
    <w:bookmarkStart w:name="z729" w:id="314"/>
    <w:p>
      <w:pPr>
        <w:spacing w:after="0"/>
        <w:ind w:left="0"/>
        <w:jc w:val="left"/>
      </w:pPr>
      <w:r>
        <w:rPr>
          <w:rFonts w:ascii="Times New Roman"/>
          <w:b/>
          <w:i w:val="false"/>
          <w:color w:val="000000"/>
        </w:rPr>
        <w:t xml:space="preserve"> "Сақтандыру (қайта сақтандыру) ұйымын ерікті таратуға рұқсат беру" мемлекеттік көрсетілетін қызмет регламенті</w:t>
      </w:r>
    </w:p>
    <w:bookmarkEnd w:id="314"/>
    <w:bookmarkStart w:name="z730" w:id="315"/>
    <w:p>
      <w:pPr>
        <w:spacing w:after="0"/>
        <w:ind w:left="0"/>
        <w:jc w:val="left"/>
      </w:pPr>
      <w:r>
        <w:rPr>
          <w:rFonts w:ascii="Times New Roman"/>
          <w:b/>
          <w:i w:val="false"/>
          <w:color w:val="000000"/>
        </w:rPr>
        <w:t xml:space="preserve"> 1-тарау. Жалпы ережелер</w:t>
      </w:r>
    </w:p>
    <w:bookmarkEnd w:id="315"/>
    <w:bookmarkStart w:name="z731" w:id="316"/>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316"/>
    <w:p>
      <w:pPr>
        <w:spacing w:after="0"/>
        <w:ind w:left="0"/>
        <w:jc w:val="both"/>
      </w:pPr>
      <w:r>
        <w:rPr>
          <w:rFonts w:ascii="Times New Roman"/>
          <w:b w:val="false"/>
          <w:i w:val="false"/>
          <w:color w:val="000000"/>
          <w:sz w:val="28"/>
        </w:rPr>
        <w:t xml:space="preserve">
      "Сақтандыру (қайта сақтандыру) ұйымын ерікті таратуға рұқсат беру" мемлекеттік көрсетілетін қызметті (бұдан әрі – мемлекеттік көрсетілетін қызмет) Қазақстан Республикасы Ұлттық Банкі (бұдан әрі – көрсетілетін қызметті беруші), оның ішінде "электрондық үкіметтің" веб-порталы:www.egov.kz (бұдан әрі – портал) арқылы көрсетеді. </w:t>
      </w:r>
    </w:p>
    <w:bookmarkStart w:name="z732" w:id="317"/>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қағаз түрінде. </w:t>
      </w:r>
    </w:p>
    <w:bookmarkEnd w:id="317"/>
    <w:bookmarkStart w:name="z733" w:id="318"/>
    <w:p>
      <w:pPr>
        <w:spacing w:after="0"/>
        <w:ind w:left="0"/>
        <w:jc w:val="both"/>
      </w:pPr>
      <w:r>
        <w:rPr>
          <w:rFonts w:ascii="Times New Roman"/>
          <w:b w:val="false"/>
          <w:i w:val="false"/>
          <w:color w:val="000000"/>
          <w:sz w:val="28"/>
        </w:rPr>
        <w:t xml:space="preserve">
      3. Мемлекеттік қызмет көрсетудің нәтижесі: көрсетілетін қызметті алушыға көрсетілетін қызметті беруші Басқармасының тиісті қаулысының көшірмесін қоса бере отырып, сақтандыру (қайта сақтандыру) ұйымын ерікті таратуға рұқсат беру туралы хатты не көрсетілетін қызметті беруші Басқармасының тиісті қаулысының көшірмелерімен қоса, Нормативтік құқықтық актілерді мемлекеттік тіркеу тізілімінде № 11534 тіркелген, Қазақстан Республикасының Ұлттық Банкі Басқармасының 2015 жылғы 30 сәуірдегі № 71 қаулысымен бекітілген "Сақтандыру (қайта сақтандыру) ұйымын ерікті таратуға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мемлекеттік қызмет көрсетуден бас тарту туралы дәлелді жауап жіберу.</w:t>
      </w:r>
    </w:p>
    <w:bookmarkEnd w:id="318"/>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мемлекеттік көрсетілетін қызметті алуға қағаз жеткізгіште өтініш берген жағдайда, нәтижесі электрондық нысанда ресімделеді және қағазға басып шығарылады.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жіберіледі.</w:t>
      </w:r>
    </w:p>
    <w:bookmarkStart w:name="z734" w:id="31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19"/>
    <w:bookmarkStart w:name="z735" w:id="320"/>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320"/>
    <w:bookmarkStart w:name="z736" w:id="3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321"/>
    <w:p>
      <w:pPr>
        <w:spacing w:after="0"/>
        <w:ind w:left="0"/>
        <w:jc w:val="both"/>
      </w:pPr>
      <w:r>
        <w:rPr>
          <w:rFonts w:ascii="Times New Roman"/>
          <w:b w:val="false"/>
          <w:i w:val="false"/>
          <w:color w:val="000000"/>
          <w:sz w:val="28"/>
        </w:rPr>
        <w:t>
      1) хат-хабарды қабылдауға және тіркеуге (жөнелтуге) уәкілетті қызметкердің көрсетілетін қызметті алушы ұсынған құжаттарды қабылдауы және тіркеуі, құжаттарды көрсетілетін қызметті берушінің басшылығына беруі – күнтізбелік 1 (бір) күн ішінде;</w:t>
      </w:r>
    </w:p>
    <w:p>
      <w:pPr>
        <w:spacing w:after="0"/>
        <w:ind w:left="0"/>
        <w:jc w:val="both"/>
      </w:pPr>
      <w:r>
        <w:rPr>
          <w:rFonts w:ascii="Times New Roman"/>
          <w:b w:val="false"/>
          <w:i w:val="false"/>
          <w:color w:val="000000"/>
          <w:sz w:val="28"/>
        </w:rPr>
        <w:t xml:space="preserve">
      2) көрсетілетін қызметті беруші басшылығының құжаттар мазмұнымен танысуы және оларға бұрыштама қоюы, құжаттарды мемлекеттік қызметті көрсетуге жауапты бөлімшеге (бұдан әрі – жауапты бөлімше) жіберуі – күнтізбелік 1 (бір) күн ішінде; </w:t>
      </w:r>
    </w:p>
    <w:p>
      <w:pPr>
        <w:spacing w:after="0"/>
        <w:ind w:left="0"/>
        <w:jc w:val="both"/>
      </w:pPr>
      <w:r>
        <w:rPr>
          <w:rFonts w:ascii="Times New Roman"/>
          <w:b w:val="false"/>
          <w:i w:val="false"/>
          <w:color w:val="000000"/>
          <w:sz w:val="28"/>
        </w:rPr>
        <w:t xml:space="preserve">
      3) жауапты бөлімше басшылығының құжаттарды қарауы, жауапты қызметкерді белгілеуі, оған құжаттарды орындауға беруі – күнтізбелік 1 (бір) күн ішінде; </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xml:space="preserve">
      құжаттардың толық болмау фактісі белгіленген жағдайда жауапты бөлімшенің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тартуды жауапты бөлімше басшылығының қол қоюына жіберуі – құжаттар алынған күннен бастап күнтізбелік 10 (он) күн ішінде; </w:t>
      </w:r>
    </w:p>
    <w:p>
      <w:pPr>
        <w:spacing w:after="0"/>
        <w:ind w:left="0"/>
        <w:jc w:val="both"/>
      </w:pPr>
      <w:r>
        <w:rPr>
          <w:rFonts w:ascii="Times New Roman"/>
          <w:b w:val="false"/>
          <w:i w:val="false"/>
          <w:color w:val="000000"/>
          <w:sz w:val="28"/>
        </w:rPr>
        <w:t>
      5) жауапты бөлімше басшылығының өтінішті қараудан бас тартуға қол қоюы – күнтізбелік 1 (бір) күн ішінде;</w:t>
      </w:r>
    </w:p>
    <w:p>
      <w:pPr>
        <w:spacing w:after="0"/>
        <w:ind w:left="0"/>
        <w:jc w:val="both"/>
      </w:pPr>
      <w:r>
        <w:rPr>
          <w:rFonts w:ascii="Times New Roman"/>
          <w:b w:val="false"/>
          <w:i w:val="false"/>
          <w:color w:val="000000"/>
          <w:sz w:val="28"/>
        </w:rPr>
        <w:t>
      6) хат-хабарды қабылдауға және тіркеуге (жөнелтуге) уәкілетті қызметкердің көрсетілетін қызметті алушыға өтінішті қараудан бас тартуды жіберуі – күнтізбелік 1 (бір) күн ішінде;</w:t>
      </w:r>
    </w:p>
    <w:p>
      <w:pPr>
        <w:spacing w:after="0"/>
        <w:ind w:left="0"/>
        <w:jc w:val="both"/>
      </w:pPr>
      <w:r>
        <w:rPr>
          <w:rFonts w:ascii="Times New Roman"/>
          <w:b w:val="false"/>
          <w:i w:val="false"/>
          <w:color w:val="000000"/>
          <w:sz w:val="28"/>
        </w:rPr>
        <w:t>
      стандарттың талаптарына құжаттардың сәйкес келуі тұрғысынан қарастырған кезде олардың толық болу фактісі белгіленген жағдайда, стандарттың 9-тармағының талаптарына құжаттардың сәйкес келуін қарау, көрсетілетін қызметті беруші Басқармасының (бұдан әрі – Басқарма) сақтандыру (қайта сақтандыру) ұйымын ерікті таратуға рұқсат беру (рұқсат беруден бас тарту) туралы қаулысының жобасын (бұдан әрі – қаулының жобасы) дайындау, жауапты бөлімшенің жауапты қызметкерінің құжаттарды келісу үшін көрсетілетін қызметті берушінің заң бөлімшесіне жіберуі – күнтізбелік 12 (он екі) күн ішінде;</w:t>
      </w:r>
    </w:p>
    <w:p>
      <w:pPr>
        <w:spacing w:after="0"/>
        <w:ind w:left="0"/>
        <w:jc w:val="both"/>
      </w:pPr>
      <w:r>
        <w:rPr>
          <w:rFonts w:ascii="Times New Roman"/>
          <w:b w:val="false"/>
          <w:i w:val="false"/>
          <w:color w:val="000000"/>
          <w:sz w:val="28"/>
        </w:rPr>
        <w:t>
      7) заң бөлімшесінің құжаттарды Қазақстан Республикасы заңнамасының талаптарына сәйкестігі тұрғысынан қарауы, қаулы жобасын келісуі, келісілген қаулы жобасын жауапты бөлімшеге қайтаруы – күнтізбелік 12 (он екі) күн ішінде;</w:t>
      </w:r>
    </w:p>
    <w:p>
      <w:pPr>
        <w:spacing w:after="0"/>
        <w:ind w:left="0"/>
        <w:jc w:val="both"/>
      </w:pPr>
      <w:r>
        <w:rPr>
          <w:rFonts w:ascii="Times New Roman"/>
          <w:b w:val="false"/>
          <w:i w:val="false"/>
          <w:color w:val="000000"/>
          <w:sz w:val="28"/>
        </w:rPr>
        <w:t>
      8) жауапты бөлімше жауапты қызметкерінің қаулының жобасын қоса берілетін құжаттармен бірге көрсетілетін қызметті беруші басшылығына қарауға жіберуі – күнтізбелік 1 (бір) күн ішінде;</w:t>
      </w:r>
    </w:p>
    <w:p>
      <w:pPr>
        <w:spacing w:after="0"/>
        <w:ind w:left="0"/>
        <w:jc w:val="both"/>
      </w:pPr>
      <w:r>
        <w:rPr>
          <w:rFonts w:ascii="Times New Roman"/>
          <w:b w:val="false"/>
          <w:i w:val="false"/>
          <w:color w:val="000000"/>
          <w:sz w:val="28"/>
        </w:rPr>
        <w:t>
      9) көрсетілетін қызметті беруші басшылығының құжаттарды және қаулының жобасын қарауы, қаулының жобасын келісуі, мәселені Басқарманың отырысына енгізуге қатысты қызметтік жазбаға бұрыштама қоюы, құжаттарды жауапты бөлімшеге қайтаруы – күнтізбелік 2 (екі) күн ішінде;</w:t>
      </w:r>
    </w:p>
    <w:p>
      <w:pPr>
        <w:spacing w:after="0"/>
        <w:ind w:left="0"/>
        <w:jc w:val="both"/>
      </w:pPr>
      <w:r>
        <w:rPr>
          <w:rFonts w:ascii="Times New Roman"/>
          <w:b w:val="false"/>
          <w:i w:val="false"/>
          <w:color w:val="000000"/>
          <w:sz w:val="28"/>
        </w:rPr>
        <w:t>
      10) жауапты бөлімшенің жауапты қызметкерінің қоса берілген құжаттарымен бірге қаулының жобасын Басқарманың хатшысына жіберуі – күнтізбелік 1 (бір) күн ішінде;</w:t>
      </w:r>
    </w:p>
    <w:p>
      <w:pPr>
        <w:spacing w:after="0"/>
        <w:ind w:left="0"/>
        <w:jc w:val="both"/>
      </w:pPr>
      <w:r>
        <w:rPr>
          <w:rFonts w:ascii="Times New Roman"/>
          <w:b w:val="false"/>
          <w:i w:val="false"/>
          <w:color w:val="000000"/>
          <w:sz w:val="28"/>
        </w:rPr>
        <w:t xml:space="preserve">
      11) Басқарма хатшысының қаулының жобасын Басқарманың қарауына енгізу үшін дайындауы – күнтізбелік 14 (он төрт) күн ішінде; </w:t>
      </w:r>
    </w:p>
    <w:p>
      <w:pPr>
        <w:spacing w:after="0"/>
        <w:ind w:left="0"/>
        <w:jc w:val="both"/>
      </w:pPr>
      <w:r>
        <w:rPr>
          <w:rFonts w:ascii="Times New Roman"/>
          <w:b w:val="false"/>
          <w:i w:val="false"/>
          <w:color w:val="000000"/>
          <w:sz w:val="28"/>
        </w:rPr>
        <w:t xml:space="preserve">
      12) Басқарманың қаулыны қабылдауы және оны Басқарма хатшысының тіркеуі – күнтізбелік 2 (екі) күн ішінде; </w:t>
      </w:r>
    </w:p>
    <w:p>
      <w:pPr>
        <w:spacing w:after="0"/>
        <w:ind w:left="0"/>
        <w:jc w:val="both"/>
      </w:pPr>
      <w:r>
        <w:rPr>
          <w:rFonts w:ascii="Times New Roman"/>
          <w:b w:val="false"/>
          <w:i w:val="false"/>
          <w:color w:val="000000"/>
          <w:sz w:val="28"/>
        </w:rPr>
        <w:t xml:space="preserve">
      13) жауапты бөлімшенің жауапты қызметкерінің мемлекеттік қызмет көрсетудің нәтижесін почтамен жіберуі немесе тікелей көрсетілетін қызметті алушыға не Қазақстан Республикасының азаматтық заңнамасында белгіленген тәртіппен ресімделген сенімхатты ұсынған кезде оның уәкілетті өкіліне беруі – қабылданған қаулы жауапты бөлімшеге келіп түскен күннен бастап мемлекеттік қызметті көрсету мерзімі шегінде күнтізбелік 1 (бір) күн ішінде. </w:t>
      </w:r>
    </w:p>
    <w:bookmarkStart w:name="z737" w:id="322"/>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22"/>
    <w:bookmarkStart w:name="z738" w:id="32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органның тізбесі:</w:t>
      </w:r>
    </w:p>
    <w:bookmarkEnd w:id="323"/>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бөлімшенің басшылығы; </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p>
      <w:pPr>
        <w:spacing w:after="0"/>
        <w:ind w:left="0"/>
        <w:jc w:val="both"/>
      </w:pPr>
      <w:r>
        <w:rPr>
          <w:rFonts w:ascii="Times New Roman"/>
          <w:b w:val="false"/>
          <w:i w:val="false"/>
          <w:color w:val="000000"/>
          <w:sz w:val="28"/>
        </w:rPr>
        <w:t>
      6) Басқарма.</w:t>
      </w:r>
    </w:p>
    <w:bookmarkStart w:name="z739" w:id="324"/>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1-қосымшана</w:t>
      </w:r>
      <w:r>
        <w:rPr>
          <w:rFonts w:ascii="Times New Roman"/>
          <w:b w:val="false"/>
          <w:i w:val="false"/>
          <w:color w:val="000000"/>
          <w:sz w:val="28"/>
        </w:rPr>
        <w:t xml:space="preserve"> сәйкес жазылған.</w:t>
      </w:r>
    </w:p>
    <w:bookmarkEnd w:id="324"/>
    <w:bookmarkStart w:name="z740" w:id="325"/>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325"/>
    <w:bookmarkStart w:name="z741" w:id="326"/>
    <w:p>
      <w:pPr>
        <w:spacing w:after="0"/>
        <w:ind w:left="0"/>
        <w:jc w:val="both"/>
      </w:pPr>
      <w:r>
        <w:rPr>
          <w:rFonts w:ascii="Times New Roman"/>
          <w:b w:val="false"/>
          <w:i w:val="false"/>
          <w:color w:val="000000"/>
          <w:sz w:val="28"/>
        </w:rPr>
        <w:t>
      8. Мемлекеттік қызмет порталы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326"/>
    <w:p>
      <w:pPr>
        <w:spacing w:after="0"/>
        <w:ind w:left="0"/>
        <w:jc w:val="both"/>
      </w:pPr>
      <w:r>
        <w:rPr>
          <w:rFonts w:ascii="Times New Roman"/>
          <w:b w:val="false"/>
          <w:i w:val="false"/>
          <w:color w:val="000000"/>
          <w:sz w:val="28"/>
        </w:rPr>
        <w:t>
      1) Көрсетілетін қызметті алушы тіркеуді порталда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нысанды оның құрылымы мен форматтық талаптарын ескере отырып толтыруы (деректер енгізу), сұрау салудың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(авторизациялау);</w:t>
      </w:r>
    </w:p>
    <w:p>
      <w:pPr>
        <w:spacing w:after="0"/>
        <w:ind w:left="0"/>
        <w:jc w:val="both"/>
      </w:pPr>
      <w:r>
        <w:rPr>
          <w:rFonts w:ascii="Times New Roman"/>
          <w:b w:val="false"/>
          <w:i w:val="false"/>
          <w:color w:val="000000"/>
          <w:sz w:val="28"/>
        </w:rPr>
        <w:t>
      7) 1-талап – көрсетілетін қызметті берушінің тіркелген қызметкері туралы деректердің түпнұсқалығын логин және пароль арқылы тексеру;</w:t>
      </w:r>
    </w:p>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xml:space="preserve">
      9) 2-талап – көрсетілетін қызметті алушы ұсынған құжаттарды стандартқа сәйкес келуі тұрғысынан тексеру; </w:t>
      </w:r>
    </w:p>
    <w:p>
      <w:pPr>
        <w:spacing w:after="0"/>
        <w:ind w:left="0"/>
        <w:jc w:val="both"/>
      </w:pPr>
      <w:r>
        <w:rPr>
          <w:rFonts w:ascii="Times New Roman"/>
          <w:b w:val="false"/>
          <w:i w:val="false"/>
          <w:color w:val="000000"/>
          <w:sz w:val="28"/>
        </w:rPr>
        <w:t>
      10) 3-рәсім – мемлекеттік қызмет көрсету нәтижесін қалыптастыру;</w:t>
      </w:r>
    </w:p>
    <w:p>
      <w:pPr>
        <w:spacing w:after="0"/>
        <w:ind w:left="0"/>
        <w:jc w:val="both"/>
      </w:pPr>
      <w:r>
        <w:rPr>
          <w:rFonts w:ascii="Times New Roman"/>
          <w:b w:val="false"/>
          <w:i w:val="false"/>
          <w:color w:val="000000"/>
          <w:sz w:val="28"/>
        </w:rPr>
        <w:t>
      11) 4-рәсім – көрсетілетін қызметті алушының мемлекеттік қызмет көрсету нәтижесін алуы.</w:t>
      </w:r>
    </w:p>
    <w:bookmarkStart w:name="z742" w:id="327"/>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әрекеттерінің диаграммасы осы мемлекеттік көрсетілетін қызмет регламентіне </w:t>
      </w:r>
      <w:r>
        <w:rPr>
          <w:rFonts w:ascii="Times New Roman"/>
          <w:b w:val="false"/>
          <w:i w:val="false"/>
          <w:color w:val="000000"/>
          <w:sz w:val="28"/>
        </w:rPr>
        <w:t>2-қосымшасына</w:t>
      </w:r>
      <w:r>
        <w:rPr>
          <w:rFonts w:ascii="Times New Roman"/>
          <w:b w:val="false"/>
          <w:i w:val="false"/>
          <w:color w:val="000000"/>
          <w:sz w:val="28"/>
        </w:rPr>
        <w:t xml:space="preserve"> сәйкес жазылған.</w:t>
      </w:r>
    </w:p>
    <w:bookmarkEnd w:id="327"/>
    <w:bookmarkStart w:name="z743" w:id="328"/>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3-қосымшасына</w:t>
      </w:r>
      <w:r>
        <w:rPr>
          <w:rFonts w:ascii="Times New Roman"/>
          <w:b w:val="false"/>
          <w:i w:val="false"/>
          <w:color w:val="000000"/>
          <w:sz w:val="28"/>
        </w:rPr>
        <w:t xml:space="preserve"> сәйкес жазылған.</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w:t>
            </w:r>
            <w:r>
              <w:br/>
            </w:r>
            <w:r>
              <w:rPr>
                <w:rFonts w:ascii="Times New Roman"/>
                <w:b w:val="false"/>
                <w:i w:val="false"/>
                <w:color w:val="000000"/>
                <w:sz w:val="20"/>
              </w:rPr>
              <w:t>ерікті таратуға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1-қосымша </w:t>
            </w:r>
          </w:p>
        </w:tc>
      </w:tr>
    </w:tbl>
    <w:bookmarkStart w:name="z745" w:id="329"/>
    <w:p>
      <w:pPr>
        <w:spacing w:after="0"/>
        <w:ind w:left="0"/>
        <w:jc w:val="left"/>
      </w:pPr>
      <w:r>
        <w:rPr>
          <w:rFonts w:ascii="Times New Roman"/>
          <w:b/>
          <w:i w:val="false"/>
          <w:color w:val="000000"/>
        </w:rPr>
        <w:t xml:space="preserve"> Әрбір рәсімнің (іс-қимылдың) ұзақтығы көрсетілген рәсімдердің (іс-қимылдардың) реттілігін сипаттау</w:t>
      </w:r>
    </w:p>
    <w:bookmarkEnd w:id="329"/>
    <w:p>
      <w:pPr>
        <w:spacing w:after="0"/>
        <w:ind w:left="0"/>
        <w:jc w:val="left"/>
      </w:pP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w:t>
            </w:r>
            <w:r>
              <w:br/>
            </w:r>
            <w:r>
              <w:rPr>
                <w:rFonts w:ascii="Times New Roman"/>
                <w:b w:val="false"/>
                <w:i w:val="false"/>
                <w:color w:val="000000"/>
                <w:sz w:val="20"/>
              </w:rPr>
              <w:t>ерікті таратуға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47" w:id="330"/>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әрекеттерінің диаграммасы</w:t>
      </w:r>
    </w:p>
    <w:bookmarkEnd w:id="330"/>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w:t>
            </w:r>
            <w:r>
              <w:br/>
            </w:r>
            <w:r>
              <w:rPr>
                <w:rFonts w:ascii="Times New Roman"/>
                <w:b w:val="false"/>
                <w:i w:val="false"/>
                <w:color w:val="000000"/>
                <w:sz w:val="20"/>
              </w:rPr>
              <w:t>ерікті таратуға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749" w:id="331"/>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31"/>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32-қосымша</w:t>
            </w:r>
          </w:p>
        </w:tc>
      </w:tr>
    </w:tbl>
    <w:bookmarkStart w:name="z751" w:id="332"/>
    <w:p>
      <w:pPr>
        <w:spacing w:after="0"/>
        <w:ind w:left="0"/>
        <w:jc w:val="left"/>
      </w:pPr>
      <w:r>
        <w:rPr>
          <w:rFonts w:ascii="Times New Roman"/>
          <w:b/>
          <w:i w:val="false"/>
          <w:color w:val="000000"/>
        </w:rPr>
        <w:t xml:space="preserve"> "Сақтандыру (қайта сақтандыру) ұйымының және (немесе) сақтандыру холдингінің ұйымдардың капиталына елеулі қатысуына рұқсат беру" мемлекеттік көрсетілетін қызмет регламенті</w:t>
      </w:r>
    </w:p>
    <w:bookmarkEnd w:id="332"/>
    <w:p>
      <w:pPr>
        <w:spacing w:after="0"/>
        <w:ind w:left="0"/>
        <w:jc w:val="both"/>
      </w:pPr>
      <w:r>
        <w:rPr>
          <w:rFonts w:ascii="Times New Roman"/>
          <w:b w:val="false"/>
          <w:i w:val="false"/>
          <w:color w:val="ff0000"/>
          <w:sz w:val="28"/>
        </w:rPr>
        <w:t xml:space="preserve">
      Ескерту. 32-қосымша алып тасталды – ҚР Ұлттық Банкі Басқармасының 17.05.2018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33-қосымша</w:t>
            </w:r>
          </w:p>
        </w:tc>
      </w:tr>
    </w:tbl>
    <w:bookmarkStart w:name="z773" w:id="333"/>
    <w:p>
      <w:pPr>
        <w:spacing w:after="0"/>
        <w:ind w:left="0"/>
        <w:jc w:val="left"/>
      </w:pPr>
      <w:r>
        <w:rPr>
          <w:rFonts w:ascii="Times New Roman"/>
          <w:b/>
          <w:i w:val="false"/>
          <w:color w:val="000000"/>
        </w:rPr>
        <w:t xml:space="preserve"> "Қоғамды жария компания деп тану немесе қоғамның мәлімдемесі негізінде ол белгілеген тәртіппен оның жария компания мәртебесін кері қайтарып алу" мемлекеттік көрсетілетін қызмет регламенті</w:t>
      </w:r>
    </w:p>
    <w:bookmarkEnd w:id="333"/>
    <w:p>
      <w:pPr>
        <w:spacing w:after="0"/>
        <w:ind w:left="0"/>
        <w:jc w:val="both"/>
      </w:pPr>
      <w:r>
        <w:rPr>
          <w:rFonts w:ascii="Times New Roman"/>
          <w:b w:val="false"/>
          <w:i w:val="false"/>
          <w:color w:val="ff0000"/>
          <w:sz w:val="28"/>
        </w:rPr>
        <w:t xml:space="preserve">
      Ескерту. Регламент алып тасталды – ҚР Ұлттық Банкі Басқармасының 14.10.2019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34-қосымша</w:t>
            </w:r>
          </w:p>
        </w:tc>
      </w:tr>
    </w:tbl>
    <w:bookmarkStart w:name="z794" w:id="334"/>
    <w:p>
      <w:pPr>
        <w:spacing w:after="0"/>
        <w:ind w:left="0"/>
        <w:jc w:val="left"/>
      </w:pPr>
      <w:r>
        <w:rPr>
          <w:rFonts w:ascii="Times New Roman"/>
          <w:b/>
          <w:i w:val="false"/>
          <w:color w:val="000000"/>
        </w:rPr>
        <w:t xml:space="preserve">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елеулі қатысуына рұқсат беру" мемлекеттік көрсетілетін қызмет регламенті</w:t>
      </w:r>
    </w:p>
    <w:bookmarkEnd w:id="334"/>
    <w:bookmarkStart w:name="z795" w:id="335"/>
    <w:p>
      <w:pPr>
        <w:spacing w:after="0"/>
        <w:ind w:left="0"/>
        <w:jc w:val="left"/>
      </w:pPr>
      <w:r>
        <w:rPr>
          <w:rFonts w:ascii="Times New Roman"/>
          <w:b/>
          <w:i w:val="false"/>
          <w:color w:val="000000"/>
        </w:rPr>
        <w:t xml:space="preserve"> 1-тарау. Жалпы ережелер</w:t>
      </w:r>
    </w:p>
    <w:bookmarkEnd w:id="335"/>
    <w:bookmarkStart w:name="z796" w:id="336"/>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336"/>
    <w:p>
      <w:pPr>
        <w:spacing w:after="0"/>
        <w:ind w:left="0"/>
        <w:jc w:val="both"/>
      </w:pPr>
      <w:r>
        <w:rPr>
          <w:rFonts w:ascii="Times New Roman"/>
          <w:b w:val="false"/>
          <w:i w:val="false"/>
          <w:color w:val="000000"/>
          <w:sz w:val="28"/>
        </w:rPr>
        <w:t>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елеулі қатысуына рұқсат беру" мемлекеттік көрсетілетін қызметін (бұдан әрі – мемлекеттік көрсетілетін қызмет) Қазақстан Республикасы Ұлттық Банкінің (бұдан әрі – көрсетілетін қызметті беруші), оның ішінде "электрондық үкімет" веб-порталы: www.egov.kz (бұдан әрі – портал) арқылы көрсетеді.</w:t>
      </w:r>
    </w:p>
    <w:bookmarkStart w:name="z797" w:id="33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337"/>
    <w:bookmarkStart w:name="z798" w:id="338"/>
    <w:p>
      <w:pPr>
        <w:spacing w:after="0"/>
        <w:ind w:left="0"/>
        <w:jc w:val="both"/>
      </w:pPr>
      <w:r>
        <w:rPr>
          <w:rFonts w:ascii="Times New Roman"/>
          <w:b w:val="false"/>
          <w:i w:val="false"/>
          <w:color w:val="000000"/>
          <w:sz w:val="28"/>
        </w:rPr>
        <w:t xml:space="preserve">
      3. Мемлекеттік қызмет көрсету нәтижесі: көрсетілетін қызметті алушының атына Басқарманың тиісті қаулысының көшірмесін және тиісті рұқсатты (рұқсат беру туралы шешім қабылданған жағдайда) қоса бере отырып,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елеулі қатысуына рұқсат беру туралы хатты не Нормативтік құқықтық актілерді мемлекеттік тіркеу тізілімінде № 11534 тіркелген, Қазақстан Республикасының Ұлттық Банкі Басқармасының 2015 жылғы 30 сәуірдегі № 71 қаулысымен бекітілген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елеулі қатысуына рұқсат беру" мемлекеттік көрсетілетін қызмет стандартының (бұдан әрі – стандарт)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көзделген негіздемелер бойынша мемлекеттік қызмет көрсетуден бас тарту туралы дәлелді жауап (бұдан әрі – бас тарту) жіберу.</w:t>
      </w:r>
    </w:p>
    <w:bookmarkEnd w:id="338"/>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мемлекеттік көрсетілетін қызметті қағаз жеткізгіште алуға өтініш берген жағдайда, нәтижесі электрондық форматта ресімделеді және басып шығарылады, қағазға басылады және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жіберіледі.</w:t>
      </w:r>
    </w:p>
    <w:bookmarkStart w:name="z799" w:id="33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39"/>
    <w:bookmarkStart w:name="z800" w:id="340"/>
    <w:p>
      <w:pPr>
        <w:spacing w:after="0"/>
        <w:ind w:left="0"/>
        <w:jc w:val="both"/>
      </w:pPr>
      <w:r>
        <w:rPr>
          <w:rFonts w:ascii="Times New Roman"/>
          <w:b w:val="false"/>
          <w:i w:val="false"/>
          <w:color w:val="000000"/>
          <w:sz w:val="28"/>
        </w:rPr>
        <w:t>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стандартта көзделген құжаттарды ұсынуы.</w:t>
      </w:r>
    </w:p>
    <w:bookmarkEnd w:id="340"/>
    <w:bookmarkStart w:name="z801" w:id="34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341"/>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берушінің басшылығына беруі – күнтізбелік 1 (бір) күн ішінде;</w:t>
      </w:r>
    </w:p>
    <w:p>
      <w:pPr>
        <w:spacing w:after="0"/>
        <w:ind w:left="0"/>
        <w:jc w:val="both"/>
      </w:pPr>
      <w:r>
        <w:rPr>
          <w:rFonts w:ascii="Times New Roman"/>
          <w:b w:val="false"/>
          <w:i w:val="false"/>
          <w:color w:val="000000"/>
          <w:sz w:val="28"/>
        </w:rPr>
        <w:t>
      2) көрсетілетін қызметті беруші басшылығының құжаттардың мазмұнымен танысуы және оларға бұрыштамалар қоюы, құжаттарды мемлекеттік қызмет көрсету үшін жауапты бөлімшеге (бұдан әрі – жауапты бөлімше) беруі – күнтізбелік 1 (бір) күн ішінде;</w:t>
      </w:r>
    </w:p>
    <w:p>
      <w:pPr>
        <w:spacing w:after="0"/>
        <w:ind w:left="0"/>
        <w:jc w:val="both"/>
      </w:pPr>
      <w:r>
        <w:rPr>
          <w:rFonts w:ascii="Times New Roman"/>
          <w:b w:val="false"/>
          <w:i w:val="false"/>
          <w:color w:val="000000"/>
          <w:sz w:val="28"/>
        </w:rPr>
        <w:t xml:space="preserve">
      3) жауапты бөлімше басшылығының құжаттарды қарауы, жауапты қызметкерді айқындауы және оған құжаттарды орындауға беруі – күнтізбелік 1 (бір) күн ішінде; </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құжаттар толық болмау фактісі анықталған жағдайда, жауапты бөлімшенің жауапты қызметкерінің өтінішті одан әрі қараудан жазбаша дәлелді бас тартуды (бұдан әрі – өтінішті қараудан бас тарту) дайындауы, көрсетілетін қызметті берушінің басшылығына өтінішті қараудан бас тартуға қол қойдыруы, көрсетілетін қызметті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xml:space="preserve">
      құжаттардың толық болуы фактісі анықталған жағдайда, жауапты бөлімшенің жауапты қызметкерінің олардың стандарттың талаптарына сәйкес келу пәніне қарауы, көрсетілетін қызмет берушінің мүдделі бөлімшелеріне және Қазақстан Республикасының мемлекеттік органдарына тиісті сұратулар жолдауы, көрсетілетін қызметті беруші Басқармасының (бұдан әрі – Басқарма) банктің және (немесе) банк холдингінің ұйымдардың жарғылық капиталына елеулі қатысуына рұқсат беру (рұқсат беруден бас тарту) туралы қаулысының жобасын (бұдан әрі – қаулының жобасы) немесе бас тартуды дайындауы, құжаттарды заң бөлімшесіне келісуге жіберуі – күнтізбелік 33 (отыз үш) күн ішінде; </w:t>
      </w:r>
    </w:p>
    <w:p>
      <w:pPr>
        <w:spacing w:after="0"/>
        <w:ind w:left="0"/>
        <w:jc w:val="both"/>
      </w:pPr>
      <w:r>
        <w:rPr>
          <w:rFonts w:ascii="Times New Roman"/>
          <w:b w:val="false"/>
          <w:i w:val="false"/>
          <w:color w:val="000000"/>
          <w:sz w:val="28"/>
        </w:rPr>
        <w:t xml:space="preserve">
      5) құжаттардың Қазақстан Республикасы заңнамасының талаптарына сәйкес келуін қарау, заң бөлімшесінің қаулының жобасын немесе бас тартуды келісуі – күнтізбелік 14 (он төрт) күн ішінде; </w:t>
      </w:r>
    </w:p>
    <w:p>
      <w:pPr>
        <w:spacing w:after="0"/>
        <w:ind w:left="0"/>
        <w:jc w:val="both"/>
      </w:pPr>
      <w:r>
        <w:rPr>
          <w:rFonts w:ascii="Times New Roman"/>
          <w:b w:val="false"/>
          <w:i w:val="false"/>
          <w:color w:val="000000"/>
          <w:sz w:val="28"/>
        </w:rPr>
        <w:t>
      6) жауапты бөлімшенің жауапты қызметкерінің қаулының жобасын немесе бас тартуды қоса берілген құжаттармен бірге көрсетілетін қызметті беруші басшылығының қарауына жіберуі – күнтізбелік 2 (екі) күн ішінде;</w:t>
      </w:r>
    </w:p>
    <w:p>
      <w:pPr>
        <w:spacing w:after="0"/>
        <w:ind w:left="0"/>
        <w:jc w:val="both"/>
      </w:pPr>
      <w:r>
        <w:rPr>
          <w:rFonts w:ascii="Times New Roman"/>
          <w:b w:val="false"/>
          <w:i w:val="false"/>
          <w:color w:val="000000"/>
          <w:sz w:val="28"/>
        </w:rPr>
        <w:t>
      7) көрсетілетін қызметті беруші басшылығының құжаттарды қарауы, қаулының жобасын немесе бас тартуды келісуі, мәселені Басқарманың отырысына шығаруға қатысты қызметтік жазбаға бұрыштама қоюы – күнтізбелік 5 (бес) күн ішінде;</w:t>
      </w:r>
    </w:p>
    <w:p>
      <w:pPr>
        <w:spacing w:after="0"/>
        <w:ind w:left="0"/>
        <w:jc w:val="both"/>
      </w:pPr>
      <w:r>
        <w:rPr>
          <w:rFonts w:ascii="Times New Roman"/>
          <w:b w:val="false"/>
          <w:i w:val="false"/>
          <w:color w:val="000000"/>
          <w:sz w:val="28"/>
        </w:rPr>
        <w:t>
      8) жауапты бөлімшенің жауапты қызметкерінің қаулының жобасын не месе бас тартуды қоса берілген құжаттармен бірге Басқарма хатшысына жіберуі – күнтізбелік 1 (бір) күн ішінде;</w:t>
      </w:r>
    </w:p>
    <w:p>
      <w:pPr>
        <w:spacing w:after="0"/>
        <w:ind w:left="0"/>
        <w:jc w:val="both"/>
      </w:pPr>
      <w:r>
        <w:rPr>
          <w:rFonts w:ascii="Times New Roman"/>
          <w:b w:val="false"/>
          <w:i w:val="false"/>
          <w:color w:val="000000"/>
          <w:sz w:val="28"/>
        </w:rPr>
        <w:t>
      9) Басқарма хатшысының Басқарманың қарауына шығару үшін қаулының жобасын немесе бас тартуды дайындауы – күнтізбелік 14 (он төрт) күн ішінде;</w:t>
      </w:r>
    </w:p>
    <w:p>
      <w:pPr>
        <w:spacing w:after="0"/>
        <w:ind w:left="0"/>
        <w:jc w:val="both"/>
      </w:pPr>
      <w:r>
        <w:rPr>
          <w:rFonts w:ascii="Times New Roman"/>
          <w:b w:val="false"/>
          <w:i w:val="false"/>
          <w:color w:val="000000"/>
          <w:sz w:val="28"/>
        </w:rPr>
        <w:t>
      10) Басқарманың қаулының жобасын немесе бас тартуды қабылдауы және Басқарма хатшысының оны тіркеуі – күнтізбелік 2 (екі) күн ішінде;</w:t>
      </w:r>
    </w:p>
    <w:p>
      <w:pPr>
        <w:spacing w:after="0"/>
        <w:ind w:left="0"/>
        <w:jc w:val="both"/>
      </w:pPr>
      <w:r>
        <w:rPr>
          <w:rFonts w:ascii="Times New Roman"/>
          <w:b w:val="false"/>
          <w:i w:val="false"/>
          <w:color w:val="000000"/>
          <w:sz w:val="28"/>
        </w:rPr>
        <w:t>
      11) жауапты бөліммшенің жауапты қызметкерінің мемлекеттік қызмет көрсетудің нәтижесін пошта арқылы жіберуі немесе тікелей көрсетілетін қызметті берушіге не Қазақстан Республикасының азаматтық заңнамасында белгіленген тәртіпте ресімделген сенімхат ұсынған кезде оның уәкілетті өкіліне беруі – мемлекеттік қызметті көрсету мерзімі шегінде қабылданған қаулының жауапты бөлімшеге түскен күнінен бастап күнтізбелік 4 (төрт) күн ішінде.</w:t>
      </w:r>
    </w:p>
    <w:bookmarkStart w:name="z802" w:id="342"/>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42"/>
    <w:bookmarkStart w:name="z803" w:id="343"/>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(қызметкерлерінің) және органның тізбесі:</w:t>
      </w:r>
    </w:p>
    <w:bookmarkEnd w:id="343"/>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бөлімшенің басшылығы; </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p>
      <w:pPr>
        <w:spacing w:after="0"/>
        <w:ind w:left="0"/>
        <w:jc w:val="both"/>
      </w:pPr>
      <w:r>
        <w:rPr>
          <w:rFonts w:ascii="Times New Roman"/>
          <w:b w:val="false"/>
          <w:i w:val="false"/>
          <w:color w:val="000000"/>
          <w:sz w:val="28"/>
        </w:rPr>
        <w:t xml:space="preserve">
      6) Басқарма. </w:t>
      </w:r>
    </w:p>
    <w:bookmarkStart w:name="z804" w:id="344"/>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жазылған.</w:t>
      </w:r>
    </w:p>
    <w:bookmarkEnd w:id="344"/>
    <w:bookmarkStart w:name="z805" w:id="345"/>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w:t>
      </w:r>
    </w:p>
    <w:bookmarkEnd w:id="345"/>
    <w:bookmarkStart w:name="z806" w:id="346"/>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реттілігін сипаты:</w:t>
      </w:r>
    </w:p>
    <w:bookmarkEnd w:id="346"/>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арқылы ақы төлеу, мемлекеттік көрсетілетін қызметке ақының төленгендігі туралы ақпарат порталға келіп түседі;</w:t>
      </w:r>
    </w:p>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p>
      <w:pPr>
        <w:spacing w:after="0"/>
        <w:ind w:left="0"/>
        <w:jc w:val="both"/>
      </w:pPr>
      <w:r>
        <w:rPr>
          <w:rFonts w:ascii="Times New Roman"/>
          <w:b w:val="false"/>
          <w:i w:val="false"/>
          <w:color w:val="000000"/>
          <w:sz w:val="28"/>
        </w:rPr>
        <w:t>
      7) 4-рәсім – ЭЦҚ арқылы көрсетілетін қызметті алушының сұрау салуды куәландыруы (қол қоюы);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807" w:id="347"/>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347"/>
    <w:bookmarkStart w:name="z808" w:id="348"/>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еншілес ұйым</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және (немесе) банктің және</w:t>
            </w:r>
            <w:r>
              <w:br/>
            </w:r>
            <w:r>
              <w:rPr>
                <w:rFonts w:ascii="Times New Roman"/>
                <w:b w:val="false"/>
                <w:i w:val="false"/>
                <w:color w:val="000000"/>
                <w:sz w:val="20"/>
              </w:rPr>
              <w:t>(немесе) банк холдингінің</w:t>
            </w:r>
            <w:r>
              <w:br/>
            </w:r>
            <w:r>
              <w:rPr>
                <w:rFonts w:ascii="Times New Roman"/>
                <w:b w:val="false"/>
                <w:i w:val="false"/>
                <w:color w:val="000000"/>
                <w:sz w:val="20"/>
              </w:rPr>
              <w:t>ұйымдардың жарғылық</w:t>
            </w:r>
            <w:r>
              <w:br/>
            </w:r>
            <w:r>
              <w:rPr>
                <w:rFonts w:ascii="Times New Roman"/>
                <w:b w:val="false"/>
                <w:i w:val="false"/>
                <w:color w:val="000000"/>
                <w:sz w:val="20"/>
              </w:rPr>
              <w:t>капиталына елеулі қатысуына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810" w:id="349"/>
    <w:p>
      <w:pPr>
        <w:spacing w:after="0"/>
        <w:ind w:left="0"/>
        <w:jc w:val="left"/>
      </w:pPr>
      <w:r>
        <w:rPr>
          <w:rFonts w:ascii="Times New Roman"/>
          <w:b/>
          <w:i w:val="false"/>
          <w:color w:val="000000"/>
        </w:rPr>
        <w:t xml:space="preserve"> Әр рәсімді (әрекеттің) ұзақтығын көрсетумен мемлекеттік қызмет көрсету кезіндегі рәсімдердің (әрекеттің) реттілігін сипаттау</w:t>
      </w:r>
    </w:p>
    <w:bookmarkEnd w:id="349"/>
    <w:p>
      <w:pPr>
        <w:spacing w:after="0"/>
        <w:ind w:left="0"/>
        <w:jc w:val="left"/>
      </w:pP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еншілес ұйым</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және (немесе) банктің және</w:t>
            </w:r>
            <w:r>
              <w:br/>
            </w:r>
            <w:r>
              <w:rPr>
                <w:rFonts w:ascii="Times New Roman"/>
                <w:b w:val="false"/>
                <w:i w:val="false"/>
                <w:color w:val="000000"/>
                <w:sz w:val="20"/>
              </w:rPr>
              <w:t>(немесе) банк холдингінің</w:t>
            </w:r>
            <w:r>
              <w:br/>
            </w:r>
            <w:r>
              <w:rPr>
                <w:rFonts w:ascii="Times New Roman"/>
                <w:b w:val="false"/>
                <w:i w:val="false"/>
                <w:color w:val="000000"/>
                <w:sz w:val="20"/>
              </w:rPr>
              <w:t xml:space="preserve">ұйымдардың жарғылық </w:t>
            </w:r>
            <w:r>
              <w:br/>
            </w:r>
            <w:r>
              <w:rPr>
                <w:rFonts w:ascii="Times New Roman"/>
                <w:b w:val="false"/>
                <w:i w:val="false"/>
                <w:color w:val="000000"/>
                <w:sz w:val="20"/>
              </w:rPr>
              <w:t xml:space="preserve">капиталына қомақты қатысуына </w:t>
            </w:r>
            <w:r>
              <w:br/>
            </w:r>
            <w:r>
              <w:rPr>
                <w:rFonts w:ascii="Times New Roman"/>
                <w:b w:val="false"/>
                <w:i w:val="false"/>
                <w:color w:val="000000"/>
                <w:sz w:val="20"/>
              </w:rPr>
              <w:t>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12" w:id="350"/>
    <w:p>
      <w:pPr>
        <w:spacing w:after="0"/>
        <w:ind w:left="0"/>
        <w:jc w:val="left"/>
      </w:pPr>
      <w:r>
        <w:rPr>
          <w:rFonts w:ascii="Times New Roman"/>
          <w:b/>
          <w:i w:val="false"/>
          <w:color w:val="000000"/>
        </w:rPr>
        <w:t xml:space="preserve"> Мемлекеттік қызметті көрсетуге қосылған ақпараттық жүйелердің өзара функционалдық әрекет етуінің диаграммасы</w:t>
      </w:r>
    </w:p>
    <w:bookmarkEnd w:id="350"/>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"Банктің және (немесе) банк</w:t>
            </w:r>
            <w:r>
              <w:br/>
            </w:r>
            <w:r>
              <w:rPr>
                <w:rFonts w:ascii="Times New Roman"/>
                <w:b w:val="false"/>
                <w:i w:val="false"/>
                <w:color w:val="000000"/>
                <w:sz w:val="20"/>
              </w:rPr>
              <w:t>холдингінің еншілес ұйым</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және (немесе) банктің және</w:t>
            </w:r>
            <w:r>
              <w:br/>
            </w:r>
            <w:r>
              <w:rPr>
                <w:rFonts w:ascii="Times New Roman"/>
                <w:b w:val="false"/>
                <w:i w:val="false"/>
                <w:color w:val="000000"/>
                <w:sz w:val="20"/>
              </w:rPr>
              <w:t>(немесе) банк холдингінің</w:t>
            </w:r>
            <w:r>
              <w:br/>
            </w:r>
            <w:r>
              <w:rPr>
                <w:rFonts w:ascii="Times New Roman"/>
                <w:b w:val="false"/>
                <w:i w:val="false"/>
                <w:color w:val="000000"/>
                <w:sz w:val="20"/>
              </w:rPr>
              <w:t>ұйымдардың жарғылық</w:t>
            </w:r>
            <w:r>
              <w:br/>
            </w:r>
            <w:r>
              <w:rPr>
                <w:rFonts w:ascii="Times New Roman"/>
                <w:b w:val="false"/>
                <w:i w:val="false"/>
                <w:color w:val="000000"/>
                <w:sz w:val="20"/>
              </w:rPr>
              <w:t>капиталына елеулі қатысуына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814" w:id="351"/>
    <w:p>
      <w:pPr>
        <w:spacing w:after="0"/>
        <w:ind w:left="0"/>
        <w:jc w:val="left"/>
      </w:pPr>
      <w:r>
        <w:rPr>
          <w:rFonts w:ascii="Times New Roman"/>
          <w:b/>
          <w:i w:val="false"/>
          <w:color w:val="000000"/>
        </w:rPr>
        <w:t xml:space="preserve"> Мемлекеттік қызмет көрсету бизнес-процесстерінің анықтамалығы</w:t>
      </w:r>
    </w:p>
    <w:bookmarkEnd w:id="351"/>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бизнес-процестері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35-қосымша</w:t>
            </w:r>
          </w:p>
        </w:tc>
      </w:tr>
    </w:tbl>
    <w:bookmarkStart w:name="z816" w:id="352"/>
    <w:p>
      <w:pPr>
        <w:spacing w:after="0"/>
        <w:ind w:left="0"/>
        <w:jc w:val="left"/>
      </w:pPr>
      <w:r>
        <w:rPr>
          <w:rFonts w:ascii="Times New Roman"/>
          <w:b/>
          <w:i w:val="false"/>
          <w:color w:val="000000"/>
        </w:rPr>
        <w:t xml:space="preserve">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 регламенті</w:t>
      </w:r>
    </w:p>
    <w:bookmarkEnd w:id="352"/>
    <w:p>
      <w:pPr>
        <w:spacing w:after="0"/>
        <w:ind w:left="0"/>
        <w:jc w:val="both"/>
      </w:pPr>
      <w:r>
        <w:rPr>
          <w:rFonts w:ascii="Times New Roman"/>
          <w:b w:val="false"/>
          <w:i w:val="false"/>
          <w:color w:val="ff0000"/>
          <w:sz w:val="28"/>
        </w:rPr>
        <w:t xml:space="preserve">
      Ескерту. 35-қосымша жаңа редакцияда – ҚР Ұлттық Банкі Басқармасының 17.05.2018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p>
    <w:bookmarkStart w:name="z1077" w:id="353"/>
    <w:p>
      <w:pPr>
        <w:spacing w:after="0"/>
        <w:ind w:left="0"/>
        <w:jc w:val="left"/>
      </w:pPr>
      <w:r>
        <w:rPr>
          <w:rFonts w:ascii="Times New Roman"/>
          <w:b/>
          <w:i w:val="false"/>
          <w:color w:val="000000"/>
        </w:rPr>
        <w:t xml:space="preserve"> 1-тарау. Жалпы ережелер</w:t>
      </w:r>
    </w:p>
    <w:bookmarkEnd w:id="353"/>
    <w:bookmarkStart w:name="z1078" w:id="354"/>
    <w:p>
      <w:pPr>
        <w:spacing w:after="0"/>
        <w:ind w:left="0"/>
        <w:jc w:val="both"/>
      </w:pPr>
      <w:r>
        <w:rPr>
          <w:rFonts w:ascii="Times New Roman"/>
          <w:b w:val="false"/>
          <w:i w:val="false"/>
          <w:color w:val="000000"/>
          <w:sz w:val="28"/>
        </w:rPr>
        <w:t>
      1. Көрсетілетін қызметті берушінің атауы: Қазақстан Республикасының Ұлттық Банкі.</w:t>
      </w:r>
    </w:p>
    <w:bookmarkEnd w:id="354"/>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қызметін (бұдан әрі – мемлекеттік көрсетілетін қызмет) Қазақстан Республикасының Ұлттық Банкі (бұдан әрі – көрсетілетін қызметті беруші), оның ішінде "электрондық үкіметтің" веб-порталы: www.egov.kz (бұдан әрі – портал) арқылы көрсетеді.</w:t>
      </w:r>
    </w:p>
    <w:bookmarkStart w:name="z1079" w:id="35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355"/>
    <w:bookmarkStart w:name="z1080" w:id="356"/>
    <w:p>
      <w:pPr>
        <w:spacing w:after="0"/>
        <w:ind w:left="0"/>
        <w:jc w:val="both"/>
      </w:pPr>
      <w:r>
        <w:rPr>
          <w:rFonts w:ascii="Times New Roman"/>
          <w:b w:val="false"/>
          <w:i w:val="false"/>
          <w:color w:val="000000"/>
          <w:sz w:val="28"/>
        </w:rPr>
        <w:t xml:space="preserve">
      3. Мемлекеттік қызмет көрсету нәтижесі: көрсетілетін қызметті алушының атына көрсетілетін қызметті берушінің Басқармасының тиісті қаулысының көшірмесін бере отырып,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туралы хатты не Нормативтік құқықтық актілерді мемлекеттік тіркеу тізілімінде № 11534 болып тіркелген Қазақстан Республикасының Ұлттық Банкі Басқармасының 2015 жылғы 30 сәуірдегі № 71 қаулысымен бекітілген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 стандартының (бұдан әрі – стандарт)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жауапты жіберу.</w:t>
      </w:r>
    </w:p>
    <w:bookmarkEnd w:id="35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мемлекеттік көрсетілетін қызметті алуға қағаз жеткізгіште өтініш берген жағдайда, нәтижесі электрондық нысанда ресімделеді, басып шығарылады және көрсетілетін қызметті берушінің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жіберіледі.</w:t>
      </w:r>
    </w:p>
    <w:bookmarkStart w:name="z1081" w:id="35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57"/>
    <w:bookmarkStart w:name="z1082" w:id="358"/>
    <w:p>
      <w:pPr>
        <w:spacing w:after="0"/>
        <w:ind w:left="0"/>
        <w:jc w:val="both"/>
      </w:pPr>
      <w:r>
        <w:rPr>
          <w:rFonts w:ascii="Times New Roman"/>
          <w:b w:val="false"/>
          <w:i w:val="false"/>
          <w:color w:val="000000"/>
          <w:sz w:val="28"/>
        </w:rPr>
        <w:t>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стандартта көзделген құжаттарды ұсынуы.</w:t>
      </w:r>
    </w:p>
    <w:bookmarkEnd w:id="358"/>
    <w:bookmarkStart w:name="z1083" w:id="3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359"/>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ұсынатын құжаттарды қабылдауы және тіркеуі, құжаттарды көрсетілетін қызметті берушінің басшылығына беруі – күнтізбелік 1 (бір) күн ішінде;</w:t>
      </w:r>
    </w:p>
    <w:p>
      <w:pPr>
        <w:spacing w:after="0"/>
        <w:ind w:left="0"/>
        <w:jc w:val="both"/>
      </w:pPr>
      <w:r>
        <w:rPr>
          <w:rFonts w:ascii="Times New Roman"/>
          <w:b w:val="false"/>
          <w:i w:val="false"/>
          <w:color w:val="000000"/>
          <w:sz w:val="28"/>
        </w:rPr>
        <w:t>
      2) көрсетілетін қызметті беруші басшылығының құжаттардың мазмұнымен танысуы және оларға бұрыштама қоюы, құжаттарды мемлекеттік қызмет көрсету үшін жауапты бөлімшеге (бұдан әрі – жауапты бөлімше) беруі – күнтізбелік 1 (бір) күн ішінде;</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құжаттарды оған орындау үшін беруі – күнтізбелік 1 (бір) күн ішінде;</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құжаттардың толық болмау фактісі анықталған жағдайда, жауапты бөлімшенің жауапты қызметкерінің өтінішті одан әрі қараудан жазбаша дәлелді бас тартуды (бұдан әрі – өтінішті қараудан бас тарту) дайындауы, көрсетілетін қызметті берушінің басшылығына өтінішті қараудан бас тартуға қол қойдыруы, көрсетілетін қызметті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құжаттардың толық болуы фактісі анықталған жағдайда, жауапты бөлімшенің жауапты қызметкерінің құжаттардың стандарттың талаптарына сәйкес келуі мәніне қарауы, көрсетілетін қызметті беруші Басқармасының (бұдан әрі – Басқарма)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(беруден бас тарту) туралы қаулысының жобасын (бұдан әрі – қаулының жобасы) дайындауы, құжаттарды көрсетілетін қызметті берушінің заң бөлімшесіне келісуге жіберуі – күнтізбелік 33 (отыз) күн ішінде;</w:t>
      </w:r>
    </w:p>
    <w:p>
      <w:pPr>
        <w:spacing w:after="0"/>
        <w:ind w:left="0"/>
        <w:jc w:val="both"/>
      </w:pPr>
      <w:r>
        <w:rPr>
          <w:rFonts w:ascii="Times New Roman"/>
          <w:b w:val="false"/>
          <w:i w:val="false"/>
          <w:color w:val="000000"/>
          <w:sz w:val="28"/>
        </w:rPr>
        <w:t>
      5) құжаттардың Қазақстан Республикасы заңнамасының талаптарына сәйкес келуін қарау, қаулының жобасын заң бөлімшесінің келісуі, келісілген қаулының жобасын жауапты бөлімшеге қайтару – күнтізбелік 15 (он бес) күн ішінде;</w:t>
      </w:r>
    </w:p>
    <w:p>
      <w:pPr>
        <w:spacing w:after="0"/>
        <w:ind w:left="0"/>
        <w:jc w:val="both"/>
      </w:pPr>
      <w:r>
        <w:rPr>
          <w:rFonts w:ascii="Times New Roman"/>
          <w:b w:val="false"/>
          <w:i w:val="false"/>
          <w:color w:val="000000"/>
          <w:sz w:val="28"/>
        </w:rPr>
        <w:t>
      6) жауапты бөлімшенің жауапты қызметкерінің қаулының жобасын қоса берілетін құжаттармен бірге көрсетілетін қызметті берушінің басшылығына қарауға жіберуі – күнтізбелік 2 (екі) күн ішінде;</w:t>
      </w:r>
    </w:p>
    <w:p>
      <w:pPr>
        <w:spacing w:after="0"/>
        <w:ind w:left="0"/>
        <w:jc w:val="both"/>
      </w:pPr>
      <w:r>
        <w:rPr>
          <w:rFonts w:ascii="Times New Roman"/>
          <w:b w:val="false"/>
          <w:i w:val="false"/>
          <w:color w:val="000000"/>
          <w:sz w:val="28"/>
        </w:rPr>
        <w:t>
      7) көрсетілетін қызметті берушінің басшылығының құжаттарды қарауы, қаулының жобасын келісуі, мәселені Басқарманың отырысына шығаруға қатысты қызметтік жазбаға бұрыштама қоюы, құжаттарды жауапты бөлімшеге қайтаруы – күнтізбелік 5 (бес) күн ішінде;</w:t>
      </w:r>
    </w:p>
    <w:p>
      <w:pPr>
        <w:spacing w:after="0"/>
        <w:ind w:left="0"/>
        <w:jc w:val="both"/>
      </w:pPr>
      <w:r>
        <w:rPr>
          <w:rFonts w:ascii="Times New Roman"/>
          <w:b w:val="false"/>
          <w:i w:val="false"/>
          <w:color w:val="000000"/>
          <w:sz w:val="28"/>
        </w:rPr>
        <w:t>
      8) жауапты бөлімшенің жауапты қызметкерінің қаулының жобасын қоса берілетін құжаттармен бірге Басқарманың хатшысына жіберуі – күнтізбелік 1 (бір) күн ішінде;</w:t>
      </w:r>
    </w:p>
    <w:p>
      <w:pPr>
        <w:spacing w:after="0"/>
        <w:ind w:left="0"/>
        <w:jc w:val="both"/>
      </w:pPr>
      <w:r>
        <w:rPr>
          <w:rFonts w:ascii="Times New Roman"/>
          <w:b w:val="false"/>
          <w:i w:val="false"/>
          <w:color w:val="000000"/>
          <w:sz w:val="28"/>
        </w:rPr>
        <w:t>
      9) Басқарма хатшысының қаулының жобасын Басқарманың қарауына шығару үшін дайындауы – күнтізбелік 14 (он төрт) күн ішінде;</w:t>
      </w:r>
    </w:p>
    <w:p>
      <w:pPr>
        <w:spacing w:after="0"/>
        <w:ind w:left="0"/>
        <w:jc w:val="both"/>
      </w:pPr>
      <w:r>
        <w:rPr>
          <w:rFonts w:ascii="Times New Roman"/>
          <w:b w:val="false"/>
          <w:i w:val="false"/>
          <w:color w:val="000000"/>
          <w:sz w:val="28"/>
        </w:rPr>
        <w:t>
      10) Басқарманың қаулыны қабылдауы және Басқарма хатшысының оны тіркеуі – күнтізбелік 2 (екі) күн ішінде;</w:t>
      </w:r>
    </w:p>
    <w:p>
      <w:pPr>
        <w:spacing w:after="0"/>
        <w:ind w:left="0"/>
        <w:jc w:val="both"/>
      </w:pPr>
      <w:r>
        <w:rPr>
          <w:rFonts w:ascii="Times New Roman"/>
          <w:b w:val="false"/>
          <w:i w:val="false"/>
          <w:color w:val="000000"/>
          <w:sz w:val="28"/>
        </w:rPr>
        <w:t>
      11) жауапты бөлімшенің жауапты қызметкерінің мемлекеттік қызмет көрсетудің нәтижесін пошта арқылы жіберуі немесе тікелей көрсетілетін қызметті берушіге не Қазақстан Республикасының азаматтық заңнамасында белгіленген тәртіпте ресімделген сенімхат ұсынған кезде оның уәкілетті өкіліне беруі – мемлекеттік қызметті көрсету мерзімі шегінде қабылданған қаулының жауапты бөлімшеге түскен күнінен бастап күнтізбелік 3 (үш) күн ішінде.</w:t>
      </w:r>
    </w:p>
    <w:bookmarkStart w:name="z1084" w:id="360"/>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60"/>
    <w:bookmarkStart w:name="z1085" w:id="36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және органының тізбесі:</w:t>
      </w:r>
    </w:p>
    <w:bookmarkEnd w:id="361"/>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жауапты бөлімшенің басшылығы;</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p>
      <w:pPr>
        <w:spacing w:after="0"/>
        <w:ind w:left="0"/>
        <w:jc w:val="both"/>
      </w:pPr>
      <w:r>
        <w:rPr>
          <w:rFonts w:ascii="Times New Roman"/>
          <w:b w:val="false"/>
          <w:i w:val="false"/>
          <w:color w:val="000000"/>
          <w:sz w:val="28"/>
        </w:rPr>
        <w:t>
      6) Басқарма.</w:t>
      </w:r>
    </w:p>
    <w:bookmarkStart w:name="z1086" w:id="362"/>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362"/>
    <w:bookmarkStart w:name="z1087" w:id="363"/>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363"/>
    <w:bookmarkStart w:name="z1088" w:id="364"/>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реттілігін сипаты:</w:t>
      </w:r>
    </w:p>
    <w:bookmarkEnd w:id="364"/>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арқылы ақы төлеу, мемлекеттік көрсетілетін қызметке ақының төленгендігі туралы ақпарат порталға келіп түседі;</w:t>
      </w:r>
    </w:p>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p>
      <w:pPr>
        <w:spacing w:after="0"/>
        <w:ind w:left="0"/>
        <w:jc w:val="both"/>
      </w:pPr>
      <w:r>
        <w:rPr>
          <w:rFonts w:ascii="Times New Roman"/>
          <w:b w:val="false"/>
          <w:i w:val="false"/>
          <w:color w:val="000000"/>
          <w:sz w:val="28"/>
        </w:rPr>
        <w:t>
      7) 4-рәсім – ЭЦҚ арқылы көрсетілетін қызметті алушының сұрау салуды куәландыруы (қол қоюы);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089" w:id="365"/>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365"/>
    <w:bookmarkStart w:name="z1090" w:id="366"/>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және (немесе) сақтандыру</w:t>
            </w:r>
            <w:r>
              <w:br/>
            </w:r>
            <w:r>
              <w:rPr>
                <w:rFonts w:ascii="Times New Roman"/>
                <w:b w:val="false"/>
                <w:i w:val="false"/>
                <w:color w:val="000000"/>
                <w:sz w:val="20"/>
              </w:rPr>
              <w:t>холдингінің еншілес ұйымды</w:t>
            </w:r>
            <w:r>
              <w:br/>
            </w:r>
            <w:r>
              <w:rPr>
                <w:rFonts w:ascii="Times New Roman"/>
                <w:b w:val="false"/>
                <w:i w:val="false"/>
                <w:color w:val="000000"/>
                <w:sz w:val="20"/>
              </w:rPr>
              <w:t>құруына немесе иеленуіне,</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(немесе)</w:t>
            </w:r>
            <w:r>
              <w:br/>
            </w:r>
            <w:r>
              <w:rPr>
                <w:rFonts w:ascii="Times New Roman"/>
                <w:b w:val="false"/>
                <w:i w:val="false"/>
                <w:color w:val="000000"/>
                <w:sz w:val="20"/>
              </w:rPr>
              <w:t>сақтандыру холдингінің</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092" w:id="367"/>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367"/>
    <w:p>
      <w:pPr>
        <w:spacing w:after="0"/>
        <w:ind w:left="0"/>
        <w:jc w:val="left"/>
      </w:pP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2898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және (немесе) сақтандыру</w:t>
            </w:r>
            <w:r>
              <w:br/>
            </w:r>
            <w:r>
              <w:rPr>
                <w:rFonts w:ascii="Times New Roman"/>
                <w:b w:val="false"/>
                <w:i w:val="false"/>
                <w:color w:val="000000"/>
                <w:sz w:val="20"/>
              </w:rPr>
              <w:t>холдингінің еншілес ұйымды</w:t>
            </w:r>
            <w:r>
              <w:br/>
            </w:r>
            <w:r>
              <w:rPr>
                <w:rFonts w:ascii="Times New Roman"/>
                <w:b w:val="false"/>
                <w:i w:val="false"/>
                <w:color w:val="000000"/>
                <w:sz w:val="20"/>
              </w:rPr>
              <w:t>құруына немесе иеленуіне,</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(немесе)</w:t>
            </w:r>
            <w:r>
              <w:br/>
            </w:r>
            <w:r>
              <w:rPr>
                <w:rFonts w:ascii="Times New Roman"/>
                <w:b w:val="false"/>
                <w:i w:val="false"/>
                <w:color w:val="000000"/>
                <w:sz w:val="20"/>
              </w:rPr>
              <w:t>сақтандыру холдингінің</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94" w:id="368"/>
    <w:p>
      <w:pPr>
        <w:spacing w:after="0"/>
        <w:ind w:left="0"/>
        <w:jc w:val="left"/>
      </w:pPr>
      <w:r>
        <w:rPr>
          <w:rFonts w:ascii="Times New Roman"/>
          <w:b/>
          <w:i w:val="false"/>
          <w:color w:val="000000"/>
        </w:rPr>
        <w:t xml:space="preserve"> Мемлекеттік қызметті көрсетуге қосылған ақпараттық жүйелердің өзара функционалдық әрекет етуінің диаграммасы</w:t>
      </w:r>
    </w:p>
    <w:bookmarkEnd w:id="368"/>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және (немесе) сақтандыру</w:t>
            </w:r>
            <w:r>
              <w:br/>
            </w:r>
            <w:r>
              <w:rPr>
                <w:rFonts w:ascii="Times New Roman"/>
                <w:b w:val="false"/>
                <w:i w:val="false"/>
                <w:color w:val="000000"/>
                <w:sz w:val="20"/>
              </w:rPr>
              <w:t>холдингінің еншілес ұйымды</w:t>
            </w:r>
            <w:r>
              <w:br/>
            </w:r>
            <w:r>
              <w:rPr>
                <w:rFonts w:ascii="Times New Roman"/>
                <w:b w:val="false"/>
                <w:i w:val="false"/>
                <w:color w:val="000000"/>
                <w:sz w:val="20"/>
              </w:rPr>
              <w:t>құруына немесе иеленуіне,</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(немесе)</w:t>
            </w:r>
            <w:r>
              <w:br/>
            </w:r>
            <w:r>
              <w:rPr>
                <w:rFonts w:ascii="Times New Roman"/>
                <w:b w:val="false"/>
                <w:i w:val="false"/>
                <w:color w:val="000000"/>
                <w:sz w:val="20"/>
              </w:rPr>
              <w:t>сақтандыру холдингінің</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96" w:id="369"/>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69"/>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36-қосымша</w:t>
            </w:r>
          </w:p>
        </w:tc>
      </w:tr>
    </w:tbl>
    <w:bookmarkStart w:name="z838" w:id="370"/>
    <w:p>
      <w:pPr>
        <w:spacing w:after="0"/>
        <w:ind w:left="0"/>
        <w:jc w:val="left"/>
      </w:pPr>
      <w:r>
        <w:rPr>
          <w:rFonts w:ascii="Times New Roman"/>
          <w:b/>
          <w:i w:val="false"/>
          <w:color w:val="000000"/>
        </w:rPr>
        <w:t xml:space="preserve">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регламенті</w:t>
      </w:r>
    </w:p>
    <w:bookmarkEnd w:id="370"/>
    <w:bookmarkStart w:name="z839" w:id="371"/>
    <w:p>
      <w:pPr>
        <w:spacing w:after="0"/>
        <w:ind w:left="0"/>
        <w:jc w:val="left"/>
      </w:pPr>
      <w:r>
        <w:rPr>
          <w:rFonts w:ascii="Times New Roman"/>
          <w:b/>
          <w:i w:val="false"/>
          <w:color w:val="000000"/>
        </w:rPr>
        <w:t xml:space="preserve"> 1-тарау. Жалпы ережелер</w:t>
      </w:r>
    </w:p>
    <w:bookmarkEnd w:id="371"/>
    <w:bookmarkStart w:name="z840" w:id="372"/>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372"/>
    <w:p>
      <w:pPr>
        <w:spacing w:after="0"/>
        <w:ind w:left="0"/>
        <w:jc w:val="both"/>
      </w:pPr>
      <w:r>
        <w:rPr>
          <w:rFonts w:ascii="Times New Roman"/>
          <w:b w:val="false"/>
          <w:i w:val="false"/>
          <w:color w:val="000000"/>
          <w:sz w:val="28"/>
        </w:rPr>
        <w:t>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қызметін (бұдан әрі – мемлекеттік көрсетілетін қызмет) Қазақстан Республикасы Ұлттық Банкі (бұдан әрі – көрсетілетін қызметті беруші) "электрондық үкіметтің" веб-порталы: www.egov.kz (бұдан әрі – портал) арқылы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1" w:id="373"/>
    <w:p>
      <w:pPr>
        <w:spacing w:after="0"/>
        <w:ind w:left="0"/>
        <w:jc w:val="both"/>
      </w:pPr>
      <w:r>
        <w:rPr>
          <w:rFonts w:ascii="Times New Roman"/>
          <w:b w:val="false"/>
          <w:i w:val="false"/>
          <w:color w:val="000000"/>
          <w:sz w:val="28"/>
        </w:rPr>
        <w:t>
      2. Көрсетілетін мемлекеттік қызметтің нысаны: электрондық (толық автоматтандырылған).</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2" w:id="374"/>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Республикасының резидент-ұйымының эмиссиялық бағалы қағаздарын шет мемлекеттің аумағында орналастыруға рұқсат беру не Нормативтік құқықтық актілерді мемлекеттік тіркеу тізілімінде № 11534 болып тіркелген, Қазақстан Республикасының Ұлттық Банкі Басқармасының 2015 жылғы 30 сәуірдегі № 71 қаулысымен бекітілген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374"/>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3" w:id="37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75"/>
    <w:bookmarkStart w:name="z844" w:id="376"/>
    <w:p>
      <w:pPr>
        <w:spacing w:after="0"/>
        <w:ind w:left="0"/>
        <w:jc w:val="both"/>
      </w:pPr>
      <w:r>
        <w:rPr>
          <w:rFonts w:ascii="Times New Roman"/>
          <w:b w:val="false"/>
          <w:i w:val="false"/>
          <w:color w:val="000000"/>
          <w:sz w:val="28"/>
        </w:rPr>
        <w:t>
      4. Мемлекеттік қызметті көрсету бойынша рәсімнің (іс-қимылдың) басталуына негіздеме: көрсетілетін қызметті алушының мемлекеттік көрсетілетін қызметті алу үшін стандартта көзделген құжаттарды ұсынуы.</w:t>
      </w:r>
    </w:p>
    <w:bookmarkEnd w:id="376"/>
    <w:bookmarkStart w:name="z845" w:id="37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377"/>
    <w:bookmarkStart w:name="z1170" w:id="378"/>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берушінің басшылығына беруі – өтініш түскен күні;</w:t>
      </w:r>
    </w:p>
    <w:bookmarkEnd w:id="378"/>
    <w:bookmarkStart w:name="z1171" w:id="379"/>
    <w:p>
      <w:pPr>
        <w:spacing w:after="0"/>
        <w:ind w:left="0"/>
        <w:jc w:val="both"/>
      </w:pPr>
      <w:r>
        <w:rPr>
          <w:rFonts w:ascii="Times New Roman"/>
          <w:b w:val="false"/>
          <w:i w:val="false"/>
          <w:color w:val="000000"/>
          <w:sz w:val="28"/>
        </w:rPr>
        <w:t>
      2) көрсетілетін қызметті беруші басшылығының құжаттардың мазмұнымен танысуы және оларға өзінің бұрыштамаларын қоюы, құжаттарды мемлекеттік қызметті көрсетуге жауапты бөлімшеге (бұдан әрі – жауапты бөлімше) беруі – өтініш түскен күні;</w:t>
      </w:r>
    </w:p>
    <w:bookmarkEnd w:id="379"/>
    <w:bookmarkStart w:name="z1172" w:id="380"/>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орындауға беруі – өтініш түскен күні;</w:t>
      </w:r>
    </w:p>
    <w:bookmarkEnd w:id="380"/>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bookmarkStart w:name="z1173" w:id="381"/>
    <w:p>
      <w:pPr>
        <w:spacing w:after="0"/>
        <w:ind w:left="0"/>
        <w:jc w:val="both"/>
      </w:pPr>
      <w:r>
        <w:rPr>
          <w:rFonts w:ascii="Times New Roman"/>
          <w:b w:val="false"/>
          <w:i w:val="false"/>
          <w:color w:val="000000"/>
          <w:sz w:val="28"/>
        </w:rPr>
        <w:t>
      4) жауапты бөлімшенің жауапты қызметкерінің құжаттардың стандартқа сәйкес келуін қарауы, мемлекеттік қызмет көрсету нәтижесін дайындауы, көрсетілетін қызметті беруші басшысының жетекшілік ететін орынбасарының бұрыштамасын алуы, көрсетілетін қызметті берушінің басшысына қол қоюға жіберуі – 5 (бес) жұмыс күні ішінде;</w:t>
      </w:r>
    </w:p>
    <w:bookmarkEnd w:id="381"/>
    <w:bookmarkStart w:name="z1174" w:id="382"/>
    <w:p>
      <w:pPr>
        <w:spacing w:after="0"/>
        <w:ind w:left="0"/>
        <w:jc w:val="both"/>
      </w:pPr>
      <w:r>
        <w:rPr>
          <w:rFonts w:ascii="Times New Roman"/>
          <w:b w:val="false"/>
          <w:i w:val="false"/>
          <w:color w:val="000000"/>
          <w:sz w:val="28"/>
        </w:rPr>
        <w:t>
      5) көрсетілетін қызметті беруші басшысының жетекшілік ететін орынбасарының мемлекеттік қызмет көрсету нәтижесіне қол қоюы, қол қойылған мемлекеттік қызмет көрсету нәтижесін жауапты бөлімшеге қайтаруы – 1 (бір) жұмыс күні ішінде;</w:t>
      </w:r>
    </w:p>
    <w:bookmarkEnd w:id="382"/>
    <w:bookmarkStart w:name="z1175" w:id="383"/>
    <w:p>
      <w:pPr>
        <w:spacing w:after="0"/>
        <w:ind w:left="0"/>
        <w:jc w:val="both"/>
      </w:pPr>
      <w:r>
        <w:rPr>
          <w:rFonts w:ascii="Times New Roman"/>
          <w:b w:val="false"/>
          <w:i w:val="false"/>
          <w:color w:val="000000"/>
          <w:sz w:val="28"/>
        </w:rPr>
        <w:t>
      6) көрсетілетін қызметті беруші басшысының мемлекеттік қызмет көрсету нәтижесіне қол қоюы, қол қойылған мемлекеттік қызмет көрсету нәтижесін жауапты бөлімшеге қайтаруы – 1 (бір) жұмыс күні ішінде;</w:t>
      </w:r>
    </w:p>
    <w:bookmarkEnd w:id="383"/>
    <w:bookmarkStart w:name="z1176" w:id="384"/>
    <w:p>
      <w:pPr>
        <w:spacing w:after="0"/>
        <w:ind w:left="0"/>
        <w:jc w:val="both"/>
      </w:pPr>
      <w:r>
        <w:rPr>
          <w:rFonts w:ascii="Times New Roman"/>
          <w:b w:val="false"/>
          <w:i w:val="false"/>
          <w:color w:val="000000"/>
          <w:sz w:val="28"/>
        </w:rPr>
        <w:t>
      7) жауапты бөлімшенің жауапты қызметкерінің мемлекеттік қызмет көрсетудің нәтижесін көрсетілетін қызметті алушыға порталға жіберуі – мемлекеттік қызмет көрсетудің нәтижесіне қол қойылған күні.</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14.10.2019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6" w:id="385"/>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85"/>
    <w:bookmarkStart w:name="z847" w:id="38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86"/>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жетекшілік ететін орынбасары;</w:t>
      </w:r>
    </w:p>
    <w:p>
      <w:pPr>
        <w:spacing w:after="0"/>
        <w:ind w:left="0"/>
        <w:jc w:val="both"/>
      </w:pPr>
      <w:r>
        <w:rPr>
          <w:rFonts w:ascii="Times New Roman"/>
          <w:b w:val="false"/>
          <w:i w:val="false"/>
          <w:color w:val="000000"/>
          <w:sz w:val="28"/>
        </w:rPr>
        <w:t xml:space="preserve">
      4) жауапты бөлімшенің басшылығы; </w:t>
      </w:r>
    </w:p>
    <w:p>
      <w:pPr>
        <w:spacing w:after="0"/>
        <w:ind w:left="0"/>
        <w:jc w:val="both"/>
      </w:pPr>
      <w:r>
        <w:rPr>
          <w:rFonts w:ascii="Times New Roman"/>
          <w:b w:val="false"/>
          <w:i w:val="false"/>
          <w:color w:val="000000"/>
          <w:sz w:val="28"/>
        </w:rPr>
        <w:t>
      5) жауапты бөлімшенің жауапты қызметкері.</w:t>
      </w:r>
    </w:p>
    <w:bookmarkStart w:name="z848" w:id="387"/>
    <w:p>
      <w:pPr>
        <w:spacing w:after="0"/>
        <w:ind w:left="0"/>
        <w:jc w:val="both"/>
      </w:pPr>
      <w:r>
        <w:rPr>
          <w:rFonts w:ascii="Times New Roman"/>
          <w:b w:val="false"/>
          <w:i w:val="false"/>
          <w:color w:val="000000"/>
          <w:sz w:val="28"/>
        </w:rPr>
        <w:t xml:space="preserve">
      7.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387"/>
    <w:bookmarkStart w:name="z849" w:id="38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w:t>
      </w:r>
    </w:p>
    <w:bookmarkEnd w:id="388"/>
    <w:bookmarkStart w:name="z850" w:id="389"/>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389"/>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 пәніне тексеру;</w:t>
      </w:r>
    </w:p>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Start w:name="z851" w:id="390"/>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390"/>
    <w:bookmarkStart w:name="z852" w:id="391"/>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 xml:space="preserve">эмиссиялық бағалы қағаздарын </w:t>
            </w:r>
            <w:r>
              <w:br/>
            </w:r>
            <w:r>
              <w:rPr>
                <w:rFonts w:ascii="Times New Roman"/>
                <w:b w:val="false"/>
                <w:i w:val="false"/>
                <w:color w:val="000000"/>
                <w:sz w:val="20"/>
              </w:rPr>
              <w:t xml:space="preserve">шет мемлекеттің аумағында </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54" w:id="392"/>
    <w:p>
      <w:pPr>
        <w:spacing w:after="0"/>
        <w:ind w:left="0"/>
        <w:jc w:val="left"/>
      </w:pPr>
      <w:r>
        <w:rPr>
          <w:rFonts w:ascii="Times New Roman"/>
          <w:b/>
          <w:i w:val="false"/>
          <w:color w:val="000000"/>
        </w:rPr>
        <w:t xml:space="preserve"> Әрбір рәсімнің (іс-қимылдың) ұзақтығы көрсетілген рәсімдердің (іс-қимылдардың) реттілігін сипаттау</w:t>
      </w:r>
    </w:p>
    <w:bookmarkEnd w:id="392"/>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14.10.2019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резидент-ұйымының</w:t>
            </w:r>
            <w:r>
              <w:br/>
            </w:r>
            <w:r>
              <w:rPr>
                <w:rFonts w:ascii="Times New Roman"/>
                <w:b w:val="false"/>
                <w:i w:val="false"/>
                <w:color w:val="000000"/>
                <w:sz w:val="20"/>
              </w:rPr>
              <w:t>эмиссиялық бағалы қағаздарын</w:t>
            </w:r>
            <w:r>
              <w:br/>
            </w:r>
            <w:r>
              <w:rPr>
                <w:rFonts w:ascii="Times New Roman"/>
                <w:b w:val="false"/>
                <w:i w:val="false"/>
                <w:color w:val="000000"/>
                <w:sz w:val="20"/>
              </w:rPr>
              <w:t>шет мемлекеттің аумағында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56" w:id="393"/>
    <w:p>
      <w:pPr>
        <w:spacing w:after="0"/>
        <w:ind w:left="0"/>
        <w:jc w:val="left"/>
      </w:pPr>
      <w:r>
        <w:rPr>
          <w:rFonts w:ascii="Times New Roman"/>
          <w:b/>
          <w:i w:val="false"/>
          <w:color w:val="000000"/>
        </w:rPr>
        <w:t xml:space="preserve"> Мемлекеттік қызметті көрсетуге қосылған ақпараттық жүйелердің өзара функционалдық әрекет етуінің диаграммасы</w:t>
      </w:r>
    </w:p>
    <w:bookmarkEnd w:id="393"/>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 xml:space="preserve">эмиссиялық бағалы қағаздарын </w:t>
            </w:r>
            <w:r>
              <w:br/>
            </w:r>
            <w:r>
              <w:rPr>
                <w:rFonts w:ascii="Times New Roman"/>
                <w:b w:val="false"/>
                <w:i w:val="false"/>
                <w:color w:val="000000"/>
                <w:sz w:val="20"/>
              </w:rPr>
              <w:t xml:space="preserve">шет мемлекеттің аумағында </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58" w:id="394"/>
    <w:p>
      <w:pPr>
        <w:spacing w:after="0"/>
        <w:ind w:left="0"/>
        <w:jc w:val="left"/>
      </w:pPr>
      <w:r>
        <w:rPr>
          <w:rFonts w:ascii="Times New Roman"/>
          <w:b/>
          <w:i w:val="false"/>
          <w:color w:val="000000"/>
        </w:rPr>
        <w:t xml:space="preserve"> Мемлекеттік қызмет көрсету бизнес-процесстерінің анықтамалығы</w:t>
      </w:r>
    </w:p>
    <w:bookmarkEnd w:id="394"/>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14.10.2019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37-қосымша</w:t>
            </w:r>
          </w:p>
        </w:tc>
      </w:tr>
    </w:tbl>
    <w:bookmarkStart w:name="z860" w:id="395"/>
    <w:p>
      <w:pPr>
        <w:spacing w:after="0"/>
        <w:ind w:left="0"/>
        <w:jc w:val="left"/>
      </w:pPr>
      <w:r>
        <w:rPr>
          <w:rFonts w:ascii="Times New Roman"/>
          <w:b/>
          <w:i w:val="false"/>
          <w:color w:val="000000"/>
        </w:rPr>
        <w:t xml:space="preserve">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регламенті</w:t>
      </w:r>
    </w:p>
    <w:bookmarkEnd w:id="395"/>
    <w:bookmarkStart w:name="z861" w:id="396"/>
    <w:p>
      <w:pPr>
        <w:spacing w:after="0"/>
        <w:ind w:left="0"/>
        <w:jc w:val="left"/>
      </w:pPr>
      <w:r>
        <w:rPr>
          <w:rFonts w:ascii="Times New Roman"/>
          <w:b/>
          <w:i w:val="false"/>
          <w:color w:val="000000"/>
        </w:rPr>
        <w:t xml:space="preserve"> 1-тарау. Жалпы ережелер</w:t>
      </w:r>
    </w:p>
    <w:bookmarkEnd w:id="396"/>
    <w:bookmarkStart w:name="z862" w:id="397"/>
    <w:p>
      <w:pPr>
        <w:spacing w:after="0"/>
        <w:ind w:left="0"/>
        <w:jc w:val="both"/>
      </w:pPr>
      <w:r>
        <w:rPr>
          <w:rFonts w:ascii="Times New Roman"/>
          <w:b w:val="false"/>
          <w:i w:val="false"/>
          <w:color w:val="000000"/>
          <w:sz w:val="28"/>
        </w:rPr>
        <w:t xml:space="preserve">
      1. Көрсетілетін қызметті берушінің атауы: Қазақстан Республикасы Ұлттық Банкі. </w:t>
      </w:r>
    </w:p>
    <w:bookmarkEnd w:id="397"/>
    <w:p>
      <w:pPr>
        <w:spacing w:after="0"/>
        <w:ind w:left="0"/>
        <w:jc w:val="both"/>
      </w:pPr>
      <w:r>
        <w:rPr>
          <w:rFonts w:ascii="Times New Roman"/>
          <w:b w:val="false"/>
          <w:i w:val="false"/>
          <w:color w:val="000000"/>
          <w:sz w:val="28"/>
        </w:rPr>
        <w:t>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қызметін (бұдан әрі – мемлекеттік көрсетілетін қызмет) Қазақстан Республикасының Ұлттық Банкі (бұдан әрі – көрсетілетін қызметті беруші) "электрондық үкіметтің" веб-порталы: www.egov.kz (бұдан әрі – портал) арқылы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3" w:id="398"/>
    <w:p>
      <w:pPr>
        <w:spacing w:after="0"/>
        <w:ind w:left="0"/>
        <w:jc w:val="both"/>
      </w:pPr>
      <w:r>
        <w:rPr>
          <w:rFonts w:ascii="Times New Roman"/>
          <w:b w:val="false"/>
          <w:i w:val="false"/>
          <w:color w:val="000000"/>
          <w:sz w:val="28"/>
        </w:rPr>
        <w:t>
      2. Көрсетілетін мемлекеттік қызметтің нысаны: электрондық (толық автоматтандырылған).</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4" w:id="399"/>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Республикасының резидент-ұйымының эмиссиялық бағалы қағаздарын шет мемлекеттің аумағында шығаруға рұқсат беру не Нормативтік құқықтық актілерді мемлекеттік тіркеу тізілімінде № 11534 болып тіркелген, Қазақстан Республикасының Ұлттық Банкі Басқармасының 2015 жылғы 30 сәуірдегі № 71 қаулысымен бекітілген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стандартының (бұдан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399"/>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5" w:id="40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00"/>
    <w:bookmarkStart w:name="z866" w:id="401"/>
    <w:p>
      <w:pPr>
        <w:spacing w:after="0"/>
        <w:ind w:left="0"/>
        <w:jc w:val="both"/>
      </w:pPr>
      <w:r>
        <w:rPr>
          <w:rFonts w:ascii="Times New Roman"/>
          <w:b w:val="false"/>
          <w:i w:val="false"/>
          <w:color w:val="000000"/>
          <w:sz w:val="28"/>
        </w:rPr>
        <w:t>
      4. Мемлекеттік қызметті көрсету бойынша рәсімнің (іс-қимылдың) басталуына негіздеме: көрсетілетін қызметті алушының мемлекеттік көрсетілетін қызметті алу үшін стандартта көзделген құжаттарды ұсынуы.</w:t>
      </w:r>
    </w:p>
    <w:bookmarkEnd w:id="401"/>
    <w:bookmarkStart w:name="z867" w:id="40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402"/>
    <w:bookmarkStart w:name="z1177" w:id="403"/>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берушінің басшылығына беруі – өтініш түскен күні;</w:t>
      </w:r>
    </w:p>
    <w:bookmarkEnd w:id="403"/>
    <w:bookmarkStart w:name="z1178" w:id="404"/>
    <w:p>
      <w:pPr>
        <w:spacing w:after="0"/>
        <w:ind w:left="0"/>
        <w:jc w:val="both"/>
      </w:pPr>
      <w:r>
        <w:rPr>
          <w:rFonts w:ascii="Times New Roman"/>
          <w:b w:val="false"/>
          <w:i w:val="false"/>
          <w:color w:val="000000"/>
          <w:sz w:val="28"/>
        </w:rPr>
        <w:t>
      2) көрсетілетін қызметті беруші басшылығының құжаттардың мазмұнымен танысуы және оларға өзінің бұрыштамаларын қоюы, құжаттарды мемлекеттік қызметті көрсетуге жауапты бөлімшеге (бұдан әрі – жауапты бөлімше) беруі – өтініш түскен күні;</w:t>
      </w:r>
    </w:p>
    <w:bookmarkEnd w:id="404"/>
    <w:bookmarkStart w:name="z1179" w:id="405"/>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орындауға беруі – өтініш түскен күні;</w:t>
      </w:r>
    </w:p>
    <w:bookmarkEnd w:id="405"/>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bookmarkStart w:name="z1180" w:id="406"/>
    <w:p>
      <w:pPr>
        <w:spacing w:after="0"/>
        <w:ind w:left="0"/>
        <w:jc w:val="both"/>
      </w:pPr>
      <w:r>
        <w:rPr>
          <w:rFonts w:ascii="Times New Roman"/>
          <w:b w:val="false"/>
          <w:i w:val="false"/>
          <w:color w:val="000000"/>
          <w:sz w:val="28"/>
        </w:rPr>
        <w:t>
      4) жауапты бөлімшенің жауапты қызметкерінің құжаттардың стандартқа сәйкес келуін қарауы, мемлекеттік қызмет көрсету нәтижесін дайындауы, көрсетілетін қызметті беруші басшысының жетекшілік ететін орынбасарының бұрыштамасын алуы, көрсетілетін қызметті берушінің басшысына қол қоюға жіберуі – 5 (бес) жұмыс күні ішінде;</w:t>
      </w:r>
    </w:p>
    <w:bookmarkEnd w:id="406"/>
    <w:bookmarkStart w:name="z1181" w:id="407"/>
    <w:p>
      <w:pPr>
        <w:spacing w:after="0"/>
        <w:ind w:left="0"/>
        <w:jc w:val="both"/>
      </w:pPr>
      <w:r>
        <w:rPr>
          <w:rFonts w:ascii="Times New Roman"/>
          <w:b w:val="false"/>
          <w:i w:val="false"/>
          <w:color w:val="000000"/>
          <w:sz w:val="28"/>
        </w:rPr>
        <w:t>
      5) көрсетілетін қызметті беруші басшысының жетекшілік ететін орынбасарының мемлекеттік қызмет көрсету нәтижесіне қол қоюы, қол қойылған мемлекеттік қызмет көрсету нәтижесін жауапты бөлімшеге қайтаруы – 1 (бір) жұмыс күні ішінде;</w:t>
      </w:r>
    </w:p>
    <w:bookmarkEnd w:id="407"/>
    <w:bookmarkStart w:name="z1182" w:id="408"/>
    <w:p>
      <w:pPr>
        <w:spacing w:after="0"/>
        <w:ind w:left="0"/>
        <w:jc w:val="both"/>
      </w:pPr>
      <w:r>
        <w:rPr>
          <w:rFonts w:ascii="Times New Roman"/>
          <w:b w:val="false"/>
          <w:i w:val="false"/>
          <w:color w:val="000000"/>
          <w:sz w:val="28"/>
        </w:rPr>
        <w:t>
      6) көрсетілетін қызметті беруші басшысының мемлекеттік қызмет көрсету нәтижесіне қол қоюы, қол қойылған мемлекеттік қызмет көрсету нәтижесін жауапты бөлімшеге қайтаруы – 1 (бір) жұмыс күні ішінде;</w:t>
      </w:r>
    </w:p>
    <w:bookmarkEnd w:id="408"/>
    <w:bookmarkStart w:name="z1183" w:id="409"/>
    <w:p>
      <w:pPr>
        <w:spacing w:after="0"/>
        <w:ind w:left="0"/>
        <w:jc w:val="both"/>
      </w:pPr>
      <w:r>
        <w:rPr>
          <w:rFonts w:ascii="Times New Roman"/>
          <w:b w:val="false"/>
          <w:i w:val="false"/>
          <w:color w:val="000000"/>
          <w:sz w:val="28"/>
        </w:rPr>
        <w:t>
      7) жауапты бөлімшенің жауапты қызметкерінің мемлекеттік қызмет көрсетудің нәтижесін көрсетілетін қызметті алушыға порталға жіберуі – мемлекеттік қызмет көрсетудің нәтижесіне қол қойылған күні.</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14.10.2019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8" w:id="410"/>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10"/>
    <w:bookmarkStart w:name="z869" w:id="41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11"/>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жетекшілік ететін орынбасары;</w:t>
      </w:r>
    </w:p>
    <w:p>
      <w:pPr>
        <w:spacing w:after="0"/>
        <w:ind w:left="0"/>
        <w:jc w:val="both"/>
      </w:pPr>
      <w:r>
        <w:rPr>
          <w:rFonts w:ascii="Times New Roman"/>
          <w:b w:val="false"/>
          <w:i w:val="false"/>
          <w:color w:val="000000"/>
          <w:sz w:val="28"/>
        </w:rPr>
        <w:t xml:space="preserve">
      4) жауапты бөлімшенің басшылығы; </w:t>
      </w:r>
    </w:p>
    <w:p>
      <w:pPr>
        <w:spacing w:after="0"/>
        <w:ind w:left="0"/>
        <w:jc w:val="both"/>
      </w:pPr>
      <w:r>
        <w:rPr>
          <w:rFonts w:ascii="Times New Roman"/>
          <w:b w:val="false"/>
          <w:i w:val="false"/>
          <w:color w:val="000000"/>
          <w:sz w:val="28"/>
        </w:rPr>
        <w:t>
      5) жауапты бөлімшенің жауапты қызметкері.</w:t>
      </w:r>
    </w:p>
    <w:bookmarkStart w:name="z870" w:id="412"/>
    <w:p>
      <w:pPr>
        <w:spacing w:after="0"/>
        <w:ind w:left="0"/>
        <w:jc w:val="both"/>
      </w:pPr>
      <w:r>
        <w:rPr>
          <w:rFonts w:ascii="Times New Roman"/>
          <w:b w:val="false"/>
          <w:i w:val="false"/>
          <w:color w:val="000000"/>
          <w:sz w:val="28"/>
        </w:rPr>
        <w:t xml:space="preserve">
      7.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412"/>
    <w:bookmarkStart w:name="z871" w:id="413"/>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w:t>
      </w:r>
    </w:p>
    <w:bookmarkEnd w:id="413"/>
    <w:bookmarkStart w:name="z872" w:id="414"/>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414"/>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 пәніне тексеру;</w:t>
      </w:r>
    </w:p>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Start w:name="z873" w:id="415"/>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415"/>
    <w:bookmarkStart w:name="z874" w:id="416"/>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мемлекеттің аумағындағы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 xml:space="preserve">эмиссиялық бағалы қағаздарын </w:t>
            </w:r>
            <w:r>
              <w:br/>
            </w:r>
            <w:r>
              <w:rPr>
                <w:rFonts w:ascii="Times New Roman"/>
                <w:b w:val="false"/>
                <w:i w:val="false"/>
                <w:color w:val="000000"/>
                <w:sz w:val="20"/>
              </w:rPr>
              <w:t xml:space="preserve">шығаруға рұқсат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76" w:id="417"/>
    <w:p>
      <w:pPr>
        <w:spacing w:after="0"/>
        <w:ind w:left="0"/>
        <w:jc w:val="left"/>
      </w:pPr>
      <w:r>
        <w:rPr>
          <w:rFonts w:ascii="Times New Roman"/>
          <w:b/>
          <w:i w:val="false"/>
          <w:color w:val="000000"/>
        </w:rPr>
        <w:t xml:space="preserve"> Әрбір рәсімнің (іс-қимылдың) ұзақтығы көрсетілген рәсімдердің (іс-қимылдардың) реттілігін сипаттау</w:t>
      </w:r>
    </w:p>
    <w:bookmarkEnd w:id="417"/>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14.10.2019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мемлекеттің аумағындағы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резидент-ұйымының</w:t>
            </w:r>
            <w:r>
              <w:br/>
            </w:r>
            <w:r>
              <w:rPr>
                <w:rFonts w:ascii="Times New Roman"/>
                <w:b w:val="false"/>
                <w:i w:val="false"/>
                <w:color w:val="000000"/>
                <w:sz w:val="20"/>
              </w:rPr>
              <w:t>эмиссиялық бағалы қағаздарын</w:t>
            </w:r>
            <w:r>
              <w:br/>
            </w:r>
            <w:r>
              <w:rPr>
                <w:rFonts w:ascii="Times New Roman"/>
                <w:b w:val="false"/>
                <w:i w:val="false"/>
                <w:color w:val="000000"/>
                <w:sz w:val="20"/>
              </w:rPr>
              <w:t>шығаруға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2-қосымша </w:t>
            </w:r>
          </w:p>
        </w:tc>
      </w:tr>
    </w:tbl>
    <w:bookmarkStart w:name="z878" w:id="418"/>
    <w:p>
      <w:pPr>
        <w:spacing w:after="0"/>
        <w:ind w:left="0"/>
        <w:jc w:val="left"/>
      </w:pPr>
      <w:r>
        <w:rPr>
          <w:rFonts w:ascii="Times New Roman"/>
          <w:b/>
          <w:i w:val="false"/>
          <w:color w:val="000000"/>
        </w:rPr>
        <w:t xml:space="preserve"> Мемлекеттік қызметті көрсетуге қосылған ақпараттық жүйелердің өзара функционалдық әрекет етуінің диаграммасы</w:t>
      </w:r>
    </w:p>
    <w:bookmarkEnd w:id="418"/>
    <w:p>
      <w:pPr>
        <w:spacing w:after="0"/>
        <w:ind w:left="0"/>
        <w:jc w:val="left"/>
      </w:pP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 xml:space="preserve">эмиссиялық бағалы қағаздарын </w:t>
            </w:r>
            <w:r>
              <w:br/>
            </w:r>
            <w:r>
              <w:rPr>
                <w:rFonts w:ascii="Times New Roman"/>
                <w:b w:val="false"/>
                <w:i w:val="false"/>
                <w:color w:val="000000"/>
                <w:sz w:val="20"/>
              </w:rPr>
              <w:t xml:space="preserve">шет мемлекеттің аумағында </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80" w:id="419"/>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419"/>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14.10.2019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 бизнес-процестері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38-қосымша</w:t>
            </w:r>
          </w:p>
        </w:tc>
      </w:tr>
    </w:tbl>
    <w:bookmarkStart w:name="z882" w:id="420"/>
    <w:p>
      <w:pPr>
        <w:spacing w:after="0"/>
        <w:ind w:left="0"/>
        <w:jc w:val="left"/>
      </w:pPr>
      <w:r>
        <w:rPr>
          <w:rFonts w:ascii="Times New Roman"/>
          <w:b/>
          <w:i w:val="false"/>
          <w:color w:val="000000"/>
        </w:rPr>
        <w:t xml:space="preserve">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 регламенті</w:t>
      </w:r>
    </w:p>
    <w:bookmarkEnd w:id="420"/>
    <w:bookmarkStart w:name="z883" w:id="421"/>
    <w:p>
      <w:pPr>
        <w:spacing w:after="0"/>
        <w:ind w:left="0"/>
        <w:jc w:val="left"/>
      </w:pPr>
      <w:r>
        <w:rPr>
          <w:rFonts w:ascii="Times New Roman"/>
          <w:b/>
          <w:i w:val="false"/>
          <w:color w:val="000000"/>
        </w:rPr>
        <w:t xml:space="preserve"> 1-тарау. Жалпы ережелер </w:t>
      </w:r>
    </w:p>
    <w:bookmarkEnd w:id="421"/>
    <w:bookmarkStart w:name="z884" w:id="422"/>
    <w:p>
      <w:pPr>
        <w:spacing w:after="0"/>
        <w:ind w:left="0"/>
        <w:jc w:val="both"/>
      </w:pPr>
      <w:r>
        <w:rPr>
          <w:rFonts w:ascii="Times New Roman"/>
          <w:b w:val="false"/>
          <w:i w:val="false"/>
          <w:color w:val="000000"/>
          <w:sz w:val="28"/>
        </w:rPr>
        <w:t xml:space="preserve">
      1. Көрсетілетін қызметті берушінің атауы: Қазақстан Республикасы Ұлттық Банкі. </w:t>
      </w:r>
    </w:p>
    <w:bookmarkEnd w:id="422"/>
    <w:p>
      <w:pPr>
        <w:spacing w:after="0"/>
        <w:ind w:left="0"/>
        <w:jc w:val="both"/>
      </w:pPr>
      <w:r>
        <w:rPr>
          <w:rFonts w:ascii="Times New Roman"/>
          <w:b w:val="false"/>
          <w:i w:val="false"/>
          <w:color w:val="000000"/>
          <w:sz w:val="28"/>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"электрондық үкіметтің" www.egov.kz веб-порталы (бұдан әрі – портал) арқылы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14.10.2019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885" w:id="423"/>
    <w:p>
      <w:pPr>
        <w:spacing w:after="0"/>
        <w:ind w:left="0"/>
        <w:jc w:val="both"/>
      </w:pPr>
      <w:r>
        <w:rPr>
          <w:rFonts w:ascii="Times New Roman"/>
          <w:b w:val="false"/>
          <w:i w:val="false"/>
          <w:color w:val="000000"/>
          <w:sz w:val="28"/>
        </w:rPr>
        <w:t>
      2. Мемлекеттік қызмет көрсетудің нысаны: электрондық (толық автоматтандырылған).</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14.10.2019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886" w:id="424"/>
    <w:p>
      <w:pPr>
        <w:spacing w:after="0"/>
        <w:ind w:left="0"/>
        <w:jc w:val="both"/>
      </w:pPr>
      <w:r>
        <w:rPr>
          <w:rFonts w:ascii="Times New Roman"/>
          <w:b w:val="false"/>
          <w:i w:val="false"/>
          <w:color w:val="000000"/>
          <w:sz w:val="28"/>
        </w:rPr>
        <w:t xml:space="preserve">
      3. Мемлекеттік қызмет көрсету нәтижесі: кредиттік бюро қызметін жүзеге асыру құқығына рұқсатты және рұқсатты қоса бере отырып, кредиттік тарихтардың дерекқорын, пайдаланылатын ақпараттық жүйелерді қорғау және олардың сақталуын қамтамасыз ету бойынша кредиттік бюроға және үй-жайларға қойылатын талаптарға кредиттік бюроның сәйкестігі туралы актіні (бұдан әрі – акт) беру туралы хат жолдау не Нормативтік құқықтық актілерді мемлекеттік тіркеу тізілімінде № 11534 болып тіркелген, Қазақстан Республикасы Ұлттық Банкі Басқармасының 2015 жылғы 30 сәуірдегі № 71 қаулысымен бекітілген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қызметтер стандартының (бұдан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мемлекеттік қызметтерді көрсетуден бас тарту туралы дәлелді жауап.</w:t>
      </w:r>
    </w:p>
    <w:bookmarkEnd w:id="42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14.10.2019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887" w:id="42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25"/>
    <w:bookmarkStart w:name="z888" w:id="426"/>
    <w:p>
      <w:pPr>
        <w:spacing w:after="0"/>
        <w:ind w:left="0"/>
        <w:jc w:val="both"/>
      </w:pPr>
      <w:r>
        <w:rPr>
          <w:rFonts w:ascii="Times New Roman"/>
          <w:b w:val="false"/>
          <w:i w:val="false"/>
          <w:color w:val="000000"/>
          <w:sz w:val="28"/>
        </w:rPr>
        <w:t>
      4. Мемлекеттік қызмет көрсету бойынша рәсімнің (әрекеттің) басталуына негіз: көрсетілетін қызметті алушының мемлекеттік қызметті алу үшін стандартта көзделген құжаттарды ұсынуы.</w:t>
      </w:r>
    </w:p>
    <w:bookmarkEnd w:id="426"/>
    <w:bookmarkStart w:name="z889" w:id="4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 сондай-ақ келесі рәсімді (іс-қимылды) орындауды бастау үшін негіз болатын мемлекеттік қызметті көрсету бойынша рәсімдердің (әрекеттің) нәтижесі:</w:t>
      </w:r>
    </w:p>
    <w:bookmarkEnd w:id="427"/>
    <w:bookmarkStart w:name="z1184" w:id="428"/>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көрсетілетін қызметті беруші басшылығының қабылдау бөлмесіне қабылдауы және тіркеуі - өтініш түскен күні;</w:t>
      </w:r>
    </w:p>
    <w:bookmarkEnd w:id="428"/>
    <w:bookmarkStart w:name="z1185" w:id="429"/>
    <w:p>
      <w:pPr>
        <w:spacing w:after="0"/>
        <w:ind w:left="0"/>
        <w:jc w:val="both"/>
      </w:pPr>
      <w:r>
        <w:rPr>
          <w:rFonts w:ascii="Times New Roman"/>
          <w:b w:val="false"/>
          <w:i w:val="false"/>
          <w:color w:val="000000"/>
          <w:sz w:val="28"/>
        </w:rPr>
        <w:t>
      2) көрсетілетін қызметті беруші басшылығының құжаттарды қарауы, бұрыштама қоюы, мемлекеттік қызмет көрсету үшін жауапты бөлімшеге (бұдан әрі – жауапты бөлімше) жіберуі - өтініш түскен күні;</w:t>
      </w:r>
    </w:p>
    <w:bookmarkEnd w:id="429"/>
    <w:bookmarkStart w:name="z1186" w:id="430"/>
    <w:p>
      <w:pPr>
        <w:spacing w:after="0"/>
        <w:ind w:left="0"/>
        <w:jc w:val="both"/>
      </w:pPr>
      <w:r>
        <w:rPr>
          <w:rFonts w:ascii="Times New Roman"/>
          <w:b w:val="false"/>
          <w:i w:val="false"/>
          <w:color w:val="000000"/>
          <w:sz w:val="28"/>
        </w:rPr>
        <w:t>
      3) жауапты бөлімше басшысының құжаттарды қарауы, жауапты қызметкерді айқындауы және оған құжаттардың орындауға беруі - өтініш түскен күні;</w:t>
      </w:r>
    </w:p>
    <w:bookmarkEnd w:id="430"/>
    <w:p>
      <w:pPr>
        <w:spacing w:after="0"/>
        <w:ind w:left="0"/>
        <w:jc w:val="both"/>
      </w:pPr>
      <w:r>
        <w:rPr>
          <w:rFonts w:ascii="Times New Roman"/>
          <w:b w:val="false"/>
          <w:i w:val="false"/>
          <w:color w:val="000000"/>
          <w:sz w:val="28"/>
        </w:rPr>
        <w:t xml:space="preserve">
      осы тармақтың 1), 2) және 3) тармақшаларында көзделген рәсімдер 1 (бір) жұмыс күні ішінде жүзеге асырылады. </w:t>
      </w:r>
    </w:p>
    <w:bookmarkStart w:name="z1187" w:id="431"/>
    <w:p>
      <w:pPr>
        <w:spacing w:after="0"/>
        <w:ind w:left="0"/>
        <w:jc w:val="both"/>
      </w:pPr>
      <w:r>
        <w:rPr>
          <w:rFonts w:ascii="Times New Roman"/>
          <w:b w:val="false"/>
          <w:i w:val="false"/>
          <w:color w:val="000000"/>
          <w:sz w:val="28"/>
        </w:rPr>
        <w:t>
      4) ұсынылған құжаттардың толықтығын тексеру:</w:t>
      </w:r>
    </w:p>
    <w:bookmarkEnd w:id="431"/>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жауапты қызметкерінің өтінішті одан әрі қараудан жазбаша дәлелді бас тартуды (бұдан әрі – өтінішті қараудан бас тарту) дайындауы, көрсетілетін қызметті берушінің басшылығына өтінішті қараудан бас тартуға қол қойдыруы, көрсетілетін қызметті алушыға өтінішті қараудан бас тартуды беруі – құжаттарды алған күннен бастап күнтізбелік 4 (төрт) жұмыс күні ішінде;</w:t>
      </w:r>
    </w:p>
    <w:p>
      <w:pPr>
        <w:spacing w:after="0"/>
        <w:ind w:left="0"/>
        <w:jc w:val="both"/>
      </w:pPr>
      <w:r>
        <w:rPr>
          <w:rFonts w:ascii="Times New Roman"/>
          <w:b w:val="false"/>
          <w:i w:val="false"/>
          <w:color w:val="000000"/>
          <w:sz w:val="28"/>
        </w:rPr>
        <w:t>
      ұсынылған құжаттардың толық болуы фактісі анықталған жағдайда:</w:t>
      </w:r>
    </w:p>
    <w:p>
      <w:pPr>
        <w:spacing w:after="0"/>
        <w:ind w:left="0"/>
        <w:jc w:val="both"/>
      </w:pPr>
      <w:r>
        <w:rPr>
          <w:rFonts w:ascii="Times New Roman"/>
          <w:b w:val="false"/>
          <w:i w:val="false"/>
          <w:color w:val="000000"/>
          <w:sz w:val="28"/>
        </w:rPr>
        <w:t>
      жауапты бөлімшенің жауапты қызметкерінің құжаттарды стандарттың талаптарына сәйкестігіне қарауы, көрсетілетін қызметті берушінің мүдделі бөлімшелеріне және Қазақстан Республикасының мемлекеттік органдарына тиісті сұратулар жіберуі, көрсетілетін қызметті алушының актіні алу үшін ұсынған құжаттарын Кредиттік тарихтарды қалыптастыру жүйесінің қатысушыларына және оларды пайдалануға қойылатын талаптарға сәйкес келуі туралы актіні беру жөніндегі комиссияға (бұдан әрі – Комиссия) жіберуі – 2 (екі) жұмыс күні ішінде;</w:t>
      </w:r>
    </w:p>
    <w:bookmarkStart w:name="z1188" w:id="432"/>
    <w:p>
      <w:pPr>
        <w:spacing w:after="0"/>
        <w:ind w:left="0"/>
        <w:jc w:val="both"/>
      </w:pPr>
      <w:r>
        <w:rPr>
          <w:rFonts w:ascii="Times New Roman"/>
          <w:b w:val="false"/>
          <w:i w:val="false"/>
          <w:color w:val="000000"/>
          <w:sz w:val="28"/>
        </w:rPr>
        <w:t>
      5) Комиссияның актіні не актіні беруден бас тартуды дайындауы және оған қол қоюы, актіні не актіні беруден бас тартуды жауапты бөлімшеге жіберуі – 11 (он бір) жұмыс күні ішінде;</w:t>
      </w:r>
    </w:p>
    <w:bookmarkEnd w:id="432"/>
    <w:bookmarkStart w:name="z1189" w:id="433"/>
    <w:p>
      <w:pPr>
        <w:spacing w:after="0"/>
        <w:ind w:left="0"/>
        <w:jc w:val="both"/>
      </w:pPr>
      <w:r>
        <w:rPr>
          <w:rFonts w:ascii="Times New Roman"/>
          <w:b w:val="false"/>
          <w:i w:val="false"/>
          <w:color w:val="000000"/>
          <w:sz w:val="28"/>
        </w:rPr>
        <w:t>
      6) Комиссияның актіні не актіні беруден бас тартуды бергеннен кейін, жауапты бөлімшенің жауапты қызметкерінің оны қарауы және кредиттік бюроның қызметін жүзеге асыру құқығына рұқсаттың (бұдан әрі – рұқсат) не бас тартудың жобасын дайындауы, көрсетілетін қызметті алушы ұсынған құжаттарды қоса бере отырып рұқсаттың не бас тартудың жобасын келісуге заң бөлімшесіне беруі – 3 (үш) жұмыс күні ішінде;</w:t>
      </w:r>
    </w:p>
    <w:bookmarkEnd w:id="433"/>
    <w:bookmarkStart w:name="z1190" w:id="434"/>
    <w:p>
      <w:pPr>
        <w:spacing w:after="0"/>
        <w:ind w:left="0"/>
        <w:jc w:val="both"/>
      </w:pPr>
      <w:r>
        <w:rPr>
          <w:rFonts w:ascii="Times New Roman"/>
          <w:b w:val="false"/>
          <w:i w:val="false"/>
          <w:color w:val="000000"/>
          <w:sz w:val="28"/>
        </w:rPr>
        <w:t>
      7) заң бөлімшесінің рұқсаттың не бас тартудың жобасын келісуі – 3 (үш) жұмыс күні ішінде;</w:t>
      </w:r>
    </w:p>
    <w:bookmarkEnd w:id="434"/>
    <w:bookmarkStart w:name="z1191" w:id="435"/>
    <w:p>
      <w:pPr>
        <w:spacing w:after="0"/>
        <w:ind w:left="0"/>
        <w:jc w:val="both"/>
      </w:pPr>
      <w:r>
        <w:rPr>
          <w:rFonts w:ascii="Times New Roman"/>
          <w:b w:val="false"/>
          <w:i w:val="false"/>
          <w:color w:val="000000"/>
          <w:sz w:val="28"/>
        </w:rPr>
        <w:t>
      8) көрсетілетін қызметті беруші басшылығының рұқсатқа не бас тартуға қол қоюы – 1 (бір) жұмыс күні ішінде;</w:t>
      </w:r>
    </w:p>
    <w:bookmarkEnd w:id="435"/>
    <w:bookmarkStart w:name="z1192" w:id="436"/>
    <w:p>
      <w:pPr>
        <w:spacing w:after="0"/>
        <w:ind w:left="0"/>
        <w:jc w:val="both"/>
      </w:pPr>
      <w:r>
        <w:rPr>
          <w:rFonts w:ascii="Times New Roman"/>
          <w:b w:val="false"/>
          <w:i w:val="false"/>
          <w:color w:val="000000"/>
          <w:sz w:val="28"/>
        </w:rPr>
        <w:t>
      9) жауапты бөлімшенің жауапты қызметкерінің мемлекеттік қызмет көрсетудің нәтижесін көрсетілетін қызметті алушыға порталға жіберуі – мемлекеттік қызмет көрсетудің нәтижесіне қол қойылған күні.</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Банкі Басқармасының 14.10.2019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890" w:id="437"/>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37"/>
    <w:bookmarkStart w:name="z891" w:id="43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38"/>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бөлімшенің басшылығы; </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p>
      <w:pPr>
        <w:spacing w:after="0"/>
        <w:ind w:left="0"/>
        <w:jc w:val="both"/>
      </w:pPr>
      <w:r>
        <w:rPr>
          <w:rFonts w:ascii="Times New Roman"/>
          <w:b w:val="false"/>
          <w:i w:val="false"/>
          <w:color w:val="000000"/>
          <w:sz w:val="28"/>
        </w:rPr>
        <w:t>
      6) Комиссия.</w:t>
      </w:r>
    </w:p>
    <w:bookmarkStart w:name="z892" w:id="439"/>
    <w:p>
      <w:pPr>
        <w:spacing w:after="0"/>
        <w:ind w:left="0"/>
        <w:jc w:val="both"/>
      </w:pPr>
      <w:r>
        <w:rPr>
          <w:rFonts w:ascii="Times New Roman"/>
          <w:b w:val="false"/>
          <w:i w:val="false"/>
          <w:color w:val="000000"/>
          <w:sz w:val="28"/>
        </w:rPr>
        <w:t xml:space="preserve">
      7. Әрбір рәсімнің (әрекеттің) ұзақтығын көрсете отырып, рәсімдердің (әрекеттердің) реттілігін сипаттау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439"/>
    <w:bookmarkStart w:name="z893" w:id="440"/>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w:t>
      </w:r>
    </w:p>
    <w:bookmarkEnd w:id="440"/>
    <w:bookmarkStart w:name="z894" w:id="441"/>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441"/>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тіркеу ЭЦҚ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 таңдауы;</w:t>
      </w:r>
    </w:p>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9) 2-талап - көрсетілетін қызметті алушы ұсынған құжаттарды стандарттың талаптарына сәйкес келуі пәніне тексеру;</w:t>
      </w:r>
    </w:p>
    <w:p>
      <w:pPr>
        <w:spacing w:after="0"/>
        <w:ind w:left="0"/>
        <w:jc w:val="both"/>
      </w:pPr>
      <w:r>
        <w:rPr>
          <w:rFonts w:ascii="Times New Roman"/>
          <w:b w:val="false"/>
          <w:i w:val="false"/>
          <w:color w:val="000000"/>
          <w:sz w:val="28"/>
        </w:rPr>
        <w:t>
      10) 3-рәсім - мемлекеттік көрсетілетін қызмет нәтижесін қалыптастыру;</w:t>
      </w:r>
    </w:p>
    <w:p>
      <w:pPr>
        <w:spacing w:after="0"/>
        <w:ind w:left="0"/>
        <w:jc w:val="both"/>
      </w:pPr>
      <w:r>
        <w:rPr>
          <w:rFonts w:ascii="Times New Roman"/>
          <w:b w:val="false"/>
          <w:i w:val="false"/>
          <w:color w:val="000000"/>
          <w:sz w:val="28"/>
        </w:rPr>
        <w:t>
      11) 4-рәсім - көрсетілетін қызметті алушының мемлекеттік көрсетілетін қызмет нәтижесін алуы.</w:t>
      </w:r>
    </w:p>
    <w:bookmarkStart w:name="z895" w:id="442"/>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442"/>
    <w:bookmarkStart w:name="z896" w:id="443"/>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бюро қызметін </w:t>
            </w:r>
            <w:r>
              <w:br/>
            </w:r>
            <w:r>
              <w:rPr>
                <w:rFonts w:ascii="Times New Roman"/>
                <w:b w:val="false"/>
                <w:i w:val="false"/>
                <w:color w:val="000000"/>
                <w:sz w:val="20"/>
              </w:rPr>
              <w:t xml:space="preserve">жүзеге асыру құқығына рұқсат </w:t>
            </w:r>
            <w:r>
              <w:br/>
            </w:r>
            <w:r>
              <w:rPr>
                <w:rFonts w:ascii="Times New Roman"/>
                <w:b w:val="false"/>
                <w:i w:val="false"/>
                <w:color w:val="000000"/>
                <w:sz w:val="20"/>
              </w:rPr>
              <w:t xml:space="preserve">және кредиттік тарихтардың </w:t>
            </w:r>
            <w:r>
              <w:br/>
            </w:r>
            <w:r>
              <w:rPr>
                <w:rFonts w:ascii="Times New Roman"/>
                <w:b w:val="false"/>
                <w:i w:val="false"/>
                <w:color w:val="000000"/>
                <w:sz w:val="20"/>
              </w:rPr>
              <w:t xml:space="preserve">деректер базасын, </w:t>
            </w:r>
            <w:r>
              <w:br/>
            </w:r>
            <w:r>
              <w:rPr>
                <w:rFonts w:ascii="Times New Roman"/>
                <w:b w:val="false"/>
                <w:i w:val="false"/>
                <w:color w:val="000000"/>
                <w:sz w:val="20"/>
              </w:rPr>
              <w:t xml:space="preserve">пайдаланылатын ақпараттық </w:t>
            </w:r>
            <w:r>
              <w:br/>
            </w:r>
            <w:r>
              <w:rPr>
                <w:rFonts w:ascii="Times New Roman"/>
                <w:b w:val="false"/>
                <w:i w:val="false"/>
                <w:color w:val="000000"/>
                <w:sz w:val="20"/>
              </w:rPr>
              <w:t xml:space="preserve">жүйелерді қорғау және олардың </w:t>
            </w:r>
            <w:r>
              <w:br/>
            </w:r>
            <w:r>
              <w:rPr>
                <w:rFonts w:ascii="Times New Roman"/>
                <w:b w:val="false"/>
                <w:i w:val="false"/>
                <w:color w:val="000000"/>
                <w:sz w:val="20"/>
              </w:rPr>
              <w:t xml:space="preserve">сақталуын қамтамасыз ету </w:t>
            </w:r>
            <w:r>
              <w:br/>
            </w:r>
            <w:r>
              <w:rPr>
                <w:rFonts w:ascii="Times New Roman"/>
                <w:b w:val="false"/>
                <w:i w:val="false"/>
                <w:color w:val="000000"/>
                <w:sz w:val="20"/>
              </w:rPr>
              <w:t xml:space="preserve">жөніндегі кредиттік бюроға </w:t>
            </w:r>
            <w:r>
              <w:br/>
            </w:r>
            <w:r>
              <w:rPr>
                <w:rFonts w:ascii="Times New Roman"/>
                <w:b w:val="false"/>
                <w:i w:val="false"/>
                <w:color w:val="000000"/>
                <w:sz w:val="20"/>
              </w:rPr>
              <w:t xml:space="preserve">және үй жайларға қойылатын </w:t>
            </w:r>
            <w:r>
              <w:br/>
            </w:r>
            <w:r>
              <w:rPr>
                <w:rFonts w:ascii="Times New Roman"/>
                <w:b w:val="false"/>
                <w:i w:val="false"/>
                <w:color w:val="000000"/>
                <w:sz w:val="20"/>
              </w:rPr>
              <w:t xml:space="preserve">талаптарға кредиттік бюроның </w:t>
            </w:r>
            <w:r>
              <w:br/>
            </w:r>
            <w:r>
              <w:rPr>
                <w:rFonts w:ascii="Times New Roman"/>
                <w:b w:val="false"/>
                <w:i w:val="false"/>
                <w:color w:val="000000"/>
                <w:sz w:val="20"/>
              </w:rPr>
              <w:t xml:space="preserve">сәйкестігі туралы актіні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98" w:id="444"/>
    <w:p>
      <w:pPr>
        <w:spacing w:after="0"/>
        <w:ind w:left="0"/>
        <w:jc w:val="left"/>
      </w:pPr>
      <w:r>
        <w:rPr>
          <w:rFonts w:ascii="Times New Roman"/>
          <w:b/>
          <w:i w:val="false"/>
          <w:color w:val="000000"/>
        </w:rPr>
        <w:t xml:space="preserve"> Әрбір рәсімнің (әрекеттің) ұзақтығы көрсетілген мемлекеттік қызметті көрсету кезінде рәсімдердің (іс-қимылдардың) реттілігін сипаттау</w:t>
      </w:r>
    </w:p>
    <w:bookmarkEnd w:id="444"/>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14.10.2019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 қызметін</w:t>
            </w:r>
            <w:r>
              <w:br/>
            </w:r>
            <w:r>
              <w:rPr>
                <w:rFonts w:ascii="Times New Roman"/>
                <w:b w:val="false"/>
                <w:i w:val="false"/>
                <w:color w:val="000000"/>
                <w:sz w:val="20"/>
              </w:rPr>
              <w:t>жүзеге асыру құқығына рұқсат</w:t>
            </w:r>
            <w:r>
              <w:br/>
            </w:r>
            <w:r>
              <w:rPr>
                <w:rFonts w:ascii="Times New Roman"/>
                <w:b w:val="false"/>
                <w:i w:val="false"/>
                <w:color w:val="000000"/>
                <w:sz w:val="20"/>
              </w:rPr>
              <w:t>және кредиттік тарихтардың</w:t>
            </w:r>
            <w:r>
              <w:br/>
            </w:r>
            <w:r>
              <w:rPr>
                <w:rFonts w:ascii="Times New Roman"/>
                <w:b w:val="false"/>
                <w:i w:val="false"/>
                <w:color w:val="000000"/>
                <w:sz w:val="20"/>
              </w:rPr>
              <w:t>деректер базасын,</w:t>
            </w:r>
            <w:r>
              <w:br/>
            </w:r>
            <w:r>
              <w:rPr>
                <w:rFonts w:ascii="Times New Roman"/>
                <w:b w:val="false"/>
                <w:i w:val="false"/>
                <w:color w:val="000000"/>
                <w:sz w:val="20"/>
              </w:rPr>
              <w:t>пайдаланылатын ақпараттық</w:t>
            </w:r>
            <w:r>
              <w:br/>
            </w:r>
            <w:r>
              <w:rPr>
                <w:rFonts w:ascii="Times New Roman"/>
                <w:b w:val="false"/>
                <w:i w:val="false"/>
                <w:color w:val="000000"/>
                <w:sz w:val="20"/>
              </w:rPr>
              <w:t>жүйелерді қорғау және олардың</w:t>
            </w:r>
            <w:r>
              <w:br/>
            </w:r>
            <w:r>
              <w:rPr>
                <w:rFonts w:ascii="Times New Roman"/>
                <w:b w:val="false"/>
                <w:i w:val="false"/>
                <w:color w:val="000000"/>
                <w:sz w:val="20"/>
              </w:rPr>
              <w:t>сақталуын қамтамасыз ету</w:t>
            </w:r>
            <w:r>
              <w:br/>
            </w:r>
            <w:r>
              <w:rPr>
                <w:rFonts w:ascii="Times New Roman"/>
                <w:b w:val="false"/>
                <w:i w:val="false"/>
                <w:color w:val="000000"/>
                <w:sz w:val="20"/>
              </w:rPr>
              <w:t>жөніндегі кредиттік бюроға</w:t>
            </w:r>
            <w:r>
              <w:br/>
            </w:r>
            <w:r>
              <w:rPr>
                <w:rFonts w:ascii="Times New Roman"/>
                <w:b w:val="false"/>
                <w:i w:val="false"/>
                <w:color w:val="000000"/>
                <w:sz w:val="20"/>
              </w:rPr>
              <w:t>және үй жайларға қойылатын</w:t>
            </w:r>
            <w:r>
              <w:br/>
            </w:r>
            <w:r>
              <w:rPr>
                <w:rFonts w:ascii="Times New Roman"/>
                <w:b w:val="false"/>
                <w:i w:val="false"/>
                <w:color w:val="000000"/>
                <w:sz w:val="20"/>
              </w:rPr>
              <w:t>талаптарға кредиттік бюроның</w:t>
            </w:r>
            <w:r>
              <w:br/>
            </w:r>
            <w:r>
              <w:rPr>
                <w:rFonts w:ascii="Times New Roman"/>
                <w:b w:val="false"/>
                <w:i w:val="false"/>
                <w:color w:val="000000"/>
                <w:sz w:val="20"/>
              </w:rPr>
              <w:t>сәйкестігі туралы актіні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900" w:id="445"/>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іс-әрекеттерінің диаграммасы</w:t>
      </w:r>
    </w:p>
    <w:bookmarkEnd w:id="445"/>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 қызметін</w:t>
            </w:r>
            <w:r>
              <w:br/>
            </w:r>
            <w:r>
              <w:rPr>
                <w:rFonts w:ascii="Times New Roman"/>
                <w:b w:val="false"/>
                <w:i w:val="false"/>
                <w:color w:val="000000"/>
                <w:sz w:val="20"/>
              </w:rPr>
              <w:t>жүзеге асыру құқығына рұқсат</w:t>
            </w:r>
            <w:r>
              <w:br/>
            </w:r>
            <w:r>
              <w:rPr>
                <w:rFonts w:ascii="Times New Roman"/>
                <w:b w:val="false"/>
                <w:i w:val="false"/>
                <w:color w:val="000000"/>
                <w:sz w:val="20"/>
              </w:rPr>
              <w:t>және кредиттік тарихтардың</w:t>
            </w:r>
            <w:r>
              <w:br/>
            </w:r>
            <w:r>
              <w:rPr>
                <w:rFonts w:ascii="Times New Roman"/>
                <w:b w:val="false"/>
                <w:i w:val="false"/>
                <w:color w:val="000000"/>
                <w:sz w:val="20"/>
              </w:rPr>
              <w:t>деректер базасын,</w:t>
            </w:r>
            <w:r>
              <w:br/>
            </w:r>
            <w:r>
              <w:rPr>
                <w:rFonts w:ascii="Times New Roman"/>
                <w:b w:val="false"/>
                <w:i w:val="false"/>
                <w:color w:val="000000"/>
                <w:sz w:val="20"/>
              </w:rPr>
              <w:t>пайдаланылатын ақпараттық</w:t>
            </w:r>
            <w:r>
              <w:br/>
            </w:r>
            <w:r>
              <w:rPr>
                <w:rFonts w:ascii="Times New Roman"/>
                <w:b w:val="false"/>
                <w:i w:val="false"/>
                <w:color w:val="000000"/>
                <w:sz w:val="20"/>
              </w:rPr>
              <w:t>жүйелерді қорғау және олардың</w:t>
            </w:r>
            <w:r>
              <w:br/>
            </w:r>
            <w:r>
              <w:rPr>
                <w:rFonts w:ascii="Times New Roman"/>
                <w:b w:val="false"/>
                <w:i w:val="false"/>
                <w:color w:val="000000"/>
                <w:sz w:val="20"/>
              </w:rPr>
              <w:t>сақталуын қамтамасыз ету</w:t>
            </w:r>
            <w:r>
              <w:br/>
            </w:r>
            <w:r>
              <w:rPr>
                <w:rFonts w:ascii="Times New Roman"/>
                <w:b w:val="false"/>
                <w:i w:val="false"/>
                <w:color w:val="000000"/>
                <w:sz w:val="20"/>
              </w:rPr>
              <w:t>жөніндегі кредиттік бюроға</w:t>
            </w:r>
            <w:r>
              <w:br/>
            </w:r>
            <w:r>
              <w:rPr>
                <w:rFonts w:ascii="Times New Roman"/>
                <w:b w:val="false"/>
                <w:i w:val="false"/>
                <w:color w:val="000000"/>
                <w:sz w:val="20"/>
              </w:rPr>
              <w:t>және үй жайларға қойылатын</w:t>
            </w:r>
            <w:r>
              <w:br/>
            </w:r>
            <w:r>
              <w:rPr>
                <w:rFonts w:ascii="Times New Roman"/>
                <w:b w:val="false"/>
                <w:i w:val="false"/>
                <w:color w:val="000000"/>
                <w:sz w:val="20"/>
              </w:rPr>
              <w:t>талаптарға кредиттік бюроның</w:t>
            </w:r>
            <w:r>
              <w:br/>
            </w:r>
            <w:r>
              <w:rPr>
                <w:rFonts w:ascii="Times New Roman"/>
                <w:b w:val="false"/>
                <w:i w:val="false"/>
                <w:color w:val="000000"/>
                <w:sz w:val="20"/>
              </w:rPr>
              <w:t>сәйкестігі туралы актіні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902" w:id="446"/>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446"/>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рәсімдер күнтізбелік 1 (бір) күн ішінде жүзеге асырылады.</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39-қосымша</w:t>
            </w:r>
          </w:p>
        </w:tc>
      </w:tr>
    </w:tbl>
    <w:bookmarkStart w:name="z904" w:id="447"/>
    <w:p>
      <w:pPr>
        <w:spacing w:after="0"/>
        <w:ind w:left="0"/>
        <w:jc w:val="left"/>
      </w:pPr>
      <w:r>
        <w:rPr>
          <w:rFonts w:ascii="Times New Roman"/>
          <w:b/>
          <w:i w:val="false"/>
          <w:color w:val="000000"/>
        </w:rPr>
        <w:t xml:space="preserve"> "Банкті ерікті түрде таратуға рұқсат беру" мемлекеттік көрсетілетін қызмет регламенті</w:t>
      </w:r>
    </w:p>
    <w:bookmarkEnd w:id="447"/>
    <w:bookmarkStart w:name="z905" w:id="448"/>
    <w:p>
      <w:pPr>
        <w:spacing w:after="0"/>
        <w:ind w:left="0"/>
        <w:jc w:val="left"/>
      </w:pPr>
      <w:r>
        <w:rPr>
          <w:rFonts w:ascii="Times New Roman"/>
          <w:b/>
          <w:i w:val="false"/>
          <w:color w:val="000000"/>
        </w:rPr>
        <w:t xml:space="preserve"> 1-тарау. Жалпы ережелер</w:t>
      </w:r>
    </w:p>
    <w:bookmarkEnd w:id="448"/>
    <w:bookmarkStart w:name="z906" w:id="449"/>
    <w:p>
      <w:pPr>
        <w:spacing w:after="0"/>
        <w:ind w:left="0"/>
        <w:jc w:val="both"/>
      </w:pPr>
      <w:r>
        <w:rPr>
          <w:rFonts w:ascii="Times New Roman"/>
          <w:b w:val="false"/>
          <w:i w:val="false"/>
          <w:color w:val="000000"/>
          <w:sz w:val="28"/>
        </w:rPr>
        <w:t>
      1. Көрсетілетін қызметті берушінің атауы: Қазақстан Республикасының Ұлттық Банкі.</w:t>
      </w:r>
    </w:p>
    <w:bookmarkEnd w:id="449"/>
    <w:p>
      <w:pPr>
        <w:spacing w:after="0"/>
        <w:ind w:left="0"/>
        <w:jc w:val="both"/>
      </w:pPr>
      <w:r>
        <w:rPr>
          <w:rFonts w:ascii="Times New Roman"/>
          <w:b w:val="false"/>
          <w:i w:val="false"/>
          <w:color w:val="000000"/>
          <w:sz w:val="28"/>
        </w:rPr>
        <w:t>
      "Банкті ерікті түрде таратуға рұқсат беру"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оның ішінде "электрондық үкімет" веб-порталы: www.egov.kz (бұдан әрі – портал) арқылы көрсетеді.</w:t>
      </w:r>
    </w:p>
    <w:bookmarkStart w:name="z907" w:id="45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450"/>
    <w:bookmarkStart w:name="z908" w:id="451"/>
    <w:p>
      <w:pPr>
        <w:spacing w:after="0"/>
        <w:ind w:left="0"/>
        <w:jc w:val="both"/>
      </w:pPr>
      <w:r>
        <w:rPr>
          <w:rFonts w:ascii="Times New Roman"/>
          <w:b w:val="false"/>
          <w:i w:val="false"/>
          <w:color w:val="000000"/>
          <w:sz w:val="28"/>
        </w:rPr>
        <w:t xml:space="preserve">
      3. Мемлекеттік қызмет көрсету нәтижесі: көрсетілетін қызметті алушыға банкті ерікті түрде таратуға рұқсат беру туралы хатты не Нормативтік құқықтық актілерді мемлекеттік тіркеу тізілімінде № 11534 тіркелген, Қазақстан Республикасы Ұлттық Банкі Басқармасының 2015 жылғы 30 сәуірдегі № 71 қаулысымен бекітілген "Банкті ерікті түрде таратуға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көрсетілетін қызметті беруші Басқармасының тиісті қаулысының көшірмесін қоса бере отырып, мемлекеттік қызметті көрсетуден бас тарту туралы дәлелді жауап жіберу. </w:t>
      </w:r>
    </w:p>
    <w:bookmarkEnd w:id="45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қойылған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909" w:id="45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52"/>
    <w:bookmarkStart w:name="z910" w:id="453"/>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453"/>
    <w:bookmarkStart w:name="z911" w:id="45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 </w:t>
      </w:r>
    </w:p>
    <w:bookmarkEnd w:id="454"/>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берушінің басшылығына беруі – күнтізбелік 1 (бір) күн ішінде;</w:t>
      </w:r>
    </w:p>
    <w:p>
      <w:pPr>
        <w:spacing w:after="0"/>
        <w:ind w:left="0"/>
        <w:jc w:val="both"/>
      </w:pPr>
      <w:r>
        <w:rPr>
          <w:rFonts w:ascii="Times New Roman"/>
          <w:b w:val="false"/>
          <w:i w:val="false"/>
          <w:color w:val="000000"/>
          <w:sz w:val="28"/>
        </w:rPr>
        <w:t xml:space="preserve">
      2) көрсетілетін қызметті беруші басшылығының құжаттардың мазмұнымен танысуы және оларға бұрыштамалар қоюы, құжаттарды мемлекеттік қызметті көрсетуге жауапты бөлімшеге (бұдан әрі – жауапты бөлімше) жіберуі – күнтізбелік 1 (бір) күн ішінде; </w:t>
      </w:r>
    </w:p>
    <w:p>
      <w:pPr>
        <w:spacing w:after="0"/>
        <w:ind w:left="0"/>
        <w:jc w:val="both"/>
      </w:pPr>
      <w:r>
        <w:rPr>
          <w:rFonts w:ascii="Times New Roman"/>
          <w:b w:val="false"/>
          <w:i w:val="false"/>
          <w:color w:val="000000"/>
          <w:sz w:val="28"/>
        </w:rPr>
        <w:t xml:space="preserve">
      3) жауапты бөлімше басшылығының құжаттарды қарауы, жауапты қызметкерді белгілеуі, оған құжаттарды орындауға беруі – күнтізбелік 1 (бір) күн ішінде; </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құжаттардың толық болмау фактісі белгіленген жағдайда жауапты бөлімшенің жауапты қызметкерінің өтінішті одан әрі қараудан дәлелді бас тартуды (бұдан әрі – өтінішті қараудан бас тарту) дайындауы, өтінішті қараудан бас тартуға көрсетілетін қызметті беруші басшылығының қолын қойдыруы, көрсетілетін қызметті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құжаттардың толық болу фактісі белгіленген жағдайда жауапты бөлімшенің жауапты қызметкерінің стандарт талаптарына олардың сәйкес келу тұрғысынан қарауы, көрсетілетін қызметті берушінің мүдделі бөлімшелеріне және Қазақстан Республикасының мемлекеттік органдарына тиісті сұратуларды жіберуі, көрсетілетін қызметті беруші Басқармасының (бұдан әрі – Басқарма) банкті ерікті түрде таратуға рұқсат беру туралы (рұқсат беруден бас тарту туралы) қаулысының жобасын (бұдан әрі – қаулының жобасы) дайындауы, құжаттарды заң бөлімшесіне келісуге жіберуі – күнтізбелік 12 (он екі) күн ішінде;</w:t>
      </w:r>
    </w:p>
    <w:p>
      <w:pPr>
        <w:spacing w:after="0"/>
        <w:ind w:left="0"/>
        <w:jc w:val="both"/>
      </w:pPr>
      <w:r>
        <w:rPr>
          <w:rFonts w:ascii="Times New Roman"/>
          <w:b w:val="false"/>
          <w:i w:val="false"/>
          <w:color w:val="000000"/>
          <w:sz w:val="28"/>
        </w:rPr>
        <w:t xml:space="preserve">
      5) құжаттардың Қазақстан Республикасы заңнамасының талаптарына сәйкес келуін қарау, қаулының жобасын заң бөлімшесімен келісу, келісілген қаулының жобасын жауапты бөлімшеге қайтару – күнтізбелік 10 (он) күн ішінде; </w:t>
      </w:r>
    </w:p>
    <w:p>
      <w:pPr>
        <w:spacing w:after="0"/>
        <w:ind w:left="0"/>
        <w:jc w:val="both"/>
      </w:pPr>
      <w:r>
        <w:rPr>
          <w:rFonts w:ascii="Times New Roman"/>
          <w:b w:val="false"/>
          <w:i w:val="false"/>
          <w:color w:val="000000"/>
          <w:sz w:val="28"/>
        </w:rPr>
        <w:t>
      6) көрсетілетін қызметті беруші басшылығының құжаттарды қарауы, қаулының жобасын келісуі, Басқарманың отырысына мәселені шығаруға қатысты қызметтік жазбаға бұрыштама қоюы, құжаттарды жауапты бөлімшеге қайтаруы – күнтізбелік 3 (үш) күн ішінде;</w:t>
      </w:r>
    </w:p>
    <w:p>
      <w:pPr>
        <w:spacing w:after="0"/>
        <w:ind w:left="0"/>
        <w:jc w:val="both"/>
      </w:pPr>
      <w:r>
        <w:rPr>
          <w:rFonts w:ascii="Times New Roman"/>
          <w:b w:val="false"/>
          <w:i w:val="false"/>
          <w:color w:val="000000"/>
          <w:sz w:val="28"/>
        </w:rPr>
        <w:t>
      7) Басқарманың хатшысы қаулының жобасын Басқарманың қарауына шығаруға дайындауы – күнтізбелік 14 (он төрт) күн ішінде;</w:t>
      </w:r>
    </w:p>
    <w:p>
      <w:pPr>
        <w:spacing w:after="0"/>
        <w:ind w:left="0"/>
        <w:jc w:val="both"/>
      </w:pPr>
      <w:r>
        <w:rPr>
          <w:rFonts w:ascii="Times New Roman"/>
          <w:b w:val="false"/>
          <w:i w:val="false"/>
          <w:color w:val="000000"/>
          <w:sz w:val="28"/>
        </w:rPr>
        <w:t>
      8) Басқарманың қаулыны қабылдауы және Басқарма хатшысының оны тіркеуі – күнтізбелік 2 (екі) күн ішінде;</w:t>
      </w:r>
    </w:p>
    <w:p>
      <w:pPr>
        <w:spacing w:after="0"/>
        <w:ind w:left="0"/>
        <w:jc w:val="both"/>
      </w:pPr>
      <w:r>
        <w:rPr>
          <w:rFonts w:ascii="Times New Roman"/>
          <w:b w:val="false"/>
          <w:i w:val="false"/>
          <w:color w:val="000000"/>
          <w:sz w:val="28"/>
        </w:rPr>
        <w:t>
      9) жауапты бөлімшенің жауапты қызметкерінің мемлекеттік қызмет көрсетудің нәтижесін пошта бойынша жіберуі немесе тікелей көрсетілетін қызметті алушыға не Қазақстан Республикасының азаматтық заңнамасында белгіленген тәртіппен ресімделген сенімхатты ұсынған кезде оның уәкілетті өкіліне беруі – мемлекеттік қызмет көрсету мерзімі шегінде, қабылданған қаулы жауапты бөлімшеге түскен күннен бастап күнтізбелік 4 (төрт) күн ішінде.</w:t>
      </w:r>
    </w:p>
    <w:bookmarkStart w:name="z912" w:id="45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55"/>
    <w:bookmarkStart w:name="z913" w:id="45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және органының тізбесі:</w:t>
      </w:r>
    </w:p>
    <w:bookmarkEnd w:id="456"/>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xml:space="preserve">
      3) жауапты бөлімшенің басшылығы; </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p>
      <w:pPr>
        <w:spacing w:after="0"/>
        <w:ind w:left="0"/>
        <w:jc w:val="both"/>
      </w:pPr>
      <w:r>
        <w:rPr>
          <w:rFonts w:ascii="Times New Roman"/>
          <w:b w:val="false"/>
          <w:i w:val="false"/>
          <w:color w:val="000000"/>
          <w:sz w:val="28"/>
        </w:rPr>
        <w:t>
      6) Басқарма.</w:t>
      </w:r>
    </w:p>
    <w:bookmarkStart w:name="z914" w:id="457"/>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 </w:t>
      </w:r>
    </w:p>
    <w:bookmarkEnd w:id="457"/>
    <w:bookmarkStart w:name="z915" w:id="45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w:t>
      </w:r>
    </w:p>
    <w:bookmarkEnd w:id="458"/>
    <w:bookmarkStart w:name="z916" w:id="459"/>
    <w:p>
      <w:pPr>
        <w:spacing w:after="0"/>
        <w:ind w:left="0"/>
        <w:jc w:val="both"/>
      </w:pPr>
      <w:r>
        <w:rPr>
          <w:rFonts w:ascii="Times New Roman"/>
          <w:b w:val="false"/>
          <w:i w:val="false"/>
          <w:color w:val="000000"/>
          <w:sz w:val="28"/>
        </w:rPr>
        <w:t xml:space="preserve">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 </w:t>
      </w:r>
    </w:p>
    <w:bookmarkEnd w:id="459"/>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xml:space="preserve">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 </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 таңдауы;</w:t>
      </w:r>
    </w:p>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9)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Start w:name="z917" w:id="460"/>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іс-қимылдарының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460"/>
    <w:bookmarkStart w:name="z918" w:id="461"/>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ерікті түрде таратуға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920" w:id="462"/>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462"/>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ерікті түрде таратуға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922" w:id="463"/>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іс-қимылдарының диаграммасы</w:t>
      </w:r>
    </w:p>
    <w:bookmarkEnd w:id="463"/>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ерікті түрде таратуға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924" w:id="46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464"/>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40-қосымша</w:t>
            </w:r>
          </w:p>
        </w:tc>
      </w:tr>
    </w:tbl>
    <w:bookmarkStart w:name="z926" w:id="465"/>
    <w:p>
      <w:pPr>
        <w:spacing w:after="0"/>
        <w:ind w:left="0"/>
        <w:jc w:val="left"/>
      </w:pPr>
      <w:r>
        <w:rPr>
          <w:rFonts w:ascii="Times New Roman"/>
          <w:b/>
          <w:i w:val="false"/>
          <w:color w:val="000000"/>
        </w:rPr>
        <w:t xml:space="preserve"> "Ерікті жинақтаушы зейнетақы қорын қайта ұйымдастыруға рұқсат беру" мемлекеттік көрсетілетін қызмет регламенті</w:t>
      </w:r>
    </w:p>
    <w:bookmarkEnd w:id="465"/>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41-қосымша</w:t>
            </w:r>
          </w:p>
        </w:tc>
      </w:tr>
    </w:tbl>
    <w:bookmarkStart w:name="z948" w:id="466"/>
    <w:p>
      <w:pPr>
        <w:spacing w:after="0"/>
        <w:ind w:left="0"/>
        <w:jc w:val="left"/>
      </w:pPr>
      <w:r>
        <w:rPr>
          <w:rFonts w:ascii="Times New Roman"/>
          <w:b/>
          <w:i w:val="false"/>
          <w:color w:val="000000"/>
        </w:rPr>
        <w:t xml:space="preserve"> "Ерікті жинақтаушы зейнетақы қорын ерікті түрде таратуға рұқсат беру" мемлекеттік көрсетілетін қызмет регламенті</w:t>
      </w:r>
    </w:p>
    <w:bookmarkEnd w:id="466"/>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42-қосымша</w:t>
            </w:r>
          </w:p>
        </w:tc>
      </w:tr>
    </w:tbl>
    <w:bookmarkStart w:name="z970" w:id="467"/>
    <w:p>
      <w:pPr>
        <w:spacing w:after="0"/>
        <w:ind w:left="0"/>
        <w:jc w:val="left"/>
      </w:pPr>
      <w:r>
        <w:rPr>
          <w:rFonts w:ascii="Times New Roman"/>
          <w:b/>
          <w:i w:val="false"/>
          <w:color w:val="000000"/>
        </w:rPr>
        <w:t xml:space="preserve"> "Уәкiлетті ұйымдарға қолма-қол шетел валютасымен айырбастау операцияларын ұйымдастыру бойынша қызметтi жүзеге асыруға лицензия беру" мемлекеттік көрсетілетін қызмет регламенті</w:t>
      </w:r>
    </w:p>
    <w:bookmarkEnd w:id="467"/>
    <w:bookmarkStart w:name="z971" w:id="468"/>
    <w:p>
      <w:pPr>
        <w:spacing w:after="0"/>
        <w:ind w:left="0"/>
        <w:jc w:val="left"/>
      </w:pPr>
      <w:r>
        <w:rPr>
          <w:rFonts w:ascii="Times New Roman"/>
          <w:b/>
          <w:i w:val="false"/>
          <w:color w:val="000000"/>
        </w:rPr>
        <w:t xml:space="preserve"> 1-тарау. Жалпы ережелер</w:t>
      </w:r>
    </w:p>
    <w:bookmarkEnd w:id="468"/>
    <w:bookmarkStart w:name="z972" w:id="469"/>
    <w:p>
      <w:pPr>
        <w:spacing w:after="0"/>
        <w:ind w:left="0"/>
        <w:jc w:val="both"/>
      </w:pPr>
      <w:r>
        <w:rPr>
          <w:rFonts w:ascii="Times New Roman"/>
          <w:b w:val="false"/>
          <w:i w:val="false"/>
          <w:color w:val="000000"/>
          <w:sz w:val="28"/>
        </w:rPr>
        <w:t>
      1. Көрсетілетін қызметті берушінің атауы: Қазақстан Республикасының Ұлттық Банкі.</w:t>
      </w:r>
    </w:p>
    <w:bookmarkEnd w:id="469"/>
    <w:p>
      <w:pPr>
        <w:spacing w:after="0"/>
        <w:ind w:left="0"/>
        <w:jc w:val="both"/>
      </w:pPr>
      <w:r>
        <w:rPr>
          <w:rFonts w:ascii="Times New Roman"/>
          <w:b w:val="false"/>
          <w:i w:val="false"/>
          <w:color w:val="000000"/>
          <w:sz w:val="28"/>
        </w:rPr>
        <w:t>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қызметін (бұдан әрі – мемлекеттік көрсетілетін қызмет) Қазақстан Республикасы Ұлттық Банкінің аумақтық филиалдары (бұдан әрі – көрсетілетін қызметті беруші) "электрондық үкіметтің" веб-порталы: www.egov.kz (бұдан әрі – портал) арқылы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73" w:id="470"/>
    <w:p>
      <w:pPr>
        <w:spacing w:after="0"/>
        <w:ind w:left="0"/>
        <w:jc w:val="both"/>
      </w:pPr>
      <w:r>
        <w:rPr>
          <w:rFonts w:ascii="Times New Roman"/>
          <w:b w:val="false"/>
          <w:i w:val="false"/>
          <w:color w:val="000000"/>
          <w:sz w:val="28"/>
        </w:rPr>
        <w:t>
      2. Көрсетілетін мемлекеттік қызметтің нысаны: электрондық (толық автоматтандырылған).</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74" w:id="471"/>
    <w:p>
      <w:pPr>
        <w:spacing w:after="0"/>
        <w:ind w:left="0"/>
        <w:jc w:val="both"/>
      </w:pPr>
      <w:r>
        <w:rPr>
          <w:rFonts w:ascii="Times New Roman"/>
          <w:b w:val="false"/>
          <w:i w:val="false"/>
          <w:color w:val="000000"/>
          <w:sz w:val="28"/>
        </w:rPr>
        <w:t xml:space="preserve">
      3. Мемлекеттік қызмет көрсету нәтижесі: лицензияны және оған қосымшаны, қолданыстағы лицензияға қосымшаны беру, лицензияны және (немесе) лицензияға қосымшаны қайта ресімдеу, лицензияның және (немесе) лицензияға қосымшаның телнұсқаларын беру не Нормативтік құқықтық актілерді мемлекеттік тіркеу тізілімінде № 11534 тіркелген, Қазақстан Республикасының Ұлттық Банкі Басқармасының 2015 жылғы 30 сәуірдегі № 71 қаулысымен бекітілген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471"/>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75" w:id="472"/>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72"/>
    <w:bookmarkStart w:name="z976" w:id="473"/>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473"/>
    <w:bookmarkStart w:name="z977" w:id="47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рәсімнің (іс-қимылдың) нәтижесі:</w:t>
      </w:r>
    </w:p>
    <w:bookmarkEnd w:id="474"/>
    <w:p>
      <w:pPr>
        <w:spacing w:after="0"/>
        <w:ind w:left="0"/>
        <w:jc w:val="both"/>
      </w:pPr>
      <w:r>
        <w:rPr>
          <w:rFonts w:ascii="Times New Roman"/>
          <w:b w:val="false"/>
          <w:i w:val="false"/>
          <w:color w:val="000000"/>
          <w:sz w:val="28"/>
        </w:rPr>
        <w:t>
      1) хат-хабарды қабылдауға және тіркеуге уәкілетті көрсетілетін қызметті берушінің қызметкерінің көрсетілетін қызметті алушы ұсынған құжаттарды қабылдауы және тіркеуі, құжаттарды көрсетілетін қызметті беруші басшылығының қарауына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бұрыштама қоюы, құжаттарды мемлекеттік қызмет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 үшін жіберуі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жауапты қызметкерінің өтінішті одан әрі қараудан жазбаша дәлелді бас тартуды (бұдан әрі – бас тарту) дайындауы, бас тартуды маман-заң кеңесшінің келісуі, бас тартуға көрсетілетін қызметті беруші басшылығының қолын қойғызуы, көрсетілетін қызметті алушыға порталға бас тартуды жіберуі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xml:space="preserve">
      лицензия мен оның қосымшасына не қолданыстағы лицензияға қосымша беруге өтініш түскен кезде: </w:t>
      </w:r>
    </w:p>
    <w:p>
      <w:pPr>
        <w:spacing w:after="0"/>
        <w:ind w:left="0"/>
        <w:jc w:val="both"/>
      </w:pPr>
      <w:r>
        <w:rPr>
          <w:rFonts w:ascii="Times New Roman"/>
          <w:b w:val="false"/>
          <w:i w:val="false"/>
          <w:color w:val="000000"/>
          <w:sz w:val="28"/>
        </w:rPr>
        <w:t>
      жауапты бөлімше жауапты қызметкерінің уәкілетті ұйымның айырбастау пунктін оның үй-жайларына және техникалық тұрғыдан жарақтандырылуына қойылатын талаптарға сәйкес келуін қарау: лицензия мен оның қосымшасын беру кезінде – 11 (он бір) жұмыс күні ішінде, қолданыстағы лицензияға қосымша беру кезінде –3 (үш) жұмыс күні ішінде;</w:t>
      </w:r>
    </w:p>
    <w:p>
      <w:pPr>
        <w:spacing w:after="0"/>
        <w:ind w:left="0"/>
        <w:jc w:val="both"/>
      </w:pPr>
      <w:r>
        <w:rPr>
          <w:rFonts w:ascii="Times New Roman"/>
          <w:b w:val="false"/>
          <w:i w:val="false"/>
          <w:color w:val="000000"/>
          <w:sz w:val="28"/>
        </w:rPr>
        <w:t>
      жауапты бөлімше жауапты қызметкерінің лицензиялар және оған қосымшаларды, қолданыстағы лицензияларға қосымшалар беру, сондай-ақ мемлекеттік қызметті көрсету нәтижесін беру туралы қорытынды (бұдан әрі - қорытынды) дайындауы, жауапты бөлімше басшысының тиісті құжаттарға бұрыштама қоюы, маман-заң кеңесшіге қорытынды және мемлекеттік қызметті көрсету нәтижесін жіберуі: лицензия мен оның қосымшасын беру кезінде – 10 (он) жұмыс күні ішінде, қолданыстағы лицензияға қосымша беру кезінде – 2 (екі) жұмыс күні ішінде;</w:t>
      </w:r>
    </w:p>
    <w:p>
      <w:pPr>
        <w:spacing w:after="0"/>
        <w:ind w:left="0"/>
        <w:jc w:val="both"/>
      </w:pPr>
      <w:r>
        <w:rPr>
          <w:rFonts w:ascii="Times New Roman"/>
          <w:b w:val="false"/>
          <w:i w:val="false"/>
          <w:color w:val="000000"/>
          <w:sz w:val="28"/>
        </w:rPr>
        <w:t>
      лицензияны және (немесе) оған қосымшаны қайта ресімдеуге не лицензияның түпнұсқасын (лицензияға қосымшаның телнұсқасын) беруге өтініштер түскен кезде:</w:t>
      </w:r>
    </w:p>
    <w:p>
      <w:pPr>
        <w:spacing w:after="0"/>
        <w:ind w:left="0"/>
        <w:jc w:val="both"/>
      </w:pPr>
      <w:r>
        <w:rPr>
          <w:rFonts w:ascii="Times New Roman"/>
          <w:b w:val="false"/>
          <w:i w:val="false"/>
          <w:color w:val="000000"/>
          <w:sz w:val="28"/>
        </w:rPr>
        <w:t>
      лицензияны және (немесе) оған қосымшаны қайта ресімдеу, лицензияның телнұсқасын (лицензияға қосымшаның телнұсқасын) беру не бас тарту туралы қорытындыны, сол сияқты жауапты бөлімшенің жауапты қызметкерінің мемлекеттік қызмет көрсету нәтижелерін дайындауы; жауапты бөлімше басшысының тиісті құжаттарға қол қоюы, қорытындыны және мемлекеттік қызмет көрсету нәтижелерін маман-заң кеңесшіге келісуге жіберу: лицензияны және (немесе) оған қосымшаны қайта ресімдеу кезінде – 4 (төрт) жұмыс күні ішінде, лицензияның телнұсқасын (лицензияға қосымшаның телнұсқасын) беру кезінде – мемлекеттік қызмет көрсету мерзімдері шегінде құжаттарды орындауға алған күні;</w:t>
      </w:r>
    </w:p>
    <w:p>
      <w:pPr>
        <w:spacing w:after="0"/>
        <w:ind w:left="0"/>
        <w:jc w:val="both"/>
      </w:pPr>
      <w:r>
        <w:rPr>
          <w:rFonts w:ascii="Times New Roman"/>
          <w:b w:val="false"/>
          <w:i w:val="false"/>
          <w:color w:val="000000"/>
          <w:sz w:val="28"/>
        </w:rPr>
        <w:t>
      5) маман-заң кеңесшінің қорытындыны, сондай-ақ мемлекеттік қызметті көрсету нәтижесін қарауы және бұрыштама қоюы: лицензия мен оның қосымшасын беру кезінде – 5 (бес) жұмыс күні ішінде, қолданыстағы лицензияға қосымша беру кезінде – 2 (екі) жұмыс күні ішінде, лицензияны және (немесе) оған қосымшаны қайта ресімдеу кезінде – 3 (үш) жұмыс күні ішінде, лицензияның телнұсқасын (лицензияға қосымшаның телнұсқасын) беру кезінде – мемлекеттік қызметті көрсету мерзімі шегінде жауапты бөлімшеден құжаттарды алған күні;</w:t>
      </w:r>
    </w:p>
    <w:p>
      <w:pPr>
        <w:spacing w:after="0"/>
        <w:ind w:left="0"/>
        <w:jc w:val="both"/>
      </w:pPr>
      <w:r>
        <w:rPr>
          <w:rFonts w:ascii="Times New Roman"/>
          <w:b w:val="false"/>
          <w:i w:val="false"/>
          <w:color w:val="000000"/>
          <w:sz w:val="28"/>
        </w:rPr>
        <w:t>
      6) көрсетілетін қызметті беруші басшысының қорытындыға, сондай-ақ мемлекеттік қызмет көрсету нәтижесіне қол қоюы: лицензия және оған қосымшаларды беру кезінде – 2 (екі) жұмыс күні ішінде, қолданыстағы лицензияға қосымша беру кезінде немесе лицензияны және (немесе) оған қосымшаны қайта ресімдеу кезінде – 1 (бір) жұмыс күні ішінде, лицензияның телнұсқасын (лицензияға қосымшаның телнұсқасын) беру кезінде – мемлекеттік қызметті көрсету мерзімі шегінде маман-заң кеңесшісінен келісілген құжаттарды алған күні;</w:t>
      </w:r>
    </w:p>
    <w:p>
      <w:pPr>
        <w:spacing w:after="0"/>
        <w:ind w:left="0"/>
        <w:jc w:val="both"/>
      </w:pPr>
      <w:r>
        <w:rPr>
          <w:rFonts w:ascii="Times New Roman"/>
          <w:b w:val="false"/>
          <w:i w:val="false"/>
          <w:color w:val="000000"/>
          <w:sz w:val="28"/>
        </w:rPr>
        <w:t>
      7) жауапты бөлімшенің жауапты қызметкерінің порталға көрсетілетін қызметті алушыға мемлекеттік қызмет көрсету нәтижесін жіберу – мемлекеттік қызметті көрсету мерзімі шегінде мемлекеттік қызмет көрсету нәтижесіне қол қойылған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16.04.2019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78" w:id="47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75"/>
    <w:bookmarkStart w:name="z979" w:id="476"/>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76"/>
    <w:p>
      <w:pPr>
        <w:spacing w:after="0"/>
        <w:ind w:left="0"/>
        <w:jc w:val="both"/>
      </w:pPr>
      <w:r>
        <w:rPr>
          <w:rFonts w:ascii="Times New Roman"/>
          <w:b w:val="false"/>
          <w:i w:val="false"/>
          <w:color w:val="000000"/>
          <w:sz w:val="28"/>
        </w:rPr>
        <w:t>
      1) көрсетілетін қызметті берушінің хат-хабарды қабылдауға және тіркеуге уәкілетті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жауапты бөлімшенің басшысы;</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маман-заң кеңесшісі.</w:t>
      </w:r>
    </w:p>
    <w:bookmarkStart w:name="z980" w:id="477"/>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477"/>
    <w:bookmarkStart w:name="z981" w:id="47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w:t>
      </w:r>
    </w:p>
    <w:bookmarkEnd w:id="478"/>
    <w:bookmarkStart w:name="z982" w:id="479"/>
    <w:p>
      <w:pPr>
        <w:spacing w:after="0"/>
        <w:ind w:left="0"/>
        <w:jc w:val="both"/>
      </w:pPr>
      <w:r>
        <w:rPr>
          <w:rFonts w:ascii="Times New Roman"/>
          <w:b w:val="false"/>
          <w:i w:val="false"/>
          <w:color w:val="000000"/>
          <w:sz w:val="28"/>
        </w:rPr>
        <w:t xml:space="preserve">
      8. Мемлекеттік көрсетілетін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 </w:t>
      </w:r>
    </w:p>
    <w:bookmarkEnd w:id="479"/>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xml:space="preserve">
      3) 1-талап – тіркелген көрсетілетін қызметті алушы туралы деректердің түпнұсқалығын порталда логин (жеке сәйкестендіру нөмірі не бизнес сәйкестендіру нөмірі) және пароль арқылы тексеру; </w:t>
      </w:r>
    </w:p>
    <w:p>
      <w:pPr>
        <w:spacing w:after="0"/>
        <w:ind w:left="0"/>
        <w:jc w:val="both"/>
      </w:pPr>
      <w:r>
        <w:rPr>
          <w:rFonts w:ascii="Times New Roman"/>
          <w:b w:val="false"/>
          <w:i w:val="false"/>
          <w:color w:val="000000"/>
          <w:sz w:val="28"/>
        </w:rPr>
        <w:t xml:space="preserve">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 </w:t>
      </w:r>
    </w:p>
    <w:p>
      <w:pPr>
        <w:spacing w:after="0"/>
        <w:ind w:left="0"/>
        <w:jc w:val="both"/>
      </w:pPr>
      <w:r>
        <w:rPr>
          <w:rFonts w:ascii="Times New Roman"/>
          <w:b w:val="false"/>
          <w:i w:val="false"/>
          <w:color w:val="000000"/>
          <w:sz w:val="28"/>
        </w:rPr>
        <w:t>
      5) 3-рәсім – мемлекеттік көрсетілетін қызмет үшін "электрондық үкіметтің" төлем шлюзі арқылы ақы төлеу, мемлекеттік көрсетілетін қызмет үшін төленген ақы туралы ақпарат порталға түседі;</w:t>
      </w:r>
    </w:p>
    <w:p>
      <w:pPr>
        <w:spacing w:after="0"/>
        <w:ind w:left="0"/>
        <w:jc w:val="both"/>
      </w:pPr>
      <w:r>
        <w:rPr>
          <w:rFonts w:ascii="Times New Roman"/>
          <w:b w:val="false"/>
          <w:i w:val="false"/>
          <w:color w:val="000000"/>
          <w:sz w:val="28"/>
        </w:rPr>
        <w:t>
      6) 2-талап – порталда мемлекеттік көрсетілетін қызмет үшін ақы төлеу фактісін тексеру;</w:t>
      </w:r>
    </w:p>
    <w:p>
      <w:pPr>
        <w:spacing w:after="0"/>
        <w:ind w:left="0"/>
        <w:jc w:val="both"/>
      </w:pPr>
      <w:r>
        <w:rPr>
          <w:rFonts w:ascii="Times New Roman"/>
          <w:b w:val="false"/>
          <w:i w:val="false"/>
          <w:color w:val="000000"/>
          <w:sz w:val="28"/>
        </w:rPr>
        <w:t>
      7) 4-рәсім – көрсетілетін қызметті алушының сұрау салуды куәландыру (қол қою) үшін ЭЦҚ-ны таңдауы;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xml:space="preserve">
      9) 1-талап – порталда көрсетілетін қызметті берушінің тіркелген қызметкері туралы деректердің түпнұсқалығын логин мен пароль арқылы тексеру; </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Start w:name="z983" w:id="480"/>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іс-қимылдарының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480"/>
    <w:bookmarkStart w:name="z984" w:id="481"/>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 </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"Уәкiлетті ұйымдарға қолма-қол</w:t>
            </w:r>
            <w:r>
              <w:br/>
            </w:r>
            <w:r>
              <w:rPr>
                <w:rFonts w:ascii="Times New Roman"/>
                <w:b w:val="false"/>
                <w:i w:val="false"/>
                <w:color w:val="000000"/>
                <w:sz w:val="20"/>
              </w:rPr>
              <w:t>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бойынша</w:t>
            </w:r>
            <w:r>
              <w:br/>
            </w:r>
            <w:r>
              <w:rPr>
                <w:rFonts w:ascii="Times New Roman"/>
                <w:b w:val="false"/>
                <w:i w:val="false"/>
                <w:color w:val="000000"/>
                <w:sz w:val="20"/>
              </w:rPr>
              <w:t>қызметтi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986" w:id="482"/>
    <w:p>
      <w:pPr>
        <w:spacing w:after="0"/>
        <w:ind w:left="0"/>
        <w:jc w:val="left"/>
      </w:pPr>
      <w:r>
        <w:rPr>
          <w:rFonts w:ascii="Times New Roman"/>
          <w:b/>
          <w:i w:val="false"/>
          <w:color w:val="000000"/>
        </w:rPr>
        <w:t xml:space="preserve"> Әрбір рәсімнің (іс-қимылдың) ұзақтығы көрсетілген рәсімдердің (іс-қимылдардың) реттілігін сипаттау</w:t>
      </w:r>
    </w:p>
    <w:bookmarkEnd w:id="482"/>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"Уәкiлетті ұйымдарға қолма-қол</w:t>
            </w:r>
            <w:r>
              <w:br/>
            </w:r>
            <w:r>
              <w:rPr>
                <w:rFonts w:ascii="Times New Roman"/>
                <w:b w:val="false"/>
                <w:i w:val="false"/>
                <w:color w:val="000000"/>
                <w:sz w:val="20"/>
              </w:rPr>
              <w:t>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бойынша</w:t>
            </w:r>
            <w:r>
              <w:br/>
            </w:r>
            <w:r>
              <w:rPr>
                <w:rFonts w:ascii="Times New Roman"/>
                <w:b w:val="false"/>
                <w:i w:val="false"/>
                <w:color w:val="000000"/>
                <w:sz w:val="20"/>
              </w:rPr>
              <w:t>қызметтi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988" w:id="483"/>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іс-қимылдарының диаграммасы</w:t>
      </w:r>
    </w:p>
    <w:bookmarkEnd w:id="483"/>
    <w:p>
      <w:pPr>
        <w:spacing w:after="0"/>
        <w:ind w:left="0"/>
        <w:jc w:val="left"/>
      </w:pP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"Уәкiлетті ұйымдарға қолма-қол</w:t>
            </w:r>
            <w:r>
              <w:br/>
            </w:r>
            <w:r>
              <w:rPr>
                <w:rFonts w:ascii="Times New Roman"/>
                <w:b w:val="false"/>
                <w:i w:val="false"/>
                <w:color w:val="000000"/>
                <w:sz w:val="20"/>
              </w:rPr>
              <w:t>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бойынша</w:t>
            </w:r>
            <w:r>
              <w:br/>
            </w:r>
            <w:r>
              <w:rPr>
                <w:rFonts w:ascii="Times New Roman"/>
                <w:b w:val="false"/>
                <w:i w:val="false"/>
                <w:color w:val="000000"/>
                <w:sz w:val="20"/>
              </w:rPr>
              <w:t>қызметтi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990" w:id="484"/>
    <w:p>
      <w:pPr>
        <w:spacing w:after="0"/>
        <w:ind w:left="0"/>
        <w:jc w:val="left"/>
      </w:pPr>
      <w:r>
        <w:rPr>
          <w:rFonts w:ascii="Times New Roman"/>
          <w:b/>
          <w:i w:val="false"/>
          <w:color w:val="000000"/>
        </w:rPr>
        <w:t xml:space="preserve"> Әрбір рәсімнің (іс-қимылдың) ұзақтығы көрсетілген рәсімдердің (іс-қимылдардың) реттілігін сипаттау</w:t>
      </w:r>
    </w:p>
    <w:bookmarkEnd w:id="484"/>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16.04.2019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31 шілдедегі </w:t>
            </w:r>
            <w:r>
              <w:br/>
            </w:r>
            <w:r>
              <w:rPr>
                <w:rFonts w:ascii="Times New Roman"/>
                <w:b w:val="false"/>
                <w:i w:val="false"/>
                <w:color w:val="000000"/>
                <w:sz w:val="20"/>
              </w:rPr>
              <w:t xml:space="preserve">№ 149 қаулысына </w:t>
            </w:r>
            <w:r>
              <w:br/>
            </w:r>
            <w:r>
              <w:rPr>
                <w:rFonts w:ascii="Times New Roman"/>
                <w:b w:val="false"/>
                <w:i w:val="false"/>
                <w:color w:val="000000"/>
                <w:sz w:val="20"/>
              </w:rPr>
              <w:t>43-қосымша</w:t>
            </w:r>
          </w:p>
        </w:tc>
      </w:tr>
    </w:tbl>
    <w:bookmarkStart w:name="z992" w:id="485"/>
    <w:p>
      <w:pPr>
        <w:spacing w:after="0"/>
        <w:ind w:left="0"/>
        <w:jc w:val="left"/>
      </w:pPr>
      <w:r>
        <w:rPr>
          <w:rFonts w:ascii="Times New Roman"/>
          <w:b/>
          <w:i w:val="false"/>
          <w:color w:val="000000"/>
        </w:rPr>
        <w:t xml:space="preserve"> "Бірыңғай жинақтаушы зейнетақы қоры салымшысының (алушысының) зейнетақы жинақтарының (инвестициялық кірісін ескере отырып) жай-күйі туралы ақпарат беру" мемлекеттік көрсетілетін қызмет регламенті</w:t>
      </w:r>
    </w:p>
    <w:bookmarkEnd w:id="485"/>
    <w:p>
      <w:pPr>
        <w:spacing w:after="0"/>
        <w:ind w:left="0"/>
        <w:jc w:val="both"/>
      </w:pPr>
      <w:r>
        <w:rPr>
          <w:rFonts w:ascii="Times New Roman"/>
          <w:b w:val="false"/>
          <w:i w:val="false"/>
          <w:color w:val="ff0000"/>
          <w:sz w:val="28"/>
        </w:rPr>
        <w:t xml:space="preserve">
      Ескерту. Регламент жаңа редакцияда – ҚР Ұлттық Банкі Басқармасының 01.04.2019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40" w:id="486"/>
    <w:p>
      <w:pPr>
        <w:spacing w:after="0"/>
        <w:ind w:left="0"/>
        <w:jc w:val="left"/>
      </w:pPr>
      <w:r>
        <w:rPr>
          <w:rFonts w:ascii="Times New Roman"/>
          <w:b/>
          <w:i w:val="false"/>
          <w:color w:val="000000"/>
        </w:rPr>
        <w:t xml:space="preserve"> 1-тарау. Жалпы ережелер</w:t>
      </w:r>
    </w:p>
    <w:bookmarkEnd w:id="486"/>
    <w:bookmarkStart w:name="z1041" w:id="487"/>
    <w:p>
      <w:pPr>
        <w:spacing w:after="0"/>
        <w:ind w:left="0"/>
        <w:jc w:val="both"/>
      </w:pPr>
      <w:r>
        <w:rPr>
          <w:rFonts w:ascii="Times New Roman"/>
          <w:b w:val="false"/>
          <w:i w:val="false"/>
          <w:color w:val="000000"/>
          <w:sz w:val="28"/>
        </w:rPr>
        <w:t>
      1. Көрсетілетін қызметті берушінің атауы: "Бірыңғай жинақтаушы зейнетақы қоры" акционерлік қоғамы.</w:t>
      </w:r>
    </w:p>
    <w:bookmarkEnd w:id="487"/>
    <w:p>
      <w:pPr>
        <w:spacing w:after="0"/>
        <w:ind w:left="0"/>
        <w:jc w:val="both"/>
      </w:pPr>
      <w:r>
        <w:rPr>
          <w:rFonts w:ascii="Times New Roman"/>
          <w:b w:val="false"/>
          <w:i w:val="false"/>
          <w:color w:val="000000"/>
          <w:sz w:val="28"/>
        </w:rPr>
        <w:t>
      "Бірыңғай жинақтаушы зейнетақы қоры салымшысының (алушысының) зейнетақы жинақтарының (инвестициялық кірісін ескере отырып) жай-күйі туралы ақпарат беру" мемлекеттік көрсетілетін қызметті "Бірыңғай жинақтаушы зейнетақы қоры" акционерлік қоғамы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 веб-порталы (бұдан әрі – портал) арқылы жүзеге асырылады.</w:t>
      </w:r>
    </w:p>
    <w:bookmarkStart w:name="z1042" w:id="488"/>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p>
    <w:bookmarkEnd w:id="488"/>
    <w:bookmarkStart w:name="z1043" w:id="489"/>
    <w:p>
      <w:pPr>
        <w:spacing w:after="0"/>
        <w:ind w:left="0"/>
        <w:jc w:val="both"/>
      </w:pPr>
      <w:r>
        <w:rPr>
          <w:rFonts w:ascii="Times New Roman"/>
          <w:b w:val="false"/>
          <w:i w:val="false"/>
          <w:color w:val="000000"/>
          <w:sz w:val="28"/>
        </w:rPr>
        <w:t>
      3. Мемлекеттік қызмет көрсету нәтижесі:</w:t>
      </w:r>
    </w:p>
    <w:bookmarkEnd w:id="489"/>
    <w:bookmarkStart w:name="z1044" w:id="490"/>
    <w:p>
      <w:pPr>
        <w:spacing w:after="0"/>
        <w:ind w:left="0"/>
        <w:jc w:val="both"/>
      </w:pPr>
      <w:r>
        <w:rPr>
          <w:rFonts w:ascii="Times New Roman"/>
          <w:b w:val="false"/>
          <w:i w:val="false"/>
          <w:color w:val="000000"/>
          <w:sz w:val="28"/>
        </w:rPr>
        <w:t>
      1) көрсетілетін қызметті алушы көрсетілетін қызметті берушіге жеке өтініш жасаған кезде – көрсетілетін қызметті берушіден салымшысының (алушысының) зейнетақы жинақтарының жай-күйі туралы, көрсетілетін қызметті берушінің уәкілетті тұлғасының электрондық цифрлық қолтаңбамен (бұдан әрі – ЭЦҚ) куәландырылған және қағаз тасымалдағышта басып шығарылған электрондық құжат нысанында ресімделген ақпарат алу;</w:t>
      </w:r>
    </w:p>
    <w:bookmarkEnd w:id="490"/>
    <w:bookmarkStart w:name="z1045" w:id="491"/>
    <w:p>
      <w:pPr>
        <w:spacing w:after="0"/>
        <w:ind w:left="0"/>
        <w:jc w:val="both"/>
      </w:pPr>
      <w:r>
        <w:rPr>
          <w:rFonts w:ascii="Times New Roman"/>
          <w:b w:val="false"/>
          <w:i w:val="false"/>
          <w:color w:val="000000"/>
          <w:sz w:val="28"/>
        </w:rPr>
        <w:t>
      2) портал арқылы өтініш жасаған кезде – көрсетілетін қызметті берушіден салымшының (алушының) зейнетақы жинақтарының жай-күйі туралы ақпаратты көрсетілетін қызметті берушінің ЭЦҚ-мен куәландырылған және көрсетілетін қызметті алушының "жеке кабинетіне" жіберілген электрондық құжат нысанында алу.</w:t>
      </w:r>
    </w:p>
    <w:bookmarkEnd w:id="49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046" w:id="49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92"/>
    <w:bookmarkStart w:name="z1047" w:id="493"/>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Нормативтік құқықтық актілерді мемлекеттік тіркеу тізілімінде № 11534 болып тіркелген Қазақстан Республикасы Ұлттық Банкі Басқармасының 2015 жылғы 30 сәуірдегі № 71 қаулысымен бекітілген "Бірыңғай жинақтаушы зейнетақы қоры салымшысының (алушысының) зейнетақы жинақтарының (инвестициялық кірісін ескере отырып) жай-күйі туралы ақпарат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9, 10-тармақтарында көзделген құжаттарды ұсынуы.</w:t>
      </w:r>
    </w:p>
    <w:bookmarkEnd w:id="493"/>
    <w:bookmarkStart w:name="z1048" w:id="494"/>
    <w:p>
      <w:pPr>
        <w:spacing w:after="0"/>
        <w:ind w:left="0"/>
        <w:jc w:val="both"/>
      </w:pPr>
      <w:r>
        <w:rPr>
          <w:rFonts w:ascii="Times New Roman"/>
          <w:b w:val="false"/>
          <w:i w:val="false"/>
          <w:color w:val="000000"/>
          <w:sz w:val="28"/>
        </w:rPr>
        <w:t xml:space="preserve">
      5. Мемлекеттік қызметті көрсету мерзімдері </w:t>
      </w:r>
      <w:r>
        <w:rPr>
          <w:rFonts w:ascii="Times New Roman"/>
          <w:b w:val="false"/>
          <w:i w:val="false"/>
          <w:color w:val="000000"/>
          <w:sz w:val="28"/>
        </w:rPr>
        <w:t>стандарттың</w:t>
      </w:r>
      <w:r>
        <w:rPr>
          <w:rFonts w:ascii="Times New Roman"/>
          <w:b w:val="false"/>
          <w:i w:val="false"/>
          <w:color w:val="000000"/>
          <w:sz w:val="28"/>
        </w:rPr>
        <w:t xml:space="preserve"> 4-тармағында көрсетілген.</w:t>
      </w:r>
    </w:p>
    <w:bookmarkEnd w:id="494"/>
    <w:bookmarkStart w:name="z1049" w:id="495"/>
    <w:p>
      <w:pPr>
        <w:spacing w:after="0"/>
        <w:ind w:left="0"/>
        <w:jc w:val="both"/>
      </w:pPr>
      <w:r>
        <w:rPr>
          <w:rFonts w:ascii="Times New Roman"/>
          <w:b w:val="false"/>
          <w:i w:val="false"/>
          <w:color w:val="000000"/>
          <w:sz w:val="28"/>
        </w:rPr>
        <w:t>
      6. Көрсетілетін қызметті алушы көрсетілетін қызметті берушіге жеке өтініш жасаған кезде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495"/>
    <w:bookmarkStart w:name="z1050" w:id="496"/>
    <w:p>
      <w:pPr>
        <w:spacing w:after="0"/>
        <w:ind w:left="0"/>
        <w:jc w:val="both"/>
      </w:pPr>
      <w:r>
        <w:rPr>
          <w:rFonts w:ascii="Times New Roman"/>
          <w:b w:val="false"/>
          <w:i w:val="false"/>
          <w:color w:val="000000"/>
          <w:sz w:val="28"/>
        </w:rPr>
        <w:t>
      1) көрсетілетін қызметті алушы жеке өтініш жасаған кезде:</w:t>
      </w:r>
    </w:p>
    <w:bookmarkEnd w:id="496"/>
    <w:p>
      <w:pPr>
        <w:spacing w:after="0"/>
        <w:ind w:left="0"/>
        <w:jc w:val="both"/>
      </w:pPr>
      <w:r>
        <w:rPr>
          <w:rFonts w:ascii="Times New Roman"/>
          <w:b w:val="false"/>
          <w:i w:val="false"/>
          <w:color w:val="000000"/>
          <w:sz w:val="28"/>
        </w:rPr>
        <w:t>
      көрсетілетін қызметті алушының, сенім білдірілген адамның, көрсетілетін қызметті алушының заң бойынша немесе өсиет бойынша мұрагерлікке құқығы туралы куәлікке сәйкес мұрагер болып табылатын заңды өкілінің жеке басын куәландыратын құжаттың түпнұсқасын ұсынылған құжаттың қолданылу мерзіміне тексеру;</w:t>
      </w:r>
    </w:p>
    <w:bookmarkStart w:name="z1051" w:id="497"/>
    <w:p>
      <w:pPr>
        <w:spacing w:after="0"/>
        <w:ind w:left="0"/>
        <w:jc w:val="both"/>
      </w:pPr>
      <w:r>
        <w:rPr>
          <w:rFonts w:ascii="Times New Roman"/>
          <w:b w:val="false"/>
          <w:i w:val="false"/>
          <w:color w:val="000000"/>
          <w:sz w:val="28"/>
        </w:rPr>
        <w:t>
      2) сенім білдірілген адам өтініш жасаған кезде:</w:t>
      </w:r>
    </w:p>
    <w:bookmarkEnd w:id="497"/>
    <w:p>
      <w:pPr>
        <w:spacing w:after="0"/>
        <w:ind w:left="0"/>
        <w:jc w:val="both"/>
      </w:pPr>
      <w:r>
        <w:rPr>
          <w:rFonts w:ascii="Times New Roman"/>
          <w:b w:val="false"/>
          <w:i w:val="false"/>
          <w:color w:val="000000"/>
          <w:sz w:val="28"/>
        </w:rPr>
        <w:t>
      құжаттардың түпнұсқасын немесе нотариат куәландырған көшірмелерінің дұрыс ресімделуін және мазмұнын тексеру;</w:t>
      </w:r>
    </w:p>
    <w:p>
      <w:pPr>
        <w:spacing w:after="0"/>
        <w:ind w:left="0"/>
        <w:jc w:val="both"/>
      </w:pPr>
      <w:r>
        <w:rPr>
          <w:rFonts w:ascii="Times New Roman"/>
          <w:b w:val="false"/>
          <w:i w:val="false"/>
          <w:color w:val="000000"/>
          <w:sz w:val="28"/>
        </w:rPr>
        <w:t>
      зейнетақы жинақтарының жай-күйі туралы ақпаратты алуға берілген сенімхаттың түпнұсқасында не нотариат куәландырған көшірмесінде көрсетілген сенім білдірілген адамның өкілеттіктерін, сондай-ақ сенімхаттың қолданылу мерзімін тексеру;</w:t>
      </w:r>
    </w:p>
    <w:p>
      <w:pPr>
        <w:spacing w:after="0"/>
        <w:ind w:left="0"/>
        <w:jc w:val="both"/>
      </w:pPr>
      <w:r>
        <w:rPr>
          <w:rFonts w:ascii="Times New Roman"/>
          <w:b w:val="false"/>
          <w:i w:val="false"/>
          <w:color w:val="000000"/>
          <w:sz w:val="28"/>
        </w:rPr>
        <w:t>
      сенім білдірілген адамның сенімхаттың түпнұсқасында не нотариат куәландырған көшірмесінде көрсетілген тегінің, атының, әкесінің атының (бар болса) сенім білдірілген адамның жеке басын куәландыратын құжатта көрсетілген тегіне, атына, әкесінің атына (бар болса) сәйкес келуін тексеру;</w:t>
      </w:r>
    </w:p>
    <w:bookmarkStart w:name="z1052" w:id="498"/>
    <w:p>
      <w:pPr>
        <w:spacing w:after="0"/>
        <w:ind w:left="0"/>
        <w:jc w:val="both"/>
      </w:pPr>
      <w:r>
        <w:rPr>
          <w:rFonts w:ascii="Times New Roman"/>
          <w:b w:val="false"/>
          <w:i w:val="false"/>
          <w:color w:val="000000"/>
          <w:sz w:val="28"/>
        </w:rPr>
        <w:t>
      3) заңды өкіл өтініш жасаған кезде: оның жеке басын куәландыратын құжатта көрсетілген тегінің, атының, әкесінің атының (бар болса) заңды өкілдің мәртебесін растайтын құжаттағы деректерге сәйкес келуін тексеру;</w:t>
      </w:r>
    </w:p>
    <w:bookmarkEnd w:id="498"/>
    <w:bookmarkStart w:name="z1053" w:id="499"/>
    <w:p>
      <w:pPr>
        <w:spacing w:after="0"/>
        <w:ind w:left="0"/>
        <w:jc w:val="both"/>
      </w:pPr>
      <w:r>
        <w:rPr>
          <w:rFonts w:ascii="Times New Roman"/>
          <w:b w:val="false"/>
          <w:i w:val="false"/>
          <w:color w:val="000000"/>
          <w:sz w:val="28"/>
        </w:rPr>
        <w:t>
      4) заң бойынша немесе аманат бойынша мұраға құқық туралы куәлікке (түпнұсқасы немесе нотариат куәландырған көшірмесі) сәйкес мұрагер болып табылатын адам өтініш жасаған кезде: аманатта не заң бойынша немесе аманат бойынша мұраға құқық туралы куәлікте көрсетілген өтініш жасаған көрсетілетін қызметті алушы деректемелерінің (тегі, аты, әкесінің аты (бар болса), туған күні) оның жеке басын куәландыратын құжат түпнұсқасындағы деректемелерге (тегі, аты, әкесінің аты (бар болса), туған күні) сәйкес келуін тексеру;</w:t>
      </w:r>
    </w:p>
    <w:bookmarkEnd w:id="499"/>
    <w:bookmarkStart w:name="z1054" w:id="500"/>
    <w:p>
      <w:pPr>
        <w:spacing w:after="0"/>
        <w:ind w:left="0"/>
        <w:jc w:val="both"/>
      </w:pPr>
      <w:r>
        <w:rPr>
          <w:rFonts w:ascii="Times New Roman"/>
          <w:b w:val="false"/>
          <w:i w:val="false"/>
          <w:color w:val="000000"/>
          <w:sz w:val="28"/>
        </w:rPr>
        <w:t>
      5) мыналардың:</w:t>
      </w:r>
    </w:p>
    <w:bookmarkEnd w:id="500"/>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(түпнұсқасы) деректемелерінің (тегі, аты, әкесінің аты (бар болса), туған күні және жеке сәйкестендіру нөмірі (бұдан әрі – ЖСН) көрсетілетін қызметті берушінің автоматтандырылған ақпараттық жүйесіндегі (бұдан әрі – ААЖ) деректемелерге;</w:t>
      </w:r>
    </w:p>
    <w:p>
      <w:pPr>
        <w:spacing w:after="0"/>
        <w:ind w:left="0"/>
        <w:jc w:val="both"/>
      </w:pPr>
      <w:r>
        <w:rPr>
          <w:rFonts w:ascii="Times New Roman"/>
          <w:b w:val="false"/>
          <w:i w:val="false"/>
          <w:color w:val="000000"/>
          <w:sz w:val="28"/>
        </w:rPr>
        <w:t>
      қайтыс болған адамның қайтыс болуы туралы куәліктің түпнұсқасында немесе нотариат куәландырған көшірмесінде және аманаттың не заң бойынша немесе аманат бойынша мұраға құқық туралы куәліктің түпнұсқасында немесе нотариат куәландырған көшірмесінде көрсетілген деректемелерінің (тегі, аты, әкесінің аты (бар болса), туған күні) ААЖ-дағы деректемелерге сәйкес келуін тексеру;</w:t>
      </w:r>
    </w:p>
    <w:bookmarkStart w:name="z1055" w:id="501"/>
    <w:p>
      <w:pPr>
        <w:spacing w:after="0"/>
        <w:ind w:left="0"/>
        <w:jc w:val="both"/>
      </w:pPr>
      <w:r>
        <w:rPr>
          <w:rFonts w:ascii="Times New Roman"/>
          <w:b w:val="false"/>
          <w:i w:val="false"/>
          <w:color w:val="000000"/>
          <w:sz w:val="28"/>
        </w:rPr>
        <w:t>
      6) деректер сәйкес келген және ААЖ-дағы ашық (қолданыстағы) жеке зейнетақы шоты (бұдан әрі – ЖЗШ) болған жағдайда, ААЖ арқылы қалыптастырылған және көрсетілетін қызметті берушінің уәкілетті адамының ЭЦҚ-мен куәландырылған ЖЗШ-дан үзінді көшірмені басып шығару;</w:t>
      </w:r>
    </w:p>
    <w:bookmarkEnd w:id="501"/>
    <w:bookmarkStart w:name="z1056" w:id="502"/>
    <w:p>
      <w:pPr>
        <w:spacing w:after="0"/>
        <w:ind w:left="0"/>
        <w:jc w:val="both"/>
      </w:pPr>
      <w:r>
        <w:rPr>
          <w:rFonts w:ascii="Times New Roman"/>
          <w:b w:val="false"/>
          <w:i w:val="false"/>
          <w:color w:val="000000"/>
          <w:sz w:val="28"/>
        </w:rPr>
        <w:t>
      7) ЖЗШ-дан үзінді көшірмені барлық көзделген бағандарды толтыра отырып және көрсетілетін қызметті алушының, сенім білдірілген адамның, заңды өкілдің, заң бойынша немесе аманат бойынша мұраға құқық туралы куәлікке сәйкес мұрагер болып табылатын көрсетілетін қызметті алушының қолдарын қойдыра отырып ЖЗШ-дан үзінді көшірмелерді тіркеу журналында тіркеу;</w:t>
      </w:r>
    </w:p>
    <w:bookmarkEnd w:id="502"/>
    <w:bookmarkStart w:name="z1057" w:id="503"/>
    <w:p>
      <w:pPr>
        <w:spacing w:after="0"/>
        <w:ind w:left="0"/>
        <w:jc w:val="both"/>
      </w:pPr>
      <w:r>
        <w:rPr>
          <w:rFonts w:ascii="Times New Roman"/>
          <w:b w:val="false"/>
          <w:i w:val="false"/>
          <w:color w:val="000000"/>
          <w:sz w:val="28"/>
        </w:rPr>
        <w:t>
      8) ЖЗШ-дан үзінді көшірмені көрсетілетін қызметті алушыға, сенім білдірілген адамға, заңды өкілге, заң бойынша немесе аманат бойынша мұраға құқық туралы куәлікке сәйкес мұрагер болып табылатын көрсетілетін қызметті алушыға беру.</w:t>
      </w:r>
    </w:p>
    <w:bookmarkEnd w:id="503"/>
    <w:bookmarkStart w:name="z1058" w:id="50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04"/>
    <w:bookmarkStart w:name="z1059" w:id="50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505"/>
    <w:p>
      <w:pPr>
        <w:spacing w:after="0"/>
        <w:ind w:left="0"/>
        <w:jc w:val="both"/>
      </w:pPr>
      <w:r>
        <w:rPr>
          <w:rFonts w:ascii="Times New Roman"/>
          <w:b w:val="false"/>
          <w:i w:val="false"/>
          <w:color w:val="000000"/>
          <w:sz w:val="28"/>
        </w:rPr>
        <w:t>
      1) көрсетілетін қызметті берушінің филиалдары;</w:t>
      </w:r>
    </w:p>
    <w:p>
      <w:pPr>
        <w:spacing w:after="0"/>
        <w:ind w:left="0"/>
        <w:jc w:val="both"/>
      </w:pPr>
      <w:r>
        <w:rPr>
          <w:rFonts w:ascii="Times New Roman"/>
          <w:b w:val="false"/>
          <w:i w:val="false"/>
          <w:color w:val="000000"/>
          <w:sz w:val="28"/>
        </w:rPr>
        <w:t>
      2) көрсетілетін қызметті берушінің дербес құрылымдық бөлімшелері.</w:t>
      </w:r>
    </w:p>
    <w:bookmarkStart w:name="z1060" w:id="506"/>
    <w:p>
      <w:pPr>
        <w:spacing w:after="0"/>
        <w:ind w:left="0"/>
        <w:jc w:val="both"/>
      </w:pPr>
      <w:r>
        <w:rPr>
          <w:rFonts w:ascii="Times New Roman"/>
          <w:b w:val="false"/>
          <w:i w:val="false"/>
          <w:color w:val="000000"/>
          <w:sz w:val="28"/>
        </w:rPr>
        <w:t xml:space="preserve">
      8. Көрсетілетін қызметті алушы көрсетілетін қызметті берушіге өтініш жасаған кезде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506"/>
    <w:bookmarkStart w:name="z1061" w:id="507"/>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507"/>
    <w:bookmarkStart w:name="z1062" w:id="508"/>
    <w:p>
      <w:pPr>
        <w:spacing w:after="0"/>
        <w:ind w:left="0"/>
        <w:jc w:val="both"/>
      </w:pPr>
      <w:r>
        <w:rPr>
          <w:rFonts w:ascii="Times New Roman"/>
          <w:b w:val="false"/>
          <w:i w:val="false"/>
          <w:color w:val="000000"/>
          <w:sz w:val="28"/>
        </w:rPr>
        <w:t>
      9.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508"/>
    <w:bookmarkStart w:name="z1063" w:id="509"/>
    <w:p>
      <w:pPr>
        <w:spacing w:after="0"/>
        <w:ind w:left="0"/>
        <w:jc w:val="both"/>
      </w:pPr>
      <w:r>
        <w:rPr>
          <w:rFonts w:ascii="Times New Roman"/>
          <w:b w:val="false"/>
          <w:i w:val="false"/>
          <w:color w:val="000000"/>
          <w:sz w:val="28"/>
        </w:rPr>
        <w:t>
      1) көрсетілетін қызметті алушы порталға тіркеуді жүзеге асырады (мемлекеттік көрсетілетін қызметті бірінші рет алған кезде);</w:t>
      </w:r>
    </w:p>
    <w:bookmarkEnd w:id="509"/>
    <w:bookmarkStart w:name="z1064" w:id="510"/>
    <w:p>
      <w:pPr>
        <w:spacing w:after="0"/>
        <w:ind w:left="0"/>
        <w:jc w:val="both"/>
      </w:pPr>
      <w:r>
        <w:rPr>
          <w:rFonts w:ascii="Times New Roman"/>
          <w:b w:val="false"/>
          <w:i w:val="false"/>
          <w:color w:val="000000"/>
          <w:sz w:val="28"/>
        </w:rPr>
        <w:t>
      2) 1-процесс – көрсетілетін қызметті алушыны авторизациялау жүзеге асырылады;</w:t>
      </w:r>
    </w:p>
    <w:bookmarkEnd w:id="510"/>
    <w:bookmarkStart w:name="z1065" w:id="511"/>
    <w:p>
      <w:pPr>
        <w:spacing w:after="0"/>
        <w:ind w:left="0"/>
        <w:jc w:val="both"/>
      </w:pPr>
      <w:r>
        <w:rPr>
          <w:rFonts w:ascii="Times New Roman"/>
          <w:b w:val="false"/>
          <w:i w:val="false"/>
          <w:color w:val="000000"/>
          <w:sz w:val="28"/>
        </w:rPr>
        <w:t>
      3) 2-процесс – көрсетілетін қызметті алушының деректерінде орын алып отырған бұзушылықтарға байланысты авторизациялаудан бас тарту туралы хабарды қалыптастыру;</w:t>
      </w:r>
    </w:p>
    <w:bookmarkEnd w:id="511"/>
    <w:bookmarkStart w:name="z1066" w:id="512"/>
    <w:p>
      <w:pPr>
        <w:spacing w:after="0"/>
        <w:ind w:left="0"/>
        <w:jc w:val="both"/>
      </w:pPr>
      <w:r>
        <w:rPr>
          <w:rFonts w:ascii="Times New Roman"/>
          <w:b w:val="false"/>
          <w:i w:val="false"/>
          <w:color w:val="000000"/>
          <w:sz w:val="28"/>
        </w:rPr>
        <w:t>
      4) 3-процесс – көрсетілетін қызметті алушының ұялы байланыс операторы берген абоненттік нөмірін тіркеген және порталдың есептік жазбасына қосқан жағдайда көрсетілетін қызметті алушының осы регламентте көрсетілген қызметтерді таңдауы, сондай-ақ көрсетілетін қызметті алушының сұрау салуды куәландыру (қол қою) үшін ЭЦҚ кілтін не бірреттік парольді таңдауы;</w:t>
      </w:r>
    </w:p>
    <w:bookmarkEnd w:id="512"/>
    <w:bookmarkStart w:name="z1067" w:id="513"/>
    <w:p>
      <w:pPr>
        <w:spacing w:after="0"/>
        <w:ind w:left="0"/>
        <w:jc w:val="both"/>
      </w:pPr>
      <w:r>
        <w:rPr>
          <w:rFonts w:ascii="Times New Roman"/>
          <w:b w:val="false"/>
          <w:i w:val="false"/>
          <w:color w:val="000000"/>
          <w:sz w:val="28"/>
        </w:rPr>
        <w:t>
      5) 4-процесс – сәйкестендіру деректеріне және "Қазақстан Республикасының Ұлттық куәландыру орталығы" ақпараттық жүйесіндегі (бұдан әрі – ҰКО АЖ) көрсетілетін қызметті алушының ЭЦҚ тіркеу куәлігінің қолданылу мерзімі туралы не көрсетілетін қызметті алушының мобильді азаматтар базасында тіркеуде болуы туралы деректерге сұрау салу;</w:t>
      </w:r>
    </w:p>
    <w:bookmarkEnd w:id="513"/>
    <w:bookmarkStart w:name="z1068" w:id="514"/>
    <w:p>
      <w:pPr>
        <w:spacing w:after="0"/>
        <w:ind w:left="0"/>
        <w:jc w:val="both"/>
      </w:pPr>
      <w:r>
        <w:rPr>
          <w:rFonts w:ascii="Times New Roman"/>
          <w:b w:val="false"/>
          <w:i w:val="false"/>
          <w:color w:val="000000"/>
          <w:sz w:val="28"/>
        </w:rPr>
        <w:t>
      6) 1-талап – ЭЦҚ тіркеу куәлігінің қолданылу мерзімін және тізімде қайтарып алынған (жойылған) тіркеу куәліктерінің болмауын, тіркеу куәлігінде Ұлттық куәландыру орталығын қолданудың тиісті қажетті саясатының болуын, сондай-ақ сәйкестендіру деректеріне (сұрау салуда көрсетілген ЖСН, тегі, аты, әкесінің аты (бар болса) және ЭЦҚ тіркеу куәлігінде көрсетілген ЖСН, тегі, аты, әкесінің аты (бар болса) арасындағы) сәйкес болуын тексеру не көрсетілетін қызметті алушының мобильді азаматтар базасында тіркеуде болуын тексеру;</w:t>
      </w:r>
    </w:p>
    <w:bookmarkEnd w:id="514"/>
    <w:bookmarkStart w:name="z1069" w:id="515"/>
    <w:p>
      <w:pPr>
        <w:spacing w:after="0"/>
        <w:ind w:left="0"/>
        <w:jc w:val="both"/>
      </w:pPr>
      <w:r>
        <w:rPr>
          <w:rFonts w:ascii="Times New Roman"/>
          <w:b w:val="false"/>
          <w:i w:val="false"/>
          <w:color w:val="000000"/>
          <w:sz w:val="28"/>
        </w:rPr>
        <w:t>
      7) 5-процесс – көрсетілетін қызметті алушының ЭЦҚ түпнұсқа болуының расталмауына немесе деректердің сәйкес болмауына байланысты не көрсетілетін қызметті алушының мобильді азаматтар базасында тіркеуде болмауына байланысты сұратылатын қызметтен бас тарту туралы хабарды қалыптастыру;</w:t>
      </w:r>
    </w:p>
    <w:bookmarkEnd w:id="515"/>
    <w:bookmarkStart w:name="z1070" w:id="516"/>
    <w:p>
      <w:pPr>
        <w:spacing w:after="0"/>
        <w:ind w:left="0"/>
        <w:jc w:val="both"/>
      </w:pPr>
      <w:r>
        <w:rPr>
          <w:rFonts w:ascii="Times New Roman"/>
          <w:b w:val="false"/>
          <w:i w:val="false"/>
          <w:color w:val="000000"/>
          <w:sz w:val="28"/>
        </w:rPr>
        <w:t>
      8) 6-процесс – көрсетілетін қызметті алушының ЭЦҚ не бірреттік паролі арқылы сұрау салуды куәландыру (қол қою);</w:t>
      </w:r>
    </w:p>
    <w:bookmarkEnd w:id="516"/>
    <w:bookmarkStart w:name="z1071" w:id="517"/>
    <w:p>
      <w:pPr>
        <w:spacing w:after="0"/>
        <w:ind w:left="0"/>
        <w:jc w:val="both"/>
      </w:pPr>
      <w:r>
        <w:rPr>
          <w:rFonts w:ascii="Times New Roman"/>
          <w:b w:val="false"/>
          <w:i w:val="false"/>
          <w:color w:val="000000"/>
          <w:sz w:val="28"/>
        </w:rPr>
        <w:t>
      9) 7-процесс – ҰКО АЖ-дан және ААЖ-дан қажетті деректерге сұрау салу;</w:t>
      </w:r>
    </w:p>
    <w:bookmarkEnd w:id="517"/>
    <w:bookmarkStart w:name="z1072" w:id="518"/>
    <w:p>
      <w:pPr>
        <w:spacing w:after="0"/>
        <w:ind w:left="0"/>
        <w:jc w:val="both"/>
      </w:pPr>
      <w:r>
        <w:rPr>
          <w:rFonts w:ascii="Times New Roman"/>
          <w:b w:val="false"/>
          <w:i w:val="false"/>
          <w:color w:val="000000"/>
          <w:sz w:val="28"/>
        </w:rPr>
        <w:t>
      10) 2-талап – электрондық құжатты ЭЦҚ-ның дұрыстығына, сондай-ақ ҰКО АЖ-дан және ААЖ-дан түскен деректерді тексеру;</w:t>
      </w:r>
    </w:p>
    <w:bookmarkEnd w:id="518"/>
    <w:bookmarkStart w:name="z1073" w:id="519"/>
    <w:p>
      <w:pPr>
        <w:spacing w:after="0"/>
        <w:ind w:left="0"/>
        <w:jc w:val="both"/>
      </w:pPr>
      <w:r>
        <w:rPr>
          <w:rFonts w:ascii="Times New Roman"/>
          <w:b w:val="false"/>
          <w:i w:val="false"/>
          <w:color w:val="000000"/>
          <w:sz w:val="28"/>
        </w:rPr>
        <w:t>
      11) 8-процесс – көрсетілетін қызметті алушының сұратылған деректерінің ҰКО АЖ-да және (немесе) ААЖ-да болмауына және (немесе) сәйкес келмеуіне байланысты сұратылған қызметтен бас тарту туралы хабарды қалыптастыру;</w:t>
      </w:r>
    </w:p>
    <w:bookmarkEnd w:id="519"/>
    <w:bookmarkStart w:name="z1074" w:id="520"/>
    <w:p>
      <w:pPr>
        <w:spacing w:after="0"/>
        <w:ind w:left="0"/>
        <w:jc w:val="both"/>
      </w:pPr>
      <w:r>
        <w:rPr>
          <w:rFonts w:ascii="Times New Roman"/>
          <w:b w:val="false"/>
          <w:i w:val="false"/>
          <w:color w:val="000000"/>
          <w:sz w:val="28"/>
        </w:rPr>
        <w:t>
      12) 9-процесс – көрсетілетін қызметті алушының ААЖ-да қалыптастырылған көрсетілетін қызмет нәтижесін алуы. Электрондық құжат көрсетілетін қызметті берушінің уәкілетті адамының ЭЦҚ-ын пайдалана отырып қалыптастырылады.</w:t>
      </w:r>
    </w:p>
    <w:bookmarkEnd w:id="520"/>
    <w:bookmarkStart w:name="z1075" w:id="521"/>
    <w:p>
      <w:pPr>
        <w:spacing w:after="0"/>
        <w:ind w:left="0"/>
        <w:jc w:val="both"/>
      </w:pPr>
      <w:r>
        <w:rPr>
          <w:rFonts w:ascii="Times New Roman"/>
          <w:b w:val="false"/>
          <w:i w:val="false"/>
          <w:color w:val="000000"/>
          <w:sz w:val="28"/>
        </w:rPr>
        <w:t xml:space="preserve">
      10. Мемлекеттік қызмет портал арқылы көрсетілген кезде тартылған ақпараттық жүйелердің функционалдық өзара іс-қимылдарының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521"/>
    <w:bookmarkStart w:name="z1076" w:id="522"/>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 салымшысының </w:t>
            </w:r>
            <w:r>
              <w:br/>
            </w:r>
            <w:r>
              <w:rPr>
                <w:rFonts w:ascii="Times New Roman"/>
                <w:b w:val="false"/>
                <w:i w:val="false"/>
                <w:color w:val="000000"/>
                <w:sz w:val="20"/>
              </w:rPr>
              <w:t xml:space="preserve">(алушысының) зейнетақы </w:t>
            </w:r>
            <w:r>
              <w:br/>
            </w:r>
            <w:r>
              <w:rPr>
                <w:rFonts w:ascii="Times New Roman"/>
                <w:b w:val="false"/>
                <w:i w:val="false"/>
                <w:color w:val="000000"/>
                <w:sz w:val="20"/>
              </w:rPr>
              <w:t xml:space="preserve">жинақтарының (инвестициялық </w:t>
            </w:r>
            <w:r>
              <w:br/>
            </w:r>
            <w:r>
              <w:rPr>
                <w:rFonts w:ascii="Times New Roman"/>
                <w:b w:val="false"/>
                <w:i w:val="false"/>
                <w:color w:val="000000"/>
                <w:sz w:val="20"/>
              </w:rPr>
              <w:t xml:space="preserve">кірісін ескере отырып) жай-күйі </w:t>
            </w:r>
            <w:r>
              <w:br/>
            </w:r>
            <w:r>
              <w:rPr>
                <w:rFonts w:ascii="Times New Roman"/>
                <w:b w:val="false"/>
                <w:i w:val="false"/>
                <w:color w:val="000000"/>
                <w:sz w:val="20"/>
              </w:rPr>
              <w:t xml:space="preserve">туралы ақпарат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алушы көрсетілетін қызметті берушіге өтініш жасаған кезде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 салымшысының </w:t>
            </w:r>
            <w:r>
              <w:br/>
            </w:r>
            <w:r>
              <w:rPr>
                <w:rFonts w:ascii="Times New Roman"/>
                <w:b w:val="false"/>
                <w:i w:val="false"/>
                <w:color w:val="000000"/>
                <w:sz w:val="20"/>
              </w:rPr>
              <w:t xml:space="preserve">(алушысының) зейнетақы </w:t>
            </w:r>
            <w:r>
              <w:br/>
            </w:r>
            <w:r>
              <w:rPr>
                <w:rFonts w:ascii="Times New Roman"/>
                <w:b w:val="false"/>
                <w:i w:val="false"/>
                <w:color w:val="000000"/>
                <w:sz w:val="20"/>
              </w:rPr>
              <w:t xml:space="preserve">жинақтарының (инвестициялық </w:t>
            </w:r>
            <w:r>
              <w:br/>
            </w:r>
            <w:r>
              <w:rPr>
                <w:rFonts w:ascii="Times New Roman"/>
                <w:b w:val="false"/>
                <w:i w:val="false"/>
                <w:color w:val="000000"/>
                <w:sz w:val="20"/>
              </w:rPr>
              <w:t xml:space="preserve">кірісін ескере отырып) жай-күйі </w:t>
            </w:r>
            <w:r>
              <w:br/>
            </w:r>
            <w:r>
              <w:rPr>
                <w:rFonts w:ascii="Times New Roman"/>
                <w:b w:val="false"/>
                <w:i w:val="false"/>
                <w:color w:val="000000"/>
                <w:sz w:val="20"/>
              </w:rPr>
              <w:t xml:space="preserve">туралы ақпарат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портал арқылы көрсетілген кезде тартылған ақпараттық жүйелердің функционалдық өзара іс-қимылдарының диаграммасы</w:t>
      </w:r>
    </w:p>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 салымшысының </w:t>
            </w:r>
            <w:r>
              <w:br/>
            </w:r>
            <w:r>
              <w:rPr>
                <w:rFonts w:ascii="Times New Roman"/>
                <w:b w:val="false"/>
                <w:i w:val="false"/>
                <w:color w:val="000000"/>
                <w:sz w:val="20"/>
              </w:rPr>
              <w:t xml:space="preserve">(алушысының) зейнетақы </w:t>
            </w:r>
            <w:r>
              <w:br/>
            </w:r>
            <w:r>
              <w:rPr>
                <w:rFonts w:ascii="Times New Roman"/>
                <w:b w:val="false"/>
                <w:i w:val="false"/>
                <w:color w:val="000000"/>
                <w:sz w:val="20"/>
              </w:rPr>
              <w:t xml:space="preserve">жинақтарының (инвестициялық </w:t>
            </w:r>
            <w:r>
              <w:br/>
            </w:r>
            <w:r>
              <w:rPr>
                <w:rFonts w:ascii="Times New Roman"/>
                <w:b w:val="false"/>
                <w:i w:val="false"/>
                <w:color w:val="000000"/>
                <w:sz w:val="20"/>
              </w:rPr>
              <w:t xml:space="preserve">кірісін ескере отырып) жай-күйі </w:t>
            </w:r>
            <w:r>
              <w:br/>
            </w:r>
            <w:r>
              <w:rPr>
                <w:rFonts w:ascii="Times New Roman"/>
                <w:b w:val="false"/>
                <w:i w:val="false"/>
                <w:color w:val="000000"/>
                <w:sz w:val="20"/>
              </w:rPr>
              <w:t xml:space="preserve">туралы ақпарат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 </w:t>
      </w:r>
    </w:p>
    <w:p>
      <w:pPr>
        <w:spacing w:after="0"/>
        <w:ind w:left="0"/>
        <w:jc w:val="left"/>
      </w:pP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44-қосымша</w:t>
            </w:r>
          </w:p>
        </w:tc>
      </w:tr>
    </w:tbl>
    <w:bookmarkStart w:name="z1017" w:id="523"/>
    <w:p>
      <w:pPr>
        <w:spacing w:after="0"/>
        <w:ind w:left="0"/>
        <w:jc w:val="left"/>
      </w:pPr>
      <w:r>
        <w:rPr>
          <w:rFonts w:ascii="Times New Roman"/>
          <w:b/>
          <w:i w:val="false"/>
          <w:color w:val="000000"/>
        </w:rPr>
        <w:t xml:space="preserve"> "Кредит тарихын қалыптастыру және оларды пайдалану жүйесіне қатысушыларға қойылатын талаптарға сәйкестік туралы актіні беру (кредит тарихы субъектісін қоспағанда)" мемлекеттік көрсетілетін қызмет регламенті</w:t>
      </w:r>
    </w:p>
    <w:bookmarkEnd w:id="523"/>
    <w:p>
      <w:pPr>
        <w:spacing w:after="0"/>
        <w:ind w:left="0"/>
        <w:jc w:val="both"/>
      </w:pPr>
      <w:r>
        <w:rPr>
          <w:rFonts w:ascii="Times New Roman"/>
          <w:b w:val="false"/>
          <w:i w:val="false"/>
          <w:color w:val="ff0000"/>
          <w:sz w:val="28"/>
        </w:rPr>
        <w:t xml:space="preserve">
      Ескерту. Регламент алып тасталды – ҚР Ұлттық Банкі Басқармасының 14.10.2019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header.xml" Type="http://schemas.openxmlformats.org/officeDocument/2006/relationships/header" Id="rId1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