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9981e4" w14:textId="49981e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Қазақстан Республикасы Ұлттық Банкінің мемлекеттік көрсетілетін қызметтер регламенттерін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Ұлттық Банкі Басқармасының 2017 жылғы 31 шілдедегі № 149 қаулысы. Қазақстан Республикасының Әділет министрлігінде 2017 жылғы 13 қыркүйекте № 15685 болып тіркелді. Күші жойылды - Қазақстан Республикасы Ұлттық Банкі Басқармасының 2020 жылғы 18 мамырдағы № 71 қаулысымен.</w:t>
      </w:r>
    </w:p>
    <w:p>
      <w:pPr>
        <w:spacing w:after="0"/>
        <w:ind w:left="0"/>
        <w:jc w:val="both"/>
      </w:pPr>
      <w:r>
        <w:rPr>
          <w:rFonts w:ascii="Times New Roman"/>
          <w:b w:val="false"/>
          <w:i w:val="false"/>
          <w:color w:val="ff0000"/>
          <w:sz w:val="28"/>
        </w:rPr>
        <w:t xml:space="preserve">
      Ескерту. Қаулының күші жойылды – ҚР Ұлттық Банкі Басқармасының 18.05.2020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bookmarkStart w:name="z1" w:id="0"/>
    <w:p>
      <w:pPr>
        <w:spacing w:after="0"/>
        <w:ind w:left="0"/>
        <w:jc w:val="both"/>
      </w:pPr>
      <w:r>
        <w:rPr>
          <w:rFonts w:ascii="Times New Roman"/>
          <w:b w:val="false"/>
          <w:i w:val="false"/>
          <w:color w:val="000000"/>
          <w:sz w:val="28"/>
        </w:rPr>
        <w:t xml:space="preserve">
      "Мемлекеттік көрсетілетін қызметтер туралы" Қазақстан Республикасының 2013 жылғы 15 сәуірдегі Заңы </w:t>
      </w:r>
      <w:r>
        <w:rPr>
          <w:rFonts w:ascii="Times New Roman"/>
          <w:b w:val="false"/>
          <w:i w:val="false"/>
          <w:color w:val="000000"/>
          <w:sz w:val="28"/>
        </w:rPr>
        <w:t>10-бабының</w:t>
      </w:r>
      <w:r>
        <w:rPr>
          <w:rFonts w:ascii="Times New Roman"/>
          <w:b w:val="false"/>
          <w:i w:val="false"/>
          <w:color w:val="000000"/>
          <w:sz w:val="28"/>
        </w:rPr>
        <w:t xml:space="preserve"> 2) тармақшасына сәйкес Қазақстан Республикасы Ұлттық Банкінің Басқармасы </w:t>
      </w:r>
      <w:r>
        <w:rPr>
          <w:rFonts w:ascii="Times New Roman"/>
          <w:b/>
          <w:i w:val="false"/>
          <w:color w:val="000000"/>
          <w:sz w:val="28"/>
        </w:rPr>
        <w:t>ҚАУЛЫ ЕТЕДІ</w:t>
      </w:r>
      <w:r>
        <w:rPr>
          <w:rFonts w:ascii="Times New Roman"/>
          <w:b w:val="false"/>
          <w:i w:val="false"/>
          <w:color w:val="000000"/>
          <w:sz w:val="28"/>
        </w:rPr>
        <w:t>:</w:t>
      </w:r>
    </w:p>
    <w:bookmarkEnd w:id="0"/>
    <w:bookmarkStart w:name="z2" w:id="1"/>
    <w:p>
      <w:pPr>
        <w:spacing w:after="0"/>
        <w:ind w:left="0"/>
        <w:jc w:val="both"/>
      </w:pPr>
      <w:r>
        <w:rPr>
          <w:rFonts w:ascii="Times New Roman"/>
          <w:b w:val="false"/>
          <w:i w:val="false"/>
          <w:color w:val="000000"/>
          <w:sz w:val="28"/>
        </w:rPr>
        <w:t>
      1. Мына:</w:t>
      </w:r>
    </w:p>
    <w:bookmarkEnd w:id="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 алып тасталды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2) алып тасталды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5" w:id="2"/>
    <w:p>
      <w:pPr>
        <w:spacing w:after="0"/>
        <w:ind w:left="0"/>
        <w:jc w:val="both"/>
      </w:pPr>
      <w:r>
        <w:rPr>
          <w:rFonts w:ascii="Times New Roman"/>
          <w:b w:val="false"/>
          <w:i w:val="false"/>
          <w:color w:val="000000"/>
          <w:sz w:val="28"/>
        </w:rPr>
        <w:t xml:space="preserve">
      3) осы қаулыға </w:t>
      </w:r>
      <w:r>
        <w:rPr>
          <w:rFonts w:ascii="Times New Roman"/>
          <w:b w:val="false"/>
          <w:i w:val="false"/>
          <w:color w:val="000000"/>
          <w:sz w:val="28"/>
        </w:rPr>
        <w:t>3-қосымшаға</w:t>
      </w:r>
      <w:r>
        <w:rPr>
          <w:rFonts w:ascii="Times New Roman"/>
          <w:b w:val="false"/>
          <w:i w:val="false"/>
          <w:color w:val="000000"/>
          <w:sz w:val="28"/>
        </w:rPr>
        <w:t xml:space="preserve"> сәйкес "Микроқаржылық ұйымдарды есептік тіркеу" мемлекеттік көрсетілетін қызмет регламенті;</w:t>
      </w:r>
    </w:p>
    <w:bookmarkEnd w:id="2"/>
    <w:bookmarkStart w:name="z6" w:id="3"/>
    <w:p>
      <w:pPr>
        <w:spacing w:after="0"/>
        <w:ind w:left="0"/>
        <w:jc w:val="both"/>
      </w:pPr>
      <w:r>
        <w:rPr>
          <w:rFonts w:ascii="Times New Roman"/>
          <w:b w:val="false"/>
          <w:i w:val="false"/>
          <w:color w:val="000000"/>
          <w:sz w:val="28"/>
        </w:rPr>
        <w:t xml:space="preserve">
      4) осы қаулыға </w:t>
      </w:r>
      <w:r>
        <w:rPr>
          <w:rFonts w:ascii="Times New Roman"/>
          <w:b w:val="false"/>
          <w:i w:val="false"/>
          <w:color w:val="000000"/>
          <w:sz w:val="28"/>
        </w:rPr>
        <w:t>4-қосымшаға</w:t>
      </w:r>
      <w:r>
        <w:rPr>
          <w:rFonts w:ascii="Times New Roman"/>
          <w:b w:val="false"/>
          <w:i w:val="false"/>
          <w:color w:val="000000"/>
          <w:sz w:val="28"/>
        </w:rPr>
        <w:t xml:space="preserve"> сәйкес "Қаржы ұйымдарының, банк, сақтандыру холдингтерінің, "Сақтандыру төлемдеріне кепілдік беру қоры" акционерлік қоғамының басшы қызметкерлерін тағайындауға (сайлауға) келісім беру" мемлекеттік көрсетілетін қызмет регламенті;</w:t>
      </w:r>
    </w:p>
    <w:bookmarkEnd w:id="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5) Күші жойылды – ҚР Қаржы нарығын реттеу және дамыту агенттігі Басқармасының 30.03.2020 </w:t>
      </w:r>
      <w:r>
        <w:rPr>
          <w:rFonts w:ascii="Times New Roman"/>
          <w:b w:val="false"/>
          <w:i w:val="false"/>
          <w:color w:val="000000"/>
          <w:sz w:val="28"/>
        </w:rPr>
        <w:t>№ 35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6) Күші жойылды – ҚР Қаржы нарығын реттеу және дамыту агенттігі Басқармасының 30.03.2020 </w:t>
      </w:r>
      <w:r>
        <w:rPr>
          <w:rFonts w:ascii="Times New Roman"/>
          <w:b w:val="false"/>
          <w:i w:val="false"/>
          <w:color w:val="000000"/>
          <w:sz w:val="28"/>
        </w:rPr>
        <w:t>№ 35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7) Күші жойылды – ҚР Қаржы нарығын реттеу және дамыту агенттігі Басқармасының 30.03.2020 </w:t>
      </w:r>
      <w:r>
        <w:rPr>
          <w:rFonts w:ascii="Times New Roman"/>
          <w:b w:val="false"/>
          <w:i w:val="false"/>
          <w:color w:val="000000"/>
          <w:sz w:val="28"/>
        </w:rPr>
        <w:t>№ 35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8) күші жойылды – ҚР Қаржы нарығын реттеу және дамыту агенттігі Басқармасының 30.03.2020 </w:t>
      </w:r>
      <w:r>
        <w:rPr>
          <w:rFonts w:ascii="Times New Roman"/>
          <w:b w:val="false"/>
          <w:i w:val="false"/>
          <w:color w:val="000000"/>
          <w:sz w:val="28"/>
        </w:rPr>
        <w:t>№ 42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9) Күші жойылды – ҚР Қаржы нарығын реттеу және дамыту агенттігі Басқармасының 30.03.2020 </w:t>
      </w:r>
      <w:r>
        <w:rPr>
          <w:rFonts w:ascii="Times New Roman"/>
          <w:b w:val="false"/>
          <w:i w:val="false"/>
          <w:color w:val="000000"/>
          <w:sz w:val="28"/>
        </w:rPr>
        <w:t>№ 41</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13" w:id="4"/>
    <w:p>
      <w:pPr>
        <w:spacing w:after="0"/>
        <w:ind w:left="0"/>
        <w:jc w:val="both"/>
      </w:pPr>
      <w:r>
        <w:rPr>
          <w:rFonts w:ascii="Times New Roman"/>
          <w:b w:val="false"/>
          <w:i w:val="false"/>
          <w:color w:val="000000"/>
          <w:sz w:val="28"/>
        </w:rPr>
        <w:t xml:space="preserve">
      10) осы қаулыға </w:t>
      </w:r>
      <w:r>
        <w:rPr>
          <w:rFonts w:ascii="Times New Roman"/>
          <w:b w:val="false"/>
          <w:i w:val="false"/>
          <w:color w:val="000000"/>
          <w:sz w:val="28"/>
        </w:rPr>
        <w:t>10-қосымшаға</w:t>
      </w:r>
      <w:r>
        <w:rPr>
          <w:rFonts w:ascii="Times New Roman"/>
          <w:b w:val="false"/>
          <w:i w:val="false"/>
          <w:color w:val="000000"/>
          <w:sz w:val="28"/>
        </w:rPr>
        <w:t xml:space="preserve"> сәйкес "Инвестициялық пай қорлары пайларының шығарылымын мемлекеттік тіркеу" мемлекеттік көрсетілетін қызмет регламенті;</w:t>
      </w:r>
    </w:p>
    <w:bookmarkEnd w:id="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11) күші жойылды – ҚР Қаржы нарығын реттеу және дамыту агенттігі Басқармасының 30.03.2020 </w:t>
      </w:r>
      <w:r>
        <w:rPr>
          <w:rFonts w:ascii="Times New Roman"/>
          <w:b w:val="false"/>
          <w:i w:val="false"/>
          <w:color w:val="000000"/>
          <w:sz w:val="28"/>
        </w:rPr>
        <w:t>№ 42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12) алып тасталды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13) алып тасталды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17" w:id="5"/>
    <w:p>
      <w:pPr>
        <w:spacing w:after="0"/>
        <w:ind w:left="0"/>
        <w:jc w:val="both"/>
      </w:pPr>
      <w:r>
        <w:rPr>
          <w:rFonts w:ascii="Times New Roman"/>
          <w:b w:val="false"/>
          <w:i w:val="false"/>
          <w:color w:val="000000"/>
          <w:sz w:val="28"/>
        </w:rPr>
        <w:t xml:space="preserve">
      14) осы қаулыға </w:t>
      </w:r>
      <w:r>
        <w:rPr>
          <w:rFonts w:ascii="Times New Roman"/>
          <w:b w:val="false"/>
          <w:i w:val="false"/>
          <w:color w:val="000000"/>
          <w:sz w:val="28"/>
        </w:rPr>
        <w:t>14-қосымшаға</w:t>
      </w:r>
      <w:r>
        <w:rPr>
          <w:rFonts w:ascii="Times New Roman"/>
          <w:b w:val="false"/>
          <w:i w:val="false"/>
          <w:color w:val="000000"/>
          <w:sz w:val="28"/>
        </w:rPr>
        <w:t xml:space="preserve"> сәйкес "Кредиттік тарихтардың деректер базасын басқару жүйесін кредиттік бюроның өнеркәсіптік пайдалануына енгізу актісін беру" мемлекеттік көрсетілетін қызмет регламенті;</w:t>
      </w:r>
    </w:p>
    <w:bookmarkEnd w:id="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15) алып тасталды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19" w:id="6"/>
    <w:p>
      <w:pPr>
        <w:spacing w:after="0"/>
        <w:ind w:left="0"/>
        <w:jc w:val="both"/>
      </w:pPr>
      <w:r>
        <w:rPr>
          <w:rFonts w:ascii="Times New Roman"/>
          <w:b w:val="false"/>
          <w:i w:val="false"/>
          <w:color w:val="000000"/>
          <w:sz w:val="28"/>
        </w:rPr>
        <w:t xml:space="preserve">
      16) осы қаулыға </w:t>
      </w:r>
      <w:r>
        <w:rPr>
          <w:rFonts w:ascii="Times New Roman"/>
          <w:b w:val="false"/>
          <w:i w:val="false"/>
          <w:color w:val="000000"/>
          <w:sz w:val="28"/>
        </w:rPr>
        <w:t>16-қосымшаға</w:t>
      </w:r>
      <w:r>
        <w:rPr>
          <w:rFonts w:ascii="Times New Roman"/>
          <w:b w:val="false"/>
          <w:i w:val="false"/>
          <w:color w:val="000000"/>
          <w:sz w:val="28"/>
        </w:rPr>
        <w:t xml:space="preserve"> сәйкес "Банк операцияларының жекелеген түрлерін жүзеге асыратын ұйымдарға банкноталарды, монеталарды және құндылықтарды инкассациялауға лицензия беру" мемлекеттік көрсетілетін қызмет регламенті;</w:t>
      </w:r>
    </w:p>
    <w:bookmarkEnd w:id="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17) Күші жойылды – ҚР Қаржы нарығын реттеу және дамыту агенттігі Басқармасының 30.03.2020 </w:t>
      </w:r>
      <w:r>
        <w:rPr>
          <w:rFonts w:ascii="Times New Roman"/>
          <w:b w:val="false"/>
          <w:i w:val="false"/>
          <w:color w:val="000000"/>
          <w:sz w:val="28"/>
        </w:rPr>
        <w:t>№ 36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21" w:id="7"/>
    <w:p>
      <w:pPr>
        <w:spacing w:after="0"/>
        <w:ind w:left="0"/>
        <w:jc w:val="both"/>
      </w:pPr>
      <w:r>
        <w:rPr>
          <w:rFonts w:ascii="Times New Roman"/>
          <w:b w:val="false"/>
          <w:i w:val="false"/>
          <w:color w:val="000000"/>
          <w:sz w:val="28"/>
        </w:rPr>
        <w:t xml:space="preserve">
      18) осы қаулыға </w:t>
      </w:r>
      <w:r>
        <w:rPr>
          <w:rFonts w:ascii="Times New Roman"/>
          <w:b w:val="false"/>
          <w:i w:val="false"/>
          <w:color w:val="000000"/>
          <w:sz w:val="28"/>
        </w:rPr>
        <w:t>18-қосымшаға</w:t>
      </w:r>
      <w:r>
        <w:rPr>
          <w:rFonts w:ascii="Times New Roman"/>
          <w:b w:val="false"/>
          <w:i w:val="false"/>
          <w:color w:val="000000"/>
          <w:sz w:val="28"/>
        </w:rPr>
        <w:t xml:space="preserve"> сәйкес "Банк операцияларының жекелеген түрлерін жүзеге асыратын ұйымдарға банк операцияларына лицензия беру" мемлекеттік көрсетілетін қызмет регламенті;</w:t>
      </w:r>
    </w:p>
    <w:bookmarkEnd w:id="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19) Күші жойылды – ҚР Қаржы нарығын реттеу және дамыту агенттігі Басқармасының 30.03.2020 </w:t>
      </w:r>
      <w:r>
        <w:rPr>
          <w:rFonts w:ascii="Times New Roman"/>
          <w:b w:val="false"/>
          <w:i w:val="false"/>
          <w:color w:val="000000"/>
          <w:sz w:val="28"/>
        </w:rPr>
        <w:t>№ 36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20) Күші жойылды – ҚР Қаржы нарығын реттеу және дамыту агенттігі Басқармасының 30.03.2020 </w:t>
      </w:r>
      <w:r>
        <w:rPr>
          <w:rFonts w:ascii="Times New Roman"/>
          <w:b w:val="false"/>
          <w:i w:val="false"/>
          <w:color w:val="000000"/>
          <w:sz w:val="28"/>
        </w:rPr>
        <w:t>№ 36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24" w:id="8"/>
    <w:p>
      <w:pPr>
        <w:spacing w:after="0"/>
        <w:ind w:left="0"/>
        <w:jc w:val="both"/>
      </w:pPr>
      <w:r>
        <w:rPr>
          <w:rFonts w:ascii="Times New Roman"/>
          <w:b w:val="false"/>
          <w:i w:val="false"/>
          <w:color w:val="000000"/>
          <w:sz w:val="28"/>
        </w:rPr>
        <w:t xml:space="preserve">
      21) осы қаулыға </w:t>
      </w:r>
      <w:r>
        <w:rPr>
          <w:rFonts w:ascii="Times New Roman"/>
          <w:b w:val="false"/>
          <w:i w:val="false"/>
          <w:color w:val="000000"/>
          <w:sz w:val="28"/>
        </w:rPr>
        <w:t>21-қосымшаға</w:t>
      </w:r>
      <w:r>
        <w:rPr>
          <w:rFonts w:ascii="Times New Roman"/>
          <w:b w:val="false"/>
          <w:i w:val="false"/>
          <w:color w:val="000000"/>
          <w:sz w:val="28"/>
        </w:rPr>
        <w:t xml:space="preserve"> сәйкес "Банкті (банк холдингін) ерікті түрде қайта ұйымдастыруға рұқсат беру" мемлекеттік көрсетілетін қызмет регламенті;</w:t>
      </w:r>
    </w:p>
    <w:bookmarkEnd w:id="8"/>
    <w:bookmarkStart w:name="z25" w:id="9"/>
    <w:p>
      <w:pPr>
        <w:spacing w:after="0"/>
        <w:ind w:left="0"/>
        <w:jc w:val="both"/>
      </w:pPr>
      <w:r>
        <w:rPr>
          <w:rFonts w:ascii="Times New Roman"/>
          <w:b w:val="false"/>
          <w:i w:val="false"/>
          <w:color w:val="000000"/>
          <w:sz w:val="28"/>
        </w:rPr>
        <w:t xml:space="preserve">
      22) осы қаулыға </w:t>
      </w:r>
      <w:r>
        <w:rPr>
          <w:rFonts w:ascii="Times New Roman"/>
          <w:b w:val="false"/>
          <w:i w:val="false"/>
          <w:color w:val="000000"/>
          <w:sz w:val="28"/>
        </w:rPr>
        <w:t>22-қосымшаға</w:t>
      </w:r>
      <w:r>
        <w:rPr>
          <w:rFonts w:ascii="Times New Roman"/>
          <w:b w:val="false"/>
          <w:i w:val="false"/>
          <w:color w:val="000000"/>
          <w:sz w:val="28"/>
        </w:rPr>
        <w:t xml:space="preserve"> сәйкес "Актуарлық қызметті жүзеге асыруға лицензия беру" мемлекеттік көрсетілетін қызмет регламенті;</w:t>
      </w:r>
    </w:p>
    <w:bookmarkEnd w:id="9"/>
    <w:bookmarkStart w:name="z26" w:id="10"/>
    <w:p>
      <w:pPr>
        <w:spacing w:after="0"/>
        <w:ind w:left="0"/>
        <w:jc w:val="both"/>
      </w:pPr>
      <w:r>
        <w:rPr>
          <w:rFonts w:ascii="Times New Roman"/>
          <w:b w:val="false"/>
          <w:i w:val="false"/>
          <w:color w:val="000000"/>
          <w:sz w:val="28"/>
        </w:rPr>
        <w:t xml:space="preserve">
      23) осы қаулыға </w:t>
      </w:r>
      <w:r>
        <w:rPr>
          <w:rFonts w:ascii="Times New Roman"/>
          <w:b w:val="false"/>
          <w:i w:val="false"/>
          <w:color w:val="000000"/>
          <w:sz w:val="28"/>
        </w:rPr>
        <w:t>23-қосымшаға</w:t>
      </w:r>
      <w:r>
        <w:rPr>
          <w:rFonts w:ascii="Times New Roman"/>
          <w:b w:val="false"/>
          <w:i w:val="false"/>
          <w:color w:val="000000"/>
          <w:sz w:val="28"/>
        </w:rPr>
        <w:t xml:space="preserve"> сәйкес "Өмірді сақтандыру" саласы бойынша сақтандыру қызметін жүзеге асыруға немесе исламдық сақтандыру қызметін жүзеге асыру құқығына лицензия беру" мемлекеттік көрсетілетін қызмет регламенті;</w:t>
      </w:r>
    </w:p>
    <w:bookmarkEnd w:id="10"/>
    <w:bookmarkStart w:name="z27" w:id="11"/>
    <w:p>
      <w:pPr>
        <w:spacing w:after="0"/>
        <w:ind w:left="0"/>
        <w:jc w:val="both"/>
      </w:pPr>
      <w:r>
        <w:rPr>
          <w:rFonts w:ascii="Times New Roman"/>
          <w:b w:val="false"/>
          <w:i w:val="false"/>
          <w:color w:val="000000"/>
          <w:sz w:val="28"/>
        </w:rPr>
        <w:t xml:space="preserve">
      24) осы қаулыға </w:t>
      </w:r>
      <w:r>
        <w:rPr>
          <w:rFonts w:ascii="Times New Roman"/>
          <w:b w:val="false"/>
          <w:i w:val="false"/>
          <w:color w:val="000000"/>
          <w:sz w:val="28"/>
        </w:rPr>
        <w:t>24-қосымшаға</w:t>
      </w:r>
      <w:r>
        <w:rPr>
          <w:rFonts w:ascii="Times New Roman"/>
          <w:b w:val="false"/>
          <w:i w:val="false"/>
          <w:color w:val="000000"/>
          <w:sz w:val="28"/>
        </w:rPr>
        <w:t xml:space="preserve"> сәйкес "Жалпы сақтандыру" саласы бойынша сақтандыру (қайта сақтандыру) қызметін немесе исламдық сақтандыру (қайта сақтандыру) қызметін жүзеге асыру құқығына лицензия беру" мемлекеттік көрсетілетін қызмет регламенті;</w:t>
      </w:r>
    </w:p>
    <w:bookmarkEnd w:id="11"/>
    <w:bookmarkStart w:name="z28" w:id="12"/>
    <w:p>
      <w:pPr>
        <w:spacing w:after="0"/>
        <w:ind w:left="0"/>
        <w:jc w:val="both"/>
      </w:pPr>
      <w:r>
        <w:rPr>
          <w:rFonts w:ascii="Times New Roman"/>
          <w:b w:val="false"/>
          <w:i w:val="false"/>
          <w:color w:val="000000"/>
          <w:sz w:val="28"/>
        </w:rPr>
        <w:t xml:space="preserve">
      25) осы қаулыға </w:t>
      </w:r>
      <w:r>
        <w:rPr>
          <w:rFonts w:ascii="Times New Roman"/>
          <w:b w:val="false"/>
          <w:i w:val="false"/>
          <w:color w:val="000000"/>
          <w:sz w:val="28"/>
        </w:rPr>
        <w:t>25-қосымшаға</w:t>
      </w:r>
      <w:r>
        <w:rPr>
          <w:rFonts w:ascii="Times New Roman"/>
          <w:b w:val="false"/>
          <w:i w:val="false"/>
          <w:color w:val="000000"/>
          <w:sz w:val="28"/>
        </w:rPr>
        <w:t xml:space="preserve"> сәйкес "Қазақстан Республикасының заңдарында белгіленген және сақтандырудың жекелеген сыныптары болып табылатын міндетті сақтандырудың түрлеріне немесе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 регламенті;</w:t>
      </w:r>
    </w:p>
    <w:bookmarkEnd w:id="12"/>
    <w:bookmarkStart w:name="z29" w:id="13"/>
    <w:p>
      <w:pPr>
        <w:spacing w:after="0"/>
        <w:ind w:left="0"/>
        <w:jc w:val="both"/>
      </w:pPr>
      <w:r>
        <w:rPr>
          <w:rFonts w:ascii="Times New Roman"/>
          <w:b w:val="false"/>
          <w:i w:val="false"/>
          <w:color w:val="000000"/>
          <w:sz w:val="28"/>
        </w:rPr>
        <w:t xml:space="preserve">
      26) осы қаулыға </w:t>
      </w:r>
      <w:r>
        <w:rPr>
          <w:rFonts w:ascii="Times New Roman"/>
          <w:b w:val="false"/>
          <w:i w:val="false"/>
          <w:color w:val="000000"/>
          <w:sz w:val="28"/>
        </w:rPr>
        <w:t>26-қосымшаға</w:t>
      </w:r>
      <w:r>
        <w:rPr>
          <w:rFonts w:ascii="Times New Roman"/>
          <w:b w:val="false"/>
          <w:i w:val="false"/>
          <w:color w:val="000000"/>
          <w:sz w:val="28"/>
        </w:rPr>
        <w:t xml:space="preserve"> сәйкес "Қайта сақтандыру жөніндегі қызметке немесе исламдық қайта сақтандыру жөніндегі қызметті жүзеге асыру құқығына лицензия беру" мемлекеттік көрсетілетін қызмет регламенті;</w:t>
      </w:r>
    </w:p>
    <w:bookmarkEnd w:id="13"/>
    <w:bookmarkStart w:name="z30" w:id="14"/>
    <w:p>
      <w:pPr>
        <w:spacing w:after="0"/>
        <w:ind w:left="0"/>
        <w:jc w:val="both"/>
      </w:pPr>
      <w:r>
        <w:rPr>
          <w:rFonts w:ascii="Times New Roman"/>
          <w:b w:val="false"/>
          <w:i w:val="false"/>
          <w:color w:val="000000"/>
          <w:sz w:val="28"/>
        </w:rPr>
        <w:t xml:space="preserve">
      27) осы қаулыға </w:t>
      </w:r>
      <w:r>
        <w:rPr>
          <w:rFonts w:ascii="Times New Roman"/>
          <w:b w:val="false"/>
          <w:i w:val="false"/>
          <w:color w:val="000000"/>
          <w:sz w:val="28"/>
        </w:rPr>
        <w:t>27-қосымшаға</w:t>
      </w:r>
      <w:r>
        <w:rPr>
          <w:rFonts w:ascii="Times New Roman"/>
          <w:b w:val="false"/>
          <w:i w:val="false"/>
          <w:color w:val="000000"/>
          <w:sz w:val="28"/>
        </w:rPr>
        <w:t xml:space="preserve"> сәйкес "Сақтандыру брокерінің қызметін жүзеге асыру құқығына лицензия беру" мемлекеттік көрсетілетін қызмет регламенті;</w:t>
      </w:r>
    </w:p>
    <w:bookmarkEnd w:id="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28) Күші жойылды – ҚР Қаржы нарығын реттеу және дамыту агенттігі Басқармасының 30.03.2020 </w:t>
      </w:r>
      <w:r>
        <w:rPr>
          <w:rFonts w:ascii="Times New Roman"/>
          <w:b w:val="false"/>
          <w:i w:val="false"/>
          <w:color w:val="000000"/>
          <w:sz w:val="28"/>
        </w:rPr>
        <w:t>№ 40</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32" w:id="15"/>
    <w:p>
      <w:pPr>
        <w:spacing w:after="0"/>
        <w:ind w:left="0"/>
        <w:jc w:val="both"/>
      </w:pPr>
      <w:r>
        <w:rPr>
          <w:rFonts w:ascii="Times New Roman"/>
          <w:b w:val="false"/>
          <w:i w:val="false"/>
          <w:color w:val="000000"/>
          <w:sz w:val="28"/>
        </w:rPr>
        <w:t xml:space="preserve">
      29) осы қаулыға </w:t>
      </w:r>
      <w:r>
        <w:rPr>
          <w:rFonts w:ascii="Times New Roman"/>
          <w:b w:val="false"/>
          <w:i w:val="false"/>
          <w:color w:val="000000"/>
          <w:sz w:val="28"/>
        </w:rPr>
        <w:t>29-қосымшаға</w:t>
      </w:r>
      <w:r>
        <w:rPr>
          <w:rFonts w:ascii="Times New Roman"/>
          <w:b w:val="false"/>
          <w:i w:val="false"/>
          <w:color w:val="000000"/>
          <w:sz w:val="28"/>
        </w:rPr>
        <w:t xml:space="preserve"> сәйкес "Сақтандыру (қайта сақтандыру) ұйымын құруға рұқсат беру" мемлекеттік көрсетілетін қызмет регламенті;</w:t>
      </w:r>
    </w:p>
    <w:bookmarkEnd w:id="15"/>
    <w:bookmarkStart w:name="z33" w:id="16"/>
    <w:p>
      <w:pPr>
        <w:spacing w:after="0"/>
        <w:ind w:left="0"/>
        <w:jc w:val="both"/>
      </w:pPr>
      <w:r>
        <w:rPr>
          <w:rFonts w:ascii="Times New Roman"/>
          <w:b w:val="false"/>
          <w:i w:val="false"/>
          <w:color w:val="000000"/>
          <w:sz w:val="28"/>
        </w:rPr>
        <w:t xml:space="preserve">
      30) осы қаулыға </w:t>
      </w:r>
      <w:r>
        <w:rPr>
          <w:rFonts w:ascii="Times New Roman"/>
          <w:b w:val="false"/>
          <w:i w:val="false"/>
          <w:color w:val="000000"/>
          <w:sz w:val="28"/>
        </w:rPr>
        <w:t>30-қосымшаға</w:t>
      </w:r>
      <w:r>
        <w:rPr>
          <w:rFonts w:ascii="Times New Roman"/>
          <w:b w:val="false"/>
          <w:i w:val="false"/>
          <w:color w:val="000000"/>
          <w:sz w:val="28"/>
        </w:rPr>
        <w:t xml:space="preserve"> сәйкес "Сақтандыру (қайта сақтандыру) ұйымын және (немесе) сақтандыру холдингін ерікті қайта ұйымдастыруға рұқсат беру" мемлекеттік көрсетілетін қызмет регламенті;</w:t>
      </w:r>
    </w:p>
    <w:bookmarkEnd w:id="16"/>
    <w:bookmarkStart w:name="z34" w:id="17"/>
    <w:p>
      <w:pPr>
        <w:spacing w:after="0"/>
        <w:ind w:left="0"/>
        <w:jc w:val="both"/>
      </w:pPr>
      <w:r>
        <w:rPr>
          <w:rFonts w:ascii="Times New Roman"/>
          <w:b w:val="false"/>
          <w:i w:val="false"/>
          <w:color w:val="000000"/>
          <w:sz w:val="28"/>
        </w:rPr>
        <w:t xml:space="preserve">
      31) осы қаулыға </w:t>
      </w:r>
      <w:r>
        <w:rPr>
          <w:rFonts w:ascii="Times New Roman"/>
          <w:b w:val="false"/>
          <w:i w:val="false"/>
          <w:color w:val="000000"/>
          <w:sz w:val="28"/>
        </w:rPr>
        <w:t>31-қосымшаға</w:t>
      </w:r>
      <w:r>
        <w:rPr>
          <w:rFonts w:ascii="Times New Roman"/>
          <w:b w:val="false"/>
          <w:i w:val="false"/>
          <w:color w:val="000000"/>
          <w:sz w:val="28"/>
        </w:rPr>
        <w:t xml:space="preserve"> сәйкес "Сақтандыру (қайта сақтандыру) ұйымын ерікті таратуға рұқсат беру" мемлекеттік көрсетілетін қызмет регламенті;</w:t>
      </w:r>
    </w:p>
    <w:bookmarkEnd w:id="1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32) алып тасталды – ҚР Ұлттық Банкі Басқармасының 17.05.2018 </w:t>
      </w:r>
      <w:r>
        <w:rPr>
          <w:rFonts w:ascii="Times New Roman"/>
          <w:b w:val="false"/>
          <w:i w:val="false"/>
          <w:color w:val="000000"/>
          <w:sz w:val="28"/>
        </w:rPr>
        <w:t>№ 86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33) алып тасталды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37" w:id="18"/>
    <w:p>
      <w:pPr>
        <w:spacing w:after="0"/>
        <w:ind w:left="0"/>
        <w:jc w:val="both"/>
      </w:pPr>
      <w:r>
        <w:rPr>
          <w:rFonts w:ascii="Times New Roman"/>
          <w:b w:val="false"/>
          <w:i w:val="false"/>
          <w:color w:val="000000"/>
          <w:sz w:val="28"/>
        </w:rPr>
        <w:t xml:space="preserve">
      34) осы қаулыға </w:t>
      </w:r>
      <w:r>
        <w:rPr>
          <w:rFonts w:ascii="Times New Roman"/>
          <w:b w:val="false"/>
          <w:i w:val="false"/>
          <w:color w:val="000000"/>
          <w:sz w:val="28"/>
        </w:rPr>
        <w:t>34-қосымшаға</w:t>
      </w:r>
      <w:r>
        <w:rPr>
          <w:rFonts w:ascii="Times New Roman"/>
          <w:b w:val="false"/>
          <w:i w:val="false"/>
          <w:color w:val="000000"/>
          <w:sz w:val="28"/>
        </w:rPr>
        <w:t xml:space="preserve"> сәйкес "Банктің және (немесе) банк холдингінің еншілес ұйым құруына немесе сатып алуына және (немесе) банктің және (немесе) банк холдингінің ұйымдардың жарғылық капиталына қомақты қатысуына рұқсат беру" мемлекеттік көрсетілетін қызмет регламенті;</w:t>
      </w:r>
    </w:p>
    <w:bookmarkEnd w:id="18"/>
    <w:bookmarkStart w:name="z38" w:id="19"/>
    <w:p>
      <w:pPr>
        <w:spacing w:after="0"/>
        <w:ind w:left="0"/>
        <w:jc w:val="both"/>
      </w:pPr>
      <w:r>
        <w:rPr>
          <w:rFonts w:ascii="Times New Roman"/>
          <w:b w:val="false"/>
          <w:i w:val="false"/>
          <w:color w:val="000000"/>
          <w:sz w:val="28"/>
        </w:rPr>
        <w:t xml:space="preserve">
      35) осы қаулыға </w:t>
      </w:r>
      <w:r>
        <w:rPr>
          <w:rFonts w:ascii="Times New Roman"/>
          <w:b w:val="false"/>
          <w:i w:val="false"/>
          <w:color w:val="000000"/>
          <w:sz w:val="28"/>
        </w:rPr>
        <w:t>35-қосымшаға</w:t>
      </w:r>
      <w:r>
        <w:rPr>
          <w:rFonts w:ascii="Times New Roman"/>
          <w:b w:val="false"/>
          <w:i w:val="false"/>
          <w:color w:val="000000"/>
          <w:sz w:val="28"/>
        </w:rPr>
        <w:t xml:space="preserve"> сәйкес "Сақтандыру (қайта сақтандыру) ұйымының және (немесе) сақтандыру холдингінің еншілес ұйымды құруына немесе иеленуіне, сақтандыру (қайта сақтандыру) ұйымының және (немесе) сақтандыру холдингінің ұйымдардың капиталына қомақты қатысуына рұқсат беру" мемлекеттік көрсетілетін қызмет регламенті;</w:t>
      </w:r>
    </w:p>
    <w:bookmarkEnd w:id="19"/>
    <w:bookmarkStart w:name="z39" w:id="20"/>
    <w:p>
      <w:pPr>
        <w:spacing w:after="0"/>
        <w:ind w:left="0"/>
        <w:jc w:val="both"/>
      </w:pPr>
      <w:r>
        <w:rPr>
          <w:rFonts w:ascii="Times New Roman"/>
          <w:b w:val="false"/>
          <w:i w:val="false"/>
          <w:color w:val="000000"/>
          <w:sz w:val="28"/>
        </w:rPr>
        <w:t xml:space="preserve">
      36) осы қаулыға </w:t>
      </w:r>
      <w:r>
        <w:rPr>
          <w:rFonts w:ascii="Times New Roman"/>
          <w:b w:val="false"/>
          <w:i w:val="false"/>
          <w:color w:val="000000"/>
          <w:sz w:val="28"/>
        </w:rPr>
        <w:t>36-қосымшаға</w:t>
      </w:r>
      <w:r>
        <w:rPr>
          <w:rFonts w:ascii="Times New Roman"/>
          <w:b w:val="false"/>
          <w:i w:val="false"/>
          <w:color w:val="000000"/>
          <w:sz w:val="28"/>
        </w:rPr>
        <w:t xml:space="preserve"> сәйкес "Қазақстан Республикасының резидент-ұйымының эмиссиялық бағалы қағаздарын шет мемлекеттің аумағында орналастыруға рұқсат беру" мемлекеттік көрсетілетін қызмет регламенті;</w:t>
      </w:r>
    </w:p>
    <w:bookmarkEnd w:id="20"/>
    <w:bookmarkStart w:name="z40" w:id="21"/>
    <w:p>
      <w:pPr>
        <w:spacing w:after="0"/>
        <w:ind w:left="0"/>
        <w:jc w:val="both"/>
      </w:pPr>
      <w:r>
        <w:rPr>
          <w:rFonts w:ascii="Times New Roman"/>
          <w:b w:val="false"/>
          <w:i w:val="false"/>
          <w:color w:val="000000"/>
          <w:sz w:val="28"/>
        </w:rPr>
        <w:t xml:space="preserve">
      37) осы қаулыға </w:t>
      </w:r>
      <w:r>
        <w:rPr>
          <w:rFonts w:ascii="Times New Roman"/>
          <w:b w:val="false"/>
          <w:i w:val="false"/>
          <w:color w:val="000000"/>
          <w:sz w:val="28"/>
        </w:rPr>
        <w:t>37-қосымшаға</w:t>
      </w:r>
      <w:r>
        <w:rPr>
          <w:rFonts w:ascii="Times New Roman"/>
          <w:b w:val="false"/>
          <w:i w:val="false"/>
          <w:color w:val="000000"/>
          <w:sz w:val="28"/>
        </w:rPr>
        <w:t xml:space="preserve"> сәйкес "Шет мемлекеттің аумағындағы Қазақстан Республикасының резидент-ұйымының эмиссиялық бағалы қағаздарын шығаруға рұқсат беру" мемлекеттік көрсетілетін қызмет регламенті;</w:t>
      </w:r>
    </w:p>
    <w:bookmarkEnd w:id="21"/>
    <w:bookmarkStart w:name="z41" w:id="22"/>
    <w:p>
      <w:pPr>
        <w:spacing w:after="0"/>
        <w:ind w:left="0"/>
        <w:jc w:val="both"/>
      </w:pPr>
      <w:r>
        <w:rPr>
          <w:rFonts w:ascii="Times New Roman"/>
          <w:b w:val="false"/>
          <w:i w:val="false"/>
          <w:color w:val="000000"/>
          <w:sz w:val="28"/>
        </w:rPr>
        <w:t xml:space="preserve">
      38) осы қаулыға </w:t>
      </w:r>
      <w:r>
        <w:rPr>
          <w:rFonts w:ascii="Times New Roman"/>
          <w:b w:val="false"/>
          <w:i w:val="false"/>
          <w:color w:val="000000"/>
          <w:sz w:val="28"/>
        </w:rPr>
        <w:t>38-қосымшаға</w:t>
      </w:r>
      <w:r>
        <w:rPr>
          <w:rFonts w:ascii="Times New Roman"/>
          <w:b w:val="false"/>
          <w:i w:val="false"/>
          <w:color w:val="000000"/>
          <w:sz w:val="28"/>
        </w:rPr>
        <w:t xml:space="preserve"> сәйкес "Кредиттік бюро қызметін жүзеге асыру құқығына рұқсат және кредиттік тарихтардың деректер базасын, пайдаланылатын ақпараттық жүйелерді қорғау және олардың сақталуын қамтамасыз ету жөніндегі кредиттік бюроға және үй-жайларға қойылатын талаптарға кредиттік бюроның сәйкестігі туралы актіні беру" мемлекеттік көрсетілетін қызмет регламенті;</w:t>
      </w:r>
    </w:p>
    <w:bookmarkEnd w:id="22"/>
    <w:bookmarkStart w:name="z42" w:id="23"/>
    <w:p>
      <w:pPr>
        <w:spacing w:after="0"/>
        <w:ind w:left="0"/>
        <w:jc w:val="both"/>
      </w:pPr>
      <w:r>
        <w:rPr>
          <w:rFonts w:ascii="Times New Roman"/>
          <w:b w:val="false"/>
          <w:i w:val="false"/>
          <w:color w:val="000000"/>
          <w:sz w:val="28"/>
        </w:rPr>
        <w:t xml:space="preserve">
      39) осы қаулыға </w:t>
      </w:r>
      <w:r>
        <w:rPr>
          <w:rFonts w:ascii="Times New Roman"/>
          <w:b w:val="false"/>
          <w:i w:val="false"/>
          <w:color w:val="000000"/>
          <w:sz w:val="28"/>
        </w:rPr>
        <w:t>39-қосымшаға</w:t>
      </w:r>
      <w:r>
        <w:rPr>
          <w:rFonts w:ascii="Times New Roman"/>
          <w:b w:val="false"/>
          <w:i w:val="false"/>
          <w:color w:val="000000"/>
          <w:sz w:val="28"/>
        </w:rPr>
        <w:t xml:space="preserve"> сәйкес "Банкті ерікті түрде таратуға рұқсат беру" мемлекеттік көрсетілетін қызмет регламенті;</w:t>
      </w:r>
    </w:p>
    <w:bookmarkEnd w:id="2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40) Күші жойылды – ҚР Қаржы нарығын реттеу және дамыту агенттігі Басқармасының 30.03.2020 </w:t>
      </w:r>
      <w:r>
        <w:rPr>
          <w:rFonts w:ascii="Times New Roman"/>
          <w:b w:val="false"/>
          <w:i w:val="false"/>
          <w:color w:val="000000"/>
          <w:sz w:val="28"/>
        </w:rPr>
        <w:t>№ 39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41) Күші жойылды – ҚР Қаржы нарығын реттеу және дамыту агенттігі Басқармасының 30.03.2020 </w:t>
      </w:r>
      <w:r>
        <w:rPr>
          <w:rFonts w:ascii="Times New Roman"/>
          <w:b w:val="false"/>
          <w:i w:val="false"/>
          <w:color w:val="000000"/>
          <w:sz w:val="28"/>
        </w:rPr>
        <w:t>№ 38</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45" w:id="24"/>
    <w:p>
      <w:pPr>
        <w:spacing w:after="0"/>
        <w:ind w:left="0"/>
        <w:jc w:val="both"/>
      </w:pPr>
      <w:r>
        <w:rPr>
          <w:rFonts w:ascii="Times New Roman"/>
          <w:b w:val="false"/>
          <w:i w:val="false"/>
          <w:color w:val="000000"/>
          <w:sz w:val="28"/>
        </w:rPr>
        <w:t xml:space="preserve">
      42) осы қаулыға </w:t>
      </w:r>
      <w:r>
        <w:rPr>
          <w:rFonts w:ascii="Times New Roman"/>
          <w:b w:val="false"/>
          <w:i w:val="false"/>
          <w:color w:val="000000"/>
          <w:sz w:val="28"/>
        </w:rPr>
        <w:t>42-қосымшаға</w:t>
      </w:r>
      <w:r>
        <w:rPr>
          <w:rFonts w:ascii="Times New Roman"/>
          <w:b w:val="false"/>
          <w:i w:val="false"/>
          <w:color w:val="000000"/>
          <w:sz w:val="28"/>
        </w:rPr>
        <w:t xml:space="preserve"> сәйкес "Уәкілетті ұйымдарға қолма-қол шетел валютасымен айырбастау операцияларын ұйымдастыру бойынша қызметті жүзеге асыруға лицензия беру" мемлекеттік көрсетілетін қызмет регламенті;</w:t>
      </w:r>
    </w:p>
    <w:bookmarkEnd w:id="24"/>
    <w:bookmarkStart w:name="z46" w:id="25"/>
    <w:p>
      <w:pPr>
        <w:spacing w:after="0"/>
        <w:ind w:left="0"/>
        <w:jc w:val="both"/>
      </w:pPr>
      <w:r>
        <w:rPr>
          <w:rFonts w:ascii="Times New Roman"/>
          <w:b w:val="false"/>
          <w:i w:val="false"/>
          <w:color w:val="000000"/>
          <w:sz w:val="28"/>
        </w:rPr>
        <w:t xml:space="preserve">
      43) осы қаулыға </w:t>
      </w:r>
      <w:r>
        <w:rPr>
          <w:rFonts w:ascii="Times New Roman"/>
          <w:b w:val="false"/>
          <w:i w:val="false"/>
          <w:color w:val="000000"/>
          <w:sz w:val="28"/>
        </w:rPr>
        <w:t>43-қосымшаға</w:t>
      </w:r>
      <w:r>
        <w:rPr>
          <w:rFonts w:ascii="Times New Roman"/>
          <w:b w:val="false"/>
          <w:i w:val="false"/>
          <w:color w:val="000000"/>
          <w:sz w:val="28"/>
        </w:rPr>
        <w:t xml:space="preserve"> сәйкес "Бірыңғай жинақтаушы зейнетақы қоры салымшысының (алушысының) зейнетақы жинақтарының (инвестициялық кірісін ескере отырып) жай-күйі туралы ақпарат беру" мемлекеттік көрсетілетін қызмет регламенті;</w:t>
      </w:r>
    </w:p>
    <w:bookmarkEnd w:id="2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44) алып тасталды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r>
        <w:rPr>
          <w:rFonts w:ascii="Times New Roman"/>
          <w:b w:val="false"/>
          <w:i w:val="false"/>
          <w:color w:val="ff0000"/>
          <w:sz w:val="28"/>
        </w:rPr>
        <w:t xml:space="preserve">      Ескерту. 1-тармаққа өзгерістер енгізілді – ҚР Ұлттық Банкі Басқармасының 17.05.2018 </w:t>
      </w:r>
      <w:r>
        <w:rPr>
          <w:rFonts w:ascii="Times New Roman"/>
          <w:b w:val="false"/>
          <w:i w:val="false"/>
          <w:color w:val="000000"/>
          <w:sz w:val="28"/>
        </w:rPr>
        <w:t>№ 86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30.03.2020 </w:t>
      </w:r>
      <w:r>
        <w:rPr>
          <w:rFonts w:ascii="Times New Roman"/>
          <w:b w:val="false"/>
          <w:i w:val="false"/>
          <w:color w:val="000000"/>
          <w:sz w:val="28"/>
        </w:rPr>
        <w:t>№ 35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30.03.2020 </w:t>
      </w:r>
      <w:r>
        <w:rPr>
          <w:rFonts w:ascii="Times New Roman"/>
          <w:b w:val="false"/>
          <w:i w:val="false"/>
          <w:color w:val="000000"/>
          <w:sz w:val="28"/>
        </w:rPr>
        <w:t>№ 36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30.03.2020 </w:t>
      </w:r>
      <w:r>
        <w:rPr>
          <w:rFonts w:ascii="Times New Roman"/>
          <w:b w:val="false"/>
          <w:i w:val="false"/>
          <w:color w:val="000000"/>
          <w:sz w:val="28"/>
        </w:rPr>
        <w:t>№ 38</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30.03.2020 </w:t>
      </w:r>
      <w:r>
        <w:rPr>
          <w:rFonts w:ascii="Times New Roman"/>
          <w:b w:val="false"/>
          <w:i w:val="false"/>
          <w:color w:val="000000"/>
          <w:sz w:val="28"/>
        </w:rPr>
        <w:t>№ 39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30.03.2020 </w:t>
      </w:r>
      <w:r>
        <w:rPr>
          <w:rFonts w:ascii="Times New Roman"/>
          <w:b w:val="false"/>
          <w:i w:val="false"/>
          <w:color w:val="000000"/>
          <w:sz w:val="28"/>
        </w:rPr>
        <w:t>№ 40</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30.03.2020 </w:t>
      </w:r>
      <w:r>
        <w:rPr>
          <w:rFonts w:ascii="Times New Roman"/>
          <w:b w:val="false"/>
          <w:i w:val="false"/>
          <w:color w:val="000000"/>
          <w:sz w:val="28"/>
        </w:rPr>
        <w:t>№ 41</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30.03.2020 </w:t>
      </w:r>
      <w:r>
        <w:rPr>
          <w:rFonts w:ascii="Times New Roman"/>
          <w:b w:val="false"/>
          <w:i w:val="false"/>
          <w:color w:val="000000"/>
          <w:sz w:val="28"/>
        </w:rPr>
        <w:t>№ 42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қаулыларымен.</w:t>
      </w:r>
      <w:r>
        <w:br/>
      </w:r>
      <w:r>
        <w:rPr>
          <w:rFonts w:ascii="Times New Roman"/>
          <w:b w:val="false"/>
          <w:i w:val="false"/>
          <w:color w:val="000000"/>
          <w:sz w:val="28"/>
        </w:rPr>
        <w:t>
</w:t>
      </w:r>
    </w:p>
    <w:bookmarkStart w:name="z48" w:id="26"/>
    <w:p>
      <w:pPr>
        <w:spacing w:after="0"/>
        <w:ind w:left="0"/>
        <w:jc w:val="both"/>
      </w:pPr>
      <w:r>
        <w:rPr>
          <w:rFonts w:ascii="Times New Roman"/>
          <w:b w:val="false"/>
          <w:i w:val="false"/>
          <w:color w:val="000000"/>
          <w:sz w:val="28"/>
        </w:rPr>
        <w:t>
      2. Мыналардың:</w:t>
      </w:r>
    </w:p>
    <w:bookmarkEnd w:id="26"/>
    <w:bookmarkStart w:name="z49" w:id="27"/>
    <w:p>
      <w:pPr>
        <w:spacing w:after="0"/>
        <w:ind w:left="0"/>
        <w:jc w:val="both"/>
      </w:pPr>
      <w:r>
        <w:rPr>
          <w:rFonts w:ascii="Times New Roman"/>
          <w:b w:val="false"/>
          <w:i w:val="false"/>
          <w:color w:val="000000"/>
          <w:sz w:val="28"/>
        </w:rPr>
        <w:t xml:space="preserve">
      1) "Қазақстан Республикасы Ұлттық Банкінің мемлекеттік көрсетілетін регламентерін бекіту туралы" Қазақстан Республикасы Ұлттық Банкі Басқармасының 2015 жылғы 29 мамырдағы № 96 </w:t>
      </w:r>
      <w:r>
        <w:rPr>
          <w:rFonts w:ascii="Times New Roman"/>
          <w:b w:val="false"/>
          <w:i w:val="false"/>
          <w:color w:val="000000"/>
          <w:sz w:val="28"/>
        </w:rPr>
        <w:t>қаулысының</w:t>
      </w:r>
      <w:r>
        <w:rPr>
          <w:rFonts w:ascii="Times New Roman"/>
          <w:b w:val="false"/>
          <w:i w:val="false"/>
          <w:color w:val="000000"/>
          <w:sz w:val="28"/>
        </w:rPr>
        <w:t xml:space="preserve"> (Нормативтік құқықтық актілерді мемлекеттік тіркеу тізілімінде № 11665 тіркелген, 2015 жылғы 29 шілдеде "Әділет" ақпараттық-құқықтық жүйесінде жарияланған);</w:t>
      </w:r>
    </w:p>
    <w:bookmarkEnd w:id="27"/>
    <w:bookmarkStart w:name="z50" w:id="28"/>
    <w:p>
      <w:pPr>
        <w:spacing w:after="0"/>
        <w:ind w:left="0"/>
        <w:jc w:val="both"/>
      </w:pPr>
      <w:r>
        <w:rPr>
          <w:rFonts w:ascii="Times New Roman"/>
          <w:b w:val="false"/>
          <w:i w:val="false"/>
          <w:color w:val="000000"/>
          <w:sz w:val="28"/>
        </w:rPr>
        <w:t xml:space="preserve">
      2) "Қазақстан Республикасы Ұлттық Банкінің мемлекеттік көрсетілетін регламентерін бекіту туралы" Қазақстан Республикасы Ұлттық Банкі Басқармасының 2015 жылғы 29 мамырдағы № 96 қаулысына өзгерістер мен толықтырулар енгізу туралы" Қазақстан Республикасы Ұлттық Банкі Басқармасының 2016 жылғы 6 қаңтардағы № 1 </w:t>
      </w:r>
      <w:r>
        <w:rPr>
          <w:rFonts w:ascii="Times New Roman"/>
          <w:b w:val="false"/>
          <w:i w:val="false"/>
          <w:color w:val="000000"/>
          <w:sz w:val="28"/>
        </w:rPr>
        <w:t>қаулысының</w:t>
      </w:r>
      <w:r>
        <w:rPr>
          <w:rFonts w:ascii="Times New Roman"/>
          <w:b w:val="false"/>
          <w:i w:val="false"/>
          <w:color w:val="000000"/>
          <w:sz w:val="28"/>
        </w:rPr>
        <w:t xml:space="preserve"> (Нормативтік құқықтық актілерді мемлекеттік тіркеу тізілімінде № 13108 тіркелген, 2016 жылғы 30 наурызда "Әділет" ақпараттық-құқықтық жүйесінде жарияланған) күші жойылды деп танылсын.</w:t>
      </w:r>
    </w:p>
    <w:bookmarkEnd w:id="28"/>
    <w:bookmarkStart w:name="z51" w:id="29"/>
    <w:p>
      <w:pPr>
        <w:spacing w:after="0"/>
        <w:ind w:left="0"/>
        <w:jc w:val="both"/>
      </w:pPr>
      <w:r>
        <w:rPr>
          <w:rFonts w:ascii="Times New Roman"/>
          <w:b w:val="false"/>
          <w:i w:val="false"/>
          <w:color w:val="000000"/>
          <w:sz w:val="28"/>
        </w:rPr>
        <w:t>
      3. Ұйымдастыру жұмысы және бақылау басқармасы (Сырымбаев М.Қ.) Қазақстан Республикасының заңнамасында белгіленген тәртіппен:</w:t>
      </w:r>
    </w:p>
    <w:bookmarkEnd w:id="29"/>
    <w:bookmarkStart w:name="z52" w:id="30"/>
    <w:p>
      <w:pPr>
        <w:spacing w:after="0"/>
        <w:ind w:left="0"/>
        <w:jc w:val="both"/>
      </w:pPr>
      <w:r>
        <w:rPr>
          <w:rFonts w:ascii="Times New Roman"/>
          <w:b w:val="false"/>
          <w:i w:val="false"/>
          <w:color w:val="000000"/>
          <w:sz w:val="28"/>
        </w:rPr>
        <w:t>
      1) Заң департаментімен (Сәрсенова Н.В.) бірлесіп осы қаулыны Қазақстан Республикасының Әділет министрлігінде мемлекеттік тіркеуді;</w:t>
      </w:r>
    </w:p>
    <w:bookmarkEnd w:id="30"/>
    <w:bookmarkStart w:name="z53" w:id="31"/>
    <w:p>
      <w:pPr>
        <w:spacing w:after="0"/>
        <w:ind w:left="0"/>
        <w:jc w:val="both"/>
      </w:pPr>
      <w:r>
        <w:rPr>
          <w:rFonts w:ascii="Times New Roman"/>
          <w:b w:val="false"/>
          <w:i w:val="false"/>
          <w:color w:val="000000"/>
          <w:sz w:val="28"/>
        </w:rPr>
        <w:t>
      2) осы қаулы мемлекеттік тіркелген күннен бастап күнтізбелік он күн ішінде оның қазақ және орыс тілдеріндегі қағаз және электрондық түрдегі көшірмесін "Республикалық құқықтық ақпарат орталығы" шаруашылық жүргізу құқығындағы республикалық мемлекеттік кәсіпорнына Қазақстан Республикасы нормативтік құқықтық актілерінің эталондық бақылау банкінде ресми жариялау және оған енгізу үшін жіберуді;</w:t>
      </w:r>
    </w:p>
    <w:bookmarkEnd w:id="31"/>
    <w:bookmarkStart w:name="z54" w:id="32"/>
    <w:p>
      <w:pPr>
        <w:spacing w:after="0"/>
        <w:ind w:left="0"/>
        <w:jc w:val="both"/>
      </w:pPr>
      <w:r>
        <w:rPr>
          <w:rFonts w:ascii="Times New Roman"/>
          <w:b w:val="false"/>
          <w:i w:val="false"/>
          <w:color w:val="000000"/>
          <w:sz w:val="28"/>
        </w:rPr>
        <w:t>
      3) осы қаулы ресми жарияланғаннан кейін оны Қазақстан Республикасы Ұлттық Банкінің ресми интернет-ресурсына орналастыруды қамтамасыз етсін.</w:t>
      </w:r>
    </w:p>
    <w:bookmarkEnd w:id="32"/>
    <w:bookmarkStart w:name="z55" w:id="33"/>
    <w:p>
      <w:pPr>
        <w:spacing w:after="0"/>
        <w:ind w:left="0"/>
        <w:jc w:val="both"/>
      </w:pPr>
      <w:r>
        <w:rPr>
          <w:rFonts w:ascii="Times New Roman"/>
          <w:b w:val="false"/>
          <w:i w:val="false"/>
          <w:color w:val="000000"/>
          <w:sz w:val="28"/>
        </w:rPr>
        <w:t>
      4. Қаржылық қызметтерді тұтынушылардың құқықтарын қорғау және сыртқы коммуникациялар басқармасы (Терентьев А.Л.) осы қаулы мемлекеттік тіркелгеннен кейін күнтізбелік он күн ішінде оның көшірмесін мерзімді баспасөз басылымдарында ресми жариялауға жіберуді қамтамасыз етсін.</w:t>
      </w:r>
    </w:p>
    <w:bookmarkEnd w:id="33"/>
    <w:bookmarkStart w:name="z56" w:id="34"/>
    <w:p>
      <w:pPr>
        <w:spacing w:after="0"/>
        <w:ind w:left="0"/>
        <w:jc w:val="both"/>
      </w:pPr>
      <w:r>
        <w:rPr>
          <w:rFonts w:ascii="Times New Roman"/>
          <w:b w:val="false"/>
          <w:i w:val="false"/>
          <w:color w:val="000000"/>
          <w:sz w:val="28"/>
        </w:rPr>
        <w:t>
      5. Осы қаулының орындалуын бақылау Қазақстан Республикасының Ұлттық Банкі Төрағасының орынбасары Д.Т. Ғалиеваға жүктелсін.</w:t>
      </w:r>
    </w:p>
    <w:bookmarkEnd w:id="34"/>
    <w:bookmarkStart w:name="z57" w:id="35"/>
    <w:p>
      <w:pPr>
        <w:spacing w:after="0"/>
        <w:ind w:left="0"/>
        <w:jc w:val="both"/>
      </w:pPr>
      <w:r>
        <w:rPr>
          <w:rFonts w:ascii="Times New Roman"/>
          <w:b w:val="false"/>
          <w:i w:val="false"/>
          <w:color w:val="000000"/>
          <w:sz w:val="28"/>
        </w:rPr>
        <w:t>
      6. Осы қаулы, осы қаулының алғашқы ресми жарияланған күнінен кейін күнтізбелік жиырма бір күн өткен соң қолданысқа енгізілетін 1-тармағының 3), 5), 6), 7), 13), 14), 16), 17), 18), 19), 20), 21), 22), 23), 24), 25), 26), 27), 28), 29), 30), 31), 32), 34), 35), 38), 39), 40), 41), 42) және 44) тармақшаларын қоспағанда, алғашқы ресми жарияланған күнінен кейін күнтізбелік он күн өткен соң қолданысқа енгізіледі.</w:t>
      </w:r>
    </w:p>
    <w:bookmarkEnd w:id="35"/>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Ұлттық Банк</w:t>
            </w:r>
            <w:r>
              <w:br/>
            </w:r>
            <w:r>
              <w:rPr>
                <w:rFonts w:ascii="Times New Roman"/>
                <w:b w:val="false"/>
                <w:i/>
                <w:color w:val="000000"/>
                <w:sz w:val="20"/>
              </w:rPr>
              <w:t>Төрағасы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Д. Ақышев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1-қосымша</w:t>
            </w:r>
          </w:p>
        </w:tc>
      </w:tr>
    </w:tbl>
    <w:bookmarkStart w:name="z59" w:id="36"/>
    <w:p>
      <w:pPr>
        <w:spacing w:after="0"/>
        <w:ind w:left="0"/>
        <w:jc w:val="left"/>
      </w:pPr>
      <w:r>
        <w:rPr>
          <w:rFonts w:ascii="Times New Roman"/>
          <w:b/>
          <w:i w:val="false"/>
          <w:color w:val="000000"/>
        </w:rPr>
        <w:t xml:space="preserve"> "Валюталық операция туралы немесе шетелдік банкте банк шотын туралы хабарламаны растау" мемлекеттік көрсетілетін қызмет регламенті</w:t>
      </w:r>
    </w:p>
    <w:bookmarkEnd w:id="36"/>
    <w:p>
      <w:pPr>
        <w:spacing w:after="0"/>
        <w:ind w:left="0"/>
        <w:jc w:val="both"/>
      </w:pPr>
      <w:r>
        <w:rPr>
          <w:rFonts w:ascii="Times New Roman"/>
          <w:b w:val="false"/>
          <w:i w:val="false"/>
          <w:color w:val="ff0000"/>
          <w:sz w:val="28"/>
        </w:rPr>
        <w:t xml:space="preserve">
      Ескерту. Регламент алып тасталды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2-қосымша</w:t>
            </w:r>
          </w:p>
        </w:tc>
      </w:tr>
    </w:tbl>
    <w:bookmarkStart w:name="z80" w:id="37"/>
    <w:p>
      <w:pPr>
        <w:spacing w:after="0"/>
        <w:ind w:left="0"/>
        <w:jc w:val="left"/>
      </w:pPr>
      <w:r>
        <w:rPr>
          <w:rFonts w:ascii="Times New Roman"/>
          <w:b/>
          <w:i w:val="false"/>
          <w:color w:val="000000"/>
        </w:rPr>
        <w:t xml:space="preserve"> "Валюталық операцияны тіркеу" мемлекеттік көрсетілетін қызмет регламенті</w:t>
      </w:r>
    </w:p>
    <w:bookmarkEnd w:id="37"/>
    <w:p>
      <w:pPr>
        <w:spacing w:after="0"/>
        <w:ind w:left="0"/>
        <w:jc w:val="both"/>
      </w:pPr>
      <w:r>
        <w:rPr>
          <w:rFonts w:ascii="Times New Roman"/>
          <w:b w:val="false"/>
          <w:i w:val="false"/>
          <w:color w:val="ff0000"/>
          <w:sz w:val="28"/>
        </w:rPr>
        <w:t xml:space="preserve">
      Ескерту. Регламент алып тасталды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3-қосымша</w:t>
            </w:r>
          </w:p>
        </w:tc>
      </w:tr>
    </w:tbl>
    <w:bookmarkStart w:name="z101" w:id="38"/>
    <w:p>
      <w:pPr>
        <w:spacing w:after="0"/>
        <w:ind w:left="0"/>
        <w:jc w:val="left"/>
      </w:pPr>
      <w:r>
        <w:rPr>
          <w:rFonts w:ascii="Times New Roman"/>
          <w:b/>
          <w:i w:val="false"/>
          <w:color w:val="000000"/>
        </w:rPr>
        <w:t xml:space="preserve"> "Микроқаржылық ұйымдарды есептік тіркеу" мемлекеттік көрсетілетін қызмет регламенті</w:t>
      </w:r>
    </w:p>
    <w:bookmarkEnd w:id="38"/>
    <w:p>
      <w:pPr>
        <w:spacing w:after="0"/>
        <w:ind w:left="0"/>
        <w:jc w:val="both"/>
      </w:pPr>
      <w:r>
        <w:rPr>
          <w:rFonts w:ascii="Times New Roman"/>
          <w:b w:val="false"/>
          <w:i w:val="false"/>
          <w:color w:val="ff0000"/>
          <w:sz w:val="28"/>
        </w:rPr>
        <w:t xml:space="preserve">
      Ескерту. Регламент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bookmarkStart w:name="z1142" w:id="39"/>
    <w:p>
      <w:pPr>
        <w:spacing w:after="0"/>
        <w:ind w:left="0"/>
        <w:jc w:val="left"/>
      </w:pPr>
      <w:r>
        <w:rPr>
          <w:rFonts w:ascii="Times New Roman"/>
          <w:b/>
          <w:i w:val="false"/>
          <w:color w:val="000000"/>
        </w:rPr>
        <w:t xml:space="preserve"> 1-тарау. Жалпы ережелер</w:t>
      </w:r>
    </w:p>
    <w:bookmarkEnd w:id="39"/>
    <w:bookmarkStart w:name="z1141" w:id="4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40"/>
    <w:p>
      <w:pPr>
        <w:spacing w:after="0"/>
        <w:ind w:left="0"/>
        <w:jc w:val="both"/>
      </w:pPr>
      <w:r>
        <w:rPr>
          <w:rFonts w:ascii="Times New Roman"/>
          <w:b w:val="false"/>
          <w:i w:val="false"/>
          <w:color w:val="000000"/>
          <w:sz w:val="28"/>
        </w:rPr>
        <w:t>
      "Микроқаржылық ұйымдарды есептік тіркеу"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"электрондық үкіметтің" www.egov.kz веб-порталы (бұдан әрі – портал) арқылы көрсетеді.</w:t>
      </w:r>
    </w:p>
    <w:bookmarkStart w:name="z1140" w:id="41"/>
    <w:p>
      <w:pPr>
        <w:spacing w:after="0"/>
        <w:ind w:left="0"/>
        <w:jc w:val="both"/>
      </w:pPr>
      <w:r>
        <w:rPr>
          <w:rFonts w:ascii="Times New Roman"/>
          <w:b w:val="false"/>
          <w:i w:val="false"/>
          <w:color w:val="000000"/>
          <w:sz w:val="28"/>
        </w:rPr>
        <w:t>
      2. Көрсетілетін мемлекеттік қызметтің нысаны: электрондық.</w:t>
      </w:r>
    </w:p>
    <w:bookmarkEnd w:id="41"/>
    <w:bookmarkStart w:name="z1139" w:id="42"/>
    <w:p>
      <w:pPr>
        <w:spacing w:after="0"/>
        <w:ind w:left="0"/>
        <w:jc w:val="both"/>
      </w:pPr>
      <w:r>
        <w:rPr>
          <w:rFonts w:ascii="Times New Roman"/>
          <w:b w:val="false"/>
          <w:i w:val="false"/>
          <w:color w:val="000000"/>
          <w:sz w:val="28"/>
        </w:rPr>
        <w:t xml:space="preserve">
      3. Мемлекеттік қызмет көрсетудің нәтижесі: микроқаржылық ұйымына оны микроқаржылық ұйымдардың тізіліміне (бұдан әрі – тізілім) енгізу туралы хабарлама не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Қазақстан Республикасы Ұлттық Банкі Басқармасының 2015 жылғы 30 сәуірдегі № 71 қаулысымен бекітілген "Микроқаржылық ұйымдарды есептік тіркеу" мемлекеттік көрсетілетін қызмет стандартының (бұдан әрі – стандарт) </w:t>
      </w:r>
      <w:r>
        <w:rPr>
          <w:rFonts w:ascii="Times New Roman"/>
          <w:b w:val="false"/>
          <w:i w:val="false"/>
          <w:color w:val="000000"/>
          <w:sz w:val="28"/>
        </w:rPr>
        <w:t>11-тармағында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w:t>
      </w:r>
    </w:p>
    <w:bookmarkEnd w:id="42"/>
    <w:p>
      <w:pPr>
        <w:spacing w:after="0"/>
        <w:ind w:left="0"/>
        <w:jc w:val="both"/>
      </w:pPr>
      <w:r>
        <w:rPr>
          <w:rFonts w:ascii="Times New Roman"/>
          <w:b w:val="false"/>
          <w:i w:val="false"/>
          <w:color w:val="000000"/>
          <w:sz w:val="28"/>
        </w:rPr>
        <w:t xml:space="preserve">
      Мемлекеттік қызметті көрсету нәтижесін ұсыну нысаны: электрондық (толық автоматтандырылған). </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w:t>
      </w:r>
    </w:p>
    <w:bookmarkStart w:name="z1138" w:id="43"/>
    <w:p>
      <w:pPr>
        <w:spacing w:after="0"/>
        <w:ind w:left="0"/>
        <w:jc w:val="left"/>
      </w:pPr>
      <w:r>
        <w:rPr>
          <w:rFonts w:ascii="Times New Roman"/>
          <w:b/>
          <w:i w:val="false"/>
          <w:color w:val="000000"/>
        </w:rPr>
        <w:t xml:space="preserve"> 2-тарау. Мемлекеттік қызмет көрсету процесіндегі көрсетілетін қызметті берушінің құрылымдық бөлімшелері (қызметкерлері) іс-қимылының тәртібін сипаттау</w:t>
      </w:r>
    </w:p>
    <w:bookmarkEnd w:id="43"/>
    <w:bookmarkStart w:name="z1137" w:id="44"/>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44"/>
    <w:bookmarkStart w:name="z1136" w:id="45"/>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45"/>
    <w:p>
      <w:pPr>
        <w:spacing w:after="0"/>
        <w:ind w:left="0"/>
        <w:jc w:val="both"/>
      </w:pPr>
      <w:r>
        <w:rPr>
          <w:rFonts w:ascii="Times New Roman"/>
          <w:b w:val="false"/>
          <w:i w:val="false"/>
          <w:color w:val="000000"/>
          <w:sz w:val="28"/>
        </w:rPr>
        <w:t>
      1) көрсетілетін қызметті берушінің хат-хабарды қабылдауға және тіркеуге жауапты адамының көрсетілетін қызметті алушы ұсынған құжаттарды қабылдауы және тіркеуі, құжаттарды көрсетілетін қызметті беруші басшысының қарауы үшін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басшысының құжаттарды қарауы және бұрыштама қоюы – өтініш түскен күні;</w:t>
      </w:r>
    </w:p>
    <w:p>
      <w:pPr>
        <w:spacing w:after="0"/>
        <w:ind w:left="0"/>
        <w:jc w:val="both"/>
      </w:pPr>
      <w:r>
        <w:rPr>
          <w:rFonts w:ascii="Times New Roman"/>
          <w:b w:val="false"/>
          <w:i w:val="false"/>
          <w:color w:val="000000"/>
          <w:sz w:val="28"/>
        </w:rPr>
        <w:t>
      3) мемлекеттік қызметті көрсету үшін жауапты бөлімше (бұдан әрі –жауапты бөлімше) басшысының құжаттарды қарауы, жауапты қызметкерді белгілеуі – өтініш келіп түскен күн;</w:t>
      </w:r>
    </w:p>
    <w:p>
      <w:pPr>
        <w:spacing w:after="0"/>
        <w:ind w:left="0"/>
        <w:jc w:val="both"/>
      </w:pPr>
      <w:r>
        <w:rPr>
          <w:rFonts w:ascii="Times New Roman"/>
          <w:b w:val="false"/>
          <w:i w:val="false"/>
          <w:color w:val="000000"/>
          <w:sz w:val="28"/>
        </w:rPr>
        <w:t>
      осы тармақтың 1), 2) және 3) тармақшаларында көрсетілген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белгіленген жағдайда, көрсетілетін қызметті берушіге өтінішті одан әрі қараудан жазбаша дәлелді бас тартуды (бұдан әрі – өтінішті қараудан бас тарту) дайындау, өтінішті қараудан бас тартуға көрсетілетін қызметті беруші басшысының қолын қойғызуы, көрсетілетін қызметті алушыға өтінішті қараудан бас тартуды жауапты бөлімшенің жауапты қызметкерінің порталға жіберуі – 4 (төрт) жұмыс күні ішінде;</w:t>
      </w:r>
    </w:p>
    <w:p>
      <w:pPr>
        <w:spacing w:after="0"/>
        <w:ind w:left="0"/>
        <w:jc w:val="both"/>
      </w:pPr>
      <w:r>
        <w:rPr>
          <w:rFonts w:ascii="Times New Roman"/>
          <w:b w:val="false"/>
          <w:i w:val="false"/>
          <w:color w:val="000000"/>
          <w:sz w:val="28"/>
        </w:rPr>
        <w:t>
      ұсынылған құжаттардың толық болу фактісі анықталған жағдайда оларды жауапты қызметкердің стандарттың талаптарына сәйкес келу мәніне қарауы, микроқаржылық ұйымды тізілімге енгізу туралы бұйрықтың жобаларын (бұдан әрі – бұйрық), микроқаржылық ұйымға оның тізілімге енгізілгені не бас тартылғаны туралы хабарламаны (бұдан әрі – хабарлама) дайындауы, жауапты бөлімшенің басшысына келісуге жіберуі – 2 (екі) жұмыс күні ішінде;</w:t>
      </w:r>
    </w:p>
    <w:p>
      <w:pPr>
        <w:spacing w:after="0"/>
        <w:ind w:left="0"/>
        <w:jc w:val="both"/>
      </w:pPr>
      <w:r>
        <w:rPr>
          <w:rFonts w:ascii="Times New Roman"/>
          <w:b w:val="false"/>
          <w:i w:val="false"/>
          <w:color w:val="000000"/>
          <w:sz w:val="28"/>
        </w:rPr>
        <w:t>
      5) бұйрықтың жобаларын, хабарламаны не бас тартуды келісу, жауапты бөлімше басшысының маман-заң кеңесшіге құқықтық сараптамаға жіберуі – құжаттарды келісуге алған сәттен бастап 2 (екі) жұмыс күні ішінде;</w:t>
      </w:r>
    </w:p>
    <w:p>
      <w:pPr>
        <w:spacing w:after="0"/>
        <w:ind w:left="0"/>
        <w:jc w:val="both"/>
      </w:pPr>
      <w:r>
        <w:rPr>
          <w:rFonts w:ascii="Times New Roman"/>
          <w:b w:val="false"/>
          <w:i w:val="false"/>
          <w:color w:val="000000"/>
          <w:sz w:val="28"/>
        </w:rPr>
        <w:t>
      6) маман-заң кеңесшінің келіп түскен құжаттардың стандарттың талаптарына сәйкес келу мәніне қарауы, бұйрықтың жобаларын, хабарламаны не бас тартуды келісуі – құжаттарды келісуге алған сәттен бастап 2 (екі) жұмыс күні ішінде;</w:t>
      </w:r>
    </w:p>
    <w:p>
      <w:pPr>
        <w:spacing w:after="0"/>
        <w:ind w:left="0"/>
        <w:jc w:val="both"/>
      </w:pPr>
      <w:r>
        <w:rPr>
          <w:rFonts w:ascii="Times New Roman"/>
          <w:b w:val="false"/>
          <w:i w:val="false"/>
          <w:color w:val="000000"/>
          <w:sz w:val="28"/>
        </w:rPr>
        <w:t>
      7) маман-заң кеңесшімен келісілген бұйрықтың жобаларын, хабарламаны не бас тартуды жауапты бөлімшесі басшысының жауапты қызметкерге беруі – маман-заң кеңесшіден құжаттарды алған сәттен бастап 1 (бір) жұмыс күні ішінде;</w:t>
      </w:r>
    </w:p>
    <w:p>
      <w:pPr>
        <w:spacing w:after="0"/>
        <w:ind w:left="0"/>
        <w:jc w:val="both"/>
      </w:pPr>
      <w:r>
        <w:rPr>
          <w:rFonts w:ascii="Times New Roman"/>
          <w:b w:val="false"/>
          <w:i w:val="false"/>
          <w:color w:val="000000"/>
          <w:sz w:val="28"/>
        </w:rPr>
        <w:t>
      8) жауапты бөлімшенің жауапты қызметкерінің бұйрықты, хабарламаны не бас тартуды ресімдеуі – құжаттарды орындау үшін алған сәттен бастап 1 (бір) жұмыс күні ішінде;</w:t>
      </w:r>
    </w:p>
    <w:p>
      <w:pPr>
        <w:spacing w:after="0"/>
        <w:ind w:left="0"/>
        <w:jc w:val="both"/>
      </w:pPr>
      <w:r>
        <w:rPr>
          <w:rFonts w:ascii="Times New Roman"/>
          <w:b w:val="false"/>
          <w:i w:val="false"/>
          <w:color w:val="000000"/>
          <w:sz w:val="28"/>
        </w:rPr>
        <w:t>
      9) көрсетілетін қызметті беруші басшысының бланкідегі бұйрыққа, хабарламаға не бас тартуға қол қоюы – 1 (бір) жұмыс күні ішінде;</w:t>
      </w:r>
    </w:p>
    <w:p>
      <w:pPr>
        <w:spacing w:after="0"/>
        <w:ind w:left="0"/>
        <w:jc w:val="both"/>
      </w:pPr>
      <w:r>
        <w:rPr>
          <w:rFonts w:ascii="Times New Roman"/>
          <w:b w:val="false"/>
          <w:i w:val="false"/>
          <w:color w:val="000000"/>
          <w:sz w:val="28"/>
        </w:rPr>
        <w:t>
      10) жауапты бөлімшенің жауапты қызметкерінің микроқаржы ұйымын тізілімге енгізуі, микроқаржы ұйымының тізілімге енгізілгені туралы ақпаратты көрсетілетін қызметті берушінің интернет – ресурсына орналастыру үшін Банктердің қадағалау департаментіне (бұдан әрі – БҚД) жіберуі, мемлекеттік қызметті көрсету нәтижесінің дайын екендігі туралы көрсетілетін қызметті алушыға хабарлауы (телефон бойынша), мемлекеттік қызметті көрсету нәтижесін көрсетілетін қызметті алушыға порталға жіберуі – 1 (бір) жұмыс күні ішінде.</w:t>
      </w:r>
    </w:p>
    <w:bookmarkStart w:name="z1135" w:id="46"/>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46"/>
    <w:bookmarkStart w:name="z1134" w:id="47"/>
    <w:p>
      <w:pPr>
        <w:spacing w:after="0"/>
        <w:ind w:left="0"/>
        <w:jc w:val="both"/>
      </w:pPr>
      <w:r>
        <w:rPr>
          <w:rFonts w:ascii="Times New Roman"/>
          <w:b w:val="false"/>
          <w:i w:val="false"/>
          <w:color w:val="000000"/>
          <w:sz w:val="28"/>
        </w:rPr>
        <w:t>
      6. Көрсетілетін қызметті берушінің мемлекеттік қызметті көрсету процесіне қатысатын құрылымдық бөлімшелерінің (қызметкерлерінің) тізбесі:</w:t>
      </w:r>
    </w:p>
    <w:bookmarkEnd w:id="47"/>
    <w:p>
      <w:pPr>
        <w:spacing w:after="0"/>
        <w:ind w:left="0"/>
        <w:jc w:val="both"/>
      </w:pPr>
      <w:r>
        <w:rPr>
          <w:rFonts w:ascii="Times New Roman"/>
          <w:b w:val="false"/>
          <w:i w:val="false"/>
          <w:color w:val="000000"/>
          <w:sz w:val="28"/>
        </w:rPr>
        <w:t>
      1) көрсетілетін қызметті берушінің хат-хабарды қабылдауға және тіркеуге жауапты адамы;</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жауапты бөлімшенің басшысы;</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маман-заң кеңесші.</w:t>
      </w:r>
    </w:p>
    <w:bookmarkStart w:name="z1133" w:id="48"/>
    <w:p>
      <w:pPr>
        <w:spacing w:after="0"/>
        <w:ind w:left="0"/>
        <w:jc w:val="both"/>
      </w:pPr>
      <w:r>
        <w:rPr>
          <w:rFonts w:ascii="Times New Roman"/>
          <w:b w:val="false"/>
          <w:i w:val="false"/>
          <w:color w:val="000000"/>
          <w:sz w:val="28"/>
        </w:rPr>
        <w:t>
      7. Мемлекеттік қызмет көрсету кезіндегі әрбір рәсімнің (іс-қимылдың) ұзақтығын көрсете отырып рәсімдердің (іс-қимылдың) реттілігін сипаттау осы мемлекеттік көрсетілетін қызмет регламентіне 1-қосымшаға сәйкес жазылған.</w:t>
      </w:r>
    </w:p>
    <w:bookmarkEnd w:id="48"/>
    <w:bookmarkStart w:name="z1132" w:id="49"/>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49"/>
    <w:bookmarkStart w:name="z1131" w:id="50"/>
    <w:p>
      <w:pPr>
        <w:spacing w:after="0"/>
        <w:ind w:left="0"/>
        <w:jc w:val="both"/>
      </w:pPr>
      <w:r>
        <w:rPr>
          <w:rFonts w:ascii="Times New Roman"/>
          <w:b w:val="false"/>
          <w:i w:val="false"/>
          <w:color w:val="000000"/>
          <w:sz w:val="28"/>
        </w:rPr>
        <w:t>
      8. Мемлекеттік қызметтер портал арқылы көрсетілген кезде көрсетілетін қызметті берушінің және көрсетілетін қызметті алушының рәсімдерінің (іс-қимылдардың) реттілігін сипаттау:</w:t>
      </w:r>
    </w:p>
    <w:bookmarkEnd w:id="5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"электрондық үкімет" төлем шлюзі арқылы мемлекеттік қызметке ақы төлеу, мемлекеттік көрсетілетін қызметке ақы төлеу туралы ақпарат порталға келіп түседі;</w:t>
      </w:r>
    </w:p>
    <w:p>
      <w:pPr>
        <w:spacing w:after="0"/>
        <w:ind w:left="0"/>
        <w:jc w:val="both"/>
      </w:pPr>
      <w:r>
        <w:rPr>
          <w:rFonts w:ascii="Times New Roman"/>
          <w:b w:val="false"/>
          <w:i w:val="false"/>
          <w:color w:val="000000"/>
          <w:sz w:val="28"/>
        </w:rPr>
        <w:t>
      6) 2-талап – мемлекеттік қызмет көрсету үшін ақы төлеу фактісін порталда тексеру;</w:t>
      </w:r>
    </w:p>
    <w:p>
      <w:pPr>
        <w:spacing w:after="0"/>
        <w:ind w:left="0"/>
        <w:jc w:val="both"/>
      </w:pPr>
      <w:r>
        <w:rPr>
          <w:rFonts w:ascii="Times New Roman"/>
          <w:b w:val="false"/>
          <w:i w:val="false"/>
          <w:color w:val="000000"/>
          <w:sz w:val="28"/>
        </w:rPr>
        <w:t>
      7) 4-рәсім – ЭЦҚ арқылы көрсетілетін қызметті алушының сұрау салуды куәландыру (қол қою);</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Start w:name="z1130" w:id="51"/>
    <w:p>
      <w:pPr>
        <w:spacing w:after="0"/>
        <w:ind w:left="0"/>
        <w:jc w:val="both"/>
      </w:pPr>
      <w:r>
        <w:rPr>
          <w:rFonts w:ascii="Times New Roman"/>
          <w:b w:val="false"/>
          <w:i w:val="false"/>
          <w:color w:val="000000"/>
          <w:sz w:val="28"/>
        </w:rPr>
        <w:t>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2-қосымшада келтірілген.</w:t>
      </w:r>
    </w:p>
    <w:bookmarkEnd w:id="51"/>
    <w:bookmarkStart w:name="z1129" w:id="52"/>
    <w:p>
      <w:pPr>
        <w:spacing w:after="0"/>
        <w:ind w:left="0"/>
        <w:jc w:val="both"/>
      </w:pPr>
      <w:r>
        <w:rPr>
          <w:rFonts w:ascii="Times New Roman"/>
          <w:b w:val="false"/>
          <w:i w:val="false"/>
          <w:color w:val="000000"/>
          <w:sz w:val="28"/>
        </w:rPr>
        <w:t>
      10. Мемлекеттік қызмет көрсету бизнес-процестерінің анықтамалығы осы мемлекеттік көрсетілетін қызмет регламентіне 3-қосымшада берілген.</w:t>
      </w:r>
    </w:p>
    <w:bookmarkEnd w:id="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"Микроқаржылық ұйымдарды </w:t>
            </w:r>
            <w:r>
              <w:br/>
            </w:r>
            <w:r>
              <w:rPr>
                <w:rFonts w:ascii="Times New Roman"/>
                <w:b w:val="false"/>
                <w:i w:val="false"/>
                <w:color w:val="000000"/>
                <w:sz w:val="20"/>
              </w:rPr>
              <w:t xml:space="preserve">есептік тіркеу"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38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238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"Микроқаржылық ұйымдарды </w:t>
            </w:r>
            <w:r>
              <w:br/>
            </w:r>
            <w:r>
              <w:rPr>
                <w:rFonts w:ascii="Times New Roman"/>
                <w:b w:val="false"/>
                <w:i w:val="false"/>
                <w:color w:val="000000"/>
                <w:sz w:val="20"/>
              </w:rPr>
              <w:t xml:space="preserve">есептік тіркеу"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көрсетуге тартылған ақпараттық 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"Микроқаржылық ұйымдарды </w:t>
            </w:r>
            <w:r>
              <w:br/>
            </w:r>
            <w:r>
              <w:rPr>
                <w:rFonts w:ascii="Times New Roman"/>
                <w:b w:val="false"/>
                <w:i w:val="false"/>
                <w:color w:val="000000"/>
                <w:sz w:val="20"/>
              </w:rPr>
              <w:t xml:space="preserve">есептік тіркеу"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мемлекеттік қызмет көрсету бизнес-процестері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4-қосымша</w:t>
            </w:r>
          </w:p>
        </w:tc>
      </w:tr>
    </w:tbl>
    <w:bookmarkStart w:name="z123" w:id="53"/>
    <w:p>
      <w:pPr>
        <w:spacing w:after="0"/>
        <w:ind w:left="0"/>
        <w:jc w:val="left"/>
      </w:pPr>
      <w:r>
        <w:rPr>
          <w:rFonts w:ascii="Times New Roman"/>
          <w:b/>
          <w:i w:val="false"/>
          <w:color w:val="000000"/>
        </w:rPr>
        <w:t xml:space="preserve"> "Қаржы ұйымдарының, банк, сақтандыру холдингтерінің, "Сақтандыру төлемдеріне кепілдік беру қоры" акционерлік қоғамының басшы қызметкерлерін тағайындауға (сайлауға) келісім беру" мемлекеттік көрсетілетін қызмет регламенті</w:t>
      </w:r>
    </w:p>
    <w:bookmarkEnd w:id="53"/>
    <w:bookmarkStart w:name="z124" w:id="54"/>
    <w:p>
      <w:pPr>
        <w:spacing w:after="0"/>
        <w:ind w:left="0"/>
        <w:jc w:val="left"/>
      </w:pPr>
      <w:r>
        <w:rPr>
          <w:rFonts w:ascii="Times New Roman"/>
          <w:b/>
          <w:i w:val="false"/>
          <w:color w:val="000000"/>
        </w:rPr>
        <w:t xml:space="preserve"> 1-тарау. Жалпы ережелер</w:t>
      </w:r>
    </w:p>
    <w:bookmarkEnd w:id="54"/>
    <w:bookmarkStart w:name="z125" w:id="55"/>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55"/>
    <w:p>
      <w:pPr>
        <w:spacing w:after="0"/>
        <w:ind w:left="0"/>
        <w:jc w:val="both"/>
      </w:pPr>
      <w:r>
        <w:rPr>
          <w:rFonts w:ascii="Times New Roman"/>
          <w:b w:val="false"/>
          <w:i w:val="false"/>
          <w:color w:val="000000"/>
          <w:sz w:val="28"/>
        </w:rPr>
        <w:t>
      "Қаржы ұйымдарының, банк, сақтандыру холдингтерінің, "Сақтандыру төлемдеріне кепілдік беру қоры" акционерлік қоғамының басшы қызметкерлерін тағайындауға (сайлауға) келісім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көрсетеді, оның ішінде "электрондық үкіметтің" www.egov.kz веб-порталы (бұдан әрі – портал) арқылы көрсетеді.</w:t>
      </w:r>
    </w:p>
    <w:bookmarkStart w:name="z126" w:id="56"/>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56"/>
    <w:bookmarkStart w:name="z127" w:id="57"/>
    <w:p>
      <w:pPr>
        <w:spacing w:after="0"/>
        <w:ind w:left="0"/>
        <w:jc w:val="both"/>
      </w:pPr>
      <w:r>
        <w:rPr>
          <w:rFonts w:ascii="Times New Roman"/>
          <w:b w:val="false"/>
          <w:i w:val="false"/>
          <w:color w:val="000000"/>
          <w:sz w:val="28"/>
        </w:rPr>
        <w:t xml:space="preserve">
      3. Мемлекеттік қызмет көрсетудің нәтижесі: көрсетілетін қызметті алушының атына қаржы ұйымдарының, банк, сақтандыру холдингтерінің басшы қызметкерлері лауазымына кандидаттарды келісу нәтижелері туралы мәліметтер бар хат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"Қаржы ұйымдарының, банк, сақтандыру холдингтерінің, "Сақтандыру төлемдеріне кепілдік беру қоры" акционерлік қоғамының басшы қызметкерлерін тағайындауға (сайлауға) келісім беру" стандартының (бұдан әрі – стандарт) </w:t>
      </w:r>
      <w:r>
        <w:rPr>
          <w:rFonts w:ascii="Times New Roman"/>
          <w:b w:val="false"/>
          <w:i w:val="false"/>
          <w:color w:val="000000"/>
          <w:sz w:val="28"/>
        </w:rPr>
        <w:t>11-тармағында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 жіберу.</w:t>
      </w:r>
    </w:p>
    <w:bookmarkEnd w:id="57"/>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алу үшін қағаз жеткізгіште өтініш жасаған жағдайда, нәтиже электрондық нысанда ресімделеді, қағазға басылады.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w:t>
      </w:r>
    </w:p>
    <w:bookmarkStart w:name="z128" w:id="58"/>
    <w:p>
      <w:pPr>
        <w:spacing w:after="0"/>
        <w:ind w:left="0"/>
        <w:jc w:val="left"/>
      </w:pPr>
      <w:r>
        <w:rPr>
          <w:rFonts w:ascii="Times New Roman"/>
          <w:b/>
          <w:i w:val="false"/>
          <w:color w:val="000000"/>
        </w:rPr>
        <w:t xml:space="preserve"> 2-тарау. Мемлекеттік қызмет көрсету процесіндегі көрсетілетін қызметті берушінің құрылымдық бөлімшелері (қызметкерлері) іс-қимылының тәртібін сипаттау</w:t>
      </w:r>
    </w:p>
    <w:bookmarkEnd w:id="58"/>
    <w:bookmarkStart w:name="z129" w:id="59"/>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w:t>
      </w:r>
    </w:p>
    <w:bookmarkEnd w:id="59"/>
    <w:p>
      <w:pPr>
        <w:spacing w:after="0"/>
        <w:ind w:left="0"/>
        <w:jc w:val="both"/>
      </w:pPr>
      <w:r>
        <w:rPr>
          <w:rFonts w:ascii="Times New Roman"/>
          <w:b w:val="false"/>
          <w:i w:val="false"/>
          <w:color w:val="000000"/>
          <w:sz w:val="28"/>
        </w:rPr>
        <w:t>
      стандарттың 9-тармағында (көрсетілетін қызметті берушіге өтініш жасаған кезде);</w:t>
      </w:r>
    </w:p>
    <w:p>
      <w:pPr>
        <w:spacing w:after="0"/>
        <w:ind w:left="0"/>
        <w:jc w:val="both"/>
      </w:pPr>
      <w:r>
        <w:rPr>
          <w:rFonts w:ascii="Times New Roman"/>
          <w:b w:val="false"/>
          <w:i w:val="false"/>
          <w:color w:val="000000"/>
          <w:sz w:val="28"/>
        </w:rPr>
        <w:t>
      стандарттың 10-тармағында (порталға өтініш жасаған кезде) көзделген құжаттарды ұсынуы.</w:t>
      </w:r>
    </w:p>
    <w:bookmarkStart w:name="z130" w:id="60"/>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6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өтініш түскен күні;</w:t>
      </w:r>
    </w:p>
    <w:p>
      <w:pPr>
        <w:spacing w:after="0"/>
        <w:ind w:left="0"/>
        <w:jc w:val="both"/>
      </w:pPr>
      <w:r>
        <w:rPr>
          <w:rFonts w:ascii="Times New Roman"/>
          <w:b w:val="false"/>
          <w:i w:val="false"/>
          <w:color w:val="000000"/>
          <w:sz w:val="28"/>
        </w:rPr>
        <w:t>
      2) көрсетілетін қызметті берушінің басшылығының құжаттарға бұрыштама қоюы, құжаттарды мемлекеттік қызметті көрсетуге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басшылығының жауапты қызметкерді айқындауы, оған құжаттарды орындауға 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жауапты бөлімшенің жауапты қызметкерінің көрсетілетін қызметті алушы ұсынған құжаттардың стандарттың пунктам 9, 9-1 және 10-тармақтарының талаптарына сәйкес келуін қарау, ұсынылған құжаттардың мазмұнын тексеру, ескертулерді (олар бар болса) көрсетілетін қызметті алушымен бірге өңдеу, көрсетілетін қызметті берушінің мүдделі бөлімшесіне, Қазақстан Республикасының мемлекеттік органдарына және шет мемлекеттің уәкілетіт қадағалау органдарына тиісті сұратуларды жіберуі – 15 (он бес) жұмыс күні ішінде;</w:t>
      </w:r>
    </w:p>
    <w:p>
      <w:pPr>
        <w:spacing w:after="0"/>
        <w:ind w:left="0"/>
        <w:jc w:val="both"/>
      </w:pPr>
      <w:r>
        <w:rPr>
          <w:rFonts w:ascii="Times New Roman"/>
          <w:b w:val="false"/>
          <w:i w:val="false"/>
          <w:color w:val="000000"/>
          <w:sz w:val="28"/>
        </w:rPr>
        <w:t>
      5) жауапты бөлімше сұратқан ақпаратты көрсетілетін қызметті берушінің мүдделі бөлімшелерінің беруі – 3 (үш) жұмыс күні ішінде;</w:t>
      </w:r>
    </w:p>
    <w:p>
      <w:pPr>
        <w:spacing w:after="0"/>
        <w:ind w:left="0"/>
        <w:jc w:val="both"/>
      </w:pPr>
      <w:r>
        <w:rPr>
          <w:rFonts w:ascii="Times New Roman"/>
          <w:b w:val="false"/>
          <w:i w:val="false"/>
          <w:color w:val="000000"/>
          <w:sz w:val="28"/>
        </w:rPr>
        <w:t>
      6) жауапты бөлімшенің жауапты қызметкерінің кандидатты келісуге ұсыным дайындауы, ұсынымды кандидаттың құжаттар топтамасымен бірге банктердің, сақтандыру (қайта сақтандыру) ұйымдарының, сақтандыру брокерлерінің, бірыңғай жинақтаушы зейнетақы қорының, ерікті жинақтаушы зейнетақы қорларының, бағалы қағаздар нарығындағы қызметті жүзеге асыруға лицензия алуға үміткер немесе лицензиялары бар заңды тұлғалардың, орталық депозитарийдің және бірыңғай тіркеушінің, банк, сақтандыру холдингтерінің, "Сақтандыру төлемдеріне кепілдік беру қоры" акционерлік қоғамының басшы қызметкерлері лауазымына кандидаттарының сәйкестігін анықтау жөніндегі комиссияның (бұдан әрі – Комиссия) мүшелеріне келісуге не келісуден бас тарту туралы мәселені қарау туралы қызметтік жазбаны Комиссия мүшелеріне жіберуі – 4 (төрт) жұмыс күні ішінде;</w:t>
      </w:r>
    </w:p>
    <w:p>
      <w:pPr>
        <w:spacing w:after="0"/>
        <w:ind w:left="0"/>
        <w:jc w:val="both"/>
      </w:pPr>
      <w:r>
        <w:rPr>
          <w:rFonts w:ascii="Times New Roman"/>
          <w:b w:val="false"/>
          <w:i w:val="false"/>
          <w:color w:val="000000"/>
          <w:sz w:val="28"/>
        </w:rPr>
        <w:t>
      7) Комиссия мүшелерінің жауапты бөлімше ұсынған құжаттарды қарауы, кандидатты шақырумен және тестілеуден өтумен (шақырусыз) келісетіндігі не келісуден бас тартуы туралы шешім қабылдауы, хаттамаға қол қоюы – 4 (төрт) жұмыс күні ішінде;</w:t>
      </w:r>
    </w:p>
    <w:p>
      <w:pPr>
        <w:spacing w:after="0"/>
        <w:ind w:left="0"/>
        <w:jc w:val="both"/>
      </w:pPr>
      <w:r>
        <w:rPr>
          <w:rFonts w:ascii="Times New Roman"/>
          <w:b w:val="false"/>
          <w:i w:val="false"/>
          <w:color w:val="000000"/>
          <w:sz w:val="28"/>
        </w:rPr>
        <w:t>
      8) Комиссия тестілеуден өтуге шақыра отырып, кандидатты келісу туралы шешім қабылдаған жағдайда, жауапты бөлімшенің жауапты қызметкерінің тестілеу жүргізуі – 1 (бір) жұмыс күні ішінде;</w:t>
      </w:r>
    </w:p>
    <w:p>
      <w:pPr>
        <w:spacing w:after="0"/>
        <w:ind w:left="0"/>
        <w:jc w:val="both"/>
      </w:pPr>
      <w:r>
        <w:rPr>
          <w:rFonts w:ascii="Times New Roman"/>
          <w:b w:val="false"/>
          <w:i w:val="false"/>
          <w:color w:val="000000"/>
          <w:sz w:val="28"/>
        </w:rPr>
        <w:t>
      9) жауапты бөлімшенің жауапты қызметкерінің көрсетілетін қызметті алушының атына қаржы ұйымдарының, банк, сақтандыру холдингтерінің, "Сақтандыру төлемдеріне кепілдік беру қоры" акционерлік қоғамының басшы қызметкерлері лауазымына кандидаттарын келісу нәтижелері не бас тарту туралы мәліметтер қамтылған хаттың жобасын (бұдан әрі – хаттың жобасы) дайындауы – 1 (бір) жұмыс күні ішінде;</w:t>
      </w:r>
    </w:p>
    <w:p>
      <w:pPr>
        <w:spacing w:after="0"/>
        <w:ind w:left="0"/>
        <w:jc w:val="both"/>
      </w:pPr>
      <w:r>
        <w:rPr>
          <w:rFonts w:ascii="Times New Roman"/>
          <w:b w:val="false"/>
          <w:i w:val="false"/>
          <w:color w:val="000000"/>
          <w:sz w:val="28"/>
        </w:rPr>
        <w:t>
      10) жауапты бөлімше басшысының хаттың жобасына қол қоюы не бас тартуы – 1 (бір) жұмыс күні ішінде;</w:t>
      </w:r>
    </w:p>
    <w:p>
      <w:pPr>
        <w:spacing w:after="0"/>
        <w:ind w:left="0"/>
        <w:jc w:val="both"/>
      </w:pPr>
      <w:r>
        <w:rPr>
          <w:rFonts w:ascii="Times New Roman"/>
          <w:b w:val="false"/>
          <w:i w:val="false"/>
          <w:color w:val="000000"/>
          <w:sz w:val="28"/>
        </w:rPr>
        <w:t>
      11) жауапты бөлімшенің жауапты қызметкерінің мемлекеттік қызметті көрсету нәтижесін көрсетілетін қызметті алушыға беруі – мемлекеттік қызметті көрсету нәтижесіне қол қойылған күні.</w:t>
      </w:r>
    </w:p>
    <w:p>
      <w:pPr>
        <w:spacing w:after="0"/>
        <w:ind w:left="0"/>
        <w:jc w:val="both"/>
      </w:pPr>
      <w:r>
        <w:rPr>
          <w:rFonts w:ascii="Times New Roman"/>
          <w:b w:val="false"/>
          <w:i w:val="false"/>
          <w:color w:val="000000"/>
          <w:sz w:val="28"/>
        </w:rPr>
        <w:t>
      Көрсетілетін қызметті алушы құжаттардың топтамасын толық ұсынбаған жағдайда, көрсетілетін қызметті беруші кандидатты келісуге арналған құжаттарды қабылдаудан бас тартады және құжаттардың топтамасын қарамастан өтініш түскен күннен бастап 3 (үш) жұмыс күні ішінде өтініш берушіге қайтарады.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131" w:id="61"/>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 </w:t>
      </w:r>
    </w:p>
    <w:bookmarkEnd w:id="61"/>
    <w:bookmarkStart w:name="z132" w:id="62"/>
    <w:p>
      <w:pPr>
        <w:spacing w:after="0"/>
        <w:ind w:left="0"/>
        <w:jc w:val="both"/>
      </w:pPr>
      <w:r>
        <w:rPr>
          <w:rFonts w:ascii="Times New Roman"/>
          <w:b w:val="false"/>
          <w:i w:val="false"/>
          <w:color w:val="000000"/>
          <w:sz w:val="28"/>
        </w:rPr>
        <w:t>
      6. Көрсетілетін қызметті берушінің мемлекеттік қызметті көрсету процесіне қатысатын құрылымдық бөлімшелерінің (қызметкерлерінің) тізбесі:</w:t>
      </w:r>
    </w:p>
    <w:bookmarkEnd w:id="62"/>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3) жауапты бөлімшенің басшылығы;</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көрсетілетін қызметті берушінің мүдделі бөлімшелері;</w:t>
      </w:r>
    </w:p>
    <w:p>
      <w:pPr>
        <w:spacing w:after="0"/>
        <w:ind w:left="0"/>
        <w:jc w:val="both"/>
      </w:pPr>
      <w:r>
        <w:rPr>
          <w:rFonts w:ascii="Times New Roman"/>
          <w:b w:val="false"/>
          <w:i w:val="false"/>
          <w:color w:val="000000"/>
          <w:sz w:val="28"/>
        </w:rPr>
        <w:t>
      6) Комиссия мүшелері.</w:t>
      </w:r>
    </w:p>
    <w:bookmarkStart w:name="z133" w:id="63"/>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63"/>
    <w:bookmarkStart w:name="z134" w:id="64"/>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64"/>
    <w:bookmarkStart w:name="z135" w:id="65"/>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 және рәсімдердің (іс-қимылдардың) реттілігінің сипаты:</w:t>
      </w:r>
    </w:p>
    <w:bookmarkEnd w:id="65"/>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арқылы ақы төлеу, мемлекеттік көрсетілетін қызметке ақының төленгендігі туралы ақпарат порталға келіп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7) 4-рәсім – ЭЦҚ арқылы көрсетілетін қызметті алушының сұрау салуды куәландыруы (қол қоюы);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136" w:id="66"/>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66"/>
    <w:bookmarkStart w:name="z137" w:id="67"/>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ұйымдарының, банк,</w:t>
            </w:r>
            <w:r>
              <w:br/>
            </w:r>
            <w:r>
              <w:rPr>
                <w:rFonts w:ascii="Times New Roman"/>
                <w:b w:val="false"/>
                <w:i w:val="false"/>
                <w:color w:val="000000"/>
                <w:sz w:val="20"/>
              </w:rPr>
              <w:t>сақтандыру холдингтерінің,</w:t>
            </w:r>
            <w:r>
              <w:br/>
            </w:r>
            <w:r>
              <w:rPr>
                <w:rFonts w:ascii="Times New Roman"/>
                <w:b w:val="false"/>
                <w:i w:val="false"/>
                <w:color w:val="000000"/>
                <w:sz w:val="20"/>
              </w:rPr>
              <w:t xml:space="preserve">"Сақтандыру төлемдеріне </w:t>
            </w:r>
            <w:r>
              <w:br/>
            </w:r>
            <w:r>
              <w:rPr>
                <w:rFonts w:ascii="Times New Roman"/>
                <w:b w:val="false"/>
                <w:i w:val="false"/>
                <w:color w:val="000000"/>
                <w:sz w:val="20"/>
              </w:rPr>
              <w:t xml:space="preserve">кепілдік беру қоры" акционерлік </w:t>
            </w:r>
            <w:r>
              <w:br/>
            </w:r>
            <w:r>
              <w:rPr>
                <w:rFonts w:ascii="Times New Roman"/>
                <w:b w:val="false"/>
                <w:i w:val="false"/>
                <w:color w:val="000000"/>
                <w:sz w:val="20"/>
              </w:rPr>
              <w:t xml:space="preserve">қоғамының басшы </w:t>
            </w:r>
            <w:r>
              <w:br/>
            </w:r>
            <w:r>
              <w:rPr>
                <w:rFonts w:ascii="Times New Roman"/>
                <w:b w:val="false"/>
                <w:i w:val="false"/>
                <w:color w:val="000000"/>
                <w:sz w:val="20"/>
              </w:rPr>
              <w:t xml:space="preserve">қызметкерлерін тағайындауға </w:t>
            </w:r>
            <w:r>
              <w:br/>
            </w:r>
            <w:r>
              <w:rPr>
                <w:rFonts w:ascii="Times New Roman"/>
                <w:b w:val="false"/>
                <w:i w:val="false"/>
                <w:color w:val="000000"/>
                <w:sz w:val="20"/>
              </w:rPr>
              <w:t>(сайлауға)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bookmarkStart w:name="z139" w:id="68"/>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68"/>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ұйымдарының, банк,</w:t>
            </w:r>
            <w:r>
              <w:br/>
            </w:r>
            <w:r>
              <w:rPr>
                <w:rFonts w:ascii="Times New Roman"/>
                <w:b w:val="false"/>
                <w:i w:val="false"/>
                <w:color w:val="000000"/>
                <w:sz w:val="20"/>
              </w:rPr>
              <w:t>сақтандыру холдингтерінің,</w:t>
            </w:r>
            <w:r>
              <w:br/>
            </w:r>
            <w:r>
              <w:rPr>
                <w:rFonts w:ascii="Times New Roman"/>
                <w:b w:val="false"/>
                <w:i w:val="false"/>
                <w:color w:val="000000"/>
                <w:sz w:val="20"/>
              </w:rPr>
              <w:t xml:space="preserve">"Сақтандыру төлемдеріне </w:t>
            </w:r>
            <w:r>
              <w:br/>
            </w:r>
            <w:r>
              <w:rPr>
                <w:rFonts w:ascii="Times New Roman"/>
                <w:b w:val="false"/>
                <w:i w:val="false"/>
                <w:color w:val="000000"/>
                <w:sz w:val="20"/>
              </w:rPr>
              <w:t xml:space="preserve">кепілдік беру қоры" акционерлік </w:t>
            </w:r>
            <w:r>
              <w:br/>
            </w:r>
            <w:r>
              <w:rPr>
                <w:rFonts w:ascii="Times New Roman"/>
                <w:b w:val="false"/>
                <w:i w:val="false"/>
                <w:color w:val="000000"/>
                <w:sz w:val="20"/>
              </w:rPr>
              <w:t xml:space="preserve">қоғамының басшы </w:t>
            </w:r>
            <w:r>
              <w:br/>
            </w:r>
            <w:r>
              <w:rPr>
                <w:rFonts w:ascii="Times New Roman"/>
                <w:b w:val="false"/>
                <w:i w:val="false"/>
                <w:color w:val="000000"/>
                <w:sz w:val="20"/>
              </w:rPr>
              <w:t xml:space="preserve">қызметкерлерін тағайындауға </w:t>
            </w:r>
            <w:r>
              <w:br/>
            </w:r>
            <w:r>
              <w:rPr>
                <w:rFonts w:ascii="Times New Roman"/>
                <w:b w:val="false"/>
                <w:i w:val="false"/>
                <w:color w:val="000000"/>
                <w:sz w:val="20"/>
              </w:rPr>
              <w:t>(сайлауға)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bookmarkStart w:name="z141" w:id="69"/>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іс-қимылының диаграммасы</w:t>
      </w:r>
    </w:p>
    <w:bookmarkEnd w:id="69"/>
    <w:p>
      <w:pPr>
        <w:spacing w:after="0"/>
        <w:ind w:left="0"/>
        <w:jc w:val="both"/>
      </w:pPr>
      <w:r>
        <w:rPr>
          <w:rFonts w:ascii="Times New Roman"/>
          <w:b w:val="false"/>
          <w:i w:val="false"/>
          <w:color w:val="ff0000"/>
          <w:sz w:val="28"/>
        </w:rPr>
        <w:t xml:space="preserve">
      Ескерту. 2-қосымша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4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214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ұйымдарының, банк,</w:t>
            </w:r>
            <w:r>
              <w:br/>
            </w:r>
            <w:r>
              <w:rPr>
                <w:rFonts w:ascii="Times New Roman"/>
                <w:b w:val="false"/>
                <w:i w:val="false"/>
                <w:color w:val="000000"/>
                <w:sz w:val="20"/>
              </w:rPr>
              <w:t>сақтандыру холдингтерінің,</w:t>
            </w:r>
            <w:r>
              <w:br/>
            </w:r>
            <w:r>
              <w:rPr>
                <w:rFonts w:ascii="Times New Roman"/>
                <w:b w:val="false"/>
                <w:i w:val="false"/>
                <w:color w:val="000000"/>
                <w:sz w:val="20"/>
              </w:rPr>
              <w:t xml:space="preserve">"Сақтандыру төлемдеріне </w:t>
            </w:r>
            <w:r>
              <w:br/>
            </w:r>
            <w:r>
              <w:rPr>
                <w:rFonts w:ascii="Times New Roman"/>
                <w:b w:val="false"/>
                <w:i w:val="false"/>
                <w:color w:val="000000"/>
                <w:sz w:val="20"/>
              </w:rPr>
              <w:t xml:space="preserve">кепілдік беру қоры" акционерлік </w:t>
            </w:r>
            <w:r>
              <w:br/>
            </w:r>
            <w:r>
              <w:rPr>
                <w:rFonts w:ascii="Times New Roman"/>
                <w:b w:val="false"/>
                <w:i w:val="false"/>
                <w:color w:val="000000"/>
                <w:sz w:val="20"/>
              </w:rPr>
              <w:t xml:space="preserve">қоғамының басшы </w:t>
            </w:r>
            <w:r>
              <w:br/>
            </w:r>
            <w:r>
              <w:rPr>
                <w:rFonts w:ascii="Times New Roman"/>
                <w:b w:val="false"/>
                <w:i w:val="false"/>
                <w:color w:val="000000"/>
                <w:sz w:val="20"/>
              </w:rPr>
              <w:t xml:space="preserve">қызметкерлерін тағайындауға </w:t>
            </w:r>
            <w:r>
              <w:br/>
            </w:r>
            <w:r>
              <w:rPr>
                <w:rFonts w:ascii="Times New Roman"/>
                <w:b w:val="false"/>
                <w:i w:val="false"/>
                <w:color w:val="000000"/>
                <w:sz w:val="20"/>
              </w:rPr>
              <w:t>(сайлауға)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3 -қосымша</w:t>
            </w:r>
          </w:p>
        </w:tc>
      </w:tr>
    </w:tbl>
    <w:bookmarkStart w:name="z143" w:id="70"/>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70"/>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8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218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5-қосымша</w:t>
            </w:r>
          </w:p>
        </w:tc>
      </w:tr>
    </w:tbl>
    <w:bookmarkStart w:name="z145" w:id="71"/>
    <w:p>
      <w:pPr>
        <w:spacing w:after="0"/>
        <w:ind w:left="0"/>
        <w:jc w:val="left"/>
      </w:pPr>
      <w:r>
        <w:rPr>
          <w:rFonts w:ascii="Times New Roman"/>
          <w:b/>
          <w:i w:val="false"/>
          <w:color w:val="000000"/>
        </w:rPr>
        <w:t xml:space="preserve"> "Банктің немесе банк холдингінің ірі қатысушысы мәртебесін иеленуге келісім беру" мемлекеттік көрсетілетін қызмет регламенті </w:t>
      </w:r>
    </w:p>
    <w:bookmarkEnd w:id="71"/>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6-қосымша</w:t>
            </w:r>
          </w:p>
        </w:tc>
      </w:tr>
    </w:tbl>
    <w:bookmarkStart w:name="z167" w:id="72"/>
    <w:p>
      <w:pPr>
        <w:spacing w:after="0"/>
        <w:ind w:left="0"/>
        <w:jc w:val="left"/>
      </w:pPr>
      <w:r>
        <w:rPr>
          <w:rFonts w:ascii="Times New Roman"/>
          <w:b/>
          <w:i w:val="false"/>
          <w:color w:val="000000"/>
        </w:rPr>
        <w:t xml:space="preserve"> "Сақтандыру холдингінің немесе сақтандыру (қайта сақтандыру) ұйымының ірі қатысушысы мәртебесін иеленуге келісім беру" мемлекеттік көрсетілетін қызмет регламенті</w:t>
      </w:r>
    </w:p>
    <w:bookmarkEnd w:id="72"/>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7-қосымша</w:t>
            </w:r>
          </w:p>
        </w:tc>
      </w:tr>
    </w:tbl>
    <w:bookmarkStart w:name="z189" w:id="73"/>
    <w:p>
      <w:pPr>
        <w:spacing w:after="0"/>
        <w:ind w:left="0"/>
        <w:jc w:val="left"/>
      </w:pPr>
      <w:r>
        <w:rPr>
          <w:rFonts w:ascii="Times New Roman"/>
          <w:b/>
          <w:i w:val="false"/>
          <w:color w:val="000000"/>
        </w:rPr>
        <w:t xml:space="preserve"> "Инвестициялық портфельді басқарушының iрi қатысушысы мәртебесін иеленуге келісім беру" мемлекеттік көрсетілетін қызмет регламенті</w:t>
      </w:r>
    </w:p>
    <w:bookmarkEnd w:id="73"/>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8-қосымша</w:t>
            </w:r>
          </w:p>
        </w:tc>
      </w:tr>
    </w:tbl>
    <w:bookmarkStart w:name="z211" w:id="74"/>
    <w:p>
      <w:pPr>
        <w:spacing w:after="0"/>
        <w:ind w:left="0"/>
        <w:jc w:val="left"/>
      </w:pPr>
      <w:r>
        <w:rPr>
          <w:rFonts w:ascii="Times New Roman"/>
          <w:b/>
          <w:i w:val="false"/>
          <w:color w:val="000000"/>
        </w:rPr>
        <w:t xml:space="preserve"> "Жарияланған акциялар шығарылымын мемлекеттік тіркеу" мемлекеттік көрсетілетін қызмет регламенті</w:t>
      </w:r>
    </w:p>
    <w:bookmarkEnd w:id="74"/>
    <w:p>
      <w:pPr>
        <w:spacing w:after="0"/>
        <w:ind w:left="0"/>
        <w:jc w:val="both"/>
      </w:pPr>
      <w:r>
        <w:rPr>
          <w:rFonts w:ascii="Times New Roman"/>
          <w:b w:val="false"/>
          <w:i w:val="false"/>
          <w:color w:val="ff0000"/>
          <w:sz w:val="28"/>
        </w:rPr>
        <w:t xml:space="preserve">
      Ескерту. Регламенттің күші жойылды – ҚР Қаржы нарығын реттеу және дамыту агенттігі Басқармасының 30.03.2020 </w:t>
      </w:r>
      <w:r>
        <w:rPr>
          <w:rFonts w:ascii="Times New Roman"/>
          <w:b w:val="false"/>
          <w:i w:val="false"/>
          <w:color w:val="ff0000"/>
          <w:sz w:val="28"/>
        </w:rPr>
        <w:t>№ 42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Ұлттық Банкі Басқармасының </w:t>
            </w:r>
            <w:r>
              <w:br/>
            </w:r>
            <w:r>
              <w:rPr>
                <w:rFonts w:ascii="Times New Roman"/>
                <w:b w:val="false"/>
                <w:i w:val="false"/>
                <w:color w:val="000000"/>
                <w:sz w:val="20"/>
              </w:rPr>
              <w:t>2017 жылғы 31 шілдедегі</w:t>
            </w:r>
            <w:r>
              <w:br/>
            </w:r>
            <w:r>
              <w:rPr>
                <w:rFonts w:ascii="Times New Roman"/>
                <w:b w:val="false"/>
                <w:i w:val="false"/>
                <w:color w:val="000000"/>
                <w:sz w:val="20"/>
              </w:rPr>
              <w:t xml:space="preserve">№ 149 қаулысына </w:t>
            </w:r>
            <w:r>
              <w:br/>
            </w:r>
            <w:r>
              <w:rPr>
                <w:rFonts w:ascii="Times New Roman"/>
                <w:b w:val="false"/>
                <w:i w:val="false"/>
                <w:color w:val="000000"/>
                <w:sz w:val="20"/>
              </w:rPr>
              <w:t>9-қосымша</w:t>
            </w:r>
          </w:p>
        </w:tc>
      </w:tr>
    </w:tbl>
    <w:bookmarkStart w:name="z233" w:id="75"/>
    <w:p>
      <w:pPr>
        <w:spacing w:after="0"/>
        <w:ind w:left="0"/>
        <w:jc w:val="left"/>
      </w:pPr>
      <w:r>
        <w:rPr>
          <w:rFonts w:ascii="Times New Roman"/>
          <w:b/>
          <w:i w:val="false"/>
          <w:color w:val="000000"/>
        </w:rPr>
        <w:t xml:space="preserve"> "Мемлекеттік емес облигациялар шығарылымын мемлекеттік тіркеу" мемлекеттік көрсетілетін қызмет регламенті</w:t>
      </w:r>
    </w:p>
    <w:bookmarkEnd w:id="75"/>
    <w:p>
      <w:pPr>
        <w:spacing w:after="0"/>
        <w:ind w:left="0"/>
        <w:jc w:val="both"/>
      </w:pPr>
      <w:r>
        <w:rPr>
          <w:rFonts w:ascii="Times New Roman"/>
          <w:b w:val="false"/>
          <w:i w:val="false"/>
          <w:color w:val="ff0000"/>
          <w:sz w:val="28"/>
        </w:rPr>
        <w:t xml:space="preserve">
      Ескерту. Регламенттің күші жойылды – ҚР Қаржы нарығын реттеу және дамыту агенттігі Басқармасының 30.03.2020 </w:t>
      </w:r>
      <w:r>
        <w:rPr>
          <w:rFonts w:ascii="Times New Roman"/>
          <w:b w:val="false"/>
          <w:i w:val="false"/>
          <w:color w:val="ff0000"/>
          <w:sz w:val="28"/>
        </w:rPr>
        <w:t>№ 41</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10-қосымша</w:t>
            </w:r>
          </w:p>
        </w:tc>
      </w:tr>
    </w:tbl>
    <w:bookmarkStart w:name="z270" w:id="76"/>
    <w:p>
      <w:pPr>
        <w:spacing w:after="0"/>
        <w:ind w:left="0"/>
        <w:jc w:val="left"/>
      </w:pPr>
      <w:r>
        <w:rPr>
          <w:rFonts w:ascii="Times New Roman"/>
          <w:b/>
          <w:i w:val="false"/>
          <w:color w:val="000000"/>
        </w:rPr>
        <w:t xml:space="preserve"> "Инвестициялық пай қорлары пайларының шығарылымын мемлекеттік тіркеу" мемлекеттік көрсетілетін қызмет регламенті</w:t>
      </w:r>
    </w:p>
    <w:bookmarkEnd w:id="76"/>
    <w:bookmarkStart w:name="z271" w:id="77"/>
    <w:p>
      <w:pPr>
        <w:spacing w:after="0"/>
        <w:ind w:left="0"/>
        <w:jc w:val="left"/>
      </w:pPr>
      <w:r>
        <w:rPr>
          <w:rFonts w:ascii="Times New Roman"/>
          <w:b/>
          <w:i w:val="false"/>
          <w:color w:val="000000"/>
        </w:rPr>
        <w:t xml:space="preserve"> 1-тарау. Жалпы ережелер</w:t>
      </w:r>
    </w:p>
    <w:bookmarkEnd w:id="77"/>
    <w:bookmarkStart w:name="z272" w:id="78"/>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 Ұлттық Банкі. </w:t>
      </w:r>
    </w:p>
    <w:bookmarkEnd w:id="78"/>
    <w:p>
      <w:pPr>
        <w:spacing w:after="0"/>
        <w:ind w:left="0"/>
        <w:jc w:val="both"/>
      </w:pPr>
      <w:r>
        <w:rPr>
          <w:rFonts w:ascii="Times New Roman"/>
          <w:b w:val="false"/>
          <w:i w:val="false"/>
          <w:color w:val="000000"/>
          <w:sz w:val="28"/>
        </w:rPr>
        <w:t>
      "Инвестициялық пай қорлары пайларының шығарылымын мемлекеттік тіркеу" мемлекеттік көрсетілетін қызметті (бұдан әрі – мемлекеттік көрсетілетін қызмет) Қазақстан Республикасы Ұлттық Банкі (бұдан әрі – көрсетілетін қызметті беруші), оның ішінде "электрондық үкіметтің" веб-порталы: www.egov.kz (бұдан әрі – портал) арқылы көрсетеді.</w:t>
      </w:r>
    </w:p>
    <w:bookmarkStart w:name="z273" w:id="79"/>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79"/>
    <w:bookmarkStart w:name="z274" w:id="80"/>
    <w:p>
      <w:pPr>
        <w:spacing w:after="0"/>
        <w:ind w:left="0"/>
        <w:jc w:val="both"/>
      </w:pPr>
      <w:r>
        <w:rPr>
          <w:rFonts w:ascii="Times New Roman"/>
          <w:b w:val="false"/>
          <w:i w:val="false"/>
          <w:color w:val="000000"/>
          <w:sz w:val="28"/>
        </w:rPr>
        <w:t xml:space="preserve">
      3. Мемлекеттік қызметті көрсету нәтижесі: пайлардың шығарылымын мемлекеттік тіркеу туралы куәлік (бұдан әрі – куәлік) және инвестициялық пай қоры қағидаларының және басқарушы компания қызметінің талаптары мен тәртібін, басқарушы компанияның құрылымдық бөлімшелері мен қызметкерлерінің инвестициялық пай қорын құру, жұмыс істеуін қамтамасыз ету және жұмысын тоқтату жөніндегі қызметін реттейтін, Қазақстан Республикасының бағалы қағаздар рыногы туралы заңнамасында белгіленген талаптарға сәйкес келетін ішкі құжаттарының бір-бір данасы, егер көрсетілген құжаттар оған дейін көрсетілетін қызметті берушімен келісілмесе, көрсетілетін қызметті берушінің олармен келісуі туралы белгісі қойылады (инвестициялық пай қорлары пайларының шығарылымын мемлекеттік тіркеген кезде), олар ілеспе хатпен көрсетілетін қызметті алушының атына жіберіледі,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"Инвестициялық пай қорлары пайларының шығарылымын мемлекеттік тіркеу"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w:t>
      </w:r>
    </w:p>
    <w:bookmarkEnd w:id="80"/>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қағаз жеткізгіште алуға өтініш берген жағдайда нәтиже электрондық нысанда ресімделеді, қағазға басылады және көрсетілетін қызметті беруші басшысының не тиісті сенімхат негізінде қол қою құқығы берілген адамның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алушының "жеке кабинетіне" көрсетілетін қызметті берушінің уәкілетті адамының электрондық цифрлық қолтаңбасымен (бұдан әрі – ЭЦҚ) куәландырылған электрондық құжат нысанында жіберіледі.</w:t>
      </w:r>
    </w:p>
    <w:bookmarkStart w:name="z275" w:id="81"/>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81"/>
    <w:bookmarkStart w:name="z276" w:id="82"/>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82"/>
    <w:bookmarkStart w:name="z277" w:id="8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8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құжаттардың мазмұнымен танысуы және оларға бұрыштама қоюы, құжаттарды мемлекеттік қызметті көрсетуге жауапты бөлімшеге (бұдан әрі - жауапты бөлімше) беруі – мемлекеттік тіркеуге құжаттарды ұсынған күннен кейінгі күні;</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орындауға беруі – мемлекеттік тіркеуге құжаттарды ұсынған күннен кейінгі күні;</w:t>
      </w:r>
    </w:p>
    <w:p>
      <w:pPr>
        <w:spacing w:after="0"/>
        <w:ind w:left="0"/>
        <w:jc w:val="both"/>
      </w:pPr>
      <w:r>
        <w:rPr>
          <w:rFonts w:ascii="Times New Roman"/>
          <w:b w:val="false"/>
          <w:i w:val="false"/>
          <w:color w:val="000000"/>
          <w:sz w:val="28"/>
        </w:rPr>
        <w:t>
      осы тармақтың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жауапты бөлімшенің жауапты қызметкерінің құжаттардың стандарттың 9-тармағының талаптарына сәйкестігін қарауы, куәліктің жобасын не бас тартуды дайындауы – 7 (жеті) жұмыс күні ішінде;</w:t>
      </w:r>
    </w:p>
    <w:p>
      <w:pPr>
        <w:spacing w:after="0"/>
        <w:ind w:left="0"/>
        <w:jc w:val="both"/>
      </w:pPr>
      <w:r>
        <w:rPr>
          <w:rFonts w:ascii="Times New Roman"/>
          <w:b w:val="false"/>
          <w:i w:val="false"/>
          <w:color w:val="000000"/>
          <w:sz w:val="28"/>
        </w:rPr>
        <w:t>
      5) жауапты бөлімше басшылығының куәлік жобасын не бас тартуды келісуі – 3 (үш) жұмыс күні ішінде;</w:t>
      </w:r>
    </w:p>
    <w:p>
      <w:pPr>
        <w:spacing w:after="0"/>
        <w:ind w:left="0"/>
        <w:jc w:val="both"/>
      </w:pPr>
      <w:r>
        <w:rPr>
          <w:rFonts w:ascii="Times New Roman"/>
          <w:b w:val="false"/>
          <w:i w:val="false"/>
          <w:color w:val="000000"/>
          <w:sz w:val="28"/>
        </w:rPr>
        <w:t>
      6) көрсетілетін қызметті беруші басшылығының куәлікке не бас тартуға қол қоюы – 2 (екі) жұмыс күні ішінде;</w:t>
      </w:r>
    </w:p>
    <w:p>
      <w:pPr>
        <w:spacing w:after="0"/>
        <w:ind w:left="0"/>
        <w:jc w:val="both"/>
      </w:pPr>
      <w:r>
        <w:rPr>
          <w:rFonts w:ascii="Times New Roman"/>
          <w:b w:val="false"/>
          <w:i w:val="false"/>
          <w:color w:val="000000"/>
          <w:sz w:val="28"/>
        </w:rPr>
        <w:t>
      7) жауапты бөлімшенің жауапты қызметкерінің мемлекеттік қызмет көрсету нәтижесін поштамен жіберуі немесе тікелей көрсетілетін қызметті алушыға немесе Қазақстан Республикасының азаматтық заңнамасында белгіленген тәртіппен ресімделген сенімхатты тапсырған кезде оның уәкілетті өкіліне беруі – 2 (екі)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278" w:id="84"/>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 </w:t>
      </w:r>
    </w:p>
    <w:bookmarkEnd w:id="84"/>
    <w:bookmarkStart w:name="z279" w:id="85"/>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85"/>
    <w:p>
      <w:pPr>
        <w:spacing w:after="0"/>
        <w:ind w:left="0"/>
        <w:jc w:val="both"/>
      </w:pPr>
      <w:r>
        <w:rPr>
          <w:rFonts w:ascii="Times New Roman"/>
          <w:b w:val="false"/>
          <w:i w:val="false"/>
          <w:color w:val="000000"/>
          <w:sz w:val="28"/>
        </w:rPr>
        <w:t>
      1) хат-хабарды қабылдау мен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3) жауапты бөлімше басшылығы;</w:t>
      </w:r>
    </w:p>
    <w:p>
      <w:pPr>
        <w:spacing w:after="0"/>
        <w:ind w:left="0"/>
        <w:jc w:val="both"/>
      </w:pPr>
      <w:r>
        <w:rPr>
          <w:rFonts w:ascii="Times New Roman"/>
          <w:b w:val="false"/>
          <w:i w:val="false"/>
          <w:color w:val="000000"/>
          <w:sz w:val="28"/>
        </w:rPr>
        <w:t>
      4) Жауапты бөлімшенің жауапты қызметкері.</w:t>
      </w:r>
    </w:p>
    <w:bookmarkStart w:name="z280" w:id="86"/>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реттілігінің сипаттамасы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86"/>
    <w:bookmarkStart w:name="z281" w:id="87"/>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87"/>
    <w:bookmarkStart w:name="z282" w:id="88"/>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сипаттамасы:</w:t>
      </w:r>
    </w:p>
    <w:bookmarkEnd w:id="88"/>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тіркеу;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9)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xml:space="preserve">
      11) 4-рәсім – көрсетілетін қызметті алушының мемлекеттік қызметті көрсету нәтижесін алуы. </w:t>
      </w:r>
    </w:p>
    <w:bookmarkStart w:name="z283" w:id="89"/>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89"/>
    <w:bookmarkStart w:name="z284" w:id="90"/>
    <w:p>
      <w:pPr>
        <w:spacing w:after="0"/>
        <w:ind w:left="0"/>
        <w:jc w:val="both"/>
      </w:pPr>
      <w:r>
        <w:rPr>
          <w:rFonts w:ascii="Times New Roman"/>
          <w:b w:val="false"/>
          <w:i w:val="false"/>
          <w:color w:val="000000"/>
          <w:sz w:val="28"/>
        </w:rPr>
        <w:t xml:space="preserve">
      10. Мемлекеттік қызметті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w:t>
            </w:r>
            <w:r>
              <w:br/>
            </w:r>
            <w:r>
              <w:rPr>
                <w:rFonts w:ascii="Times New Roman"/>
                <w:b w:val="false"/>
                <w:i w:val="false"/>
                <w:color w:val="000000"/>
                <w:sz w:val="20"/>
              </w:rPr>
              <w:t>пайларының шығарылымын</w:t>
            </w:r>
            <w:r>
              <w:br/>
            </w:r>
            <w:r>
              <w:rPr>
                <w:rFonts w:ascii="Times New Roman"/>
                <w:b w:val="false"/>
                <w:i w:val="false"/>
                <w:color w:val="000000"/>
                <w:sz w:val="20"/>
              </w:rPr>
              <w:t>мемлекеттік тіркеу"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286" w:id="91"/>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91"/>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25019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w:t>
            </w:r>
            <w:r>
              <w:br/>
            </w:r>
            <w:r>
              <w:rPr>
                <w:rFonts w:ascii="Times New Roman"/>
                <w:b w:val="false"/>
                <w:i w:val="false"/>
                <w:color w:val="000000"/>
                <w:sz w:val="20"/>
              </w:rPr>
              <w:t>пайларының шығарылымын</w:t>
            </w:r>
            <w:r>
              <w:br/>
            </w:r>
            <w:r>
              <w:rPr>
                <w:rFonts w:ascii="Times New Roman"/>
                <w:b w:val="false"/>
                <w:i w:val="false"/>
                <w:color w:val="000000"/>
                <w:sz w:val="20"/>
              </w:rPr>
              <w:t>мемлекеттік тіркеу"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bookmarkStart w:name="z288" w:id="92"/>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іс-қимылдарының диаграммасы</w:t>
      </w:r>
    </w:p>
    <w:bookmarkEnd w:id="92"/>
    <w:p>
      <w:pPr>
        <w:spacing w:after="0"/>
        <w:ind w:left="0"/>
        <w:jc w:val="left"/>
      </w:pPr>
      <w:r>
        <w:br/>
      </w:r>
    </w:p>
    <w:p>
      <w:pPr>
        <w:spacing w:after="0"/>
        <w:ind w:left="0"/>
        <w:jc w:val="both"/>
      </w:pPr>
      <w:r>
        <w:drawing>
          <wp:inline distT="0" distB="0" distL="0" distR="0">
            <wp:extent cx="78105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345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w:t>
            </w:r>
            <w:r>
              <w:br/>
            </w:r>
            <w:r>
              <w:rPr>
                <w:rFonts w:ascii="Times New Roman"/>
                <w:b w:val="false"/>
                <w:i w:val="false"/>
                <w:color w:val="000000"/>
                <w:sz w:val="20"/>
              </w:rPr>
              <w:t>пайларының шығарылымын</w:t>
            </w:r>
            <w:r>
              <w:br/>
            </w:r>
            <w:r>
              <w:rPr>
                <w:rFonts w:ascii="Times New Roman"/>
                <w:b w:val="false"/>
                <w:i w:val="false"/>
                <w:color w:val="000000"/>
                <w:sz w:val="20"/>
              </w:rPr>
              <w:t>мемлекеттік тіркеу"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290" w:id="93"/>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93"/>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269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269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11-қосымша</w:t>
            </w:r>
          </w:p>
        </w:tc>
      </w:tr>
    </w:tbl>
    <w:bookmarkStart w:name="z292" w:id="94"/>
    <w:p>
      <w:pPr>
        <w:spacing w:after="0"/>
        <w:ind w:left="0"/>
        <w:jc w:val="left"/>
      </w:pPr>
      <w:r>
        <w:rPr>
          <w:rFonts w:ascii="Times New Roman"/>
          <w:b/>
          <w:i w:val="false"/>
          <w:color w:val="000000"/>
        </w:rPr>
        <w:t xml:space="preserve"> "Акцияларды орналастыру қорытындылары туралы есепті бекіту" мемлекеттік көрсетілетін қызмет регламенті</w:t>
      </w:r>
    </w:p>
    <w:bookmarkEnd w:id="94"/>
    <w:p>
      <w:pPr>
        <w:spacing w:after="0"/>
        <w:ind w:left="0"/>
        <w:jc w:val="both"/>
      </w:pPr>
      <w:r>
        <w:rPr>
          <w:rFonts w:ascii="Times New Roman"/>
          <w:b w:val="false"/>
          <w:i w:val="false"/>
          <w:color w:val="ff0000"/>
          <w:sz w:val="28"/>
        </w:rPr>
        <w:t xml:space="preserve">
      Ескерту. Регламенттің күші жойылды – ҚР Қаржы нарығын реттеу және дамыту агенттігі Басқармасының 30.03.2020 </w:t>
      </w:r>
      <w:r>
        <w:rPr>
          <w:rFonts w:ascii="Times New Roman"/>
          <w:b w:val="false"/>
          <w:i w:val="false"/>
          <w:color w:val="ff0000"/>
          <w:sz w:val="28"/>
        </w:rPr>
        <w:t>№ 42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12-қосымша</w:t>
            </w:r>
          </w:p>
        </w:tc>
      </w:tr>
    </w:tbl>
    <w:bookmarkStart w:name="z313" w:id="95"/>
    <w:p>
      <w:pPr>
        <w:spacing w:after="0"/>
        <w:ind w:left="0"/>
        <w:jc w:val="left"/>
      </w:pPr>
      <w:r>
        <w:rPr>
          <w:rFonts w:ascii="Times New Roman"/>
          <w:b/>
          <w:i w:val="false"/>
          <w:color w:val="000000"/>
        </w:rPr>
        <w:t xml:space="preserve"> "Облигацияларды орналастыру қорытындылары туралы есепті бекіту" мемлекеттік көрсетілетін қызмет регламенті</w:t>
      </w:r>
    </w:p>
    <w:bookmarkEnd w:id="95"/>
    <w:p>
      <w:pPr>
        <w:spacing w:after="0"/>
        <w:ind w:left="0"/>
        <w:jc w:val="both"/>
      </w:pPr>
      <w:r>
        <w:rPr>
          <w:rFonts w:ascii="Times New Roman"/>
          <w:b w:val="false"/>
          <w:i w:val="false"/>
          <w:color w:val="ff0000"/>
          <w:sz w:val="28"/>
        </w:rPr>
        <w:t xml:space="preserve">
      Ескерту. Регламент алып тасталды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13-қосымша</w:t>
            </w:r>
          </w:p>
        </w:tc>
      </w:tr>
    </w:tbl>
    <w:bookmarkStart w:name="z334" w:id="96"/>
    <w:p>
      <w:pPr>
        <w:spacing w:after="0"/>
        <w:ind w:left="0"/>
        <w:jc w:val="left"/>
      </w:pPr>
      <w:r>
        <w:rPr>
          <w:rFonts w:ascii="Times New Roman"/>
          <w:b/>
          <w:i w:val="false"/>
          <w:color w:val="000000"/>
        </w:rPr>
        <w:t xml:space="preserve"> "Актуарийлерден біліктілік емтиханын қабылдау" мемлекеттік көрсетілетін қызмет регламенті </w:t>
      </w:r>
    </w:p>
    <w:bookmarkEnd w:id="96"/>
    <w:p>
      <w:pPr>
        <w:spacing w:after="0"/>
        <w:ind w:left="0"/>
        <w:jc w:val="both"/>
      </w:pPr>
      <w:r>
        <w:rPr>
          <w:rFonts w:ascii="Times New Roman"/>
          <w:b w:val="false"/>
          <w:i w:val="false"/>
          <w:color w:val="ff0000"/>
          <w:sz w:val="28"/>
        </w:rPr>
        <w:t xml:space="preserve">
      Ескерту. Регламент алып тасталды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14-қосымша</w:t>
            </w:r>
          </w:p>
        </w:tc>
      </w:tr>
    </w:tbl>
    <w:bookmarkStart w:name="z356" w:id="97"/>
    <w:p>
      <w:pPr>
        <w:spacing w:after="0"/>
        <w:ind w:left="0"/>
        <w:jc w:val="left"/>
      </w:pPr>
      <w:r>
        <w:rPr>
          <w:rFonts w:ascii="Times New Roman"/>
          <w:b/>
          <w:i w:val="false"/>
          <w:color w:val="000000"/>
        </w:rPr>
        <w:t xml:space="preserve"> "Кредиттік тарихтардың деректер базасын басқару жүйесін кредиттік бюроның өнеркәсіптік пайдалануына енгізу актісін беру" мемлекеттік көрсетілетін қызмет регламенті</w:t>
      </w:r>
    </w:p>
    <w:bookmarkEnd w:id="97"/>
    <w:bookmarkStart w:name="z357" w:id="98"/>
    <w:p>
      <w:pPr>
        <w:spacing w:after="0"/>
        <w:ind w:left="0"/>
        <w:jc w:val="left"/>
      </w:pPr>
      <w:r>
        <w:rPr>
          <w:rFonts w:ascii="Times New Roman"/>
          <w:b/>
          <w:i w:val="false"/>
          <w:color w:val="000000"/>
        </w:rPr>
        <w:t xml:space="preserve"> 1-тарау. Жалпы ережелер</w:t>
      </w:r>
    </w:p>
    <w:bookmarkEnd w:id="98"/>
    <w:bookmarkStart w:name="z358" w:id="99"/>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 Ұлттық Банкі. </w:t>
      </w:r>
    </w:p>
    <w:bookmarkEnd w:id="99"/>
    <w:p>
      <w:pPr>
        <w:spacing w:after="0"/>
        <w:ind w:left="0"/>
        <w:jc w:val="both"/>
      </w:pPr>
      <w:r>
        <w:rPr>
          <w:rFonts w:ascii="Times New Roman"/>
          <w:b w:val="false"/>
          <w:i w:val="false"/>
          <w:color w:val="000000"/>
          <w:sz w:val="28"/>
        </w:rPr>
        <w:t>
      "Кредиттік тарихтардың деректер базасын басқару жүйесін кредиттік бюроның өнеркәсіптік пайдалануына енгізу актісін беру" мемлекеттік көрсетілетін қызметін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www.egov.kz веб-порталы (бұдан әрі – портал) арқылы көрсетеді.</w:t>
      </w:r>
    </w:p>
    <w:bookmarkStart w:name="z359" w:id="100"/>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қағаз түрінде.</w:t>
      </w:r>
    </w:p>
    <w:bookmarkEnd w:id="100"/>
    <w:bookmarkStart w:name="z360" w:id="101"/>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алушыға кредиттік тарихтардың деректер базасын басқару жүйесін кредиттік бюроның өнеркәсіптік пайдалануына енгізу актісін (бұдан әрі – енгізу актісі) беру туралы хатты енгізу актісін қоса бере отырып не акцияларды орналастыру қорытындылары туралы есептің бекітілгені жөніндегі көрсетілетін қызметті алушының атына жазылған хат (бұдан әрі – хат) және қағаз жеткізгіштегі акцияларды орналастыру қорытындылары туралы (көрсетілетін қызметті берушінің оны бекіткендігі туралы белгісімен) есептің бір данасы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"Кредиттік тарихтардың деректер базасын басқару жүйесін кредиттік бюроның өнеркәсіптік пайдалануына енгізу актісін беру" мемлекеттік көрсетілетін қызмет стандартының (бұдан әрі – стандарт) </w:t>
      </w:r>
      <w:r>
        <w:rPr>
          <w:rFonts w:ascii="Times New Roman"/>
          <w:b w:val="false"/>
          <w:i w:val="false"/>
          <w:color w:val="000000"/>
          <w:sz w:val="28"/>
        </w:rPr>
        <w:t>11-тармағында</w:t>
      </w:r>
      <w:r>
        <w:rPr>
          <w:rFonts w:ascii="Times New Roman"/>
          <w:b w:val="false"/>
          <w:i w:val="false"/>
          <w:color w:val="000000"/>
          <w:sz w:val="28"/>
        </w:rPr>
        <w:t xml:space="preserve"> көзделген негіз бойынша мемлекеттік қызмет көрсетуден бас тарту туралы дәлелді жауап жіберу. </w:t>
      </w:r>
    </w:p>
    <w:bookmarkEnd w:id="101"/>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алу үшін қағаз жеткізгіште өтініш жасаған жағдайда нәтиже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xml:space="preserve">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 </w:t>
      </w:r>
    </w:p>
    <w:bookmarkStart w:name="z361" w:id="102"/>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әрекет тәртібін сипаттау</w:t>
      </w:r>
    </w:p>
    <w:bookmarkEnd w:id="102"/>
    <w:bookmarkStart w:name="z362" w:id="103"/>
    <w:p>
      <w:pPr>
        <w:spacing w:after="0"/>
        <w:ind w:left="0"/>
        <w:jc w:val="both"/>
      </w:pPr>
      <w:r>
        <w:rPr>
          <w:rFonts w:ascii="Times New Roman"/>
          <w:b w:val="false"/>
          <w:i w:val="false"/>
          <w:color w:val="000000"/>
          <w:sz w:val="28"/>
        </w:rPr>
        <w:t>
      4. Мемлекеттік қызметті көрсету бойынша рәсімді (әрекетті) бастауға негіз: көрсетілетін қызметті алушының мемлекеттік көрсетілетін қызметті алу үшін ақпарат жүйелеріндегі заңмен қорғалатын құпиясы бар мәліметтерді пайдалануға келісімі бар еркін нысанда жазылған өтінішті ұсынуы.</w:t>
      </w:r>
    </w:p>
    <w:bookmarkEnd w:id="103"/>
    <w:bookmarkStart w:name="z363" w:id="104"/>
    <w:p>
      <w:pPr>
        <w:spacing w:after="0"/>
        <w:ind w:left="0"/>
        <w:jc w:val="both"/>
      </w:pPr>
      <w:r>
        <w:rPr>
          <w:rFonts w:ascii="Times New Roman"/>
          <w:b w:val="false"/>
          <w:i w:val="false"/>
          <w:color w:val="000000"/>
          <w:sz w:val="28"/>
        </w:rPr>
        <w:t>
      5. Мемлекеттік қызмет көрсету процесінің құрамына кіретін рәсімнің (әрекеттің) мазмұны:</w:t>
      </w:r>
    </w:p>
    <w:bookmarkEnd w:id="10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өтінішті қабылдауы және тіркеуі, өтінішті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2) көрсетілетін қызметті беруші басшылығының көрсетілетін қызметті алушы ұсынған өтінішке бұрыштама қоюы, өтінішті мемлекеттік қызметті көрсетуге жауапты бөлімшеге (бұдан әрі – жауапты бөлімше) орындауға беруі – күнтізбелік 1 (бір) күн ішінде;</w:t>
      </w:r>
    </w:p>
    <w:p>
      <w:pPr>
        <w:spacing w:after="0"/>
        <w:ind w:left="0"/>
        <w:jc w:val="both"/>
      </w:pPr>
      <w:r>
        <w:rPr>
          <w:rFonts w:ascii="Times New Roman"/>
          <w:b w:val="false"/>
          <w:i w:val="false"/>
          <w:color w:val="000000"/>
          <w:sz w:val="28"/>
        </w:rPr>
        <w:t>
      3) жауапты бөлімше басшылығының жауапты қызметкерді белгілеуі және оған өтінішті орындауға беруі – күнтізбелік 1 (бір) күн ішінде;</w:t>
      </w:r>
    </w:p>
    <w:p>
      <w:pPr>
        <w:spacing w:after="0"/>
        <w:ind w:left="0"/>
        <w:jc w:val="both"/>
      </w:pPr>
      <w:r>
        <w:rPr>
          <w:rFonts w:ascii="Times New Roman"/>
          <w:b w:val="false"/>
          <w:i w:val="false"/>
          <w:color w:val="000000"/>
          <w:sz w:val="28"/>
        </w:rPr>
        <w:t>
      4) ұсынылған құжаттардың толық болуын тексеру:</w:t>
      </w:r>
    </w:p>
    <w:p>
      <w:pPr>
        <w:spacing w:after="0"/>
        <w:ind w:left="0"/>
        <w:jc w:val="both"/>
      </w:pPr>
      <w:r>
        <w:rPr>
          <w:rFonts w:ascii="Times New Roman"/>
          <w:b w:val="false"/>
          <w:i w:val="false"/>
          <w:color w:val="000000"/>
          <w:sz w:val="28"/>
        </w:rPr>
        <w:t>
      құжаттардың толық болмау фактісі анықталған жағдайда мемлекеттік қызмет көрсетуден дәлелді бас тартуды (бұдан әрі – өтінішті қараудан бас тарту) дайындау, өтінішті қараудан бас тартуға көрсетілетін қызметті беруші басшылығының қол қоюы, жауапты бөлімшенің жауапты қызметкерінің көрсетілетін қызметі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жауапты бөлімшенің жауапты қызметкерінің өтінішті қарауы, көрсетілетін қызметті алушының кредиттік бюроның пайдалануына кредиттік тарихтардың деректер базасын басқару жүйесін енгізу бойынша іс-шараларды орындауын тексеру жөніндегі комиссияны (бұдан әрі – Комиссия) құру үшін қызметкерлерді бөлу туралы хаттарды дайындауы және ақпараттық технологиялар басқармасына және қауіпсіздік бөлімшесіне жіберуі – күнтізбелік 5 (бес) күн ішінде;</w:t>
      </w:r>
    </w:p>
    <w:p>
      <w:pPr>
        <w:spacing w:after="0"/>
        <w:ind w:left="0"/>
        <w:jc w:val="both"/>
      </w:pPr>
      <w:r>
        <w:rPr>
          <w:rFonts w:ascii="Times New Roman"/>
          <w:b w:val="false"/>
          <w:i w:val="false"/>
          <w:color w:val="000000"/>
          <w:sz w:val="28"/>
        </w:rPr>
        <w:t>
      5) жауапты бөлімшенің жауапты қызметкерінің жауапты бөлімшенің, ақпараттық технологиялар бөлімшесінің және қауіпсіздік бөлімшесінің қызметкерлерінің қатысуымен Комиссия құруы – күнтізбелік 5 (бес) күн ішінде;</w:t>
      </w:r>
    </w:p>
    <w:p>
      <w:pPr>
        <w:spacing w:after="0"/>
        <w:ind w:left="0"/>
        <w:jc w:val="both"/>
      </w:pPr>
      <w:r>
        <w:rPr>
          <w:rFonts w:ascii="Times New Roman"/>
          <w:b w:val="false"/>
          <w:i w:val="false"/>
          <w:color w:val="000000"/>
          <w:sz w:val="28"/>
        </w:rPr>
        <w:t xml:space="preserve">
      6) Комиссияның көрсетілетін қызметті алушының орналасқан жері бойынша кредиттік тарихтардың деректер базасын басқару жүйесін кредиттік бюроның өнеркәсіптік пайдалануына енгізу бойынша іс-шараларды орындауын тексеруді жүзеге асыруы, кредиттік тарихтардың деректер базасын басқару жүйесін кредиттік бюроның өнеркәсіптік пайдалануына енгізуге дайын болуын (болмауын) көрсете отырып, кредиттік тарихтардың деректер базасын басқару жүйесін кредиттік бюроның өнеркәсіптік пайдалануына енгізу актісін дайындау – күнтізбелік 5 (бес) күн ішінде; </w:t>
      </w:r>
    </w:p>
    <w:p>
      <w:pPr>
        <w:spacing w:after="0"/>
        <w:ind w:left="0"/>
        <w:jc w:val="both"/>
      </w:pPr>
      <w:r>
        <w:rPr>
          <w:rFonts w:ascii="Times New Roman"/>
          <w:b w:val="false"/>
          <w:i w:val="false"/>
          <w:color w:val="000000"/>
          <w:sz w:val="28"/>
        </w:rPr>
        <w:t>
      7) жауапты бөлімшенің жауапты қызметкерінің мемлекеттік қызметті көрсету нәтижесін пошта арқылы жіберуі немесе тікелей көрсетілетін қызметті алушыға немесе Қазақстан Республикасының азаматтық заңнамасында белгіленген тәртіппен ресімделген сенімхатты ұсынған кезде оның уәкілетті өкіліне беруі – мемлекеттік қызметті көрсету мерзімі шегінде мемлекеттік қызмет көрсету нәтижесіне қол қойған күні.</w:t>
      </w:r>
    </w:p>
    <w:bookmarkStart w:name="z364" w:id="105"/>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әрекет тәртібін сипаттау</w:t>
      </w:r>
    </w:p>
    <w:bookmarkEnd w:id="105"/>
    <w:bookmarkStart w:name="z365" w:id="106"/>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0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ақпараттық технологиялар бөлімшесі;</w:t>
      </w:r>
    </w:p>
    <w:p>
      <w:pPr>
        <w:spacing w:after="0"/>
        <w:ind w:left="0"/>
        <w:jc w:val="both"/>
      </w:pPr>
      <w:r>
        <w:rPr>
          <w:rFonts w:ascii="Times New Roman"/>
          <w:b w:val="false"/>
          <w:i w:val="false"/>
          <w:color w:val="000000"/>
          <w:sz w:val="28"/>
        </w:rPr>
        <w:t>
      6) қауіпсіздік бөлімшесі.</w:t>
      </w:r>
    </w:p>
    <w:bookmarkStart w:name="z366" w:id="107"/>
    <w:p>
      <w:pPr>
        <w:spacing w:after="0"/>
        <w:ind w:left="0"/>
        <w:jc w:val="both"/>
      </w:pPr>
      <w:r>
        <w:rPr>
          <w:rFonts w:ascii="Times New Roman"/>
          <w:b w:val="false"/>
          <w:i w:val="false"/>
          <w:color w:val="000000"/>
          <w:sz w:val="28"/>
        </w:rPr>
        <w:t xml:space="preserve">
      7. Әрбір рәсімнің (әрекеттің) ұзақтығын көрсете отырып рәсімдердің (әрекеттердің)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107"/>
    <w:bookmarkStart w:name="z367" w:id="108"/>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108"/>
    <w:bookmarkStart w:name="z368" w:id="10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(әрекеттері) жүйелілігінің сипаты:</w:t>
      </w:r>
    </w:p>
    <w:bookmarkEnd w:id="10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xml:space="preserve">
      11) 4-рәсім – көрсетілетін қызметті алушының мемлекеттік қызметті көрсету нәтижесін алуы. </w:t>
      </w:r>
    </w:p>
    <w:bookmarkStart w:name="z369" w:id="11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110"/>
    <w:bookmarkStart w:name="z370" w:id="111"/>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1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тарихтардың</w:t>
            </w:r>
            <w:r>
              <w:br/>
            </w:r>
            <w:r>
              <w:rPr>
                <w:rFonts w:ascii="Times New Roman"/>
                <w:b w:val="false"/>
                <w:i w:val="false"/>
                <w:color w:val="000000"/>
                <w:sz w:val="20"/>
              </w:rPr>
              <w:t>деректер базасын басқару</w:t>
            </w:r>
            <w:r>
              <w:br/>
            </w:r>
            <w:r>
              <w:rPr>
                <w:rFonts w:ascii="Times New Roman"/>
                <w:b w:val="false"/>
                <w:i w:val="false"/>
                <w:color w:val="000000"/>
                <w:sz w:val="20"/>
              </w:rPr>
              <w:t>жүйесін кредиттік</w:t>
            </w:r>
            <w:r>
              <w:br/>
            </w:r>
            <w:r>
              <w:rPr>
                <w:rFonts w:ascii="Times New Roman"/>
                <w:b w:val="false"/>
                <w:i w:val="false"/>
                <w:color w:val="000000"/>
                <w:sz w:val="20"/>
              </w:rPr>
              <w:t>бюроның өнеркәсіптік</w:t>
            </w:r>
            <w:r>
              <w:br/>
            </w:r>
            <w:r>
              <w:rPr>
                <w:rFonts w:ascii="Times New Roman"/>
                <w:b w:val="false"/>
                <w:i w:val="false"/>
                <w:color w:val="000000"/>
                <w:sz w:val="20"/>
              </w:rPr>
              <w:t>пайдалануына енгізу актісін</w:t>
            </w:r>
            <w:r>
              <w:br/>
            </w:r>
            <w:r>
              <w:rPr>
                <w:rFonts w:ascii="Times New Roman"/>
                <w:b w:val="false"/>
                <w:i w:val="false"/>
                <w:color w:val="000000"/>
                <w:sz w:val="20"/>
              </w:rPr>
              <w:t>беру"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372" w:id="112"/>
    <w:p>
      <w:pPr>
        <w:spacing w:after="0"/>
        <w:ind w:left="0"/>
        <w:jc w:val="left"/>
      </w:pPr>
      <w:r>
        <w:rPr>
          <w:rFonts w:ascii="Times New Roman"/>
          <w:b/>
          <w:i w:val="false"/>
          <w:color w:val="000000"/>
        </w:rPr>
        <w:t xml:space="preserve"> Әрбір рәсімнің (әрекеттің) ұзақтығы көрсетілген рәсімдер (әрекеттер) реттілігінің сипаттамасы</w:t>
      </w:r>
    </w:p>
    <w:bookmarkEnd w:id="112"/>
    <w:p>
      <w:pPr>
        <w:spacing w:after="0"/>
        <w:ind w:left="0"/>
        <w:jc w:val="left"/>
      </w:pPr>
      <w:r>
        <w:br/>
      </w:r>
    </w:p>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тарихтардың</w:t>
            </w:r>
            <w:r>
              <w:br/>
            </w:r>
            <w:r>
              <w:rPr>
                <w:rFonts w:ascii="Times New Roman"/>
                <w:b w:val="false"/>
                <w:i w:val="false"/>
                <w:color w:val="000000"/>
                <w:sz w:val="20"/>
              </w:rPr>
              <w:t>деректер базасын басқару</w:t>
            </w:r>
            <w:r>
              <w:br/>
            </w:r>
            <w:r>
              <w:rPr>
                <w:rFonts w:ascii="Times New Roman"/>
                <w:b w:val="false"/>
                <w:i w:val="false"/>
                <w:color w:val="000000"/>
                <w:sz w:val="20"/>
              </w:rPr>
              <w:t>жүйесін кредиттік</w:t>
            </w:r>
            <w:r>
              <w:br/>
            </w:r>
            <w:r>
              <w:rPr>
                <w:rFonts w:ascii="Times New Roman"/>
                <w:b w:val="false"/>
                <w:i w:val="false"/>
                <w:color w:val="000000"/>
                <w:sz w:val="20"/>
              </w:rPr>
              <w:t>бюроның өнеркәсіптік</w:t>
            </w:r>
            <w:r>
              <w:br/>
            </w:r>
            <w:r>
              <w:rPr>
                <w:rFonts w:ascii="Times New Roman"/>
                <w:b w:val="false"/>
                <w:i w:val="false"/>
                <w:color w:val="000000"/>
                <w:sz w:val="20"/>
              </w:rPr>
              <w:t>пайдалануына енгізу актісін</w:t>
            </w:r>
            <w:r>
              <w:br/>
            </w:r>
            <w:r>
              <w:rPr>
                <w:rFonts w:ascii="Times New Roman"/>
                <w:b w:val="false"/>
                <w:i w:val="false"/>
                <w:color w:val="000000"/>
                <w:sz w:val="20"/>
              </w:rPr>
              <w:t>беру"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374" w:id="113"/>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іс-әрекеттерінің диаграммасы</w:t>
      </w:r>
    </w:p>
    <w:bookmarkEnd w:id="113"/>
    <w:p>
      <w:pPr>
        <w:spacing w:after="0"/>
        <w:ind w:left="0"/>
        <w:jc w:val="left"/>
      </w:pPr>
      <w:r>
        <w:br/>
      </w:r>
    </w:p>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тарихтардың</w:t>
            </w:r>
            <w:r>
              <w:br/>
            </w:r>
            <w:r>
              <w:rPr>
                <w:rFonts w:ascii="Times New Roman"/>
                <w:b w:val="false"/>
                <w:i w:val="false"/>
                <w:color w:val="000000"/>
                <w:sz w:val="20"/>
              </w:rPr>
              <w:t>деректер базасын басқару</w:t>
            </w:r>
            <w:r>
              <w:br/>
            </w:r>
            <w:r>
              <w:rPr>
                <w:rFonts w:ascii="Times New Roman"/>
                <w:b w:val="false"/>
                <w:i w:val="false"/>
                <w:color w:val="000000"/>
                <w:sz w:val="20"/>
              </w:rPr>
              <w:t>жүйесін кредиттік</w:t>
            </w:r>
            <w:r>
              <w:br/>
            </w:r>
            <w:r>
              <w:rPr>
                <w:rFonts w:ascii="Times New Roman"/>
                <w:b w:val="false"/>
                <w:i w:val="false"/>
                <w:color w:val="000000"/>
                <w:sz w:val="20"/>
              </w:rPr>
              <w:t>бюроның өнеркәсіптік</w:t>
            </w:r>
            <w:r>
              <w:br/>
            </w:r>
            <w:r>
              <w:rPr>
                <w:rFonts w:ascii="Times New Roman"/>
                <w:b w:val="false"/>
                <w:i w:val="false"/>
                <w:color w:val="000000"/>
                <w:sz w:val="20"/>
              </w:rPr>
              <w:t>пайдалануына енгізу актісін</w:t>
            </w:r>
            <w:r>
              <w:br/>
            </w:r>
            <w:r>
              <w:rPr>
                <w:rFonts w:ascii="Times New Roman"/>
                <w:b w:val="false"/>
                <w:i w:val="false"/>
                <w:color w:val="000000"/>
                <w:sz w:val="20"/>
              </w:rPr>
              <w:t>беру"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376" w:id="114"/>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114"/>
    <w:p>
      <w:pPr>
        <w:spacing w:after="0"/>
        <w:ind w:left="0"/>
        <w:jc w:val="left"/>
      </w:pPr>
      <w:r>
        <w:br/>
      </w:r>
    </w:p>
    <w:p>
      <w:pPr>
        <w:spacing w:after="0"/>
        <w:ind w:left="0"/>
        <w:jc w:val="both"/>
      </w:pPr>
      <w:r>
        <w:drawing>
          <wp:inline distT="0" distB="0" distL="0" distR="0">
            <wp:extent cx="78105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15-қосымша</w:t>
            </w:r>
          </w:p>
        </w:tc>
      </w:tr>
    </w:tbl>
    <w:bookmarkStart w:name="z378" w:id="115"/>
    <w:p>
      <w:pPr>
        <w:spacing w:after="0"/>
        <w:ind w:left="0"/>
        <w:jc w:val="left"/>
      </w:pPr>
      <w:r>
        <w:rPr>
          <w:rFonts w:ascii="Times New Roman"/>
          <w:b/>
          <w:i w:val="false"/>
          <w:color w:val="000000"/>
        </w:rPr>
        <w:t xml:space="preserve"> "Инвестициялық пай қорларының пайларын орналастыру қорытындылары туралы есепті бекіту" мемлекеттік көрсетілетін қызмет регламенті</w:t>
      </w:r>
    </w:p>
    <w:bookmarkEnd w:id="115"/>
    <w:p>
      <w:pPr>
        <w:spacing w:after="0"/>
        <w:ind w:left="0"/>
        <w:jc w:val="both"/>
      </w:pPr>
      <w:r>
        <w:rPr>
          <w:rFonts w:ascii="Times New Roman"/>
          <w:b w:val="false"/>
          <w:i w:val="false"/>
          <w:color w:val="ff0000"/>
          <w:sz w:val="28"/>
        </w:rPr>
        <w:t xml:space="preserve">
      Ескерту. Регламент алып тасталды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16-қосымша</w:t>
            </w:r>
          </w:p>
        </w:tc>
      </w:tr>
    </w:tbl>
    <w:bookmarkStart w:name="z399" w:id="116"/>
    <w:p>
      <w:pPr>
        <w:spacing w:after="0"/>
        <w:ind w:left="0"/>
        <w:jc w:val="left"/>
      </w:pPr>
      <w:r>
        <w:rPr>
          <w:rFonts w:ascii="Times New Roman"/>
          <w:b/>
          <w:i w:val="false"/>
          <w:color w:val="000000"/>
        </w:rPr>
        <w:t xml:space="preserve"> "Банк операцияларының жекелеген түрлерін жүзеге асыратын ұйымдарға банкноталарды, монеталарды және құндылықтарды инкассациялауға лицензия беру" мемлекеттік көрсетілетін қызмет регламенті</w:t>
      </w:r>
    </w:p>
    <w:bookmarkEnd w:id="116"/>
    <w:p>
      <w:pPr>
        <w:spacing w:after="0"/>
        <w:ind w:left="0"/>
        <w:jc w:val="both"/>
      </w:pPr>
      <w:r>
        <w:rPr>
          <w:rFonts w:ascii="Times New Roman"/>
          <w:b w:val="false"/>
          <w:i w:val="false"/>
          <w:color w:val="ff0000"/>
          <w:sz w:val="28"/>
        </w:rPr>
        <w:t xml:space="preserve">
      Ескерту. Регламент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bookmarkStart w:name="z1158" w:id="117"/>
    <w:p>
      <w:pPr>
        <w:spacing w:after="0"/>
        <w:ind w:left="0"/>
        <w:jc w:val="left"/>
      </w:pPr>
      <w:r>
        <w:rPr>
          <w:rFonts w:ascii="Times New Roman"/>
          <w:b/>
          <w:i w:val="false"/>
          <w:color w:val="000000"/>
        </w:rPr>
        <w:t xml:space="preserve"> 1-тарау. Жалпы ережелер</w:t>
      </w:r>
    </w:p>
    <w:bookmarkEnd w:id="117"/>
    <w:bookmarkStart w:name="z1157" w:id="118"/>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18"/>
    <w:p>
      <w:pPr>
        <w:spacing w:after="0"/>
        <w:ind w:left="0"/>
        <w:jc w:val="both"/>
      </w:pPr>
      <w:r>
        <w:rPr>
          <w:rFonts w:ascii="Times New Roman"/>
          <w:b w:val="false"/>
          <w:i w:val="false"/>
          <w:color w:val="000000"/>
          <w:sz w:val="28"/>
        </w:rPr>
        <w:t>
      "Банк операцияларының жекелеген түрлерін жүзеге асыратын ұйымдарға банкноталарды, монеталарды және құндылықтарды инкассациялауға лицензия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"электрондық үкіметтің" веб-порталы: www.egov.kz (бұдан әрі – портал) арқылы көрсетеді.</w:t>
      </w:r>
    </w:p>
    <w:bookmarkStart w:name="z1156" w:id="119"/>
    <w:p>
      <w:pPr>
        <w:spacing w:after="0"/>
        <w:ind w:left="0"/>
        <w:jc w:val="both"/>
      </w:pPr>
      <w:r>
        <w:rPr>
          <w:rFonts w:ascii="Times New Roman"/>
          <w:b w:val="false"/>
          <w:i w:val="false"/>
          <w:color w:val="000000"/>
          <w:sz w:val="28"/>
        </w:rPr>
        <w:t>
      2. Мемлекеттік қызмет көрсетудің нысаны: электрондық (толық автоматтандырылған).</w:t>
      </w:r>
    </w:p>
    <w:bookmarkEnd w:id="119"/>
    <w:bookmarkStart w:name="z1155" w:id="120"/>
    <w:p>
      <w:pPr>
        <w:spacing w:after="0"/>
        <w:ind w:left="0"/>
        <w:jc w:val="both"/>
      </w:pPr>
      <w:r>
        <w:rPr>
          <w:rFonts w:ascii="Times New Roman"/>
          <w:b w:val="false"/>
          <w:i w:val="false"/>
          <w:color w:val="000000"/>
          <w:sz w:val="28"/>
        </w:rPr>
        <w:t xml:space="preserve">
      3. Мемлекеттік қызмет көрсетудің нәтижесі: лицензия беру, лицензияны қайта ресімдеу, телнұсқасын беру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"Банк операцияларының жекелеген түрлерін жүзеге асыратын ұйымдарға банкноталарды, монеталарды және құндылықтарды инкассациялауға лицензия беру" мемлекеттік көрсетілетін қызмет стандартының (бұдан әрі – стандарт) </w:t>
      </w:r>
      <w:r>
        <w:rPr>
          <w:rFonts w:ascii="Times New Roman"/>
          <w:b w:val="false"/>
          <w:i w:val="false"/>
          <w:color w:val="000000"/>
          <w:sz w:val="28"/>
        </w:rPr>
        <w:t>11-тармағында</w:t>
      </w:r>
      <w:r>
        <w:rPr>
          <w:rFonts w:ascii="Times New Roman"/>
          <w:b w:val="false"/>
          <w:i w:val="false"/>
          <w:color w:val="000000"/>
          <w:sz w:val="28"/>
        </w:rPr>
        <w:t xml:space="preserve"> көзделген жағдайларда мемлекеттік қызмет көрсетуден дәлелді бас тарту (бұдан әрі – бас тарту).</w:t>
      </w:r>
    </w:p>
    <w:bookmarkEnd w:id="120"/>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w:t>
      </w:r>
    </w:p>
    <w:bookmarkStart w:name="z1154" w:id="121"/>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21"/>
    <w:bookmarkStart w:name="z1153" w:id="122"/>
    <w:p>
      <w:pPr>
        <w:spacing w:after="0"/>
        <w:ind w:left="0"/>
        <w:jc w:val="both"/>
      </w:pPr>
      <w:r>
        <w:rPr>
          <w:rFonts w:ascii="Times New Roman"/>
          <w:b w:val="false"/>
          <w:i w:val="false"/>
          <w:color w:val="000000"/>
          <w:sz w:val="28"/>
        </w:rPr>
        <w:t>
      4. Мемлекеттік қызмет көрсету бойынша рәсімді (іс-қимылды) бастауға негіз: көрсетілетін қызметті алушының мемлекеттік қызметті алу үшін стандартта көзделген құжаттарды ұсынуы.</w:t>
      </w:r>
    </w:p>
    <w:bookmarkEnd w:id="122"/>
    <w:bookmarkStart w:name="z1152" w:id="12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рәсімдердің (іс-қимылдың) нәтижесі:</w:t>
      </w:r>
    </w:p>
    <w:bookmarkEnd w:id="12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 басшылығының қарауына 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және бұрыштама қоюы, құжаттарды мемлекеттік қызметті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басшысының құжаттарды қарауы, жауапты қызметкерді белгілеуі, оған құжаттарды орындауға 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белгіленген жағдайда, жауапты бөлімшенің жауапты қызметкерінің өтінішті одан әрі қарауға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 қоюы, көрсетілетін қызметті алушыға порталға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құжаттардың толық болу фактісі белгіленген жағдайда оларды стандарттың талаптарына сәйкес келу мәніне қарау:</w:t>
      </w:r>
    </w:p>
    <w:p>
      <w:pPr>
        <w:spacing w:after="0"/>
        <w:ind w:left="0"/>
        <w:jc w:val="both"/>
      </w:pPr>
      <w:r>
        <w:rPr>
          <w:rFonts w:ascii="Times New Roman"/>
          <w:b w:val="false"/>
          <w:i w:val="false"/>
          <w:color w:val="000000"/>
          <w:sz w:val="28"/>
        </w:rPr>
        <w:t>
      лицензияның телнұсқасын беруге өтініш түскен кезде жауапты бөлімшенің жауапты қызметкерінің лицензияның телнұсқасының не бас тартудың жобасын дайындауы, лицензияның телнұсқасына не бас тартуға көрсетілетін қызметті беруші басшылығының қолын қойғызуы, лицензияның телнұсқасын не бас тартуды көрсетілетін қызметті алушыға порталға жіберуі – құжаттарды алған күннен бастап 1 (бір) жұмыс күні ішінде;</w:t>
      </w:r>
    </w:p>
    <w:p>
      <w:pPr>
        <w:spacing w:after="0"/>
        <w:ind w:left="0"/>
        <w:jc w:val="both"/>
      </w:pPr>
      <w:r>
        <w:rPr>
          <w:rFonts w:ascii="Times New Roman"/>
          <w:b w:val="false"/>
          <w:i w:val="false"/>
          <w:color w:val="000000"/>
          <w:sz w:val="28"/>
        </w:rPr>
        <w:t>
      лицензияны қайта ресімдеуге өтініш келіп түскен кезде лицензияны қайта ресімдеу мүмкіндігі туралы қорытынды (бұдан әрі – қорытынды) алу үшін құжаттарды заң бөлімшесіне жіберуі, заң бөлімшесінен қорытынды алу, лицензияны қайта ресімдеу туралы бұйрықтың жобасын, қайта ресімделген лицензияның не бас тартудың жобасын дайындау, лицензияны қайта ресімдеу туралы бұйрықтың жобасын, қайта ресімделген лицензияның не бас тартудың жобасын заң бөлімшесімен келісу, лицензияны қайта ресімдеу туралы бұйрыққа, қайта ресімделген лицензияға не бас тартуға көрсетілетін қызметті беруші басшылығының қолын қойғызу, жауапты бөлімшенің жауапты қызметкерінің мемлекеттік қызмет көрсетудің нәтижесін көрсетілетін қызметті алушыға порталға жіберуі – құжаттарды алған күннен бастап 2 (екі) жұмыс күні ішінде;</w:t>
      </w:r>
    </w:p>
    <w:p>
      <w:pPr>
        <w:spacing w:after="0"/>
        <w:ind w:left="0"/>
        <w:jc w:val="both"/>
      </w:pPr>
      <w:r>
        <w:rPr>
          <w:rFonts w:ascii="Times New Roman"/>
          <w:b w:val="false"/>
          <w:i w:val="false"/>
          <w:color w:val="000000"/>
          <w:sz w:val="28"/>
        </w:rPr>
        <w:t>
      лицензия беруге немесе көрсетілетін қызметті алушы бөлініп шығу немесе бөлу нысанында қайта құрылған жағдайда, лицензияны қайта ресімдеуге өтініш келіп түскен кезде жауапты бөлімшенің жауапты қызметкерінің қорытындыны алу үшін заң бөлімшесіне құжаттарды жіберуі: лицензияны берген кезде – 5 (бес) жұмыс күні ішінде, көрсетілетін қызметті алушы бөлініп шығу немесе бөлу нысанында қайта құрылған жағдайда, лицензияны қайта ресімдеген кезде – 10 (он) жұмыс күні ішінде;</w:t>
      </w:r>
    </w:p>
    <w:p>
      <w:pPr>
        <w:spacing w:after="0"/>
        <w:ind w:left="0"/>
        <w:jc w:val="both"/>
      </w:pPr>
      <w:r>
        <w:rPr>
          <w:rFonts w:ascii="Times New Roman"/>
          <w:b w:val="false"/>
          <w:i w:val="false"/>
          <w:color w:val="000000"/>
          <w:sz w:val="28"/>
        </w:rPr>
        <w:t>
      5) ұсынылған құжаттарды заң бөлімшесінің қарауы, жауапты бөлімшеге қорытынды дайындауы және жіберуі: лицензияны берген кезде – 3 (үш) жұмыс күні ішінде, көрсетілетін қызметті алушы бөлініп шығу немесе бөлу нысанында қайта құрылған жағдайда, лицензияны қайта ресімдеген кезде – 5 (бес) жұмыс күні ішінде;</w:t>
      </w:r>
    </w:p>
    <w:p>
      <w:pPr>
        <w:spacing w:after="0"/>
        <w:ind w:left="0"/>
        <w:jc w:val="both"/>
      </w:pPr>
      <w:r>
        <w:rPr>
          <w:rFonts w:ascii="Times New Roman"/>
          <w:b w:val="false"/>
          <w:i w:val="false"/>
          <w:color w:val="000000"/>
          <w:sz w:val="28"/>
        </w:rPr>
        <w:t>
      6) лицензия беру немесе лицензияны қайта ресімдеу туралы бұйрықтың жобасын (бұдан әрі – бұйрықтың жобасы), лицензияның жобасын не бас тартуды дайындау, жауапты бөлімшенің жауапты қызметкері дайындаған құжаттарды заң бөлімшесіне келісуге жіберу: лицензияны берген кезде – 3 (үш) жұмыс күні ішінде, көрсетілетін қызметті алушы бөлініп шығу немесе бөлу нысанында қайта құрылған жағдайда, лицензияны қайта ресімдеген кезде – 5 (бес) жұмыс күні ішінде;</w:t>
      </w:r>
    </w:p>
    <w:p>
      <w:pPr>
        <w:spacing w:after="0"/>
        <w:ind w:left="0"/>
        <w:jc w:val="both"/>
      </w:pPr>
      <w:r>
        <w:rPr>
          <w:rFonts w:ascii="Times New Roman"/>
          <w:b w:val="false"/>
          <w:i w:val="false"/>
          <w:color w:val="000000"/>
          <w:sz w:val="28"/>
        </w:rPr>
        <w:t>
      7) бұйрықтың жобасын, лицензияның жобасын не бас тартуды заң бөлімшесімен келісу: лицензияны берген немесе көрсетілетін қызметті алушы бөлініп шығу немесе бөлу нысанында қайта құрылған жағдайда, лицензияны қайта ресімдеген кезде – 3 (үш) жұмыс күні ішінде;</w:t>
      </w:r>
    </w:p>
    <w:p>
      <w:pPr>
        <w:spacing w:after="0"/>
        <w:ind w:left="0"/>
        <w:jc w:val="both"/>
      </w:pPr>
      <w:r>
        <w:rPr>
          <w:rFonts w:ascii="Times New Roman"/>
          <w:b w:val="false"/>
          <w:i w:val="false"/>
          <w:color w:val="000000"/>
          <w:sz w:val="28"/>
        </w:rPr>
        <w:t>
      8) жауапты бөлімшенің жауапты қызметкерінің құжаттарды көрсетілетін қызметті берушінің басшылығына қол қоюға ұсынуы: лицензияны берген немесе көрсетілетін қызметті алушы бөлініп шығу немесе бөлу нысанында қайта құрылған жағдайда, лицензияны қайта ресімдеген кезде – 1 (бір) жұмыс күні ішінде;</w:t>
      </w:r>
    </w:p>
    <w:p>
      <w:pPr>
        <w:spacing w:after="0"/>
        <w:ind w:left="0"/>
        <w:jc w:val="both"/>
      </w:pPr>
      <w:r>
        <w:rPr>
          <w:rFonts w:ascii="Times New Roman"/>
          <w:b w:val="false"/>
          <w:i w:val="false"/>
          <w:color w:val="000000"/>
          <w:sz w:val="28"/>
        </w:rPr>
        <w:t>
      9) көрсетілетін қызметті беруші басшылығының бұйрыққа, лицензияға не бас тартуға қол қоюы: лицензияны берген кезде – 2 (екі) жұмыс күні ішінде, көрсетілетін қызметті алушы бөлініп шығу немесе бөлу нысанында қайта құрылған жағдайда, лицензияны қайта ресімдеген кезде – 3 (үш) жұмыс күні ішінде;</w:t>
      </w:r>
    </w:p>
    <w:p>
      <w:pPr>
        <w:spacing w:after="0"/>
        <w:ind w:left="0"/>
        <w:jc w:val="both"/>
      </w:pPr>
      <w:r>
        <w:rPr>
          <w:rFonts w:ascii="Times New Roman"/>
          <w:b w:val="false"/>
          <w:i w:val="false"/>
          <w:color w:val="000000"/>
          <w:sz w:val="28"/>
        </w:rPr>
        <w:t>
      10) жауапты бөлімшенің жауапты қызметкері көрсетілетін қызметті алушыға мемлекеттік көрсетілетін қызметті көрсету нәтижесін порталға жіберуі: лицензияны берген немесе көрсетілетін қызметті алушы бөлініп шығу немесе бөлу нысанында қайта құрылған жағдайда, лицензияны қайта ресімдеген кезде – 1 (бір) жұмыс күні ішінде.</w:t>
      </w:r>
    </w:p>
    <w:bookmarkStart w:name="z1151" w:id="124"/>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24"/>
    <w:bookmarkStart w:name="z1150" w:id="125"/>
    <w:p>
      <w:pPr>
        <w:spacing w:after="0"/>
        <w:ind w:left="0"/>
        <w:jc w:val="both"/>
      </w:pPr>
      <w:r>
        <w:rPr>
          <w:rFonts w:ascii="Times New Roman"/>
          <w:b w:val="false"/>
          <w:i w:val="false"/>
          <w:color w:val="000000"/>
          <w:sz w:val="28"/>
        </w:rPr>
        <w:t>
      6. Мемлекеттік көрсетілетін қызмет процесіне қатысатын көрсетілетін қызметті берушінің құрылымдық бөлімшелерінің (қызметкерлерінің) тізбесі:</w:t>
      </w:r>
    </w:p>
    <w:bookmarkEnd w:id="125"/>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3) жауапты бөлімшенің басшысы;</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7.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1-қосымшасына сәйкес жазылған.</w:t>
      </w:r>
    </w:p>
    <w:bookmarkStart w:name="z1149" w:id="126"/>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126"/>
    <w:bookmarkStart w:name="z1148" w:id="127"/>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реттілігінің сипаты:</w:t>
      </w:r>
    </w:p>
    <w:bookmarkEnd w:id="127"/>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нысанға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p>
      <w:pPr>
        <w:spacing w:after="0"/>
        <w:ind w:left="0"/>
        <w:jc w:val="both"/>
      </w:pPr>
      <w:r>
        <w:rPr>
          <w:rFonts w:ascii="Times New Roman"/>
          <w:b w:val="false"/>
          <w:i w:val="false"/>
          <w:color w:val="000000"/>
          <w:sz w:val="28"/>
        </w:rPr>
        <w:t>
      7) 4-рәсім – ЭЦҚ арқылы көрсетілетін қызметті алушының сұрау салуды куәландыру (қол қою);</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xml:space="preserve">
      13) 4-рәсім – көрсетілетін қызметті алушының мемлекеттік қызметті көрсету нәтижесін алуы. </w:t>
      </w:r>
    </w:p>
    <w:bookmarkStart w:name="z1147" w:id="128"/>
    <w:p>
      <w:pPr>
        <w:spacing w:after="0"/>
        <w:ind w:left="0"/>
        <w:jc w:val="both"/>
      </w:pPr>
      <w:r>
        <w:rPr>
          <w:rFonts w:ascii="Times New Roman"/>
          <w:b w:val="false"/>
          <w:i w:val="false"/>
          <w:color w:val="000000"/>
          <w:sz w:val="28"/>
        </w:rPr>
        <w:t>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2-қосымшаға сәйкес жазылған.</w:t>
      </w:r>
    </w:p>
    <w:bookmarkEnd w:id="128"/>
    <w:bookmarkStart w:name="z1146" w:id="129"/>
    <w:p>
      <w:pPr>
        <w:spacing w:after="0"/>
        <w:ind w:left="0"/>
        <w:jc w:val="both"/>
      </w:pPr>
      <w:r>
        <w:rPr>
          <w:rFonts w:ascii="Times New Roman"/>
          <w:b w:val="false"/>
          <w:i w:val="false"/>
          <w:color w:val="000000"/>
          <w:sz w:val="28"/>
        </w:rPr>
        <w:t>
      10. Мемлекеттік қызмет көрсету бизнес-процестерінің анықтамалығы осы мемлекеттік көрсетілетін қызмет регламентіне 3-қосымшаға сәйкес жазылған.</w:t>
      </w:r>
    </w:p>
    <w:bookmarkEnd w:id="1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"Банк операцияларының </w:t>
            </w:r>
            <w:r>
              <w:br/>
            </w:r>
            <w:r>
              <w:rPr>
                <w:rFonts w:ascii="Times New Roman"/>
                <w:b w:val="false"/>
                <w:i w:val="false"/>
                <w:color w:val="000000"/>
                <w:sz w:val="20"/>
              </w:rPr>
              <w:t xml:space="preserve">жекелеген түрлерін жүзеге </w:t>
            </w:r>
            <w:r>
              <w:br/>
            </w:r>
            <w:r>
              <w:rPr>
                <w:rFonts w:ascii="Times New Roman"/>
                <w:b w:val="false"/>
                <w:i w:val="false"/>
                <w:color w:val="000000"/>
                <w:sz w:val="20"/>
              </w:rPr>
              <w:t xml:space="preserve">асыратын ұйымдарға </w:t>
            </w:r>
            <w:r>
              <w:br/>
            </w:r>
            <w:r>
              <w:rPr>
                <w:rFonts w:ascii="Times New Roman"/>
                <w:b w:val="false"/>
                <w:i w:val="false"/>
                <w:color w:val="000000"/>
                <w:sz w:val="20"/>
              </w:rPr>
              <w:t>банкноталарды, монеталарды</w:t>
            </w:r>
            <w:r>
              <w:br/>
            </w:r>
            <w:r>
              <w:rPr>
                <w:rFonts w:ascii="Times New Roman"/>
                <w:b w:val="false"/>
                <w:i w:val="false"/>
                <w:color w:val="000000"/>
                <w:sz w:val="20"/>
              </w:rPr>
              <w:t xml:space="preserve">және құндылықтарды </w:t>
            </w:r>
            <w:r>
              <w:br/>
            </w:r>
            <w:r>
              <w:rPr>
                <w:rFonts w:ascii="Times New Roman"/>
                <w:b w:val="false"/>
                <w:i w:val="false"/>
                <w:color w:val="000000"/>
                <w:sz w:val="20"/>
              </w:rPr>
              <w:t>инкассациялауға</w:t>
            </w:r>
            <w:r>
              <w:br/>
            </w:r>
            <w:r>
              <w:rPr>
                <w:rFonts w:ascii="Times New Roman"/>
                <w:b w:val="false"/>
                <w:i w:val="false"/>
                <w:color w:val="000000"/>
                <w:sz w:val="20"/>
              </w:rPr>
              <w:t xml:space="preserve">лицензия беру"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Әрбір рәсімнің (әрекеттің) ұзақтығы көрсетілген рәсімдер (әрекеттер) реттілігінің сипаттамасы</w:t>
      </w:r>
    </w:p>
    <w:p>
      <w:pPr>
        <w:spacing w:after="0"/>
        <w:ind w:left="0"/>
        <w:jc w:val="left"/>
      </w:pPr>
      <w:r>
        <w:br/>
      </w:r>
    </w:p>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"Банк операцияларының </w:t>
            </w:r>
            <w:r>
              <w:br/>
            </w:r>
            <w:r>
              <w:rPr>
                <w:rFonts w:ascii="Times New Roman"/>
                <w:b w:val="false"/>
                <w:i w:val="false"/>
                <w:color w:val="000000"/>
                <w:sz w:val="20"/>
              </w:rPr>
              <w:t>жекелеген түрлерін жүзеге асыратын ұйымдарға</w:t>
            </w:r>
            <w:r>
              <w:br/>
            </w:r>
            <w:r>
              <w:rPr>
                <w:rFonts w:ascii="Times New Roman"/>
                <w:b w:val="false"/>
                <w:i w:val="false"/>
                <w:color w:val="000000"/>
                <w:sz w:val="20"/>
              </w:rPr>
              <w:t xml:space="preserve">банкноталарды, монеталарды </w:t>
            </w:r>
            <w:r>
              <w:br/>
            </w:r>
            <w:r>
              <w:rPr>
                <w:rFonts w:ascii="Times New Roman"/>
                <w:b w:val="false"/>
                <w:i w:val="false"/>
                <w:color w:val="000000"/>
                <w:sz w:val="20"/>
              </w:rPr>
              <w:t xml:space="preserve">және құндылықтарды </w:t>
            </w:r>
            <w:r>
              <w:br/>
            </w:r>
            <w:r>
              <w:rPr>
                <w:rFonts w:ascii="Times New Roman"/>
                <w:b w:val="false"/>
                <w:i w:val="false"/>
                <w:color w:val="000000"/>
                <w:sz w:val="20"/>
              </w:rPr>
              <w:t xml:space="preserve">инкассациялауға лицензия беру"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көрсетуге тартылған ақпараттық 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"Банк операцияларының </w:t>
            </w:r>
            <w:r>
              <w:br/>
            </w:r>
            <w:r>
              <w:rPr>
                <w:rFonts w:ascii="Times New Roman"/>
                <w:b w:val="false"/>
                <w:i w:val="false"/>
                <w:color w:val="000000"/>
                <w:sz w:val="20"/>
              </w:rPr>
              <w:t xml:space="preserve">жекелеген түрлерін жүзеге </w:t>
            </w:r>
            <w:r>
              <w:br/>
            </w:r>
            <w:r>
              <w:rPr>
                <w:rFonts w:ascii="Times New Roman"/>
                <w:b w:val="false"/>
                <w:i w:val="false"/>
                <w:color w:val="000000"/>
                <w:sz w:val="20"/>
              </w:rPr>
              <w:t>асыратын ұйымдарға</w:t>
            </w:r>
            <w:r>
              <w:br/>
            </w:r>
            <w:r>
              <w:rPr>
                <w:rFonts w:ascii="Times New Roman"/>
                <w:b w:val="false"/>
                <w:i w:val="false"/>
                <w:color w:val="000000"/>
                <w:sz w:val="20"/>
              </w:rPr>
              <w:t xml:space="preserve">банкноталарды, монеталарды </w:t>
            </w:r>
            <w:r>
              <w:br/>
            </w:r>
            <w:r>
              <w:rPr>
                <w:rFonts w:ascii="Times New Roman"/>
                <w:b w:val="false"/>
                <w:i w:val="false"/>
                <w:color w:val="000000"/>
                <w:sz w:val="20"/>
              </w:rPr>
              <w:t xml:space="preserve">және құндылықтарды </w:t>
            </w:r>
            <w:r>
              <w:br/>
            </w:r>
            <w:r>
              <w:rPr>
                <w:rFonts w:ascii="Times New Roman"/>
                <w:b w:val="false"/>
                <w:i w:val="false"/>
                <w:color w:val="000000"/>
                <w:sz w:val="20"/>
              </w:rPr>
              <w:t xml:space="preserve">инкассациялауға лицензия беру"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 </w:t>
      </w:r>
    </w:p>
    <w:p>
      <w:pPr>
        <w:spacing w:after="0"/>
        <w:ind w:left="0"/>
        <w:jc w:val="left"/>
      </w:pPr>
      <w:r>
        <w:br/>
      </w:r>
    </w:p>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17-қосымша</w:t>
            </w:r>
          </w:p>
        </w:tc>
      </w:tr>
    </w:tbl>
    <w:bookmarkStart w:name="z421" w:id="130"/>
    <w:p>
      <w:pPr>
        <w:spacing w:after="0"/>
        <w:ind w:left="0"/>
        <w:jc w:val="left"/>
      </w:pPr>
      <w:r>
        <w:rPr>
          <w:rFonts w:ascii="Times New Roman"/>
          <w:b/>
          <w:i w:val="false"/>
          <w:color w:val="000000"/>
        </w:rPr>
        <w:t xml:space="preserve"> "Банк ашуға рұқсат беру" мемлекеттік көрсетілетін қызмет регламенті</w:t>
      </w:r>
    </w:p>
    <w:bookmarkEnd w:id="130"/>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18-қосымша</w:t>
            </w:r>
          </w:p>
        </w:tc>
      </w:tr>
    </w:tbl>
    <w:bookmarkStart w:name="z443" w:id="131"/>
    <w:p>
      <w:pPr>
        <w:spacing w:after="0"/>
        <w:ind w:left="0"/>
        <w:jc w:val="left"/>
      </w:pPr>
      <w:r>
        <w:rPr>
          <w:rFonts w:ascii="Times New Roman"/>
          <w:b/>
          <w:i w:val="false"/>
          <w:color w:val="000000"/>
        </w:rPr>
        <w:t xml:space="preserve"> "Банк операцияларының жекелеген түрлерін жүзеге асыратын ұйымдарға банк операцияларына лицензия беру" мемлекеттік көрсетілетін қызмет регламенті</w:t>
      </w:r>
    </w:p>
    <w:bookmarkEnd w:id="131"/>
    <w:bookmarkStart w:name="z444" w:id="132"/>
    <w:p>
      <w:pPr>
        <w:spacing w:after="0"/>
        <w:ind w:left="0"/>
        <w:jc w:val="left"/>
      </w:pPr>
      <w:r>
        <w:rPr>
          <w:rFonts w:ascii="Times New Roman"/>
          <w:b/>
          <w:i w:val="false"/>
          <w:color w:val="000000"/>
        </w:rPr>
        <w:t xml:space="preserve"> 1-тарау. Жалпы ережелер</w:t>
      </w:r>
    </w:p>
    <w:bookmarkEnd w:id="132"/>
    <w:bookmarkStart w:name="z445" w:id="133"/>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33"/>
    <w:p>
      <w:pPr>
        <w:spacing w:after="0"/>
        <w:ind w:left="0"/>
        <w:jc w:val="both"/>
      </w:pPr>
      <w:r>
        <w:rPr>
          <w:rFonts w:ascii="Times New Roman"/>
          <w:b w:val="false"/>
          <w:i w:val="false"/>
          <w:color w:val="000000"/>
          <w:sz w:val="28"/>
        </w:rPr>
        <w:t>
      "Банк операцияларының жекелеген түрлерін жүзеге асыратын ұйымдарға банк операцияларына лицензия беру" мемлекеттік қызметті (бұдан әрі – мемлекеттік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w:t>
      </w:r>
    </w:p>
    <w:bookmarkStart w:name="z446" w:id="134"/>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34"/>
    <w:bookmarkStart w:name="z447" w:id="135"/>
    <w:p>
      <w:pPr>
        <w:spacing w:after="0"/>
        <w:ind w:left="0"/>
        <w:jc w:val="both"/>
      </w:pPr>
      <w:r>
        <w:rPr>
          <w:rFonts w:ascii="Times New Roman"/>
          <w:b w:val="false"/>
          <w:i w:val="false"/>
          <w:color w:val="000000"/>
          <w:sz w:val="28"/>
        </w:rPr>
        <w:t xml:space="preserve">
      3. Мемлекеттік қызмет көрсетудің нәтижесі: Нормативтік құқықтық актілерді мемлекеттік тіркеу тізілімінде № 11534 тіркелген, көрсетілетін қызметті берушінің Қазақстан Республикасы Ұлттық Банкі Басқармасының 2015 жылғы 30 сәуірдегі № 71 қаулысымен бекітілген "Банк операцияларының жекелеген түрлерін жүзеге асыратын ұйымдарға банк операцияларына лицензия беру" мемлекеттік көрсетілетін қызмет стандартының (бұдан әрі – стандарт) </w:t>
      </w:r>
      <w:r>
        <w:rPr>
          <w:rFonts w:ascii="Times New Roman"/>
          <w:b w:val="false"/>
          <w:i w:val="false"/>
          <w:color w:val="000000"/>
          <w:sz w:val="28"/>
        </w:rPr>
        <w:t>16</w:t>
      </w:r>
      <w:r>
        <w:rPr>
          <w:rFonts w:ascii="Times New Roman"/>
          <w:b w:val="false"/>
          <w:i w:val="false"/>
          <w:color w:val="000000"/>
          <w:sz w:val="28"/>
        </w:rPr>
        <w:t xml:space="preserve"> және </w:t>
      </w:r>
      <w:r>
        <w:rPr>
          <w:rFonts w:ascii="Times New Roman"/>
          <w:b w:val="false"/>
          <w:i w:val="false"/>
          <w:color w:val="000000"/>
          <w:sz w:val="28"/>
        </w:rPr>
        <w:t>17-тармақтарында</w:t>
      </w:r>
      <w:r>
        <w:rPr>
          <w:rFonts w:ascii="Times New Roman"/>
          <w:b w:val="false"/>
          <w:i w:val="false"/>
          <w:color w:val="000000"/>
          <w:sz w:val="28"/>
        </w:rPr>
        <w:t xml:space="preserve"> көзделген негіздер бойынша лицензия беру, лицензияны қайта ресімдеу, телнұсқаларын беру не мемлекеттік қызмет көрсетуден бас тарту туралы дәлелді жауап (бұдан әрі – бас тарту).</w:t>
      </w:r>
    </w:p>
    <w:bookmarkEnd w:id="135"/>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қағазға басылады, қызметті берушінің мөрімен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w:t>
      </w:r>
    </w:p>
    <w:bookmarkStart w:name="z448" w:id="136"/>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36"/>
    <w:bookmarkStart w:name="z449" w:id="137"/>
    <w:p>
      <w:pPr>
        <w:spacing w:after="0"/>
        <w:ind w:left="0"/>
        <w:jc w:val="both"/>
      </w:pPr>
      <w:r>
        <w:rPr>
          <w:rFonts w:ascii="Times New Roman"/>
          <w:b w:val="false"/>
          <w:i w:val="false"/>
          <w:color w:val="000000"/>
          <w:sz w:val="28"/>
        </w:rPr>
        <w:t>
      4. Мемлекеттік қызмет көрсету бойынша рәсімдерді (іс-қимыл) бастау үшін негіздеме: көрсетілетін қызметті алушының мемлекеттік қызметті алу үшін стандартта көзделген құжаттарды ұсынуы.</w:t>
      </w:r>
    </w:p>
    <w:bookmarkEnd w:id="137"/>
    <w:bookmarkStart w:name="z450" w:id="138"/>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38"/>
    <w:p>
      <w:pPr>
        <w:spacing w:after="0"/>
        <w:ind w:left="0"/>
        <w:jc w:val="both"/>
      </w:pPr>
      <w:r>
        <w:rPr>
          <w:rFonts w:ascii="Times New Roman"/>
          <w:b w:val="false"/>
          <w:i w:val="false"/>
          <w:color w:val="000000"/>
          <w:sz w:val="28"/>
        </w:rPr>
        <w:t>
      1) хат-хабарды қабылдауға және тіркеуге уәкілетті қызметкер көрсетілетін қызметті алушы ұсынған құжаттарды көрсетілетін қызметті берушінің басшылығының қабылдау бөлмелеріне қабылдау және тіркеу – өтініш түскен күні;</w:t>
      </w:r>
    </w:p>
    <w:p>
      <w:pPr>
        <w:spacing w:after="0"/>
        <w:ind w:left="0"/>
        <w:jc w:val="both"/>
      </w:pPr>
      <w:r>
        <w:rPr>
          <w:rFonts w:ascii="Times New Roman"/>
          <w:b w:val="false"/>
          <w:i w:val="false"/>
          <w:color w:val="000000"/>
          <w:sz w:val="28"/>
        </w:rPr>
        <w:t>
      2) көрсетілетін қызметті берушінің басшылығының құжаттарды қарауы және бұрыштамасын қоюы, құжаттарды мемлекеттік қызметтер көрсетуге жауапты бөлімшеге (бұдан әрі – жауапты бөлімше) жіберу – өтініш түскен күні;</w:t>
      </w:r>
    </w:p>
    <w:p>
      <w:pPr>
        <w:spacing w:after="0"/>
        <w:ind w:left="0"/>
        <w:jc w:val="both"/>
      </w:pPr>
      <w:r>
        <w:rPr>
          <w:rFonts w:ascii="Times New Roman"/>
          <w:b w:val="false"/>
          <w:i w:val="false"/>
          <w:color w:val="000000"/>
          <w:sz w:val="28"/>
        </w:rPr>
        <w:t>
      3) жауапты бөлімшенің басшылығының құжаттарды қарауы, жауапты қызметкерді белгілеуі, оған құжаттарды орындауға 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белгіленген жағдайда, жауапты бөлімшенің жауапты қызметкерінің өтінішті одан әрі қарауға жазбаша дәлелді бас тартуды (бұдан әрі – өтінішті қараудан бас тарту) дайындауы, өтінішті қараудан бас тартуға көрсетілетін қызметті берушінің басшылығының қолын қойғызуы,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жауапты бөлімшенің жауапты қызметкерінің лицензия телнұсқасының не бас тартудың жобасын дайындауы, лицензия телнұсқасына не бас тартуға көрсетілетін қызметті берушінің басшылығының қолын қойғызуы, лицензия телнұсқасын не бас тартуды көрсетілетін қызметті алушыға ұсынуы – құжаттарды алған күннен бастап 1 (бір) жұмыс күні ішінде;</w:t>
      </w:r>
    </w:p>
    <w:p>
      <w:pPr>
        <w:spacing w:after="0"/>
        <w:ind w:left="0"/>
        <w:jc w:val="both"/>
      </w:pPr>
      <w:r>
        <w:rPr>
          <w:rFonts w:ascii="Times New Roman"/>
          <w:b w:val="false"/>
          <w:i w:val="false"/>
          <w:color w:val="000000"/>
          <w:sz w:val="28"/>
        </w:rPr>
        <w:t>
      лицензияны қайта ресімдеуге өтініш келіп түскен кезде жауапты бөлімшенің жауапты қызметкерінің құжаттардың стандарттың талаптарына сәйкес келуін қарауы, лицензияны қайта ресімдеу туралы бұйрықтың жобасын не бас тартуды дайындауы, лицензияны қайта ресімдеу туралы бұйрықтың жобасын не бас тартуды көрсетілетін қызметті алушы ұсынған құжаттарды қоса бере отырып келісу үшін көрсетілетін қызметті берушінің заң бөлімшесіне жіберуі – өтініш келіп түскен күні;</w:t>
      </w:r>
    </w:p>
    <w:p>
      <w:pPr>
        <w:spacing w:after="0"/>
        <w:ind w:left="0"/>
        <w:jc w:val="both"/>
      </w:pPr>
      <w:r>
        <w:rPr>
          <w:rFonts w:ascii="Times New Roman"/>
          <w:b w:val="false"/>
          <w:i w:val="false"/>
          <w:color w:val="000000"/>
          <w:sz w:val="28"/>
        </w:rPr>
        <w:t>
      5) лицензияны қайта ресімдеу туралы бұйрықтың жобасын не бас тартуды заң бөлімшесінің келісу – 1 (бір) жұмыс күні ішінде;</w:t>
      </w:r>
    </w:p>
    <w:p>
      <w:pPr>
        <w:spacing w:after="0"/>
        <w:ind w:left="0"/>
        <w:jc w:val="both"/>
      </w:pPr>
      <w:r>
        <w:rPr>
          <w:rFonts w:ascii="Times New Roman"/>
          <w:b w:val="false"/>
          <w:i w:val="false"/>
          <w:color w:val="000000"/>
          <w:sz w:val="28"/>
        </w:rPr>
        <w:t>
      6) жауапты бөлімшенің жауапты қызметкерінің заң бөлімшесінен келісілген құжаттарды алғаннан кейін қайта ресімделген лицензияның жобасын дайындауы, құжаттарды көрсетілетін қызметті берушінің басшылығының қолын қойғызу үшін ұсынуы – заң бөлімшесінен келісілген құжаттарды алған күні;</w:t>
      </w:r>
    </w:p>
    <w:p>
      <w:pPr>
        <w:spacing w:after="0"/>
        <w:ind w:left="0"/>
        <w:jc w:val="both"/>
      </w:pPr>
      <w:r>
        <w:rPr>
          <w:rFonts w:ascii="Times New Roman"/>
          <w:b w:val="false"/>
          <w:i w:val="false"/>
          <w:color w:val="000000"/>
          <w:sz w:val="28"/>
        </w:rPr>
        <w:t>
      7) көрсетілетін қызметті беруші басшылығының лицензияны қайта ресімдеу туралы бұйрыққа, қайта ресімделген лицензияға, не бас тартуға қол қоюы – 1 (бір) жұмыс күні ішінде;</w:t>
      </w:r>
    </w:p>
    <w:p>
      <w:pPr>
        <w:spacing w:after="0"/>
        <w:ind w:left="0"/>
        <w:jc w:val="both"/>
      </w:pPr>
      <w:r>
        <w:rPr>
          <w:rFonts w:ascii="Times New Roman"/>
          <w:b w:val="false"/>
          <w:i w:val="false"/>
          <w:color w:val="000000"/>
          <w:sz w:val="28"/>
        </w:rPr>
        <w:t>
      8) жауапты бөлімшенің жауапты қызметкерінің көрсетілетін қызметті алушыға мемлекеттік қызметті көрсету нәтижесін беруі: қайта ресімделген лицензияға қол қойған күні - мемлекеттік қызметті көрсету мерзімі шегінде;</w:t>
      </w:r>
    </w:p>
    <w:p>
      <w:pPr>
        <w:spacing w:after="0"/>
        <w:ind w:left="0"/>
        <w:jc w:val="both"/>
      </w:pPr>
      <w:r>
        <w:rPr>
          <w:rFonts w:ascii="Times New Roman"/>
          <w:b w:val="false"/>
          <w:i w:val="false"/>
          <w:color w:val="000000"/>
          <w:sz w:val="28"/>
        </w:rPr>
        <w:t>
      лицензия беруге өтініш келіп түскен кезде жауапты бөлімшенің жауапты қызметкерінің құжаттардың стандартқа сәйкес келуін қарауы, банк операциясының түріне қарай көрсетілетін қызметті берушінің мүдделі бөлімшелеріне банк операцияларының қосымша түрлерін жүргізудің жалпы талаптары туралы қағидаларды, банктің бағдарламалық техникалық құралдарының уәкілетті органның және Қазақстан Республикасының кредиттік бюролар туралы заңнамасының талаптарына сәйкестігін растайтын құжаттарды, бағдарламалық қамтамасыз етудің бухгалтерлік есеп жүргізуді және бас бухгалтерлік кітапты автоматтандыру бойынша талаптарға сәйкестігін растайтын құжаттарды келісуге жіберуі – 2 (екі) жұмыс күні ішінде;</w:t>
      </w:r>
    </w:p>
    <w:p>
      <w:pPr>
        <w:spacing w:after="0"/>
        <w:ind w:left="0"/>
        <w:jc w:val="both"/>
      </w:pPr>
      <w:r>
        <w:rPr>
          <w:rFonts w:ascii="Times New Roman"/>
          <w:b w:val="false"/>
          <w:i w:val="false"/>
          <w:color w:val="000000"/>
          <w:sz w:val="28"/>
        </w:rPr>
        <w:t>
      9) ұсынылған құжаттарды көрсетілетін қызметті берушінің мүдделі бөлімшелерімен келісуі – 2 (екі) жұмыс күні ішінде;</w:t>
      </w:r>
    </w:p>
    <w:p>
      <w:pPr>
        <w:spacing w:after="0"/>
        <w:ind w:left="0"/>
        <w:jc w:val="both"/>
      </w:pPr>
      <w:r>
        <w:rPr>
          <w:rFonts w:ascii="Times New Roman"/>
          <w:b w:val="false"/>
          <w:i w:val="false"/>
          <w:color w:val="000000"/>
          <w:sz w:val="28"/>
        </w:rPr>
        <w:t>
      10) жауапты бөлімшенің жауапты қызметкерінің көрсетілетін қызметті берушінің мүдделі бөлімшелерінен келісілген құжаттарды алғаннан кейін лицензия беру туралы бұйрықтың жобасын не бас тартуды дайындауы, көрсетілетін қызметті алушы ұсынған құжаттарды қоса бере отырып, лицензия беру туралы бұйрықтың жобасын не бас тартуды заң бөлімшесіне келісуге жіберуі – 8 (сегіз) жұмыс күні ішінде;</w:t>
      </w:r>
    </w:p>
    <w:p>
      <w:pPr>
        <w:spacing w:after="0"/>
        <w:ind w:left="0"/>
        <w:jc w:val="both"/>
      </w:pPr>
      <w:r>
        <w:rPr>
          <w:rFonts w:ascii="Times New Roman"/>
          <w:b w:val="false"/>
          <w:i w:val="false"/>
          <w:color w:val="000000"/>
          <w:sz w:val="28"/>
        </w:rPr>
        <w:t>
      11) заң бөлімшесінің лицензия беру туралы бұйрықтың жобасын не бас тартуды келісуі – 5 (бес) жұмыс күні ішінде;</w:t>
      </w:r>
    </w:p>
    <w:p>
      <w:pPr>
        <w:spacing w:after="0"/>
        <w:ind w:left="0"/>
        <w:jc w:val="both"/>
      </w:pPr>
      <w:r>
        <w:rPr>
          <w:rFonts w:ascii="Times New Roman"/>
          <w:b w:val="false"/>
          <w:i w:val="false"/>
          <w:color w:val="000000"/>
          <w:sz w:val="28"/>
        </w:rPr>
        <w:t>
      12) жауапты бөлімшенің жауапты қызметкерінің заң бөлімшесінен келісілген құжаттарды алғаннан кейін лицензияның жобасын дайындауы, құжаттарды көрсетілетін қызметті беруші басшылығының қолын қойғызуға ұсынуы – 3 (үш) жұмыс күні ішінде;</w:t>
      </w:r>
    </w:p>
    <w:p>
      <w:pPr>
        <w:spacing w:after="0"/>
        <w:ind w:left="0"/>
        <w:jc w:val="both"/>
      </w:pPr>
      <w:r>
        <w:rPr>
          <w:rFonts w:ascii="Times New Roman"/>
          <w:b w:val="false"/>
          <w:i w:val="false"/>
          <w:color w:val="000000"/>
          <w:sz w:val="28"/>
        </w:rPr>
        <w:t>
      13) көрсетілетін қызметті берушінің басшылығының лицензияны беру туралы бұйрыққа, лицензияға не бас тартуға қол қоюы – 5 (бес) жұмыс күні ішінде;</w:t>
      </w:r>
    </w:p>
    <w:p>
      <w:pPr>
        <w:spacing w:after="0"/>
        <w:ind w:left="0"/>
        <w:jc w:val="both"/>
      </w:pPr>
      <w:r>
        <w:rPr>
          <w:rFonts w:ascii="Times New Roman"/>
          <w:b w:val="false"/>
          <w:i w:val="false"/>
          <w:color w:val="000000"/>
          <w:sz w:val="28"/>
        </w:rPr>
        <w:t>
      14) жауапты бөлімшенің жауапты қызметкерінің көрсетілетін қызметті алушыға мемлекеттік қызметті көрсету нәтижесін беруі – 3 (үш) жұмыс күні ішінде.</w:t>
      </w:r>
    </w:p>
    <w:p>
      <w:pPr>
        <w:spacing w:after="0"/>
        <w:ind w:left="0"/>
        <w:jc w:val="both"/>
      </w:pPr>
      <w:r>
        <w:rPr>
          <w:rFonts w:ascii="Times New Roman"/>
          <w:b w:val="false"/>
          <w:i w:val="false"/>
          <w:color w:val="000000"/>
          <w:sz w:val="28"/>
        </w:rPr>
        <w:t xml:space="preserve">
      Лицензияны қайта ресімдеу тәртібі, лицензияның телнұсқасын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бұйрығымен белгіленеді. </w:t>
      </w:r>
    </w:p>
    <w:p>
      <w:pPr>
        <w:spacing w:after="0"/>
        <w:ind w:left="0"/>
        <w:jc w:val="both"/>
      </w:pPr>
      <w:r>
        <w:rPr>
          <w:rFonts w:ascii="Times New Roman"/>
          <w:b w:val="false"/>
          <w:i w:val="false"/>
          <w:color w:val="000000"/>
          <w:sz w:val="28"/>
        </w:rPr>
        <w:t xml:space="preserve">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кешіктірілмей қайта ресімделеді. </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тәртібі осы мемлекеттік көрсетілетін қызмет регламентінің 5-тармағының бірінші бөлігінде көзделген лицензия беру тәртібіне сәйкес жүзеге асырылады.</w:t>
      </w:r>
    </w:p>
    <w:bookmarkStart w:name="z451" w:id="139"/>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39"/>
    <w:bookmarkStart w:name="z452" w:id="140"/>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4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xml:space="preserve">
      4) жауапты бөлімшенің жауапты қызметкері; </w:t>
      </w:r>
    </w:p>
    <w:p>
      <w:pPr>
        <w:spacing w:after="0"/>
        <w:ind w:left="0"/>
        <w:jc w:val="both"/>
      </w:pPr>
      <w:r>
        <w:rPr>
          <w:rFonts w:ascii="Times New Roman"/>
          <w:b w:val="false"/>
          <w:i w:val="false"/>
          <w:color w:val="000000"/>
          <w:sz w:val="28"/>
        </w:rPr>
        <w:t>
      5) көрсетілетін қызметті берушінің мүдделі бөлімшелері;</w:t>
      </w:r>
    </w:p>
    <w:p>
      <w:pPr>
        <w:spacing w:after="0"/>
        <w:ind w:left="0"/>
        <w:jc w:val="both"/>
      </w:pPr>
      <w:r>
        <w:rPr>
          <w:rFonts w:ascii="Times New Roman"/>
          <w:b w:val="false"/>
          <w:i w:val="false"/>
          <w:color w:val="000000"/>
          <w:sz w:val="28"/>
        </w:rPr>
        <w:t>
      6) заң бөлімшесі.</w:t>
      </w:r>
    </w:p>
    <w:bookmarkStart w:name="z453" w:id="141"/>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141"/>
    <w:bookmarkStart w:name="z454" w:id="142"/>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142"/>
    <w:bookmarkStart w:name="z455" w:id="143"/>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143"/>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Start w:name="z456" w:id="144"/>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144"/>
    <w:bookmarkStart w:name="z457" w:id="145"/>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1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w:t>
            </w:r>
            <w:r>
              <w:br/>
            </w:r>
            <w:r>
              <w:rPr>
                <w:rFonts w:ascii="Times New Roman"/>
                <w:b w:val="false"/>
                <w:i w:val="false"/>
                <w:color w:val="000000"/>
                <w:sz w:val="20"/>
              </w:rPr>
              <w:t>жекелеген түрлерін жүзеге</w:t>
            </w:r>
            <w:r>
              <w:br/>
            </w:r>
            <w:r>
              <w:rPr>
                <w:rFonts w:ascii="Times New Roman"/>
                <w:b w:val="false"/>
                <w:i w:val="false"/>
                <w:color w:val="000000"/>
                <w:sz w:val="20"/>
              </w:rPr>
              <w:t>асыратын ұйымдарға банк</w:t>
            </w:r>
            <w:r>
              <w:br/>
            </w:r>
            <w:r>
              <w:rPr>
                <w:rFonts w:ascii="Times New Roman"/>
                <w:b w:val="false"/>
                <w:i w:val="false"/>
                <w:color w:val="000000"/>
                <w:sz w:val="20"/>
              </w:rPr>
              <w:t>операцияларына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bookmarkStart w:name="z459" w:id="146"/>
    <w:p>
      <w:pPr>
        <w:spacing w:after="0"/>
        <w:ind w:left="0"/>
        <w:jc w:val="left"/>
      </w:pPr>
      <w:r>
        <w:rPr>
          <w:rFonts w:ascii="Times New Roman"/>
          <w:b/>
          <w:i w:val="false"/>
          <w:color w:val="000000"/>
        </w:rPr>
        <w:t xml:space="preserve"> Әрбір рәсімнің (әрекеттің) ұзақтығы көрсетілген рәсімдер (әрекеттер) реттілігінің сипаттамасы</w:t>
      </w:r>
    </w:p>
    <w:bookmarkEnd w:id="146"/>
    <w:p>
      <w:pPr>
        <w:spacing w:after="0"/>
        <w:ind w:left="0"/>
        <w:jc w:val="left"/>
      </w:pPr>
      <w:r>
        <w:br/>
      </w:r>
    </w:p>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Ескерту:</w:t>
      </w:r>
    </w:p>
    <w:p>
      <w:pPr>
        <w:spacing w:after="0"/>
        <w:ind w:left="0"/>
        <w:jc w:val="both"/>
      </w:pPr>
      <w:r>
        <w:rPr>
          <w:rFonts w:ascii="Times New Roman"/>
          <w:b w:val="false"/>
          <w:i w:val="false"/>
          <w:color w:val="000000"/>
          <w:sz w:val="28"/>
        </w:rPr>
        <w:t>
      1,2-тармақтарда көзделген рәсімдер 1 (бір) жұмыс күні ішінде жүзеге асырылады.</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w:t>
            </w:r>
            <w:r>
              <w:br/>
            </w:r>
            <w:r>
              <w:rPr>
                <w:rFonts w:ascii="Times New Roman"/>
                <w:b w:val="false"/>
                <w:i w:val="false"/>
                <w:color w:val="000000"/>
                <w:sz w:val="20"/>
              </w:rPr>
              <w:t>жекелеген түрлерін жүзеге</w:t>
            </w:r>
            <w:r>
              <w:br/>
            </w:r>
            <w:r>
              <w:rPr>
                <w:rFonts w:ascii="Times New Roman"/>
                <w:b w:val="false"/>
                <w:i w:val="false"/>
                <w:color w:val="000000"/>
                <w:sz w:val="20"/>
              </w:rPr>
              <w:t>асыратын ұйымдарға банк</w:t>
            </w:r>
            <w:r>
              <w:br/>
            </w:r>
            <w:r>
              <w:rPr>
                <w:rFonts w:ascii="Times New Roman"/>
                <w:b w:val="false"/>
                <w:i w:val="false"/>
                <w:color w:val="000000"/>
                <w:sz w:val="20"/>
              </w:rPr>
              <w:t>операцияларына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bookmarkStart w:name="z461" w:id="147"/>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іс-әрекеттерінің диаграммасы</w:t>
      </w:r>
    </w:p>
    <w:bookmarkEnd w:id="147"/>
    <w:p>
      <w:pPr>
        <w:spacing w:after="0"/>
        <w:ind w:left="0"/>
        <w:jc w:val="left"/>
      </w:pPr>
      <w:r>
        <w:br/>
      </w:r>
    </w:p>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w:t>
            </w:r>
            <w:r>
              <w:br/>
            </w:r>
            <w:r>
              <w:rPr>
                <w:rFonts w:ascii="Times New Roman"/>
                <w:b w:val="false"/>
                <w:i w:val="false"/>
                <w:color w:val="000000"/>
                <w:sz w:val="20"/>
              </w:rPr>
              <w:t>жекелеген түрлерін жүзеге</w:t>
            </w:r>
            <w:r>
              <w:br/>
            </w:r>
            <w:r>
              <w:rPr>
                <w:rFonts w:ascii="Times New Roman"/>
                <w:b w:val="false"/>
                <w:i w:val="false"/>
                <w:color w:val="000000"/>
                <w:sz w:val="20"/>
              </w:rPr>
              <w:t>асыратын ұйымдарға банк</w:t>
            </w:r>
            <w:r>
              <w:br/>
            </w:r>
            <w:r>
              <w:rPr>
                <w:rFonts w:ascii="Times New Roman"/>
                <w:b w:val="false"/>
                <w:i w:val="false"/>
                <w:color w:val="000000"/>
                <w:sz w:val="20"/>
              </w:rPr>
              <w:t>операцияларына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bookmarkStart w:name="z463" w:id="148"/>
    <w:p>
      <w:pPr>
        <w:spacing w:after="0"/>
        <w:ind w:left="0"/>
        <w:jc w:val="left"/>
      </w:pPr>
      <w:r>
        <w:rPr>
          <w:rFonts w:ascii="Times New Roman"/>
          <w:b/>
          <w:i w:val="false"/>
          <w:color w:val="000000"/>
        </w:rPr>
        <w:t xml:space="preserve"> Мемлекеттік қызмет көрсету бизнес-процестерінің анықтамалығы </w:t>
      </w:r>
    </w:p>
    <w:bookmarkEnd w:id="148"/>
    <w:p>
      <w:pPr>
        <w:spacing w:after="0"/>
        <w:ind w:left="0"/>
        <w:jc w:val="both"/>
      </w:pP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3429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Ескерту: *рәсімдер 1 (бір) жұмыс күні ішінде жүзеге асырылады.</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19-қосымша</w:t>
            </w:r>
          </w:p>
        </w:tc>
      </w:tr>
    </w:tbl>
    <w:bookmarkStart w:name="z465" w:id="149"/>
    <w:p>
      <w:pPr>
        <w:spacing w:after="0"/>
        <w:ind w:left="0"/>
        <w:jc w:val="left"/>
      </w:pPr>
      <w:r>
        <w:rPr>
          <w:rFonts w:ascii="Times New Roman"/>
          <w:b/>
          <w:i w:val="false"/>
          <w:color w:val="000000"/>
        </w:rPr>
        <w:t xml:space="preserve"> "Ислам банктері жүзеге асыратын банктік және өзге операцияларды жүргізуге арналған лицензияны беру" мемлекеттік көрсетілетін қызмет регламенті</w:t>
      </w:r>
    </w:p>
    <w:bookmarkEnd w:id="149"/>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20-қосымша</w:t>
            </w:r>
          </w:p>
        </w:tc>
      </w:tr>
    </w:tbl>
    <w:bookmarkStart w:name="z487" w:id="150"/>
    <w:p>
      <w:pPr>
        <w:spacing w:after="0"/>
        <w:ind w:left="0"/>
        <w:jc w:val="left"/>
      </w:pPr>
      <w:r>
        <w:rPr>
          <w:rFonts w:ascii="Times New Roman"/>
          <w:b/>
          <w:i w:val="false"/>
          <w:color w:val="000000"/>
        </w:rPr>
        <w:t xml:space="preserve"> "Банктерге банк операцияларын және Қазақстан Республикасының банк заңнамасында көзделген өзге де операцияларды жүргізуге лицензия беру" мемлекеттік көрсетілетін қызмет регламенті</w:t>
      </w:r>
    </w:p>
    <w:bookmarkEnd w:id="150"/>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21-қосымша</w:t>
            </w:r>
          </w:p>
        </w:tc>
      </w:tr>
    </w:tbl>
    <w:bookmarkStart w:name="z509" w:id="151"/>
    <w:p>
      <w:pPr>
        <w:spacing w:after="0"/>
        <w:ind w:left="0"/>
        <w:jc w:val="left"/>
      </w:pPr>
      <w:r>
        <w:rPr>
          <w:rFonts w:ascii="Times New Roman"/>
          <w:b/>
          <w:i w:val="false"/>
          <w:color w:val="000000"/>
        </w:rPr>
        <w:t xml:space="preserve"> "Банкті (банк холдингін) ерікті түрде қайта ұйымдастыруға рұқсат беру" мемлекеттік көрсетілетін қызмет регламенті</w:t>
      </w:r>
    </w:p>
    <w:bookmarkEnd w:id="151"/>
    <w:bookmarkStart w:name="z510" w:id="152"/>
    <w:p>
      <w:pPr>
        <w:spacing w:after="0"/>
        <w:ind w:left="0"/>
        <w:jc w:val="left"/>
      </w:pPr>
      <w:r>
        <w:rPr>
          <w:rFonts w:ascii="Times New Roman"/>
          <w:b/>
          <w:i w:val="false"/>
          <w:color w:val="000000"/>
        </w:rPr>
        <w:t xml:space="preserve"> 1-тарау. Жалпы ережелер</w:t>
      </w:r>
    </w:p>
    <w:bookmarkEnd w:id="152"/>
    <w:bookmarkStart w:name="z511" w:id="153"/>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Республикасының Ұлттық Банкі. </w:t>
      </w:r>
    </w:p>
    <w:bookmarkEnd w:id="153"/>
    <w:p>
      <w:pPr>
        <w:spacing w:after="0"/>
        <w:ind w:left="0"/>
        <w:jc w:val="both"/>
      </w:pPr>
      <w:r>
        <w:rPr>
          <w:rFonts w:ascii="Times New Roman"/>
          <w:b w:val="false"/>
          <w:i w:val="false"/>
          <w:color w:val="000000"/>
          <w:sz w:val="28"/>
        </w:rPr>
        <w:t xml:space="preserve">
      "Банкті (банк холдингін) ерікті түрде қайта ұйымдастыруға рұқсат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 </w:t>
      </w:r>
    </w:p>
    <w:bookmarkStart w:name="z512" w:id="154"/>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немесе қағаз түрінде.</w:t>
      </w:r>
    </w:p>
    <w:bookmarkEnd w:id="154"/>
    <w:bookmarkStart w:name="z513" w:id="155"/>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алушының атына банкті (банк холдингін) ерікті түрде қайта ұйымдастыруға рұқсат беру туралы хатты және көрсетілетін қызметті берушінің ресми рұқсатын жіберу не көрсетілетін қызметті беруші Басқармасының тиісті қаулысының көшірмесін қоса бере отырып Нормативтік құқықтық актілерді мемлекеттік тіркеу тізілімінде №11534 тіркелген, көрсетілетін қызметті беруші Қазақстан Республикасы Ұлттық Банкі Басқармасының 2015 жылғы 30 сәуірдегі № 71 қаулысымен бекітілген "Банкті (банк холдингін) ерікті түрде қайта ұйымдастыруға рұқсат беру" мемлекеттік көрсетілетін қызмет стандартының (бұдан әрі – стандарт) </w:t>
      </w:r>
      <w:r>
        <w:rPr>
          <w:rFonts w:ascii="Times New Roman"/>
          <w:b w:val="false"/>
          <w:i w:val="false"/>
          <w:color w:val="000000"/>
          <w:sz w:val="28"/>
        </w:rPr>
        <w:t>13-тармақта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w:t>
      </w:r>
    </w:p>
    <w:bookmarkEnd w:id="155"/>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қағаз жеткізгіште алуға өтініш жасаған жағдайда нәтижесі электрондық нысанда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берушіге уәкілетті адамының электрондық цифрлық қолтаңбасымен (бұдан әрі – ЭЦҚ) куәландырылған электрондық құжат нысанында көрсетілетін қызметті алушыға "жеке кабинетке" жіберіледі.</w:t>
      </w:r>
    </w:p>
    <w:bookmarkStart w:name="z514" w:id="156"/>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56"/>
    <w:bookmarkStart w:name="z515" w:id="157"/>
    <w:p>
      <w:pPr>
        <w:spacing w:after="0"/>
        <w:ind w:left="0"/>
        <w:jc w:val="both"/>
      </w:pPr>
      <w:r>
        <w:rPr>
          <w:rFonts w:ascii="Times New Roman"/>
          <w:b w:val="false"/>
          <w:i w:val="false"/>
          <w:color w:val="000000"/>
          <w:sz w:val="28"/>
        </w:rPr>
        <w:t xml:space="preserve">
      4. Мемлекеттік қызмет көрсету бойынша рәсімді (іс-қимылдар) бастауға негіздеме: көрсетілетін қызметті алушының мемлекеттік көрсетілетін қызметті алу үшін стандартта көзделген құжаттарды ұсынуы. </w:t>
      </w:r>
    </w:p>
    <w:bookmarkEnd w:id="157"/>
    <w:bookmarkStart w:name="z516" w:id="158"/>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рәсімдердің (іс-қимылдың) нәтижесі:</w:t>
      </w:r>
    </w:p>
    <w:bookmarkEnd w:id="15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2) көрсетілетін қызметті беруші басшылығының құжаттардың мазмұнымен танысуы және оларға бұрыштама қоюы, құжаттарды мемлекеттік қызмет көрсету үшін жауапты бөлімшеге беруі – күнтізбелік 1 (бір) күн ішінде;</w:t>
      </w:r>
    </w:p>
    <w:p>
      <w:pPr>
        <w:spacing w:after="0"/>
        <w:ind w:left="0"/>
        <w:jc w:val="both"/>
      </w:pPr>
      <w:r>
        <w:rPr>
          <w:rFonts w:ascii="Times New Roman"/>
          <w:b w:val="false"/>
          <w:i w:val="false"/>
          <w:color w:val="000000"/>
          <w:sz w:val="28"/>
        </w:rPr>
        <w:t xml:space="preserve">
      3) жауапты бөлімшенің басшылығының құжаттарды қарауы, жауапты қызметкерді белгілеуі және оған құжаттарды орындау үшін жіберуі – күнтізбелік 1 (бір) күн ішінде; </w:t>
      </w:r>
    </w:p>
    <w:p>
      <w:pPr>
        <w:spacing w:after="0"/>
        <w:ind w:left="0"/>
        <w:jc w:val="both"/>
      </w:pPr>
      <w:r>
        <w:rPr>
          <w:rFonts w:ascii="Times New Roman"/>
          <w:b w:val="false"/>
          <w:i w:val="false"/>
          <w:color w:val="000000"/>
          <w:sz w:val="28"/>
        </w:rPr>
        <w:t>
      4) ұсынылған құжаттардың толық болуын тексеру:</w:t>
      </w:r>
    </w:p>
    <w:p>
      <w:pPr>
        <w:spacing w:after="0"/>
        <w:ind w:left="0"/>
        <w:jc w:val="both"/>
      </w:pPr>
      <w:r>
        <w:rPr>
          <w:rFonts w:ascii="Times New Roman"/>
          <w:b w:val="false"/>
          <w:i w:val="false"/>
          <w:color w:val="000000"/>
          <w:sz w:val="28"/>
        </w:rPr>
        <w:t>
      құжаттардың толық болмау фактісі анықталған жағдайда жауапты бөлімшенің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жауапты бөлімшенің жауапты қызметкерінің құжаттардың толық болу фактісі анықталған жағдайда құжаттарды стандарттың талаптарына сәйкес келуін қарауы, көрсетілетін қызметті алушының мүдделі бөлімшелеріне және Қазақстан Республикасының мемлекеттік органдарына тиісті сұрау салулар жіберуі, көрсетілетін қызметті беруші Басқармасының (бұдан әрі – Басқарма) банкті (банк холдингін) ерікті түрде қайта ұйымдастыруға рұқсат беру туралы қаулысының жобасын (бұдан әрі – қаулының жобасы) немесе айналдыру нысанда банкті ислам банкіне ерікті түрде қайта ұйымдастыруға рұқсатты дайындауы, құжаттарды жауапты бөлімшенің жауапты қызметкерінің заң бөлімшесіне келісуге жіберуі – күнтізбелік 12 (он екі) күн ішінде;</w:t>
      </w:r>
    </w:p>
    <w:p>
      <w:pPr>
        <w:spacing w:after="0"/>
        <w:ind w:left="0"/>
        <w:jc w:val="both"/>
      </w:pPr>
      <w:r>
        <w:rPr>
          <w:rFonts w:ascii="Times New Roman"/>
          <w:b w:val="false"/>
          <w:i w:val="false"/>
          <w:color w:val="000000"/>
          <w:sz w:val="28"/>
        </w:rPr>
        <w:t>
      5) құжаттардың стандарттың талаптарына сәйкес келуін қарауы, қаулының жобасын заң бөлімшесімен келісу – күнтізбелік 10 (он) күн ішінде;</w:t>
      </w:r>
    </w:p>
    <w:p>
      <w:pPr>
        <w:spacing w:after="0"/>
        <w:ind w:left="0"/>
        <w:jc w:val="both"/>
      </w:pPr>
      <w:r>
        <w:rPr>
          <w:rFonts w:ascii="Times New Roman"/>
          <w:b w:val="false"/>
          <w:i w:val="false"/>
          <w:color w:val="000000"/>
          <w:sz w:val="28"/>
        </w:rPr>
        <w:t>
      6) көрсетілетін қызметті беруші басшылығының құжаттарды және қаулының жобасын қарауы, қаулының жобасын келісуі, Басқарма отырысына мәселені шығаруға қатысты қызметтік жазбаға бұрыштама қоюы – күнтізбелік 3 (үш) күн ішінде;</w:t>
      </w:r>
    </w:p>
    <w:p>
      <w:pPr>
        <w:spacing w:after="0"/>
        <w:ind w:left="0"/>
        <w:jc w:val="both"/>
      </w:pPr>
      <w:r>
        <w:rPr>
          <w:rFonts w:ascii="Times New Roman"/>
          <w:b w:val="false"/>
          <w:i w:val="false"/>
          <w:color w:val="000000"/>
          <w:sz w:val="28"/>
        </w:rPr>
        <w:t>
      7) қаулының жобасын Басқарманың қарауына шығару үшін Басқарма хатшысының дайындауы – күнтізбелік 14 (он төрт) күн ішінде;</w:t>
      </w:r>
    </w:p>
    <w:p>
      <w:pPr>
        <w:spacing w:after="0"/>
        <w:ind w:left="0"/>
        <w:jc w:val="both"/>
      </w:pPr>
      <w:r>
        <w:rPr>
          <w:rFonts w:ascii="Times New Roman"/>
          <w:b w:val="false"/>
          <w:i w:val="false"/>
          <w:color w:val="000000"/>
          <w:sz w:val="28"/>
        </w:rPr>
        <w:t>
      8) Басқарманың қаулыны қабылдауы және оны Басқарма хатшысының тіркеуі – күнтізбелік 2 (екі) күн ішінде;</w:t>
      </w:r>
    </w:p>
    <w:p>
      <w:pPr>
        <w:spacing w:after="0"/>
        <w:ind w:left="0"/>
        <w:jc w:val="both"/>
      </w:pPr>
      <w:r>
        <w:rPr>
          <w:rFonts w:ascii="Times New Roman"/>
          <w:b w:val="false"/>
          <w:i w:val="false"/>
          <w:color w:val="000000"/>
          <w:sz w:val="28"/>
        </w:rPr>
        <w:t>
      9) жауапты бөлімшенің жауапты қызметкерінің мемлекеттік қызмет көрсету нәтижесін пошта арқылы жіберуі немесе тікелей қызметті алушыға не Қазақстан Республикасының азаматтық заңнамасында белгіленген тәртіппен ресімделген сенімхат ұсынған кезде оның уәкілетті өкіліне беруі – мемлекеттік қызметті көрсету мерзімі шегінде, қабылданған қаулы жауапты бөлімшеге келіп түскен күннен бастап күнтізбелік 4 (төрт) күн ішінде.</w:t>
      </w:r>
    </w:p>
    <w:bookmarkStart w:name="z517" w:id="159"/>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159"/>
    <w:bookmarkStart w:name="z518" w:id="160"/>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 берушінің құрылымдық бөлімшелерінің (қызметкерлерінің) және органының тізбесі:</w:t>
      </w:r>
    </w:p>
    <w:bookmarkEnd w:id="16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6) Басқарма.</w:t>
      </w:r>
    </w:p>
    <w:bookmarkStart w:name="z519" w:id="161"/>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161"/>
    <w:bookmarkStart w:name="z520" w:id="162"/>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162"/>
    <w:bookmarkStart w:name="z521" w:id="163"/>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163"/>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9)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Start w:name="z522" w:id="164"/>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164"/>
    <w:bookmarkStart w:name="z523" w:id="165"/>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1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(банк холдингін) ерікті</w:t>
            </w:r>
            <w:r>
              <w:br/>
            </w:r>
            <w:r>
              <w:rPr>
                <w:rFonts w:ascii="Times New Roman"/>
                <w:b w:val="false"/>
                <w:i w:val="false"/>
                <w:color w:val="000000"/>
                <w:sz w:val="20"/>
              </w:rPr>
              <w:t>түрде қайта ұйымдастыруға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1-қосымша</w:t>
            </w:r>
          </w:p>
        </w:tc>
      </w:tr>
    </w:tbl>
    <w:bookmarkStart w:name="z525" w:id="166"/>
    <w:p>
      <w:pPr>
        <w:spacing w:after="0"/>
        <w:ind w:left="0"/>
        <w:jc w:val="left"/>
      </w:pPr>
      <w:r>
        <w:rPr>
          <w:rFonts w:ascii="Times New Roman"/>
          <w:b/>
          <w:i w:val="false"/>
          <w:color w:val="000000"/>
        </w:rPr>
        <w:t xml:space="preserve"> Әрбір рәсімнің (әрекеттің) ұзақтығын көрсете отырып, рәсімдердің (әрекеттердің) реттілігін сипаттау</w:t>
      </w:r>
    </w:p>
    <w:bookmarkEnd w:id="166"/>
    <w:p>
      <w:pPr>
        <w:spacing w:after="0"/>
        <w:ind w:left="0"/>
        <w:jc w:val="left"/>
      </w:pPr>
      <w:r>
        <w:br/>
      </w:r>
    </w:p>
    <w:p>
      <w:pPr>
        <w:spacing w:after="0"/>
        <w:ind w:left="0"/>
        <w:jc w:val="both"/>
      </w:pPr>
      <w:r>
        <w:drawing>
          <wp:inline distT="0" distB="0" distL="0" distR="0">
            <wp:extent cx="78105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5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365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(банк холдингін) ерікті</w:t>
            </w:r>
            <w:r>
              <w:br/>
            </w:r>
            <w:r>
              <w:rPr>
                <w:rFonts w:ascii="Times New Roman"/>
                <w:b w:val="false"/>
                <w:i w:val="false"/>
                <w:color w:val="000000"/>
                <w:sz w:val="20"/>
              </w:rPr>
              <w:t>түрде қайта ұйымдастыруға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2-қосымша</w:t>
            </w:r>
          </w:p>
        </w:tc>
      </w:tr>
    </w:tbl>
    <w:bookmarkStart w:name="z527" w:id="167"/>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іс-әрекеттерінің диаграммасы</w:t>
      </w:r>
    </w:p>
    <w:bookmarkEnd w:id="167"/>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(банк холдингін) ерікті</w:t>
            </w:r>
            <w:r>
              <w:br/>
            </w:r>
            <w:r>
              <w:rPr>
                <w:rFonts w:ascii="Times New Roman"/>
                <w:b w:val="false"/>
                <w:i w:val="false"/>
                <w:color w:val="000000"/>
                <w:sz w:val="20"/>
              </w:rPr>
              <w:t>түрде қайта ұйымдастыруға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3-қосымша</w:t>
            </w:r>
          </w:p>
        </w:tc>
      </w:tr>
    </w:tbl>
    <w:bookmarkStart w:name="z529" w:id="168"/>
    <w:p>
      <w:pPr>
        <w:spacing w:after="0"/>
        <w:ind w:left="0"/>
        <w:jc w:val="left"/>
      </w:pPr>
      <w:r>
        <w:rPr>
          <w:rFonts w:ascii="Times New Roman"/>
          <w:b/>
          <w:i w:val="false"/>
          <w:color w:val="000000"/>
        </w:rPr>
        <w:t xml:space="preserve"> Мемлекеттік қызмет көрсетудің бизнесс-процестерінің анықтамалығы</w:t>
      </w:r>
    </w:p>
    <w:bookmarkEnd w:id="168"/>
    <w:p>
      <w:pPr>
        <w:spacing w:after="0"/>
        <w:ind w:left="0"/>
        <w:jc w:val="left"/>
      </w:pPr>
      <w:r>
        <w:br/>
      </w:r>
    </w:p>
    <w:p>
      <w:pPr>
        <w:spacing w:after="0"/>
        <w:ind w:left="0"/>
        <w:jc w:val="both"/>
      </w:pP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42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13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313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22-қосымша</w:t>
            </w:r>
          </w:p>
        </w:tc>
      </w:tr>
    </w:tbl>
    <w:bookmarkStart w:name="z531" w:id="169"/>
    <w:p>
      <w:pPr>
        <w:spacing w:after="0"/>
        <w:ind w:left="0"/>
        <w:jc w:val="left"/>
      </w:pPr>
      <w:r>
        <w:rPr>
          <w:rFonts w:ascii="Times New Roman"/>
          <w:b/>
          <w:i w:val="false"/>
          <w:color w:val="000000"/>
        </w:rPr>
        <w:t xml:space="preserve"> "Актуарлық қызметті жүзеге асыруға лицензия беру" мемлекеттік көрсетілетін қызмет регламенті</w:t>
      </w:r>
    </w:p>
    <w:bookmarkEnd w:id="169"/>
    <w:bookmarkStart w:name="z532" w:id="170"/>
    <w:p>
      <w:pPr>
        <w:spacing w:after="0"/>
        <w:ind w:left="0"/>
        <w:jc w:val="left"/>
      </w:pPr>
      <w:r>
        <w:rPr>
          <w:rFonts w:ascii="Times New Roman"/>
          <w:b/>
          <w:i w:val="false"/>
          <w:color w:val="000000"/>
        </w:rPr>
        <w:t xml:space="preserve"> 1-тарау. Жалпы ережелер</w:t>
      </w:r>
    </w:p>
    <w:bookmarkEnd w:id="170"/>
    <w:bookmarkStart w:name="z533" w:id="171"/>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Республикасының Ұлттық Банкі. </w:t>
      </w:r>
    </w:p>
    <w:bookmarkEnd w:id="171"/>
    <w:p>
      <w:pPr>
        <w:spacing w:after="0"/>
        <w:ind w:left="0"/>
        <w:jc w:val="both"/>
      </w:pPr>
      <w:r>
        <w:rPr>
          <w:rFonts w:ascii="Times New Roman"/>
          <w:b w:val="false"/>
          <w:i w:val="false"/>
          <w:color w:val="000000"/>
          <w:sz w:val="28"/>
        </w:rPr>
        <w:t xml:space="preserve">
      "Актуарлық қызметті жүзеге асыруға лицензия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 </w:t>
      </w:r>
    </w:p>
    <w:bookmarkStart w:name="z534" w:id="172"/>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немесе қағаз түрінде.</w:t>
      </w:r>
    </w:p>
    <w:bookmarkEnd w:id="172"/>
    <w:bookmarkStart w:name="z535" w:id="173"/>
    <w:p>
      <w:pPr>
        <w:spacing w:after="0"/>
        <w:ind w:left="0"/>
        <w:jc w:val="both"/>
      </w:pPr>
      <w:r>
        <w:rPr>
          <w:rFonts w:ascii="Times New Roman"/>
          <w:b w:val="false"/>
          <w:i w:val="false"/>
          <w:color w:val="000000"/>
          <w:sz w:val="28"/>
        </w:rPr>
        <w:t xml:space="preserve">
      3. Мемлекеттік көрсетілетін қызметтің нәтижесі: лицензия беру, лицензияны қайта ресімдеу, оның телнұсқасы беру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"Актуарлық қызметті жүзеге асыруға лицензия беру" мемлекеттік көрсетілетін қызмет стандартының (бұдан әрі – стандарт) </w:t>
      </w:r>
      <w:r>
        <w:rPr>
          <w:rFonts w:ascii="Times New Roman"/>
          <w:b w:val="false"/>
          <w:i w:val="false"/>
          <w:color w:val="000000"/>
          <w:sz w:val="28"/>
        </w:rPr>
        <w:t>13</w:t>
      </w:r>
      <w:r>
        <w:rPr>
          <w:rFonts w:ascii="Times New Roman"/>
          <w:b w:val="false"/>
          <w:i w:val="false"/>
          <w:color w:val="000000"/>
          <w:sz w:val="28"/>
        </w:rPr>
        <w:t xml:space="preserve"> және </w:t>
      </w:r>
      <w:r>
        <w:rPr>
          <w:rFonts w:ascii="Times New Roman"/>
          <w:b w:val="false"/>
          <w:i w:val="false"/>
          <w:color w:val="000000"/>
          <w:sz w:val="28"/>
        </w:rPr>
        <w:t>14-тармақтарында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 (бұдан әрі – бас тарту).</w:t>
      </w:r>
    </w:p>
    <w:bookmarkEnd w:id="173"/>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қағаз жеткізгіште алуға өтініш жасаған жағдайда нәтижесі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берушіге уәкілетті адамының электрондық цифрлық қолтаңбасымен (бұдан әрі – ЭЦҚ) куәландырылған электрондық құжат нысанында көрсетілетін қызметті алушыға "жеке кабинетке" жіберіледі.</w:t>
      </w:r>
    </w:p>
    <w:bookmarkStart w:name="z536" w:id="174"/>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74"/>
    <w:bookmarkStart w:name="z537" w:id="175"/>
    <w:p>
      <w:pPr>
        <w:spacing w:after="0"/>
        <w:ind w:left="0"/>
        <w:jc w:val="both"/>
      </w:pPr>
      <w:r>
        <w:rPr>
          <w:rFonts w:ascii="Times New Roman"/>
          <w:b w:val="false"/>
          <w:i w:val="false"/>
          <w:color w:val="000000"/>
          <w:sz w:val="28"/>
        </w:rPr>
        <w:t xml:space="preserve">
      4. Мемлекеттік қызмет көрсету бойынша рәсімді (іс-қимылдар) бастауға негіздеме: көрсетілетін қызметті алушының мемлекеттік көрсетілетін қызметті алу үшін стандартта көзделген құжаттарды ұсынуы. </w:t>
      </w:r>
    </w:p>
    <w:bookmarkEnd w:id="175"/>
    <w:bookmarkStart w:name="z538" w:id="176"/>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рәсімнің (іс-қимылдың) нәтижесі:</w:t>
      </w:r>
    </w:p>
    <w:bookmarkEnd w:id="17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 басшылығының қабылдау бөлмелеріне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және бұрыштама қоюы, құжаттарды мемлекеттік қызмет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xml:space="preserve">
      3) жауапты бөлімше басшылығының құжаттарды қарауы, жауапты қызметкерді белгілеуі, оған құжаттарды орындау үшін жіберуі – өтініш түскен күні; </w:t>
      </w:r>
    </w:p>
    <w:p>
      <w:pPr>
        <w:spacing w:after="0"/>
        <w:ind w:left="0"/>
        <w:jc w:val="both"/>
      </w:pPr>
      <w:r>
        <w:rPr>
          <w:rFonts w:ascii="Times New Roman"/>
          <w:b w:val="false"/>
          <w:i w:val="false"/>
          <w:color w:val="000000"/>
          <w:sz w:val="28"/>
        </w:rPr>
        <w:t>
      осы тармақтың 1), 2) және 3) тармақшаларында көзделген рәсімдер лицензия берілген кезде – күнтізбелік 1 (бір) күн ішінде, лицензияның телнұсқасы берілген немесе лицензия қайта ресімделген кезде, оның ішінде көрсетілетін қызметті алушы бөлініп шығу немесе бөлу нысанында қайта ұйымдастырылған жағдайда лицензия қайта ресімделген кезде –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xml:space="preserve">
      ұсынылған құжаттардың толық болмау фактісі анықталған жағдайда жауапты бөлімше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қойғызуы, көрсетілетін қызметті алушыға өтінішті қараудан бас тартуды беруі: лицензия берілген кезде – құжаттарды алған күннен бастап күнтізбелік 1 (бір) күн ішінде, лицензияның телнұсқасы берілген немесе лицензия қайта ресімделген кезде, оның ішінде көрсетілетін қызметті алушы бөлініп шығу немесе бөлу нысанында қайта ұйымдастырылған жағдайда лицензия қайта ресімделген кезде – құжаттарды алған күннен бастап 1 (бір) жұмыс күні ішінде; </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xml:space="preserve">
      жауапты бөлімше жауапты қызметкерінің лицензияның телнұсқасын беруге өтініш келіп түскен кезде лицензия телнұсқасының жобасын не бас тартуды дайындауы, лицензия телнұсқасына не бас тартуға көрсетілетін қызметті беруші басшылығының қолын қойғызуы, көрсетілетін қызметті алушыға лицензия телнұсқасын не бас тартуды беруі – құжаттарды алған күннен бастап 1 (бір) жұмыс күні ішінде; </w:t>
      </w:r>
    </w:p>
    <w:p>
      <w:pPr>
        <w:spacing w:after="0"/>
        <w:ind w:left="0"/>
        <w:jc w:val="both"/>
      </w:pPr>
      <w:r>
        <w:rPr>
          <w:rFonts w:ascii="Times New Roman"/>
          <w:b w:val="false"/>
          <w:i w:val="false"/>
          <w:color w:val="000000"/>
          <w:sz w:val="28"/>
        </w:rPr>
        <w:t>
      жауапты бөлімше жауапты қызметкерінің лицензия беруге немесе лицензияны қайта ресімдеуге (оның ішінде көрсетілетін қызметті алушы бөлініп шығу немесе бөлу нысанында қайта ұйымдастырылған жағдайда) өтініш келіп түскен кезде құжаттардың стандарттың талаптарына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заң бөлімшесіне жіберуі: лицензия берілген кезде – күнтізбелік 12 (он екі) күн ішінде, лицензия қайта ресімделген кезде – 5 (бес) жұмыс күні ішінде, көрсетілетін қызметті алушы бөлініп шығу немесе бөлу нысанында қайта ұйымдастырылған жағдайда лицензия – 12 (он екі) жұмыс күні ішінде қайта ресімделеді;</w:t>
      </w:r>
    </w:p>
    <w:p>
      <w:pPr>
        <w:spacing w:after="0"/>
        <w:ind w:left="0"/>
        <w:jc w:val="both"/>
      </w:pPr>
      <w:r>
        <w:rPr>
          <w:rFonts w:ascii="Times New Roman"/>
          <w:b w:val="false"/>
          <w:i w:val="false"/>
          <w:color w:val="000000"/>
          <w:sz w:val="28"/>
        </w:rPr>
        <w:t>
      5) бұйрықтың жобасын не бас тартуды заң бөлімшесімен келісуі: лицензия беру кезінде – күнтізбелік 5 (бес) күн ішінде, лицензия қайта ресімделген кезде – 5 (бес) жұмыс күні ішінде, көрсетілетін қызметті алушы бөлініп шығу немесе бөлу нысанында қайта ұйымдастырылған жағдайда лицензия – 5 (бес) жұмыс күні ішінде қайта ресімделеді;</w:t>
      </w:r>
    </w:p>
    <w:p>
      <w:pPr>
        <w:spacing w:after="0"/>
        <w:ind w:left="0"/>
        <w:jc w:val="both"/>
      </w:pPr>
      <w:r>
        <w:rPr>
          <w:rFonts w:ascii="Times New Roman"/>
          <w:b w:val="false"/>
          <w:i w:val="false"/>
          <w:color w:val="000000"/>
          <w:sz w:val="28"/>
        </w:rPr>
        <w:t>
      6) жауапты бөлімше жауапты қызметкерінің заң бөлімшесінен келісілген құжаттарды алғаннан кейін лицензияның, қайта ресімделген лицензияның жобасын дайындауы, құжаттарды көрсетілетін қызметті берушінің басшылығына қол қоюға ұсынуы: лицензия беру кезінде – күнтізбелік 3 (үш) күн ішінде, лицензия қайта ресімделген кезде – 1 (бір) жұмыс күні ішінде, көрсетілетін қызметті алушы бөлініп шығу немесе бөлу нысанында қайта ұйымдастырылған жағдайда лицензия – 3 (үш) жұмыс күні ішінде қайта ресімделеді;</w:t>
      </w:r>
    </w:p>
    <w:p>
      <w:pPr>
        <w:spacing w:after="0"/>
        <w:ind w:left="0"/>
        <w:jc w:val="both"/>
      </w:pPr>
      <w:r>
        <w:rPr>
          <w:rFonts w:ascii="Times New Roman"/>
          <w:b w:val="false"/>
          <w:i w:val="false"/>
          <w:color w:val="000000"/>
          <w:sz w:val="28"/>
        </w:rPr>
        <w:t>
      7) көрсетілетін қызметті беруші басшылығының бұйрыққа, лицензияға, қайта ресімделген лицензияға не бас тартуға қол қоюы: лицензия беру кезінде – күнтізбелік 5 (бес) күн ішінде, лицензия қайта ресімделген кезде – 1 (бір) жұмыс күні ішінде, көрсетілетін қызметті алушы бөлініп шығу немесе бөлу нысанында қайта ұйымдастырылған жағдайда лицензия – 5 (бес) жұмыс күні ішінде қайта ресімделеді;</w:t>
      </w:r>
    </w:p>
    <w:p>
      <w:pPr>
        <w:spacing w:after="0"/>
        <w:ind w:left="0"/>
        <w:jc w:val="both"/>
      </w:pPr>
      <w:r>
        <w:rPr>
          <w:rFonts w:ascii="Times New Roman"/>
          <w:b w:val="false"/>
          <w:i w:val="false"/>
          <w:color w:val="000000"/>
          <w:sz w:val="28"/>
        </w:rPr>
        <w:t>
      8) жауапты бөлімше жауапты қызметкерінің көрсетілетін қызметті алушыға мемлекеттік қызметті көрсету нәтижесін беруі: лицензия беру кезінде – күнтізбелік 3 (үш) күн ішінде, лицензия қайта ресімделген кезде – 1 (бір) жұмыс күні ішінде, көрсетілетін қызметті алушы бөлініп шығу немесе бөлу нысанында қайта ұйымдастырылған жағдайда лицензия – 3 (үш) жұмыс күні ішінде қайта ресімделеді.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539" w:id="177"/>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177"/>
    <w:bookmarkStart w:name="z540" w:id="178"/>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 берушінің құрылымдық бөлімшелерінің (қызметкерлерінің) тізбесі:</w:t>
      </w:r>
    </w:p>
    <w:bookmarkEnd w:id="17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bookmarkStart w:name="z541" w:id="179"/>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1-қосымшасына</w:t>
      </w:r>
      <w:r>
        <w:rPr>
          <w:rFonts w:ascii="Times New Roman"/>
          <w:b w:val="false"/>
          <w:i w:val="false"/>
          <w:color w:val="000000"/>
          <w:sz w:val="28"/>
        </w:rPr>
        <w:t xml:space="preserve"> сәйкес жазылған.</w:t>
      </w:r>
    </w:p>
    <w:bookmarkEnd w:id="179"/>
    <w:bookmarkStart w:name="z542" w:id="180"/>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180"/>
    <w:bookmarkStart w:name="z543" w:id="181"/>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181"/>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нсысанда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арқылы ақы төлеу, мемлекеттік көрсетілетін қызметке ақының төленгендігі туралы ақпарат порталға келіп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7) 4-рәсім – көрсетілітн қызметті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Start w:name="z544" w:id="182"/>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182"/>
    <w:bookmarkStart w:name="z545" w:id="183"/>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1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"Актуарлық қызметті жүзеге</w:t>
            </w:r>
            <w:r>
              <w:br/>
            </w:r>
            <w:r>
              <w:rPr>
                <w:rFonts w:ascii="Times New Roman"/>
                <w:b w:val="false"/>
                <w:i w:val="false"/>
                <w:color w:val="000000"/>
                <w:sz w:val="20"/>
              </w:rPr>
              <w:t>асыруға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547" w:id="184"/>
    <w:p>
      <w:pPr>
        <w:spacing w:after="0"/>
        <w:ind w:left="0"/>
        <w:jc w:val="left"/>
      </w:pPr>
      <w:r>
        <w:rPr>
          <w:rFonts w:ascii="Times New Roman"/>
          <w:b/>
          <w:i w:val="false"/>
          <w:color w:val="000000"/>
        </w:rPr>
        <w:t xml:space="preserve"> Әрбір рәсімнің (әрекеттің) ұзақтығы көрсетілген рәсімдер (әрекеттер) реттілігінің сипаттамасы</w:t>
      </w:r>
    </w:p>
    <w:bookmarkEnd w:id="184"/>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7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257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"Актуарлық қызметті жүзеге</w:t>
            </w:r>
            <w:r>
              <w:br/>
            </w:r>
            <w:r>
              <w:rPr>
                <w:rFonts w:ascii="Times New Roman"/>
                <w:b w:val="false"/>
                <w:i w:val="false"/>
                <w:color w:val="000000"/>
                <w:sz w:val="20"/>
              </w:rPr>
              <w:t>асыруға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549" w:id="185"/>
    <w:p>
      <w:pPr>
        <w:spacing w:after="0"/>
        <w:ind w:left="0"/>
        <w:jc w:val="left"/>
      </w:pPr>
      <w:r>
        <w:rPr>
          <w:rFonts w:ascii="Times New Roman"/>
          <w:b/>
          <w:i w:val="false"/>
          <w:color w:val="000000"/>
        </w:rPr>
        <w:t xml:space="preserve"> Мемлекеттік қызмет көрсетуге тартылған ақпараттық жүйелердің функционалдық өзара әрекеттерінің диаграммасы</w:t>
      </w:r>
    </w:p>
    <w:bookmarkEnd w:id="185"/>
    <w:p>
      <w:pPr>
        <w:spacing w:after="0"/>
        <w:ind w:left="0"/>
        <w:jc w:val="left"/>
      </w:pPr>
      <w:r>
        <w:br/>
      </w:r>
    </w:p>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"Актуарлық қызметті жүзеге</w:t>
            </w:r>
            <w:r>
              <w:br/>
            </w:r>
            <w:r>
              <w:rPr>
                <w:rFonts w:ascii="Times New Roman"/>
                <w:b w:val="false"/>
                <w:i w:val="false"/>
                <w:color w:val="000000"/>
                <w:sz w:val="20"/>
              </w:rPr>
              <w:t>асыруға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551" w:id="186"/>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186"/>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0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290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23-қосымша</w:t>
            </w:r>
          </w:p>
        </w:tc>
      </w:tr>
    </w:tbl>
    <w:bookmarkStart w:name="z553" w:id="187"/>
    <w:p>
      <w:pPr>
        <w:spacing w:after="0"/>
        <w:ind w:left="0"/>
        <w:jc w:val="left"/>
      </w:pPr>
      <w:r>
        <w:rPr>
          <w:rFonts w:ascii="Times New Roman"/>
          <w:b/>
          <w:i w:val="false"/>
          <w:color w:val="000000"/>
        </w:rPr>
        <w:t xml:space="preserve"> "Өмірді сақтандыру" саласы бойынша сақтандыру қызметін жүзеге асыруға немесе исламдық сақтандыру қызметін жүзеге асыру құқығына лицензия беру" мемлекеттік көрсетілетін қызмет регламенті</w:t>
      </w:r>
    </w:p>
    <w:bookmarkEnd w:id="187"/>
    <w:bookmarkStart w:name="z554" w:id="188"/>
    <w:p>
      <w:pPr>
        <w:spacing w:after="0"/>
        <w:ind w:left="0"/>
        <w:jc w:val="left"/>
      </w:pPr>
      <w:r>
        <w:rPr>
          <w:rFonts w:ascii="Times New Roman"/>
          <w:b/>
          <w:i w:val="false"/>
          <w:color w:val="000000"/>
        </w:rPr>
        <w:t xml:space="preserve"> 1-тарау. Жалпы ережелер </w:t>
      </w:r>
    </w:p>
    <w:bookmarkEnd w:id="188"/>
    <w:bookmarkStart w:name="z555" w:id="189"/>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89"/>
    <w:p>
      <w:pPr>
        <w:spacing w:after="0"/>
        <w:ind w:left="0"/>
        <w:jc w:val="both"/>
      </w:pPr>
      <w:r>
        <w:rPr>
          <w:rFonts w:ascii="Times New Roman"/>
          <w:b w:val="false"/>
          <w:i w:val="false"/>
          <w:color w:val="000000"/>
          <w:sz w:val="28"/>
        </w:rPr>
        <w:t xml:space="preserve">
      "Өмірді сақтандыру" саласы бойынша сақтандыру қызметін жүзеге асыруға немесе исламдық сақтандыру қызметін жүзеге асыру құқығына лицензия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 </w:t>
      </w:r>
    </w:p>
    <w:bookmarkStart w:name="z556" w:id="190"/>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190"/>
    <w:bookmarkStart w:name="z557" w:id="191"/>
    <w:p>
      <w:pPr>
        <w:spacing w:after="0"/>
        <w:ind w:left="0"/>
        <w:jc w:val="both"/>
      </w:pPr>
      <w:r>
        <w:rPr>
          <w:rFonts w:ascii="Times New Roman"/>
          <w:b w:val="false"/>
          <w:i w:val="false"/>
          <w:color w:val="000000"/>
          <w:sz w:val="28"/>
        </w:rPr>
        <w:t xml:space="preserve">
      3. Мемлекеттік қызмет көрсетудің нәтижесі: лицензия беру, лицензияны қайта ресімдеу, лицензияның телнұсқаларын не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 71 қаулысымен бекітілген "Өмірді сақтандыру" саласы бойынша сақтандыру қызметін жүзеге асыруға немесе исламдық сақтандыру қызметін жүзеге асыру құқығына лицензия беру" мемлекеттік көрсетілетін қызмет стандартының (бұдан әрі – стандарт)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және </w:t>
      </w:r>
      <w:r>
        <w:rPr>
          <w:rFonts w:ascii="Times New Roman"/>
          <w:b w:val="false"/>
          <w:i w:val="false"/>
          <w:color w:val="000000"/>
          <w:sz w:val="28"/>
        </w:rPr>
        <w:t>19-тармақтарында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 (бұдан әрі – бас тарту) беру. </w:t>
      </w:r>
    </w:p>
    <w:bookmarkEnd w:id="191"/>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лицензия алуға қағаз жеткізгіште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558" w:id="192"/>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 (қызметкерлері) іс-қимыл тәртібін сипаттау</w:t>
      </w:r>
    </w:p>
    <w:bookmarkEnd w:id="192"/>
    <w:bookmarkStart w:name="z559" w:id="193"/>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 үшін негіз: көрсетілетін қызметті алушының мемлекеттік көрсетілетін қызметті алу үшін стандартта көзделген құжаттарды ұсынуы. </w:t>
      </w:r>
    </w:p>
    <w:bookmarkEnd w:id="193"/>
    <w:bookmarkStart w:name="z560" w:id="194"/>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рәсімнің (іс-қимылдың) нәтижесі:</w:t>
      </w:r>
    </w:p>
    <w:bookmarkEnd w:id="19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 басшылығының қабылдау бөлмелеріне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және бұрыштама қоюы, құжаттарды мемлекеттік қызмет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 үшін жіберуі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анықталған жағдайда жауапты бөлімше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қойғызуы,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жауапты бөлімше жауапты қызметкерінің лицензияның телнұсқасын беруге өтініш келіп түскен кезде лицензия телнұсқасының жобасын не бас тартуды дайындауы, лицензия телнұсқасына не бас тартуға көрсетілетін қызметті беруші басшылығының қолын қойғызуы, көрсетілетін қызметті алушыға лицензия телнұсқасын не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жауапты бөлімше жауапты қызметкерінің лицензия беруге немесе лицензияны қайта ресімдеуге өтініш келіп түскен кезде құжаттардың стандартқа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заң бөлімшесіне жіберуі: лицензия берілген кезде – 12 (он екі) жұмыс күні ішінде, лицензия қайта ресімделген кезде – 5 (бес) жұмыс күні ішінде;</w:t>
      </w:r>
    </w:p>
    <w:p>
      <w:pPr>
        <w:spacing w:after="0"/>
        <w:ind w:left="0"/>
        <w:jc w:val="both"/>
      </w:pPr>
      <w:r>
        <w:rPr>
          <w:rFonts w:ascii="Times New Roman"/>
          <w:b w:val="false"/>
          <w:i w:val="false"/>
          <w:color w:val="000000"/>
          <w:sz w:val="28"/>
        </w:rPr>
        <w:t>
      5) бұйрықтың жобасын не бас тартуды заң бөлімшесімен келісуі: лицензия беру кезінде – 5 (бес) жұмыс күні ішінде, лицензия қайта ресімделген кезде – 5 (бес) жұмыс күні ішінде;</w:t>
      </w:r>
    </w:p>
    <w:p>
      <w:pPr>
        <w:spacing w:after="0"/>
        <w:ind w:left="0"/>
        <w:jc w:val="both"/>
      </w:pPr>
      <w:r>
        <w:rPr>
          <w:rFonts w:ascii="Times New Roman"/>
          <w:b w:val="false"/>
          <w:i w:val="false"/>
          <w:color w:val="000000"/>
          <w:sz w:val="28"/>
        </w:rPr>
        <w:t>
      6) жауапты бөлімше жауапты қызметкерінің заң бөлімшесінен келісілген құжаттарды алғаннан кейін лицензияның, қайта ресімделген лицензияның жобасын дайындауы, құжаттарды көрсетілетін қызметті берушінің басшылығына қол қоюға ұсынуы: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7) көрсетілетін қызметті беруші басшылығының бұйрыққа, лицензияға, қайта ресімделген лицензияға не бас тартуға қол қоюы: лицензия беру кезінде –5 (бес)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8) жауапты бөлімше жауапты қызметкерінің көрсетілетін қызметті алушыға мемлекеттік қызметті көрсету нәтижесін беруі: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Лицензия көрсетілетін қызметті алушы бөлініп шығу немесе бөлу нысанында қайта ұйымдастырылған жағдайда қайта ресімделген кезде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Лицензияны көрсетілетін қызметті алушы бөлініп шығу немесе бөлу нысанында қайта ұйымдастырылған жағдайда қайта ресімдеу рәсімі осы тармақтың бірінші бөлігінде көзделген лицензияны беру тәртібіне сәйкес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561" w:id="195"/>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95"/>
    <w:bookmarkStart w:name="z562" w:id="196"/>
    <w:p>
      <w:pPr>
        <w:spacing w:after="0"/>
        <w:ind w:left="0"/>
        <w:jc w:val="both"/>
      </w:pPr>
      <w:r>
        <w:rPr>
          <w:rFonts w:ascii="Times New Roman"/>
          <w:b w:val="false"/>
          <w:i w:val="false"/>
          <w:color w:val="000000"/>
          <w:sz w:val="28"/>
        </w:rPr>
        <w:t xml:space="preserve">
      6. Мемлекеттік қызметті көрсету процесіне қатысатын көрсетілетін қызметті берушінің құрылымдық бөлімшелерінің (қызметкерлерінің) тізбесі: </w:t>
      </w:r>
    </w:p>
    <w:bookmarkEnd w:id="19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bookmarkStart w:name="z563" w:id="197"/>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1-қосымшасына</w:t>
      </w:r>
      <w:r>
        <w:rPr>
          <w:rFonts w:ascii="Times New Roman"/>
          <w:b w:val="false"/>
          <w:i w:val="false"/>
          <w:color w:val="000000"/>
          <w:sz w:val="28"/>
        </w:rPr>
        <w:t xml:space="preserve"> сәйкес жазылған. </w:t>
      </w:r>
    </w:p>
    <w:bookmarkEnd w:id="197"/>
    <w:bookmarkStart w:name="z564" w:id="198"/>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198"/>
    <w:bookmarkStart w:name="z565" w:id="19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9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беруі;</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арқылы ақы төлеу, мемлекеттік көрсетілетін қызметке ақының төленгендігі туралы ақпарат порталға келіп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7) 4-рәсім – көрсетілітін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xml:space="preserve">
      13) 4-рәсім – көрсетілетін қызметті алушының мемлекеттік қызметті көрсету нәтижесін алуы. </w:t>
      </w:r>
    </w:p>
    <w:bookmarkStart w:name="z566" w:id="20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200"/>
    <w:bookmarkStart w:name="z567" w:id="201"/>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2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w:t>
            </w:r>
            <w:r>
              <w:br/>
            </w:r>
            <w:r>
              <w:rPr>
                <w:rFonts w:ascii="Times New Roman"/>
                <w:b w:val="false"/>
                <w:i w:val="false"/>
                <w:color w:val="000000"/>
                <w:sz w:val="20"/>
              </w:rPr>
              <w:t>бойынша сақтандыру</w:t>
            </w:r>
            <w:r>
              <w:br/>
            </w:r>
            <w:r>
              <w:rPr>
                <w:rFonts w:ascii="Times New Roman"/>
                <w:b w:val="false"/>
                <w:i w:val="false"/>
                <w:color w:val="000000"/>
                <w:sz w:val="20"/>
              </w:rPr>
              <w:t>қызметін жүзеге асыруға немесе</w:t>
            </w:r>
            <w:r>
              <w:br/>
            </w:r>
            <w:r>
              <w:rPr>
                <w:rFonts w:ascii="Times New Roman"/>
                <w:b w:val="false"/>
                <w:i w:val="false"/>
                <w:color w:val="000000"/>
                <w:sz w:val="20"/>
              </w:rPr>
              <w:t>исламдық сақтандыру</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569" w:id="202"/>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202"/>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248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"Өмірді сақтандыру" саласы</w:t>
            </w:r>
            <w:r>
              <w:br/>
            </w:r>
            <w:r>
              <w:rPr>
                <w:rFonts w:ascii="Times New Roman"/>
                <w:b w:val="false"/>
                <w:i w:val="false"/>
                <w:color w:val="000000"/>
                <w:sz w:val="20"/>
              </w:rPr>
              <w:t>бойынша сақтандыру</w:t>
            </w:r>
            <w:r>
              <w:br/>
            </w:r>
            <w:r>
              <w:rPr>
                <w:rFonts w:ascii="Times New Roman"/>
                <w:b w:val="false"/>
                <w:i w:val="false"/>
                <w:color w:val="000000"/>
                <w:sz w:val="20"/>
              </w:rPr>
              <w:t>қызметін жүзеге асыруға немесе</w:t>
            </w:r>
            <w:r>
              <w:br/>
            </w:r>
            <w:r>
              <w:rPr>
                <w:rFonts w:ascii="Times New Roman"/>
                <w:b w:val="false"/>
                <w:i w:val="false"/>
                <w:color w:val="000000"/>
                <w:sz w:val="20"/>
              </w:rPr>
              <w:t>исламдық сақтандыру</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 xml:space="preserve">2-қосымша </w:t>
            </w:r>
          </w:p>
        </w:tc>
      </w:tr>
    </w:tbl>
    <w:bookmarkStart w:name="z571" w:id="203"/>
    <w:p>
      <w:pPr>
        <w:spacing w:after="0"/>
        <w:ind w:left="0"/>
        <w:jc w:val="left"/>
      </w:pPr>
      <w:r>
        <w:rPr>
          <w:rFonts w:ascii="Times New Roman"/>
          <w:b/>
          <w:i w:val="false"/>
          <w:color w:val="000000"/>
        </w:rPr>
        <w:t xml:space="preserve"> Мемлекеттік қызмет көрсетуге тартылған ақпараттық жүйелердің функционалдық өзара іс-қимылының диаграммасы</w:t>
      </w:r>
    </w:p>
    <w:bookmarkEnd w:id="203"/>
    <w:p>
      <w:pPr>
        <w:spacing w:after="0"/>
        <w:ind w:left="0"/>
        <w:jc w:val="left"/>
      </w:pPr>
      <w:r>
        <w:br/>
      </w:r>
    </w:p>
    <w:p>
      <w:pPr>
        <w:spacing w:after="0"/>
        <w:ind w:left="0"/>
        <w:jc w:val="both"/>
      </w:pPr>
      <w:r>
        <w:drawing>
          <wp:inline distT="0" distB="0" distL="0" distR="0">
            <wp:extent cx="7810500" cy="316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316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w:t>
            </w:r>
            <w:r>
              <w:br/>
            </w:r>
            <w:r>
              <w:rPr>
                <w:rFonts w:ascii="Times New Roman"/>
                <w:b w:val="false"/>
                <w:i w:val="false"/>
                <w:color w:val="000000"/>
                <w:sz w:val="20"/>
              </w:rPr>
              <w:t>бойынша сақтандыру</w:t>
            </w:r>
            <w:r>
              <w:br/>
            </w:r>
            <w:r>
              <w:rPr>
                <w:rFonts w:ascii="Times New Roman"/>
                <w:b w:val="false"/>
                <w:i w:val="false"/>
                <w:color w:val="000000"/>
                <w:sz w:val="20"/>
              </w:rPr>
              <w:t>қызметін жүзеге асыруға немесе</w:t>
            </w:r>
            <w:r>
              <w:br/>
            </w:r>
            <w:r>
              <w:rPr>
                <w:rFonts w:ascii="Times New Roman"/>
                <w:b w:val="false"/>
                <w:i w:val="false"/>
                <w:color w:val="000000"/>
                <w:sz w:val="20"/>
              </w:rPr>
              <w:t>исламдық сақтандыру</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573" w:id="204"/>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204"/>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24-қосымша</w:t>
            </w:r>
          </w:p>
        </w:tc>
      </w:tr>
    </w:tbl>
    <w:bookmarkStart w:name="z575" w:id="205"/>
    <w:p>
      <w:pPr>
        <w:spacing w:after="0"/>
        <w:ind w:left="0"/>
        <w:jc w:val="left"/>
      </w:pPr>
      <w:r>
        <w:rPr>
          <w:rFonts w:ascii="Times New Roman"/>
          <w:b/>
          <w:i w:val="false"/>
          <w:color w:val="000000"/>
        </w:rPr>
        <w:t xml:space="preserve"> "Жалпы сақтандыру" саласы бойынша сақтандыру (қайта сақтандыру) қызметін немесе исламдық сақтандыру (қайта сақтандыру) қызметін жүзеге асыру құқығына лицензия беру" мемлекеттік көрсетілетін қызмет регламенті</w:t>
      </w:r>
    </w:p>
    <w:bookmarkEnd w:id="205"/>
    <w:bookmarkStart w:name="z576" w:id="206"/>
    <w:p>
      <w:pPr>
        <w:spacing w:after="0"/>
        <w:ind w:left="0"/>
        <w:jc w:val="left"/>
      </w:pPr>
      <w:r>
        <w:rPr>
          <w:rFonts w:ascii="Times New Roman"/>
          <w:b/>
          <w:i w:val="false"/>
          <w:color w:val="000000"/>
        </w:rPr>
        <w:t xml:space="preserve"> 1-тарау. Жалпы ережелер </w:t>
      </w:r>
    </w:p>
    <w:bookmarkEnd w:id="206"/>
    <w:bookmarkStart w:name="z577" w:id="207"/>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207"/>
    <w:p>
      <w:pPr>
        <w:spacing w:after="0"/>
        <w:ind w:left="0"/>
        <w:jc w:val="both"/>
      </w:pPr>
      <w:r>
        <w:rPr>
          <w:rFonts w:ascii="Times New Roman"/>
          <w:b w:val="false"/>
          <w:i w:val="false"/>
          <w:color w:val="000000"/>
          <w:sz w:val="28"/>
        </w:rPr>
        <w:t>
      "Жалпы сақтандыру" саласы бойынша сақтандыру (қайта сақтандыру) қызметін немесе исламдық сақтандыру (қайта сақтандыру) қызметін жүзеге асыру құқығына лицензия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w:t>
      </w:r>
    </w:p>
    <w:bookmarkStart w:name="z578" w:id="208"/>
    <w:p>
      <w:pPr>
        <w:spacing w:after="0"/>
        <w:ind w:left="0"/>
        <w:jc w:val="both"/>
      </w:pPr>
      <w:r>
        <w:rPr>
          <w:rFonts w:ascii="Times New Roman"/>
          <w:b w:val="false"/>
          <w:i w:val="false"/>
          <w:color w:val="000000"/>
          <w:sz w:val="28"/>
        </w:rPr>
        <w:t>
      2. Мемлекеттік қызмет көрсетудің нәтижесі: электрондық (ішінара автоматтандырылған) және қағаз түрінде.</w:t>
      </w:r>
    </w:p>
    <w:bookmarkEnd w:id="208"/>
    <w:bookmarkStart w:name="z579" w:id="209"/>
    <w:p>
      <w:pPr>
        <w:spacing w:after="0"/>
        <w:ind w:left="0"/>
        <w:jc w:val="both"/>
      </w:pPr>
      <w:r>
        <w:rPr>
          <w:rFonts w:ascii="Times New Roman"/>
          <w:b w:val="false"/>
          <w:i w:val="false"/>
          <w:color w:val="000000"/>
          <w:sz w:val="28"/>
        </w:rPr>
        <w:t xml:space="preserve">
      3. Мемлекеттік қызмет көрсетудің нәтижесі: лицензия беру, лицензияны қайта ресімдеу, лицензияның телнұсқаларын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"Жалпы сақтандыру" саласы бойынша сақтандыру (қайта сақтандыру) қызметін немесе исламдық сақтандыру (қайта сақтандыру) қызметін жүзеге асыру құқығына лицензия беру" мемлекеттік көрсетілетін қызмет стандартының (бұдан әрі – стандарт)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және </w:t>
      </w:r>
      <w:r>
        <w:rPr>
          <w:rFonts w:ascii="Times New Roman"/>
          <w:b w:val="false"/>
          <w:i w:val="false"/>
          <w:color w:val="000000"/>
          <w:sz w:val="28"/>
        </w:rPr>
        <w:t>19-тармақтарында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 (бұдан әрі – бас тарту) беру. </w:t>
      </w:r>
    </w:p>
    <w:bookmarkEnd w:id="209"/>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лицензия алуға қағаз жеткізгіште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580" w:id="210"/>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 (қызметкерлері) іс-қимылының тәртібін сипаттау</w:t>
      </w:r>
    </w:p>
    <w:bookmarkEnd w:id="210"/>
    <w:bookmarkStart w:name="z581" w:id="211"/>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 үшін негіз: көрсетілетін қызметті алушының мемлекеттік көрсетілетін қызметті алу үшін стандартта көзделген құжаттарды ұсынуы. </w:t>
      </w:r>
    </w:p>
    <w:bookmarkEnd w:id="211"/>
    <w:bookmarkStart w:name="z582" w:id="21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рәсімнің (іс-қимылдың) нәтижесі:</w:t>
      </w:r>
    </w:p>
    <w:bookmarkEnd w:id="212"/>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 басшылығының қабылдау бөлмелеріне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және бұрыштама қоюы, құжаттарды мемлекеттік қызмет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 үшін жіберуі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анықталған жағдайда жауапты бөлімше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қойғызуы,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жауапты бөлімше жауапты қызметкерінің лицензияның телнұсқасын беруге өтініш келіп түскен кезде лицензия телнұсқасының жобасын не бас тартуды дайындауы, лицензия телнұсқасына не бас тартуға көрсетілетін қызметті беруші басшылығының қолын қойғызуы, көрсетілетін қызметті алушыға лицензия телнұсқасын не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жауапты бөлімше жауапты қызметкерінің лицензия беруге немесе лицензияны қайта ресімдеуге өтініш келіп түскен кезде құжаттардың стандартқа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заң бөлімшесіне жіберуі: лицензия беру кезінде – 12 (он екі)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xml:space="preserve">
      5) бұйрықтың жобасын не бас тартуды заң бөлімшесімен келісуі: лицензия беру кезінде – 5 (бес)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6) жауапты бөлімше жауапты қызметкерінің заң бөлімшесінен келісілген құжаттарды алғаннан кейін лицензияның, қайта ресімделген лицензияның жобасын дайындауы, құжаттарды көрсетілетін қызметті берушінің басшылығына қол қоюға ұсынуы: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7) көрсетілетін қызметті беруші басшылығының бұйрыққа, лицензияға, қайта ресімделген лицензияға не бас тартуға қол қоюы: лицензия беру кезінде –5 (бес)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8) жауапты бөлімше жауапты қызметкерінің көрсетілетін қызметті алушыға мемлекеттік қызметті көрсету нәтижесін беруі: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Лицензия көрсетілетін қызметті алушы бөлініп шығу немесе бөліну нысанында қайта ұйымдастырылған жағдайда қайта ресімделген кезде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Лицензияны көрсетілетін қызметті алушы бөлініп шығу немесе бөліну нысанында қайта ұйымдастырылған жағдайда қайта ресімдеу рәсімі осы тармақтың бірінші бөлігінде көзделген лицензияны беру тәртібіне сәйкес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583" w:id="213"/>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213"/>
    <w:bookmarkStart w:name="z584" w:id="214"/>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214"/>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bookmarkStart w:name="z585" w:id="215"/>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215"/>
    <w:bookmarkStart w:name="z586" w:id="216"/>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216"/>
    <w:bookmarkStart w:name="z587" w:id="217"/>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217"/>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арқылы ақы төлеу, мемлекеттік көрсетілетін қызметке ақының төленгендігі туралы ақпарат порталға келіп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7) 4-рәсім – көрсетілітін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xml:space="preserve">
      13) 4-рәсім - көрсетілетін қызметті алушының мемлекеттік қызметті көрсету нәтижесін алуы. </w:t>
      </w:r>
    </w:p>
    <w:bookmarkStart w:name="z588" w:id="218"/>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218"/>
    <w:bookmarkStart w:name="z589" w:id="219"/>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2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"Жалпы сақтандыру" саласы</w:t>
            </w:r>
            <w:r>
              <w:br/>
            </w:r>
            <w:r>
              <w:rPr>
                <w:rFonts w:ascii="Times New Roman"/>
                <w:b w:val="false"/>
                <w:i w:val="false"/>
                <w:color w:val="000000"/>
                <w:sz w:val="20"/>
              </w:rPr>
              <w:t>бойынша сақтандыру (қайта</w:t>
            </w:r>
            <w:r>
              <w:br/>
            </w:r>
            <w:r>
              <w:rPr>
                <w:rFonts w:ascii="Times New Roman"/>
                <w:b w:val="false"/>
                <w:i w:val="false"/>
                <w:color w:val="000000"/>
                <w:sz w:val="20"/>
              </w:rPr>
              <w:t>сақтандыру) қызметін немесе</w:t>
            </w:r>
            <w:r>
              <w:br/>
            </w:r>
            <w:r>
              <w:rPr>
                <w:rFonts w:ascii="Times New Roman"/>
                <w:b w:val="false"/>
                <w:i w:val="false"/>
                <w:color w:val="000000"/>
                <w:sz w:val="20"/>
              </w:rPr>
              <w:t>исламдық сақтандыру (қайта</w:t>
            </w:r>
            <w:r>
              <w:br/>
            </w:r>
            <w:r>
              <w:rPr>
                <w:rFonts w:ascii="Times New Roman"/>
                <w:b w:val="false"/>
                <w:i w:val="false"/>
                <w:color w:val="000000"/>
                <w:sz w:val="20"/>
              </w:rPr>
              <w:t>сақтандыру) қызметін жүзеге</w:t>
            </w:r>
            <w:r>
              <w:br/>
            </w:r>
            <w:r>
              <w:rPr>
                <w:rFonts w:ascii="Times New Roman"/>
                <w:b w:val="false"/>
                <w:i w:val="false"/>
                <w:color w:val="000000"/>
                <w:sz w:val="20"/>
              </w:rPr>
              <w:t>асыру құқығына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bookmarkStart w:name="z591" w:id="220"/>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220"/>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250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"Жалпы сақтандыру" саласы</w:t>
            </w:r>
            <w:r>
              <w:br/>
            </w:r>
            <w:r>
              <w:rPr>
                <w:rFonts w:ascii="Times New Roman"/>
                <w:b w:val="false"/>
                <w:i w:val="false"/>
                <w:color w:val="000000"/>
                <w:sz w:val="20"/>
              </w:rPr>
              <w:t>бойынша сақтандыру (қайта</w:t>
            </w:r>
            <w:r>
              <w:br/>
            </w:r>
            <w:r>
              <w:rPr>
                <w:rFonts w:ascii="Times New Roman"/>
                <w:b w:val="false"/>
                <w:i w:val="false"/>
                <w:color w:val="000000"/>
                <w:sz w:val="20"/>
              </w:rPr>
              <w:t>сақтандыру) қызметін немесе</w:t>
            </w:r>
            <w:r>
              <w:br/>
            </w:r>
            <w:r>
              <w:rPr>
                <w:rFonts w:ascii="Times New Roman"/>
                <w:b w:val="false"/>
                <w:i w:val="false"/>
                <w:color w:val="000000"/>
                <w:sz w:val="20"/>
              </w:rPr>
              <w:t>исламдық сақтандыру (қайта</w:t>
            </w:r>
            <w:r>
              <w:br/>
            </w:r>
            <w:r>
              <w:rPr>
                <w:rFonts w:ascii="Times New Roman"/>
                <w:b w:val="false"/>
                <w:i w:val="false"/>
                <w:color w:val="000000"/>
                <w:sz w:val="20"/>
              </w:rPr>
              <w:t>сақтандыру) қызметін жүзеге</w:t>
            </w:r>
            <w:r>
              <w:br/>
            </w:r>
            <w:r>
              <w:rPr>
                <w:rFonts w:ascii="Times New Roman"/>
                <w:b w:val="false"/>
                <w:i w:val="false"/>
                <w:color w:val="000000"/>
                <w:sz w:val="20"/>
              </w:rPr>
              <w:t>асыру құқығына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bookmarkStart w:name="z593" w:id="221"/>
    <w:p>
      <w:pPr>
        <w:spacing w:after="0"/>
        <w:ind w:left="0"/>
        <w:jc w:val="left"/>
      </w:pPr>
      <w:r>
        <w:rPr>
          <w:rFonts w:ascii="Times New Roman"/>
          <w:b/>
          <w:i w:val="false"/>
          <w:color w:val="000000"/>
        </w:rPr>
        <w:t xml:space="preserve"> Мемлекеттік қызмет көрсетуге тартылған ақпараттық жүйелердің функционалдық өзара іс-қимылының диаграммасы</w:t>
      </w:r>
    </w:p>
    <w:bookmarkEnd w:id="221"/>
    <w:p>
      <w:pPr>
        <w:spacing w:after="0"/>
        <w:ind w:left="0"/>
        <w:jc w:val="left"/>
      </w:pPr>
      <w:r>
        <w:br/>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w:t>
            </w:r>
            <w:r>
              <w:br/>
            </w:r>
            <w:r>
              <w:rPr>
                <w:rFonts w:ascii="Times New Roman"/>
                <w:b w:val="false"/>
                <w:i w:val="false"/>
                <w:color w:val="000000"/>
                <w:sz w:val="20"/>
              </w:rPr>
              <w:t>бойынша сақтандыру</w:t>
            </w:r>
            <w:r>
              <w:br/>
            </w:r>
            <w:r>
              <w:rPr>
                <w:rFonts w:ascii="Times New Roman"/>
                <w:b w:val="false"/>
                <w:i w:val="false"/>
                <w:color w:val="000000"/>
                <w:sz w:val="20"/>
              </w:rPr>
              <w:t>қызметін жүзеге асыруға немесе</w:t>
            </w:r>
            <w:r>
              <w:br/>
            </w:r>
            <w:r>
              <w:rPr>
                <w:rFonts w:ascii="Times New Roman"/>
                <w:b w:val="false"/>
                <w:i w:val="false"/>
                <w:color w:val="000000"/>
                <w:sz w:val="20"/>
              </w:rPr>
              <w:t>исламдық сақтандыру</w:t>
            </w:r>
            <w:r>
              <w:br/>
            </w:r>
            <w:r>
              <w:rPr>
                <w:rFonts w:ascii="Times New Roman"/>
                <w:b w:val="false"/>
                <w:i w:val="false"/>
                <w:color w:val="000000"/>
                <w:sz w:val="20"/>
              </w:rPr>
              <w:t xml:space="preserve"> 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595" w:id="222"/>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222"/>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248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25-қосымша</w:t>
            </w:r>
          </w:p>
        </w:tc>
      </w:tr>
    </w:tbl>
    <w:bookmarkStart w:name="z597" w:id="223"/>
    <w:p>
      <w:pPr>
        <w:spacing w:after="0"/>
        <w:ind w:left="0"/>
        <w:jc w:val="left"/>
      </w:pPr>
      <w:r>
        <w:rPr>
          <w:rFonts w:ascii="Times New Roman"/>
          <w:b/>
          <w:i w:val="false"/>
          <w:color w:val="000000"/>
        </w:rPr>
        <w:t xml:space="preserve"> "Қазақстан Республикасының заңдарында белгіленген және сақтандырудың жекелеген сыныптары болып табылатын міндетті сақтандырудың түрлеріне немесе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 регламенті</w:t>
      </w:r>
    </w:p>
    <w:bookmarkEnd w:id="223"/>
    <w:bookmarkStart w:name="z598" w:id="224"/>
    <w:p>
      <w:pPr>
        <w:spacing w:after="0"/>
        <w:ind w:left="0"/>
        <w:jc w:val="left"/>
      </w:pPr>
      <w:r>
        <w:rPr>
          <w:rFonts w:ascii="Times New Roman"/>
          <w:b/>
          <w:i w:val="false"/>
          <w:color w:val="000000"/>
        </w:rPr>
        <w:t xml:space="preserve"> 1-тарау. Жалпы ережелер</w:t>
      </w:r>
    </w:p>
    <w:bookmarkEnd w:id="224"/>
    <w:bookmarkStart w:name="z599" w:id="225"/>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225"/>
    <w:p>
      <w:pPr>
        <w:spacing w:after="0"/>
        <w:ind w:left="0"/>
        <w:jc w:val="both"/>
      </w:pPr>
      <w:r>
        <w:rPr>
          <w:rFonts w:ascii="Times New Roman"/>
          <w:b w:val="false"/>
          <w:i w:val="false"/>
          <w:color w:val="000000"/>
          <w:sz w:val="28"/>
        </w:rPr>
        <w:t>
      "Қазақстан Республикасының заңдарында белгіленген және сақтандырудың жекелеген сыныптары болып табылатын міндетті сақтандырудың түрлеріне немесе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w:t>
      </w:r>
    </w:p>
    <w:bookmarkStart w:name="z600" w:id="226"/>
    <w:p>
      <w:pPr>
        <w:spacing w:after="0"/>
        <w:ind w:left="0"/>
        <w:jc w:val="both"/>
      </w:pPr>
      <w:r>
        <w:rPr>
          <w:rFonts w:ascii="Times New Roman"/>
          <w:b w:val="false"/>
          <w:i w:val="false"/>
          <w:color w:val="000000"/>
          <w:sz w:val="28"/>
        </w:rPr>
        <w:t>
      2. Мемлекеттік көрсетілетін қызметтің нысаны: электрондық (ішінара автоматтандырылған) және қағаз түрінде.</w:t>
      </w:r>
    </w:p>
    <w:bookmarkEnd w:id="226"/>
    <w:bookmarkStart w:name="z601" w:id="227"/>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"Қазақстан Республикасының заңдарында белгіленген және сақтандырудың жекелеген сыныптары болып табылатын міндетті сақтандырудың түрлеріне немесе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 стандартының (бұдан әрі – стандарт)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және </w:t>
      </w:r>
      <w:r>
        <w:rPr>
          <w:rFonts w:ascii="Times New Roman"/>
          <w:b w:val="false"/>
          <w:i w:val="false"/>
          <w:color w:val="000000"/>
          <w:sz w:val="28"/>
        </w:rPr>
        <w:t>20-тармақтарында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 (бұдан әрі – бас тарту). </w:t>
      </w:r>
    </w:p>
    <w:bookmarkEnd w:id="227"/>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лицензия алуға қағаз жеткізгіште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602" w:id="228"/>
    <w:p>
      <w:pPr>
        <w:spacing w:after="0"/>
        <w:ind w:left="0"/>
        <w:jc w:val="left"/>
      </w:pPr>
      <w:r>
        <w:rPr>
          <w:rFonts w:ascii="Times New Roman"/>
          <w:b/>
          <w:i w:val="false"/>
          <w:color w:val="000000"/>
        </w:rPr>
        <w:t xml:space="preserve"> 2-тарау. Мемлекеттік қызметті көрсету процесінде көрсетілетін қызметті берушінің құрылымдық бөлімшелері (қызметкерлері) іс-қимылының тәртібін сипаттау</w:t>
      </w:r>
    </w:p>
    <w:bookmarkEnd w:id="228"/>
    <w:bookmarkStart w:name="z603" w:id="229"/>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стандартта көзделген құжаттарды ұсынуы.</w:t>
      </w:r>
    </w:p>
    <w:bookmarkEnd w:id="229"/>
    <w:bookmarkStart w:name="z604" w:id="230"/>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рәсімнің (іс-қимылдың) нәтижесі:</w:t>
      </w:r>
    </w:p>
    <w:bookmarkEnd w:id="23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 басшылығының қабылдау бөлмелеріне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және бұрыштама қоюы, құжаттарды мемлекеттік қызмет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 үшін жіберуі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анықталған жағдайда жауапты бөлімше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қойғызуы,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жауапты бөлімше жауапты қызметкерінің лицензияның телнұсқасын беруге өтініш келіп түскен кезде лицензия телнұсқасының жобасын не бас тартуды дайындауы, лицензия телнұсқасына не бас тартуға көрсетілетін қызметті беруші басшылығының қолын қойғызуы, көрсетілетін қызметті алушыға лицензия телнұсқасын не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жауапты бөлімше жауапты қызметкерінің лицензия беруге немесе лицензияны қайта ресімдеуге өтініш келіп түскен кезде құжаттардың стандартқа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заң бөлімшесіне жіберуі: лицензия беру кезінде – 12 (он екі)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xml:space="preserve">
      5) бұйрықтың жобасын не бас тартуды заң бөлімшесімен келісуі: лицензия беру кезінде – 5 (бес)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6) жауапты бөлімше жауапты қызметкерінің заң бөлімшесінен келісілген құжаттарды алғаннан кейін лицензияның, қайта ресімделген лицензияның жобасын дайындауы, құжаттарды көрсетілетін қызметті берушінің басшылығына қол қоюға ұсынуы: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7) көрсетілетін қызметті беруші басшылығының бұйрыққа, лицензияға, қайта ресімделген лицензияға не бас тартуға қол қоюы: лицензия беру кезінде –5 (бес)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8) жауапты бөлімше жауапты қызметкерінің көрсетілетін қызметті алушыға мемлекеттік қызметті көрсету нәтижесін беруі: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Лицензия көрсетілетін қызметті алушы бөлініп шығу немесе бөліну нысанында қайта ұйымдастырылған жағдайда қайта ресімделген кезде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Лицензияны көрсетілетін қызметті алушы бөлініп шығу немесе бөліну нысанында қайта ұйымдастырылған жағдайда қайта ресімдеу рәсімі осы тармақтың бірінші бөлігінде көзделген лицензияны беру тәртібіне сәйкес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605" w:id="231"/>
    <w:p>
      <w:pPr>
        <w:spacing w:after="0"/>
        <w:ind w:left="0"/>
        <w:jc w:val="left"/>
      </w:pPr>
      <w:r>
        <w:rPr>
          <w:rFonts w:ascii="Times New Roman"/>
          <w:b/>
          <w:i w:val="false"/>
          <w:color w:val="000000"/>
        </w:rPr>
        <w:t xml:space="preserve"> 3-тарау. Мемлекеттік қызметті көрсету процесінде көрсетілетін қызметті берушінің құрылымдық бөлімшелерінің (қызметкерлерінің) өзара іс-қимыл тәртібін сипаттау</w:t>
      </w:r>
    </w:p>
    <w:bookmarkEnd w:id="231"/>
    <w:bookmarkStart w:name="z606" w:id="232"/>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232"/>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bookmarkStart w:name="z607" w:id="233"/>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233"/>
    <w:bookmarkStart w:name="z608" w:id="234"/>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234"/>
    <w:bookmarkStart w:name="z609" w:id="235"/>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235"/>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келіп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Start w:name="z610" w:id="236"/>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236"/>
    <w:bookmarkStart w:name="z611" w:id="237"/>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2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заңдарында белгіленген және</w:t>
            </w:r>
            <w:r>
              <w:br/>
            </w:r>
            <w:r>
              <w:rPr>
                <w:rFonts w:ascii="Times New Roman"/>
                <w:b w:val="false"/>
                <w:i w:val="false"/>
                <w:color w:val="000000"/>
                <w:sz w:val="20"/>
              </w:rPr>
              <w:t>сақтандырудың жекелеген</w:t>
            </w:r>
            <w:r>
              <w:br/>
            </w:r>
            <w:r>
              <w:rPr>
                <w:rFonts w:ascii="Times New Roman"/>
                <w:b w:val="false"/>
                <w:i w:val="false"/>
                <w:color w:val="000000"/>
                <w:sz w:val="20"/>
              </w:rPr>
              <w:t>сыныптары болып табылатын</w:t>
            </w:r>
            <w:r>
              <w:br/>
            </w:r>
            <w:r>
              <w:rPr>
                <w:rFonts w:ascii="Times New Roman"/>
                <w:b w:val="false"/>
                <w:i w:val="false"/>
                <w:color w:val="000000"/>
                <w:sz w:val="20"/>
              </w:rPr>
              <w:t>міндетті сақтандырудың</w:t>
            </w:r>
            <w:r>
              <w:br/>
            </w:r>
            <w:r>
              <w:rPr>
                <w:rFonts w:ascii="Times New Roman"/>
                <w:b w:val="false"/>
                <w:i w:val="false"/>
                <w:color w:val="000000"/>
                <w:sz w:val="20"/>
              </w:rPr>
              <w:t>түрлеріне немесе Қазақстан</w:t>
            </w:r>
            <w:r>
              <w:br/>
            </w:r>
            <w:r>
              <w:rPr>
                <w:rFonts w:ascii="Times New Roman"/>
                <w:b w:val="false"/>
                <w:i w:val="false"/>
                <w:color w:val="000000"/>
                <w:sz w:val="20"/>
              </w:rPr>
              <w:t>Республикасының заңдарында</w:t>
            </w:r>
            <w:r>
              <w:br/>
            </w:r>
            <w:r>
              <w:rPr>
                <w:rFonts w:ascii="Times New Roman"/>
                <w:b w:val="false"/>
                <w:i w:val="false"/>
                <w:color w:val="000000"/>
                <w:sz w:val="20"/>
              </w:rPr>
              <w:t>белгіленген және</w:t>
            </w:r>
            <w:r>
              <w:br/>
            </w:r>
            <w:r>
              <w:rPr>
                <w:rFonts w:ascii="Times New Roman"/>
                <w:b w:val="false"/>
                <w:i w:val="false"/>
                <w:color w:val="000000"/>
                <w:sz w:val="20"/>
              </w:rPr>
              <w:t>сақтандырудың жекелеген</w:t>
            </w:r>
            <w:r>
              <w:br/>
            </w:r>
            <w:r>
              <w:rPr>
                <w:rFonts w:ascii="Times New Roman"/>
                <w:b w:val="false"/>
                <w:i w:val="false"/>
                <w:color w:val="000000"/>
                <w:sz w:val="20"/>
              </w:rPr>
              <w:t>сыныптары болып табылатын</w:t>
            </w:r>
            <w:r>
              <w:br/>
            </w:r>
            <w:r>
              <w:rPr>
                <w:rFonts w:ascii="Times New Roman"/>
                <w:b w:val="false"/>
                <w:i w:val="false"/>
                <w:color w:val="000000"/>
                <w:sz w:val="20"/>
              </w:rPr>
              <w:t>міндетті сақтандырудың түрлері</w:t>
            </w:r>
            <w:r>
              <w:br/>
            </w:r>
            <w:r>
              <w:rPr>
                <w:rFonts w:ascii="Times New Roman"/>
                <w:b w:val="false"/>
                <w:i w:val="false"/>
                <w:color w:val="000000"/>
                <w:sz w:val="20"/>
              </w:rPr>
              <w:t>бойынша исламдық сақтандыру</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bookmarkStart w:name="z613" w:id="238"/>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238"/>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82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82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"Қазақстан Республикасының</w:t>
            </w:r>
            <w:r>
              <w:br/>
            </w:r>
            <w:r>
              <w:rPr>
                <w:rFonts w:ascii="Times New Roman"/>
                <w:b w:val="false"/>
                <w:i w:val="false"/>
                <w:color w:val="000000"/>
                <w:sz w:val="20"/>
              </w:rPr>
              <w:t>заңдарында белгіленген және</w:t>
            </w:r>
            <w:r>
              <w:br/>
            </w:r>
            <w:r>
              <w:rPr>
                <w:rFonts w:ascii="Times New Roman"/>
                <w:b w:val="false"/>
                <w:i w:val="false"/>
                <w:color w:val="000000"/>
                <w:sz w:val="20"/>
              </w:rPr>
              <w:t>сақтандырудың жекелеген</w:t>
            </w:r>
            <w:r>
              <w:br/>
            </w:r>
            <w:r>
              <w:rPr>
                <w:rFonts w:ascii="Times New Roman"/>
                <w:b w:val="false"/>
                <w:i w:val="false"/>
                <w:color w:val="000000"/>
                <w:sz w:val="20"/>
              </w:rPr>
              <w:t>сыныптары болып табылатын</w:t>
            </w:r>
            <w:r>
              <w:br/>
            </w:r>
            <w:r>
              <w:rPr>
                <w:rFonts w:ascii="Times New Roman"/>
                <w:b w:val="false"/>
                <w:i w:val="false"/>
                <w:color w:val="000000"/>
                <w:sz w:val="20"/>
              </w:rPr>
              <w:t>міндетті сақтандырудың</w:t>
            </w:r>
            <w:r>
              <w:br/>
            </w:r>
            <w:r>
              <w:rPr>
                <w:rFonts w:ascii="Times New Roman"/>
                <w:b w:val="false"/>
                <w:i w:val="false"/>
                <w:color w:val="000000"/>
                <w:sz w:val="20"/>
              </w:rPr>
              <w:t>түрлеріне немесе Қазақстан</w:t>
            </w:r>
            <w:r>
              <w:br/>
            </w:r>
            <w:r>
              <w:rPr>
                <w:rFonts w:ascii="Times New Roman"/>
                <w:b w:val="false"/>
                <w:i w:val="false"/>
                <w:color w:val="000000"/>
                <w:sz w:val="20"/>
              </w:rPr>
              <w:t>Республикасының заңдарында</w:t>
            </w:r>
            <w:r>
              <w:br/>
            </w:r>
            <w:r>
              <w:rPr>
                <w:rFonts w:ascii="Times New Roman"/>
                <w:b w:val="false"/>
                <w:i w:val="false"/>
                <w:color w:val="000000"/>
                <w:sz w:val="20"/>
              </w:rPr>
              <w:t>белгіленген және</w:t>
            </w:r>
            <w:r>
              <w:br/>
            </w:r>
            <w:r>
              <w:rPr>
                <w:rFonts w:ascii="Times New Roman"/>
                <w:b w:val="false"/>
                <w:i w:val="false"/>
                <w:color w:val="000000"/>
                <w:sz w:val="20"/>
              </w:rPr>
              <w:t>сақтандырудың жекелеген</w:t>
            </w:r>
            <w:r>
              <w:br/>
            </w:r>
            <w:r>
              <w:rPr>
                <w:rFonts w:ascii="Times New Roman"/>
                <w:b w:val="false"/>
                <w:i w:val="false"/>
                <w:color w:val="000000"/>
                <w:sz w:val="20"/>
              </w:rPr>
              <w:t>сыныптары болып табылатын</w:t>
            </w:r>
            <w:r>
              <w:br/>
            </w:r>
            <w:r>
              <w:rPr>
                <w:rFonts w:ascii="Times New Roman"/>
                <w:b w:val="false"/>
                <w:i w:val="false"/>
                <w:color w:val="000000"/>
                <w:sz w:val="20"/>
              </w:rPr>
              <w:t>міндетті сақтандырудың түрлері</w:t>
            </w:r>
            <w:r>
              <w:br/>
            </w:r>
            <w:r>
              <w:rPr>
                <w:rFonts w:ascii="Times New Roman"/>
                <w:b w:val="false"/>
                <w:i w:val="false"/>
                <w:color w:val="000000"/>
                <w:sz w:val="20"/>
              </w:rPr>
              <w:t>бойынша исламдық сақтандыру</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bookmarkStart w:name="z615" w:id="239"/>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іс-қимылының диаграммасы</w:t>
      </w:r>
    </w:p>
    <w:bookmarkEnd w:id="239"/>
    <w:p>
      <w:pPr>
        <w:spacing w:after="0"/>
        <w:ind w:left="0"/>
        <w:jc w:val="left"/>
      </w:pPr>
      <w:r>
        <w:br/>
      </w:r>
    </w:p>
    <w:p>
      <w:pPr>
        <w:spacing w:after="0"/>
        <w:ind w:left="0"/>
        <w:jc w:val="both"/>
      </w:pPr>
      <w:r>
        <w:drawing>
          <wp:inline distT="0" distB="0" distL="0" distR="0">
            <wp:extent cx="78105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заңдарында белгіленген және</w:t>
            </w:r>
            <w:r>
              <w:br/>
            </w:r>
            <w:r>
              <w:rPr>
                <w:rFonts w:ascii="Times New Roman"/>
                <w:b w:val="false"/>
                <w:i w:val="false"/>
                <w:color w:val="000000"/>
                <w:sz w:val="20"/>
              </w:rPr>
              <w:t>сақтандырудың жекелеген</w:t>
            </w:r>
            <w:r>
              <w:br/>
            </w:r>
            <w:r>
              <w:rPr>
                <w:rFonts w:ascii="Times New Roman"/>
                <w:b w:val="false"/>
                <w:i w:val="false"/>
                <w:color w:val="000000"/>
                <w:sz w:val="20"/>
              </w:rPr>
              <w:t>сыныптары болып табылатын</w:t>
            </w:r>
            <w:r>
              <w:br/>
            </w:r>
            <w:r>
              <w:rPr>
                <w:rFonts w:ascii="Times New Roman"/>
                <w:b w:val="false"/>
                <w:i w:val="false"/>
                <w:color w:val="000000"/>
                <w:sz w:val="20"/>
              </w:rPr>
              <w:t>міндетті сақтандырудың</w:t>
            </w:r>
            <w:r>
              <w:br/>
            </w:r>
            <w:r>
              <w:rPr>
                <w:rFonts w:ascii="Times New Roman"/>
                <w:b w:val="false"/>
                <w:i w:val="false"/>
                <w:color w:val="000000"/>
                <w:sz w:val="20"/>
              </w:rPr>
              <w:t>түрлеріне немесе Қазақстан</w:t>
            </w:r>
            <w:r>
              <w:br/>
            </w:r>
            <w:r>
              <w:rPr>
                <w:rFonts w:ascii="Times New Roman"/>
                <w:b w:val="false"/>
                <w:i w:val="false"/>
                <w:color w:val="000000"/>
                <w:sz w:val="20"/>
              </w:rPr>
              <w:t>Республикасының заңдарында</w:t>
            </w:r>
            <w:r>
              <w:br/>
            </w:r>
            <w:r>
              <w:rPr>
                <w:rFonts w:ascii="Times New Roman"/>
                <w:b w:val="false"/>
                <w:i w:val="false"/>
                <w:color w:val="000000"/>
                <w:sz w:val="20"/>
              </w:rPr>
              <w:t>белгіленген және</w:t>
            </w:r>
            <w:r>
              <w:br/>
            </w:r>
            <w:r>
              <w:rPr>
                <w:rFonts w:ascii="Times New Roman"/>
                <w:b w:val="false"/>
                <w:i w:val="false"/>
                <w:color w:val="000000"/>
                <w:sz w:val="20"/>
              </w:rPr>
              <w:t>сақтандырудың жекелеген</w:t>
            </w:r>
            <w:r>
              <w:br/>
            </w:r>
            <w:r>
              <w:rPr>
                <w:rFonts w:ascii="Times New Roman"/>
                <w:b w:val="false"/>
                <w:i w:val="false"/>
                <w:color w:val="000000"/>
                <w:sz w:val="20"/>
              </w:rPr>
              <w:t>сыныптары болып табылатын</w:t>
            </w:r>
            <w:r>
              <w:br/>
            </w:r>
            <w:r>
              <w:rPr>
                <w:rFonts w:ascii="Times New Roman"/>
                <w:b w:val="false"/>
                <w:i w:val="false"/>
                <w:color w:val="000000"/>
                <w:sz w:val="20"/>
              </w:rPr>
              <w:t>міндетті сақтандырудың түрлері</w:t>
            </w:r>
            <w:r>
              <w:br/>
            </w:r>
            <w:r>
              <w:rPr>
                <w:rFonts w:ascii="Times New Roman"/>
                <w:b w:val="false"/>
                <w:i w:val="false"/>
                <w:color w:val="000000"/>
                <w:sz w:val="20"/>
              </w:rPr>
              <w:t>бойынша исламдық сақтандыру</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bookmarkStart w:name="z617" w:id="240"/>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240"/>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26-қосымша</w:t>
            </w:r>
          </w:p>
        </w:tc>
      </w:tr>
    </w:tbl>
    <w:bookmarkStart w:name="z619" w:id="241"/>
    <w:p>
      <w:pPr>
        <w:spacing w:after="0"/>
        <w:ind w:left="0"/>
        <w:jc w:val="left"/>
      </w:pPr>
      <w:r>
        <w:rPr>
          <w:rFonts w:ascii="Times New Roman"/>
          <w:b/>
          <w:i w:val="false"/>
          <w:color w:val="000000"/>
        </w:rPr>
        <w:t xml:space="preserve"> "Қайта сақтандыру жөніндегі қызметке немесе исламдық қайта сақтандыру жөніндегі қызметті жүзеге асыру құқығына лицензия беру" мемлекеттік көрсетілетін қызмет регламенті</w:t>
      </w:r>
    </w:p>
    <w:bookmarkEnd w:id="241"/>
    <w:bookmarkStart w:name="z620" w:id="242"/>
    <w:p>
      <w:pPr>
        <w:spacing w:after="0"/>
        <w:ind w:left="0"/>
        <w:jc w:val="left"/>
      </w:pPr>
      <w:r>
        <w:rPr>
          <w:rFonts w:ascii="Times New Roman"/>
          <w:b/>
          <w:i w:val="false"/>
          <w:color w:val="000000"/>
        </w:rPr>
        <w:t xml:space="preserve"> 1-тарау. Жалпы ережелер</w:t>
      </w:r>
    </w:p>
    <w:bookmarkEnd w:id="242"/>
    <w:bookmarkStart w:name="z621" w:id="243"/>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 Ұлттық Банкі. </w:t>
      </w:r>
    </w:p>
    <w:bookmarkEnd w:id="243"/>
    <w:p>
      <w:pPr>
        <w:spacing w:after="0"/>
        <w:ind w:left="0"/>
        <w:jc w:val="both"/>
      </w:pPr>
      <w:r>
        <w:rPr>
          <w:rFonts w:ascii="Times New Roman"/>
          <w:b w:val="false"/>
          <w:i w:val="false"/>
          <w:color w:val="000000"/>
          <w:sz w:val="28"/>
        </w:rPr>
        <w:t>
      "Қайта сақтандыру жөніндегі қызметке немесе исламдық қайта сақтандыру жөніндегі қызметті жүзеге асыру құқығына лицензия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w:t>
      </w:r>
    </w:p>
    <w:bookmarkStart w:name="z622" w:id="244"/>
    <w:p>
      <w:pPr>
        <w:spacing w:after="0"/>
        <w:ind w:left="0"/>
        <w:jc w:val="both"/>
      </w:pPr>
      <w:r>
        <w:rPr>
          <w:rFonts w:ascii="Times New Roman"/>
          <w:b w:val="false"/>
          <w:i w:val="false"/>
          <w:color w:val="000000"/>
          <w:sz w:val="28"/>
        </w:rPr>
        <w:t>
      2. Мемлекеттік көрсетілетін қызметтің нысаны: электрондық (ішінара автоматтандырылған) және қағаз түрінде.</w:t>
      </w:r>
    </w:p>
    <w:bookmarkEnd w:id="244"/>
    <w:bookmarkStart w:name="z623" w:id="245"/>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"Қайта сақтандыру жөніндегі қызметке немесе исламдық қайта сақтандыру жөніндегі қызметті жүзеге асыру құқығына лицензия беру" мемлекеттік көрсетілетін қызмет стандартының (бұдан әрі – стандарт) </w:t>
      </w:r>
      <w:r>
        <w:rPr>
          <w:rFonts w:ascii="Times New Roman"/>
          <w:b w:val="false"/>
          <w:i w:val="false"/>
          <w:color w:val="000000"/>
          <w:sz w:val="28"/>
        </w:rPr>
        <w:t>16</w:t>
      </w:r>
      <w:r>
        <w:rPr>
          <w:rFonts w:ascii="Times New Roman"/>
          <w:b w:val="false"/>
          <w:i w:val="false"/>
          <w:color w:val="000000"/>
          <w:sz w:val="28"/>
        </w:rPr>
        <w:t xml:space="preserve"> және </w:t>
      </w:r>
      <w:r>
        <w:rPr>
          <w:rFonts w:ascii="Times New Roman"/>
          <w:b w:val="false"/>
          <w:i w:val="false"/>
          <w:color w:val="000000"/>
          <w:sz w:val="28"/>
        </w:rPr>
        <w:t>17-тармақтарында</w:t>
      </w:r>
      <w:r>
        <w:rPr>
          <w:rFonts w:ascii="Times New Roman"/>
          <w:b w:val="false"/>
          <w:i w:val="false"/>
          <w:color w:val="000000"/>
          <w:sz w:val="28"/>
        </w:rPr>
        <w:t xml:space="preserve"> көзделген негіздер бойынша мемлекеттік қызмет көрсетуден бас тарту туралы дәлелді жауап (бұдан әрі – бас тарту). </w:t>
      </w:r>
    </w:p>
    <w:bookmarkEnd w:id="245"/>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лицензия алуға қағаз жеткізгіште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624" w:id="246"/>
    <w:p>
      <w:pPr>
        <w:spacing w:after="0"/>
        <w:ind w:left="0"/>
        <w:jc w:val="left"/>
      </w:pPr>
      <w:r>
        <w:rPr>
          <w:rFonts w:ascii="Times New Roman"/>
          <w:b/>
          <w:i w:val="false"/>
          <w:color w:val="000000"/>
        </w:rPr>
        <w:t xml:space="preserve"> 2-тарау. Мемлекеттік қызметті көрсету процесінде көрсетілетін қызметті берушінің құрылымдық бөлімшелерінің (қызметкерлерінің) іс-қимылының тәртібін сипаттау</w:t>
      </w:r>
    </w:p>
    <w:bookmarkEnd w:id="246"/>
    <w:bookmarkStart w:name="z625" w:id="247"/>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стандартта көзделген құжаттарды ұсынуы.</w:t>
      </w:r>
    </w:p>
    <w:bookmarkEnd w:id="247"/>
    <w:bookmarkStart w:name="z626" w:id="248"/>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рәсімнің (іс-қимылдың) нәтижесі:</w:t>
      </w:r>
    </w:p>
    <w:bookmarkEnd w:id="24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 басшылығының қабылдау бөлмелеріне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және бұрыштама қоюы, құжаттарды мемлекеттік қызмет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 үшін жіберуі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анықталған жағдайда жауапты бөлімше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қойғызуы,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жауапты бөлімше жауапты қызметкерінің лицензияның телнұсқасын беруге өтініш келіп түскен кезде лицензия телнұсқасының жобасын не бас тартуды дайындауы, лицензия телнұсқасына не бас тартуға көрсетілетін қызметті беруші басшылығының қолын қойғызуы, көрсетілетін қызметті алушыға лицензия телнұсқасын не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жауапты бөлімше жауапты қызметкерінің лицензия беруге немесе лицензияны қайта ресімдеуге өтініш келіп түскен кезде құжаттардың стандартқа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заң бөлімшесіне жіберуі: лицензия беру кезінде – 12 (он екі)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xml:space="preserve">
      5) бұйрықтың жобасын не бас тартуды заң бөлімшесімен келісуі: лицензия беру кезінде – 5 (бес)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6) жауапты бөлімше жауапты қызметкерінің заң бөлімшесінен келісілген құжаттарды алғаннан кейін лицензияның, қайта ресімделген лицензияның жобасын дайындауы, құжаттарды көрсетілетін қызметті берушінің басшылығына қол қоюға ұсынуы: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7) көрсетілетін қызметті беруші басшылығының бұйрыққа, лицензияға, қайта ресімделген лицензияға не бас тартуға қол қоюы: лицензия беру кезінде –5 (бес)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8) жауапты бөлімше жауапты қызметкерінің көрсетілетін қызметті алушыға мемлекеттік қызметті көрсету нәтижесін беруі: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xml:space="preserve">
      Лицензия көрсетілетін қызметті алушы бөлініп шығу немесе бөліну нысанында қайта ұйымдастырылған жағдайда қайта ресімделген кезде лицензия 30 (отыз) жұмыс күнінен кешіктірілмей қайта ресімделеді. </w:t>
      </w:r>
    </w:p>
    <w:p>
      <w:pPr>
        <w:spacing w:after="0"/>
        <w:ind w:left="0"/>
        <w:jc w:val="both"/>
      </w:pPr>
      <w:r>
        <w:rPr>
          <w:rFonts w:ascii="Times New Roman"/>
          <w:b w:val="false"/>
          <w:i w:val="false"/>
          <w:color w:val="000000"/>
          <w:sz w:val="28"/>
        </w:rPr>
        <w:t>
      Лицензияны көрсетілетін қызметті алушы бөлініп шығу немесе бөліну нысанында қайта ұйымдастырылған жағдайда қайта ресімдеу рәсімі осы тармақтың бірінші бөлігінде көзделген лицензияны беру тәртібіне сәйкес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627" w:id="249"/>
    <w:p>
      <w:pPr>
        <w:spacing w:after="0"/>
        <w:ind w:left="0"/>
        <w:jc w:val="left"/>
      </w:pPr>
      <w:r>
        <w:rPr>
          <w:rFonts w:ascii="Times New Roman"/>
          <w:b/>
          <w:i w:val="false"/>
          <w:color w:val="000000"/>
        </w:rPr>
        <w:t xml:space="preserve"> 3-тарау. Мемлекеттік қызметті көрсету процесінде көрсетілетін қызметті берушінің құрылымдық бөлімшелерінің (қызметкерлерінің) өзара іс-қимыл тәртібін сипаттау</w:t>
      </w:r>
    </w:p>
    <w:bookmarkEnd w:id="249"/>
    <w:bookmarkStart w:name="z628" w:id="250"/>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25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бөлімшеніғң жауапты қызметкері;</w:t>
      </w:r>
    </w:p>
    <w:p>
      <w:pPr>
        <w:spacing w:after="0"/>
        <w:ind w:left="0"/>
        <w:jc w:val="both"/>
      </w:pPr>
      <w:r>
        <w:rPr>
          <w:rFonts w:ascii="Times New Roman"/>
          <w:b w:val="false"/>
          <w:i w:val="false"/>
          <w:color w:val="000000"/>
          <w:sz w:val="28"/>
        </w:rPr>
        <w:t>
      5) заң бөлімшесі.</w:t>
      </w:r>
    </w:p>
    <w:bookmarkStart w:name="z629" w:id="251"/>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251"/>
    <w:bookmarkStart w:name="z630" w:id="252"/>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252"/>
    <w:bookmarkStart w:name="z631" w:id="253"/>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253"/>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xml:space="preserve">
      7) 4-рәсім – көрсетілетін қызметті алушының сұрау салуды куәландыру (қол қою) үшін ЭЦҚ-ны таңдауы; </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Start w:name="z632" w:id="254"/>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іс-қимылының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жазылған.</w:t>
      </w:r>
    </w:p>
    <w:bookmarkEnd w:id="254"/>
    <w:bookmarkStart w:name="z633" w:id="255"/>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2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"Қайта сақтандыру жөніндегі</w:t>
            </w:r>
            <w:r>
              <w:br/>
            </w:r>
            <w:r>
              <w:rPr>
                <w:rFonts w:ascii="Times New Roman"/>
                <w:b w:val="false"/>
                <w:i w:val="false"/>
                <w:color w:val="000000"/>
                <w:sz w:val="20"/>
              </w:rPr>
              <w:t xml:space="preserve">қызметке немесе исламдық </w:t>
            </w:r>
            <w:r>
              <w:br/>
            </w:r>
            <w:r>
              <w:rPr>
                <w:rFonts w:ascii="Times New Roman"/>
                <w:b w:val="false"/>
                <w:i w:val="false"/>
                <w:color w:val="000000"/>
                <w:sz w:val="20"/>
              </w:rPr>
              <w:t xml:space="preserve">қайта сақтандыру жөніндегі </w:t>
            </w:r>
            <w:r>
              <w:br/>
            </w:r>
            <w:r>
              <w:rPr>
                <w:rFonts w:ascii="Times New Roman"/>
                <w:b w:val="false"/>
                <w:i w:val="false"/>
                <w:color w:val="000000"/>
                <w:sz w:val="20"/>
              </w:rPr>
              <w:t xml:space="preserve">қызметті жүзеге асыру </w:t>
            </w:r>
            <w:r>
              <w:br/>
            </w:r>
            <w:r>
              <w:rPr>
                <w:rFonts w:ascii="Times New Roman"/>
                <w:b w:val="false"/>
                <w:i w:val="false"/>
                <w:color w:val="000000"/>
                <w:sz w:val="20"/>
              </w:rPr>
              <w:t xml:space="preserve">құқығына лицензия беру"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635" w:id="256"/>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256"/>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6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246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3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930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"Қайта сақтандыру жөніндегі</w:t>
            </w:r>
            <w:r>
              <w:br/>
            </w:r>
            <w:r>
              <w:rPr>
                <w:rFonts w:ascii="Times New Roman"/>
                <w:b w:val="false"/>
                <w:i w:val="false"/>
                <w:color w:val="000000"/>
                <w:sz w:val="20"/>
              </w:rPr>
              <w:t>қызметке немесе исламдық</w:t>
            </w:r>
            <w:r>
              <w:br/>
            </w:r>
            <w:r>
              <w:rPr>
                <w:rFonts w:ascii="Times New Roman"/>
                <w:b w:val="false"/>
                <w:i w:val="false"/>
                <w:color w:val="000000"/>
                <w:sz w:val="20"/>
              </w:rPr>
              <w:t>қайта сақтандыру жөніндегі</w:t>
            </w:r>
            <w:r>
              <w:br/>
            </w:r>
            <w:r>
              <w:rPr>
                <w:rFonts w:ascii="Times New Roman"/>
                <w:b w:val="false"/>
                <w:i w:val="false"/>
                <w:color w:val="000000"/>
                <w:sz w:val="20"/>
              </w:rPr>
              <w:t>қызметті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637" w:id="257"/>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іс-қимылының диаграммасы</w:t>
      </w:r>
    </w:p>
    <w:bookmarkEnd w:id="257"/>
    <w:p>
      <w:pPr>
        <w:spacing w:after="0"/>
        <w:ind w:left="0"/>
        <w:jc w:val="left"/>
      </w:pPr>
      <w:r>
        <w:br/>
      </w:r>
    </w:p>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"Қайта сақтандыру жөніндегі</w:t>
            </w:r>
            <w:r>
              <w:br/>
            </w:r>
            <w:r>
              <w:rPr>
                <w:rFonts w:ascii="Times New Roman"/>
                <w:b w:val="false"/>
                <w:i w:val="false"/>
                <w:color w:val="000000"/>
                <w:sz w:val="20"/>
              </w:rPr>
              <w:t>қызметке немесе исламдық</w:t>
            </w:r>
            <w:r>
              <w:br/>
            </w:r>
            <w:r>
              <w:rPr>
                <w:rFonts w:ascii="Times New Roman"/>
                <w:b w:val="false"/>
                <w:i w:val="false"/>
                <w:color w:val="000000"/>
                <w:sz w:val="20"/>
              </w:rPr>
              <w:t>қайта сақтандыру жөніндегі</w:t>
            </w:r>
            <w:r>
              <w:br/>
            </w:r>
            <w:r>
              <w:rPr>
                <w:rFonts w:ascii="Times New Roman"/>
                <w:b w:val="false"/>
                <w:i w:val="false"/>
                <w:color w:val="000000"/>
                <w:sz w:val="20"/>
              </w:rPr>
              <w:t>қызметті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639" w:id="258"/>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258"/>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3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243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344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27-қосымша</w:t>
            </w:r>
          </w:p>
        </w:tc>
      </w:tr>
    </w:tbl>
    <w:bookmarkStart w:name="z641" w:id="259"/>
    <w:p>
      <w:pPr>
        <w:spacing w:after="0"/>
        <w:ind w:left="0"/>
        <w:jc w:val="left"/>
      </w:pPr>
      <w:r>
        <w:rPr>
          <w:rFonts w:ascii="Times New Roman"/>
          <w:b/>
          <w:i w:val="false"/>
          <w:color w:val="000000"/>
        </w:rPr>
        <w:t xml:space="preserve"> "Сақтандыру брокерінің қызметін жүзеге асыру құқығына лицензия беру" мемлекеттік көрсетілетін қызмет регламенті </w:t>
      </w:r>
    </w:p>
    <w:bookmarkEnd w:id="259"/>
    <w:bookmarkStart w:name="z642" w:id="260"/>
    <w:p>
      <w:pPr>
        <w:spacing w:after="0"/>
        <w:ind w:left="0"/>
        <w:jc w:val="left"/>
      </w:pPr>
      <w:r>
        <w:rPr>
          <w:rFonts w:ascii="Times New Roman"/>
          <w:b/>
          <w:i w:val="false"/>
          <w:color w:val="000000"/>
        </w:rPr>
        <w:t xml:space="preserve"> 1-тарау. Жалпы ережелер</w:t>
      </w:r>
    </w:p>
    <w:bookmarkEnd w:id="260"/>
    <w:bookmarkStart w:name="z643" w:id="261"/>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Республикасының Ұлттық Банкі. </w:t>
      </w:r>
    </w:p>
    <w:bookmarkEnd w:id="261"/>
    <w:p>
      <w:pPr>
        <w:spacing w:after="0"/>
        <w:ind w:left="0"/>
        <w:jc w:val="both"/>
      </w:pPr>
      <w:r>
        <w:rPr>
          <w:rFonts w:ascii="Times New Roman"/>
          <w:b w:val="false"/>
          <w:i w:val="false"/>
          <w:color w:val="000000"/>
          <w:sz w:val="28"/>
        </w:rPr>
        <w:t>
      "Сақтандыру брокерінің қызметін жүзеге асыру құқығына лицензия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www.egov.kz веб-порталы (бұдан әрі – портал) арқылы көрсетеді.</w:t>
      </w:r>
    </w:p>
    <w:bookmarkStart w:name="z644" w:id="262"/>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қағаз түрінде.</w:t>
      </w:r>
    </w:p>
    <w:bookmarkEnd w:id="262"/>
    <w:bookmarkStart w:name="z645" w:id="263"/>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 71 қаулысымен бекітілген "Сақтандыру брокерінің қызметін жүзеге асыру құқығына лицензия беру" мемлекеттік көрсетілетін қызмет стандартының (бұдан әрі – стандарт) </w:t>
      </w:r>
      <w:r>
        <w:rPr>
          <w:rFonts w:ascii="Times New Roman"/>
          <w:b w:val="false"/>
          <w:i w:val="false"/>
          <w:color w:val="000000"/>
          <w:sz w:val="28"/>
        </w:rPr>
        <w:t>13</w:t>
      </w:r>
      <w:r>
        <w:rPr>
          <w:rFonts w:ascii="Times New Roman"/>
          <w:b w:val="false"/>
          <w:i w:val="false"/>
          <w:color w:val="000000"/>
          <w:sz w:val="28"/>
        </w:rPr>
        <w:t xml:space="preserve"> және </w:t>
      </w:r>
      <w:r>
        <w:rPr>
          <w:rFonts w:ascii="Times New Roman"/>
          <w:b w:val="false"/>
          <w:i w:val="false"/>
          <w:color w:val="000000"/>
          <w:sz w:val="28"/>
        </w:rPr>
        <w:t>14-тармақтарында</w:t>
      </w:r>
      <w:r>
        <w:rPr>
          <w:rFonts w:ascii="Times New Roman"/>
          <w:b w:val="false"/>
          <w:i w:val="false"/>
          <w:color w:val="000000"/>
          <w:sz w:val="28"/>
        </w:rPr>
        <w:t xml:space="preserve"> көзделген негіздер бойынша мемлекеттік қызметті көрсетуден бас тарту туралы дәлелді жауап (бұдан әрі – бас тарту).</w:t>
      </w:r>
    </w:p>
    <w:bookmarkEnd w:id="263"/>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лицензия алуға қағаз жеткізгіште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646" w:id="264"/>
    <w:p>
      <w:pPr>
        <w:spacing w:after="0"/>
        <w:ind w:left="0"/>
        <w:jc w:val="left"/>
      </w:pPr>
      <w:r>
        <w:rPr>
          <w:rFonts w:ascii="Times New Roman"/>
          <w:b/>
          <w:i w:val="false"/>
          <w:color w:val="000000"/>
        </w:rPr>
        <w:t xml:space="preserve"> 2-тарау. Мемлекеттік қызметті көрсету процесінде көрсетілетін қызметті берушінің құрылымдық бөлімшелерінің (қызметкерлерінің) іс-қимыл тәртібін сипаттау</w:t>
      </w:r>
    </w:p>
    <w:bookmarkEnd w:id="264"/>
    <w:bookmarkStart w:name="z647" w:id="265"/>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стандартта көзделген құжаттарды ұсынуы.</w:t>
      </w:r>
    </w:p>
    <w:bookmarkEnd w:id="265"/>
    <w:bookmarkStart w:name="z648" w:id="266"/>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рәсімнің (іс-қимылдың) нәтижесі:</w:t>
      </w:r>
    </w:p>
    <w:bookmarkEnd w:id="26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 басшылығының қабылдау бөлмелеріне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және бұрыштама қоюы, құжаттарды мемлекеттік қызмет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 үшін жіберуі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анықталған жағдайда жауапты бөлімше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қойғызуы,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жауапты бөлімше жауапты қызметкерінің лицензияның телнұсқасын беруге өтініш келіп түскен кезде лицензия телнұсқасының жобасын не бас тартуды дайындауы, лицензия телнұсқасына не бас тартуға көрсетілетін қызметті беруші басшылығының қолын қойғызуы, көрсетілетін қызметті алушыға лицензия телнұсқасын не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жауапты бөлімше жауапты қызметкерінің лицензия беруге немесе лицензияны қайта ресімдеуге өтініш келіп түскен кезде құжаттардың стандартқа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заң бөлімшесіне жіберуі: лицензия беру кезінде – 12 (он екі)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xml:space="preserve">
      5) бұйрықтың жобасын не бас тартуды заң бөлімшесімен келісуі: лицензия беру кезінде – 5 (бес) жұмыс күні ішінде, лицензия қайта ресімделген кезде – 5 (бес) жұмыс күні ішінде; </w:t>
      </w:r>
    </w:p>
    <w:p>
      <w:pPr>
        <w:spacing w:after="0"/>
        <w:ind w:left="0"/>
        <w:jc w:val="both"/>
      </w:pPr>
      <w:r>
        <w:rPr>
          <w:rFonts w:ascii="Times New Roman"/>
          <w:b w:val="false"/>
          <w:i w:val="false"/>
          <w:color w:val="000000"/>
          <w:sz w:val="28"/>
        </w:rPr>
        <w:t>
      6) жауапты бөлімше жауапты қызметкерінің заң бөлімшесінен келісілген құжаттарды алғаннан кейін лицензияның, қайта ресімделген лицензияның жобасын дайындауы, құжаттарды көрсетілетін қызметті берушінің басшылығына қол қоюға ұсынуы: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7) көрсетілетін қызметті беруші басшылығының бұйрыққа, лицензияға, қайта ресімделген лицензияға не бас тартуға қол қоюы: лицензия беру кезінде –5 (бес)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8) жауапты бөлімше жауапты қызметкерінің көрсетілетін қызметті алушыға мемлекеттік қызметті көрсету нәтижесін беруі: лицензия беру кезінде – 3 (үш) жұмыс күні ішінде, лицензия қайта ресімделген кезде – 1 (бір) жұмыс күні ішінде.</w:t>
      </w:r>
    </w:p>
    <w:p>
      <w:pPr>
        <w:spacing w:after="0"/>
        <w:ind w:left="0"/>
        <w:jc w:val="both"/>
      </w:pPr>
      <w:r>
        <w:rPr>
          <w:rFonts w:ascii="Times New Roman"/>
          <w:b w:val="false"/>
          <w:i w:val="false"/>
          <w:color w:val="000000"/>
          <w:sz w:val="28"/>
        </w:rPr>
        <w:t>
      Лицензия көрсетілетін қызметті алушы бөлініп шығу немесе бөліну нысанында қайта ұйымдастырылған жағдайда қайта ресімделген кезде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Лицензияны көрсетілетін қызметті алушы бөлініп шығу немесе бөліну нысанында қайта ұйымдастырылған жағдайда қайта ресімдеу рәсімі осы тармақтың бірінші бөлігінде көзделген лицензияны беру тәртібіне сәйкес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649" w:id="267"/>
    <w:p>
      <w:pPr>
        <w:spacing w:after="0"/>
        <w:ind w:left="0"/>
        <w:jc w:val="left"/>
      </w:pPr>
      <w:r>
        <w:rPr>
          <w:rFonts w:ascii="Times New Roman"/>
          <w:b/>
          <w:i w:val="false"/>
          <w:color w:val="000000"/>
        </w:rPr>
        <w:t xml:space="preserve"> 3-тарау. Мемлекеттік қызметті көрсету процесінде көрсетілетін қызметті берушінің құрылымдық бөлімшелерінің (қызметкерлерінің) өзара іс-қимыл тәртібін сипаттау</w:t>
      </w:r>
    </w:p>
    <w:bookmarkEnd w:id="267"/>
    <w:bookmarkStart w:name="z650" w:id="268"/>
    <w:p>
      <w:pPr>
        <w:spacing w:after="0"/>
        <w:ind w:left="0"/>
        <w:jc w:val="both"/>
      </w:pPr>
      <w:r>
        <w:rPr>
          <w:rFonts w:ascii="Times New Roman"/>
          <w:b w:val="false"/>
          <w:i w:val="false"/>
          <w:color w:val="000000"/>
          <w:sz w:val="28"/>
        </w:rPr>
        <w:t>
      6. Көрсетілетін қызметті берушінің мемлекеттік қызметті көрсету процесіне қатысатын құрылымдық бөлімшелерінің (қызметкерлерінің) тізбесі:</w:t>
      </w:r>
    </w:p>
    <w:bookmarkEnd w:id="26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bookmarkStart w:name="z651" w:id="269"/>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269"/>
    <w:bookmarkStart w:name="z652" w:id="270"/>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 </w:t>
      </w:r>
    </w:p>
    <w:bookmarkEnd w:id="270"/>
    <w:bookmarkStart w:name="z653" w:id="271"/>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271"/>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арқылы ақы төлеу, мемлекеттік көрсетілетін қызметке ақы төлеу туралы ақпарат порталға түседі;</w:t>
      </w:r>
    </w:p>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Start w:name="z654" w:id="272"/>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272"/>
    <w:bookmarkStart w:name="z655" w:id="273"/>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брокерінің</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657" w:id="274"/>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274"/>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61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261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брокерінің</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659" w:id="275"/>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іс-қимылдарының диаграммасы</w:t>
      </w:r>
    </w:p>
    <w:bookmarkEnd w:id="275"/>
    <w:p>
      <w:pPr>
        <w:spacing w:after="0"/>
        <w:ind w:left="0"/>
        <w:jc w:val="left"/>
      </w:pPr>
      <w:r>
        <w:br/>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брокерінің</w:t>
            </w:r>
            <w:r>
              <w:br/>
            </w:r>
            <w:r>
              <w:rPr>
                <w:rFonts w:ascii="Times New Roman"/>
                <w:b w:val="false"/>
                <w:i w:val="false"/>
                <w:color w:val="000000"/>
                <w:sz w:val="20"/>
              </w:rPr>
              <w:t>қызметін жүзеге асыру</w:t>
            </w:r>
            <w:r>
              <w:br/>
            </w:r>
            <w:r>
              <w:rPr>
                <w:rFonts w:ascii="Times New Roman"/>
                <w:b w:val="false"/>
                <w:i w:val="false"/>
                <w:color w:val="000000"/>
                <w:sz w:val="20"/>
              </w:rPr>
              <w:t>құқығына лицензия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661" w:id="276"/>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276"/>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2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242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28-қосымша</w:t>
            </w:r>
          </w:p>
        </w:tc>
      </w:tr>
    </w:tbl>
    <w:bookmarkStart w:name="z663" w:id="277"/>
    <w:p>
      <w:pPr>
        <w:spacing w:after="0"/>
        <w:ind w:left="0"/>
        <w:jc w:val="left"/>
      </w:pPr>
      <w:r>
        <w:rPr>
          <w:rFonts w:ascii="Times New Roman"/>
          <w:b/>
          <w:i w:val="false"/>
          <w:color w:val="000000"/>
        </w:rPr>
        <w:t xml:space="preserve"> "Бағалы қағаздар нарығында Қазақстан Республикасының заңнамасында көзделген қызметті жүзеге асыруға лицензия беру" мемлекеттік көрсетілетін қызмет регламенті</w:t>
      </w:r>
    </w:p>
    <w:bookmarkEnd w:id="277"/>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40</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29-қосымша</w:t>
            </w:r>
          </w:p>
        </w:tc>
      </w:tr>
    </w:tbl>
    <w:bookmarkStart w:name="z685" w:id="278"/>
    <w:p>
      <w:pPr>
        <w:spacing w:after="0"/>
        <w:ind w:left="0"/>
        <w:jc w:val="left"/>
      </w:pPr>
      <w:r>
        <w:rPr>
          <w:rFonts w:ascii="Times New Roman"/>
          <w:b/>
          <w:i w:val="false"/>
          <w:color w:val="000000"/>
        </w:rPr>
        <w:t xml:space="preserve"> "Сақтандыру (қайта сақтандыру) ұйымын құруға рұқсат беру" мемлекеттік көрсетілетін қызмет регламенті</w:t>
      </w:r>
    </w:p>
    <w:bookmarkEnd w:id="278"/>
    <w:bookmarkStart w:name="z686" w:id="279"/>
    <w:p>
      <w:pPr>
        <w:spacing w:after="0"/>
        <w:ind w:left="0"/>
        <w:jc w:val="left"/>
      </w:pPr>
      <w:r>
        <w:rPr>
          <w:rFonts w:ascii="Times New Roman"/>
          <w:b/>
          <w:i w:val="false"/>
          <w:color w:val="000000"/>
        </w:rPr>
        <w:t xml:space="preserve"> 1-тарау. Жалпы ережелер</w:t>
      </w:r>
    </w:p>
    <w:bookmarkEnd w:id="279"/>
    <w:bookmarkStart w:name="z687" w:id="280"/>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280"/>
    <w:p>
      <w:pPr>
        <w:spacing w:after="0"/>
        <w:ind w:left="0"/>
        <w:jc w:val="both"/>
      </w:pPr>
      <w:r>
        <w:rPr>
          <w:rFonts w:ascii="Times New Roman"/>
          <w:b w:val="false"/>
          <w:i w:val="false"/>
          <w:color w:val="000000"/>
          <w:sz w:val="28"/>
        </w:rPr>
        <w:t>
      "Сақтандыру (қайта сақтандыру) ұйымын құруға рұқсат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www.egov.kz веб-порталы (бұдан әрі – портал) арқылы көрсетеді.</w:t>
      </w:r>
    </w:p>
    <w:bookmarkStart w:name="z688" w:id="281"/>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қағаз түрінде.</w:t>
      </w:r>
    </w:p>
    <w:bookmarkEnd w:id="281"/>
    <w:bookmarkStart w:name="z689" w:id="282"/>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беруші Басқармасының тиісті қаулысының және тиісті рұқсаттың (сақтандыру (қайта сақтандыру) ұйымын құруға рұқсат беру туралы шешім қабылданған кезде) көшірмелерін қоса бере отырып, көрсетілетін қызметті алушының атына сақтандыру (қайта сақтандыру) ұйымын құруға рұқсат беру туралы хат жолдау не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 71 қаулысымен бекітілген "Сақтандыру (қайта сақтандыру) ұйымын құруға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негіздер бойынша мемлекеттік қызметті көрсетуден бас тарту туралы дәлелді жауап.</w:t>
      </w:r>
    </w:p>
    <w:bookmarkEnd w:id="282"/>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алуға қағаз жеткізгіште өтініш жасаған жағдайда, нәтижесі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690" w:id="283"/>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283"/>
    <w:bookmarkStart w:name="z691" w:id="284"/>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стандартта көзделген құжаттарды ұсынуы.</w:t>
      </w:r>
    </w:p>
    <w:bookmarkEnd w:id="284"/>
    <w:bookmarkStart w:name="z692" w:id="285"/>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оның орындалу ұзақтығы, сондай-ақ келесі рәсімді (іс-қимылды) орындауды бастауға негіз болатын мемлекеттік қызметті көрсету бойынша рәсімнің (іс-қимылдың) нәтижесі:</w:t>
      </w:r>
    </w:p>
    <w:bookmarkEnd w:id="285"/>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2) көрсетілетін қызметті беруші басшылығының құжаттармен танысуы және оларға бұрыштама қоюы, құжаттарды мемлекеттік қызметті көрсетуге жауапты бөлімшеге (бұдан әрі – жауапты бөлімше) жіберуі – күнтізбелік 1 (бір) күн ішінде;</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орындауға беруі – күнтізбелік 1 (бір) күн ішінде;</w:t>
      </w:r>
    </w:p>
    <w:p>
      <w:pPr>
        <w:spacing w:after="0"/>
        <w:ind w:left="0"/>
        <w:jc w:val="both"/>
      </w:pPr>
      <w:r>
        <w:rPr>
          <w:rFonts w:ascii="Times New Roman"/>
          <w:b w:val="false"/>
          <w:i w:val="false"/>
          <w:color w:val="000000"/>
          <w:sz w:val="28"/>
        </w:rPr>
        <w:t>
      4) ұсынылған құжаттардың толық берілгендігін тексеру:</w:t>
      </w:r>
    </w:p>
    <w:p>
      <w:pPr>
        <w:spacing w:after="0"/>
        <w:ind w:left="0"/>
        <w:jc w:val="both"/>
      </w:pPr>
      <w:r>
        <w:rPr>
          <w:rFonts w:ascii="Times New Roman"/>
          <w:b w:val="false"/>
          <w:i w:val="false"/>
          <w:color w:val="000000"/>
          <w:sz w:val="28"/>
        </w:rPr>
        <w:t xml:space="preserve">
      құжаттардың толық болмау фактісі белгіленген жағдайда жауапты бөлімшенің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тартуға көрсетілетін қызметті беруші басшылығының қол қоюы, көрсетілетін қызметті алушыға өтінішті қараудан бас тартуды беруі – құжаттарды алған күннен бастап күнтізбелік 12 (он екі) күн ішінде; </w:t>
      </w:r>
    </w:p>
    <w:p>
      <w:pPr>
        <w:spacing w:after="0"/>
        <w:ind w:left="0"/>
        <w:jc w:val="both"/>
      </w:pPr>
      <w:r>
        <w:rPr>
          <w:rFonts w:ascii="Times New Roman"/>
          <w:b w:val="false"/>
          <w:i w:val="false"/>
          <w:color w:val="000000"/>
          <w:sz w:val="28"/>
        </w:rPr>
        <w:t>
      стандарттың талаптарына құжаттардың сәйкес келуі тұрғысынан қарастырған кезде олардың толық болу фактісі белгіленген жағдайда, көрсетілетін қызметті беруші Басқармасының (бұдан әрі – Басқарма) сақтандыру (қайта сақтандыру) ұйымын құруға рұқсат беру (рұқсат беруден бас тарту) туралы қаулысының жобасын (бұдан әрі – қаулының жобасы) дайындау, жауапты бөлімшенің жауапты қызметкерінің құжаттарды келісу үшін көрсетілетін қызметті берушінің заң бөлімшесіне жіберуі – күнтізбелік 33 (отыз үш) күн ішінде;</w:t>
      </w:r>
    </w:p>
    <w:p>
      <w:pPr>
        <w:spacing w:after="0"/>
        <w:ind w:left="0"/>
        <w:jc w:val="both"/>
      </w:pPr>
      <w:r>
        <w:rPr>
          <w:rFonts w:ascii="Times New Roman"/>
          <w:b w:val="false"/>
          <w:i w:val="false"/>
          <w:color w:val="000000"/>
          <w:sz w:val="28"/>
        </w:rPr>
        <w:t>
      5) заң бөлімшесінің құжаттарды стандарттың талаптарына сәйкес келуін қарауы, қаулының жобасын келісуі, келісілген қаулының жобасын жауапты бөлімшеге қайтару – күнтізбелік 14 (он төрт) күн ішінде;</w:t>
      </w:r>
    </w:p>
    <w:p>
      <w:pPr>
        <w:spacing w:after="0"/>
        <w:ind w:left="0"/>
        <w:jc w:val="both"/>
      </w:pPr>
      <w:r>
        <w:rPr>
          <w:rFonts w:ascii="Times New Roman"/>
          <w:b w:val="false"/>
          <w:i w:val="false"/>
          <w:color w:val="000000"/>
          <w:sz w:val="28"/>
        </w:rPr>
        <w:t>
      6) жауапты бөлімшенің жауапты қызметкерінің қоса берілген құжаттарымен бірге қаулының жобасын көрсетілетін қызметті беруші басшылығының қарауына жіберуі – күнтізбелік 2 (екі) күн ішінде;</w:t>
      </w:r>
    </w:p>
    <w:p>
      <w:pPr>
        <w:spacing w:after="0"/>
        <w:ind w:left="0"/>
        <w:jc w:val="both"/>
      </w:pPr>
      <w:r>
        <w:rPr>
          <w:rFonts w:ascii="Times New Roman"/>
          <w:b w:val="false"/>
          <w:i w:val="false"/>
          <w:color w:val="000000"/>
          <w:sz w:val="28"/>
        </w:rPr>
        <w:t>
      7) көрсетілетін қызметті беруші басшылығының құжаттарды және қаулының жобасын қарауы, қаулының жобасын келісуі, мәселені көрсетілетін қызметті беруші Басқармасының отырысына енгізуге қатысты қызметтік жазбаға бұрыштама қоюы, құжаттарды жауапты бөлімшеге қайтаруы – күнтізбелік 5 (бес) күн ішінде;</w:t>
      </w:r>
    </w:p>
    <w:p>
      <w:pPr>
        <w:spacing w:after="0"/>
        <w:ind w:left="0"/>
        <w:jc w:val="both"/>
      </w:pPr>
      <w:r>
        <w:rPr>
          <w:rFonts w:ascii="Times New Roman"/>
          <w:b w:val="false"/>
          <w:i w:val="false"/>
          <w:color w:val="000000"/>
          <w:sz w:val="28"/>
        </w:rPr>
        <w:t>
      8) жауапты бөлімшенің жауапты қызметкерінің қоса берілген құжаттарымен бірге қаулының жобасын Басқарманың хатшысына жіберуі – күнтізбелік 1 (бір) күн ішінде;</w:t>
      </w:r>
    </w:p>
    <w:p>
      <w:pPr>
        <w:spacing w:after="0"/>
        <w:ind w:left="0"/>
        <w:jc w:val="both"/>
      </w:pPr>
      <w:r>
        <w:rPr>
          <w:rFonts w:ascii="Times New Roman"/>
          <w:b w:val="false"/>
          <w:i w:val="false"/>
          <w:color w:val="000000"/>
          <w:sz w:val="28"/>
        </w:rPr>
        <w:t>
      9) Басқарма хатшысының қаулының жобасын Басқарманың қарауына енгізу үшін дайындауы – күнтізбелік 14 (он төрт) күн ішінде;</w:t>
      </w:r>
    </w:p>
    <w:p>
      <w:pPr>
        <w:spacing w:after="0"/>
        <w:ind w:left="0"/>
        <w:jc w:val="both"/>
      </w:pPr>
      <w:r>
        <w:rPr>
          <w:rFonts w:ascii="Times New Roman"/>
          <w:b w:val="false"/>
          <w:i w:val="false"/>
          <w:color w:val="000000"/>
          <w:sz w:val="28"/>
        </w:rPr>
        <w:t>
      10) Басқарманың қаулыны қабылдауы және оны Басқарма хатшысының тіркеуі – күнтізбелік 2 (екі) күн ішінде;</w:t>
      </w:r>
    </w:p>
    <w:p>
      <w:pPr>
        <w:spacing w:after="0"/>
        <w:ind w:left="0"/>
        <w:jc w:val="both"/>
      </w:pPr>
      <w:r>
        <w:rPr>
          <w:rFonts w:ascii="Times New Roman"/>
          <w:b w:val="false"/>
          <w:i w:val="false"/>
          <w:color w:val="000000"/>
          <w:sz w:val="28"/>
        </w:rPr>
        <w:t>
      11) жауапты бөлімшенің жауапты қызметкерінің мемлекеттік қызмет көрсетудің нәтижесін почтамен жіберуі немесе тікелей көрсетілетін қызметті алушыға не Қазақстан Республикасының азаматтық заңнамасында белгіленген тәртіппен ресімделген сенімхатты ұсынған кезде оның уәкілетті өкіліне беруі – қабылданған қаулы жауапты бөлімшеге келіп түскен күннен бастап мемлекеттік қызметті көрсету мерзімі шегінде күнтізбелік 4 (төрт) күн ішінде.</w:t>
      </w:r>
    </w:p>
    <w:bookmarkStart w:name="z693" w:id="286"/>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286"/>
    <w:bookmarkStart w:name="z694" w:id="287"/>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және органының тізбесі:</w:t>
      </w:r>
    </w:p>
    <w:bookmarkEnd w:id="287"/>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6) Басқарма.</w:t>
      </w:r>
    </w:p>
    <w:bookmarkStart w:name="z695" w:id="288"/>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288"/>
    <w:bookmarkStart w:name="z696" w:id="289"/>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289"/>
    <w:bookmarkStart w:name="z697" w:id="290"/>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29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xml:space="preserve">
      9) 2-талап – көрсетілетін қызметті алушы ұсынған құжаттарды стандарттың талаптарына сәйкес келуі тұрғысынан тексеру; </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Start w:name="z698" w:id="291"/>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 </w:t>
      </w:r>
    </w:p>
    <w:bookmarkEnd w:id="291"/>
    <w:bookmarkStart w:name="z699" w:id="292"/>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2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 құруға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bookmarkStart w:name="z701" w:id="293"/>
    <w:p>
      <w:pPr>
        <w:spacing w:after="0"/>
        <w:ind w:left="0"/>
        <w:jc w:val="left"/>
      </w:pPr>
      <w:r>
        <w:rPr>
          <w:rFonts w:ascii="Times New Roman"/>
          <w:b/>
          <w:i w:val="false"/>
          <w:color w:val="000000"/>
        </w:rPr>
        <w:t xml:space="preserve"> Мемлекеттік қызметті көрсету кезінде әрбір рәсімнің (іс-қимылдың) ұзақтығын көрсете отырып, рәсімдердің (іс-қимылдардың) реттілігін сипаттау</w:t>
      </w:r>
    </w:p>
    <w:bookmarkEnd w:id="293"/>
    <w:p>
      <w:pPr>
        <w:spacing w:after="0"/>
        <w:ind w:left="0"/>
        <w:jc w:val="left"/>
      </w:pPr>
      <w:r>
        <w:br/>
      </w:r>
    </w:p>
    <w:p>
      <w:pPr>
        <w:spacing w:after="0"/>
        <w:ind w:left="0"/>
        <w:jc w:val="both"/>
      </w:pPr>
      <w:r>
        <w:drawing>
          <wp:inline distT="0" distB="0" distL="0" distR="0">
            <wp:extent cx="7810500" cy="293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293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 құруға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bookmarkStart w:name="z703" w:id="294"/>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іс-қимылдарының диаграммасы</w:t>
      </w:r>
    </w:p>
    <w:bookmarkEnd w:id="294"/>
    <w:p>
      <w:pPr>
        <w:spacing w:after="0"/>
        <w:ind w:left="0"/>
        <w:jc w:val="left"/>
      </w:pPr>
      <w:r>
        <w:br/>
      </w:r>
    </w:p>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 құруға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bookmarkStart w:name="z705" w:id="295"/>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295"/>
    <w:p>
      <w:pPr>
        <w:spacing w:after="0"/>
        <w:ind w:left="0"/>
        <w:jc w:val="left"/>
      </w:pPr>
      <w:r>
        <w:br/>
      </w:r>
    </w:p>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30-қосымша</w:t>
            </w:r>
          </w:p>
        </w:tc>
      </w:tr>
    </w:tbl>
    <w:bookmarkStart w:name="z707" w:id="296"/>
    <w:p>
      <w:pPr>
        <w:spacing w:after="0"/>
        <w:ind w:left="0"/>
        <w:jc w:val="left"/>
      </w:pPr>
      <w:r>
        <w:rPr>
          <w:rFonts w:ascii="Times New Roman"/>
          <w:b/>
          <w:i w:val="false"/>
          <w:color w:val="000000"/>
        </w:rPr>
        <w:t xml:space="preserve"> "Сақтандыру (қайта сақтандыру) ұйымын және (немесе) сақтандыру холдингін ерікті қайта ұйымдастыруға рұқсат беру" мемлекеттік көрсетілетін қызмет регламенті</w:t>
      </w:r>
    </w:p>
    <w:bookmarkEnd w:id="296"/>
    <w:bookmarkStart w:name="z708" w:id="297"/>
    <w:p>
      <w:pPr>
        <w:spacing w:after="0"/>
        <w:ind w:left="0"/>
        <w:jc w:val="left"/>
      </w:pPr>
      <w:r>
        <w:rPr>
          <w:rFonts w:ascii="Times New Roman"/>
          <w:b/>
          <w:i w:val="false"/>
          <w:color w:val="000000"/>
        </w:rPr>
        <w:t xml:space="preserve"> 1-тарау. Жалпы ережелер</w:t>
      </w:r>
    </w:p>
    <w:bookmarkEnd w:id="297"/>
    <w:bookmarkStart w:name="z709" w:id="298"/>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298"/>
    <w:p>
      <w:pPr>
        <w:spacing w:after="0"/>
        <w:ind w:left="0"/>
        <w:jc w:val="both"/>
      </w:pPr>
      <w:r>
        <w:rPr>
          <w:rFonts w:ascii="Times New Roman"/>
          <w:b w:val="false"/>
          <w:i w:val="false"/>
          <w:color w:val="000000"/>
          <w:sz w:val="28"/>
        </w:rPr>
        <w:t>
      "Сақтандыру (қайта сақтандыру) ұйымын және (немесе) сақтандыру холдингін ерікті қайта ұйымдастыруға рұқсат беру" мемлекеттік көрсетілетін қызметін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www.egov.kz веб-порталы (бұдан әрі – портал) арқылы көрсетеді.</w:t>
      </w:r>
    </w:p>
    <w:bookmarkStart w:name="z710" w:id="299"/>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қағаз түрінде.</w:t>
      </w:r>
    </w:p>
    <w:bookmarkEnd w:id="299"/>
    <w:bookmarkStart w:name="z711" w:id="300"/>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беруші Басқармасының тиісті қаулысының көшірмелерін қоса бере отырып, көрсетілетін қызметті алушының атына сақтандыру (қайта сақтандыру) ұйымын (сақтандыру холдингін) ерікті қайта ұйымдастыруды жүргізуге рұқсат беру туралы хатты не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 71 қаулысымен бекітілген "Сақтандыру (қайта сақтандыру) ұйымын және (немесе) сақтандыру холдингін ерікті қайта ұйымдастыруға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негіздер бойынша мемлекеттік қызметті көрсетуден бас тарту туралы дәлелді жауап жіберу.</w:t>
      </w:r>
    </w:p>
    <w:bookmarkEnd w:id="300"/>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алуға қағаз жеткізгіште өтініш жасаған жағдайда, нәтижесі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712" w:id="301"/>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301"/>
    <w:bookmarkStart w:name="z713" w:id="302"/>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302"/>
    <w:bookmarkStart w:name="z714" w:id="30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03"/>
    <w:p>
      <w:pPr>
        <w:spacing w:after="0"/>
        <w:ind w:left="0"/>
        <w:jc w:val="both"/>
      </w:pPr>
      <w:r>
        <w:rPr>
          <w:rFonts w:ascii="Times New Roman"/>
          <w:b w:val="false"/>
          <w:i w:val="false"/>
          <w:color w:val="000000"/>
          <w:sz w:val="28"/>
        </w:rPr>
        <w:t>
      1) хат-хабарды қабылдауға және тіркеуге (жөнелтуге)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xml:space="preserve">
      2) көрсетілетін қызметті беруші басшылығының құжаттар мазмұнымен танысуы және оларға бұрыштама қоюы, құжаттарды мемлекеттік қызметті көрсетуге жауапты бөлімшеге (бұдан әрі – жауапты бөлімше) жіберуі – күнтізбелік 1 (бір) күн ішінде; </w:t>
      </w:r>
    </w:p>
    <w:p>
      <w:pPr>
        <w:spacing w:after="0"/>
        <w:ind w:left="0"/>
        <w:jc w:val="both"/>
      </w:pPr>
      <w:r>
        <w:rPr>
          <w:rFonts w:ascii="Times New Roman"/>
          <w:b w:val="false"/>
          <w:i w:val="false"/>
          <w:color w:val="000000"/>
          <w:sz w:val="28"/>
        </w:rPr>
        <w:t xml:space="preserve">
      3) жауапты бөлімше басшылығының құжаттарды қарауы, жауапты қызметкерді белгілеуі, оған құжаттарды орындауға беруі – күнтізбелік 1 (бір) күн ішінде; </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xml:space="preserve">
      құжаттардың толық болмау фактісі белгіленген жағдайда жауапты бөлімшенің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тартуды жауапты бөлімше басшылығының қол қоюына жіберуі – құжаттар алынған күннен бастап күнтізбелік 10 (он) күн ішінде; </w:t>
      </w:r>
    </w:p>
    <w:p>
      <w:pPr>
        <w:spacing w:after="0"/>
        <w:ind w:left="0"/>
        <w:jc w:val="both"/>
      </w:pPr>
      <w:r>
        <w:rPr>
          <w:rFonts w:ascii="Times New Roman"/>
          <w:b w:val="false"/>
          <w:i w:val="false"/>
          <w:color w:val="000000"/>
          <w:sz w:val="28"/>
        </w:rPr>
        <w:t>
      5) жауапты бөлімше басшылығының өтінішті қараудан бас тартуға қол қоюы – күнтізбелік 1 (бір) күн ішінде;</w:t>
      </w:r>
    </w:p>
    <w:p>
      <w:pPr>
        <w:spacing w:after="0"/>
        <w:ind w:left="0"/>
        <w:jc w:val="both"/>
      </w:pPr>
      <w:r>
        <w:rPr>
          <w:rFonts w:ascii="Times New Roman"/>
          <w:b w:val="false"/>
          <w:i w:val="false"/>
          <w:color w:val="000000"/>
          <w:sz w:val="28"/>
        </w:rPr>
        <w:t>
      6) хат-хабарды қабылдауға және тіркеуге (жөнелтуге) уәкілетті қызметкердің көрсетілетін қызметті алушыға өтінішті қараудан бас тартуды жіберуі – күнтізбелік 1 (бір) күн ішінде;</w:t>
      </w:r>
    </w:p>
    <w:p>
      <w:pPr>
        <w:spacing w:after="0"/>
        <w:ind w:left="0"/>
        <w:jc w:val="both"/>
      </w:pPr>
      <w:r>
        <w:rPr>
          <w:rFonts w:ascii="Times New Roman"/>
          <w:b w:val="false"/>
          <w:i w:val="false"/>
          <w:color w:val="000000"/>
          <w:sz w:val="28"/>
        </w:rPr>
        <w:t>
      стандарттың талаптарына құжаттардың сәйкес келуі тұрғысынан қарастырған кезде олардың толық болу фактісі белгіленген жағдайда, стандарттың 9-тармағының талаптарына құжаттардың сәйкес келуін қарау, көрсетілетін қызметті беруші Басқармасының (бұдан әрі – Басқарма) сақтандыру (қайта сақтандыру) ұйымын (сақтандыру холдингін) ерікті қайта ұйымдастыру жүргізуге рұқсат беру (рұқсат беруден бас тарту) туралы қаулысының жобасын (бұдан әрі – қаулының жобасы) дайындау, жауапты бөлімшенің жауапты қызметкерінің құжаттарды келісу үшін көрсетілетін қызметті берушінің заң бөлімшесіне (бұдан әрі – заң бөлімшесі) жіберуі – күнтізбелік 12 (он екі) күн ішінде;</w:t>
      </w:r>
    </w:p>
    <w:p>
      <w:pPr>
        <w:spacing w:after="0"/>
        <w:ind w:left="0"/>
        <w:jc w:val="both"/>
      </w:pPr>
      <w:r>
        <w:rPr>
          <w:rFonts w:ascii="Times New Roman"/>
          <w:b w:val="false"/>
          <w:i w:val="false"/>
          <w:color w:val="000000"/>
          <w:sz w:val="28"/>
        </w:rPr>
        <w:t>
      7) заң бөлімшесінің құжаттарды Қазақстан Республикасы заңнамасының талаптарына сәйкестігі тұрғысынан қарауы, қаулы жобасын келісуі, келісілген қаулы жобасын жауапты бөлімшеге қайтаруы – күнтізбелік 12 (он екі) күн ішінде;</w:t>
      </w:r>
    </w:p>
    <w:p>
      <w:pPr>
        <w:spacing w:after="0"/>
        <w:ind w:left="0"/>
        <w:jc w:val="both"/>
      </w:pPr>
      <w:r>
        <w:rPr>
          <w:rFonts w:ascii="Times New Roman"/>
          <w:b w:val="false"/>
          <w:i w:val="false"/>
          <w:color w:val="000000"/>
          <w:sz w:val="28"/>
        </w:rPr>
        <w:t>
      8) жауапты бөлімше жауапты қызметкерінің қаулының жобасын қоса берілетін құжаттармен бірге көрсетілетін қызметті беруші басшылығына қарауға жіберуі – күнтізбелік 1 (бір) күн ішінде;</w:t>
      </w:r>
    </w:p>
    <w:p>
      <w:pPr>
        <w:spacing w:after="0"/>
        <w:ind w:left="0"/>
        <w:jc w:val="both"/>
      </w:pPr>
      <w:r>
        <w:rPr>
          <w:rFonts w:ascii="Times New Roman"/>
          <w:b w:val="false"/>
          <w:i w:val="false"/>
          <w:color w:val="000000"/>
          <w:sz w:val="28"/>
        </w:rPr>
        <w:t>
      9) көрсетілетін қызметті беруші басшылығының құжаттарды және қаулының жобасын қарауы, қаулының жобасын келісуі, мәселені Басқарма отырысына енгізуге қатысты қызметтік жазбаға бұрыштама қоюы, құжаттарды жауапты бөлімшеге қайтаруы – күнтізбелік 2 (екі) күн ішінде;</w:t>
      </w:r>
    </w:p>
    <w:p>
      <w:pPr>
        <w:spacing w:after="0"/>
        <w:ind w:left="0"/>
        <w:jc w:val="both"/>
      </w:pPr>
      <w:r>
        <w:rPr>
          <w:rFonts w:ascii="Times New Roman"/>
          <w:b w:val="false"/>
          <w:i w:val="false"/>
          <w:color w:val="000000"/>
          <w:sz w:val="28"/>
        </w:rPr>
        <w:t>
      10) жауапты бөлімшенің жауапты қызметкерінің қоса берілген құжаттарымен бірге қаулының жобасын Басқарманың хатшысына жіберуі – күнтізбелік 1 (бір) күн ішінде;</w:t>
      </w:r>
    </w:p>
    <w:p>
      <w:pPr>
        <w:spacing w:after="0"/>
        <w:ind w:left="0"/>
        <w:jc w:val="both"/>
      </w:pPr>
      <w:r>
        <w:rPr>
          <w:rFonts w:ascii="Times New Roman"/>
          <w:b w:val="false"/>
          <w:i w:val="false"/>
          <w:color w:val="000000"/>
          <w:sz w:val="28"/>
        </w:rPr>
        <w:t xml:space="preserve">
      11) Басқарма хатшысының қаулының жобасын Басқарманың қарауына енгізу үшін дайындауы – күнтізбелік 14 (он төрт) күн ішінде; </w:t>
      </w:r>
    </w:p>
    <w:p>
      <w:pPr>
        <w:spacing w:after="0"/>
        <w:ind w:left="0"/>
        <w:jc w:val="both"/>
      </w:pPr>
      <w:r>
        <w:rPr>
          <w:rFonts w:ascii="Times New Roman"/>
          <w:b w:val="false"/>
          <w:i w:val="false"/>
          <w:color w:val="000000"/>
          <w:sz w:val="28"/>
        </w:rPr>
        <w:t xml:space="preserve">
      12) Басқарманың қаулыны қабылдауы және оны Басқарма хатшысының тіркеуі – күнтізбелік 2 (екі) күн ішінде; </w:t>
      </w:r>
    </w:p>
    <w:p>
      <w:pPr>
        <w:spacing w:after="0"/>
        <w:ind w:left="0"/>
        <w:jc w:val="both"/>
      </w:pPr>
      <w:r>
        <w:rPr>
          <w:rFonts w:ascii="Times New Roman"/>
          <w:b w:val="false"/>
          <w:i w:val="false"/>
          <w:color w:val="000000"/>
          <w:sz w:val="28"/>
        </w:rPr>
        <w:t xml:space="preserve">
      13) жауапты бөлімшенің жауапты қызметкерінің мемлекеттік қызмет көрсетудің нәтижесін почтамен жіберуі немесе тікелей көрсетілетін қызметті алушыға не Қазақстан Республикасының азаматтық заңнамасында белгіленген тәртіппен ресімделген сенімхатты ұсынған кезде оның уәкілетті өкіліне беруі – қабылданған қаулы жауапты бөлімшеге келіп түскен күннен бастап мемлекеттік қызметті көрсету мерзімі шегінде күнтізбелік 1 (бір) күн ішінде. </w:t>
      </w:r>
    </w:p>
    <w:bookmarkStart w:name="z715" w:id="304"/>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304"/>
    <w:bookmarkStart w:name="z716" w:id="305"/>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және органының тізбесі:</w:t>
      </w:r>
    </w:p>
    <w:bookmarkEnd w:id="305"/>
    <w:p>
      <w:pPr>
        <w:spacing w:after="0"/>
        <w:ind w:left="0"/>
        <w:jc w:val="both"/>
      </w:pPr>
      <w:r>
        <w:rPr>
          <w:rFonts w:ascii="Times New Roman"/>
          <w:b w:val="false"/>
          <w:i w:val="false"/>
          <w:color w:val="000000"/>
          <w:sz w:val="28"/>
        </w:rPr>
        <w:t>
      1) хат-хабарды қабылдауға және тіркеуге (жөнелтуге)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6) Басқарма.</w:t>
      </w:r>
    </w:p>
    <w:bookmarkStart w:name="z717" w:id="306"/>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1-қосымшаға сәйкес жазылған. </w:t>
      </w:r>
    </w:p>
    <w:bookmarkEnd w:id="306"/>
    <w:bookmarkStart w:name="z718" w:id="307"/>
    <w:p>
      <w:pPr>
        <w:spacing w:after="0"/>
        <w:ind w:left="0"/>
        <w:jc w:val="left"/>
      </w:pPr>
      <w:r>
        <w:rPr>
          <w:rFonts w:ascii="Times New Roman"/>
          <w:b/>
          <w:i w:val="false"/>
          <w:color w:val="000000"/>
        </w:rPr>
        <w:t xml:space="preserve"> 4-тарау. Мемлекеттік қызметті көрсету процесінде ақпараттық жүйелерді пайдалану тәртібінің сипаты</w:t>
      </w:r>
    </w:p>
    <w:bookmarkEnd w:id="307"/>
    <w:bookmarkStart w:name="z719" w:id="308"/>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308"/>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xml:space="preserve">
      9) 2-талап – көрсетілетін қызметті алушы ұсынған құжаттарды стандарттың талаптарына сәйкес келуі тұрғысынан тексеру; </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Start w:name="z720" w:id="309"/>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іс-қимылдарының диаграммасы осы мемлекеттік көрсетілетін қызмет регламентіне 2-қосымшаға сәйкес жазылған. </w:t>
      </w:r>
    </w:p>
    <w:bookmarkEnd w:id="309"/>
    <w:bookmarkStart w:name="z721" w:id="310"/>
    <w:p>
      <w:pPr>
        <w:spacing w:after="0"/>
        <w:ind w:left="0"/>
        <w:jc w:val="both"/>
      </w:pPr>
      <w:r>
        <w:rPr>
          <w:rFonts w:ascii="Times New Roman"/>
          <w:b w:val="false"/>
          <w:i w:val="false"/>
          <w:color w:val="000000"/>
          <w:sz w:val="28"/>
        </w:rPr>
        <w:t>
      10. Мемлекеттік қызмет көрсету бизнес-процестерінің анықтамалығы осы мемлекеттік көрсетілетін қызмет регламентіне 3-қосымшаға сәйкес жазылған.</w:t>
      </w:r>
    </w:p>
    <w:bookmarkEnd w:id="3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w:t>
            </w:r>
            <w:r>
              <w:br/>
            </w:r>
            <w:r>
              <w:rPr>
                <w:rFonts w:ascii="Times New Roman"/>
                <w:b w:val="false"/>
                <w:i w:val="false"/>
                <w:color w:val="000000"/>
                <w:sz w:val="20"/>
              </w:rPr>
              <w:t>және (немесе) сақтандыру</w:t>
            </w:r>
            <w:r>
              <w:br/>
            </w:r>
            <w:r>
              <w:rPr>
                <w:rFonts w:ascii="Times New Roman"/>
                <w:b w:val="false"/>
                <w:i w:val="false"/>
                <w:color w:val="000000"/>
                <w:sz w:val="20"/>
              </w:rPr>
              <w:t>холдингін ерікті қайта</w:t>
            </w:r>
            <w:r>
              <w:br/>
            </w:r>
            <w:r>
              <w:rPr>
                <w:rFonts w:ascii="Times New Roman"/>
                <w:b w:val="false"/>
                <w:i w:val="false"/>
                <w:color w:val="000000"/>
                <w:sz w:val="20"/>
              </w:rPr>
              <w:t>ұйымдастыруға 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723" w:id="311"/>
    <w:p>
      <w:pPr>
        <w:spacing w:after="0"/>
        <w:ind w:left="0"/>
        <w:jc w:val="left"/>
      </w:pPr>
      <w:r>
        <w:rPr>
          <w:rFonts w:ascii="Times New Roman"/>
          <w:b/>
          <w:i w:val="false"/>
          <w:color w:val="000000"/>
        </w:rPr>
        <w:t xml:space="preserve"> Мемлекеттік қызметті көрсеткен кезде әрбір рәсімнің (іс-қимылдың) ұзақтығы көрсетілген рәсімдердің (іс-қимылдардың) реттілігін сипаттау</w:t>
      </w:r>
    </w:p>
    <w:bookmarkEnd w:id="311"/>
    <w:p>
      <w:pPr>
        <w:spacing w:after="0"/>
        <w:ind w:left="0"/>
        <w:jc w:val="left"/>
      </w:pPr>
      <w:r>
        <w:br/>
      </w:r>
    </w:p>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w:t>
            </w:r>
            <w:r>
              <w:br/>
            </w:r>
            <w:r>
              <w:rPr>
                <w:rFonts w:ascii="Times New Roman"/>
                <w:b w:val="false"/>
                <w:i w:val="false"/>
                <w:color w:val="000000"/>
                <w:sz w:val="20"/>
              </w:rPr>
              <w:t>және (немесе) сақтандыру</w:t>
            </w:r>
            <w:r>
              <w:br/>
            </w:r>
            <w:r>
              <w:rPr>
                <w:rFonts w:ascii="Times New Roman"/>
                <w:b w:val="false"/>
                <w:i w:val="false"/>
                <w:color w:val="000000"/>
                <w:sz w:val="20"/>
              </w:rPr>
              <w:t>холдингін ерікті қайта</w:t>
            </w:r>
            <w:r>
              <w:br/>
            </w:r>
            <w:r>
              <w:rPr>
                <w:rFonts w:ascii="Times New Roman"/>
                <w:b w:val="false"/>
                <w:i w:val="false"/>
                <w:color w:val="000000"/>
                <w:sz w:val="20"/>
              </w:rPr>
              <w:t>ұйымдастыруға 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725" w:id="312"/>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іс-қимылдарының диаграммасы</w:t>
      </w:r>
    </w:p>
    <w:bookmarkEnd w:id="312"/>
    <w:p>
      <w:pPr>
        <w:spacing w:after="0"/>
        <w:ind w:left="0"/>
        <w:jc w:val="left"/>
      </w:pPr>
      <w:r>
        <w:br/>
      </w:r>
    </w:p>
    <w:p>
      <w:pPr>
        <w:spacing w:after="0"/>
        <w:ind w:left="0"/>
        <w:jc w:val="both"/>
      </w:pPr>
      <w:r>
        <w:drawing>
          <wp:inline distT="0" distB="0" distL="0" distR="0">
            <wp:extent cx="7810500" cy="303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303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w:t>
            </w:r>
            <w:r>
              <w:br/>
            </w:r>
            <w:r>
              <w:rPr>
                <w:rFonts w:ascii="Times New Roman"/>
                <w:b w:val="false"/>
                <w:i w:val="false"/>
                <w:color w:val="000000"/>
                <w:sz w:val="20"/>
              </w:rPr>
              <w:t>және (немесе) сақтандыру</w:t>
            </w:r>
            <w:r>
              <w:br/>
            </w:r>
            <w:r>
              <w:rPr>
                <w:rFonts w:ascii="Times New Roman"/>
                <w:b w:val="false"/>
                <w:i w:val="false"/>
                <w:color w:val="000000"/>
                <w:sz w:val="20"/>
              </w:rPr>
              <w:t>холдингін ерікті қайта</w:t>
            </w:r>
            <w:r>
              <w:br/>
            </w:r>
            <w:r>
              <w:rPr>
                <w:rFonts w:ascii="Times New Roman"/>
                <w:b w:val="false"/>
                <w:i w:val="false"/>
                <w:color w:val="000000"/>
                <w:sz w:val="20"/>
              </w:rPr>
              <w:t>ұйымдастыруға 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727" w:id="313"/>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313"/>
    <w:p>
      <w:pPr>
        <w:spacing w:after="0"/>
        <w:ind w:left="0"/>
        <w:jc w:val="left"/>
      </w:pPr>
      <w:r>
        <w:br/>
      </w:r>
    </w:p>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344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31-қосымша</w:t>
            </w:r>
          </w:p>
        </w:tc>
      </w:tr>
    </w:tbl>
    <w:bookmarkStart w:name="z729" w:id="314"/>
    <w:p>
      <w:pPr>
        <w:spacing w:after="0"/>
        <w:ind w:left="0"/>
        <w:jc w:val="left"/>
      </w:pPr>
      <w:r>
        <w:rPr>
          <w:rFonts w:ascii="Times New Roman"/>
          <w:b/>
          <w:i w:val="false"/>
          <w:color w:val="000000"/>
        </w:rPr>
        <w:t xml:space="preserve"> "Сақтандыру (қайта сақтандыру) ұйымын ерікті таратуға рұқсат беру" мемлекеттік көрсетілетін қызмет регламенті</w:t>
      </w:r>
    </w:p>
    <w:bookmarkEnd w:id="314"/>
    <w:bookmarkStart w:name="z730" w:id="315"/>
    <w:p>
      <w:pPr>
        <w:spacing w:after="0"/>
        <w:ind w:left="0"/>
        <w:jc w:val="left"/>
      </w:pPr>
      <w:r>
        <w:rPr>
          <w:rFonts w:ascii="Times New Roman"/>
          <w:b/>
          <w:i w:val="false"/>
          <w:color w:val="000000"/>
        </w:rPr>
        <w:t xml:space="preserve"> 1-тарау. Жалпы ережелер</w:t>
      </w:r>
    </w:p>
    <w:bookmarkEnd w:id="315"/>
    <w:bookmarkStart w:name="z731" w:id="316"/>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316"/>
    <w:p>
      <w:pPr>
        <w:spacing w:after="0"/>
        <w:ind w:left="0"/>
        <w:jc w:val="both"/>
      </w:pPr>
      <w:r>
        <w:rPr>
          <w:rFonts w:ascii="Times New Roman"/>
          <w:b w:val="false"/>
          <w:i w:val="false"/>
          <w:color w:val="000000"/>
          <w:sz w:val="28"/>
        </w:rPr>
        <w:t xml:space="preserve">
      "Сақтандыру (қайта сақтандыру) ұйымын ерікті таратуға рұқсат беру" мемлекеттік көрсетілетін қызметті (бұдан әрі – мемлекеттік көрсетілетін қызмет) Қазақстан Республикасы Ұлттық Банкі (бұдан әрі – көрсетілетін қызметті беруші), оның ішінде "электрондық үкіметтің" веб-порталы:www.egov.kz (бұдан әрі – портал) арқылы көрсетеді. </w:t>
      </w:r>
    </w:p>
    <w:bookmarkStart w:name="z732" w:id="317"/>
    <w:p>
      <w:pPr>
        <w:spacing w:after="0"/>
        <w:ind w:left="0"/>
        <w:jc w:val="both"/>
      </w:pPr>
      <w:r>
        <w:rPr>
          <w:rFonts w:ascii="Times New Roman"/>
          <w:b w:val="false"/>
          <w:i w:val="false"/>
          <w:color w:val="000000"/>
          <w:sz w:val="28"/>
        </w:rPr>
        <w:t xml:space="preserve">
      2. Мемлекеттік қызмет көрсету нысаны: электрондық (ішінара автоматтандырылған) және қағаз түрінде. </w:t>
      </w:r>
    </w:p>
    <w:bookmarkEnd w:id="317"/>
    <w:bookmarkStart w:name="z733" w:id="318"/>
    <w:p>
      <w:pPr>
        <w:spacing w:after="0"/>
        <w:ind w:left="0"/>
        <w:jc w:val="both"/>
      </w:pPr>
      <w:r>
        <w:rPr>
          <w:rFonts w:ascii="Times New Roman"/>
          <w:b w:val="false"/>
          <w:i w:val="false"/>
          <w:color w:val="000000"/>
          <w:sz w:val="28"/>
        </w:rPr>
        <w:t xml:space="preserve">
      3. Мемлекеттік қызмет көрсетудің нәтижесі: көрсетілетін қызметті алушыға көрсетілетін қызметті беруші Басқармасының тиісті қаулысының көшірмесін қоса бере отырып, сақтандыру (қайта сақтандыру) ұйымын ерікті таратуға рұқсат беру туралы хатты не көрсетілетін қызметті беруші Басқармасының тиісті қаулысының көшірмелерімен қоса,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 71 қаулысымен бекітілген "Сақтандыру (қайта сақтандыру) ұйымын ерікті таратуға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негіздемелер бойынша мемлекеттік қызмет көрсетуден бас тарту туралы дәлелді жауап жіберу.</w:t>
      </w:r>
    </w:p>
    <w:bookmarkEnd w:id="318"/>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және қағазға басып шығарылады.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w:t>
      </w:r>
    </w:p>
    <w:bookmarkStart w:name="z734" w:id="319"/>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319"/>
    <w:bookmarkStart w:name="z735" w:id="320"/>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320"/>
    <w:bookmarkStart w:name="z736" w:id="321"/>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21"/>
    <w:p>
      <w:pPr>
        <w:spacing w:after="0"/>
        <w:ind w:left="0"/>
        <w:jc w:val="both"/>
      </w:pPr>
      <w:r>
        <w:rPr>
          <w:rFonts w:ascii="Times New Roman"/>
          <w:b w:val="false"/>
          <w:i w:val="false"/>
          <w:color w:val="000000"/>
          <w:sz w:val="28"/>
        </w:rPr>
        <w:t>
      1) хат-хабарды қабылдауға және тіркеуге (жөнелтуге)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xml:space="preserve">
      2) көрсетілетін қызметті беруші басшылығының құжаттар мазмұнымен танысуы және оларға бұрыштама қоюы, құжаттарды мемлекеттік қызметті көрсетуге жауапты бөлімшеге (бұдан әрі – жауапты бөлімше) жіберуі – күнтізбелік 1 (бір) күн ішінде; </w:t>
      </w:r>
    </w:p>
    <w:p>
      <w:pPr>
        <w:spacing w:after="0"/>
        <w:ind w:left="0"/>
        <w:jc w:val="both"/>
      </w:pPr>
      <w:r>
        <w:rPr>
          <w:rFonts w:ascii="Times New Roman"/>
          <w:b w:val="false"/>
          <w:i w:val="false"/>
          <w:color w:val="000000"/>
          <w:sz w:val="28"/>
        </w:rPr>
        <w:t xml:space="preserve">
      3) жауапты бөлімше басшылығының құжаттарды қарауы, жауапты қызметкерді белгілеуі, оған құжаттарды орындауға беруі – күнтізбелік 1 (бір) күн ішінде; </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xml:space="preserve">
      құжаттардың толық болмау фактісі белгіленген жағдайда жауапты бөлімшенің жауапты қызметкерінің өтінішті одан әрі қараудан жазбаша дәлелді бас тартуды (бұдан әрі – өтінішті қараудан бас тарту) дайындауы, өтінішті қараудан бас тартуды жауапты бөлімше басшылығының қол қоюына жіберуі – құжаттар алынған күннен бастап күнтізбелік 10 (он) күн ішінде; </w:t>
      </w:r>
    </w:p>
    <w:p>
      <w:pPr>
        <w:spacing w:after="0"/>
        <w:ind w:left="0"/>
        <w:jc w:val="both"/>
      </w:pPr>
      <w:r>
        <w:rPr>
          <w:rFonts w:ascii="Times New Roman"/>
          <w:b w:val="false"/>
          <w:i w:val="false"/>
          <w:color w:val="000000"/>
          <w:sz w:val="28"/>
        </w:rPr>
        <w:t>
      5) жауапты бөлімше басшылығының өтінішті қараудан бас тартуға қол қоюы – күнтізбелік 1 (бір) күн ішінде;</w:t>
      </w:r>
    </w:p>
    <w:p>
      <w:pPr>
        <w:spacing w:after="0"/>
        <w:ind w:left="0"/>
        <w:jc w:val="both"/>
      </w:pPr>
      <w:r>
        <w:rPr>
          <w:rFonts w:ascii="Times New Roman"/>
          <w:b w:val="false"/>
          <w:i w:val="false"/>
          <w:color w:val="000000"/>
          <w:sz w:val="28"/>
        </w:rPr>
        <w:t>
      6) хат-хабарды қабылдауға және тіркеуге (жөнелтуге) уәкілетті қызметкердің көрсетілетін қызметті алушыға өтінішті қараудан бас тартуды жіберуі – күнтізбелік 1 (бір) күн ішінде;</w:t>
      </w:r>
    </w:p>
    <w:p>
      <w:pPr>
        <w:spacing w:after="0"/>
        <w:ind w:left="0"/>
        <w:jc w:val="both"/>
      </w:pPr>
      <w:r>
        <w:rPr>
          <w:rFonts w:ascii="Times New Roman"/>
          <w:b w:val="false"/>
          <w:i w:val="false"/>
          <w:color w:val="000000"/>
          <w:sz w:val="28"/>
        </w:rPr>
        <w:t>
      стандарттың талаптарына құжаттардың сәйкес келуі тұрғысынан қарастырған кезде олардың толық болу фактісі белгіленген жағдайда, стандарттың 9-тармағының талаптарына құжаттардың сәйкес келуін қарау, көрсетілетін қызметті беруші Басқармасының (бұдан әрі – Басқарма) сақтандыру (қайта сақтандыру) ұйымын ерікті таратуға рұқсат беру (рұқсат беруден бас тарту) туралы қаулысының жобасын (бұдан әрі – қаулының жобасы) дайындау, жауапты бөлімшенің жауапты қызметкерінің құжаттарды келісу үшін көрсетілетін қызметті берушінің заң бөлімшесіне жіберуі – күнтізбелік 12 (он екі) күн ішінде;</w:t>
      </w:r>
    </w:p>
    <w:p>
      <w:pPr>
        <w:spacing w:after="0"/>
        <w:ind w:left="0"/>
        <w:jc w:val="both"/>
      </w:pPr>
      <w:r>
        <w:rPr>
          <w:rFonts w:ascii="Times New Roman"/>
          <w:b w:val="false"/>
          <w:i w:val="false"/>
          <w:color w:val="000000"/>
          <w:sz w:val="28"/>
        </w:rPr>
        <w:t>
      7) заң бөлімшесінің құжаттарды Қазақстан Республикасы заңнамасының талаптарына сәйкестігі тұрғысынан қарауы, қаулы жобасын келісуі, келісілген қаулы жобасын жауапты бөлімшеге қайтаруы – күнтізбелік 12 (он екі) күн ішінде;</w:t>
      </w:r>
    </w:p>
    <w:p>
      <w:pPr>
        <w:spacing w:after="0"/>
        <w:ind w:left="0"/>
        <w:jc w:val="both"/>
      </w:pPr>
      <w:r>
        <w:rPr>
          <w:rFonts w:ascii="Times New Roman"/>
          <w:b w:val="false"/>
          <w:i w:val="false"/>
          <w:color w:val="000000"/>
          <w:sz w:val="28"/>
        </w:rPr>
        <w:t>
      8) жауапты бөлімше жауапты қызметкерінің қаулының жобасын қоса берілетін құжаттармен бірге көрсетілетін қызметті беруші басшылығына қарауға жіберуі – күнтізбелік 1 (бір) күн ішінде;</w:t>
      </w:r>
    </w:p>
    <w:p>
      <w:pPr>
        <w:spacing w:after="0"/>
        <w:ind w:left="0"/>
        <w:jc w:val="both"/>
      </w:pPr>
      <w:r>
        <w:rPr>
          <w:rFonts w:ascii="Times New Roman"/>
          <w:b w:val="false"/>
          <w:i w:val="false"/>
          <w:color w:val="000000"/>
          <w:sz w:val="28"/>
        </w:rPr>
        <w:t>
      9) көрсетілетін қызметті беруші басшылығының құжаттарды және қаулының жобасын қарауы, қаулының жобасын келісуі, мәселені Басқарманың отырысына енгізуге қатысты қызметтік жазбаға бұрыштама қоюы, құжаттарды жауапты бөлімшеге қайтаруы – күнтізбелік 2 (екі) күн ішінде;</w:t>
      </w:r>
    </w:p>
    <w:p>
      <w:pPr>
        <w:spacing w:after="0"/>
        <w:ind w:left="0"/>
        <w:jc w:val="both"/>
      </w:pPr>
      <w:r>
        <w:rPr>
          <w:rFonts w:ascii="Times New Roman"/>
          <w:b w:val="false"/>
          <w:i w:val="false"/>
          <w:color w:val="000000"/>
          <w:sz w:val="28"/>
        </w:rPr>
        <w:t>
      10) жауапты бөлімшенің жауапты қызметкерінің қоса берілген құжаттарымен бірге қаулының жобасын Басқарманың хатшысына жіберуі – күнтізбелік 1 (бір) күн ішінде;</w:t>
      </w:r>
    </w:p>
    <w:p>
      <w:pPr>
        <w:spacing w:after="0"/>
        <w:ind w:left="0"/>
        <w:jc w:val="both"/>
      </w:pPr>
      <w:r>
        <w:rPr>
          <w:rFonts w:ascii="Times New Roman"/>
          <w:b w:val="false"/>
          <w:i w:val="false"/>
          <w:color w:val="000000"/>
          <w:sz w:val="28"/>
        </w:rPr>
        <w:t xml:space="preserve">
      11) Басқарма хатшысының қаулының жобасын Басқарманың қарауына енгізу үшін дайындауы – күнтізбелік 14 (он төрт) күн ішінде; </w:t>
      </w:r>
    </w:p>
    <w:p>
      <w:pPr>
        <w:spacing w:after="0"/>
        <w:ind w:left="0"/>
        <w:jc w:val="both"/>
      </w:pPr>
      <w:r>
        <w:rPr>
          <w:rFonts w:ascii="Times New Roman"/>
          <w:b w:val="false"/>
          <w:i w:val="false"/>
          <w:color w:val="000000"/>
          <w:sz w:val="28"/>
        </w:rPr>
        <w:t xml:space="preserve">
      12) Басқарманың қаулыны қабылдауы және оны Басқарма хатшысының тіркеуі – күнтізбелік 2 (екі) күн ішінде; </w:t>
      </w:r>
    </w:p>
    <w:p>
      <w:pPr>
        <w:spacing w:after="0"/>
        <w:ind w:left="0"/>
        <w:jc w:val="both"/>
      </w:pPr>
      <w:r>
        <w:rPr>
          <w:rFonts w:ascii="Times New Roman"/>
          <w:b w:val="false"/>
          <w:i w:val="false"/>
          <w:color w:val="000000"/>
          <w:sz w:val="28"/>
        </w:rPr>
        <w:t xml:space="preserve">
      13) жауапты бөлімшенің жауапты қызметкерінің мемлекеттік қызмет көрсетудің нәтижесін почтамен жіберуі немесе тікелей көрсетілетін қызметті алушыға не Қазақстан Республикасының азаматтық заңнамасында белгіленген тәртіппен ресімделген сенімхатты ұсынған кезде оның уәкілетті өкіліне беруі – қабылданған қаулы жауапты бөлімшеге келіп түскен күннен бастап мемлекеттік қызметті көрсету мерзімі шегінде күнтізбелік 1 (бір) күн ішінде. </w:t>
      </w:r>
    </w:p>
    <w:bookmarkStart w:name="z737" w:id="322"/>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322"/>
    <w:bookmarkStart w:name="z738" w:id="323"/>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және органның тізбесі:</w:t>
      </w:r>
    </w:p>
    <w:bookmarkEnd w:id="323"/>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6) Басқарма.</w:t>
      </w:r>
    </w:p>
    <w:bookmarkStart w:name="z739" w:id="324"/>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1-қосымшана</w:t>
      </w:r>
      <w:r>
        <w:rPr>
          <w:rFonts w:ascii="Times New Roman"/>
          <w:b w:val="false"/>
          <w:i w:val="false"/>
          <w:color w:val="000000"/>
          <w:sz w:val="28"/>
        </w:rPr>
        <w:t xml:space="preserve"> сәйкес жазылған.</w:t>
      </w:r>
    </w:p>
    <w:bookmarkEnd w:id="324"/>
    <w:bookmarkStart w:name="z740" w:id="325"/>
    <w:p>
      <w:pPr>
        <w:spacing w:after="0"/>
        <w:ind w:left="0"/>
        <w:jc w:val="left"/>
      </w:pPr>
      <w:r>
        <w:rPr>
          <w:rFonts w:ascii="Times New Roman"/>
          <w:b/>
          <w:i w:val="false"/>
          <w:color w:val="000000"/>
        </w:rPr>
        <w:t xml:space="preserve"> 4-тарау. Мемлекеттік қызметті көрсету процесінде ақпараттық жүйелерді пайдалану тәртібін сипаттау</w:t>
      </w:r>
    </w:p>
    <w:bookmarkEnd w:id="325"/>
    <w:bookmarkStart w:name="z741" w:id="326"/>
    <w:p>
      <w:pPr>
        <w:spacing w:after="0"/>
        <w:ind w:left="0"/>
        <w:jc w:val="both"/>
      </w:pPr>
      <w:r>
        <w:rPr>
          <w:rFonts w:ascii="Times New Roman"/>
          <w:b w:val="false"/>
          <w:i w:val="false"/>
          <w:color w:val="000000"/>
          <w:sz w:val="28"/>
        </w:rPr>
        <w:t>
      8. Мемлекеттік қызмет порталы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326"/>
    <w:p>
      <w:pPr>
        <w:spacing w:after="0"/>
        <w:ind w:left="0"/>
        <w:jc w:val="both"/>
      </w:pPr>
      <w:r>
        <w:rPr>
          <w:rFonts w:ascii="Times New Roman"/>
          <w:b w:val="false"/>
          <w:i w:val="false"/>
          <w:color w:val="000000"/>
          <w:sz w:val="28"/>
        </w:rPr>
        <w:t>
      1) Көрсетілетін қызметті алушы тіркеуді порталда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нысанды оның құрылымы мен форматтық талаптарын ескере отырып толтыруы (деректер енгізу), сұрау салудың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(авторизациялау);</w:t>
      </w:r>
    </w:p>
    <w:p>
      <w:pPr>
        <w:spacing w:after="0"/>
        <w:ind w:left="0"/>
        <w:jc w:val="both"/>
      </w:pPr>
      <w:r>
        <w:rPr>
          <w:rFonts w:ascii="Times New Roman"/>
          <w:b w:val="false"/>
          <w:i w:val="false"/>
          <w:color w:val="000000"/>
          <w:sz w:val="28"/>
        </w:rPr>
        <w:t>
      7) 1-талап – көрсетілетін қызметті берушінің тіркелген қызметкері туралы деректердің түпнұсқалығын логин және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xml:space="preserve">
      9) 2-талап – көрсетілетін қызметті алушы ұсынған құжаттарды стандартқа сәйкес келуі тұрғысынан тексеру; </w:t>
      </w:r>
    </w:p>
    <w:p>
      <w:pPr>
        <w:spacing w:after="0"/>
        <w:ind w:left="0"/>
        <w:jc w:val="both"/>
      </w:pPr>
      <w:r>
        <w:rPr>
          <w:rFonts w:ascii="Times New Roman"/>
          <w:b w:val="false"/>
          <w:i w:val="false"/>
          <w:color w:val="000000"/>
          <w:sz w:val="28"/>
        </w:rPr>
        <w:t>
      10) 3-рәсім – мемлекеттік қызмет көрсету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қызмет көрсету нәтижесін алуы.</w:t>
      </w:r>
    </w:p>
    <w:bookmarkStart w:name="z742" w:id="32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әрекеттерінің диаграммасы осы мемлекеттік көрсетілетін қызмет регламентіне </w:t>
      </w:r>
      <w:r>
        <w:rPr>
          <w:rFonts w:ascii="Times New Roman"/>
          <w:b w:val="false"/>
          <w:i w:val="false"/>
          <w:color w:val="000000"/>
          <w:sz w:val="28"/>
        </w:rPr>
        <w:t>2-қосымшасына</w:t>
      </w:r>
      <w:r>
        <w:rPr>
          <w:rFonts w:ascii="Times New Roman"/>
          <w:b w:val="false"/>
          <w:i w:val="false"/>
          <w:color w:val="000000"/>
          <w:sz w:val="28"/>
        </w:rPr>
        <w:t xml:space="preserve"> сәйкес жазылған.</w:t>
      </w:r>
    </w:p>
    <w:bookmarkEnd w:id="327"/>
    <w:bookmarkStart w:name="z743" w:id="32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3-қосымшасына</w:t>
      </w:r>
      <w:r>
        <w:rPr>
          <w:rFonts w:ascii="Times New Roman"/>
          <w:b w:val="false"/>
          <w:i w:val="false"/>
          <w:color w:val="000000"/>
          <w:sz w:val="28"/>
        </w:rPr>
        <w:t xml:space="preserve"> сәйкес жазылған.</w:t>
      </w:r>
    </w:p>
    <w:bookmarkEnd w:id="3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w:t>
            </w:r>
            <w:r>
              <w:br/>
            </w:r>
            <w:r>
              <w:rPr>
                <w:rFonts w:ascii="Times New Roman"/>
                <w:b w:val="false"/>
                <w:i w:val="false"/>
                <w:color w:val="000000"/>
                <w:sz w:val="20"/>
              </w:rPr>
              <w:t>ерікті таратуға 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 xml:space="preserve">1-қосымша </w:t>
            </w:r>
          </w:p>
        </w:tc>
      </w:tr>
    </w:tbl>
    <w:bookmarkStart w:name="z745" w:id="329"/>
    <w:p>
      <w:pPr>
        <w:spacing w:after="0"/>
        <w:ind w:left="0"/>
        <w:jc w:val="left"/>
      </w:pPr>
      <w:r>
        <w:rPr>
          <w:rFonts w:ascii="Times New Roman"/>
          <w:b/>
          <w:i w:val="false"/>
          <w:color w:val="000000"/>
        </w:rPr>
        <w:t xml:space="preserve"> Әрбір рәсімнің (іс-қимылдың) ұзақтығы көрсетілген рәсімдердің (іс-қимылдардың) реттілігін сипаттау</w:t>
      </w:r>
    </w:p>
    <w:bookmarkEnd w:id="329"/>
    <w:p>
      <w:pPr>
        <w:spacing w:after="0"/>
        <w:ind w:left="0"/>
        <w:jc w:val="left"/>
      </w:pPr>
      <w:r>
        <w:br/>
      </w:r>
    </w:p>
    <w:p>
      <w:pPr>
        <w:spacing w:after="0"/>
        <w:ind w:left="0"/>
        <w:jc w:val="both"/>
      </w:pPr>
      <w:r>
        <w:drawing>
          <wp:inline distT="0" distB="0" distL="0" distR="0">
            <wp:extent cx="78105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w:t>
            </w:r>
            <w:r>
              <w:br/>
            </w:r>
            <w:r>
              <w:rPr>
                <w:rFonts w:ascii="Times New Roman"/>
                <w:b w:val="false"/>
                <w:i w:val="false"/>
                <w:color w:val="000000"/>
                <w:sz w:val="20"/>
              </w:rPr>
              <w:t>ерікті таратуға 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747" w:id="330"/>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әрекеттерінің диаграммасы</w:t>
      </w:r>
    </w:p>
    <w:bookmarkEnd w:id="330"/>
    <w:p>
      <w:pPr>
        <w:spacing w:after="0"/>
        <w:ind w:left="0"/>
        <w:jc w:val="left"/>
      </w:pPr>
      <w:r>
        <w:br/>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w:t>
            </w:r>
            <w:r>
              <w:br/>
            </w:r>
            <w:r>
              <w:rPr>
                <w:rFonts w:ascii="Times New Roman"/>
                <w:b w:val="false"/>
                <w:i w:val="false"/>
                <w:color w:val="000000"/>
                <w:sz w:val="20"/>
              </w:rPr>
              <w:t>ерікті таратуға 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749" w:id="331"/>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331"/>
    <w:p>
      <w:pPr>
        <w:spacing w:after="0"/>
        <w:ind w:left="0"/>
        <w:jc w:val="left"/>
      </w:pPr>
      <w:r>
        <w:br/>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32-қосымша</w:t>
            </w:r>
          </w:p>
        </w:tc>
      </w:tr>
    </w:tbl>
    <w:bookmarkStart w:name="z751" w:id="332"/>
    <w:p>
      <w:pPr>
        <w:spacing w:after="0"/>
        <w:ind w:left="0"/>
        <w:jc w:val="left"/>
      </w:pPr>
      <w:r>
        <w:rPr>
          <w:rFonts w:ascii="Times New Roman"/>
          <w:b/>
          <w:i w:val="false"/>
          <w:color w:val="000000"/>
        </w:rPr>
        <w:t xml:space="preserve"> "Сақтандыру (қайта сақтандыру) ұйымының және (немесе) сақтандыру холдингінің ұйымдардың капиталына елеулі қатысуына рұқсат беру" мемлекеттік көрсетілетін қызмет регламенті</w:t>
      </w:r>
    </w:p>
    <w:bookmarkEnd w:id="332"/>
    <w:p>
      <w:pPr>
        <w:spacing w:after="0"/>
        <w:ind w:left="0"/>
        <w:jc w:val="both"/>
      </w:pPr>
      <w:r>
        <w:rPr>
          <w:rFonts w:ascii="Times New Roman"/>
          <w:b w:val="false"/>
          <w:i w:val="false"/>
          <w:color w:val="ff0000"/>
          <w:sz w:val="28"/>
        </w:rPr>
        <w:t xml:space="preserve">
      Ескерту. 32-қосымша алып тасталды – ҚР Ұлттық Банкі Басқармасының 17.05.2018 </w:t>
      </w:r>
      <w:r>
        <w:rPr>
          <w:rFonts w:ascii="Times New Roman"/>
          <w:b w:val="false"/>
          <w:i w:val="false"/>
          <w:color w:val="ff0000"/>
          <w:sz w:val="28"/>
        </w:rPr>
        <w:t>№ 86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33-қосымша</w:t>
            </w:r>
          </w:p>
        </w:tc>
      </w:tr>
    </w:tbl>
    <w:bookmarkStart w:name="z773" w:id="333"/>
    <w:p>
      <w:pPr>
        <w:spacing w:after="0"/>
        <w:ind w:left="0"/>
        <w:jc w:val="left"/>
      </w:pPr>
      <w:r>
        <w:rPr>
          <w:rFonts w:ascii="Times New Roman"/>
          <w:b/>
          <w:i w:val="false"/>
          <w:color w:val="000000"/>
        </w:rPr>
        <w:t xml:space="preserve"> "Қоғамды жария компания деп тану немесе қоғамның мәлімдемесі негізінде ол белгілеген тәртіппен оның жария компания мәртебесін кері қайтарып алу" мемлекеттік көрсетілетін қызмет регламенті</w:t>
      </w:r>
    </w:p>
    <w:bookmarkEnd w:id="333"/>
    <w:p>
      <w:pPr>
        <w:spacing w:after="0"/>
        <w:ind w:left="0"/>
        <w:jc w:val="both"/>
      </w:pPr>
      <w:r>
        <w:rPr>
          <w:rFonts w:ascii="Times New Roman"/>
          <w:b w:val="false"/>
          <w:i w:val="false"/>
          <w:color w:val="ff0000"/>
          <w:sz w:val="28"/>
        </w:rPr>
        <w:t xml:space="preserve">
      Ескерту. Регламент алып тасталды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34-қосымша</w:t>
            </w:r>
          </w:p>
        </w:tc>
      </w:tr>
    </w:tbl>
    <w:bookmarkStart w:name="z794" w:id="334"/>
    <w:p>
      <w:pPr>
        <w:spacing w:after="0"/>
        <w:ind w:left="0"/>
        <w:jc w:val="left"/>
      </w:pPr>
      <w:r>
        <w:rPr>
          <w:rFonts w:ascii="Times New Roman"/>
          <w:b/>
          <w:i w:val="false"/>
          <w:color w:val="000000"/>
        </w:rPr>
        <w:t xml:space="preserve"> "Банктің және (немесе) банк холдингінің еншілес ұйым құруына немесе сатып алуына және (немесе) банктің және (немесе) банк холдингінің ұйымдардың жарғылық капиталына елеулі қатысуына рұқсат беру" мемлекеттік көрсетілетін қызмет регламенті</w:t>
      </w:r>
    </w:p>
    <w:bookmarkEnd w:id="334"/>
    <w:bookmarkStart w:name="z795" w:id="335"/>
    <w:p>
      <w:pPr>
        <w:spacing w:after="0"/>
        <w:ind w:left="0"/>
        <w:jc w:val="left"/>
      </w:pPr>
      <w:r>
        <w:rPr>
          <w:rFonts w:ascii="Times New Roman"/>
          <w:b/>
          <w:i w:val="false"/>
          <w:color w:val="000000"/>
        </w:rPr>
        <w:t xml:space="preserve"> 1-тарау. Жалпы ережелер</w:t>
      </w:r>
    </w:p>
    <w:bookmarkEnd w:id="335"/>
    <w:bookmarkStart w:name="z796" w:id="336"/>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336"/>
    <w:p>
      <w:pPr>
        <w:spacing w:after="0"/>
        <w:ind w:left="0"/>
        <w:jc w:val="both"/>
      </w:pPr>
      <w:r>
        <w:rPr>
          <w:rFonts w:ascii="Times New Roman"/>
          <w:b w:val="false"/>
          <w:i w:val="false"/>
          <w:color w:val="000000"/>
          <w:sz w:val="28"/>
        </w:rPr>
        <w:t>
      "Банктің және (немесе) банк холдингінің еншілес ұйым құруына немесе сатып алуына және (немесе) банктің және (немесе) банк холдингінің ұйымдардың жарғылық капиталына елеулі қатысуына рұқсат беру" мемлекеттік көрсетілетін қызметін (бұдан әрі – мемлекеттік көрсетілетін қызмет) Қазақстан Республикасы Ұлттық Банкінің (бұдан әрі – көрсетілетін қызметті беруші), оның ішінде "электрондық үкімет" веб-порталы: www.egov.kz (бұдан әрі – портал) арқылы көрсетеді.</w:t>
      </w:r>
    </w:p>
    <w:bookmarkStart w:name="z797" w:id="337"/>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337"/>
    <w:bookmarkStart w:name="z798" w:id="338"/>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алушының атына Басқарманың тиісті қаулысының көшірмесін және тиісті рұқсатты (рұқсат беру туралы шешім қабылданған жағдайда) қоса бере отырып, банктің және (немесе) банк холдингінің еншілес ұйым құруына немесе сатып алуына және (немесе) банктің және (немесе) банк холдингінің ұйымдардың жарғылық капиталына елеулі қатысуына рұқсат беру туралы хатты не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 71 қаулысымен бекітілген "Банктің және (немесе) банк холдингінің еншілес ұйым құруына немесе сатып алуына және (немесе) банктің және (немесе) банк холдингінің ұйымдардың жарғылық капиталына елеулі қатысуына рұқсат беру" мемлекеттік көрсетілетін қызмет стандартының (бұдан әрі – стандарт)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және </w:t>
      </w:r>
      <w:r>
        <w:rPr>
          <w:rFonts w:ascii="Times New Roman"/>
          <w:b w:val="false"/>
          <w:i w:val="false"/>
          <w:color w:val="000000"/>
          <w:sz w:val="28"/>
        </w:rPr>
        <w:t>16-тармақтарында</w:t>
      </w:r>
      <w:r>
        <w:rPr>
          <w:rFonts w:ascii="Times New Roman"/>
          <w:b w:val="false"/>
          <w:i w:val="false"/>
          <w:color w:val="000000"/>
          <w:sz w:val="28"/>
        </w:rPr>
        <w:t xml:space="preserve"> көзделген негіздемелер бойынша мемлекеттік қызмет көрсетуден бас тарту туралы дәлелді жауап (бұдан әрі – бас тарту) жіберу.</w:t>
      </w:r>
    </w:p>
    <w:bookmarkEnd w:id="338"/>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қағаз жеткізгіште алуға өтініш берген жағдайда, нәтижесі электрондық форматта ресімделеді және басып шығарылады, қағазға басылады және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w:t>
      </w:r>
    </w:p>
    <w:bookmarkStart w:name="z799" w:id="339"/>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339"/>
    <w:bookmarkStart w:name="z800" w:id="340"/>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стандартта көзделген құжаттарды ұсынуы.</w:t>
      </w:r>
    </w:p>
    <w:bookmarkEnd w:id="340"/>
    <w:bookmarkStart w:name="z801" w:id="341"/>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41"/>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2) көрсетілетін қызметті беруші басшылығының құжаттардың мазмұнымен танысуы және оларға бұрыштамалар қоюы, құжаттарды мемлекеттік қызмет көрсету үшін жауапты бөлімшеге (бұдан әрі – жауапты бөлімше) беруі – күнтізбелік 1 (бір) күн ішінде;</w:t>
      </w:r>
    </w:p>
    <w:p>
      <w:pPr>
        <w:spacing w:after="0"/>
        <w:ind w:left="0"/>
        <w:jc w:val="both"/>
      </w:pPr>
      <w:r>
        <w:rPr>
          <w:rFonts w:ascii="Times New Roman"/>
          <w:b w:val="false"/>
          <w:i w:val="false"/>
          <w:color w:val="000000"/>
          <w:sz w:val="28"/>
        </w:rPr>
        <w:t xml:space="preserve">
      3) жауапты бөлімше басшылығының құжаттарды қарауы, жауапты қызметкерді айқындауы және оған құжаттарды орындауға беруі – күнтізбелік 1 (бір) күн ішінде; </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құжаттар толық болмау фактісі анықталған жағдайда, жауапты бөлімшенің жауапты қызметкерінің өтінішті одан әрі қараудан жазбаша дәлелді бас тартуды (бұдан әрі – өтінішті қараудан бас тарту) дайындауы, көрсетілетін қызметті берушінің басшылығына өтінішті қараудан бас тартуға қол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xml:space="preserve">
      құжаттардың толық болуы фактісі анықталған жағдайда, жауапты бөлімшенің жауапты қызметкерінің олардың стандарттың талаптарына сәйкес келу пәніне қарауы, көрсетілетін қызмет берушінің мүдделі бөлімшелеріне және Қазақстан Республикасының мемлекеттік органдарына тиісті сұратулар жолдауы, көрсетілетін қызметті беруші Басқармасының (бұдан әрі – Басқарма) банктің және (немесе) банк холдингінің ұйымдардың жарғылық капиталына елеулі қатысуына рұқсат беру (рұқсат беруден бас тарту) туралы қаулысының жобасын (бұдан әрі – қаулының жобасы) немесе бас тартуды дайындауы, құжаттарды заң бөлімшесіне келісуге жіберуі – күнтізбелік 33 (отыз үш) күн ішінде; </w:t>
      </w:r>
    </w:p>
    <w:p>
      <w:pPr>
        <w:spacing w:after="0"/>
        <w:ind w:left="0"/>
        <w:jc w:val="both"/>
      </w:pPr>
      <w:r>
        <w:rPr>
          <w:rFonts w:ascii="Times New Roman"/>
          <w:b w:val="false"/>
          <w:i w:val="false"/>
          <w:color w:val="000000"/>
          <w:sz w:val="28"/>
        </w:rPr>
        <w:t xml:space="preserve">
      5) құжаттардың Қазақстан Республикасы заңнамасының талаптарына сәйкес келуін қарау, заң бөлімшесінің қаулының жобасын немесе бас тартуды келісуі – күнтізбелік 14 (он төрт) күн ішінде; </w:t>
      </w:r>
    </w:p>
    <w:p>
      <w:pPr>
        <w:spacing w:after="0"/>
        <w:ind w:left="0"/>
        <w:jc w:val="both"/>
      </w:pPr>
      <w:r>
        <w:rPr>
          <w:rFonts w:ascii="Times New Roman"/>
          <w:b w:val="false"/>
          <w:i w:val="false"/>
          <w:color w:val="000000"/>
          <w:sz w:val="28"/>
        </w:rPr>
        <w:t>
      6) жауапты бөлімшенің жауапты қызметкерінің қаулының жобасын немесе бас тартуды қоса берілген құжаттармен бірге көрсетілетін қызметті беруші басшылығының қарауына жіберуі – күнтізбелік 2 (екі) күн ішінде;</w:t>
      </w:r>
    </w:p>
    <w:p>
      <w:pPr>
        <w:spacing w:after="0"/>
        <w:ind w:left="0"/>
        <w:jc w:val="both"/>
      </w:pPr>
      <w:r>
        <w:rPr>
          <w:rFonts w:ascii="Times New Roman"/>
          <w:b w:val="false"/>
          <w:i w:val="false"/>
          <w:color w:val="000000"/>
          <w:sz w:val="28"/>
        </w:rPr>
        <w:t>
      7) көрсетілетін қызметті беруші басшылығының құжаттарды қарауы, қаулының жобасын немесе бас тартуды келісуі, мәселені Басқарманың отырысына шығаруға қатысты қызметтік жазбаға бұрыштама қоюы – күнтізбелік 5 (бес) күн ішінде;</w:t>
      </w:r>
    </w:p>
    <w:p>
      <w:pPr>
        <w:spacing w:after="0"/>
        <w:ind w:left="0"/>
        <w:jc w:val="both"/>
      </w:pPr>
      <w:r>
        <w:rPr>
          <w:rFonts w:ascii="Times New Roman"/>
          <w:b w:val="false"/>
          <w:i w:val="false"/>
          <w:color w:val="000000"/>
          <w:sz w:val="28"/>
        </w:rPr>
        <w:t>
      8) жауапты бөлімшенің жауапты қызметкерінің қаулының жобасын не месе бас тартуды қоса берілген құжаттармен бірге Басқарма хатшысына жіберуі – күнтізбелік 1 (бір) күн ішінде;</w:t>
      </w:r>
    </w:p>
    <w:p>
      <w:pPr>
        <w:spacing w:after="0"/>
        <w:ind w:left="0"/>
        <w:jc w:val="both"/>
      </w:pPr>
      <w:r>
        <w:rPr>
          <w:rFonts w:ascii="Times New Roman"/>
          <w:b w:val="false"/>
          <w:i w:val="false"/>
          <w:color w:val="000000"/>
          <w:sz w:val="28"/>
        </w:rPr>
        <w:t>
      9) Басқарма хатшысының Басқарманың қарауына шығару үшін қаулының жобасын немесе бас тартуды дайындауы – күнтізбелік 14 (он төрт) күн ішінде;</w:t>
      </w:r>
    </w:p>
    <w:p>
      <w:pPr>
        <w:spacing w:after="0"/>
        <w:ind w:left="0"/>
        <w:jc w:val="both"/>
      </w:pPr>
      <w:r>
        <w:rPr>
          <w:rFonts w:ascii="Times New Roman"/>
          <w:b w:val="false"/>
          <w:i w:val="false"/>
          <w:color w:val="000000"/>
          <w:sz w:val="28"/>
        </w:rPr>
        <w:t>
      10) Басқарманың қаулының жобасын немесе бас тартуды қабылдауы және Басқарма хатшысының оны тіркеуі – күнтізбелік 2 (екі) күн ішінде;</w:t>
      </w:r>
    </w:p>
    <w:p>
      <w:pPr>
        <w:spacing w:after="0"/>
        <w:ind w:left="0"/>
        <w:jc w:val="both"/>
      </w:pPr>
      <w:r>
        <w:rPr>
          <w:rFonts w:ascii="Times New Roman"/>
          <w:b w:val="false"/>
          <w:i w:val="false"/>
          <w:color w:val="000000"/>
          <w:sz w:val="28"/>
        </w:rPr>
        <w:t>
      11) жауапты бөліммшенің жауапты қызметкерінің мемлекеттік қызмет көрсетудің нәтижесін пошта арқылы жіберуі немесе тікелей көрсетілетін қызметті берушіге не Қазақстан Республикасының азаматтық заңнамасында белгіленген тәртіпте ресімделген сенімхат ұсынған кезде оның уәкілетті өкіліне беруі – мемлекеттік қызметті көрсету мерзімі шегінде қабылданған қаулының жауапты бөлімшеге түскен күнінен бастап күнтізбелік 4 (төрт) күн ішінде.</w:t>
      </w:r>
    </w:p>
    <w:bookmarkStart w:name="z802" w:id="342"/>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342"/>
    <w:bookmarkStart w:name="z803" w:id="343"/>
    <w:p>
      <w:pPr>
        <w:spacing w:after="0"/>
        <w:ind w:left="0"/>
        <w:jc w:val="both"/>
      </w:pPr>
      <w:r>
        <w:rPr>
          <w:rFonts w:ascii="Times New Roman"/>
          <w:b w:val="false"/>
          <w:i w:val="false"/>
          <w:color w:val="000000"/>
          <w:sz w:val="28"/>
        </w:rPr>
        <w:t>
      6. Мемлекеттік қызметті көрсету процесіне қатысатын қызмет берушінің құрылымдық бөлімшелерінің (қызметкерлерінің) және органның тізбесі:</w:t>
      </w:r>
    </w:p>
    <w:bookmarkEnd w:id="343"/>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xml:space="preserve">
      6) Басқарма. </w:t>
      </w:r>
    </w:p>
    <w:bookmarkStart w:name="z804" w:id="344"/>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жазылған.</w:t>
      </w:r>
    </w:p>
    <w:bookmarkEnd w:id="344"/>
    <w:bookmarkStart w:name="z805" w:id="345"/>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345"/>
    <w:bookmarkStart w:name="z806" w:id="346"/>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реттілігін сипаты:</w:t>
      </w:r>
    </w:p>
    <w:bookmarkEnd w:id="346"/>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арқылы ақы төлеу, мемлекеттік көрсетілетін қызметке ақының төленгендігі туралы ақпарат порталға келіп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7) 4-рәсім – ЭЦҚ арқылы көрсетілетін қызметті алушының сұрау салуды куәландыруы (қол қоюы);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807" w:id="34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347"/>
    <w:bookmarkStart w:name="z808" w:id="34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3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w:t>
            </w:r>
            <w:r>
              <w:br/>
            </w:r>
            <w:r>
              <w:rPr>
                <w:rFonts w:ascii="Times New Roman"/>
                <w:b w:val="false"/>
                <w:i w:val="false"/>
                <w:color w:val="000000"/>
                <w:sz w:val="20"/>
              </w:rPr>
              <w:t>холдингінің еншілес ұйым</w:t>
            </w:r>
            <w:r>
              <w:br/>
            </w:r>
            <w:r>
              <w:rPr>
                <w:rFonts w:ascii="Times New Roman"/>
                <w:b w:val="false"/>
                <w:i w:val="false"/>
                <w:color w:val="000000"/>
                <w:sz w:val="20"/>
              </w:rPr>
              <w:t>құруына немесе сатып алуына</w:t>
            </w:r>
            <w:r>
              <w:br/>
            </w:r>
            <w:r>
              <w:rPr>
                <w:rFonts w:ascii="Times New Roman"/>
                <w:b w:val="false"/>
                <w:i w:val="false"/>
                <w:color w:val="000000"/>
                <w:sz w:val="20"/>
              </w:rPr>
              <w:t>және (немесе) банктің және</w:t>
            </w:r>
            <w:r>
              <w:br/>
            </w:r>
            <w:r>
              <w:rPr>
                <w:rFonts w:ascii="Times New Roman"/>
                <w:b w:val="false"/>
                <w:i w:val="false"/>
                <w:color w:val="000000"/>
                <w:sz w:val="20"/>
              </w:rPr>
              <w:t>(немесе) банк холдингінің</w:t>
            </w:r>
            <w:r>
              <w:br/>
            </w:r>
            <w:r>
              <w:rPr>
                <w:rFonts w:ascii="Times New Roman"/>
                <w:b w:val="false"/>
                <w:i w:val="false"/>
                <w:color w:val="000000"/>
                <w:sz w:val="20"/>
              </w:rPr>
              <w:t>ұйымдардың жарғылық</w:t>
            </w:r>
            <w:r>
              <w:br/>
            </w:r>
            <w:r>
              <w:rPr>
                <w:rFonts w:ascii="Times New Roman"/>
                <w:b w:val="false"/>
                <w:i w:val="false"/>
                <w:color w:val="000000"/>
                <w:sz w:val="20"/>
              </w:rPr>
              <w:t>капиталына елеулі қатысуына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1-қосымша</w:t>
            </w:r>
          </w:p>
        </w:tc>
      </w:tr>
    </w:tbl>
    <w:bookmarkStart w:name="z810" w:id="349"/>
    <w:p>
      <w:pPr>
        <w:spacing w:after="0"/>
        <w:ind w:left="0"/>
        <w:jc w:val="left"/>
      </w:pPr>
      <w:r>
        <w:rPr>
          <w:rFonts w:ascii="Times New Roman"/>
          <w:b/>
          <w:i w:val="false"/>
          <w:color w:val="000000"/>
        </w:rPr>
        <w:t xml:space="preserve"> Әр рәсімді (әрекеттің) ұзақтығын көрсетумен мемлекеттік қызмет көрсету кезіндегі рәсімдердің (әрекеттің) реттілігін сипаттау</w:t>
      </w:r>
    </w:p>
    <w:bookmarkEnd w:id="349"/>
    <w:p>
      <w:pPr>
        <w:spacing w:after="0"/>
        <w:ind w:left="0"/>
        <w:jc w:val="left"/>
      </w:pPr>
      <w:r>
        <w:br/>
      </w:r>
    </w:p>
    <w:p>
      <w:pPr>
        <w:spacing w:after="0"/>
        <w:ind w:left="0"/>
        <w:jc w:val="both"/>
      </w:pPr>
      <w:r>
        <w:drawing>
          <wp:inline distT="0" distB="0" distL="0" distR="0">
            <wp:extent cx="78105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299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23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623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w:t>
            </w:r>
            <w:r>
              <w:br/>
            </w:r>
            <w:r>
              <w:rPr>
                <w:rFonts w:ascii="Times New Roman"/>
                <w:b w:val="false"/>
                <w:i w:val="false"/>
                <w:color w:val="000000"/>
                <w:sz w:val="20"/>
              </w:rPr>
              <w:t>холдингінің еншілес ұйым</w:t>
            </w:r>
            <w:r>
              <w:br/>
            </w:r>
            <w:r>
              <w:rPr>
                <w:rFonts w:ascii="Times New Roman"/>
                <w:b w:val="false"/>
                <w:i w:val="false"/>
                <w:color w:val="000000"/>
                <w:sz w:val="20"/>
              </w:rPr>
              <w:t>құруына немесе сатып алуына</w:t>
            </w:r>
            <w:r>
              <w:br/>
            </w:r>
            <w:r>
              <w:rPr>
                <w:rFonts w:ascii="Times New Roman"/>
                <w:b w:val="false"/>
                <w:i w:val="false"/>
                <w:color w:val="000000"/>
                <w:sz w:val="20"/>
              </w:rPr>
              <w:t>және (немесе) банктің және</w:t>
            </w:r>
            <w:r>
              <w:br/>
            </w:r>
            <w:r>
              <w:rPr>
                <w:rFonts w:ascii="Times New Roman"/>
                <w:b w:val="false"/>
                <w:i w:val="false"/>
                <w:color w:val="000000"/>
                <w:sz w:val="20"/>
              </w:rPr>
              <w:t>(немесе) банк холдингінің</w:t>
            </w:r>
            <w:r>
              <w:br/>
            </w:r>
            <w:r>
              <w:rPr>
                <w:rFonts w:ascii="Times New Roman"/>
                <w:b w:val="false"/>
                <w:i w:val="false"/>
                <w:color w:val="000000"/>
                <w:sz w:val="20"/>
              </w:rPr>
              <w:t xml:space="preserve">ұйымдардың жарғылық </w:t>
            </w:r>
            <w:r>
              <w:br/>
            </w:r>
            <w:r>
              <w:rPr>
                <w:rFonts w:ascii="Times New Roman"/>
                <w:b w:val="false"/>
                <w:i w:val="false"/>
                <w:color w:val="000000"/>
                <w:sz w:val="20"/>
              </w:rPr>
              <w:t xml:space="preserve">капиталына қомақты қатысуына </w:t>
            </w:r>
            <w:r>
              <w:br/>
            </w:r>
            <w:r>
              <w:rPr>
                <w:rFonts w:ascii="Times New Roman"/>
                <w:b w:val="false"/>
                <w:i w:val="false"/>
                <w:color w:val="000000"/>
                <w:sz w:val="20"/>
              </w:rPr>
              <w:t>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812" w:id="350"/>
    <w:p>
      <w:pPr>
        <w:spacing w:after="0"/>
        <w:ind w:left="0"/>
        <w:jc w:val="left"/>
      </w:pPr>
      <w:r>
        <w:rPr>
          <w:rFonts w:ascii="Times New Roman"/>
          <w:b/>
          <w:i w:val="false"/>
          <w:color w:val="000000"/>
        </w:rPr>
        <w:t xml:space="preserve"> Мемлекеттік қызметті көрсетуге қосылған ақпараттық жүйелердің өзара функционалдық әрекет етуінің диаграммасы</w:t>
      </w:r>
    </w:p>
    <w:bookmarkEnd w:id="350"/>
    <w:p>
      <w:pPr>
        <w:spacing w:after="0"/>
        <w:ind w:left="0"/>
        <w:jc w:val="both"/>
      </w:pPr>
      <w:r>
        <w:rPr>
          <w:rFonts w:ascii="Times New Roman"/>
          <w:b w:val="false"/>
          <w:i w:val="false"/>
          <w:color w:val="ff0000"/>
          <w:sz w:val="28"/>
        </w:rPr>
        <w:t xml:space="preserve">
      Ескерту. 2-қосымша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"Банктің және (немесе) банк</w:t>
            </w:r>
            <w:r>
              <w:br/>
            </w:r>
            <w:r>
              <w:rPr>
                <w:rFonts w:ascii="Times New Roman"/>
                <w:b w:val="false"/>
                <w:i w:val="false"/>
                <w:color w:val="000000"/>
                <w:sz w:val="20"/>
              </w:rPr>
              <w:t>холдингінің еншілес ұйым</w:t>
            </w:r>
            <w:r>
              <w:br/>
            </w:r>
            <w:r>
              <w:rPr>
                <w:rFonts w:ascii="Times New Roman"/>
                <w:b w:val="false"/>
                <w:i w:val="false"/>
                <w:color w:val="000000"/>
                <w:sz w:val="20"/>
              </w:rPr>
              <w:t>құруына немесе сатып алуына</w:t>
            </w:r>
            <w:r>
              <w:br/>
            </w:r>
            <w:r>
              <w:rPr>
                <w:rFonts w:ascii="Times New Roman"/>
                <w:b w:val="false"/>
                <w:i w:val="false"/>
                <w:color w:val="000000"/>
                <w:sz w:val="20"/>
              </w:rPr>
              <w:t>және (немесе) банктің және</w:t>
            </w:r>
            <w:r>
              <w:br/>
            </w:r>
            <w:r>
              <w:rPr>
                <w:rFonts w:ascii="Times New Roman"/>
                <w:b w:val="false"/>
                <w:i w:val="false"/>
                <w:color w:val="000000"/>
                <w:sz w:val="20"/>
              </w:rPr>
              <w:t>(немесе) банк холдингінің</w:t>
            </w:r>
            <w:r>
              <w:br/>
            </w:r>
            <w:r>
              <w:rPr>
                <w:rFonts w:ascii="Times New Roman"/>
                <w:b w:val="false"/>
                <w:i w:val="false"/>
                <w:color w:val="000000"/>
                <w:sz w:val="20"/>
              </w:rPr>
              <w:t>ұйымдардың жарғылық</w:t>
            </w:r>
            <w:r>
              <w:br/>
            </w:r>
            <w:r>
              <w:rPr>
                <w:rFonts w:ascii="Times New Roman"/>
                <w:b w:val="false"/>
                <w:i w:val="false"/>
                <w:color w:val="000000"/>
                <w:sz w:val="20"/>
              </w:rPr>
              <w:t>капиталына елеулі қатысуына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3-қосымша</w:t>
            </w:r>
          </w:p>
        </w:tc>
      </w:tr>
    </w:tbl>
    <w:bookmarkStart w:name="z814" w:id="351"/>
    <w:p>
      <w:pPr>
        <w:spacing w:after="0"/>
        <w:ind w:left="0"/>
        <w:jc w:val="left"/>
      </w:pPr>
      <w:r>
        <w:rPr>
          <w:rFonts w:ascii="Times New Roman"/>
          <w:b/>
          <w:i w:val="false"/>
          <w:color w:val="000000"/>
        </w:rPr>
        <w:t xml:space="preserve"> Мемлекеттік қызмет көрсету бизнес-процесстерінің анықтамалығы</w:t>
      </w:r>
    </w:p>
    <w:bookmarkEnd w:id="351"/>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бизнес-процестері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35-қосымша</w:t>
            </w:r>
          </w:p>
        </w:tc>
      </w:tr>
    </w:tbl>
    <w:bookmarkStart w:name="z816" w:id="352"/>
    <w:p>
      <w:pPr>
        <w:spacing w:after="0"/>
        <w:ind w:left="0"/>
        <w:jc w:val="left"/>
      </w:pPr>
      <w:r>
        <w:rPr>
          <w:rFonts w:ascii="Times New Roman"/>
          <w:b/>
          <w:i w:val="false"/>
          <w:color w:val="000000"/>
        </w:rPr>
        <w:t xml:space="preserve"> "Сақтандыру (қайта сақтандыру) ұйымының және (немесе) сақтандыру холдингінің еншілес ұйымды құруына немесе иеленуіне, сақтандыру (қайта сақтандыру) ұйымының және (немесе) сақтандыру холдингінің ұйымдардың капиталына қомақты қатысуына рұқсат беру" мемлекеттік көрсетілетін қызмет регламенті</w:t>
      </w:r>
    </w:p>
    <w:bookmarkEnd w:id="352"/>
    <w:p>
      <w:pPr>
        <w:spacing w:after="0"/>
        <w:ind w:left="0"/>
        <w:jc w:val="both"/>
      </w:pPr>
      <w:r>
        <w:rPr>
          <w:rFonts w:ascii="Times New Roman"/>
          <w:b w:val="false"/>
          <w:i w:val="false"/>
          <w:color w:val="ff0000"/>
          <w:sz w:val="28"/>
        </w:rPr>
        <w:t xml:space="preserve">
      Ескерту. 35-қосымша жаңа редакцияда – ҚР Ұлттық Банкі Басқармасының 17.05.2018 </w:t>
      </w:r>
      <w:r>
        <w:rPr>
          <w:rFonts w:ascii="Times New Roman"/>
          <w:b w:val="false"/>
          <w:i w:val="false"/>
          <w:color w:val="ff0000"/>
          <w:sz w:val="28"/>
        </w:rPr>
        <w:t>№ 86</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p>
    <w:bookmarkStart w:name="z1077" w:id="353"/>
    <w:p>
      <w:pPr>
        <w:spacing w:after="0"/>
        <w:ind w:left="0"/>
        <w:jc w:val="left"/>
      </w:pPr>
      <w:r>
        <w:rPr>
          <w:rFonts w:ascii="Times New Roman"/>
          <w:b/>
          <w:i w:val="false"/>
          <w:color w:val="000000"/>
        </w:rPr>
        <w:t xml:space="preserve"> 1-тарау. Жалпы ережелер</w:t>
      </w:r>
    </w:p>
    <w:bookmarkEnd w:id="353"/>
    <w:bookmarkStart w:name="z1078" w:id="354"/>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354"/>
    <w:p>
      <w:pPr>
        <w:spacing w:after="0"/>
        <w:ind w:left="0"/>
        <w:jc w:val="both"/>
      </w:pPr>
      <w:r>
        <w:rPr>
          <w:rFonts w:ascii="Times New Roman"/>
          <w:b w:val="false"/>
          <w:i w:val="false"/>
          <w:color w:val="000000"/>
          <w:sz w:val="28"/>
        </w:rPr>
        <w:t>
      "Сақтандыру (қайта сақтандыру) ұйымының және (немесе) сақтандыру холдингінің еншілес ұйымды құруына немесе иеленуіне, сақтандыру (қайта сақтандыру) ұйымының және (немесе) сақтандыру холдингінің ұйымдардың капиталына қомақты қатысуына рұқсат беру" мемлекеттік көрсетілетін қызметін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үкіметтің" веб-порталы: www.egov.kz (бұдан әрі – портал) арқылы көрсетеді.</w:t>
      </w:r>
    </w:p>
    <w:bookmarkStart w:name="z1079" w:id="35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355"/>
    <w:bookmarkStart w:name="z1080" w:id="356"/>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алушының атына көрсетілетін қызметті берушінің Басқармасының тиісті қаулысының көшірмесін бере отырып, сақтандыру (қайта сақтандыру) ұйымының және (немесе) сақтандыру холдингінің еншілес ұйымды құруына немесе иеленуіне, сақтандыру (қайта сақтандыру) ұйымының және (немесе) сақтандыру холдингінің ұйымдардың капиталына қомақты қатысуына рұқсат беру туралы хатты не Нормативтік құқықтық актілерді мемлекеттік тіркеу тізілімінде № 11534 болып тіркелген Қазақстан Республикасының Ұлттық Банкі Басқармасының 2015 жылғы 30 сәуірдегі № 71 қаулысымен бекітілген "Сақтандыру (қайта сақтандыру) ұйымының және (немесе) сақтандыру холдингінің еншілес ұйымды құруына немесе иеленуіне, сақтандыру (қайта сақтандыру) ұйымының және (немесе) сақтандыру холдингінің ұйымдардың капиталына қомақты қатысуына рұқсат беру" мемлекеттік көрсетілетін қызмет стандартының (бұдан әрі – стандарт) </w:t>
      </w:r>
      <w:r>
        <w:rPr>
          <w:rFonts w:ascii="Times New Roman"/>
          <w:b w:val="false"/>
          <w:i w:val="false"/>
          <w:color w:val="000000"/>
          <w:sz w:val="28"/>
        </w:rPr>
        <w:t>12</w:t>
      </w:r>
      <w:r>
        <w:rPr>
          <w:rFonts w:ascii="Times New Roman"/>
          <w:b w:val="false"/>
          <w:i w:val="false"/>
          <w:color w:val="000000"/>
          <w:sz w:val="28"/>
        </w:rPr>
        <w:t xml:space="preserve"> және </w:t>
      </w:r>
      <w:r>
        <w:rPr>
          <w:rFonts w:ascii="Times New Roman"/>
          <w:b w:val="false"/>
          <w:i w:val="false"/>
          <w:color w:val="000000"/>
          <w:sz w:val="28"/>
        </w:rPr>
        <w:t>13-тармақтарында</w:t>
      </w:r>
      <w:r>
        <w:rPr>
          <w:rFonts w:ascii="Times New Roman"/>
          <w:b w:val="false"/>
          <w:i w:val="false"/>
          <w:color w:val="000000"/>
          <w:sz w:val="28"/>
        </w:rPr>
        <w:t xml:space="preserve"> көзделген негіздемелер бойынша мемлекеттік қызметті көрсетуден бас тарту туралы дәлелді жауапты жіберу.</w:t>
      </w:r>
    </w:p>
    <w:bookmarkEnd w:id="356"/>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басып шығарылады және көрсетілетін қызметті берушінің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(бұдан әрі – ЭЦҚ) куәландырылған электрондық құжат нысанында "жеке кабинетке" жіберіледі.</w:t>
      </w:r>
    </w:p>
    <w:bookmarkStart w:name="z1081" w:id="357"/>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357"/>
    <w:bookmarkStart w:name="z1082" w:id="358"/>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стандартта көзделген құжаттарды ұсынуы.</w:t>
      </w:r>
    </w:p>
    <w:bookmarkEnd w:id="358"/>
    <w:bookmarkStart w:name="z1083" w:id="35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59"/>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2) көрсетілетін қызметті беруші басшылығының құжаттардың мазмұнымен танысуы және оларға бұрыштама қоюы, құжаттарды мемлекеттік қызмет көрсету үшін жауапты бөлімшеге (бұдан әрі – жауапты бөлімше) беруі – күнтізбелік 1 (бір) күн ішінде;</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құжаттарды оған орындау үшін беруі – күнтізбелік 1 (бір) күн ішінде;</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құжаттардың толық болмау фактісі анықталған жағдайда, жауапты бөлімшенің жауапты қызметкерінің өтінішті одан әрі қараудан жазбаша дәлелді бас тартуды (бұдан әрі – өтінішті қараудан бас тарту) дайындауы, көрсетілетін қызметті берушінің басшылығына өтінішті қараудан бас тартуға қол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болуы фактісі анықталған жағдайда, жауапты бөлімшенің жауапты қызметкерінің құжаттардың стандарттың талаптарына сәйкес келуі мәніне қарауы, көрсетілетін қызметті беруші Басқармасының (бұдан әрі – Басқарма) сақтандыру (қайта сақтандыру) ұйымының және (немесе) сақтандыру холдингінің еншілес ұйымды құруына немесе иеленуіне, сақтандыру (қайта сақтандыру) ұйымының және (немесе) сақтандыру холдингінің ұйымдардың капиталына қомақты қатысуына рұқсат беру (беруден бас тарту) туралы қаулысының жобасын (бұдан әрі – қаулының жобасы) дайындауы, құжаттарды көрсетілетін қызметті берушінің заң бөлімшесіне келісуге жіберуі – күнтізбелік 33 (отыз) күн ішінде;</w:t>
      </w:r>
    </w:p>
    <w:p>
      <w:pPr>
        <w:spacing w:after="0"/>
        <w:ind w:left="0"/>
        <w:jc w:val="both"/>
      </w:pPr>
      <w:r>
        <w:rPr>
          <w:rFonts w:ascii="Times New Roman"/>
          <w:b w:val="false"/>
          <w:i w:val="false"/>
          <w:color w:val="000000"/>
          <w:sz w:val="28"/>
        </w:rPr>
        <w:t>
      5) құжаттардың Қазақстан Республикасы заңнамасының талаптарына сәйкес келуін қарау, қаулының жобасын заң бөлімшесінің келісуі, келісілген қаулының жобасын жауапты бөлімшеге қайтару – күнтізбелік 15 (он бес) күн ішінде;</w:t>
      </w:r>
    </w:p>
    <w:p>
      <w:pPr>
        <w:spacing w:after="0"/>
        <w:ind w:left="0"/>
        <w:jc w:val="both"/>
      </w:pPr>
      <w:r>
        <w:rPr>
          <w:rFonts w:ascii="Times New Roman"/>
          <w:b w:val="false"/>
          <w:i w:val="false"/>
          <w:color w:val="000000"/>
          <w:sz w:val="28"/>
        </w:rPr>
        <w:t>
      6) жауапты бөлімшенің жауапты қызметкерінің қаулының жобасын қоса берілетін құжаттармен бірге көрсетілетін қызметті берушінің басшылығына қарауға жіберуі – күнтізбелік 2 (екі) күн ішінде;</w:t>
      </w:r>
    </w:p>
    <w:p>
      <w:pPr>
        <w:spacing w:after="0"/>
        <w:ind w:left="0"/>
        <w:jc w:val="both"/>
      </w:pPr>
      <w:r>
        <w:rPr>
          <w:rFonts w:ascii="Times New Roman"/>
          <w:b w:val="false"/>
          <w:i w:val="false"/>
          <w:color w:val="000000"/>
          <w:sz w:val="28"/>
        </w:rPr>
        <w:t>
      7) көрсетілетін қызметті берушінің басшылығының құжаттарды қарауы, қаулының жобасын келісуі, мәселені Басқарманың отырысына шығаруға қатысты қызметтік жазбаға бұрыштама қоюы, құжаттарды жауапты бөлімшеге қайтаруы – күнтізбелік 5 (бес) күн ішінде;</w:t>
      </w:r>
    </w:p>
    <w:p>
      <w:pPr>
        <w:spacing w:after="0"/>
        <w:ind w:left="0"/>
        <w:jc w:val="both"/>
      </w:pPr>
      <w:r>
        <w:rPr>
          <w:rFonts w:ascii="Times New Roman"/>
          <w:b w:val="false"/>
          <w:i w:val="false"/>
          <w:color w:val="000000"/>
          <w:sz w:val="28"/>
        </w:rPr>
        <w:t>
      8) жауапты бөлімшенің жауапты қызметкерінің қаулының жобасын қоса берілетін құжаттармен бірге Басқарманың хатшысына жіберуі – күнтізбелік 1 (бір) күн ішінде;</w:t>
      </w:r>
    </w:p>
    <w:p>
      <w:pPr>
        <w:spacing w:after="0"/>
        <w:ind w:left="0"/>
        <w:jc w:val="both"/>
      </w:pPr>
      <w:r>
        <w:rPr>
          <w:rFonts w:ascii="Times New Roman"/>
          <w:b w:val="false"/>
          <w:i w:val="false"/>
          <w:color w:val="000000"/>
          <w:sz w:val="28"/>
        </w:rPr>
        <w:t>
      9) Басқарма хатшысының қаулының жобасын Басқарманың қарауына шығару үшін дайындауы – күнтізбелік 14 (он төрт) күн ішінде;</w:t>
      </w:r>
    </w:p>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p>
      <w:pPr>
        <w:spacing w:after="0"/>
        <w:ind w:left="0"/>
        <w:jc w:val="both"/>
      </w:pPr>
      <w:r>
        <w:rPr>
          <w:rFonts w:ascii="Times New Roman"/>
          <w:b w:val="false"/>
          <w:i w:val="false"/>
          <w:color w:val="000000"/>
          <w:sz w:val="28"/>
        </w:rPr>
        <w:t>
      11) жауапты бөлімшенің жауапты қызметкерінің мемлекеттік қызмет көрсетудің нәтижесін пошта арқылы жіберуі немесе тікелей көрсетілетін қызметті берушіге не Қазақстан Республикасының азаматтық заңнамасында белгіленген тәртіпте ресімделген сенімхат ұсынған кезде оның уәкілетті өкіліне беруі – мемлекеттік қызметті көрсету мерзімі шегінде қабылданған қаулының жауапты бөлімшеге түскен күнінен бастап күнтізбелік 3 (үш) күн ішінде.</w:t>
      </w:r>
    </w:p>
    <w:bookmarkStart w:name="z1084" w:id="360"/>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360"/>
    <w:bookmarkStart w:name="z1085" w:id="361"/>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органының тізбесі:</w:t>
      </w:r>
    </w:p>
    <w:bookmarkEnd w:id="361"/>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3) жауапты бөлімшенің басшылығы;</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6) Басқарма.</w:t>
      </w:r>
    </w:p>
    <w:bookmarkStart w:name="z1086" w:id="362"/>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362"/>
    <w:bookmarkStart w:name="z1087" w:id="363"/>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363"/>
    <w:bookmarkStart w:name="z1088" w:id="364"/>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реттілігін сипаты:</w:t>
      </w:r>
    </w:p>
    <w:bookmarkEnd w:id="36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арқылы ақы төлеу, мемлекеттік көрсетілетін қызметке ақының төленгендігі туралы ақпарат порталға келіп түседі;</w:t>
      </w:r>
    </w:p>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p>
      <w:pPr>
        <w:spacing w:after="0"/>
        <w:ind w:left="0"/>
        <w:jc w:val="both"/>
      </w:pPr>
      <w:r>
        <w:rPr>
          <w:rFonts w:ascii="Times New Roman"/>
          <w:b w:val="false"/>
          <w:i w:val="false"/>
          <w:color w:val="000000"/>
          <w:sz w:val="28"/>
        </w:rPr>
        <w:t>
      7) 4-рәсім – ЭЦҚ арқылы көрсетілетін қызметті алушының сұрау салуды куәландыруы (қол қоюы);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1089" w:id="36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365"/>
    <w:bookmarkStart w:name="z1090" w:id="36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3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ұйымының</w:t>
            </w:r>
            <w:r>
              <w:br/>
            </w:r>
            <w:r>
              <w:rPr>
                <w:rFonts w:ascii="Times New Roman"/>
                <w:b w:val="false"/>
                <w:i w:val="false"/>
                <w:color w:val="000000"/>
                <w:sz w:val="20"/>
              </w:rPr>
              <w:t>және (немесе) сақтандыру</w:t>
            </w:r>
            <w:r>
              <w:br/>
            </w:r>
            <w:r>
              <w:rPr>
                <w:rFonts w:ascii="Times New Roman"/>
                <w:b w:val="false"/>
                <w:i w:val="false"/>
                <w:color w:val="000000"/>
                <w:sz w:val="20"/>
              </w:rPr>
              <w:t>холдингінің еншілес ұйымды</w:t>
            </w:r>
            <w:r>
              <w:br/>
            </w:r>
            <w:r>
              <w:rPr>
                <w:rFonts w:ascii="Times New Roman"/>
                <w:b w:val="false"/>
                <w:i w:val="false"/>
                <w:color w:val="000000"/>
                <w:sz w:val="20"/>
              </w:rPr>
              <w:t>құруына немесе иеленуіне,</w:t>
            </w:r>
            <w:r>
              <w:br/>
            </w:r>
            <w:r>
              <w:rPr>
                <w:rFonts w:ascii="Times New Roman"/>
                <w:b w:val="false"/>
                <w:i w:val="false"/>
                <w:color w:val="000000"/>
                <w:sz w:val="20"/>
              </w:rPr>
              <w:t>сақтандыру (қайта сақтандыру)</w:t>
            </w:r>
            <w:r>
              <w:br/>
            </w:r>
            <w:r>
              <w:rPr>
                <w:rFonts w:ascii="Times New Roman"/>
                <w:b w:val="false"/>
                <w:i w:val="false"/>
                <w:color w:val="000000"/>
                <w:sz w:val="20"/>
              </w:rPr>
              <w:t>ұйымының және (немесе)</w:t>
            </w:r>
            <w:r>
              <w:br/>
            </w:r>
            <w:r>
              <w:rPr>
                <w:rFonts w:ascii="Times New Roman"/>
                <w:b w:val="false"/>
                <w:i w:val="false"/>
                <w:color w:val="000000"/>
                <w:sz w:val="20"/>
              </w:rPr>
              <w:t>сақтандыру холдингінің</w:t>
            </w:r>
            <w:r>
              <w:br/>
            </w:r>
            <w:r>
              <w:rPr>
                <w:rFonts w:ascii="Times New Roman"/>
                <w:b w:val="false"/>
                <w:i w:val="false"/>
                <w:color w:val="000000"/>
                <w:sz w:val="20"/>
              </w:rPr>
              <w:t>ұйымдардың капиталына</w:t>
            </w:r>
            <w:r>
              <w:br/>
            </w:r>
            <w:r>
              <w:rPr>
                <w:rFonts w:ascii="Times New Roman"/>
                <w:b w:val="false"/>
                <w:i w:val="false"/>
                <w:color w:val="000000"/>
                <w:sz w:val="20"/>
              </w:rPr>
              <w:t>қомақты қатысуына рұқсат</w:t>
            </w:r>
            <w:r>
              <w:br/>
            </w:r>
            <w:r>
              <w:rPr>
                <w:rFonts w:ascii="Times New Roman"/>
                <w:b w:val="false"/>
                <w:i w:val="false"/>
                <w:color w:val="000000"/>
                <w:sz w:val="20"/>
              </w:rPr>
              <w:t>беру"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1092" w:id="367"/>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367"/>
    <w:p>
      <w:pPr>
        <w:spacing w:after="0"/>
        <w:ind w:left="0"/>
        <w:jc w:val="left"/>
      </w:pPr>
      <w:r>
        <w:br/>
      </w:r>
    </w:p>
    <w:p>
      <w:pPr>
        <w:spacing w:after="0"/>
        <w:ind w:left="0"/>
        <w:jc w:val="both"/>
      </w:pPr>
      <w:r>
        <w:drawing>
          <wp:inline distT="0" distB="0" distL="0" distR="0">
            <wp:extent cx="78105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2898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2898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w:t>
            </w:r>
            <w:r>
              <w:br/>
            </w:r>
            <w:r>
              <w:rPr>
                <w:rFonts w:ascii="Times New Roman"/>
                <w:b w:val="false"/>
                <w:i w:val="false"/>
                <w:color w:val="000000"/>
                <w:sz w:val="20"/>
              </w:rPr>
              <w:t>сақтандыру) ұйымының</w:t>
            </w:r>
            <w:r>
              <w:br/>
            </w:r>
            <w:r>
              <w:rPr>
                <w:rFonts w:ascii="Times New Roman"/>
                <w:b w:val="false"/>
                <w:i w:val="false"/>
                <w:color w:val="000000"/>
                <w:sz w:val="20"/>
              </w:rPr>
              <w:t>және (немесе) сақтандыру</w:t>
            </w:r>
            <w:r>
              <w:br/>
            </w:r>
            <w:r>
              <w:rPr>
                <w:rFonts w:ascii="Times New Roman"/>
                <w:b w:val="false"/>
                <w:i w:val="false"/>
                <w:color w:val="000000"/>
                <w:sz w:val="20"/>
              </w:rPr>
              <w:t>холдингінің еншілес ұйымды</w:t>
            </w:r>
            <w:r>
              <w:br/>
            </w:r>
            <w:r>
              <w:rPr>
                <w:rFonts w:ascii="Times New Roman"/>
                <w:b w:val="false"/>
                <w:i w:val="false"/>
                <w:color w:val="000000"/>
                <w:sz w:val="20"/>
              </w:rPr>
              <w:t>құруына немесе иеленуіне,</w:t>
            </w:r>
            <w:r>
              <w:br/>
            </w:r>
            <w:r>
              <w:rPr>
                <w:rFonts w:ascii="Times New Roman"/>
                <w:b w:val="false"/>
                <w:i w:val="false"/>
                <w:color w:val="000000"/>
                <w:sz w:val="20"/>
              </w:rPr>
              <w:t>сақтандыру (қайта сақтандыру)</w:t>
            </w:r>
            <w:r>
              <w:br/>
            </w:r>
            <w:r>
              <w:rPr>
                <w:rFonts w:ascii="Times New Roman"/>
                <w:b w:val="false"/>
                <w:i w:val="false"/>
                <w:color w:val="000000"/>
                <w:sz w:val="20"/>
              </w:rPr>
              <w:t>ұйымының және (немесе)</w:t>
            </w:r>
            <w:r>
              <w:br/>
            </w:r>
            <w:r>
              <w:rPr>
                <w:rFonts w:ascii="Times New Roman"/>
                <w:b w:val="false"/>
                <w:i w:val="false"/>
                <w:color w:val="000000"/>
                <w:sz w:val="20"/>
              </w:rPr>
              <w:t>сақтандыру холдингінің</w:t>
            </w:r>
            <w:r>
              <w:br/>
            </w:r>
            <w:r>
              <w:rPr>
                <w:rFonts w:ascii="Times New Roman"/>
                <w:b w:val="false"/>
                <w:i w:val="false"/>
                <w:color w:val="000000"/>
                <w:sz w:val="20"/>
              </w:rPr>
              <w:t>ұйымдардың капиталына</w:t>
            </w:r>
            <w:r>
              <w:br/>
            </w:r>
            <w:r>
              <w:rPr>
                <w:rFonts w:ascii="Times New Roman"/>
                <w:b w:val="false"/>
                <w:i w:val="false"/>
                <w:color w:val="000000"/>
                <w:sz w:val="20"/>
              </w:rPr>
              <w:t>қомақты қатысуына рұқсат</w:t>
            </w:r>
            <w:r>
              <w:br/>
            </w:r>
            <w:r>
              <w:rPr>
                <w:rFonts w:ascii="Times New Roman"/>
                <w:b w:val="false"/>
                <w:i w:val="false"/>
                <w:color w:val="000000"/>
                <w:sz w:val="20"/>
              </w:rPr>
              <w:t>беру"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bookmarkStart w:name="z1094" w:id="368"/>
    <w:p>
      <w:pPr>
        <w:spacing w:after="0"/>
        <w:ind w:left="0"/>
        <w:jc w:val="left"/>
      </w:pPr>
      <w:r>
        <w:rPr>
          <w:rFonts w:ascii="Times New Roman"/>
          <w:b/>
          <w:i w:val="false"/>
          <w:color w:val="000000"/>
        </w:rPr>
        <w:t xml:space="preserve"> Мемлекеттік қызметті көрсетуге қосылған ақпараттық жүйелердің өзара функционалдық әрекет етуінің диаграммасы</w:t>
      </w:r>
    </w:p>
    <w:bookmarkEnd w:id="368"/>
    <w:p>
      <w:pPr>
        <w:spacing w:after="0"/>
        <w:ind w:left="0"/>
        <w:jc w:val="both"/>
      </w:pPr>
      <w:r>
        <w:rPr>
          <w:rFonts w:ascii="Times New Roman"/>
          <w:b w:val="false"/>
          <w:i w:val="false"/>
          <w:color w:val="ff0000"/>
          <w:sz w:val="28"/>
        </w:rPr>
        <w:t xml:space="preserve">
      Ескерту. 2-қосымша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9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99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"Сақтандыру (қайта</w:t>
            </w:r>
            <w:r>
              <w:br/>
            </w:r>
            <w:r>
              <w:rPr>
                <w:rFonts w:ascii="Times New Roman"/>
                <w:b w:val="false"/>
                <w:i w:val="false"/>
                <w:color w:val="000000"/>
                <w:sz w:val="20"/>
              </w:rPr>
              <w:t>сақтандыру) ұйымының</w:t>
            </w:r>
            <w:r>
              <w:br/>
            </w:r>
            <w:r>
              <w:rPr>
                <w:rFonts w:ascii="Times New Roman"/>
                <w:b w:val="false"/>
                <w:i w:val="false"/>
                <w:color w:val="000000"/>
                <w:sz w:val="20"/>
              </w:rPr>
              <w:t>және (немесе) сақтандыру</w:t>
            </w:r>
            <w:r>
              <w:br/>
            </w:r>
            <w:r>
              <w:rPr>
                <w:rFonts w:ascii="Times New Roman"/>
                <w:b w:val="false"/>
                <w:i w:val="false"/>
                <w:color w:val="000000"/>
                <w:sz w:val="20"/>
              </w:rPr>
              <w:t>холдингінің еншілес ұйымды</w:t>
            </w:r>
            <w:r>
              <w:br/>
            </w:r>
            <w:r>
              <w:rPr>
                <w:rFonts w:ascii="Times New Roman"/>
                <w:b w:val="false"/>
                <w:i w:val="false"/>
                <w:color w:val="000000"/>
                <w:sz w:val="20"/>
              </w:rPr>
              <w:t>құруына немесе иеленуіне,</w:t>
            </w:r>
            <w:r>
              <w:br/>
            </w:r>
            <w:r>
              <w:rPr>
                <w:rFonts w:ascii="Times New Roman"/>
                <w:b w:val="false"/>
                <w:i w:val="false"/>
                <w:color w:val="000000"/>
                <w:sz w:val="20"/>
              </w:rPr>
              <w:t>сақтандыру (қайта сақтандыру)</w:t>
            </w:r>
            <w:r>
              <w:br/>
            </w:r>
            <w:r>
              <w:rPr>
                <w:rFonts w:ascii="Times New Roman"/>
                <w:b w:val="false"/>
                <w:i w:val="false"/>
                <w:color w:val="000000"/>
                <w:sz w:val="20"/>
              </w:rPr>
              <w:t>ұйымының және (немесе)</w:t>
            </w:r>
            <w:r>
              <w:br/>
            </w:r>
            <w:r>
              <w:rPr>
                <w:rFonts w:ascii="Times New Roman"/>
                <w:b w:val="false"/>
                <w:i w:val="false"/>
                <w:color w:val="000000"/>
                <w:sz w:val="20"/>
              </w:rPr>
              <w:t>сақтандыру холдингінің</w:t>
            </w:r>
            <w:r>
              <w:br/>
            </w:r>
            <w:r>
              <w:rPr>
                <w:rFonts w:ascii="Times New Roman"/>
                <w:b w:val="false"/>
                <w:i w:val="false"/>
                <w:color w:val="000000"/>
                <w:sz w:val="20"/>
              </w:rPr>
              <w:t>ұйымдардың капиталына</w:t>
            </w:r>
            <w:r>
              <w:br/>
            </w:r>
            <w:r>
              <w:rPr>
                <w:rFonts w:ascii="Times New Roman"/>
                <w:b w:val="false"/>
                <w:i w:val="false"/>
                <w:color w:val="000000"/>
                <w:sz w:val="20"/>
              </w:rPr>
              <w:t>қомақты қатысуына рұқсат</w:t>
            </w:r>
            <w:r>
              <w:br/>
            </w:r>
            <w:r>
              <w:rPr>
                <w:rFonts w:ascii="Times New Roman"/>
                <w:b w:val="false"/>
                <w:i w:val="false"/>
                <w:color w:val="000000"/>
                <w:sz w:val="20"/>
              </w:rPr>
              <w:t>беру"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1096" w:id="369"/>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369"/>
    <w:p>
      <w:pPr>
        <w:spacing w:after="0"/>
        <w:ind w:left="0"/>
        <w:jc w:val="left"/>
      </w:pPr>
      <w:r>
        <w:br/>
      </w:r>
    </w:p>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36-қосымша</w:t>
            </w:r>
          </w:p>
        </w:tc>
      </w:tr>
    </w:tbl>
    <w:bookmarkStart w:name="z838" w:id="370"/>
    <w:p>
      <w:pPr>
        <w:spacing w:after="0"/>
        <w:ind w:left="0"/>
        <w:jc w:val="left"/>
      </w:pPr>
      <w:r>
        <w:rPr>
          <w:rFonts w:ascii="Times New Roman"/>
          <w:b/>
          <w:i w:val="false"/>
          <w:color w:val="000000"/>
        </w:rPr>
        <w:t xml:space="preserve"> "Қазақстан Республикасының резидент-ұйымының эмиссиялық бағалы қағаздарын шет мемлекеттің аумағында орналастыруға рұқсат беру" мемлекеттік көрсетілетін қызмет регламенті</w:t>
      </w:r>
    </w:p>
    <w:bookmarkEnd w:id="370"/>
    <w:bookmarkStart w:name="z839" w:id="371"/>
    <w:p>
      <w:pPr>
        <w:spacing w:after="0"/>
        <w:ind w:left="0"/>
        <w:jc w:val="left"/>
      </w:pPr>
      <w:r>
        <w:rPr>
          <w:rFonts w:ascii="Times New Roman"/>
          <w:b/>
          <w:i w:val="false"/>
          <w:color w:val="000000"/>
        </w:rPr>
        <w:t xml:space="preserve"> 1-тарау. Жалпы ережелер</w:t>
      </w:r>
    </w:p>
    <w:bookmarkEnd w:id="371"/>
    <w:bookmarkStart w:name="z840" w:id="372"/>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372"/>
    <w:p>
      <w:pPr>
        <w:spacing w:after="0"/>
        <w:ind w:left="0"/>
        <w:jc w:val="both"/>
      </w:pPr>
      <w:r>
        <w:rPr>
          <w:rFonts w:ascii="Times New Roman"/>
          <w:b w:val="false"/>
          <w:i w:val="false"/>
          <w:color w:val="000000"/>
          <w:sz w:val="28"/>
        </w:rPr>
        <w:t>
      "Қазақстан Республикасының резидент-ұйымының эмиссиялық бағалы қағаздарын шет мемлекеттің аумағында орналастыруға рұқсат беру" мемлекеттік көрсетілетін қызметін (бұдан әрі – мемлекеттік көрсетілетін қызмет) Қазақстан Республикасы Ұлттық Банкі (бұдан әрі – көрсетілетін қызметті беруші) "электрондық үкіметтің" веб-порталы: www.egov.kz (бұдан әрі – портал) арқылы көрсетеді.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41" w:id="373"/>
    <w:p>
      <w:pPr>
        <w:spacing w:after="0"/>
        <w:ind w:left="0"/>
        <w:jc w:val="both"/>
      </w:pPr>
      <w:r>
        <w:rPr>
          <w:rFonts w:ascii="Times New Roman"/>
          <w:b w:val="false"/>
          <w:i w:val="false"/>
          <w:color w:val="000000"/>
          <w:sz w:val="28"/>
        </w:rPr>
        <w:t>
      2. Көрсетілетін мемлекеттік қызметтің нысаны: электрондық (толық автоматтандырылған).</w:t>
      </w:r>
    </w:p>
    <w:bookmarkEnd w:id="37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42" w:id="374"/>
    <w:p>
      <w:pPr>
        <w:spacing w:after="0"/>
        <w:ind w:left="0"/>
        <w:jc w:val="both"/>
      </w:pPr>
      <w:r>
        <w:rPr>
          <w:rFonts w:ascii="Times New Roman"/>
          <w:b w:val="false"/>
          <w:i w:val="false"/>
          <w:color w:val="000000"/>
          <w:sz w:val="28"/>
        </w:rPr>
        <w:t xml:space="preserve">
      3. Мемлекеттік қызмет көрсету нәтижесі: Қазақстан Республикасының резидент-ұйымының эмиссиялық бағалы қағаздарын шет мемлекеттің аумағында орналастыруға рұқсат беру не Нормативтік құқықтық актілерді мемлекеттік тіркеу тізілімінде № 11534 болып тіркелген, Қазақстан Республикасының Ұлттық Банкі Басқармасының 2015 жылғы 30 сәуірдегі № 71 қаулысымен бекітілген "Қазақстан Республикасының резидент-ұйымының эмиссиялық бағалы қағаздарын шет мемлекеттің аумағында орналастыруға рұқсат беру" мемлекеттік көрсетілетін қызмет стандартының </w:t>
      </w:r>
      <w:r>
        <w:rPr>
          <w:rFonts w:ascii="Times New Roman"/>
          <w:b w:val="false"/>
          <w:i w:val="false"/>
          <w:color w:val="000000"/>
          <w:sz w:val="28"/>
        </w:rPr>
        <w:t>11-тармағында</w:t>
      </w:r>
      <w:r>
        <w:rPr>
          <w:rFonts w:ascii="Times New Roman"/>
          <w:b w:val="false"/>
          <w:i w:val="false"/>
          <w:color w:val="000000"/>
          <w:sz w:val="28"/>
        </w:rPr>
        <w:t xml:space="preserve"> көзделген негіздер бойынша мемлекеттік қызметті көрсетуден бас тарту туралы дәлелді жауап.</w:t>
      </w:r>
    </w:p>
    <w:bookmarkEnd w:id="374"/>
    <w:p>
      <w:pPr>
        <w:spacing w:after="0"/>
        <w:ind w:left="0"/>
        <w:jc w:val="both"/>
      </w:pPr>
      <w:r>
        <w:rPr>
          <w:rFonts w:ascii="Times New Roman"/>
          <w:b w:val="false"/>
          <w:i w:val="false"/>
          <w:color w:val="000000"/>
          <w:sz w:val="28"/>
        </w:rPr>
        <w:t xml:space="preserve">
      Мемлекеттік қызмет көрсетудің нәтижесін ұсыну нысаны: электрондық. </w:t>
      </w:r>
    </w:p>
    <w:p>
      <w:pPr>
        <w:spacing w:after="0"/>
        <w:ind w:left="0"/>
        <w:jc w:val="both"/>
      </w:pPr>
      <w:r>
        <w:rPr>
          <w:rFonts w:ascii="Times New Roman"/>
          <w:b w:val="false"/>
          <w:i w:val="false"/>
          <w:color w:val="000000"/>
          <w:sz w:val="28"/>
        </w:rPr>
        <w:t>
      Мемлекеттік қызмет көрсету нәтижесі көрсетілетін қызметті алушының "жеке кабинетіне" көрсетілетін қызметті берушінің уәкілетті адамының электрондық цифрлық қолтаңбасымен (бұдан әрі – ЭЦҚ) куәландырылған электрондық құжат нысанында жіберіледі.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43" w:id="375"/>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375"/>
    <w:bookmarkStart w:name="z844" w:id="376"/>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негіздеме: көрсетілетін қызметті алушының мемлекеттік көрсетілетін қызметті алу үшін стандартта көзделген құжаттарды ұсынуы.</w:t>
      </w:r>
    </w:p>
    <w:bookmarkEnd w:id="376"/>
    <w:bookmarkStart w:name="z845" w:id="37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77"/>
    <w:bookmarkStart w:name="z1170" w:id="37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өтініш түскен күні;</w:t>
      </w:r>
    </w:p>
    <w:bookmarkEnd w:id="378"/>
    <w:bookmarkStart w:name="z1171" w:id="379"/>
    <w:p>
      <w:pPr>
        <w:spacing w:after="0"/>
        <w:ind w:left="0"/>
        <w:jc w:val="both"/>
      </w:pPr>
      <w:r>
        <w:rPr>
          <w:rFonts w:ascii="Times New Roman"/>
          <w:b w:val="false"/>
          <w:i w:val="false"/>
          <w:color w:val="000000"/>
          <w:sz w:val="28"/>
        </w:rPr>
        <w:t>
      2) көрсетілетін қызметті беруші басшылығының құжаттардың мазмұнымен танысуы және оларға өзінің бұрыштамаларын қоюы, құжаттарды мемлекеттік қызметті көрсетуге жауапты бөлімшеге (бұдан әрі – жауапты бөлімше) беруі – өтініш түскен күні;</w:t>
      </w:r>
    </w:p>
    <w:bookmarkEnd w:id="379"/>
    <w:bookmarkStart w:name="z1172" w:id="380"/>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орындауға беруі – өтініш түскен күні;</w:t>
      </w:r>
    </w:p>
    <w:bookmarkEnd w:id="380"/>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bookmarkStart w:name="z1173" w:id="381"/>
    <w:p>
      <w:pPr>
        <w:spacing w:after="0"/>
        <w:ind w:left="0"/>
        <w:jc w:val="both"/>
      </w:pPr>
      <w:r>
        <w:rPr>
          <w:rFonts w:ascii="Times New Roman"/>
          <w:b w:val="false"/>
          <w:i w:val="false"/>
          <w:color w:val="000000"/>
          <w:sz w:val="28"/>
        </w:rPr>
        <w:t>
      4) жауапты бөлімшенің жауапты қызметкерінің құжаттардың стандартқа сәйкес келуін қарауы, мемлекеттік қызмет көрсету нәтижесін дайындауы, көрсетілетін қызметті беруші басшысының жетекшілік ететін орынбасарының бұрыштамасын алуы, көрсетілетін қызметті берушінің басшысына қол қоюға жіберуі – 5 (бес) жұмыс күні ішінде;</w:t>
      </w:r>
    </w:p>
    <w:bookmarkEnd w:id="381"/>
    <w:bookmarkStart w:name="z1174" w:id="382"/>
    <w:p>
      <w:pPr>
        <w:spacing w:after="0"/>
        <w:ind w:left="0"/>
        <w:jc w:val="both"/>
      </w:pPr>
      <w:r>
        <w:rPr>
          <w:rFonts w:ascii="Times New Roman"/>
          <w:b w:val="false"/>
          <w:i w:val="false"/>
          <w:color w:val="000000"/>
          <w:sz w:val="28"/>
        </w:rPr>
        <w:t>
      5) көрсетілетін қызметті беруші басшысының жетекшілік ететін орынбасарының мемлекеттік қызмет көрсету нәтижесіне қол қоюы, қол қойылған мемлекеттік қызмет көрсету нәтижесін жауапты бөлімшеге қайтаруы – 1 (бір) жұмыс күні ішінде;</w:t>
      </w:r>
    </w:p>
    <w:bookmarkEnd w:id="382"/>
    <w:bookmarkStart w:name="z1175" w:id="383"/>
    <w:p>
      <w:pPr>
        <w:spacing w:after="0"/>
        <w:ind w:left="0"/>
        <w:jc w:val="both"/>
      </w:pPr>
      <w:r>
        <w:rPr>
          <w:rFonts w:ascii="Times New Roman"/>
          <w:b w:val="false"/>
          <w:i w:val="false"/>
          <w:color w:val="000000"/>
          <w:sz w:val="28"/>
        </w:rPr>
        <w:t>
      6) көрсетілетін қызметті беруші басшысының мемлекеттік қызмет көрсету нәтижесіне қол қоюы, қол қойылған мемлекеттік қызмет көрсету нәтижесін жауапты бөлімшеге қайтаруы – 1 (бір) жұмыс күні ішінде;</w:t>
      </w:r>
    </w:p>
    <w:bookmarkEnd w:id="383"/>
    <w:bookmarkStart w:name="z1176" w:id="384"/>
    <w:p>
      <w:pPr>
        <w:spacing w:after="0"/>
        <w:ind w:left="0"/>
        <w:jc w:val="both"/>
      </w:pPr>
      <w:r>
        <w:rPr>
          <w:rFonts w:ascii="Times New Roman"/>
          <w:b w:val="false"/>
          <w:i w:val="false"/>
          <w:color w:val="000000"/>
          <w:sz w:val="28"/>
        </w:rPr>
        <w:t>
      7) жауапты бөлімшенің жауапты қызметкерінің мемлекеттік қызмет көрсетудің нәтижесін көрсетілетін қызметті алушыға порталға жіберуі – мемлекеттік қызмет көрсетудің нәтижесіне қол қойылған күні.</w:t>
      </w:r>
    </w:p>
    <w:bookmarkEnd w:id="3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46" w:id="385"/>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385"/>
    <w:bookmarkStart w:name="z847" w:id="386"/>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тізбесі:</w:t>
      </w:r>
    </w:p>
    <w:bookmarkEnd w:id="38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 басшысының жетекшілік ететін орынбасары;</w:t>
      </w:r>
    </w:p>
    <w:p>
      <w:pPr>
        <w:spacing w:after="0"/>
        <w:ind w:left="0"/>
        <w:jc w:val="both"/>
      </w:pPr>
      <w:r>
        <w:rPr>
          <w:rFonts w:ascii="Times New Roman"/>
          <w:b w:val="false"/>
          <w:i w:val="false"/>
          <w:color w:val="000000"/>
          <w:sz w:val="28"/>
        </w:rPr>
        <w:t xml:space="preserve">
      4) жауапты бөлімшенің басшылығы; </w:t>
      </w:r>
    </w:p>
    <w:p>
      <w:pPr>
        <w:spacing w:after="0"/>
        <w:ind w:left="0"/>
        <w:jc w:val="both"/>
      </w:pPr>
      <w:r>
        <w:rPr>
          <w:rFonts w:ascii="Times New Roman"/>
          <w:b w:val="false"/>
          <w:i w:val="false"/>
          <w:color w:val="000000"/>
          <w:sz w:val="28"/>
        </w:rPr>
        <w:t>
      5) жауапты бөлімшенің жауапты қызметкері.</w:t>
      </w:r>
    </w:p>
    <w:bookmarkStart w:name="z848" w:id="387"/>
    <w:p>
      <w:pPr>
        <w:spacing w:after="0"/>
        <w:ind w:left="0"/>
        <w:jc w:val="both"/>
      </w:pPr>
      <w:r>
        <w:rPr>
          <w:rFonts w:ascii="Times New Roman"/>
          <w:b w:val="false"/>
          <w:i w:val="false"/>
          <w:color w:val="000000"/>
          <w:sz w:val="28"/>
        </w:rPr>
        <w:t xml:space="preserve">
      7.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387"/>
    <w:bookmarkStart w:name="z849" w:id="388"/>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388"/>
    <w:bookmarkStart w:name="z850" w:id="38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38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 пәніне тексеру;</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Start w:name="z851" w:id="39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390"/>
    <w:bookmarkStart w:name="z852" w:id="391"/>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3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резидент-ұйымының </w:t>
            </w:r>
            <w:r>
              <w:br/>
            </w:r>
            <w:r>
              <w:rPr>
                <w:rFonts w:ascii="Times New Roman"/>
                <w:b w:val="false"/>
                <w:i w:val="false"/>
                <w:color w:val="000000"/>
                <w:sz w:val="20"/>
              </w:rPr>
              <w:t xml:space="preserve">эмиссиялық бағалы қағаздарын </w:t>
            </w:r>
            <w:r>
              <w:br/>
            </w:r>
            <w:r>
              <w:rPr>
                <w:rFonts w:ascii="Times New Roman"/>
                <w:b w:val="false"/>
                <w:i w:val="false"/>
                <w:color w:val="000000"/>
                <w:sz w:val="20"/>
              </w:rPr>
              <w:t xml:space="preserve">шет мемлекеттің аумағында </w:t>
            </w:r>
            <w:r>
              <w:br/>
            </w:r>
            <w:r>
              <w:rPr>
                <w:rFonts w:ascii="Times New Roman"/>
                <w:b w:val="false"/>
                <w:i w:val="false"/>
                <w:color w:val="000000"/>
                <w:sz w:val="20"/>
              </w:rPr>
              <w:t xml:space="preserve">орналастыруға рұқсат беру"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854" w:id="392"/>
    <w:p>
      <w:pPr>
        <w:spacing w:after="0"/>
        <w:ind w:left="0"/>
        <w:jc w:val="left"/>
      </w:pPr>
      <w:r>
        <w:rPr>
          <w:rFonts w:ascii="Times New Roman"/>
          <w:b/>
          <w:i w:val="false"/>
          <w:color w:val="000000"/>
        </w:rPr>
        <w:t xml:space="preserve"> Әрбір рәсімнің (іс-қимылдың) ұзақтығы көрсетілген рәсімдердің (іс-қимылдардың) реттілігін сипаттау</w:t>
      </w:r>
    </w:p>
    <w:bookmarkEnd w:id="392"/>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резидент-ұйымының</w:t>
            </w:r>
            <w:r>
              <w:br/>
            </w:r>
            <w:r>
              <w:rPr>
                <w:rFonts w:ascii="Times New Roman"/>
                <w:b w:val="false"/>
                <w:i w:val="false"/>
                <w:color w:val="000000"/>
                <w:sz w:val="20"/>
              </w:rPr>
              <w:t>эмиссиялық бағалы қағаздарын</w:t>
            </w:r>
            <w:r>
              <w:br/>
            </w:r>
            <w:r>
              <w:rPr>
                <w:rFonts w:ascii="Times New Roman"/>
                <w:b w:val="false"/>
                <w:i w:val="false"/>
                <w:color w:val="000000"/>
                <w:sz w:val="20"/>
              </w:rPr>
              <w:t>шет мемлекеттің аумағында</w:t>
            </w:r>
            <w:r>
              <w:br/>
            </w:r>
            <w:r>
              <w:rPr>
                <w:rFonts w:ascii="Times New Roman"/>
                <w:b w:val="false"/>
                <w:i w:val="false"/>
                <w:color w:val="000000"/>
                <w:sz w:val="20"/>
              </w:rPr>
              <w:t>орналастыруға рұқсат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bookmarkStart w:name="z856" w:id="393"/>
    <w:p>
      <w:pPr>
        <w:spacing w:after="0"/>
        <w:ind w:left="0"/>
        <w:jc w:val="left"/>
      </w:pPr>
      <w:r>
        <w:rPr>
          <w:rFonts w:ascii="Times New Roman"/>
          <w:b/>
          <w:i w:val="false"/>
          <w:color w:val="000000"/>
        </w:rPr>
        <w:t xml:space="preserve"> Мемлекеттік қызметті көрсетуге қосылған ақпараттық жүйелердің өзара функционалдық әрекет етуінің диаграммасы</w:t>
      </w:r>
    </w:p>
    <w:bookmarkEnd w:id="393"/>
    <w:p>
      <w:pPr>
        <w:spacing w:after="0"/>
        <w:ind w:left="0"/>
        <w:jc w:val="left"/>
      </w:pPr>
      <w:r>
        <w:br/>
      </w:r>
    </w:p>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резидент-ұйымының </w:t>
            </w:r>
            <w:r>
              <w:br/>
            </w:r>
            <w:r>
              <w:rPr>
                <w:rFonts w:ascii="Times New Roman"/>
                <w:b w:val="false"/>
                <w:i w:val="false"/>
                <w:color w:val="000000"/>
                <w:sz w:val="20"/>
              </w:rPr>
              <w:t xml:space="preserve">эмиссиялық бағалы қағаздарын </w:t>
            </w:r>
            <w:r>
              <w:br/>
            </w:r>
            <w:r>
              <w:rPr>
                <w:rFonts w:ascii="Times New Roman"/>
                <w:b w:val="false"/>
                <w:i w:val="false"/>
                <w:color w:val="000000"/>
                <w:sz w:val="20"/>
              </w:rPr>
              <w:t xml:space="preserve">шет мемлекеттің аумағында </w:t>
            </w:r>
            <w:r>
              <w:br/>
            </w:r>
            <w:r>
              <w:rPr>
                <w:rFonts w:ascii="Times New Roman"/>
                <w:b w:val="false"/>
                <w:i w:val="false"/>
                <w:color w:val="000000"/>
                <w:sz w:val="20"/>
              </w:rPr>
              <w:t xml:space="preserve">орналастыруға рұқсат беру"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858" w:id="394"/>
    <w:p>
      <w:pPr>
        <w:spacing w:after="0"/>
        <w:ind w:left="0"/>
        <w:jc w:val="left"/>
      </w:pPr>
      <w:r>
        <w:rPr>
          <w:rFonts w:ascii="Times New Roman"/>
          <w:b/>
          <w:i w:val="false"/>
          <w:color w:val="000000"/>
        </w:rPr>
        <w:t xml:space="preserve"> Мемлекеттік қызмет көрсету бизнес-процесстерінің анықтамалығы</w:t>
      </w:r>
    </w:p>
    <w:bookmarkEnd w:id="394"/>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37-қосымша</w:t>
            </w:r>
          </w:p>
        </w:tc>
      </w:tr>
    </w:tbl>
    <w:bookmarkStart w:name="z860" w:id="395"/>
    <w:p>
      <w:pPr>
        <w:spacing w:after="0"/>
        <w:ind w:left="0"/>
        <w:jc w:val="left"/>
      </w:pPr>
      <w:r>
        <w:rPr>
          <w:rFonts w:ascii="Times New Roman"/>
          <w:b/>
          <w:i w:val="false"/>
          <w:color w:val="000000"/>
        </w:rPr>
        <w:t xml:space="preserve"> "Шет мемлекеттің аумағындағы Қазақстан Республикасының резидент-ұйымының эмиссиялық бағалы қағаздарын шығаруға рұқсат беру" мемлекеттік көрсетілетін қызмет регламенті</w:t>
      </w:r>
    </w:p>
    <w:bookmarkEnd w:id="395"/>
    <w:bookmarkStart w:name="z861" w:id="396"/>
    <w:p>
      <w:pPr>
        <w:spacing w:after="0"/>
        <w:ind w:left="0"/>
        <w:jc w:val="left"/>
      </w:pPr>
      <w:r>
        <w:rPr>
          <w:rFonts w:ascii="Times New Roman"/>
          <w:b/>
          <w:i w:val="false"/>
          <w:color w:val="000000"/>
        </w:rPr>
        <w:t xml:space="preserve"> 1-тарау. Жалпы ережелер</w:t>
      </w:r>
    </w:p>
    <w:bookmarkEnd w:id="396"/>
    <w:bookmarkStart w:name="z862" w:id="397"/>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 Ұлттық Банкі. </w:t>
      </w:r>
    </w:p>
    <w:bookmarkEnd w:id="397"/>
    <w:p>
      <w:pPr>
        <w:spacing w:after="0"/>
        <w:ind w:left="0"/>
        <w:jc w:val="both"/>
      </w:pPr>
      <w:r>
        <w:rPr>
          <w:rFonts w:ascii="Times New Roman"/>
          <w:b w:val="false"/>
          <w:i w:val="false"/>
          <w:color w:val="000000"/>
          <w:sz w:val="28"/>
        </w:rPr>
        <w:t>
      "Шет мемлекеттің аумағындағы Қазақстан Республикасының резидент-ұйымының эмиссиялық бағалы қағаздарын шығаруға рұқсат беру" мемлекеттік көрсетілетін қызметін (бұдан әрі – мемлекеттік көрсетілетін қызмет) Қазақстан Республикасының Ұлттық Банкі (бұдан әрі – көрсетілетін қызметті беруші) "электрондық үкіметтің" веб-порталы: www.egov.kz (бұдан әрі – портал) арқылы көрсетеді.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63" w:id="398"/>
    <w:p>
      <w:pPr>
        <w:spacing w:after="0"/>
        <w:ind w:left="0"/>
        <w:jc w:val="both"/>
      </w:pPr>
      <w:r>
        <w:rPr>
          <w:rFonts w:ascii="Times New Roman"/>
          <w:b w:val="false"/>
          <w:i w:val="false"/>
          <w:color w:val="000000"/>
          <w:sz w:val="28"/>
        </w:rPr>
        <w:t>
      2. Көрсетілетін мемлекеттік қызметтің нысаны: электрондық (толық автоматтандырылған).</w:t>
      </w:r>
    </w:p>
    <w:bookmarkEnd w:id="39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64" w:id="399"/>
    <w:p>
      <w:pPr>
        <w:spacing w:after="0"/>
        <w:ind w:left="0"/>
        <w:jc w:val="both"/>
      </w:pPr>
      <w:r>
        <w:rPr>
          <w:rFonts w:ascii="Times New Roman"/>
          <w:b w:val="false"/>
          <w:i w:val="false"/>
          <w:color w:val="000000"/>
          <w:sz w:val="28"/>
        </w:rPr>
        <w:t xml:space="preserve">
      3. Мемлекеттік қызмет көрсету нәтижесі: Қазақстан Республикасының резидент-ұйымының эмиссиялық бағалы қағаздарын шет мемлекеттің аумағында шығаруға рұқсат беру не Нормативтік құқықтық актілерді мемлекеттік тіркеу тізілімінде № 11534 болып тіркелген, Қазақстан Республикасының Ұлттық Банкі Басқармасының 2015 жылғы 30 сәуірдегі № 71 қаулысымен бекітілген "Шет мемлекеттің аумағындағы Қазақстан Республикасының резидент-ұйымының эмиссиялық бағалы қағаздарын шығаруға рұқсат беру" мемлекеттік көрсетілетін қызмет стандартының (бұдан әрі – стандарт) </w:t>
      </w:r>
      <w:r>
        <w:rPr>
          <w:rFonts w:ascii="Times New Roman"/>
          <w:b w:val="false"/>
          <w:i w:val="false"/>
          <w:color w:val="000000"/>
          <w:sz w:val="28"/>
        </w:rPr>
        <w:t>11-тармағында</w:t>
      </w:r>
      <w:r>
        <w:rPr>
          <w:rFonts w:ascii="Times New Roman"/>
          <w:b w:val="false"/>
          <w:i w:val="false"/>
          <w:color w:val="000000"/>
          <w:sz w:val="28"/>
        </w:rPr>
        <w:t xml:space="preserve"> көзделген негіздер бойынша мемлекеттік қызметті көрсетуден бас тарту туралы дәлелді жауап.</w:t>
      </w:r>
    </w:p>
    <w:bookmarkEnd w:id="399"/>
    <w:p>
      <w:pPr>
        <w:spacing w:after="0"/>
        <w:ind w:left="0"/>
        <w:jc w:val="both"/>
      </w:pPr>
      <w:r>
        <w:rPr>
          <w:rFonts w:ascii="Times New Roman"/>
          <w:b w:val="false"/>
          <w:i w:val="false"/>
          <w:color w:val="000000"/>
          <w:sz w:val="28"/>
        </w:rPr>
        <w:t xml:space="preserve">
      Мемлекеттік қызмет көрсетудің нәтижесін ұсыну нысаны: электрондық. </w:t>
      </w:r>
    </w:p>
    <w:p>
      <w:pPr>
        <w:spacing w:after="0"/>
        <w:ind w:left="0"/>
        <w:jc w:val="both"/>
      </w:pPr>
      <w:r>
        <w:rPr>
          <w:rFonts w:ascii="Times New Roman"/>
          <w:b w:val="false"/>
          <w:i w:val="false"/>
          <w:color w:val="000000"/>
          <w:sz w:val="28"/>
        </w:rPr>
        <w:t>
      Мемлекеттік қызмет көрсету нәтижесі көрсетілетін қызметті алушының "жеке кабинетіне" көрсетілетін қызметті берушінің уәкілетті адамының электрондық цифрлық қолтаңбасымен (бұдан әрі – ЭЦҚ) куәландырылған электрондық құжат нысанында жіберіледі.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65" w:id="400"/>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400"/>
    <w:bookmarkStart w:name="z866" w:id="401"/>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негіздеме: көрсетілетін қызметті алушының мемлекеттік көрсетілетін қызметті алу үшін стандартта көзделген құжаттарды ұсынуы.</w:t>
      </w:r>
    </w:p>
    <w:bookmarkEnd w:id="401"/>
    <w:bookmarkStart w:name="z867" w:id="40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402"/>
    <w:bookmarkStart w:name="z1177" w:id="40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өтініш түскен күні;</w:t>
      </w:r>
    </w:p>
    <w:bookmarkEnd w:id="403"/>
    <w:bookmarkStart w:name="z1178" w:id="404"/>
    <w:p>
      <w:pPr>
        <w:spacing w:after="0"/>
        <w:ind w:left="0"/>
        <w:jc w:val="both"/>
      </w:pPr>
      <w:r>
        <w:rPr>
          <w:rFonts w:ascii="Times New Roman"/>
          <w:b w:val="false"/>
          <w:i w:val="false"/>
          <w:color w:val="000000"/>
          <w:sz w:val="28"/>
        </w:rPr>
        <w:t>
      2) көрсетілетін қызметті беруші басшылығының құжаттардың мазмұнымен танысуы және оларға өзінің бұрыштамаларын қоюы, құжаттарды мемлекеттік қызметті көрсетуге жауапты бөлімшеге (бұдан әрі – жауапты бөлімше) беруі – өтініш түскен күні;</w:t>
      </w:r>
    </w:p>
    <w:bookmarkEnd w:id="404"/>
    <w:bookmarkStart w:name="z1179" w:id="405"/>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орындауға беруі – өтініш түскен күні;</w:t>
      </w:r>
    </w:p>
    <w:bookmarkEnd w:id="405"/>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bookmarkStart w:name="z1180" w:id="406"/>
    <w:p>
      <w:pPr>
        <w:spacing w:after="0"/>
        <w:ind w:left="0"/>
        <w:jc w:val="both"/>
      </w:pPr>
      <w:r>
        <w:rPr>
          <w:rFonts w:ascii="Times New Roman"/>
          <w:b w:val="false"/>
          <w:i w:val="false"/>
          <w:color w:val="000000"/>
          <w:sz w:val="28"/>
        </w:rPr>
        <w:t>
      4) жауапты бөлімшенің жауапты қызметкерінің құжаттардың стандартқа сәйкес келуін қарауы, мемлекеттік қызмет көрсету нәтижесін дайындауы, көрсетілетін қызметті беруші басшысының жетекшілік ететін орынбасарының бұрыштамасын алуы, көрсетілетін қызметті берушінің басшысына қол қоюға жіберуі – 5 (бес) жұмыс күні ішінде;</w:t>
      </w:r>
    </w:p>
    <w:bookmarkEnd w:id="406"/>
    <w:bookmarkStart w:name="z1181" w:id="407"/>
    <w:p>
      <w:pPr>
        <w:spacing w:after="0"/>
        <w:ind w:left="0"/>
        <w:jc w:val="both"/>
      </w:pPr>
      <w:r>
        <w:rPr>
          <w:rFonts w:ascii="Times New Roman"/>
          <w:b w:val="false"/>
          <w:i w:val="false"/>
          <w:color w:val="000000"/>
          <w:sz w:val="28"/>
        </w:rPr>
        <w:t>
      5) көрсетілетін қызметті беруші басшысының жетекшілік ететін орынбасарының мемлекеттік қызмет көрсету нәтижесіне қол қоюы, қол қойылған мемлекеттік қызмет көрсету нәтижесін жауапты бөлімшеге қайтаруы – 1 (бір) жұмыс күні ішінде;</w:t>
      </w:r>
    </w:p>
    <w:bookmarkEnd w:id="407"/>
    <w:bookmarkStart w:name="z1182" w:id="408"/>
    <w:p>
      <w:pPr>
        <w:spacing w:after="0"/>
        <w:ind w:left="0"/>
        <w:jc w:val="both"/>
      </w:pPr>
      <w:r>
        <w:rPr>
          <w:rFonts w:ascii="Times New Roman"/>
          <w:b w:val="false"/>
          <w:i w:val="false"/>
          <w:color w:val="000000"/>
          <w:sz w:val="28"/>
        </w:rPr>
        <w:t>
      6) көрсетілетін қызметті беруші басшысының мемлекеттік қызмет көрсету нәтижесіне қол қоюы, қол қойылған мемлекеттік қызмет көрсету нәтижесін жауапты бөлімшеге қайтаруы – 1 (бір) жұмыс күні ішінде;</w:t>
      </w:r>
    </w:p>
    <w:bookmarkEnd w:id="408"/>
    <w:bookmarkStart w:name="z1183" w:id="409"/>
    <w:p>
      <w:pPr>
        <w:spacing w:after="0"/>
        <w:ind w:left="0"/>
        <w:jc w:val="both"/>
      </w:pPr>
      <w:r>
        <w:rPr>
          <w:rFonts w:ascii="Times New Roman"/>
          <w:b w:val="false"/>
          <w:i w:val="false"/>
          <w:color w:val="000000"/>
          <w:sz w:val="28"/>
        </w:rPr>
        <w:t>
      7) жауапты бөлімшенің жауапты қызметкерінің мемлекеттік қызмет көрсетудің нәтижесін көрсетілетін қызметті алушыға порталға жіберуі – мемлекеттік қызмет көрсетудің нәтижесіне қол қойылған күні.</w:t>
      </w:r>
    </w:p>
    <w:bookmarkEnd w:id="40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r>
        <w:br/>
      </w:r>
      <w:r>
        <w:rPr>
          <w:rFonts w:ascii="Times New Roman"/>
          <w:b w:val="false"/>
          <w:i w:val="false"/>
          <w:color w:val="000000"/>
          <w:sz w:val="28"/>
        </w:rPr>
        <w:t>
</w:t>
      </w:r>
    </w:p>
    <w:bookmarkStart w:name="z868" w:id="410"/>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410"/>
    <w:bookmarkStart w:name="z869" w:id="411"/>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тізбесі:</w:t>
      </w:r>
    </w:p>
    <w:bookmarkEnd w:id="411"/>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 басшысының жетекшілік ететін орынбасары;</w:t>
      </w:r>
    </w:p>
    <w:p>
      <w:pPr>
        <w:spacing w:after="0"/>
        <w:ind w:left="0"/>
        <w:jc w:val="both"/>
      </w:pPr>
      <w:r>
        <w:rPr>
          <w:rFonts w:ascii="Times New Roman"/>
          <w:b w:val="false"/>
          <w:i w:val="false"/>
          <w:color w:val="000000"/>
          <w:sz w:val="28"/>
        </w:rPr>
        <w:t xml:space="preserve">
      4) жауапты бөлімшенің басшылығы; </w:t>
      </w:r>
    </w:p>
    <w:p>
      <w:pPr>
        <w:spacing w:after="0"/>
        <w:ind w:left="0"/>
        <w:jc w:val="both"/>
      </w:pPr>
      <w:r>
        <w:rPr>
          <w:rFonts w:ascii="Times New Roman"/>
          <w:b w:val="false"/>
          <w:i w:val="false"/>
          <w:color w:val="000000"/>
          <w:sz w:val="28"/>
        </w:rPr>
        <w:t>
      5) жауапты бөлімшенің жауапты қызметкері.</w:t>
      </w:r>
    </w:p>
    <w:bookmarkStart w:name="z870" w:id="412"/>
    <w:p>
      <w:pPr>
        <w:spacing w:after="0"/>
        <w:ind w:left="0"/>
        <w:jc w:val="both"/>
      </w:pPr>
      <w:r>
        <w:rPr>
          <w:rFonts w:ascii="Times New Roman"/>
          <w:b w:val="false"/>
          <w:i w:val="false"/>
          <w:color w:val="000000"/>
          <w:sz w:val="28"/>
        </w:rPr>
        <w:t xml:space="preserve">
      7.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412"/>
    <w:bookmarkStart w:name="z871" w:id="413"/>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413"/>
    <w:bookmarkStart w:name="z872" w:id="414"/>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41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 пәніне тексеру;</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Start w:name="z873" w:id="41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415"/>
    <w:bookmarkStart w:name="z874" w:id="41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4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 мемлекеттің аумағындағы </w:t>
            </w:r>
            <w:r>
              <w:br/>
            </w: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резидент-ұйымының </w:t>
            </w:r>
            <w:r>
              <w:br/>
            </w:r>
            <w:r>
              <w:rPr>
                <w:rFonts w:ascii="Times New Roman"/>
                <w:b w:val="false"/>
                <w:i w:val="false"/>
                <w:color w:val="000000"/>
                <w:sz w:val="20"/>
              </w:rPr>
              <w:t xml:space="preserve">эмиссиялық бағалы қағаздарын </w:t>
            </w:r>
            <w:r>
              <w:br/>
            </w:r>
            <w:r>
              <w:rPr>
                <w:rFonts w:ascii="Times New Roman"/>
                <w:b w:val="false"/>
                <w:i w:val="false"/>
                <w:color w:val="000000"/>
                <w:sz w:val="20"/>
              </w:rPr>
              <w:t xml:space="preserve">шығаруға рұқсат беру"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876" w:id="417"/>
    <w:p>
      <w:pPr>
        <w:spacing w:after="0"/>
        <w:ind w:left="0"/>
        <w:jc w:val="left"/>
      </w:pPr>
      <w:r>
        <w:rPr>
          <w:rFonts w:ascii="Times New Roman"/>
          <w:b/>
          <w:i w:val="false"/>
          <w:color w:val="000000"/>
        </w:rPr>
        <w:t xml:space="preserve"> Әрбір рәсімнің (іс-қимылдың) ұзақтығы көрсетілген рәсімдердің (іс-қимылдардың) реттілігін сипаттау</w:t>
      </w:r>
    </w:p>
    <w:bookmarkEnd w:id="417"/>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"Шет мемлекеттің аумағындағы</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резидент-ұйымының</w:t>
            </w:r>
            <w:r>
              <w:br/>
            </w:r>
            <w:r>
              <w:rPr>
                <w:rFonts w:ascii="Times New Roman"/>
                <w:b w:val="false"/>
                <w:i w:val="false"/>
                <w:color w:val="000000"/>
                <w:sz w:val="20"/>
              </w:rPr>
              <w:t>эмиссиялық бағалы қағаздарын</w:t>
            </w:r>
            <w:r>
              <w:br/>
            </w:r>
            <w:r>
              <w:rPr>
                <w:rFonts w:ascii="Times New Roman"/>
                <w:b w:val="false"/>
                <w:i w:val="false"/>
                <w:color w:val="000000"/>
                <w:sz w:val="20"/>
              </w:rPr>
              <w:t>шығаруға рұқсат беру"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 xml:space="preserve">2-қосымша </w:t>
            </w:r>
          </w:p>
        </w:tc>
      </w:tr>
    </w:tbl>
    <w:bookmarkStart w:name="z878" w:id="418"/>
    <w:p>
      <w:pPr>
        <w:spacing w:after="0"/>
        <w:ind w:left="0"/>
        <w:jc w:val="left"/>
      </w:pPr>
      <w:r>
        <w:rPr>
          <w:rFonts w:ascii="Times New Roman"/>
          <w:b/>
          <w:i w:val="false"/>
          <w:color w:val="000000"/>
        </w:rPr>
        <w:t xml:space="preserve"> Мемлекеттік қызметті көрсетуге қосылған ақпараттық жүйелердің өзара функционалдық әрекет етуінің диаграммасы</w:t>
      </w:r>
    </w:p>
    <w:bookmarkEnd w:id="418"/>
    <w:p>
      <w:pPr>
        <w:spacing w:after="0"/>
        <w:ind w:left="0"/>
        <w:jc w:val="left"/>
      </w:pPr>
      <w:r>
        <w:br/>
      </w:r>
    </w:p>
    <w:p>
      <w:pPr>
        <w:spacing w:after="0"/>
        <w:ind w:left="0"/>
        <w:jc w:val="both"/>
      </w:pPr>
      <w:r>
        <w:drawing>
          <wp:inline distT="0" distB="0" distL="0" distR="0">
            <wp:extent cx="78105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23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резидент-ұйымының </w:t>
            </w:r>
            <w:r>
              <w:br/>
            </w:r>
            <w:r>
              <w:rPr>
                <w:rFonts w:ascii="Times New Roman"/>
                <w:b w:val="false"/>
                <w:i w:val="false"/>
                <w:color w:val="000000"/>
                <w:sz w:val="20"/>
              </w:rPr>
              <w:t xml:space="preserve">эмиссиялық бағалы қағаздарын </w:t>
            </w:r>
            <w:r>
              <w:br/>
            </w:r>
            <w:r>
              <w:rPr>
                <w:rFonts w:ascii="Times New Roman"/>
                <w:b w:val="false"/>
                <w:i w:val="false"/>
                <w:color w:val="000000"/>
                <w:sz w:val="20"/>
              </w:rPr>
              <w:t xml:space="preserve">шет мемлекеттің аумағында </w:t>
            </w:r>
            <w:r>
              <w:br/>
            </w:r>
            <w:r>
              <w:rPr>
                <w:rFonts w:ascii="Times New Roman"/>
                <w:b w:val="false"/>
                <w:i w:val="false"/>
                <w:color w:val="000000"/>
                <w:sz w:val="20"/>
              </w:rPr>
              <w:t xml:space="preserve">орналастыруға рұқсат беру"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880" w:id="419"/>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419"/>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Мемлекеттік қызмет көрсету бизнес-процестері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38-қосымша</w:t>
            </w:r>
          </w:p>
        </w:tc>
      </w:tr>
    </w:tbl>
    <w:bookmarkStart w:name="z882" w:id="420"/>
    <w:p>
      <w:pPr>
        <w:spacing w:after="0"/>
        <w:ind w:left="0"/>
        <w:jc w:val="left"/>
      </w:pPr>
      <w:r>
        <w:rPr>
          <w:rFonts w:ascii="Times New Roman"/>
          <w:b/>
          <w:i w:val="false"/>
          <w:color w:val="000000"/>
        </w:rPr>
        <w:t xml:space="preserve"> "Кредиттік бюро қызметін жүзеге асыру құқығына рұқсат және кредиттік тарихтардың деректер базасын, пайдаланылатын ақпараттық жүйелерді қорғау және олардың сақталуын қамтамасыз ету жөніндегі кредиттік бюроға және үй-жайларға қойылатын талаптарға кредиттік бюроның сәйкестігі туралы актіні беру" мемлекеттік көрсетілетін қызмет регламенті</w:t>
      </w:r>
    </w:p>
    <w:bookmarkEnd w:id="420"/>
    <w:bookmarkStart w:name="z883" w:id="421"/>
    <w:p>
      <w:pPr>
        <w:spacing w:after="0"/>
        <w:ind w:left="0"/>
        <w:jc w:val="left"/>
      </w:pPr>
      <w:r>
        <w:rPr>
          <w:rFonts w:ascii="Times New Roman"/>
          <w:b/>
          <w:i w:val="false"/>
          <w:color w:val="000000"/>
        </w:rPr>
        <w:t xml:space="preserve"> 1-тарау. Жалпы ережелер </w:t>
      </w:r>
    </w:p>
    <w:bookmarkEnd w:id="421"/>
    <w:bookmarkStart w:name="z884" w:id="422"/>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 Ұлттық Банкі. </w:t>
      </w:r>
    </w:p>
    <w:bookmarkEnd w:id="422"/>
    <w:p>
      <w:pPr>
        <w:spacing w:after="0"/>
        <w:ind w:left="0"/>
        <w:jc w:val="both"/>
      </w:pPr>
      <w:r>
        <w:rPr>
          <w:rFonts w:ascii="Times New Roman"/>
          <w:b w:val="false"/>
          <w:i w:val="false"/>
          <w:color w:val="000000"/>
          <w:sz w:val="28"/>
        </w:rPr>
        <w:t>
      Кредиттік бюро қызметін жүзеге асыру құқығына рұқсат және кредиттік тарихтардың деректер базасын, пайдаланылатын ақпараттық жүйелерді қорғау және олардың сақталуын қамтамасыз ету жөніндегі кредиттік бюроға және үй-жайларға қойылатын талаптарға кредиттік бюроның сәйкестігі туралы актіні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"электрондық үкіметтің" www.egov.kz веб-порталы (бұдан әрі – портал) арқылы көрсетеді.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885" w:id="423"/>
    <w:p>
      <w:pPr>
        <w:spacing w:after="0"/>
        <w:ind w:left="0"/>
        <w:jc w:val="both"/>
      </w:pPr>
      <w:r>
        <w:rPr>
          <w:rFonts w:ascii="Times New Roman"/>
          <w:b w:val="false"/>
          <w:i w:val="false"/>
          <w:color w:val="000000"/>
          <w:sz w:val="28"/>
        </w:rPr>
        <w:t>
      2. Мемлекеттік қызмет көрсетудің нысаны: электрондық (толық автоматтандырылған).</w:t>
      </w:r>
    </w:p>
    <w:bookmarkEnd w:id="42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886" w:id="424"/>
    <w:p>
      <w:pPr>
        <w:spacing w:after="0"/>
        <w:ind w:left="0"/>
        <w:jc w:val="both"/>
      </w:pPr>
      <w:r>
        <w:rPr>
          <w:rFonts w:ascii="Times New Roman"/>
          <w:b w:val="false"/>
          <w:i w:val="false"/>
          <w:color w:val="000000"/>
          <w:sz w:val="28"/>
        </w:rPr>
        <w:t xml:space="preserve">
      3. Мемлекеттік қызмет көрсету нәтижесі: кредиттік бюро қызметін жүзеге асыру құқығына рұқсатты және рұқсатты қоса бере отырып, кредиттік тарихтардың дерекқорын, пайдаланылатын ақпараттық жүйелерді қорғау және олардың сақталуын қамтамасыз ету бойынша кредиттік бюроға және үй-жайларға қойылатын талаптарға кредиттік бюроның сәйкестігі туралы актіні (бұдан әрі – акт) беру туралы хат жолдау не Нормативтік құқықтық актілерді мемлекеттік тіркеу тізілімінде № 11534 болып тіркелген, Қазақстан Республикасы Ұлттық Банкі Басқармасының 2015 жылғы 30 сәуірдегі № 71 қаулысымен бекітілген "Кредиттік бюро қызметін жүзеге асыру құқығына рұқсат және кредиттік тарихтардың деректер базасын, пайдаланылатын ақпараттық жүйелерді қорғау және олардың сақталуын қамтамасыз ету жөніндегі кредиттік бюроға және үй-жайларға қойылатын талаптарға кредиттік бюроның сәйкестігі туралы актіні беру" мемлекеттік көрсетілетін қызметтер стандартының (бұдан әрі – стандарт) </w:t>
      </w:r>
      <w:r>
        <w:rPr>
          <w:rFonts w:ascii="Times New Roman"/>
          <w:b w:val="false"/>
          <w:i w:val="false"/>
          <w:color w:val="000000"/>
          <w:sz w:val="28"/>
        </w:rPr>
        <w:t>11-тармағында</w:t>
      </w:r>
      <w:r>
        <w:rPr>
          <w:rFonts w:ascii="Times New Roman"/>
          <w:b w:val="false"/>
          <w:i w:val="false"/>
          <w:color w:val="000000"/>
          <w:sz w:val="28"/>
        </w:rPr>
        <w:t xml:space="preserve"> көзделген негіздер бойынша мемлекеттік қызметтерді көрсетуден бас тарту туралы дәлелді жауап.</w:t>
      </w:r>
    </w:p>
    <w:bookmarkEnd w:id="424"/>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алушының "жеке кабинетіне" көрсетілетін қызметті берушінің уәкілетті адамының электрондық цифрлық қолтаңбасымен (бұдан әрі – ЭЦҚ) куәландырылған электрондық құжат нысанында жіберіледі.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887" w:id="425"/>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425"/>
    <w:bookmarkStart w:name="z888" w:id="426"/>
    <w:p>
      <w:pPr>
        <w:spacing w:after="0"/>
        <w:ind w:left="0"/>
        <w:jc w:val="both"/>
      </w:pPr>
      <w:r>
        <w:rPr>
          <w:rFonts w:ascii="Times New Roman"/>
          <w:b w:val="false"/>
          <w:i w:val="false"/>
          <w:color w:val="000000"/>
          <w:sz w:val="28"/>
        </w:rPr>
        <w:t>
      4. Мемлекеттік қызмет көрсету бойынша рәсімнің (әрекеттің) басталуына негіз: көрсетілетін қызметті алушының мемлекеттік қызметті алу үшін стандартта көзделген құжаттарды ұсынуы.</w:t>
      </w:r>
    </w:p>
    <w:bookmarkEnd w:id="426"/>
    <w:bookmarkStart w:name="z889" w:id="42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(әрекеттің) мазмұны, оның орындалу ұзақтығы, сондай-ақ келесі рәсімді (іс-қимылды) орындауды бастау үшін негіз болатын мемлекеттік қызметті көрсету бойынша рәсімдердің (әрекеттің) нәтижесі:</w:t>
      </w:r>
    </w:p>
    <w:bookmarkEnd w:id="427"/>
    <w:bookmarkStart w:name="z1184" w:id="42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көрсетілетін қызметті беруші басшылығының қабылдау бөлмесіне қабылдауы және тіркеуі - өтініш түскен күні;</w:t>
      </w:r>
    </w:p>
    <w:bookmarkEnd w:id="428"/>
    <w:bookmarkStart w:name="z1185" w:id="429"/>
    <w:p>
      <w:pPr>
        <w:spacing w:after="0"/>
        <w:ind w:left="0"/>
        <w:jc w:val="both"/>
      </w:pPr>
      <w:r>
        <w:rPr>
          <w:rFonts w:ascii="Times New Roman"/>
          <w:b w:val="false"/>
          <w:i w:val="false"/>
          <w:color w:val="000000"/>
          <w:sz w:val="28"/>
        </w:rPr>
        <w:t>
      2) көрсетілетін қызметті беруші басшылығының құжаттарды қарауы, бұрыштама қоюы, мемлекеттік қызмет көрсету үшін жауапты бөлімшеге (бұдан әрі – жауапты бөлімше) жіберуі - өтініш түскен күні;</w:t>
      </w:r>
    </w:p>
    <w:bookmarkEnd w:id="429"/>
    <w:bookmarkStart w:name="z1186" w:id="430"/>
    <w:p>
      <w:pPr>
        <w:spacing w:after="0"/>
        <w:ind w:left="0"/>
        <w:jc w:val="both"/>
      </w:pPr>
      <w:r>
        <w:rPr>
          <w:rFonts w:ascii="Times New Roman"/>
          <w:b w:val="false"/>
          <w:i w:val="false"/>
          <w:color w:val="000000"/>
          <w:sz w:val="28"/>
        </w:rPr>
        <w:t>
      3) жауапты бөлімше басшысының құжаттарды қарауы, жауапты қызметкерді айқындауы және оған құжаттардың орындауға беруі - өтініш түскен күні;</w:t>
      </w:r>
    </w:p>
    <w:bookmarkEnd w:id="430"/>
    <w:p>
      <w:pPr>
        <w:spacing w:after="0"/>
        <w:ind w:left="0"/>
        <w:jc w:val="both"/>
      </w:pPr>
      <w:r>
        <w:rPr>
          <w:rFonts w:ascii="Times New Roman"/>
          <w:b w:val="false"/>
          <w:i w:val="false"/>
          <w:color w:val="000000"/>
          <w:sz w:val="28"/>
        </w:rPr>
        <w:t xml:space="preserve">
      осы тармақтың 1), 2) және 3) тармақшаларында көзделген рәсімдер 1 (бір) жұмыс күні ішінде жүзеге асырылады. </w:t>
      </w:r>
    </w:p>
    <w:bookmarkStart w:name="z1187" w:id="431"/>
    <w:p>
      <w:pPr>
        <w:spacing w:after="0"/>
        <w:ind w:left="0"/>
        <w:jc w:val="both"/>
      </w:pPr>
      <w:r>
        <w:rPr>
          <w:rFonts w:ascii="Times New Roman"/>
          <w:b w:val="false"/>
          <w:i w:val="false"/>
          <w:color w:val="000000"/>
          <w:sz w:val="28"/>
        </w:rPr>
        <w:t>
      4) ұсынылған құжаттардың толықтығын тексеру:</w:t>
      </w:r>
    </w:p>
    <w:bookmarkEnd w:id="431"/>
    <w:p>
      <w:pPr>
        <w:spacing w:after="0"/>
        <w:ind w:left="0"/>
        <w:jc w:val="both"/>
      </w:pPr>
      <w:r>
        <w:rPr>
          <w:rFonts w:ascii="Times New Roman"/>
          <w:b w:val="false"/>
          <w:i w:val="false"/>
          <w:color w:val="000000"/>
          <w:sz w:val="28"/>
        </w:rPr>
        <w:t>
      ұсынылған құжаттардың толық болмау фактісі анықталған жағдайда, жауапты бөлімшенің жауапты қызметкерінің өтінішті одан әрі қараудан жазбаша дәлелді бас тартуды (бұдан әрі – өтінішті қараудан бас тарту) дайындауы, көрсетілетін қызметті берушінің басшылығына өтінішті қараудан бас тартуға қол қойдыруы, көрсетілетін қызметті алушыға өтінішті қараудан бас тартуды беруі – құжаттарды алған күннен бастап күнтізбелік 4 (төрт) жұмыс күні ішінде;</w:t>
      </w:r>
    </w:p>
    <w:p>
      <w:pPr>
        <w:spacing w:after="0"/>
        <w:ind w:left="0"/>
        <w:jc w:val="both"/>
      </w:pPr>
      <w:r>
        <w:rPr>
          <w:rFonts w:ascii="Times New Roman"/>
          <w:b w:val="false"/>
          <w:i w:val="false"/>
          <w:color w:val="000000"/>
          <w:sz w:val="28"/>
        </w:rPr>
        <w:t>
      ұсынылған құжаттардың толық болуы фактісі анықталған жағдайда:</w:t>
      </w:r>
    </w:p>
    <w:p>
      <w:pPr>
        <w:spacing w:after="0"/>
        <w:ind w:left="0"/>
        <w:jc w:val="both"/>
      </w:pPr>
      <w:r>
        <w:rPr>
          <w:rFonts w:ascii="Times New Roman"/>
          <w:b w:val="false"/>
          <w:i w:val="false"/>
          <w:color w:val="000000"/>
          <w:sz w:val="28"/>
        </w:rPr>
        <w:t>
      жауапты бөлімшенің жауапты қызметкерінің құжаттарды стандарттың талаптарына сәйкестігіне қарауы, көрсетілетін қызметті берушінің мүдделі бөлімшелеріне және Қазақстан Республикасының мемлекеттік органдарына тиісті сұратулар жіберуі, көрсетілетін қызметті алушының актіні алу үшін ұсынған құжаттарын Кредиттік тарихтарды қалыптастыру жүйесінің қатысушыларына және оларды пайдалануға қойылатын талаптарға сәйкес келуі туралы актіні беру жөніндегі комиссияға (бұдан әрі – Комиссия) жіберуі – 2 (екі) жұмыс күні ішінде;</w:t>
      </w:r>
    </w:p>
    <w:bookmarkStart w:name="z1188" w:id="432"/>
    <w:p>
      <w:pPr>
        <w:spacing w:after="0"/>
        <w:ind w:left="0"/>
        <w:jc w:val="both"/>
      </w:pPr>
      <w:r>
        <w:rPr>
          <w:rFonts w:ascii="Times New Roman"/>
          <w:b w:val="false"/>
          <w:i w:val="false"/>
          <w:color w:val="000000"/>
          <w:sz w:val="28"/>
        </w:rPr>
        <w:t>
      5) Комиссияның актіні не актіні беруден бас тартуды дайындауы және оған қол қоюы, актіні не актіні беруден бас тартуды жауапты бөлімшеге жіберуі – 11 (он бір) жұмыс күні ішінде;</w:t>
      </w:r>
    </w:p>
    <w:bookmarkEnd w:id="432"/>
    <w:bookmarkStart w:name="z1189" w:id="433"/>
    <w:p>
      <w:pPr>
        <w:spacing w:after="0"/>
        <w:ind w:left="0"/>
        <w:jc w:val="both"/>
      </w:pPr>
      <w:r>
        <w:rPr>
          <w:rFonts w:ascii="Times New Roman"/>
          <w:b w:val="false"/>
          <w:i w:val="false"/>
          <w:color w:val="000000"/>
          <w:sz w:val="28"/>
        </w:rPr>
        <w:t>
      6) Комиссияның актіні не актіні беруден бас тартуды бергеннен кейін, жауапты бөлімшенің жауапты қызметкерінің оны қарауы және кредиттік бюроның қызметін жүзеге асыру құқығына рұқсаттың (бұдан әрі – рұқсат) не бас тартудың жобасын дайындауы, көрсетілетін қызметті алушы ұсынған құжаттарды қоса бере отырып рұқсаттың не бас тартудың жобасын келісуге заң бөлімшесіне беруі – 3 (үш) жұмыс күні ішінде;</w:t>
      </w:r>
    </w:p>
    <w:bookmarkEnd w:id="433"/>
    <w:bookmarkStart w:name="z1190" w:id="434"/>
    <w:p>
      <w:pPr>
        <w:spacing w:after="0"/>
        <w:ind w:left="0"/>
        <w:jc w:val="both"/>
      </w:pPr>
      <w:r>
        <w:rPr>
          <w:rFonts w:ascii="Times New Roman"/>
          <w:b w:val="false"/>
          <w:i w:val="false"/>
          <w:color w:val="000000"/>
          <w:sz w:val="28"/>
        </w:rPr>
        <w:t>
      7) заң бөлімшесінің рұқсаттың не бас тартудың жобасын келісуі – 3 (үш) жұмыс күні ішінде;</w:t>
      </w:r>
    </w:p>
    <w:bookmarkEnd w:id="434"/>
    <w:bookmarkStart w:name="z1191" w:id="435"/>
    <w:p>
      <w:pPr>
        <w:spacing w:after="0"/>
        <w:ind w:left="0"/>
        <w:jc w:val="both"/>
      </w:pPr>
      <w:r>
        <w:rPr>
          <w:rFonts w:ascii="Times New Roman"/>
          <w:b w:val="false"/>
          <w:i w:val="false"/>
          <w:color w:val="000000"/>
          <w:sz w:val="28"/>
        </w:rPr>
        <w:t>
      8) көрсетілетін қызметті беруші басшылығының рұқсатқа не бас тартуға қол қоюы – 1 (бір) жұмыс күні ішінде;</w:t>
      </w:r>
    </w:p>
    <w:bookmarkEnd w:id="435"/>
    <w:bookmarkStart w:name="z1192" w:id="436"/>
    <w:p>
      <w:pPr>
        <w:spacing w:after="0"/>
        <w:ind w:left="0"/>
        <w:jc w:val="both"/>
      </w:pPr>
      <w:r>
        <w:rPr>
          <w:rFonts w:ascii="Times New Roman"/>
          <w:b w:val="false"/>
          <w:i w:val="false"/>
          <w:color w:val="000000"/>
          <w:sz w:val="28"/>
        </w:rPr>
        <w:t>
      9) жауапты бөлімшенің жауапты қызметкерінің мемлекеттік қызмет көрсетудің нәтижесін көрсетілетін қызметті алушыға порталға жіберуі – мемлекеттік қызмет көрсетудің нәтижесіне қол қойылған күні.</w:t>
      </w:r>
    </w:p>
    <w:bookmarkEnd w:id="43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Ұлттық Банкі Басқармасының 14.10.2019 </w:t>
      </w:r>
      <w:r>
        <w:rPr>
          <w:rFonts w:ascii="Times New Roman"/>
          <w:b w:val="false"/>
          <w:i w:val="false"/>
          <w:color w:val="000000"/>
          <w:sz w:val="28"/>
        </w:rPr>
        <w:t>№ 169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890" w:id="437"/>
    <w:p>
      <w:pPr>
        <w:spacing w:after="0"/>
        <w:ind w:left="0"/>
        <w:jc w:val="left"/>
      </w:pPr>
      <w:r>
        <w:rPr>
          <w:rFonts w:ascii="Times New Roman"/>
          <w:b/>
          <w:i w:val="false"/>
          <w:color w:val="000000"/>
        </w:rPr>
        <w:t xml:space="preserve"> 3-тарау. Мемлекеттік қызмет көрсету процесінде көрсетілетін қызмет берушінің құрылымдық бөлімшелерінің (қызметкерлерінің) өзара іс-қимыл тәртібін сипаттау</w:t>
      </w:r>
    </w:p>
    <w:bookmarkEnd w:id="437"/>
    <w:bookmarkStart w:name="z891" w:id="438"/>
    <w:p>
      <w:pPr>
        <w:spacing w:after="0"/>
        <w:ind w:left="0"/>
        <w:jc w:val="both"/>
      </w:pPr>
      <w:r>
        <w:rPr>
          <w:rFonts w:ascii="Times New Roman"/>
          <w:b w:val="false"/>
          <w:i w:val="false"/>
          <w:color w:val="000000"/>
          <w:sz w:val="28"/>
        </w:rPr>
        <w:t>
      6. Мемлекеттік көрсетілетін қызмет процесіне қатысатын көрсетілетін қызметті берушінің құрылымдық бөлімшелерінің (қызметкерлерінің) тізбесі:</w:t>
      </w:r>
    </w:p>
    <w:bookmarkEnd w:id="43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6) Комиссия.</w:t>
      </w:r>
    </w:p>
    <w:bookmarkStart w:name="z892" w:id="439"/>
    <w:p>
      <w:pPr>
        <w:spacing w:after="0"/>
        <w:ind w:left="0"/>
        <w:jc w:val="both"/>
      </w:pPr>
      <w:r>
        <w:rPr>
          <w:rFonts w:ascii="Times New Roman"/>
          <w:b w:val="false"/>
          <w:i w:val="false"/>
          <w:color w:val="000000"/>
          <w:sz w:val="28"/>
        </w:rPr>
        <w:t xml:space="preserve">
      7. Әрбір рәсімнің (әрекеттің) ұзақтығын көрсете отырып, рәсімдердің (әрекеттердің) реттілігін сипаттау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439"/>
    <w:bookmarkStart w:name="z893" w:id="440"/>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440"/>
    <w:bookmarkStart w:name="z894" w:id="441"/>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441"/>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тіркеу ЭЦҚ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9) 2-талап - көрсетілетін қызметті алушы ұсынған құжаттарды стандарттың талаптарына сәйкес келуі пәніне тексеру;</w:t>
      </w:r>
    </w:p>
    <w:p>
      <w:pPr>
        <w:spacing w:after="0"/>
        <w:ind w:left="0"/>
        <w:jc w:val="both"/>
      </w:pPr>
      <w:r>
        <w:rPr>
          <w:rFonts w:ascii="Times New Roman"/>
          <w:b w:val="false"/>
          <w:i w:val="false"/>
          <w:color w:val="000000"/>
          <w:sz w:val="28"/>
        </w:rPr>
        <w:t>
      10) 3-рәсім - мемлекеттік көрсетілетін қызмет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көрсетілетін қызмет нәтижесін алуы.</w:t>
      </w:r>
    </w:p>
    <w:bookmarkStart w:name="z895" w:id="442"/>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442"/>
    <w:bookmarkStart w:name="z896" w:id="443"/>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4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"Кредиттік бюро қызметін </w:t>
            </w:r>
            <w:r>
              <w:br/>
            </w:r>
            <w:r>
              <w:rPr>
                <w:rFonts w:ascii="Times New Roman"/>
                <w:b w:val="false"/>
                <w:i w:val="false"/>
                <w:color w:val="000000"/>
                <w:sz w:val="20"/>
              </w:rPr>
              <w:t xml:space="preserve">жүзеге асыру құқығына рұқсат </w:t>
            </w:r>
            <w:r>
              <w:br/>
            </w:r>
            <w:r>
              <w:rPr>
                <w:rFonts w:ascii="Times New Roman"/>
                <w:b w:val="false"/>
                <w:i w:val="false"/>
                <w:color w:val="000000"/>
                <w:sz w:val="20"/>
              </w:rPr>
              <w:t xml:space="preserve">және кредиттік тарихтардың </w:t>
            </w:r>
            <w:r>
              <w:br/>
            </w:r>
            <w:r>
              <w:rPr>
                <w:rFonts w:ascii="Times New Roman"/>
                <w:b w:val="false"/>
                <w:i w:val="false"/>
                <w:color w:val="000000"/>
                <w:sz w:val="20"/>
              </w:rPr>
              <w:t xml:space="preserve">деректер базасын, </w:t>
            </w:r>
            <w:r>
              <w:br/>
            </w:r>
            <w:r>
              <w:rPr>
                <w:rFonts w:ascii="Times New Roman"/>
                <w:b w:val="false"/>
                <w:i w:val="false"/>
                <w:color w:val="000000"/>
                <w:sz w:val="20"/>
              </w:rPr>
              <w:t xml:space="preserve">пайдаланылатын ақпараттық </w:t>
            </w:r>
            <w:r>
              <w:br/>
            </w:r>
            <w:r>
              <w:rPr>
                <w:rFonts w:ascii="Times New Roman"/>
                <w:b w:val="false"/>
                <w:i w:val="false"/>
                <w:color w:val="000000"/>
                <w:sz w:val="20"/>
              </w:rPr>
              <w:t xml:space="preserve">жүйелерді қорғау және олардың </w:t>
            </w:r>
            <w:r>
              <w:br/>
            </w:r>
            <w:r>
              <w:rPr>
                <w:rFonts w:ascii="Times New Roman"/>
                <w:b w:val="false"/>
                <w:i w:val="false"/>
                <w:color w:val="000000"/>
                <w:sz w:val="20"/>
              </w:rPr>
              <w:t xml:space="preserve">сақталуын қамтамасыз ету </w:t>
            </w:r>
            <w:r>
              <w:br/>
            </w:r>
            <w:r>
              <w:rPr>
                <w:rFonts w:ascii="Times New Roman"/>
                <w:b w:val="false"/>
                <w:i w:val="false"/>
                <w:color w:val="000000"/>
                <w:sz w:val="20"/>
              </w:rPr>
              <w:t xml:space="preserve">жөніндегі кредиттік бюроға </w:t>
            </w:r>
            <w:r>
              <w:br/>
            </w:r>
            <w:r>
              <w:rPr>
                <w:rFonts w:ascii="Times New Roman"/>
                <w:b w:val="false"/>
                <w:i w:val="false"/>
                <w:color w:val="000000"/>
                <w:sz w:val="20"/>
              </w:rPr>
              <w:t xml:space="preserve">және үй жайларға қойылатын </w:t>
            </w:r>
            <w:r>
              <w:br/>
            </w:r>
            <w:r>
              <w:rPr>
                <w:rFonts w:ascii="Times New Roman"/>
                <w:b w:val="false"/>
                <w:i w:val="false"/>
                <w:color w:val="000000"/>
                <w:sz w:val="20"/>
              </w:rPr>
              <w:t xml:space="preserve">талаптарға кредиттік бюроның </w:t>
            </w:r>
            <w:r>
              <w:br/>
            </w:r>
            <w:r>
              <w:rPr>
                <w:rFonts w:ascii="Times New Roman"/>
                <w:b w:val="false"/>
                <w:i w:val="false"/>
                <w:color w:val="000000"/>
                <w:sz w:val="20"/>
              </w:rPr>
              <w:t xml:space="preserve">сәйкестігі туралы актіні беру"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bookmarkStart w:name="z898" w:id="444"/>
    <w:p>
      <w:pPr>
        <w:spacing w:after="0"/>
        <w:ind w:left="0"/>
        <w:jc w:val="left"/>
      </w:pPr>
      <w:r>
        <w:rPr>
          <w:rFonts w:ascii="Times New Roman"/>
          <w:b/>
          <w:i w:val="false"/>
          <w:color w:val="000000"/>
        </w:rPr>
        <w:t xml:space="preserve"> Әрбір рәсімнің (әрекеттің) ұзақтығы көрсетілген мемлекеттік қызметті көрсету кезінде рәсімдердің (іс-қимылдардың) реттілігін сипаттау</w:t>
      </w:r>
    </w:p>
    <w:bookmarkEnd w:id="444"/>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584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 қызметін</w:t>
            </w:r>
            <w:r>
              <w:br/>
            </w:r>
            <w:r>
              <w:rPr>
                <w:rFonts w:ascii="Times New Roman"/>
                <w:b w:val="false"/>
                <w:i w:val="false"/>
                <w:color w:val="000000"/>
                <w:sz w:val="20"/>
              </w:rPr>
              <w:t>жүзеге асыру құқығына рұқсат</w:t>
            </w:r>
            <w:r>
              <w:br/>
            </w:r>
            <w:r>
              <w:rPr>
                <w:rFonts w:ascii="Times New Roman"/>
                <w:b w:val="false"/>
                <w:i w:val="false"/>
                <w:color w:val="000000"/>
                <w:sz w:val="20"/>
              </w:rPr>
              <w:t>және кредиттік тарихтардың</w:t>
            </w:r>
            <w:r>
              <w:br/>
            </w:r>
            <w:r>
              <w:rPr>
                <w:rFonts w:ascii="Times New Roman"/>
                <w:b w:val="false"/>
                <w:i w:val="false"/>
                <w:color w:val="000000"/>
                <w:sz w:val="20"/>
              </w:rPr>
              <w:t>деректер базасын,</w:t>
            </w:r>
            <w:r>
              <w:br/>
            </w:r>
            <w:r>
              <w:rPr>
                <w:rFonts w:ascii="Times New Roman"/>
                <w:b w:val="false"/>
                <w:i w:val="false"/>
                <w:color w:val="000000"/>
                <w:sz w:val="20"/>
              </w:rPr>
              <w:t>пайдаланылатын ақпараттық</w:t>
            </w:r>
            <w:r>
              <w:br/>
            </w:r>
            <w:r>
              <w:rPr>
                <w:rFonts w:ascii="Times New Roman"/>
                <w:b w:val="false"/>
                <w:i w:val="false"/>
                <w:color w:val="000000"/>
                <w:sz w:val="20"/>
              </w:rPr>
              <w:t>жүйелерді қорғау және олардың</w:t>
            </w:r>
            <w:r>
              <w:br/>
            </w:r>
            <w:r>
              <w:rPr>
                <w:rFonts w:ascii="Times New Roman"/>
                <w:b w:val="false"/>
                <w:i w:val="false"/>
                <w:color w:val="000000"/>
                <w:sz w:val="20"/>
              </w:rPr>
              <w:t>сақталуын қамтамасыз ету</w:t>
            </w:r>
            <w:r>
              <w:br/>
            </w:r>
            <w:r>
              <w:rPr>
                <w:rFonts w:ascii="Times New Roman"/>
                <w:b w:val="false"/>
                <w:i w:val="false"/>
                <w:color w:val="000000"/>
                <w:sz w:val="20"/>
              </w:rPr>
              <w:t>жөніндегі кредиттік бюроға</w:t>
            </w:r>
            <w:r>
              <w:br/>
            </w:r>
            <w:r>
              <w:rPr>
                <w:rFonts w:ascii="Times New Roman"/>
                <w:b w:val="false"/>
                <w:i w:val="false"/>
                <w:color w:val="000000"/>
                <w:sz w:val="20"/>
              </w:rPr>
              <w:t>және үй жайларға қойылатын</w:t>
            </w:r>
            <w:r>
              <w:br/>
            </w:r>
            <w:r>
              <w:rPr>
                <w:rFonts w:ascii="Times New Roman"/>
                <w:b w:val="false"/>
                <w:i w:val="false"/>
                <w:color w:val="000000"/>
                <w:sz w:val="20"/>
              </w:rPr>
              <w:t>талаптарға кредиттік бюроның</w:t>
            </w:r>
            <w:r>
              <w:br/>
            </w:r>
            <w:r>
              <w:rPr>
                <w:rFonts w:ascii="Times New Roman"/>
                <w:b w:val="false"/>
                <w:i w:val="false"/>
                <w:color w:val="000000"/>
                <w:sz w:val="20"/>
              </w:rPr>
              <w:t>сәйкестігі туралы актіні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bookmarkStart w:name="z900" w:id="445"/>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іс-әрекеттерінің диаграммасы</w:t>
      </w:r>
    </w:p>
    <w:bookmarkEnd w:id="445"/>
    <w:p>
      <w:pPr>
        <w:spacing w:after="0"/>
        <w:ind w:left="0"/>
        <w:jc w:val="left"/>
      </w:pPr>
      <w:r>
        <w:br/>
      </w:r>
    </w:p>
    <w:p>
      <w:pPr>
        <w:spacing w:after="0"/>
        <w:ind w:left="0"/>
        <w:jc w:val="both"/>
      </w:pPr>
      <w:r>
        <w:drawing>
          <wp:inline distT="0" distB="0" distL="0" distR="0">
            <wp:extent cx="7810500" cy="316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316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 қызметін</w:t>
            </w:r>
            <w:r>
              <w:br/>
            </w:r>
            <w:r>
              <w:rPr>
                <w:rFonts w:ascii="Times New Roman"/>
                <w:b w:val="false"/>
                <w:i w:val="false"/>
                <w:color w:val="000000"/>
                <w:sz w:val="20"/>
              </w:rPr>
              <w:t>жүзеге асыру құқығына рұқсат</w:t>
            </w:r>
            <w:r>
              <w:br/>
            </w:r>
            <w:r>
              <w:rPr>
                <w:rFonts w:ascii="Times New Roman"/>
                <w:b w:val="false"/>
                <w:i w:val="false"/>
                <w:color w:val="000000"/>
                <w:sz w:val="20"/>
              </w:rPr>
              <w:t>және кредиттік тарихтардың</w:t>
            </w:r>
            <w:r>
              <w:br/>
            </w:r>
            <w:r>
              <w:rPr>
                <w:rFonts w:ascii="Times New Roman"/>
                <w:b w:val="false"/>
                <w:i w:val="false"/>
                <w:color w:val="000000"/>
                <w:sz w:val="20"/>
              </w:rPr>
              <w:t>деректер базасын,</w:t>
            </w:r>
            <w:r>
              <w:br/>
            </w:r>
            <w:r>
              <w:rPr>
                <w:rFonts w:ascii="Times New Roman"/>
                <w:b w:val="false"/>
                <w:i w:val="false"/>
                <w:color w:val="000000"/>
                <w:sz w:val="20"/>
              </w:rPr>
              <w:t>пайдаланылатын ақпараттық</w:t>
            </w:r>
            <w:r>
              <w:br/>
            </w:r>
            <w:r>
              <w:rPr>
                <w:rFonts w:ascii="Times New Roman"/>
                <w:b w:val="false"/>
                <w:i w:val="false"/>
                <w:color w:val="000000"/>
                <w:sz w:val="20"/>
              </w:rPr>
              <w:t>жүйелерді қорғау және олардың</w:t>
            </w:r>
            <w:r>
              <w:br/>
            </w:r>
            <w:r>
              <w:rPr>
                <w:rFonts w:ascii="Times New Roman"/>
                <w:b w:val="false"/>
                <w:i w:val="false"/>
                <w:color w:val="000000"/>
                <w:sz w:val="20"/>
              </w:rPr>
              <w:t>сақталуын қамтамасыз ету</w:t>
            </w:r>
            <w:r>
              <w:br/>
            </w:r>
            <w:r>
              <w:rPr>
                <w:rFonts w:ascii="Times New Roman"/>
                <w:b w:val="false"/>
                <w:i w:val="false"/>
                <w:color w:val="000000"/>
                <w:sz w:val="20"/>
              </w:rPr>
              <w:t>жөніндегі кредиттік бюроға</w:t>
            </w:r>
            <w:r>
              <w:br/>
            </w:r>
            <w:r>
              <w:rPr>
                <w:rFonts w:ascii="Times New Roman"/>
                <w:b w:val="false"/>
                <w:i w:val="false"/>
                <w:color w:val="000000"/>
                <w:sz w:val="20"/>
              </w:rPr>
              <w:t>және үй жайларға қойылатын</w:t>
            </w:r>
            <w:r>
              <w:br/>
            </w:r>
            <w:r>
              <w:rPr>
                <w:rFonts w:ascii="Times New Roman"/>
                <w:b w:val="false"/>
                <w:i w:val="false"/>
                <w:color w:val="000000"/>
                <w:sz w:val="20"/>
              </w:rPr>
              <w:t>талаптарға кредиттік бюроның</w:t>
            </w:r>
            <w:r>
              <w:br/>
            </w:r>
            <w:r>
              <w:rPr>
                <w:rFonts w:ascii="Times New Roman"/>
                <w:b w:val="false"/>
                <w:i w:val="false"/>
                <w:color w:val="000000"/>
                <w:sz w:val="20"/>
              </w:rPr>
              <w:t>сәйкестігі туралы актіні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bookmarkStart w:name="z902" w:id="446"/>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bookmarkEnd w:id="446"/>
    <w:p>
      <w:pPr>
        <w:spacing w:after="0"/>
        <w:ind w:left="0"/>
        <w:jc w:val="left"/>
      </w:pPr>
      <w:r>
        <w:br/>
      </w:r>
    </w:p>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Ескерту: * рәсімдер күнтізбелік 1 (бір) күн ішінде жүзеге асырылады.</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39-қосымша</w:t>
            </w:r>
          </w:p>
        </w:tc>
      </w:tr>
    </w:tbl>
    <w:bookmarkStart w:name="z904" w:id="447"/>
    <w:p>
      <w:pPr>
        <w:spacing w:after="0"/>
        <w:ind w:left="0"/>
        <w:jc w:val="left"/>
      </w:pPr>
      <w:r>
        <w:rPr>
          <w:rFonts w:ascii="Times New Roman"/>
          <w:b/>
          <w:i w:val="false"/>
          <w:color w:val="000000"/>
        </w:rPr>
        <w:t xml:space="preserve"> "Банкті ерікті түрде таратуға рұқсат беру" мемлекеттік көрсетілетін қызмет регламенті</w:t>
      </w:r>
    </w:p>
    <w:bookmarkEnd w:id="447"/>
    <w:bookmarkStart w:name="z905" w:id="448"/>
    <w:p>
      <w:pPr>
        <w:spacing w:after="0"/>
        <w:ind w:left="0"/>
        <w:jc w:val="left"/>
      </w:pPr>
      <w:r>
        <w:rPr>
          <w:rFonts w:ascii="Times New Roman"/>
          <w:b/>
          <w:i w:val="false"/>
          <w:color w:val="000000"/>
        </w:rPr>
        <w:t xml:space="preserve"> 1-тарау. Жалпы ережелер</w:t>
      </w:r>
    </w:p>
    <w:bookmarkEnd w:id="448"/>
    <w:bookmarkStart w:name="z906" w:id="449"/>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449"/>
    <w:p>
      <w:pPr>
        <w:spacing w:after="0"/>
        <w:ind w:left="0"/>
        <w:jc w:val="both"/>
      </w:pPr>
      <w:r>
        <w:rPr>
          <w:rFonts w:ascii="Times New Roman"/>
          <w:b w:val="false"/>
          <w:i w:val="false"/>
          <w:color w:val="000000"/>
          <w:sz w:val="28"/>
        </w:rPr>
        <w:t>
      "Банкті ерікті түрде таратуға рұқсат беру" мемлекеттік көрсетілетін қызметті (бұдан әрі – мемлекеттік көрсетілетін қызмет) Қазақстан Республикасының Ұлттық Банкі (бұдан әрі – көрсетілетін қызметті беруші), оның ішінде "электрондық үкімет" веб-порталы: www.egov.kz (бұдан әрі – портал) арқылы көрсетеді.</w:t>
      </w:r>
    </w:p>
    <w:bookmarkStart w:name="z907" w:id="450"/>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450"/>
    <w:bookmarkStart w:name="z908" w:id="451"/>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алушыға банкті ерікті түрде таратуға рұқсат беру туралы хатты не Нормативтік құқықтық актілерді мемлекеттік тіркеу тізілімінде № 11534 тіркелген, Қазақстан Республикасы Ұлттық Банкі Басқармасының 2015 жылғы 30 сәуірдегі № 71 қаулысымен бекітілген "Банкті ерікті түрде таратуға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негіздер бойынша көрсетілетін қызметті беруші Басқармасының тиісті қаулысының көшірмесін қоса бере отырып, мемлекеттік қызметті көрсетуден бас тарту туралы дәлелді жауап жіберу. </w:t>
      </w:r>
    </w:p>
    <w:bookmarkEnd w:id="451"/>
    <w:p>
      <w:pPr>
        <w:spacing w:after="0"/>
        <w:ind w:left="0"/>
        <w:jc w:val="both"/>
      </w:pPr>
      <w:r>
        <w:rPr>
          <w:rFonts w:ascii="Times New Roman"/>
          <w:b w:val="false"/>
          <w:i w:val="false"/>
          <w:color w:val="000000"/>
          <w:sz w:val="28"/>
        </w:rPr>
        <w:t>
      Мемлекеттік қызметті көрсету нәтижесін ұсыну нысаны: электрондық. Көрсетілетін қызметті алушы мемлекеттік көрсетілетін қызметті қағаз жеткізгіште алуға өтініш берген жағдайда нәтиже электрондық форматта ресімделеді, қағазға басылады және көрсетілетін қызметті беруші басшысының қойылған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 электрондық цифрлық қолтаңбасымен (бұдан әрі – ЭЦҚ) куәландырылған электрондық құжат нысанында көрсетілетін қызметті алушының "жеке кабинетіне" жіберіледі.</w:t>
      </w:r>
    </w:p>
    <w:bookmarkStart w:name="z909" w:id="452"/>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452"/>
    <w:bookmarkStart w:name="z910" w:id="453"/>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453"/>
    <w:bookmarkStart w:name="z911" w:id="454"/>
    <w:p>
      <w:pPr>
        <w:spacing w:after="0"/>
        <w:ind w:left="0"/>
        <w:jc w:val="both"/>
      </w:pPr>
      <w:r>
        <w:rPr>
          <w:rFonts w:ascii="Times New Roman"/>
          <w:b w:val="false"/>
          <w:i w:val="false"/>
          <w:color w:val="000000"/>
          <w:sz w:val="28"/>
        </w:rPr>
        <w:t xml:space="preserve">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 </w:t>
      </w:r>
    </w:p>
    <w:bookmarkEnd w:id="45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көрсетілетін қызметті берушінің басшылығына беруі – күнтізбелік 1 (бір) күн ішінде;</w:t>
      </w:r>
    </w:p>
    <w:p>
      <w:pPr>
        <w:spacing w:after="0"/>
        <w:ind w:left="0"/>
        <w:jc w:val="both"/>
      </w:pPr>
      <w:r>
        <w:rPr>
          <w:rFonts w:ascii="Times New Roman"/>
          <w:b w:val="false"/>
          <w:i w:val="false"/>
          <w:color w:val="000000"/>
          <w:sz w:val="28"/>
        </w:rPr>
        <w:t xml:space="preserve">
      2) көрсетілетін қызметті беруші басшылығының құжаттардың мазмұнымен танысуы және оларға бұрыштамалар қоюы, құжаттарды мемлекеттік қызметті көрсетуге жауапты бөлімшеге (бұдан әрі – жауапты бөлімше) жіберуі – күнтізбелік 1 (бір) күн ішінде; </w:t>
      </w:r>
    </w:p>
    <w:p>
      <w:pPr>
        <w:spacing w:after="0"/>
        <w:ind w:left="0"/>
        <w:jc w:val="both"/>
      </w:pPr>
      <w:r>
        <w:rPr>
          <w:rFonts w:ascii="Times New Roman"/>
          <w:b w:val="false"/>
          <w:i w:val="false"/>
          <w:color w:val="000000"/>
          <w:sz w:val="28"/>
        </w:rPr>
        <w:t xml:space="preserve">
      3) жауапты бөлімше басшылығының құжаттарды қарауы, жауапты қызметкерді белгілеуі, оған құжаттарды орындауға беруі – күнтізбелік 1 (бір) күн ішінде; </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құжаттардың толық болмау фактісі белгіленген жағдайда жауапты бөлімшенің жауапты қызметкерінің өтінішті одан әрі қараудан дәлелді бас тартуды (бұдан әрі – өтінішті қараудан бас тарту) дайындауы, өтінішті қараудан бас тартуға көрсетілетін қызметті беруші басшылығының қолын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белгіленген жағдайда жауапты бөлімшенің жауапты қызметкерінің стандарт талаптарына олардың сәйкес келу тұрғысынан қарауы, көрсетілетін қызметті берушінің мүдделі бөлімшелеріне және Қазақстан Республикасының мемлекеттік органдарына тиісті сұратуларды жіберуі, көрсетілетін қызметті беруші Басқармасының (бұдан әрі – Басқарма) банкті ерікті түрде таратуға рұқсат беру туралы (рұқсат беруден бас тарту туралы) қаулысының жобасын (бұдан әрі – қаулының жобасы) дайындауы, құжаттарды заң бөлімшесіне келісуге жіберуі – күнтізбелік 12 (он екі) күн ішінде;</w:t>
      </w:r>
    </w:p>
    <w:p>
      <w:pPr>
        <w:spacing w:after="0"/>
        <w:ind w:left="0"/>
        <w:jc w:val="both"/>
      </w:pPr>
      <w:r>
        <w:rPr>
          <w:rFonts w:ascii="Times New Roman"/>
          <w:b w:val="false"/>
          <w:i w:val="false"/>
          <w:color w:val="000000"/>
          <w:sz w:val="28"/>
        </w:rPr>
        <w:t xml:space="preserve">
      5) құжаттардың Қазақстан Республикасы заңнамасының талаптарына сәйкес келуін қарау, қаулының жобасын заң бөлімшесімен келісу, келісілген қаулының жобасын жауапты бөлімшеге қайтару – күнтізбелік 10 (он) күн ішінде; </w:t>
      </w:r>
    </w:p>
    <w:p>
      <w:pPr>
        <w:spacing w:after="0"/>
        <w:ind w:left="0"/>
        <w:jc w:val="both"/>
      </w:pPr>
      <w:r>
        <w:rPr>
          <w:rFonts w:ascii="Times New Roman"/>
          <w:b w:val="false"/>
          <w:i w:val="false"/>
          <w:color w:val="000000"/>
          <w:sz w:val="28"/>
        </w:rPr>
        <w:t>
      6) көрсетілетін қызметті беруші басшылығының құжаттарды қарауы, қаулының жобасын келісуі, Басқарманың отырысына мәселені шығаруға қатысты қызметтік жазбаға бұрыштама қоюы, құжаттарды жауапты бөлімшеге қайтаруы – күнтізбелік 3 (үш) күн ішінде;</w:t>
      </w:r>
    </w:p>
    <w:p>
      <w:pPr>
        <w:spacing w:after="0"/>
        <w:ind w:left="0"/>
        <w:jc w:val="both"/>
      </w:pPr>
      <w:r>
        <w:rPr>
          <w:rFonts w:ascii="Times New Roman"/>
          <w:b w:val="false"/>
          <w:i w:val="false"/>
          <w:color w:val="000000"/>
          <w:sz w:val="28"/>
        </w:rPr>
        <w:t>
      7) Басқарманың хатшысы қаулының жобасын Басқарманың қарауына шығаруға дайындауы – күнтізбелік 14 (он төрт) күн ішінде;</w:t>
      </w:r>
    </w:p>
    <w:p>
      <w:pPr>
        <w:spacing w:after="0"/>
        <w:ind w:left="0"/>
        <w:jc w:val="both"/>
      </w:pPr>
      <w:r>
        <w:rPr>
          <w:rFonts w:ascii="Times New Roman"/>
          <w:b w:val="false"/>
          <w:i w:val="false"/>
          <w:color w:val="000000"/>
          <w:sz w:val="28"/>
        </w:rPr>
        <w:t>
      8) Басқарманың қаулыны қабылдауы және Басқарма хатшысының оны тіркеуі – күнтізбелік 2 (екі) күн ішінде;</w:t>
      </w:r>
    </w:p>
    <w:p>
      <w:pPr>
        <w:spacing w:after="0"/>
        <w:ind w:left="0"/>
        <w:jc w:val="both"/>
      </w:pPr>
      <w:r>
        <w:rPr>
          <w:rFonts w:ascii="Times New Roman"/>
          <w:b w:val="false"/>
          <w:i w:val="false"/>
          <w:color w:val="000000"/>
          <w:sz w:val="28"/>
        </w:rPr>
        <w:t>
      9) жауапты бөлімшенің жауапты қызметкерінің мемлекеттік қызмет көрсетудің нәтижесін пошта бойынша жіберуі немесе тікелей көрсетілетін қызметті алушыға не Қазақстан Республикасының азаматтық заңнамасында белгіленген тәртіппен ресімделген сенімхатты ұсынған кезде оның уәкілетті өкіліне беруі – мемлекеттік қызмет көрсету мерзімі шегінде, қабылданған қаулы жауапты бөлімшеге түскен күннен бастап күнтізбелік 4 (төрт) күн ішінде.</w:t>
      </w:r>
    </w:p>
    <w:bookmarkStart w:name="z912" w:id="455"/>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455"/>
    <w:bookmarkStart w:name="z913" w:id="456"/>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органының тізбесі:</w:t>
      </w:r>
    </w:p>
    <w:bookmarkEnd w:id="45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xml:space="preserve">
      3) жауапты бөлімшенің басшылығы; </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заң бөлімшесі;</w:t>
      </w:r>
    </w:p>
    <w:p>
      <w:pPr>
        <w:spacing w:after="0"/>
        <w:ind w:left="0"/>
        <w:jc w:val="both"/>
      </w:pPr>
      <w:r>
        <w:rPr>
          <w:rFonts w:ascii="Times New Roman"/>
          <w:b w:val="false"/>
          <w:i w:val="false"/>
          <w:color w:val="000000"/>
          <w:sz w:val="28"/>
        </w:rPr>
        <w:t>
      6) Басқарма.</w:t>
      </w:r>
    </w:p>
    <w:bookmarkStart w:name="z914" w:id="457"/>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 </w:t>
      </w:r>
    </w:p>
    <w:bookmarkEnd w:id="457"/>
    <w:bookmarkStart w:name="z915" w:id="458"/>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458"/>
    <w:bookmarkStart w:name="z916" w:id="459"/>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45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xml:space="preserve">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 </w:t>
      </w:r>
    </w:p>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w:t>
      </w:r>
    </w:p>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 таңдауы;</w:t>
      </w:r>
    </w:p>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9)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Start w:name="z917" w:id="46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460"/>
    <w:bookmarkStart w:name="z918" w:id="461"/>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4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ерікті түрде таратуға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bookmarkStart w:name="z920" w:id="462"/>
    <w:p>
      <w:pPr>
        <w:spacing w:after="0"/>
        <w:ind w:left="0"/>
        <w:jc w:val="left"/>
      </w:pPr>
      <w:r>
        <w:rPr>
          <w:rFonts w:ascii="Times New Roman"/>
          <w:b/>
          <w:i w:val="false"/>
          <w:color w:val="000000"/>
        </w:rPr>
        <w:t xml:space="preserve"> Әрбір рәсімнің (іс-қимылдың) ұзақтығын көрсете отырып, рәсімдердің (іс-қимылдардың) реттілігін сипаттау</w:t>
      </w:r>
    </w:p>
    <w:bookmarkEnd w:id="462"/>
    <w:p>
      <w:pPr>
        <w:spacing w:after="0"/>
        <w:ind w:left="0"/>
        <w:jc w:val="left"/>
      </w:pPr>
      <w:r>
        <w:br/>
      </w:r>
    </w:p>
    <w:p>
      <w:pPr>
        <w:spacing w:after="0"/>
        <w:ind w:left="0"/>
        <w:jc w:val="both"/>
      </w:pPr>
      <w:r>
        <w:drawing>
          <wp:inline distT="0" distB="0" distL="0" distR="0">
            <wp:extent cx="78105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345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ерікті түрде таратуға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bookmarkStart w:name="z922" w:id="463"/>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іс-қимылдарының диаграммасы</w:t>
      </w:r>
    </w:p>
    <w:bookmarkEnd w:id="463"/>
    <w:p>
      <w:pPr>
        <w:spacing w:after="0"/>
        <w:ind w:left="0"/>
        <w:jc w:val="left"/>
      </w:pPr>
      <w:r>
        <w:br/>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ерікті түрде таратуға</w:t>
            </w:r>
            <w:r>
              <w:br/>
            </w:r>
            <w:r>
              <w:rPr>
                <w:rFonts w:ascii="Times New Roman"/>
                <w:b w:val="false"/>
                <w:i w:val="false"/>
                <w:color w:val="000000"/>
                <w:sz w:val="20"/>
              </w:rPr>
              <w:t>рұқсат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bookmarkStart w:name="z924" w:id="464"/>
    <w:p>
      <w:pPr>
        <w:spacing w:after="0"/>
        <w:ind w:left="0"/>
        <w:jc w:val="left"/>
      </w:pPr>
      <w:r>
        <w:rPr>
          <w:rFonts w:ascii="Times New Roman"/>
          <w:b/>
          <w:i w:val="false"/>
          <w:color w:val="000000"/>
        </w:rPr>
        <w:t xml:space="preserve"> Мемлекеттік қызмет көрсету бизнес-процестерінің анықтамалығы</w:t>
      </w:r>
    </w:p>
    <w:bookmarkEnd w:id="464"/>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03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303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40-қосымша</w:t>
            </w:r>
          </w:p>
        </w:tc>
      </w:tr>
    </w:tbl>
    <w:bookmarkStart w:name="z926" w:id="465"/>
    <w:p>
      <w:pPr>
        <w:spacing w:after="0"/>
        <w:ind w:left="0"/>
        <w:jc w:val="left"/>
      </w:pPr>
      <w:r>
        <w:rPr>
          <w:rFonts w:ascii="Times New Roman"/>
          <w:b/>
          <w:i w:val="false"/>
          <w:color w:val="000000"/>
        </w:rPr>
        <w:t xml:space="preserve"> "Ерікті жинақтаушы зейнетақы қорын қайта ұйымдастыруға рұқсат беру" мемлекеттік көрсетілетін қызмет регламенті</w:t>
      </w:r>
    </w:p>
    <w:bookmarkEnd w:id="465"/>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39</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41-қосымша</w:t>
            </w:r>
          </w:p>
        </w:tc>
      </w:tr>
    </w:tbl>
    <w:bookmarkStart w:name="z948" w:id="466"/>
    <w:p>
      <w:pPr>
        <w:spacing w:after="0"/>
        <w:ind w:left="0"/>
        <w:jc w:val="left"/>
      </w:pPr>
      <w:r>
        <w:rPr>
          <w:rFonts w:ascii="Times New Roman"/>
          <w:b/>
          <w:i w:val="false"/>
          <w:color w:val="000000"/>
        </w:rPr>
        <w:t xml:space="preserve"> "Ерікті жинақтаушы зейнетақы қорын ерікті түрде таратуға рұқсат беру" мемлекеттік көрсетілетін қызмет регламенті</w:t>
      </w:r>
    </w:p>
    <w:bookmarkEnd w:id="466"/>
    <w:p>
      <w:pPr>
        <w:spacing w:after="0"/>
        <w:ind w:left="0"/>
        <w:jc w:val="both"/>
      </w:pPr>
      <w:r>
        <w:rPr>
          <w:rFonts w:ascii="Times New Roman"/>
          <w:b w:val="false"/>
          <w:i w:val="false"/>
          <w:color w:val="ff0000"/>
          <w:sz w:val="28"/>
        </w:rPr>
        <w:t xml:space="preserve">
      Ескерту. Күші жойылды – ҚР Қаржы нарығын реттеу және дамыту агенттігі Басқармасының 30.03.2020 </w:t>
      </w:r>
      <w:r>
        <w:rPr>
          <w:rFonts w:ascii="Times New Roman"/>
          <w:b w:val="false"/>
          <w:i w:val="false"/>
          <w:color w:val="ff0000"/>
          <w:sz w:val="28"/>
        </w:rPr>
        <w:t>№ 38</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42-қосымша</w:t>
            </w:r>
          </w:p>
        </w:tc>
      </w:tr>
    </w:tbl>
    <w:bookmarkStart w:name="z970" w:id="467"/>
    <w:p>
      <w:pPr>
        <w:spacing w:after="0"/>
        <w:ind w:left="0"/>
        <w:jc w:val="left"/>
      </w:pPr>
      <w:r>
        <w:rPr>
          <w:rFonts w:ascii="Times New Roman"/>
          <w:b/>
          <w:i w:val="false"/>
          <w:color w:val="000000"/>
        </w:rPr>
        <w:t xml:space="preserve"> "Уәкiлетті ұйымдарға қолма-қол шетел валютасымен айырбастау операцияларын ұйымдастыру бойынша қызметтi жүзеге асыруға лицензия беру" мемлекеттік көрсетілетін қызмет регламенті</w:t>
      </w:r>
    </w:p>
    <w:bookmarkEnd w:id="467"/>
    <w:bookmarkStart w:name="z971" w:id="468"/>
    <w:p>
      <w:pPr>
        <w:spacing w:after="0"/>
        <w:ind w:left="0"/>
        <w:jc w:val="left"/>
      </w:pPr>
      <w:r>
        <w:rPr>
          <w:rFonts w:ascii="Times New Roman"/>
          <w:b/>
          <w:i w:val="false"/>
          <w:color w:val="000000"/>
        </w:rPr>
        <w:t xml:space="preserve"> 1-тарау. Жалпы ережелер</w:t>
      </w:r>
    </w:p>
    <w:bookmarkEnd w:id="468"/>
    <w:bookmarkStart w:name="z972" w:id="469"/>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469"/>
    <w:p>
      <w:pPr>
        <w:spacing w:after="0"/>
        <w:ind w:left="0"/>
        <w:jc w:val="both"/>
      </w:pPr>
      <w:r>
        <w:rPr>
          <w:rFonts w:ascii="Times New Roman"/>
          <w:b w:val="false"/>
          <w:i w:val="false"/>
          <w:color w:val="000000"/>
          <w:sz w:val="28"/>
        </w:rPr>
        <w:t>
      Уәкілетті ұйымдарға қолма-қол шетел валютасымен айырбастау операцияларын ұйымдастыру бойынша қызметті жүзеге асыруға лицензия беру" мемлекеттік көрсетілетін қызметін (бұдан әрі – мемлекеттік көрсетілетін қызмет) Қазақстан Республикасы Ұлттық Банкінің аумақтық филиалдары (бұдан әрі – көрсетілетін қызметті беруші) "электрондық үкіметтің" веб-порталы: www.egov.kz (бұдан әрі – портал) арқылы көрсетеді.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973" w:id="470"/>
    <w:p>
      <w:pPr>
        <w:spacing w:after="0"/>
        <w:ind w:left="0"/>
        <w:jc w:val="both"/>
      </w:pPr>
      <w:r>
        <w:rPr>
          <w:rFonts w:ascii="Times New Roman"/>
          <w:b w:val="false"/>
          <w:i w:val="false"/>
          <w:color w:val="000000"/>
          <w:sz w:val="28"/>
        </w:rPr>
        <w:t>
      2. Көрсетілетін мемлекеттік қызметтің нысаны: электрондық (толық автоматтандырылған).</w:t>
      </w:r>
    </w:p>
    <w:bookmarkEnd w:id="47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974" w:id="471"/>
    <w:p>
      <w:pPr>
        <w:spacing w:after="0"/>
        <w:ind w:left="0"/>
        <w:jc w:val="both"/>
      </w:pPr>
      <w:r>
        <w:rPr>
          <w:rFonts w:ascii="Times New Roman"/>
          <w:b w:val="false"/>
          <w:i w:val="false"/>
          <w:color w:val="000000"/>
          <w:sz w:val="28"/>
        </w:rPr>
        <w:t xml:space="preserve">
      3. Мемлекеттік қызмет көрсету нәтижесі: лицензияны және оған қосымшаны, қолданыстағы лицензияға қосымшаны беру, лицензияны және (немесе) лицензияға қосымшаны қайта ресімдеу, лицензияның және (немесе) лицензияға қосымшаның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 71 қаулысымен бекітілген "Уәкілетті ұйымдарға қолма-қол шетел валютасымен айырбастау операцияларын ұйымдастыру бойынша қызметті жүзеге асыруға лицензия беру" мемлекеттік көрсетілетін қызмет стандартының (бұдан әрі – стандарт) </w:t>
      </w:r>
      <w:r>
        <w:rPr>
          <w:rFonts w:ascii="Times New Roman"/>
          <w:b w:val="false"/>
          <w:i w:val="false"/>
          <w:color w:val="000000"/>
          <w:sz w:val="28"/>
        </w:rPr>
        <w:t>12</w:t>
      </w:r>
      <w:r>
        <w:rPr>
          <w:rFonts w:ascii="Times New Roman"/>
          <w:b w:val="false"/>
          <w:i w:val="false"/>
          <w:color w:val="000000"/>
          <w:sz w:val="28"/>
        </w:rPr>
        <w:t xml:space="preserve"> және </w:t>
      </w:r>
      <w:r>
        <w:rPr>
          <w:rFonts w:ascii="Times New Roman"/>
          <w:b w:val="false"/>
          <w:i w:val="false"/>
          <w:color w:val="000000"/>
          <w:sz w:val="28"/>
        </w:rPr>
        <w:t>13-тармақтарында</w:t>
      </w:r>
      <w:r>
        <w:rPr>
          <w:rFonts w:ascii="Times New Roman"/>
          <w:b w:val="false"/>
          <w:i w:val="false"/>
          <w:color w:val="000000"/>
          <w:sz w:val="28"/>
        </w:rPr>
        <w:t xml:space="preserve"> көзделген жағдайларда және негіздер бойынша мемлекеттік қызметті көрсетуден бас тарту туралы дәлелді жауап.</w:t>
      </w:r>
    </w:p>
    <w:bookmarkEnd w:id="471"/>
    <w:p>
      <w:pPr>
        <w:spacing w:after="0"/>
        <w:ind w:left="0"/>
        <w:jc w:val="both"/>
      </w:pPr>
      <w:r>
        <w:rPr>
          <w:rFonts w:ascii="Times New Roman"/>
          <w:b w:val="false"/>
          <w:i w:val="false"/>
          <w:color w:val="000000"/>
          <w:sz w:val="28"/>
        </w:rPr>
        <w:t xml:space="preserve">
      Мемлекеттік қызмет көрсету нәтижесін ұсыну нысаны: электрондық. </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алушының "жеке кабинетіне" көрсетілетін қызметті берушінің уәкілетті адамының электрондық цифрлық қолтаңбасымен (бұдан әрі – ЭЦҚ) куәландырылған электрондық құжат нысанында жіберіледі.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975" w:id="472"/>
    <w:p>
      <w:pPr>
        <w:spacing w:after="0"/>
        <w:ind w:left="0"/>
        <w:jc w:val="left"/>
      </w:pPr>
      <w:r>
        <w:rPr>
          <w:rFonts w:ascii="Times New Roman"/>
          <w:b/>
          <w:i w:val="false"/>
          <w:color w:val="000000"/>
        </w:rPr>
        <w:t xml:space="preserve"> 2-тарау. Мемлекеттік қызметті көрсету процесінде көрсетілетін қызметті берушінің құрылымдық бөлімшелерінің (қызметкерлерінің) іс-қимыл тәртібін сипаттау</w:t>
      </w:r>
    </w:p>
    <w:bookmarkEnd w:id="472"/>
    <w:bookmarkStart w:name="z976" w:id="473"/>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473"/>
    <w:bookmarkStart w:name="z977" w:id="474"/>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рәсімнің (іс-қимылдың) нәтижесі:</w:t>
      </w:r>
    </w:p>
    <w:bookmarkEnd w:id="474"/>
    <w:p>
      <w:pPr>
        <w:spacing w:after="0"/>
        <w:ind w:left="0"/>
        <w:jc w:val="both"/>
      </w:pPr>
      <w:r>
        <w:rPr>
          <w:rFonts w:ascii="Times New Roman"/>
          <w:b w:val="false"/>
          <w:i w:val="false"/>
          <w:color w:val="000000"/>
          <w:sz w:val="28"/>
        </w:rPr>
        <w:t>
      1) хат-хабарды қабылдауға және тіркеуге уәкілетті көрсетілетін қызметті берушінің қызметкерінің көрсетілетін қызметті алушы ұсынған құжаттарды қабылдауы және тіркеуі, құжаттарды көрсетілетін қызметті беруші басшылығының қарауына жіберуі – өтініш түскен күні;</w:t>
      </w:r>
    </w:p>
    <w:p>
      <w:pPr>
        <w:spacing w:after="0"/>
        <w:ind w:left="0"/>
        <w:jc w:val="both"/>
      </w:pPr>
      <w:r>
        <w:rPr>
          <w:rFonts w:ascii="Times New Roman"/>
          <w:b w:val="false"/>
          <w:i w:val="false"/>
          <w:color w:val="000000"/>
          <w:sz w:val="28"/>
        </w:rPr>
        <w:t>
      2) көрсетілетін қызметті беруші басшылығының құжаттарды қарауы, бұрыштама қоюы, құжаттарды мемлекеттік қызмет көрсету үшін жауапты бөлімшеге (бұдан әрі – жауапты бөлімше) жіберуі – өтініш түскен күні;</w:t>
      </w:r>
    </w:p>
    <w:p>
      <w:pPr>
        <w:spacing w:after="0"/>
        <w:ind w:left="0"/>
        <w:jc w:val="both"/>
      </w:pPr>
      <w:r>
        <w:rPr>
          <w:rFonts w:ascii="Times New Roman"/>
          <w:b w:val="false"/>
          <w:i w:val="false"/>
          <w:color w:val="000000"/>
          <w:sz w:val="28"/>
        </w:rPr>
        <w:t>
      3) жауапты бөлімше басшылығының құжаттарды қарауы, жауапты қызметкерді белгілеуі, оған құжаттарды орындау үшін жіберуі – өтініш түскен күні;</w:t>
      </w:r>
    </w:p>
    <w:p>
      <w:pPr>
        <w:spacing w:after="0"/>
        <w:ind w:left="0"/>
        <w:jc w:val="both"/>
      </w:pPr>
      <w:r>
        <w:rPr>
          <w:rFonts w:ascii="Times New Roman"/>
          <w:b w:val="false"/>
          <w:i w:val="false"/>
          <w:color w:val="000000"/>
          <w:sz w:val="28"/>
        </w:rPr>
        <w:t>
      осы тармақтың 1), 2) және 3) тармақшаларында көзделген рәсімдер 1 (бір) жұмыс күні ішінде жүзеге асырылады;</w:t>
      </w:r>
    </w:p>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болмау фактісі анықталған жағдайда жауапты бөлімше жауапты қызметкерінің өтінішті одан әрі қараудан жазбаша дәлелді бас тартуды (бұдан әрі – бас тарту) дайындауы, бас тартуды маман-заң кеңесшінің келісуі, бас тартуға көрсетілетін қызметті беруші басшылығының қолын қойғызуы, көрсетілетін қызметті алушыға порталға бас тартуды жіберуі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xml:space="preserve">
      лицензия мен оның қосымшасына не қолданыстағы лицензияға қосымша беруге өтініш түскен кезде: </w:t>
      </w:r>
    </w:p>
    <w:p>
      <w:pPr>
        <w:spacing w:after="0"/>
        <w:ind w:left="0"/>
        <w:jc w:val="both"/>
      </w:pPr>
      <w:r>
        <w:rPr>
          <w:rFonts w:ascii="Times New Roman"/>
          <w:b w:val="false"/>
          <w:i w:val="false"/>
          <w:color w:val="000000"/>
          <w:sz w:val="28"/>
        </w:rPr>
        <w:t>
      жауапты бөлімше жауапты қызметкерінің уәкілетті ұйымның айырбастау пунктін оның үй-жайларына және техникалық тұрғыдан жарақтандырылуына қойылатын талаптарға сәйкес келуін қарау: лицензия мен оның қосымшасын беру кезінде – 11 (он бір) жұмыс күні ішінде, қолданыстағы лицензияға қосымша беру кезінде –3 (үш) жұмыс күні ішінде;</w:t>
      </w:r>
    </w:p>
    <w:p>
      <w:pPr>
        <w:spacing w:after="0"/>
        <w:ind w:left="0"/>
        <w:jc w:val="both"/>
      </w:pPr>
      <w:r>
        <w:rPr>
          <w:rFonts w:ascii="Times New Roman"/>
          <w:b w:val="false"/>
          <w:i w:val="false"/>
          <w:color w:val="000000"/>
          <w:sz w:val="28"/>
        </w:rPr>
        <w:t>
      жауапты бөлімше жауапты қызметкерінің лицензиялар және оған қосымшаларды, қолданыстағы лицензияларға қосымшалар беру, сондай-ақ мемлекеттік қызметті көрсету нәтижесін беру туралы қорытынды (бұдан әрі - қорытынды) дайындауы, жауапты бөлімше басшысының тиісті құжаттарға бұрыштама қоюы, маман-заң кеңесшіге қорытынды және мемлекеттік қызметті көрсету нәтижесін жіберуі: лицензия мен оның қосымшасын беру кезінде – 10 (он) жұмыс күні ішінде, қолданыстағы лицензияға қосымша беру кезінде – 2 (екі) жұмыс күні ішінде;</w:t>
      </w:r>
    </w:p>
    <w:p>
      <w:pPr>
        <w:spacing w:after="0"/>
        <w:ind w:left="0"/>
        <w:jc w:val="both"/>
      </w:pPr>
      <w:r>
        <w:rPr>
          <w:rFonts w:ascii="Times New Roman"/>
          <w:b w:val="false"/>
          <w:i w:val="false"/>
          <w:color w:val="000000"/>
          <w:sz w:val="28"/>
        </w:rPr>
        <w:t>
      лицензияны және (немесе) оған қосымшаны қайта ресімдеуге не лицензияның түпнұсқасын (лицензияға қосымшаның телнұсқасын) беруге өтініштер түскен кезде:</w:t>
      </w:r>
    </w:p>
    <w:p>
      <w:pPr>
        <w:spacing w:after="0"/>
        <w:ind w:left="0"/>
        <w:jc w:val="both"/>
      </w:pPr>
      <w:r>
        <w:rPr>
          <w:rFonts w:ascii="Times New Roman"/>
          <w:b w:val="false"/>
          <w:i w:val="false"/>
          <w:color w:val="000000"/>
          <w:sz w:val="28"/>
        </w:rPr>
        <w:t>
      лицензияны және (немесе) оған қосымшаны қайта ресімдеу, лицензияның телнұсқасын (лицензияға қосымшаның телнұсқасын) беру не бас тарту туралы қорытындыны, сол сияқты жауапты бөлімшенің жауапты қызметкерінің мемлекеттік қызмет көрсету нәтижелерін дайындауы; жауапты бөлімше басшысының тиісті құжаттарға қол қоюы, қорытындыны және мемлекеттік қызмет көрсету нәтижелерін маман-заң кеңесшіге келісуге жіберу: лицензияны және (немесе) оған қосымшаны қайта ресімдеу кезінде – 4 (төрт) жұмыс күні ішінде, лицензияның телнұсқасын (лицензияға қосымшаның телнұсқасын) беру кезінде – мемлекеттік қызмет көрсету мерзімдері шегінде құжаттарды орындауға алған күні;</w:t>
      </w:r>
    </w:p>
    <w:p>
      <w:pPr>
        <w:spacing w:after="0"/>
        <w:ind w:left="0"/>
        <w:jc w:val="both"/>
      </w:pPr>
      <w:r>
        <w:rPr>
          <w:rFonts w:ascii="Times New Roman"/>
          <w:b w:val="false"/>
          <w:i w:val="false"/>
          <w:color w:val="000000"/>
          <w:sz w:val="28"/>
        </w:rPr>
        <w:t>
      5) маман-заң кеңесшінің қорытындыны, сондай-ақ мемлекеттік қызметті көрсету нәтижесін қарауы және бұрыштама қоюы: лицензия мен оның қосымшасын беру кезінде – 5 (бес) жұмыс күні ішінде, қолданыстағы лицензияға қосымша беру кезінде – 2 (екі) жұмыс күні ішінде, лицензияны және (немесе) оған қосымшаны қайта ресімдеу кезінде – 3 (үш) жұмыс күні ішінде, лицензияның телнұсқасын (лицензияға қосымшаның телнұсқасын) беру кезінде – мемлекеттік қызметті көрсету мерзімі шегінде жауапты бөлімшеден құжаттарды алған күні;</w:t>
      </w:r>
    </w:p>
    <w:p>
      <w:pPr>
        <w:spacing w:after="0"/>
        <w:ind w:left="0"/>
        <w:jc w:val="both"/>
      </w:pPr>
      <w:r>
        <w:rPr>
          <w:rFonts w:ascii="Times New Roman"/>
          <w:b w:val="false"/>
          <w:i w:val="false"/>
          <w:color w:val="000000"/>
          <w:sz w:val="28"/>
        </w:rPr>
        <w:t>
      6) көрсетілетін қызметті беруші басшысының қорытындыға, сондай-ақ мемлекеттік қызмет көрсету нәтижесіне қол қоюы: лицензия және оған қосымшаларды беру кезінде – 2 (екі) жұмыс күні ішінде, қолданыстағы лицензияға қосымша беру кезінде немесе лицензияны және (немесе) оған қосымшаны қайта ресімдеу кезінде – 1 (бір) жұмыс күні ішінде, лицензияның телнұсқасын (лицензияға қосымшаның телнұсқасын) беру кезінде – мемлекеттік қызметті көрсету мерзімі шегінде маман-заң кеңесшісінен келісілген құжаттарды алған күні;</w:t>
      </w:r>
    </w:p>
    <w:p>
      <w:pPr>
        <w:spacing w:after="0"/>
        <w:ind w:left="0"/>
        <w:jc w:val="both"/>
      </w:pPr>
      <w:r>
        <w:rPr>
          <w:rFonts w:ascii="Times New Roman"/>
          <w:b w:val="false"/>
          <w:i w:val="false"/>
          <w:color w:val="000000"/>
          <w:sz w:val="28"/>
        </w:rPr>
        <w:t>
      7) жауапты бөлімшенің жауапты қызметкерінің порталға көрсетілетін қызметті алушыға мемлекеттік қызмет көрсету нәтижесін жіберу – мемлекеттік қызметті көрсету мерзімі шегінде мемлекеттік қызмет көрсету нәтижесіне қол қойылған күні.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Ұлттық Банкі Басқармасының 16.04.2019 </w:t>
      </w:r>
      <w:r>
        <w:rPr>
          <w:rFonts w:ascii="Times New Roman"/>
          <w:b w:val="false"/>
          <w:i w:val="false"/>
          <w:color w:val="00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r>
        <w:br/>
      </w:r>
      <w:r>
        <w:rPr>
          <w:rFonts w:ascii="Times New Roman"/>
          <w:b w:val="false"/>
          <w:i w:val="false"/>
          <w:color w:val="000000"/>
          <w:sz w:val="28"/>
        </w:rPr>
        <w:t>
</w:t>
      </w:r>
    </w:p>
    <w:bookmarkStart w:name="z978" w:id="475"/>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475"/>
    <w:bookmarkStart w:name="z979" w:id="476"/>
    <w:p>
      <w:pPr>
        <w:spacing w:after="0"/>
        <w:ind w:left="0"/>
        <w:jc w:val="both"/>
      </w:pPr>
      <w:r>
        <w:rPr>
          <w:rFonts w:ascii="Times New Roman"/>
          <w:b w:val="false"/>
          <w:i w:val="false"/>
          <w:color w:val="000000"/>
          <w:sz w:val="28"/>
        </w:rPr>
        <w:t>
      6. Мемлекеттік көрсетілетін қызмет процесіне қатысатын көрсетілетін қызметті берушінің құрылымдық бөлімшелерінің (қызметкерлерінің) тізбесі:</w:t>
      </w:r>
    </w:p>
    <w:bookmarkEnd w:id="476"/>
    <w:p>
      <w:pPr>
        <w:spacing w:after="0"/>
        <w:ind w:left="0"/>
        <w:jc w:val="both"/>
      </w:pPr>
      <w:r>
        <w:rPr>
          <w:rFonts w:ascii="Times New Roman"/>
          <w:b w:val="false"/>
          <w:i w:val="false"/>
          <w:color w:val="000000"/>
          <w:sz w:val="28"/>
        </w:rPr>
        <w:t>
      1) көрсетілетін қызметті берушінің хат-хабарды қабылдауға және тіркеуге уәкілетті қызметкері;</w:t>
      </w:r>
    </w:p>
    <w:p>
      <w:pPr>
        <w:spacing w:after="0"/>
        <w:ind w:left="0"/>
        <w:jc w:val="both"/>
      </w:pPr>
      <w:r>
        <w:rPr>
          <w:rFonts w:ascii="Times New Roman"/>
          <w:b w:val="false"/>
          <w:i w:val="false"/>
          <w:color w:val="000000"/>
          <w:sz w:val="28"/>
        </w:rPr>
        <w:t>
      2) көрсетілетін қызметті берушінің басшылығы;</w:t>
      </w:r>
    </w:p>
    <w:p>
      <w:pPr>
        <w:spacing w:after="0"/>
        <w:ind w:left="0"/>
        <w:jc w:val="both"/>
      </w:pPr>
      <w:r>
        <w:rPr>
          <w:rFonts w:ascii="Times New Roman"/>
          <w:b w:val="false"/>
          <w:i w:val="false"/>
          <w:color w:val="000000"/>
          <w:sz w:val="28"/>
        </w:rPr>
        <w:t>
      3) жауапты бөлімшенің басшысы;</w:t>
      </w:r>
    </w:p>
    <w:p>
      <w:pPr>
        <w:spacing w:after="0"/>
        <w:ind w:left="0"/>
        <w:jc w:val="both"/>
      </w:pPr>
      <w:r>
        <w:rPr>
          <w:rFonts w:ascii="Times New Roman"/>
          <w:b w:val="false"/>
          <w:i w:val="false"/>
          <w:color w:val="000000"/>
          <w:sz w:val="28"/>
        </w:rPr>
        <w:t>
      4) жауапты бөлімшенің жауапты қызметкері;</w:t>
      </w:r>
    </w:p>
    <w:p>
      <w:pPr>
        <w:spacing w:after="0"/>
        <w:ind w:left="0"/>
        <w:jc w:val="both"/>
      </w:pPr>
      <w:r>
        <w:rPr>
          <w:rFonts w:ascii="Times New Roman"/>
          <w:b w:val="false"/>
          <w:i w:val="false"/>
          <w:color w:val="000000"/>
          <w:sz w:val="28"/>
        </w:rPr>
        <w:t>
      5) маман-заң кеңесшісі.</w:t>
      </w:r>
    </w:p>
    <w:bookmarkStart w:name="z980" w:id="477"/>
    <w:p>
      <w:pPr>
        <w:spacing w:after="0"/>
        <w:ind w:left="0"/>
        <w:jc w:val="both"/>
      </w:pPr>
      <w:r>
        <w:rPr>
          <w:rFonts w:ascii="Times New Roman"/>
          <w:b w:val="false"/>
          <w:i w:val="false"/>
          <w:color w:val="000000"/>
          <w:sz w:val="28"/>
        </w:rPr>
        <w:t xml:space="preserve">
      7.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477"/>
    <w:bookmarkStart w:name="z981" w:id="478"/>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тәртібінің сипаты</w:t>
      </w:r>
    </w:p>
    <w:bookmarkEnd w:id="478"/>
    <w:bookmarkStart w:name="z982" w:id="479"/>
    <w:p>
      <w:pPr>
        <w:spacing w:after="0"/>
        <w:ind w:left="0"/>
        <w:jc w:val="both"/>
      </w:pPr>
      <w:r>
        <w:rPr>
          <w:rFonts w:ascii="Times New Roman"/>
          <w:b w:val="false"/>
          <w:i w:val="false"/>
          <w:color w:val="000000"/>
          <w:sz w:val="28"/>
        </w:rPr>
        <w:t xml:space="preserve">
      8. Мемлекеттік көрсетілетін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479"/>
    <w:p>
      <w:pPr>
        <w:spacing w:after="0"/>
        <w:ind w:left="0"/>
        <w:jc w:val="both"/>
      </w:pPr>
      <w:r>
        <w:rPr>
          <w:rFonts w:ascii="Times New Roman"/>
          <w:b w:val="false"/>
          <w:i w:val="false"/>
          <w:color w:val="000000"/>
          <w:sz w:val="28"/>
        </w:rPr>
        <w:t>
      1) көрсетілетін қызметті алушы порталда тіркелуді көрсетілетін қызметті алушы компьютерінің интернет-браузерінде сақталатын өзінің ЭЦҚ тіркеу куәлігінің көмегімен жүзеге асырады;</w:t>
      </w:r>
    </w:p>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p>
      <w:pPr>
        <w:spacing w:after="0"/>
        <w:ind w:left="0"/>
        <w:jc w:val="both"/>
      </w:pPr>
      <w:r>
        <w:rPr>
          <w:rFonts w:ascii="Times New Roman"/>
          <w:b w:val="false"/>
          <w:i w:val="false"/>
          <w:color w:val="000000"/>
          <w:sz w:val="28"/>
        </w:rPr>
        <w:t xml:space="preserve">
      3) 1-талап – тіркелген көрсетілетін қызметті алушы туралы деректердің түпнұсқалығын порталда логин (жеке сәйкестендіру нөмірі не бизнес сәйкестендіру нөмірі) және пароль арқылы тексеру; </w:t>
      </w:r>
    </w:p>
    <w:p>
      <w:pPr>
        <w:spacing w:after="0"/>
        <w:ind w:left="0"/>
        <w:jc w:val="both"/>
      </w:pPr>
      <w:r>
        <w:rPr>
          <w:rFonts w:ascii="Times New Roman"/>
          <w:b w:val="false"/>
          <w:i w:val="false"/>
          <w:color w:val="000000"/>
          <w:sz w:val="28"/>
        </w:rPr>
        <w:t xml:space="preserve">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нысанда қоса беру; </w:t>
      </w:r>
    </w:p>
    <w:p>
      <w:pPr>
        <w:spacing w:after="0"/>
        <w:ind w:left="0"/>
        <w:jc w:val="both"/>
      </w:pPr>
      <w:r>
        <w:rPr>
          <w:rFonts w:ascii="Times New Roman"/>
          <w:b w:val="false"/>
          <w:i w:val="false"/>
          <w:color w:val="000000"/>
          <w:sz w:val="28"/>
        </w:rPr>
        <w:t>
      5) 3-рәсім – мемлекеттік көрсетілетін қызмет үшін "электрондық үкіметтің" төлем шлюзі арқылы ақы төлеу, мемлекеттік көрсетілетін қызмет үшін төленген ақы туралы ақпарат порталға түседі;</w:t>
      </w:r>
    </w:p>
    <w:p>
      <w:pPr>
        <w:spacing w:after="0"/>
        <w:ind w:left="0"/>
        <w:jc w:val="both"/>
      </w:pPr>
      <w:r>
        <w:rPr>
          <w:rFonts w:ascii="Times New Roman"/>
          <w:b w:val="false"/>
          <w:i w:val="false"/>
          <w:color w:val="000000"/>
          <w:sz w:val="28"/>
        </w:rPr>
        <w:t>
      6) 2-талап – порталда мемлекеттік көрсетілетін қызмет үшін ақы төлеу фактісін тексеру;</w:t>
      </w:r>
    </w:p>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p>
      <w:pPr>
        <w:spacing w:after="0"/>
        <w:ind w:left="0"/>
        <w:jc w:val="both"/>
      </w:pPr>
      <w:r>
        <w:rPr>
          <w:rFonts w:ascii="Times New Roman"/>
          <w:b w:val="false"/>
          <w:i w:val="false"/>
          <w:color w:val="000000"/>
          <w:sz w:val="28"/>
        </w:rPr>
        <w:t xml:space="preserve">
      9) 1-талап – порталда көрсетілетін қызметті берушінің тіркелген қызметкері туралы деректердің түпнұсқалығын логин мен пароль арқылы тексеру; </w:t>
      </w:r>
    </w:p>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p>
      <w:pPr>
        <w:spacing w:after="0"/>
        <w:ind w:left="0"/>
        <w:jc w:val="both"/>
      </w:pPr>
      <w:r>
        <w:rPr>
          <w:rFonts w:ascii="Times New Roman"/>
          <w:b w:val="false"/>
          <w:i w:val="false"/>
          <w:color w:val="000000"/>
          <w:sz w:val="28"/>
        </w:rPr>
        <w:t>
      11) 2-талап – көрсетілетін қызметті алушы ұсынған құжаттарды стандарттың талаптарына сәйкес келуі тұрғысынан тексеру;</w:t>
      </w:r>
    </w:p>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Start w:name="z983" w:id="48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480"/>
    <w:bookmarkStart w:name="z984" w:id="481"/>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 </w:t>
      </w:r>
    </w:p>
    <w:bookmarkEnd w:id="4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"Уәкiлетті ұйымдарға қолма-қол</w:t>
            </w:r>
            <w:r>
              <w:br/>
            </w:r>
            <w:r>
              <w:rPr>
                <w:rFonts w:ascii="Times New Roman"/>
                <w:b w:val="false"/>
                <w:i w:val="false"/>
                <w:color w:val="000000"/>
                <w:sz w:val="20"/>
              </w:rPr>
              <w:t>шетел валютасымен</w:t>
            </w:r>
            <w:r>
              <w:br/>
            </w:r>
            <w:r>
              <w:rPr>
                <w:rFonts w:ascii="Times New Roman"/>
                <w:b w:val="false"/>
                <w:i w:val="false"/>
                <w:color w:val="000000"/>
                <w:sz w:val="20"/>
              </w:rPr>
              <w:t>айырбастау операцияларын</w:t>
            </w:r>
            <w:r>
              <w:br/>
            </w:r>
            <w:r>
              <w:rPr>
                <w:rFonts w:ascii="Times New Roman"/>
                <w:b w:val="false"/>
                <w:i w:val="false"/>
                <w:color w:val="000000"/>
                <w:sz w:val="20"/>
              </w:rPr>
              <w:t>ұйымдастыру бойынша</w:t>
            </w:r>
            <w:r>
              <w:br/>
            </w:r>
            <w:r>
              <w:rPr>
                <w:rFonts w:ascii="Times New Roman"/>
                <w:b w:val="false"/>
                <w:i w:val="false"/>
                <w:color w:val="000000"/>
                <w:sz w:val="20"/>
              </w:rPr>
              <w:t>қызметтi жүзеге асыруға</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bookmarkStart w:name="z986" w:id="482"/>
    <w:p>
      <w:pPr>
        <w:spacing w:after="0"/>
        <w:ind w:left="0"/>
        <w:jc w:val="left"/>
      </w:pPr>
      <w:r>
        <w:rPr>
          <w:rFonts w:ascii="Times New Roman"/>
          <w:b/>
          <w:i w:val="false"/>
          <w:color w:val="000000"/>
        </w:rPr>
        <w:t xml:space="preserve"> Әрбір рәсімнің (іс-қимылдың) ұзақтығы көрсетілген рәсімдердің (іс-қимылдардың) реттілігін сипаттау</w:t>
      </w:r>
    </w:p>
    <w:bookmarkEnd w:id="482"/>
    <w:p>
      <w:pPr>
        <w:spacing w:after="0"/>
        <w:ind w:left="0"/>
        <w:jc w:val="both"/>
      </w:pPr>
      <w:r>
        <w:rPr>
          <w:rFonts w:ascii="Times New Roman"/>
          <w:b w:val="false"/>
          <w:i w:val="false"/>
          <w:color w:val="ff0000"/>
          <w:sz w:val="28"/>
        </w:rPr>
        <w:t xml:space="preserve">
      Ескерту. 1-қосымша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"Уәкiлетті ұйымдарға қолма-қол</w:t>
            </w:r>
            <w:r>
              <w:br/>
            </w:r>
            <w:r>
              <w:rPr>
                <w:rFonts w:ascii="Times New Roman"/>
                <w:b w:val="false"/>
                <w:i w:val="false"/>
                <w:color w:val="000000"/>
                <w:sz w:val="20"/>
              </w:rPr>
              <w:t>шетел валютасымен</w:t>
            </w:r>
            <w:r>
              <w:br/>
            </w:r>
            <w:r>
              <w:rPr>
                <w:rFonts w:ascii="Times New Roman"/>
                <w:b w:val="false"/>
                <w:i w:val="false"/>
                <w:color w:val="000000"/>
                <w:sz w:val="20"/>
              </w:rPr>
              <w:t>айырбастау операцияларын</w:t>
            </w:r>
            <w:r>
              <w:br/>
            </w:r>
            <w:r>
              <w:rPr>
                <w:rFonts w:ascii="Times New Roman"/>
                <w:b w:val="false"/>
                <w:i w:val="false"/>
                <w:color w:val="000000"/>
                <w:sz w:val="20"/>
              </w:rPr>
              <w:t>ұйымдастыру бойынша</w:t>
            </w:r>
            <w:r>
              <w:br/>
            </w:r>
            <w:r>
              <w:rPr>
                <w:rFonts w:ascii="Times New Roman"/>
                <w:b w:val="false"/>
                <w:i w:val="false"/>
                <w:color w:val="000000"/>
                <w:sz w:val="20"/>
              </w:rPr>
              <w:t>қызметтi жүзеге асыруға</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bookmarkStart w:name="z988" w:id="483"/>
    <w:p>
      <w:pPr>
        <w:spacing w:after="0"/>
        <w:ind w:left="0"/>
        <w:jc w:val="left"/>
      </w:pPr>
      <w:r>
        <w:rPr>
          <w:rFonts w:ascii="Times New Roman"/>
          <w:b/>
          <w:i w:val="false"/>
          <w:color w:val="000000"/>
        </w:rPr>
        <w:t xml:space="preserve"> Мемлекеттік қызметті көрсетуге тартылған ақпараттық жүйелердің функционалдық өзара іс-қимылдарының диаграммасы</w:t>
      </w:r>
    </w:p>
    <w:bookmarkEnd w:id="483"/>
    <w:p>
      <w:pPr>
        <w:spacing w:after="0"/>
        <w:ind w:left="0"/>
        <w:jc w:val="left"/>
      </w:pPr>
      <w:r>
        <w:br/>
      </w:r>
    </w:p>
    <w:p>
      <w:pPr>
        <w:spacing w:after="0"/>
        <w:ind w:left="0"/>
        <w:jc w:val="both"/>
      </w:pPr>
      <w:r>
        <w:drawing>
          <wp:inline distT="0" distB="0" distL="0" distR="0">
            <wp:extent cx="78105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"Уәкiлетті ұйымдарға қолма-қол</w:t>
            </w:r>
            <w:r>
              <w:br/>
            </w:r>
            <w:r>
              <w:rPr>
                <w:rFonts w:ascii="Times New Roman"/>
                <w:b w:val="false"/>
                <w:i w:val="false"/>
                <w:color w:val="000000"/>
                <w:sz w:val="20"/>
              </w:rPr>
              <w:t>шетел валютасымен</w:t>
            </w:r>
            <w:r>
              <w:br/>
            </w:r>
            <w:r>
              <w:rPr>
                <w:rFonts w:ascii="Times New Roman"/>
                <w:b w:val="false"/>
                <w:i w:val="false"/>
                <w:color w:val="000000"/>
                <w:sz w:val="20"/>
              </w:rPr>
              <w:t>айырбастау операцияларын</w:t>
            </w:r>
            <w:r>
              <w:br/>
            </w:r>
            <w:r>
              <w:rPr>
                <w:rFonts w:ascii="Times New Roman"/>
                <w:b w:val="false"/>
                <w:i w:val="false"/>
                <w:color w:val="000000"/>
                <w:sz w:val="20"/>
              </w:rPr>
              <w:t>ұйымдастыру бойынша</w:t>
            </w:r>
            <w:r>
              <w:br/>
            </w:r>
            <w:r>
              <w:rPr>
                <w:rFonts w:ascii="Times New Roman"/>
                <w:b w:val="false"/>
                <w:i w:val="false"/>
                <w:color w:val="000000"/>
                <w:sz w:val="20"/>
              </w:rPr>
              <w:t>қызметтi жүзеге асыруға</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bookmarkStart w:name="z990" w:id="484"/>
    <w:p>
      <w:pPr>
        <w:spacing w:after="0"/>
        <w:ind w:left="0"/>
        <w:jc w:val="left"/>
      </w:pPr>
      <w:r>
        <w:rPr>
          <w:rFonts w:ascii="Times New Roman"/>
          <w:b/>
          <w:i w:val="false"/>
          <w:color w:val="000000"/>
        </w:rPr>
        <w:t xml:space="preserve"> Әрбір рәсімнің (іс-қимылдың) ұзақтығы көрсетілген рәсімдердің (іс-қимылдардың) реттілігін сипаттау</w:t>
      </w:r>
    </w:p>
    <w:bookmarkEnd w:id="484"/>
    <w:p>
      <w:pPr>
        <w:spacing w:after="0"/>
        <w:ind w:left="0"/>
        <w:jc w:val="both"/>
      </w:pPr>
      <w:r>
        <w:rPr>
          <w:rFonts w:ascii="Times New Roman"/>
          <w:b w:val="false"/>
          <w:i w:val="false"/>
          <w:color w:val="ff0000"/>
          <w:sz w:val="28"/>
        </w:rPr>
        <w:t xml:space="preserve">
      Ескерту. 3-қосымша жаңа редакцияда – ҚР Ұлттық Банкі Басқармасының 16.04.2019 </w:t>
      </w:r>
      <w:r>
        <w:rPr>
          <w:rFonts w:ascii="Times New Roman"/>
          <w:b w:val="false"/>
          <w:i w:val="false"/>
          <w:color w:val="ff0000"/>
          <w:sz w:val="28"/>
        </w:rPr>
        <w:t>№ 65</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 </w:t>
            </w:r>
            <w:r>
              <w:br/>
            </w:r>
            <w:r>
              <w:rPr>
                <w:rFonts w:ascii="Times New Roman"/>
                <w:b w:val="false"/>
                <w:i w:val="false"/>
                <w:color w:val="000000"/>
                <w:sz w:val="20"/>
              </w:rPr>
              <w:t xml:space="preserve">Ұлттық Банкі Басқармасының </w:t>
            </w:r>
            <w:r>
              <w:br/>
            </w:r>
            <w:r>
              <w:rPr>
                <w:rFonts w:ascii="Times New Roman"/>
                <w:b w:val="false"/>
                <w:i w:val="false"/>
                <w:color w:val="000000"/>
                <w:sz w:val="20"/>
              </w:rPr>
              <w:t xml:space="preserve">2017 жылғы 31 шілдедегі </w:t>
            </w:r>
            <w:r>
              <w:br/>
            </w:r>
            <w:r>
              <w:rPr>
                <w:rFonts w:ascii="Times New Roman"/>
                <w:b w:val="false"/>
                <w:i w:val="false"/>
                <w:color w:val="000000"/>
                <w:sz w:val="20"/>
              </w:rPr>
              <w:t xml:space="preserve">№ 149 қаулысына </w:t>
            </w:r>
            <w:r>
              <w:br/>
            </w:r>
            <w:r>
              <w:rPr>
                <w:rFonts w:ascii="Times New Roman"/>
                <w:b w:val="false"/>
                <w:i w:val="false"/>
                <w:color w:val="000000"/>
                <w:sz w:val="20"/>
              </w:rPr>
              <w:t>43-қосымша</w:t>
            </w:r>
          </w:p>
        </w:tc>
      </w:tr>
    </w:tbl>
    <w:bookmarkStart w:name="z992" w:id="485"/>
    <w:p>
      <w:pPr>
        <w:spacing w:after="0"/>
        <w:ind w:left="0"/>
        <w:jc w:val="left"/>
      </w:pPr>
      <w:r>
        <w:rPr>
          <w:rFonts w:ascii="Times New Roman"/>
          <w:b/>
          <w:i w:val="false"/>
          <w:color w:val="000000"/>
        </w:rPr>
        <w:t xml:space="preserve"> "Бірыңғай жинақтаушы зейнетақы қоры салымшысының (алушысының) зейнетақы жинақтарының (инвестициялық кірісін ескере отырып) жай-күйі туралы ақпарат беру" мемлекеттік көрсетілетін қызмет регламенті</w:t>
      </w:r>
    </w:p>
    <w:bookmarkEnd w:id="485"/>
    <w:p>
      <w:pPr>
        <w:spacing w:after="0"/>
        <w:ind w:left="0"/>
        <w:jc w:val="both"/>
      </w:pPr>
      <w:r>
        <w:rPr>
          <w:rFonts w:ascii="Times New Roman"/>
          <w:b w:val="false"/>
          <w:i w:val="false"/>
          <w:color w:val="ff0000"/>
          <w:sz w:val="28"/>
        </w:rPr>
        <w:t xml:space="preserve">
      Ескерту. Регламент жаңа редакцияда – ҚР Ұлттық Банкі Басқармасының 01.04.2019 </w:t>
      </w:r>
      <w:r>
        <w:rPr>
          <w:rFonts w:ascii="Times New Roman"/>
          <w:b w:val="false"/>
          <w:i w:val="false"/>
          <w:color w:val="ff0000"/>
          <w:sz w:val="28"/>
        </w:rPr>
        <w:t>№ 46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bookmarkStart w:name="z1040" w:id="486"/>
    <w:p>
      <w:pPr>
        <w:spacing w:after="0"/>
        <w:ind w:left="0"/>
        <w:jc w:val="left"/>
      </w:pPr>
      <w:r>
        <w:rPr>
          <w:rFonts w:ascii="Times New Roman"/>
          <w:b/>
          <w:i w:val="false"/>
          <w:color w:val="000000"/>
        </w:rPr>
        <w:t xml:space="preserve"> 1-тарау. Жалпы ережелер</w:t>
      </w:r>
    </w:p>
    <w:bookmarkEnd w:id="486"/>
    <w:bookmarkStart w:name="z1041" w:id="487"/>
    <w:p>
      <w:pPr>
        <w:spacing w:after="0"/>
        <w:ind w:left="0"/>
        <w:jc w:val="both"/>
      </w:pPr>
      <w:r>
        <w:rPr>
          <w:rFonts w:ascii="Times New Roman"/>
          <w:b w:val="false"/>
          <w:i w:val="false"/>
          <w:color w:val="000000"/>
          <w:sz w:val="28"/>
        </w:rPr>
        <w:t>
      1. Көрсетілетін қызметті берушінің атауы: "Бірыңғай жинақтаушы зейнетақы қоры" акционерлік қоғамы.</w:t>
      </w:r>
    </w:p>
    <w:bookmarkEnd w:id="487"/>
    <w:p>
      <w:pPr>
        <w:spacing w:after="0"/>
        <w:ind w:left="0"/>
        <w:jc w:val="both"/>
      </w:pPr>
      <w:r>
        <w:rPr>
          <w:rFonts w:ascii="Times New Roman"/>
          <w:b w:val="false"/>
          <w:i w:val="false"/>
          <w:color w:val="000000"/>
          <w:sz w:val="28"/>
        </w:rPr>
        <w:t>
      "Бірыңғай жинақтаушы зейнетақы қоры салымшысының (алушысының) зейнетақы жинақтарының (инвестициялық кірісін ескере отырып) жай-күйі туралы ақпарат беру" мемлекеттік көрсетілетін қызметті "Бірыңғай жинақтаушы зейнетақы қоры" акционерлік қоғамы (бұдан әрі – көрсетілетін қызметті беруші) көрсетеді.</w:t>
      </w:r>
    </w:p>
    <w:p>
      <w:pPr>
        <w:spacing w:after="0"/>
        <w:ind w:left="0"/>
        <w:jc w:val="both"/>
      </w:pPr>
      <w:r>
        <w:rPr>
          <w:rFonts w:ascii="Times New Roman"/>
          <w:b w:val="false"/>
          <w:i w:val="false"/>
          <w:color w:val="000000"/>
          <w:sz w:val="28"/>
        </w:rPr>
        <w:t>
      Өтініштерді қабылдау және мемлекеттік қызмет көрсету нәтижелерін беру:</w:t>
      </w:r>
    </w:p>
    <w:p>
      <w:pPr>
        <w:spacing w:after="0"/>
        <w:ind w:left="0"/>
        <w:jc w:val="both"/>
      </w:pPr>
      <w:r>
        <w:rPr>
          <w:rFonts w:ascii="Times New Roman"/>
          <w:b w:val="false"/>
          <w:i w:val="false"/>
          <w:color w:val="000000"/>
          <w:sz w:val="28"/>
        </w:rPr>
        <w:t>
      1) көрсетілетін қызметті беруші;</w:t>
      </w:r>
    </w:p>
    <w:p>
      <w:pPr>
        <w:spacing w:after="0"/>
        <w:ind w:left="0"/>
        <w:jc w:val="both"/>
      </w:pPr>
      <w:r>
        <w:rPr>
          <w:rFonts w:ascii="Times New Roman"/>
          <w:b w:val="false"/>
          <w:i w:val="false"/>
          <w:color w:val="000000"/>
          <w:sz w:val="28"/>
        </w:rPr>
        <w:t>
      2) "электрондық үкімет" веб-порталы (бұдан әрі – портал) арқылы жүзеге асырылады.</w:t>
      </w:r>
    </w:p>
    <w:bookmarkStart w:name="z1042" w:id="488"/>
    <w:p>
      <w:pPr>
        <w:spacing w:after="0"/>
        <w:ind w:left="0"/>
        <w:jc w:val="both"/>
      </w:pPr>
      <w:r>
        <w:rPr>
          <w:rFonts w:ascii="Times New Roman"/>
          <w:b w:val="false"/>
          <w:i w:val="false"/>
          <w:color w:val="000000"/>
          <w:sz w:val="28"/>
        </w:rPr>
        <w:t>
      2. Мемлекеттік қызмет көрсету нысаны: электрондық (толық автоматтандырылған) және (немесе) қағаз түрінде.</w:t>
      </w:r>
    </w:p>
    <w:bookmarkEnd w:id="488"/>
    <w:bookmarkStart w:name="z1043" w:id="489"/>
    <w:p>
      <w:pPr>
        <w:spacing w:after="0"/>
        <w:ind w:left="0"/>
        <w:jc w:val="both"/>
      </w:pPr>
      <w:r>
        <w:rPr>
          <w:rFonts w:ascii="Times New Roman"/>
          <w:b w:val="false"/>
          <w:i w:val="false"/>
          <w:color w:val="000000"/>
          <w:sz w:val="28"/>
        </w:rPr>
        <w:t>
      3. Мемлекеттік қызмет көрсету нәтижесі:</w:t>
      </w:r>
    </w:p>
    <w:bookmarkEnd w:id="489"/>
    <w:bookmarkStart w:name="z1044" w:id="490"/>
    <w:p>
      <w:pPr>
        <w:spacing w:after="0"/>
        <w:ind w:left="0"/>
        <w:jc w:val="both"/>
      </w:pPr>
      <w:r>
        <w:rPr>
          <w:rFonts w:ascii="Times New Roman"/>
          <w:b w:val="false"/>
          <w:i w:val="false"/>
          <w:color w:val="000000"/>
          <w:sz w:val="28"/>
        </w:rPr>
        <w:t>
      1) көрсетілетін қызметті алушы көрсетілетін қызметті берушіге жеке өтініш жасаған кезде – көрсетілетін қызметті берушіден салымшысының (алушысының) зейнетақы жинақтарының жай-күйі туралы, көрсетілетін қызметті берушінің уәкілетті тұлғасының электрондық цифрлық қолтаңбамен (бұдан әрі – ЭЦҚ) куәландырылған және қағаз тасымалдағышта басып шығарылған электрондық құжат нысанында ресімделген ақпарат алу;</w:t>
      </w:r>
    </w:p>
    <w:bookmarkEnd w:id="490"/>
    <w:bookmarkStart w:name="z1045" w:id="491"/>
    <w:p>
      <w:pPr>
        <w:spacing w:after="0"/>
        <w:ind w:left="0"/>
        <w:jc w:val="both"/>
      </w:pPr>
      <w:r>
        <w:rPr>
          <w:rFonts w:ascii="Times New Roman"/>
          <w:b w:val="false"/>
          <w:i w:val="false"/>
          <w:color w:val="000000"/>
          <w:sz w:val="28"/>
        </w:rPr>
        <w:t>
      2) портал арқылы өтініш жасаған кезде – көрсетілетін қызметті берушіден салымшының (алушының) зейнетақы жинақтарының жай-күйі туралы ақпаратты көрсетілетін қызметті берушінің ЭЦҚ-мен куәландырылған және көрсетілетін қызметті алушының "жеке кабинетіне" жіберілген электрондық құжат нысанында алу.</w:t>
      </w:r>
    </w:p>
    <w:bookmarkEnd w:id="491"/>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bookmarkStart w:name="z1046" w:id="492"/>
    <w:p>
      <w:pPr>
        <w:spacing w:after="0"/>
        <w:ind w:left="0"/>
        <w:jc w:val="left"/>
      </w:pPr>
      <w:r>
        <w:rPr>
          <w:rFonts w:ascii="Times New Roman"/>
          <w:b/>
          <w:i w:val="false"/>
          <w:color w:val="000000"/>
        </w:rPr>
        <w:t xml:space="preserve"> 2-тарау.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492"/>
    <w:bookmarkStart w:name="z1047" w:id="493"/>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болып тіркелген Қазақстан Республикасы Ұлттық Банкі Басқармасының 2015 жылғы 30 сәуірдегі № 71 қаулысымен бекітілген "Бірыңғай жинақтаушы зейнетақы қоры салымшысының (алушысының) зейнетақы жинақтарының (инвестициялық кірісін ескере отырып) жай-күйі туралы ақпарат беру" мемлекеттік көрсетілетін қызмет </w:t>
      </w:r>
      <w:r>
        <w:rPr>
          <w:rFonts w:ascii="Times New Roman"/>
          <w:b w:val="false"/>
          <w:i w:val="false"/>
          <w:color w:val="000000"/>
          <w:sz w:val="28"/>
        </w:rPr>
        <w:t>стандартының</w:t>
      </w:r>
      <w:r>
        <w:rPr>
          <w:rFonts w:ascii="Times New Roman"/>
          <w:b w:val="false"/>
          <w:i w:val="false"/>
          <w:color w:val="000000"/>
          <w:sz w:val="28"/>
        </w:rPr>
        <w:t xml:space="preserve"> (бұдан әрі – стандарт) 9, 10-тармақтарында көзделген құжаттарды ұсынуы.</w:t>
      </w:r>
    </w:p>
    <w:bookmarkEnd w:id="493"/>
    <w:bookmarkStart w:name="z1048" w:id="494"/>
    <w:p>
      <w:pPr>
        <w:spacing w:after="0"/>
        <w:ind w:left="0"/>
        <w:jc w:val="both"/>
      </w:pPr>
      <w:r>
        <w:rPr>
          <w:rFonts w:ascii="Times New Roman"/>
          <w:b w:val="false"/>
          <w:i w:val="false"/>
          <w:color w:val="000000"/>
          <w:sz w:val="28"/>
        </w:rPr>
        <w:t xml:space="preserve">
      5. Мемлекеттік қызметті көрсету мерзімдері </w:t>
      </w:r>
      <w:r>
        <w:rPr>
          <w:rFonts w:ascii="Times New Roman"/>
          <w:b w:val="false"/>
          <w:i w:val="false"/>
          <w:color w:val="000000"/>
          <w:sz w:val="28"/>
        </w:rPr>
        <w:t>стандарттың</w:t>
      </w:r>
      <w:r>
        <w:rPr>
          <w:rFonts w:ascii="Times New Roman"/>
          <w:b w:val="false"/>
          <w:i w:val="false"/>
          <w:color w:val="000000"/>
          <w:sz w:val="28"/>
        </w:rPr>
        <w:t xml:space="preserve"> 4-тармағында көрсетілген.</w:t>
      </w:r>
    </w:p>
    <w:bookmarkEnd w:id="494"/>
    <w:bookmarkStart w:name="z1049" w:id="495"/>
    <w:p>
      <w:pPr>
        <w:spacing w:after="0"/>
        <w:ind w:left="0"/>
        <w:jc w:val="both"/>
      </w:pPr>
      <w:r>
        <w:rPr>
          <w:rFonts w:ascii="Times New Roman"/>
          <w:b w:val="false"/>
          <w:i w:val="false"/>
          <w:color w:val="000000"/>
          <w:sz w:val="28"/>
        </w:rPr>
        <w:t>
      6. Көрсетілетін қызметті алушы көрсетілетін қызметті берушіге жеке өтініш жасаған кезде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495"/>
    <w:bookmarkStart w:name="z1050" w:id="496"/>
    <w:p>
      <w:pPr>
        <w:spacing w:after="0"/>
        <w:ind w:left="0"/>
        <w:jc w:val="both"/>
      </w:pPr>
      <w:r>
        <w:rPr>
          <w:rFonts w:ascii="Times New Roman"/>
          <w:b w:val="false"/>
          <w:i w:val="false"/>
          <w:color w:val="000000"/>
          <w:sz w:val="28"/>
        </w:rPr>
        <w:t>
      1) көрсетілетін қызметті алушы жеке өтініш жасаған кезде:</w:t>
      </w:r>
    </w:p>
    <w:bookmarkEnd w:id="496"/>
    <w:p>
      <w:pPr>
        <w:spacing w:after="0"/>
        <w:ind w:left="0"/>
        <w:jc w:val="both"/>
      </w:pPr>
      <w:r>
        <w:rPr>
          <w:rFonts w:ascii="Times New Roman"/>
          <w:b w:val="false"/>
          <w:i w:val="false"/>
          <w:color w:val="000000"/>
          <w:sz w:val="28"/>
        </w:rPr>
        <w:t>
      көрсетілетін қызметті алушының, сенім білдірілген адамның, көрсетілетін қызметті алушының заң бойынша немесе өсиет бойынша мұрагерлікке құқығы туралы куәлікке сәйкес мұрагер болып табылатын заңды өкілінің жеке басын куәландыратын құжаттың түпнұсқасын ұсынылған құжаттың қолданылу мерзіміне тексеру;</w:t>
      </w:r>
    </w:p>
    <w:bookmarkStart w:name="z1051" w:id="497"/>
    <w:p>
      <w:pPr>
        <w:spacing w:after="0"/>
        <w:ind w:left="0"/>
        <w:jc w:val="both"/>
      </w:pPr>
      <w:r>
        <w:rPr>
          <w:rFonts w:ascii="Times New Roman"/>
          <w:b w:val="false"/>
          <w:i w:val="false"/>
          <w:color w:val="000000"/>
          <w:sz w:val="28"/>
        </w:rPr>
        <w:t>
      2) сенім білдірілген адам өтініш жасаған кезде:</w:t>
      </w:r>
    </w:p>
    <w:bookmarkEnd w:id="497"/>
    <w:p>
      <w:pPr>
        <w:spacing w:after="0"/>
        <w:ind w:left="0"/>
        <w:jc w:val="both"/>
      </w:pPr>
      <w:r>
        <w:rPr>
          <w:rFonts w:ascii="Times New Roman"/>
          <w:b w:val="false"/>
          <w:i w:val="false"/>
          <w:color w:val="000000"/>
          <w:sz w:val="28"/>
        </w:rPr>
        <w:t>
      құжаттардың түпнұсқасын немесе нотариат куәландырған көшірмелерінің дұрыс ресімделуін және мазмұнын тексеру;</w:t>
      </w:r>
    </w:p>
    <w:p>
      <w:pPr>
        <w:spacing w:after="0"/>
        <w:ind w:left="0"/>
        <w:jc w:val="both"/>
      </w:pPr>
      <w:r>
        <w:rPr>
          <w:rFonts w:ascii="Times New Roman"/>
          <w:b w:val="false"/>
          <w:i w:val="false"/>
          <w:color w:val="000000"/>
          <w:sz w:val="28"/>
        </w:rPr>
        <w:t>
      зейнетақы жинақтарының жай-күйі туралы ақпаратты алуға берілген сенімхаттың түпнұсқасында не нотариат куәландырған көшірмесінде көрсетілген сенім білдірілген адамның өкілеттіктерін, сондай-ақ сенімхаттың қолданылу мерзімін тексеру;</w:t>
      </w:r>
    </w:p>
    <w:p>
      <w:pPr>
        <w:spacing w:after="0"/>
        <w:ind w:left="0"/>
        <w:jc w:val="both"/>
      </w:pPr>
      <w:r>
        <w:rPr>
          <w:rFonts w:ascii="Times New Roman"/>
          <w:b w:val="false"/>
          <w:i w:val="false"/>
          <w:color w:val="000000"/>
          <w:sz w:val="28"/>
        </w:rPr>
        <w:t>
      сенім білдірілген адамның сенімхаттың түпнұсқасында не нотариат куәландырған көшірмесінде көрсетілген тегінің, атының, әкесінің атының (бар болса) сенім білдірілген адамның жеке басын куәландыратын құжатта көрсетілген тегіне, атына, әкесінің атына (бар болса) сәйкес келуін тексеру;</w:t>
      </w:r>
    </w:p>
    <w:bookmarkStart w:name="z1052" w:id="498"/>
    <w:p>
      <w:pPr>
        <w:spacing w:after="0"/>
        <w:ind w:left="0"/>
        <w:jc w:val="both"/>
      </w:pPr>
      <w:r>
        <w:rPr>
          <w:rFonts w:ascii="Times New Roman"/>
          <w:b w:val="false"/>
          <w:i w:val="false"/>
          <w:color w:val="000000"/>
          <w:sz w:val="28"/>
        </w:rPr>
        <w:t>
      3) заңды өкіл өтініш жасаған кезде: оның жеке басын куәландыратын құжатта көрсетілген тегінің, атының, әкесінің атының (бар болса) заңды өкілдің мәртебесін растайтын құжаттағы деректерге сәйкес келуін тексеру;</w:t>
      </w:r>
    </w:p>
    <w:bookmarkEnd w:id="498"/>
    <w:bookmarkStart w:name="z1053" w:id="499"/>
    <w:p>
      <w:pPr>
        <w:spacing w:after="0"/>
        <w:ind w:left="0"/>
        <w:jc w:val="both"/>
      </w:pPr>
      <w:r>
        <w:rPr>
          <w:rFonts w:ascii="Times New Roman"/>
          <w:b w:val="false"/>
          <w:i w:val="false"/>
          <w:color w:val="000000"/>
          <w:sz w:val="28"/>
        </w:rPr>
        <w:t>
      4) заң бойынша немесе аманат бойынша мұраға құқық туралы куәлікке (түпнұсқасы немесе нотариат куәландырған көшірмесі) сәйкес мұрагер болып табылатын адам өтініш жасаған кезде: аманатта не заң бойынша немесе аманат бойынша мұраға құқық туралы куәлікте көрсетілген өтініш жасаған көрсетілетін қызметті алушы деректемелерінің (тегі, аты, әкесінің аты (бар болса), туған күні) оның жеке басын куәландыратын құжат түпнұсқасындағы деректемелерге (тегі, аты, әкесінің аты (бар болса), туған күні) сәйкес келуін тексеру;</w:t>
      </w:r>
    </w:p>
    <w:bookmarkEnd w:id="499"/>
    <w:bookmarkStart w:name="z1054" w:id="500"/>
    <w:p>
      <w:pPr>
        <w:spacing w:after="0"/>
        <w:ind w:left="0"/>
        <w:jc w:val="both"/>
      </w:pPr>
      <w:r>
        <w:rPr>
          <w:rFonts w:ascii="Times New Roman"/>
          <w:b w:val="false"/>
          <w:i w:val="false"/>
          <w:color w:val="000000"/>
          <w:sz w:val="28"/>
        </w:rPr>
        <w:t>
      5) мыналардың:</w:t>
      </w:r>
    </w:p>
    <w:bookmarkEnd w:id="500"/>
    <w:p>
      <w:pPr>
        <w:spacing w:after="0"/>
        <w:ind w:left="0"/>
        <w:jc w:val="both"/>
      </w:pPr>
      <w:r>
        <w:rPr>
          <w:rFonts w:ascii="Times New Roman"/>
          <w:b w:val="false"/>
          <w:i w:val="false"/>
          <w:color w:val="000000"/>
          <w:sz w:val="28"/>
        </w:rPr>
        <w:t>
      көрсетілетін қызметті алушының жеке басын куәландыратын құжаттың (түпнұсқасы) деректемелерінің (тегі, аты, әкесінің аты (бар болса), туған күні және жеке сәйкестендіру нөмірі (бұдан әрі – ЖСН) көрсетілетін қызметті берушінің автоматтандырылған ақпараттық жүйесіндегі (бұдан әрі – ААЖ) деректемелерге;</w:t>
      </w:r>
    </w:p>
    <w:p>
      <w:pPr>
        <w:spacing w:after="0"/>
        <w:ind w:left="0"/>
        <w:jc w:val="both"/>
      </w:pPr>
      <w:r>
        <w:rPr>
          <w:rFonts w:ascii="Times New Roman"/>
          <w:b w:val="false"/>
          <w:i w:val="false"/>
          <w:color w:val="000000"/>
          <w:sz w:val="28"/>
        </w:rPr>
        <w:t>
      қайтыс болған адамның қайтыс болуы туралы куәліктің түпнұсқасында немесе нотариат куәландырған көшірмесінде және аманаттың не заң бойынша немесе аманат бойынша мұраға құқық туралы куәліктің түпнұсқасында немесе нотариат куәландырған көшірмесінде көрсетілген деректемелерінің (тегі, аты, әкесінің аты (бар болса), туған күні) ААЖ-дағы деректемелерге сәйкес келуін тексеру;</w:t>
      </w:r>
    </w:p>
    <w:bookmarkStart w:name="z1055" w:id="501"/>
    <w:p>
      <w:pPr>
        <w:spacing w:after="0"/>
        <w:ind w:left="0"/>
        <w:jc w:val="both"/>
      </w:pPr>
      <w:r>
        <w:rPr>
          <w:rFonts w:ascii="Times New Roman"/>
          <w:b w:val="false"/>
          <w:i w:val="false"/>
          <w:color w:val="000000"/>
          <w:sz w:val="28"/>
        </w:rPr>
        <w:t>
      6) деректер сәйкес келген және ААЖ-дағы ашық (қолданыстағы) жеке зейнетақы шоты (бұдан әрі – ЖЗШ) болған жағдайда, ААЖ арқылы қалыптастырылған және көрсетілетін қызметті берушінің уәкілетті адамының ЭЦҚ-мен куәландырылған ЖЗШ-дан үзінді көшірмені басып шығару;</w:t>
      </w:r>
    </w:p>
    <w:bookmarkEnd w:id="501"/>
    <w:bookmarkStart w:name="z1056" w:id="502"/>
    <w:p>
      <w:pPr>
        <w:spacing w:after="0"/>
        <w:ind w:left="0"/>
        <w:jc w:val="both"/>
      </w:pPr>
      <w:r>
        <w:rPr>
          <w:rFonts w:ascii="Times New Roman"/>
          <w:b w:val="false"/>
          <w:i w:val="false"/>
          <w:color w:val="000000"/>
          <w:sz w:val="28"/>
        </w:rPr>
        <w:t>
      7) ЖЗШ-дан үзінді көшірмені барлық көзделген бағандарды толтыра отырып және көрсетілетін қызметті алушының, сенім білдірілген адамның, заңды өкілдің, заң бойынша немесе аманат бойынша мұраға құқық туралы куәлікке сәйкес мұрагер болып табылатын көрсетілетін қызметті алушының қолдарын қойдыра отырып ЖЗШ-дан үзінді көшірмелерді тіркеу журналында тіркеу;</w:t>
      </w:r>
    </w:p>
    <w:bookmarkEnd w:id="502"/>
    <w:bookmarkStart w:name="z1057" w:id="503"/>
    <w:p>
      <w:pPr>
        <w:spacing w:after="0"/>
        <w:ind w:left="0"/>
        <w:jc w:val="both"/>
      </w:pPr>
      <w:r>
        <w:rPr>
          <w:rFonts w:ascii="Times New Roman"/>
          <w:b w:val="false"/>
          <w:i w:val="false"/>
          <w:color w:val="000000"/>
          <w:sz w:val="28"/>
        </w:rPr>
        <w:t>
      8) ЖЗШ-дан үзінді көшірмені көрсетілетін қызметті алушыға, сенім білдірілген адамға, заңды өкілге, заң бойынша немесе аманат бойынша мұраға құқық туралы куәлікке сәйкес мұрагер болып табылатын көрсетілетін қызметті алушыға беру.</w:t>
      </w:r>
    </w:p>
    <w:bookmarkEnd w:id="503"/>
    <w:bookmarkStart w:name="z1058" w:id="504"/>
    <w:p>
      <w:pPr>
        <w:spacing w:after="0"/>
        <w:ind w:left="0"/>
        <w:jc w:val="left"/>
      </w:pPr>
      <w:r>
        <w:rPr>
          <w:rFonts w:ascii="Times New Roman"/>
          <w:b/>
          <w:i w:val="false"/>
          <w:color w:val="000000"/>
        </w:rPr>
        <w:t xml:space="preserve"> 3-тарау.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504"/>
    <w:bookmarkStart w:name="z1059" w:id="505"/>
    <w:p>
      <w:pPr>
        <w:spacing w:after="0"/>
        <w:ind w:left="0"/>
        <w:jc w:val="both"/>
      </w:pPr>
      <w:r>
        <w:rPr>
          <w:rFonts w:ascii="Times New Roman"/>
          <w:b w:val="false"/>
          <w:i w:val="false"/>
          <w:color w:val="000000"/>
          <w:sz w:val="28"/>
        </w:rPr>
        <w:t>
      7. Мемлекеттік қызметті көрсету процесіне қатысатын көрсетілетін қызметті берушінің құрылымдық бөлімшелерінің (қызметкерлерінің) тізбесі:</w:t>
      </w:r>
    </w:p>
    <w:bookmarkEnd w:id="505"/>
    <w:p>
      <w:pPr>
        <w:spacing w:after="0"/>
        <w:ind w:left="0"/>
        <w:jc w:val="both"/>
      </w:pPr>
      <w:r>
        <w:rPr>
          <w:rFonts w:ascii="Times New Roman"/>
          <w:b w:val="false"/>
          <w:i w:val="false"/>
          <w:color w:val="000000"/>
          <w:sz w:val="28"/>
        </w:rPr>
        <w:t>
      1) көрсетілетін қызметті берушінің филиалдары;</w:t>
      </w:r>
    </w:p>
    <w:p>
      <w:pPr>
        <w:spacing w:after="0"/>
        <w:ind w:left="0"/>
        <w:jc w:val="both"/>
      </w:pPr>
      <w:r>
        <w:rPr>
          <w:rFonts w:ascii="Times New Roman"/>
          <w:b w:val="false"/>
          <w:i w:val="false"/>
          <w:color w:val="000000"/>
          <w:sz w:val="28"/>
        </w:rPr>
        <w:t>
      2) көрсетілетін қызметті берушінің дербес құрылымдық бөлімшелері.</w:t>
      </w:r>
    </w:p>
    <w:bookmarkStart w:name="z1060" w:id="506"/>
    <w:p>
      <w:pPr>
        <w:spacing w:after="0"/>
        <w:ind w:left="0"/>
        <w:jc w:val="both"/>
      </w:pPr>
      <w:r>
        <w:rPr>
          <w:rFonts w:ascii="Times New Roman"/>
          <w:b w:val="false"/>
          <w:i w:val="false"/>
          <w:color w:val="000000"/>
          <w:sz w:val="28"/>
        </w:rPr>
        <w:t xml:space="preserve">
      8. Көрсетілетін қызметті алушы көрсетілетін қызметті берушіге өтініш жасаған кезде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жазылған.</w:t>
      </w:r>
    </w:p>
    <w:bookmarkEnd w:id="506"/>
    <w:bookmarkStart w:name="z1061" w:id="507"/>
    <w:p>
      <w:pPr>
        <w:spacing w:after="0"/>
        <w:ind w:left="0"/>
        <w:jc w:val="left"/>
      </w:pPr>
      <w:r>
        <w:rPr>
          <w:rFonts w:ascii="Times New Roman"/>
          <w:b/>
          <w:i w:val="false"/>
          <w:color w:val="000000"/>
        </w:rPr>
        <w:t xml:space="preserve"> 4-тарау. Мемлекеттік қызмет көрсету процесінде ақпараттық жүйелерді пайдалану тәртібін сипаттау</w:t>
      </w:r>
    </w:p>
    <w:bookmarkEnd w:id="507"/>
    <w:bookmarkStart w:name="z1062" w:id="508"/>
    <w:p>
      <w:pPr>
        <w:spacing w:after="0"/>
        <w:ind w:left="0"/>
        <w:jc w:val="both"/>
      </w:pPr>
      <w:r>
        <w:rPr>
          <w:rFonts w:ascii="Times New Roman"/>
          <w:b w:val="false"/>
          <w:i w:val="false"/>
          <w:color w:val="000000"/>
          <w:sz w:val="28"/>
        </w:rPr>
        <w:t>
      9.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508"/>
    <w:bookmarkStart w:name="z1063" w:id="509"/>
    <w:p>
      <w:pPr>
        <w:spacing w:after="0"/>
        <w:ind w:left="0"/>
        <w:jc w:val="both"/>
      </w:pPr>
      <w:r>
        <w:rPr>
          <w:rFonts w:ascii="Times New Roman"/>
          <w:b w:val="false"/>
          <w:i w:val="false"/>
          <w:color w:val="000000"/>
          <w:sz w:val="28"/>
        </w:rPr>
        <w:t>
      1) көрсетілетін қызметті алушы порталға тіркеуді жүзеге асырады (мемлекеттік көрсетілетін қызметті бірінші рет алған кезде);</w:t>
      </w:r>
    </w:p>
    <w:bookmarkEnd w:id="509"/>
    <w:bookmarkStart w:name="z1064" w:id="510"/>
    <w:p>
      <w:pPr>
        <w:spacing w:after="0"/>
        <w:ind w:left="0"/>
        <w:jc w:val="both"/>
      </w:pPr>
      <w:r>
        <w:rPr>
          <w:rFonts w:ascii="Times New Roman"/>
          <w:b w:val="false"/>
          <w:i w:val="false"/>
          <w:color w:val="000000"/>
          <w:sz w:val="28"/>
        </w:rPr>
        <w:t>
      2) 1-процесс – көрсетілетін қызметті алушыны авторизациялау жүзеге асырылады;</w:t>
      </w:r>
    </w:p>
    <w:bookmarkEnd w:id="510"/>
    <w:bookmarkStart w:name="z1065" w:id="511"/>
    <w:p>
      <w:pPr>
        <w:spacing w:after="0"/>
        <w:ind w:left="0"/>
        <w:jc w:val="both"/>
      </w:pPr>
      <w:r>
        <w:rPr>
          <w:rFonts w:ascii="Times New Roman"/>
          <w:b w:val="false"/>
          <w:i w:val="false"/>
          <w:color w:val="000000"/>
          <w:sz w:val="28"/>
        </w:rPr>
        <w:t>
      3) 2-процесс – көрсетілетін қызметті алушының деректерінде орын алып отырған бұзушылықтарға байланысты авторизациялаудан бас тарту туралы хабарды қалыптастыру;</w:t>
      </w:r>
    </w:p>
    <w:bookmarkEnd w:id="511"/>
    <w:bookmarkStart w:name="z1066" w:id="512"/>
    <w:p>
      <w:pPr>
        <w:spacing w:after="0"/>
        <w:ind w:left="0"/>
        <w:jc w:val="both"/>
      </w:pPr>
      <w:r>
        <w:rPr>
          <w:rFonts w:ascii="Times New Roman"/>
          <w:b w:val="false"/>
          <w:i w:val="false"/>
          <w:color w:val="000000"/>
          <w:sz w:val="28"/>
        </w:rPr>
        <w:t>
      4) 3-процесс – көрсетілетін қызметті алушының ұялы байланыс операторы берген абоненттік нөмірін тіркеген және порталдың есептік жазбасына қосқан жағдайда көрсетілетін қызметті алушының осы регламентте көрсетілген қызметтерді таңдауы, сондай-ақ көрсетілетін қызметті алушының сұрау салуды куәландыру (қол қою) үшін ЭЦҚ кілтін не бірреттік парольді таңдауы;</w:t>
      </w:r>
    </w:p>
    <w:bookmarkEnd w:id="512"/>
    <w:bookmarkStart w:name="z1067" w:id="513"/>
    <w:p>
      <w:pPr>
        <w:spacing w:after="0"/>
        <w:ind w:left="0"/>
        <w:jc w:val="both"/>
      </w:pPr>
      <w:r>
        <w:rPr>
          <w:rFonts w:ascii="Times New Roman"/>
          <w:b w:val="false"/>
          <w:i w:val="false"/>
          <w:color w:val="000000"/>
          <w:sz w:val="28"/>
        </w:rPr>
        <w:t>
      5) 4-процесс – сәйкестендіру деректеріне және "Қазақстан Республикасының Ұлттық куәландыру орталығы" ақпараттық жүйесіндегі (бұдан әрі – ҰКО АЖ) көрсетілетін қызметті алушының ЭЦҚ тіркеу куәлігінің қолданылу мерзімі туралы не көрсетілетін қызметті алушының мобильді азаматтар базасында тіркеуде болуы туралы деректерге сұрау салу;</w:t>
      </w:r>
    </w:p>
    <w:bookmarkEnd w:id="513"/>
    <w:bookmarkStart w:name="z1068" w:id="514"/>
    <w:p>
      <w:pPr>
        <w:spacing w:after="0"/>
        <w:ind w:left="0"/>
        <w:jc w:val="both"/>
      </w:pPr>
      <w:r>
        <w:rPr>
          <w:rFonts w:ascii="Times New Roman"/>
          <w:b w:val="false"/>
          <w:i w:val="false"/>
          <w:color w:val="000000"/>
          <w:sz w:val="28"/>
        </w:rPr>
        <w:t>
      6) 1-талап – ЭЦҚ тіркеу куәлігінің қолданылу мерзімін және тізімде қайтарып алынған (жойылған) тіркеу куәліктерінің болмауын, тіркеу куәлігінде Ұлттық куәландыру орталығын қолданудың тиісті қажетті саясатының болуын, сондай-ақ сәйкестендіру деректеріне (сұрау салуда көрсетілген ЖСН, тегі, аты, әкесінің аты (бар болса) және ЭЦҚ тіркеу куәлігінде көрсетілген ЖСН, тегі, аты, әкесінің аты (бар болса) арасындағы) сәйкес болуын тексеру не көрсетілетін қызметті алушының мобильді азаматтар базасында тіркеуде болуын тексеру;</w:t>
      </w:r>
    </w:p>
    <w:bookmarkEnd w:id="514"/>
    <w:bookmarkStart w:name="z1069" w:id="515"/>
    <w:p>
      <w:pPr>
        <w:spacing w:after="0"/>
        <w:ind w:left="0"/>
        <w:jc w:val="both"/>
      </w:pPr>
      <w:r>
        <w:rPr>
          <w:rFonts w:ascii="Times New Roman"/>
          <w:b w:val="false"/>
          <w:i w:val="false"/>
          <w:color w:val="000000"/>
          <w:sz w:val="28"/>
        </w:rPr>
        <w:t>
      7) 5-процесс – көрсетілетін қызметті алушының ЭЦҚ түпнұсқа болуының расталмауына немесе деректердің сәйкес болмауына байланысты не көрсетілетін қызметті алушының мобильді азаматтар базасында тіркеуде болмауына байланысты сұратылатын қызметтен бас тарту туралы хабарды қалыптастыру;</w:t>
      </w:r>
    </w:p>
    <w:bookmarkEnd w:id="515"/>
    <w:bookmarkStart w:name="z1070" w:id="516"/>
    <w:p>
      <w:pPr>
        <w:spacing w:after="0"/>
        <w:ind w:left="0"/>
        <w:jc w:val="both"/>
      </w:pPr>
      <w:r>
        <w:rPr>
          <w:rFonts w:ascii="Times New Roman"/>
          <w:b w:val="false"/>
          <w:i w:val="false"/>
          <w:color w:val="000000"/>
          <w:sz w:val="28"/>
        </w:rPr>
        <w:t>
      8) 6-процесс – көрсетілетін қызметті алушының ЭЦҚ не бірреттік паролі арқылы сұрау салуды куәландыру (қол қою);</w:t>
      </w:r>
    </w:p>
    <w:bookmarkEnd w:id="516"/>
    <w:bookmarkStart w:name="z1071" w:id="517"/>
    <w:p>
      <w:pPr>
        <w:spacing w:after="0"/>
        <w:ind w:left="0"/>
        <w:jc w:val="both"/>
      </w:pPr>
      <w:r>
        <w:rPr>
          <w:rFonts w:ascii="Times New Roman"/>
          <w:b w:val="false"/>
          <w:i w:val="false"/>
          <w:color w:val="000000"/>
          <w:sz w:val="28"/>
        </w:rPr>
        <w:t>
      9) 7-процесс – ҰКО АЖ-дан және ААЖ-дан қажетті деректерге сұрау салу;</w:t>
      </w:r>
    </w:p>
    <w:bookmarkEnd w:id="517"/>
    <w:bookmarkStart w:name="z1072" w:id="518"/>
    <w:p>
      <w:pPr>
        <w:spacing w:after="0"/>
        <w:ind w:left="0"/>
        <w:jc w:val="both"/>
      </w:pPr>
      <w:r>
        <w:rPr>
          <w:rFonts w:ascii="Times New Roman"/>
          <w:b w:val="false"/>
          <w:i w:val="false"/>
          <w:color w:val="000000"/>
          <w:sz w:val="28"/>
        </w:rPr>
        <w:t>
      10) 2-талап – электрондық құжатты ЭЦҚ-ның дұрыстығына, сондай-ақ ҰКО АЖ-дан және ААЖ-дан түскен деректерді тексеру;</w:t>
      </w:r>
    </w:p>
    <w:bookmarkEnd w:id="518"/>
    <w:bookmarkStart w:name="z1073" w:id="519"/>
    <w:p>
      <w:pPr>
        <w:spacing w:after="0"/>
        <w:ind w:left="0"/>
        <w:jc w:val="both"/>
      </w:pPr>
      <w:r>
        <w:rPr>
          <w:rFonts w:ascii="Times New Roman"/>
          <w:b w:val="false"/>
          <w:i w:val="false"/>
          <w:color w:val="000000"/>
          <w:sz w:val="28"/>
        </w:rPr>
        <w:t>
      11) 8-процесс – көрсетілетін қызметті алушының сұратылған деректерінің ҰКО АЖ-да және (немесе) ААЖ-да болмауына және (немесе) сәйкес келмеуіне байланысты сұратылған қызметтен бас тарту туралы хабарды қалыптастыру;</w:t>
      </w:r>
    </w:p>
    <w:bookmarkEnd w:id="519"/>
    <w:bookmarkStart w:name="z1074" w:id="520"/>
    <w:p>
      <w:pPr>
        <w:spacing w:after="0"/>
        <w:ind w:left="0"/>
        <w:jc w:val="both"/>
      </w:pPr>
      <w:r>
        <w:rPr>
          <w:rFonts w:ascii="Times New Roman"/>
          <w:b w:val="false"/>
          <w:i w:val="false"/>
          <w:color w:val="000000"/>
          <w:sz w:val="28"/>
        </w:rPr>
        <w:t>
      12) 9-процесс – көрсетілетін қызметті алушының ААЖ-да қалыптастырылған көрсетілетін қызмет нәтижесін алуы. Электрондық құжат көрсетілетін қызметті берушінің уәкілетті адамының ЭЦҚ-ын пайдалана отырып қалыптастырылады.</w:t>
      </w:r>
    </w:p>
    <w:bookmarkEnd w:id="520"/>
    <w:bookmarkStart w:name="z1075" w:id="521"/>
    <w:p>
      <w:pPr>
        <w:spacing w:after="0"/>
        <w:ind w:left="0"/>
        <w:jc w:val="both"/>
      </w:pPr>
      <w:r>
        <w:rPr>
          <w:rFonts w:ascii="Times New Roman"/>
          <w:b w:val="false"/>
          <w:i w:val="false"/>
          <w:color w:val="000000"/>
          <w:sz w:val="28"/>
        </w:rPr>
        <w:t xml:space="preserve">
      10. Мемлекеттік қызмет портал арқылы көрсетілген кезде тартылған ақпараттық жүйелердің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2-қосымшаға</w:t>
      </w:r>
      <w:r>
        <w:rPr>
          <w:rFonts w:ascii="Times New Roman"/>
          <w:b w:val="false"/>
          <w:i w:val="false"/>
          <w:color w:val="000000"/>
          <w:sz w:val="28"/>
        </w:rPr>
        <w:t xml:space="preserve"> сәйкес жазылған.</w:t>
      </w:r>
    </w:p>
    <w:bookmarkEnd w:id="521"/>
    <w:bookmarkStart w:name="z1076" w:id="522"/>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3-қосымшаға</w:t>
      </w:r>
      <w:r>
        <w:rPr>
          <w:rFonts w:ascii="Times New Roman"/>
          <w:b w:val="false"/>
          <w:i w:val="false"/>
          <w:color w:val="000000"/>
          <w:sz w:val="28"/>
        </w:rPr>
        <w:t xml:space="preserve"> сәйкес жазылған.</w:t>
      </w:r>
    </w:p>
    <w:bookmarkEnd w:id="5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"Бірыңғай жинақтаушы </w:t>
            </w:r>
            <w:r>
              <w:br/>
            </w:r>
            <w:r>
              <w:rPr>
                <w:rFonts w:ascii="Times New Roman"/>
                <w:b w:val="false"/>
                <w:i w:val="false"/>
                <w:color w:val="000000"/>
                <w:sz w:val="20"/>
              </w:rPr>
              <w:t xml:space="preserve">зейнетақы қоры салымшысының </w:t>
            </w:r>
            <w:r>
              <w:br/>
            </w:r>
            <w:r>
              <w:rPr>
                <w:rFonts w:ascii="Times New Roman"/>
                <w:b w:val="false"/>
                <w:i w:val="false"/>
                <w:color w:val="000000"/>
                <w:sz w:val="20"/>
              </w:rPr>
              <w:t xml:space="preserve">(алушысының) зейнетақы </w:t>
            </w:r>
            <w:r>
              <w:br/>
            </w:r>
            <w:r>
              <w:rPr>
                <w:rFonts w:ascii="Times New Roman"/>
                <w:b w:val="false"/>
                <w:i w:val="false"/>
                <w:color w:val="000000"/>
                <w:sz w:val="20"/>
              </w:rPr>
              <w:t xml:space="preserve">жинақтарының (инвестициялық </w:t>
            </w:r>
            <w:r>
              <w:br/>
            </w:r>
            <w:r>
              <w:rPr>
                <w:rFonts w:ascii="Times New Roman"/>
                <w:b w:val="false"/>
                <w:i w:val="false"/>
                <w:color w:val="000000"/>
                <w:sz w:val="20"/>
              </w:rPr>
              <w:t xml:space="preserve">кірісін ескере отырып) жай-күйі </w:t>
            </w:r>
            <w:r>
              <w:br/>
            </w:r>
            <w:r>
              <w:rPr>
                <w:rFonts w:ascii="Times New Roman"/>
                <w:b w:val="false"/>
                <w:i w:val="false"/>
                <w:color w:val="000000"/>
                <w:sz w:val="20"/>
              </w:rPr>
              <w:t xml:space="preserve">туралы ақпарат беру"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Көрсетілетін қызметті алушы көрсетілетін қызметті берушіге өтініш жасаған кезде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"Бірыңғай жинақтаушы </w:t>
            </w:r>
            <w:r>
              <w:br/>
            </w:r>
            <w:r>
              <w:rPr>
                <w:rFonts w:ascii="Times New Roman"/>
                <w:b w:val="false"/>
                <w:i w:val="false"/>
                <w:color w:val="000000"/>
                <w:sz w:val="20"/>
              </w:rPr>
              <w:t xml:space="preserve">зейнетақы қоры салымшысының </w:t>
            </w:r>
            <w:r>
              <w:br/>
            </w:r>
            <w:r>
              <w:rPr>
                <w:rFonts w:ascii="Times New Roman"/>
                <w:b w:val="false"/>
                <w:i w:val="false"/>
                <w:color w:val="000000"/>
                <w:sz w:val="20"/>
              </w:rPr>
              <w:t xml:space="preserve">(алушысының) зейнетақы </w:t>
            </w:r>
            <w:r>
              <w:br/>
            </w:r>
            <w:r>
              <w:rPr>
                <w:rFonts w:ascii="Times New Roman"/>
                <w:b w:val="false"/>
                <w:i w:val="false"/>
                <w:color w:val="000000"/>
                <w:sz w:val="20"/>
              </w:rPr>
              <w:t xml:space="preserve">жинақтарының (инвестициялық </w:t>
            </w:r>
            <w:r>
              <w:br/>
            </w:r>
            <w:r>
              <w:rPr>
                <w:rFonts w:ascii="Times New Roman"/>
                <w:b w:val="false"/>
                <w:i w:val="false"/>
                <w:color w:val="000000"/>
                <w:sz w:val="20"/>
              </w:rPr>
              <w:t xml:space="preserve">кірісін ескере отырып) жай-күйі </w:t>
            </w:r>
            <w:r>
              <w:br/>
            </w:r>
            <w:r>
              <w:rPr>
                <w:rFonts w:ascii="Times New Roman"/>
                <w:b w:val="false"/>
                <w:i w:val="false"/>
                <w:color w:val="000000"/>
                <w:sz w:val="20"/>
              </w:rPr>
              <w:t xml:space="preserve">туралы ақпарат беру"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портал арқылы көрсетілген кезде тартылған ақпараттық жүйелердің функционалдық өзара іс-қимылдарының диаграммасы</w:t>
      </w:r>
    </w:p>
    <w:p>
      <w:pPr>
        <w:spacing w:after="0"/>
        <w:ind w:left="0"/>
        <w:jc w:val="left"/>
      </w:pP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 </w:t>
      </w:r>
    </w:p>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"Бірыңғай жинақтаушы </w:t>
            </w:r>
            <w:r>
              <w:br/>
            </w:r>
            <w:r>
              <w:rPr>
                <w:rFonts w:ascii="Times New Roman"/>
                <w:b w:val="false"/>
                <w:i w:val="false"/>
                <w:color w:val="000000"/>
                <w:sz w:val="20"/>
              </w:rPr>
              <w:t xml:space="preserve">зейнетақы қоры салымшысының </w:t>
            </w:r>
            <w:r>
              <w:br/>
            </w:r>
            <w:r>
              <w:rPr>
                <w:rFonts w:ascii="Times New Roman"/>
                <w:b w:val="false"/>
                <w:i w:val="false"/>
                <w:color w:val="000000"/>
                <w:sz w:val="20"/>
              </w:rPr>
              <w:t xml:space="preserve">(алушысының) зейнетақы </w:t>
            </w:r>
            <w:r>
              <w:br/>
            </w:r>
            <w:r>
              <w:rPr>
                <w:rFonts w:ascii="Times New Roman"/>
                <w:b w:val="false"/>
                <w:i w:val="false"/>
                <w:color w:val="000000"/>
                <w:sz w:val="20"/>
              </w:rPr>
              <w:t xml:space="preserve">жинақтарының (инвестициялық </w:t>
            </w:r>
            <w:r>
              <w:br/>
            </w:r>
            <w:r>
              <w:rPr>
                <w:rFonts w:ascii="Times New Roman"/>
                <w:b w:val="false"/>
                <w:i w:val="false"/>
                <w:color w:val="000000"/>
                <w:sz w:val="20"/>
              </w:rPr>
              <w:t xml:space="preserve">кірісін ескере отырып) жай-күйі </w:t>
            </w:r>
            <w:r>
              <w:br/>
            </w:r>
            <w:r>
              <w:rPr>
                <w:rFonts w:ascii="Times New Roman"/>
                <w:b w:val="false"/>
                <w:i w:val="false"/>
                <w:color w:val="000000"/>
                <w:sz w:val="20"/>
              </w:rPr>
              <w:t xml:space="preserve">туралы ақпарат беру"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 </w:t>
      </w:r>
    </w:p>
    <w:p>
      <w:pPr>
        <w:spacing w:after="0"/>
        <w:ind w:left="0"/>
        <w:jc w:val="left"/>
      </w:pP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2017 жылғы 31 шілдедегі</w:t>
            </w:r>
            <w:r>
              <w:br/>
            </w:r>
            <w:r>
              <w:rPr>
                <w:rFonts w:ascii="Times New Roman"/>
                <w:b w:val="false"/>
                <w:i w:val="false"/>
                <w:color w:val="000000"/>
                <w:sz w:val="20"/>
              </w:rPr>
              <w:t>№ 149 қаулысына</w:t>
            </w:r>
            <w:r>
              <w:br/>
            </w:r>
            <w:r>
              <w:rPr>
                <w:rFonts w:ascii="Times New Roman"/>
                <w:b w:val="false"/>
                <w:i w:val="false"/>
                <w:color w:val="000000"/>
                <w:sz w:val="20"/>
              </w:rPr>
              <w:t>44-қосымша</w:t>
            </w:r>
          </w:p>
        </w:tc>
      </w:tr>
    </w:tbl>
    <w:bookmarkStart w:name="z1017" w:id="523"/>
    <w:p>
      <w:pPr>
        <w:spacing w:after="0"/>
        <w:ind w:left="0"/>
        <w:jc w:val="left"/>
      </w:pPr>
      <w:r>
        <w:rPr>
          <w:rFonts w:ascii="Times New Roman"/>
          <w:b/>
          <w:i w:val="false"/>
          <w:color w:val="000000"/>
        </w:rPr>
        <w:t xml:space="preserve"> "Кредит тарихын қалыптастыру және оларды пайдалану жүйесіне қатысушыларға қойылатын талаптарға сәйкестік туралы актіні беру (кредит тарихы субъектісін қоспағанда)" мемлекеттік көрсетілетін қызмет регламенті</w:t>
      </w:r>
    </w:p>
    <w:bookmarkEnd w:id="523"/>
    <w:p>
      <w:pPr>
        <w:spacing w:after="0"/>
        <w:ind w:left="0"/>
        <w:jc w:val="both"/>
      </w:pPr>
      <w:r>
        <w:rPr>
          <w:rFonts w:ascii="Times New Roman"/>
          <w:b w:val="false"/>
          <w:i w:val="false"/>
          <w:color w:val="ff0000"/>
          <w:sz w:val="28"/>
        </w:rPr>
        <w:t xml:space="preserve">
      Ескерту. Регламент алып тасталды – ҚР Ұлттық Банкі Басқармасының 14.10.2019 </w:t>
      </w:r>
      <w:r>
        <w:rPr>
          <w:rFonts w:ascii="Times New Roman"/>
          <w:b w:val="false"/>
          <w:i w:val="false"/>
          <w:color w:val="ff0000"/>
          <w:sz w:val="28"/>
        </w:rPr>
        <w:t>№ 169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142"/>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header.xml" Type="http://schemas.openxmlformats.org/officeDocument/2006/relationships/header" Id="rId142"/></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