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d58bd9" w14:textId="ad58bd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"Мемлекеттік кәсіпорынның басшысын тағайындау және аттестаттау, сондай-ақ оның кандидатурасын келісу қағидаларын бекіту туралы" Қазақстан Республикасы Ұлттық экономика министрінің 2015 жылғы 2 ақпандағы № 70 бұйрығына өзгеріс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Ұлттық экономика министрінің 2017 жылғы 23 мамырдағы № 214 бұйрығы. Қазақстан Республикасының Әділет министрлігінде 2017 жылғы 11 қыркүйекте № 15653 болып тіркелді. Күші жойылды - Қазақстан Республикасы Премьер-Министрінің орынбасары – Ұлттық экономика министрінің 2026 жылғы 8 шiлдедегi № 103 бұйрығымен.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ҚР Премьер-Министрінің орынбасары – Ұлттық экономика министрінің 08.07.2026 </w:t>
      </w:r>
      <w:r>
        <w:rPr>
          <w:rFonts w:ascii="Times New Roman"/>
          <w:b w:val="false"/>
          <w:i w:val="false"/>
          <w:color w:val="ff0000"/>
          <w:sz w:val="28"/>
        </w:rPr>
        <w:t>№ 103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бұйрығымен.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БҰЙЫРАМЫН: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"Мемлекеттік кәсіпорынның басшысын тағайындау және аттестаттау, сондай-ақ оның кандидатурасын келісу қағидаларын бекіту туралы" Қазақстан Республикасы Ұлттық экономика министрінің 2015 жылғы 2 ақпандағы № 70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10379 болып тіркелген, 2015 жылғы 1 сәуірде "Әділет" ақпараттық-құқықтық жүйесінде жарияланған) келесі өзгеріс енгізілсін: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бұйрықпен бекітілген Мемлекеттік кәсіпорынның басшысын тағайындау және аттестаттау, сондай-ақ оның кандидатурасын келісу </w:t>
      </w:r>
      <w:r>
        <w:rPr>
          <w:rFonts w:ascii="Times New Roman"/>
          <w:b w:val="false"/>
          <w:i w:val="false"/>
          <w:color w:val="000000"/>
          <w:sz w:val="28"/>
        </w:rPr>
        <w:t>қағидаларында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4-тармақтың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1) тармақшасы мынадай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 біліктілік талаптарына сәйкес келетін жоғары білімінің болуы;".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Ұлттық экономика министрлігінің Мемлекеттік активтерді басқару саясаты департаменті заңнамада белгіленген тәртіппен: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бұйрықтың Қазақстан Республикасы Әділет министрлігінде мемлекеттік тіркелуін;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бұйрық мемлекеттік тіркелген күннен бастап күнтізбелік он күн ішінде оның қағаз және электрондық түрдегі көшірмесін қазақ және орыс тілдерінде ресми жариялауға мерзімді баспасөз басылымдарына, сондай-ақ Қазақстан Республикасы нормативтік құқықтық актілерінің эталондық бақылау банкіне ресми жариялау және енгізу үшін "Республикалық құқықтық ақпарат орталығы" шаруашылық жүргізу құқығындағы республикалық мемлекеттік кәсіпорнына жіберуді;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осы бұйрықтың Қазақстан Республикасы Ұлттық экономика министрлігінің интернет-ресурсында орналастырылуын;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осы бұйрық Қазақстан Республикасы Әділет министрлігінде мемлекеттік тіркелгеннен кейін он жұмыс күні ішінде Қазақстан Республикасы Ұлттық экономика министрлігінің Заң департаментіне осы тармақтың 1), 2) және 3) тармақшаларында көзделген іс-шаралардың орындалуы туралы мәліметтердің ұсынылуын қамтамасыз етсін.</w:t>
      </w:r>
    </w:p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бұйрықтың орындалуын бақылау жетекшiлiк ететiн Қазақстан Республикасының Ұлттық экономика вице-министріне жүктелсін.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бұйрық алғаш ресми жарияланған күнінен кейін күнтізбелік он күн өткен соң қолданысқа енгізіледі.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Республикасының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Ұлттық экономика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Сүлейменов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"КЕЛІСІЛДІ"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Еңбек және халықты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әлеуметтік қорғау министрі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 Т. Дүйсенова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2017 жылғы 19 мамыр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"КЕЛІСІЛДІ"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министрі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 Б. Сұлтанов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2017 жылғы 12 тамыз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