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923372" w14:textId="a92337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Салымшылардың (алушылардың) міндетті зейнетақы жарналары, міндетті кәсіптік зейнетақы жарналары бойынша дерекқорын қалыптастыру қағидаларын және міндетті зейнетақы жарналары, міндетті кәсіптік зейнетақы жарналары есебінен зейнетақымен қамсыздандыру туралы шарт жасасқан жеке тұлғалардың бірыңғай тізімін және Орталық атқарушы орган мен бірыңғай жинақтаушы зейнеақы қорынын ақпараттық жүйелері арасында жеке зейнетақы шоттары бойынша қозғалыстары туралы, сондай-ақ зейнетақы төлемдерін алушылар мен олардың мөлшері туралы ақпарат алмасу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Еңбек және халықты әлеуметтік қорғау министрінің м.а. 2017 жылғы 3 тамыздағы № 232 бұрығы. Қазақстан Республикасының Әділет министрлігінде 2017 жылғы 7 қыркүйекте № 15629 болып тіркелді. Күші жойылды - Қазақстан Республикасы Еңбек және халықты әлеуметтік қорғау министрінің 2023 жылғы 23 қарашадағы № 485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Күші жойылды - ҚР Еңбек және халықты әлеуметтік қорғау министрінің 23.11.2023 </w:t>
      </w:r>
      <w:r>
        <w:rPr>
          <w:rFonts w:ascii="Times New Roman"/>
          <w:b w:val="false"/>
          <w:i w:val="false"/>
          <w:color w:val="000000"/>
          <w:sz w:val="28"/>
        </w:rPr>
        <w:t>№ 485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Тақырып жаңа редакцияда көзделген - ҚР Еңбек және халықты әлеуметтік қорғау министрінің 21.11.2022 </w:t>
      </w:r>
      <w:r>
        <w:rPr>
          <w:rFonts w:ascii="Times New Roman"/>
          <w:b w:val="false"/>
          <w:i w:val="false"/>
          <w:color w:val="ff0000"/>
          <w:sz w:val="28"/>
        </w:rPr>
        <w:t>№ 467</w:t>
      </w:r>
      <w:r>
        <w:rPr>
          <w:rFonts w:ascii="Times New Roman"/>
          <w:b w:val="false"/>
          <w:i w:val="false"/>
          <w:color w:val="ff0000"/>
          <w:sz w:val="28"/>
        </w:rPr>
        <w:t xml:space="preserve"> (01.01.2024  бастап қолданысқа енгізіледі)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Тақырып жаңа редакцияда - ҚР Еңбек және халықты әлеуметтік қорғау министрінің 26.02.2021 </w:t>
      </w:r>
      <w:r>
        <w:rPr>
          <w:rFonts w:ascii="Times New Roman"/>
          <w:b w:val="false"/>
          <w:i w:val="false"/>
          <w:color w:val="000000"/>
          <w:sz w:val="28"/>
        </w:rPr>
        <w:t>№ 50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"Қазақстан Республикасында зейнетақымен қамсыздандыру туралы" Қазақстан Республикасы Заңының 7-бабының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8) тармақшаларына</w:t>
      </w:r>
      <w:r>
        <w:rPr>
          <w:rFonts w:ascii="Times New Roman"/>
          <w:b w:val="false"/>
          <w:i w:val="false"/>
          <w:color w:val="000000"/>
          <w:sz w:val="28"/>
        </w:rPr>
        <w:t xml:space="preserve"> сәйкес </w:t>
      </w:r>
      <w:r>
        <w:rPr>
          <w:rFonts w:ascii="Times New Roman"/>
          <w:b/>
          <w:i w:val="false"/>
          <w:color w:val="000000"/>
          <w:sz w:val="28"/>
        </w:rPr>
        <w:t>БҰЙЫРAМЫН</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Еңбек және халықты әлеуметтік қорғау министрінің 27.04.2022 </w:t>
      </w:r>
      <w:r>
        <w:rPr>
          <w:rFonts w:ascii="Times New Roman"/>
          <w:b w:val="false"/>
          <w:i w:val="false"/>
          <w:color w:val="ff0000"/>
          <w:sz w:val="28"/>
        </w:rPr>
        <w:t>№ 138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1-тармақ жаңа редакцияда көзделген - ҚР Еңбек және халықты әлеуметтік қорғау министрінің 21.11.2022 </w:t>
      </w:r>
      <w:r>
        <w:rPr>
          <w:rFonts w:ascii="Times New Roman"/>
          <w:b w:val="false"/>
          <w:i w:val="false"/>
          <w:color w:val="ff0000"/>
          <w:sz w:val="28"/>
        </w:rPr>
        <w:t>№ 467</w:t>
      </w:r>
      <w:r>
        <w:rPr>
          <w:rFonts w:ascii="Times New Roman"/>
          <w:b w:val="false"/>
          <w:i w:val="false"/>
          <w:color w:val="ff0000"/>
          <w:sz w:val="28"/>
        </w:rPr>
        <w:t xml:space="preserve"> (01.01.2024  бастап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Қоса беріліп отырған:</w:t>
      </w:r>
    </w:p>
    <w:bookmarkStart w:name="z3" w:id="1"/>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Салымшылардың (алушылардың) міндетті зейнетақы жарналары, міндетті кәсіптік зейнетақы жарналары бойынша дерекқорын қалыптастыру қағидалары және міндетті зейнетақы жарналары, міндетті кәсіптік зейнетақы жарналары есебінен зейнетақымен қамсыздандыру туралы шарт жасасқан жеке тұлғалардың бірыңғай тізімі;</w:t>
      </w:r>
    </w:p>
    <w:bookmarkEnd w:id="1"/>
    <w:bookmarkStart w:name="z4" w:id="2"/>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Орталық атқарушы орган мен бірыңғай жинақтаушы зейнетақы қорының ақпараттық жүйелері арасында жеке зейнетақы шоттары қозғалыстар, сондай-ақ зейнетақы төлемін алушылар мен олардың мөлшері туралы ақпарат алмасу қағидалары бекітілсін.</w:t>
      </w:r>
    </w:p>
    <w:bookmarkEnd w:id="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ҚР Еңбек және халықты әлеуметтік қорғау министрінің 26.02.2021 </w:t>
      </w:r>
      <w:r>
        <w:rPr>
          <w:rFonts w:ascii="Times New Roman"/>
          <w:b w:val="false"/>
          <w:i w:val="false"/>
          <w:color w:val="000000"/>
          <w:sz w:val="28"/>
        </w:rPr>
        <w:t>№ 50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 w:id="3"/>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кейбір бұйрықтардың күші жойылды деп танылсын.</w:t>
      </w:r>
    </w:p>
    <w:bookmarkEnd w:id="3"/>
    <w:bookmarkStart w:name="z6" w:id="4"/>
    <w:p>
      <w:pPr>
        <w:spacing w:after="0"/>
        <w:ind w:left="0"/>
        <w:jc w:val="both"/>
      </w:pPr>
      <w:r>
        <w:rPr>
          <w:rFonts w:ascii="Times New Roman"/>
          <w:b w:val="false"/>
          <w:i w:val="false"/>
          <w:color w:val="000000"/>
          <w:sz w:val="28"/>
        </w:rPr>
        <w:t>
      3. Әлеуметтік қамсыздандыру және әлеуметтік сақтандыру департаменті заңнамада белгіленген тәртіппен:</w:t>
      </w:r>
    </w:p>
    <w:bookmarkEnd w:id="4"/>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оның көшірмесінің қазақ және орыс тілдеріндегі бір данасын баспа және электрондық түрде Қазақстан Республикасының нормативтік құқықтық актілерінің эталондық бақылау банкіне ресми жариялау және қосу үшін мерзімді баспа басылымдарына және "Республикалық құқықтық ақпарат орталығы" шаруашылық жүргізу құқығындағы республикалық мемлекеттік кәсіпорнына жіберуді;</w:t>
      </w:r>
    </w:p>
    <w:p>
      <w:pPr>
        <w:spacing w:after="0"/>
        <w:ind w:left="0"/>
        <w:jc w:val="both"/>
      </w:pPr>
      <w:r>
        <w:rPr>
          <w:rFonts w:ascii="Times New Roman"/>
          <w:b w:val="false"/>
          <w:i w:val="false"/>
          <w:color w:val="000000"/>
          <w:sz w:val="28"/>
        </w:rPr>
        <w:t>
      3) осы бұйрықты Қазақстан Республикасы Еңбек және халықты әлеуметтік қорғау министрлігінің ресми интернет-ресурсында орналастыруды;</w:t>
      </w:r>
    </w:p>
    <w:p>
      <w:pPr>
        <w:spacing w:after="0"/>
        <w:ind w:left="0"/>
        <w:jc w:val="both"/>
      </w:pPr>
      <w:r>
        <w:rPr>
          <w:rFonts w:ascii="Times New Roman"/>
          <w:b w:val="false"/>
          <w:i w:val="false"/>
          <w:color w:val="000000"/>
          <w:sz w:val="28"/>
        </w:rPr>
        <w:t>
      4) осы бұйрық Қазақстан Республикасының Әділет министрлігінде мемлекеттік тіркелгеннен кейін он жұмыс күні ішінде осы тармақтың 1), 2) және 3) тармақшаларында көзделген іс-шаралардың орындалуы туралы мәліметтерді Қазақстан Республикасы Еңбек және халықты әлеуметтік қорғау министрлігінің Заң қызметі департаментіне ұсынуды қамтамасыз етсін.</w:t>
      </w:r>
    </w:p>
    <w:bookmarkStart w:name="z7" w:id="5"/>
    <w:p>
      <w:pPr>
        <w:spacing w:after="0"/>
        <w:ind w:left="0"/>
        <w:jc w:val="both"/>
      </w:pPr>
      <w:r>
        <w:rPr>
          <w:rFonts w:ascii="Times New Roman"/>
          <w:b w:val="false"/>
          <w:i w:val="false"/>
          <w:color w:val="000000"/>
          <w:sz w:val="28"/>
        </w:rPr>
        <w:t>
      4. Осы бұйрықтың орындалуын бақылау Қазақстан Республикасының Еңбек және халықты әлеуметтік қорғау вице-министрі С. Қ. Жақыповаға жүктелсін.</w:t>
      </w:r>
    </w:p>
    <w:bookmarkEnd w:id="5"/>
    <w:bookmarkStart w:name="z8" w:id="6"/>
    <w:p>
      <w:pPr>
        <w:spacing w:after="0"/>
        <w:ind w:left="0"/>
        <w:jc w:val="both"/>
      </w:pPr>
      <w:r>
        <w:rPr>
          <w:rFonts w:ascii="Times New Roman"/>
          <w:b w:val="false"/>
          <w:i w:val="false"/>
          <w:color w:val="000000"/>
          <w:sz w:val="28"/>
        </w:rPr>
        <w:t>
      5. Осы бұйрық қол қойылған күнінен бастап қолданысқа енгізіледі және ресми жариялануға тиіс.</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Еңбек және халықты әлеуметтік</w:t>
            </w:r>
          </w:p>
          <w:p>
            <w:pPr>
              <w:spacing w:after="20"/>
              <w:ind w:left="20"/>
              <w:jc w:val="both"/>
            </w:pPr>
            <w:r>
              <w:rPr>
                <w:rFonts w:ascii="Times New Roman"/>
                <w:b w:val="false"/>
                <w:i/>
                <w:color w:val="000000"/>
                <w:sz w:val="20"/>
              </w:rPr>
              <w:t>қорғау министрінің міндетін</w:t>
            </w:r>
          </w:p>
          <w:p>
            <w:pPr>
              <w:spacing w:after="20"/>
              <w:ind w:left="20"/>
              <w:jc w:val="both"/>
            </w:pPr>
            <w:r>
              <w:rPr>
                <w:rFonts w:ascii="Times New Roman"/>
                <w:b w:val="false"/>
                <w:i/>
                <w:color w:val="000000"/>
                <w:sz w:val="20"/>
              </w:rPr>
              <w:t>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Жақыпова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Ақпарат және коммуникациялар</w:t>
      </w:r>
    </w:p>
    <w:p>
      <w:pPr>
        <w:spacing w:after="0"/>
        <w:ind w:left="0"/>
        <w:jc w:val="both"/>
      </w:pPr>
      <w:r>
        <w:rPr>
          <w:rFonts w:ascii="Times New Roman"/>
          <w:b w:val="false"/>
          <w:i w:val="false"/>
          <w:color w:val="000000"/>
          <w:sz w:val="28"/>
        </w:rPr>
        <w:t>
      министрі ________________ Д. Абаев</w:t>
      </w:r>
    </w:p>
    <w:p>
      <w:pPr>
        <w:spacing w:after="0"/>
        <w:ind w:left="0"/>
        <w:jc w:val="both"/>
      </w:pPr>
      <w:r>
        <w:rPr>
          <w:rFonts w:ascii="Times New Roman"/>
          <w:b w:val="false"/>
          <w:i w:val="false"/>
          <w:color w:val="000000"/>
          <w:sz w:val="28"/>
        </w:rPr>
        <w:t>
      2017 жылғы 9 тамыз</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w:t>
            </w:r>
            <w:r>
              <w:br/>
            </w:r>
            <w:r>
              <w:rPr>
                <w:rFonts w:ascii="Times New Roman"/>
                <w:b w:val="false"/>
                <w:i w:val="false"/>
                <w:color w:val="000000"/>
                <w:sz w:val="20"/>
              </w:rPr>
              <w:t>әлеуметтік қорғау министрінің</w:t>
            </w:r>
            <w:r>
              <w:br/>
            </w:r>
            <w:r>
              <w:rPr>
                <w:rFonts w:ascii="Times New Roman"/>
                <w:b w:val="false"/>
                <w:i w:val="false"/>
                <w:color w:val="000000"/>
                <w:sz w:val="20"/>
              </w:rPr>
              <w:t>2017 жылғы 3 тамыздағы</w:t>
            </w:r>
            <w:r>
              <w:br/>
            </w:r>
            <w:r>
              <w:rPr>
                <w:rFonts w:ascii="Times New Roman"/>
                <w:b w:val="false"/>
                <w:i w:val="false"/>
                <w:color w:val="000000"/>
                <w:sz w:val="20"/>
              </w:rPr>
              <w:t>№ 232 бұйрығына</w:t>
            </w:r>
            <w:r>
              <w:br/>
            </w:r>
            <w:r>
              <w:rPr>
                <w:rFonts w:ascii="Times New Roman"/>
                <w:b w:val="false"/>
                <w:i w:val="false"/>
                <w:color w:val="000000"/>
                <w:sz w:val="20"/>
              </w:rPr>
              <w:t>1-қосымша</w:t>
            </w:r>
          </w:p>
        </w:tc>
      </w:tr>
    </w:tbl>
    <w:bookmarkStart w:name="z10" w:id="7"/>
    <w:p>
      <w:pPr>
        <w:spacing w:after="0"/>
        <w:ind w:left="0"/>
        <w:jc w:val="left"/>
      </w:pPr>
      <w:r>
        <w:rPr>
          <w:rFonts w:ascii="Times New Roman"/>
          <w:b/>
          <w:i w:val="false"/>
          <w:color w:val="000000"/>
        </w:rPr>
        <w:t xml:space="preserve"> Салымшылардың (алушылардың) міндетті зейнетақы жарналары, міндетті кәсіптік зейнетақы жарналары бойынша дерекқорын қалыптастыру қағидалары және міндетті зейнетақы жарналары, міндетті кәсіптік зейнетақы жарналары есебінен зейнетақымен қамсыздандыру туралы шарт жасасқан жеке тұлғалардың бірыңғай тізімі</w:t>
      </w:r>
    </w:p>
    <w:bookmarkEnd w:id="7"/>
    <w:p>
      <w:pPr>
        <w:spacing w:after="0"/>
        <w:ind w:left="0"/>
        <w:jc w:val="both"/>
      </w:pPr>
      <w:r>
        <w:rPr>
          <w:rFonts w:ascii="Times New Roman"/>
          <w:b w:val="false"/>
          <w:i w:val="false"/>
          <w:color w:val="ff0000"/>
          <w:sz w:val="28"/>
        </w:rPr>
        <w:t xml:space="preserve">
      Ескерту. Бірыңғай тізім жаңа редакцияда – ҚР Еңбек және халықты әлеуметтік қорғау министрінің 13.03.2019 </w:t>
      </w:r>
      <w:r>
        <w:rPr>
          <w:rFonts w:ascii="Times New Roman"/>
          <w:b w:val="false"/>
          <w:i w:val="false"/>
          <w:color w:val="ff0000"/>
          <w:sz w:val="28"/>
        </w:rPr>
        <w:t>№ 122</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4-т</w:t>
      </w:r>
      <w:r>
        <w:rPr>
          <w:rFonts w:ascii="Times New Roman"/>
          <w:b w:val="false"/>
          <w:i w:val="false"/>
          <w:color w:val="ff0000"/>
          <w:sz w:val="28"/>
        </w:rPr>
        <w:t>. қараңыз) бұйрығымен.</w:t>
      </w:r>
    </w:p>
    <w:bookmarkStart w:name="z45" w:id="8"/>
    <w:p>
      <w:pPr>
        <w:spacing w:after="0"/>
        <w:ind w:left="0"/>
        <w:jc w:val="left"/>
      </w:pPr>
      <w:r>
        <w:rPr>
          <w:rFonts w:ascii="Times New Roman"/>
          <w:b/>
          <w:i w:val="false"/>
          <w:color w:val="000000"/>
        </w:rPr>
        <w:t xml:space="preserve"> 1-тарау. Жалпы ережелер</w:t>
      </w:r>
    </w:p>
    <w:bookmarkEnd w:id="8"/>
    <w:bookmarkStart w:name="z46" w:id="9"/>
    <w:p>
      <w:pPr>
        <w:spacing w:after="0"/>
        <w:ind w:left="0"/>
        <w:jc w:val="both"/>
      </w:pPr>
      <w:r>
        <w:rPr>
          <w:rFonts w:ascii="Times New Roman"/>
          <w:b w:val="false"/>
          <w:i w:val="false"/>
          <w:color w:val="000000"/>
          <w:sz w:val="28"/>
        </w:rPr>
        <w:t xml:space="preserve">
      1. Осы Салымшылардың (алушылардың) міндетті зейнетақы жарналары, міндетті кәсіптік зейнетақы жарналары бойынша дерекқорын қалыптастыру қағидалары және міндетті зейнетақы жарналары, міндетті кәсіптік зейнетақы жарналары есебінен зейнетақымен қамсыздандыру туралы шарт жасасқан жеке тұлғалардың бірыңғай тізімі (бұдан әрі – Қағидалар) "Қазақстан Республикасында зейнетақымен қамсыздандыру туралы" Қазақстан Республикасы Заңының (бұдан әрі – Заң) 7-бабының </w:t>
      </w:r>
      <w:r>
        <w:rPr>
          <w:rFonts w:ascii="Times New Roman"/>
          <w:b w:val="false"/>
          <w:i w:val="false"/>
          <w:color w:val="000000"/>
          <w:sz w:val="28"/>
        </w:rPr>
        <w:t>5) тармақшасына</w:t>
      </w:r>
      <w:r>
        <w:rPr>
          <w:rFonts w:ascii="Times New Roman"/>
          <w:b w:val="false"/>
          <w:i w:val="false"/>
          <w:color w:val="000000"/>
          <w:sz w:val="28"/>
        </w:rPr>
        <w:t xml:space="preserve"> сәйкес әзірленді және міндетті зейнетақы жарналары, міндетті кәсіптік зейнетақы жарналары есебінен зейнетақымен қамсыздандыру туралы шарт жасасқан жеке тұлғалардың бірыңғай тізімін, салымшылардың (алушылардың) міндетті зейнетақы жарналары, міндетті кәсіптік зейнетақы жарналары бойынша дерекқорын (бұдан әрі - дерекқор) қалыптастыру тәртібін айқындайды.</w:t>
      </w:r>
    </w:p>
    <w:bookmarkEnd w:id="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Еңбек және халықты әлеуметтік қорғау министрінің 27.04.2022 </w:t>
      </w:r>
      <w:r>
        <w:rPr>
          <w:rFonts w:ascii="Times New Roman"/>
          <w:b w:val="false"/>
          <w:i w:val="false"/>
          <w:color w:val="ff0000"/>
          <w:sz w:val="28"/>
        </w:rPr>
        <w:t>№ 138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7" w:id="10"/>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10"/>
    <w:bookmarkStart w:name="z48" w:id="11"/>
    <w:p>
      <w:pPr>
        <w:spacing w:after="0"/>
        <w:ind w:left="0"/>
        <w:jc w:val="both"/>
      </w:pPr>
      <w:r>
        <w:rPr>
          <w:rFonts w:ascii="Times New Roman"/>
          <w:b w:val="false"/>
          <w:i w:val="false"/>
          <w:color w:val="000000"/>
          <w:sz w:val="28"/>
        </w:rPr>
        <w:t xml:space="preserve">
      1)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қызметтерді, табиғи монополиялар субъектілерінің желілеріне қосуға арналған техникалық шарттарды беру жөніндегі қызметтерді және квазимемлекеттік сектор субъектілерінің қызметтерін көрсету, "бір терезе" қағидаты бойынша мемлекеттік қызметтерді, табиғи монополиялар субъектілерінің желілеріне қосуға арналған техникалық шарттарды беру жөніндегі қызметтерді, квазимемлекеттік сектор субъектілерінің қызметтерін көрсетуге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орналасқан жері бойынша жылжымайтын мүлікке құқықтарды мемлекеттік тіркеуді жүзеге асыратын заңды тұлға; </w:t>
      </w:r>
    </w:p>
    <w:bookmarkEnd w:id="11"/>
    <w:bookmarkStart w:name="z49" w:id="12"/>
    <w:p>
      <w:pPr>
        <w:spacing w:after="0"/>
        <w:ind w:left="0"/>
        <w:jc w:val="both"/>
      </w:pPr>
      <w:r>
        <w:rPr>
          <w:rFonts w:ascii="Times New Roman"/>
          <w:b w:val="false"/>
          <w:i w:val="false"/>
          <w:color w:val="000000"/>
          <w:sz w:val="28"/>
        </w:rPr>
        <w:t>
      2) автоматтандырылған ақпараттық жүйе (бұдан әрі – ААЖ) – ақпараттық өзара іс-қимыл арқылы белгілі бір технологиялық әрекеттерді іске асыратын және нақты функционалдық міндеттерді шешуге арналған ақпараттық-коммуникациялық технологиялардың, қызмет көрсетуші персоналдың және техникалық құжаттаманың ұйымдастырылып ретке келтірілген жиынтығы;</w:t>
      </w:r>
    </w:p>
    <w:bookmarkEnd w:id="12"/>
    <w:bookmarkStart w:name="z50" w:id="13"/>
    <w:p>
      <w:pPr>
        <w:spacing w:after="0"/>
        <w:ind w:left="0"/>
        <w:jc w:val="both"/>
      </w:pPr>
      <w:r>
        <w:rPr>
          <w:rFonts w:ascii="Times New Roman"/>
          <w:b w:val="false"/>
          <w:i w:val="false"/>
          <w:color w:val="000000"/>
          <w:sz w:val="28"/>
        </w:rPr>
        <w:t>
      3) бірыңғай жинақтаушы зейнетақы қоры (бұдан әрі – БЖЗҚ) – зейнетақы жарналарын тарту және зейнетақы төлемдері жөніндегі қызметті жүзеге асыратын заңды тұлға;</w:t>
      </w:r>
    </w:p>
    <w:bookmarkEnd w:id="13"/>
    <w:bookmarkStart w:name="z51" w:id="14"/>
    <w:p>
      <w:pPr>
        <w:spacing w:after="0"/>
        <w:ind w:left="0"/>
        <w:jc w:val="both"/>
      </w:pPr>
      <w:r>
        <w:rPr>
          <w:rFonts w:ascii="Times New Roman"/>
          <w:b w:val="false"/>
          <w:i w:val="false"/>
          <w:color w:val="000000"/>
          <w:sz w:val="28"/>
        </w:rPr>
        <w:t>
      4) жеке тұлғалардың бірыңғай тізімі (бұдан әрі – ЖТБТ) – МЗЖ (МКЗЖ) есебінен зейнетақымен қамсыздандыру туралы шарт жасасқан жеке тұлғалар бойынша "Төлемдерді өңдеуді ұйымдастыру" ААЖ-дағы мәліметтер;</w:t>
      </w:r>
    </w:p>
    <w:bookmarkEnd w:id="14"/>
    <w:bookmarkStart w:name="z52" w:id="15"/>
    <w:p>
      <w:pPr>
        <w:spacing w:after="0"/>
        <w:ind w:left="0"/>
        <w:jc w:val="both"/>
      </w:pPr>
      <w:r>
        <w:rPr>
          <w:rFonts w:ascii="Times New Roman"/>
          <w:b w:val="false"/>
          <w:i w:val="false"/>
          <w:color w:val="000000"/>
          <w:sz w:val="28"/>
        </w:rPr>
        <w:t>
      5) дербес деректер – мәліметтер негізінде айқындалған немесе айқындалатын дербес деректер субъектісіне қатысты, электрондық, қағаз және (немесе) өзге де материалдық жеткізгіште тіркелген cол мәліметтер;</w:t>
      </w:r>
    </w:p>
    <w:bookmarkEnd w:id="15"/>
    <w:bookmarkStart w:name="z53" w:id="16"/>
    <w:p>
      <w:pPr>
        <w:spacing w:after="0"/>
        <w:ind w:left="0"/>
        <w:jc w:val="both"/>
      </w:pPr>
      <w:r>
        <w:rPr>
          <w:rFonts w:ascii="Times New Roman"/>
          <w:b w:val="false"/>
          <w:i w:val="false"/>
          <w:color w:val="000000"/>
          <w:sz w:val="28"/>
        </w:rPr>
        <w:t>
      6) міндетті зейнетақы жарналары (бұдан әрі – МЗЖ) – Қазақстан Республикасының заңнамасында белгіленген тәртіппен БЖЗҚ-ға Заңға сәйкес салынатын ақша;</w:t>
      </w:r>
    </w:p>
    <w:bookmarkEnd w:id="16"/>
    <w:bookmarkStart w:name="z54" w:id="17"/>
    <w:p>
      <w:pPr>
        <w:spacing w:after="0"/>
        <w:ind w:left="0"/>
        <w:jc w:val="both"/>
      </w:pPr>
      <w:r>
        <w:rPr>
          <w:rFonts w:ascii="Times New Roman"/>
          <w:b w:val="false"/>
          <w:i w:val="false"/>
          <w:color w:val="000000"/>
          <w:sz w:val="28"/>
        </w:rPr>
        <w:t>
      7) міндетті кәсіптік зейнетақы жарналары (бұдан әрі – МКЗЖ) – еңбек жағдайлары зиянды жұмыстармен айналысатын, кәсіптері өндірістердің, жұмыстардың, жұмыскерлер кәсіптерінің тізбесінде көзделген жұмыскерлердің пайдасы үшін БЖЗҚ-ға агенттер меншікті қаражаты есебінен аударған ақша;</w:t>
      </w:r>
    </w:p>
    <w:bookmarkEnd w:id="17"/>
    <w:bookmarkStart w:name="z55" w:id="18"/>
    <w:p>
      <w:pPr>
        <w:spacing w:after="0"/>
        <w:ind w:left="0"/>
        <w:jc w:val="both"/>
      </w:pPr>
      <w:r>
        <w:rPr>
          <w:rFonts w:ascii="Times New Roman"/>
          <w:b w:val="false"/>
          <w:i w:val="false"/>
          <w:color w:val="000000"/>
          <w:sz w:val="28"/>
        </w:rPr>
        <w:t>
      8) орталық атқарушы орган (бұдан әрі – ОАО) – халықты әлеуметтік қорғау саласындағы басшылықты, сондай-ақ Қазақстан Республикасының заңнамасында көзделген шектерде салааралық үйлестіруді жүзеге асыратын мемлекеттік орган;</w:t>
      </w:r>
    </w:p>
    <w:bookmarkEnd w:id="18"/>
    <w:bookmarkStart w:name="z56" w:id="19"/>
    <w:p>
      <w:pPr>
        <w:spacing w:after="0"/>
        <w:ind w:left="0"/>
        <w:jc w:val="both"/>
      </w:pPr>
      <w:r>
        <w:rPr>
          <w:rFonts w:ascii="Times New Roman"/>
          <w:b w:val="false"/>
          <w:i w:val="false"/>
          <w:color w:val="000000"/>
          <w:sz w:val="28"/>
        </w:rPr>
        <w:t>
      9) "Төлемдерді өңдеуді ұйымдастыру" ААЖ (бұдан әрі – "ТӨҰ" ААЖ) – МЗЖ, МКЗЖ бойынша төлемдерді қабылдауға, өңдеуге, қалыптастыруға арналған ААЖ.</w:t>
      </w:r>
    </w:p>
    <w:bookmarkEnd w:id="19"/>
    <w:bookmarkStart w:name="z57" w:id="20"/>
    <w:p>
      <w:pPr>
        <w:spacing w:after="0"/>
        <w:ind w:left="0"/>
        <w:jc w:val="both"/>
      </w:pPr>
      <w:r>
        <w:rPr>
          <w:rFonts w:ascii="Times New Roman"/>
          <w:b w:val="false"/>
          <w:i w:val="false"/>
          <w:color w:val="000000"/>
          <w:sz w:val="28"/>
        </w:rPr>
        <w:t>
      3. ОАО, БЖЗҚ, сондай-ақ Мемлекеттік корпорация алынған ақпаратты өздеріне берілген, Қазақстан Республикасының әлеуметтік-еңбек, сондай-ақ ақпараттандыру және ақпараттық қауіпсіздік саласындағы заңнамада айқындалған өкілеттіктер шеңберінде өзара іс-қимыл және интеграциялау мақсатында пайдаланады.</w:t>
      </w:r>
    </w:p>
    <w:bookmarkEnd w:id="20"/>
    <w:bookmarkStart w:name="z58" w:id="21"/>
    <w:p>
      <w:pPr>
        <w:spacing w:after="0"/>
        <w:ind w:left="0"/>
        <w:jc w:val="left"/>
      </w:pPr>
      <w:r>
        <w:rPr>
          <w:rFonts w:ascii="Times New Roman"/>
          <w:b/>
          <w:i w:val="false"/>
          <w:color w:val="000000"/>
        </w:rPr>
        <w:t xml:space="preserve"> 2-тарау. МЗЖ, МКЗЖ есебінен зейнетақымен қамсыздандыру туралы шарт жасасқан жеке тұлғалардың бірыңғай тізімін қалыптастыру тәртібі</w:t>
      </w:r>
    </w:p>
    <w:bookmarkEnd w:id="21"/>
    <w:bookmarkStart w:name="z59" w:id="22"/>
    <w:p>
      <w:pPr>
        <w:spacing w:after="0"/>
        <w:ind w:left="0"/>
        <w:jc w:val="both"/>
      </w:pPr>
      <w:r>
        <w:rPr>
          <w:rFonts w:ascii="Times New Roman"/>
          <w:b w:val="false"/>
          <w:i w:val="false"/>
          <w:color w:val="000000"/>
          <w:sz w:val="28"/>
        </w:rPr>
        <w:t xml:space="preserve">
      4. ЖТБТ Қазақстан Республикасы Үкіметінің 2013 жылғы 18 қыркүйектегі № 984 қаулысымен бекітілген Бірыңғай жинақтаушы зейнетақы қорының зейнетақы </w:t>
      </w:r>
      <w:r>
        <w:rPr>
          <w:rFonts w:ascii="Times New Roman"/>
          <w:b w:val="false"/>
          <w:i w:val="false"/>
          <w:color w:val="000000"/>
          <w:sz w:val="28"/>
        </w:rPr>
        <w:t>қағидаларына</w:t>
      </w:r>
      <w:r>
        <w:rPr>
          <w:rFonts w:ascii="Times New Roman"/>
          <w:b w:val="false"/>
          <w:i w:val="false"/>
          <w:color w:val="000000"/>
          <w:sz w:val="28"/>
        </w:rPr>
        <w:t xml:space="preserve"> сәйкес БЖЗҚ-дан алынған МЗЖ (МКЗЖ) есепке алу бойынша ашылған жеке зейнетақы шоттарындағы мәліметтер (бұдан әрі – ЖЗШ) негізінде қалыптастырылады.</w:t>
      </w:r>
    </w:p>
    <w:bookmarkEnd w:id="22"/>
    <w:bookmarkStart w:name="z60" w:id="23"/>
    <w:p>
      <w:pPr>
        <w:spacing w:after="0"/>
        <w:ind w:left="0"/>
        <w:jc w:val="both"/>
      </w:pPr>
      <w:r>
        <w:rPr>
          <w:rFonts w:ascii="Times New Roman"/>
          <w:b w:val="false"/>
          <w:i w:val="false"/>
          <w:color w:val="000000"/>
          <w:sz w:val="28"/>
        </w:rPr>
        <w:t>
      5. ЖТБТ әрбір салымшы (алушы) бойынша мынадай:</w:t>
      </w:r>
    </w:p>
    <w:bookmarkEnd w:id="23"/>
    <w:bookmarkStart w:name="z61" w:id="24"/>
    <w:p>
      <w:pPr>
        <w:spacing w:after="0"/>
        <w:ind w:left="0"/>
        <w:jc w:val="both"/>
      </w:pPr>
      <w:r>
        <w:rPr>
          <w:rFonts w:ascii="Times New Roman"/>
          <w:b w:val="false"/>
          <w:i w:val="false"/>
          <w:color w:val="000000"/>
          <w:sz w:val="28"/>
        </w:rPr>
        <w:t>
      1) тегі, аты, әкесінің аты (бар болса), туған күні, жынысы, жеке сәйкестендіру нөмірі, азаматтығы;</w:t>
      </w:r>
    </w:p>
    <w:bookmarkEnd w:id="24"/>
    <w:bookmarkStart w:name="z62" w:id="25"/>
    <w:p>
      <w:pPr>
        <w:spacing w:after="0"/>
        <w:ind w:left="0"/>
        <w:jc w:val="both"/>
      </w:pPr>
      <w:r>
        <w:rPr>
          <w:rFonts w:ascii="Times New Roman"/>
          <w:b w:val="false"/>
          <w:i w:val="false"/>
          <w:color w:val="000000"/>
          <w:sz w:val="28"/>
        </w:rPr>
        <w:t>
      2) жеке басты куәландыратын құжаттың сериясы және нөмірі, көрсетілген құжаттардың берілген күні және оларды берген органның атауы;</w:t>
      </w:r>
    </w:p>
    <w:bookmarkEnd w:id="25"/>
    <w:bookmarkStart w:name="z64" w:id="26"/>
    <w:p>
      <w:pPr>
        <w:spacing w:after="0"/>
        <w:ind w:left="0"/>
        <w:jc w:val="both"/>
      </w:pPr>
      <w:r>
        <w:rPr>
          <w:rFonts w:ascii="Times New Roman"/>
          <w:b w:val="false"/>
          <w:i w:val="false"/>
          <w:color w:val="000000"/>
          <w:sz w:val="28"/>
        </w:rPr>
        <w:t>
      4) МЗЖ, МКЗЖ есепке алу бойынша ЖЗШ ашылғаны немесе жабылғаны туралы;</w:t>
      </w:r>
    </w:p>
    <w:bookmarkEnd w:id="26"/>
    <w:bookmarkStart w:name="z63" w:id="27"/>
    <w:p>
      <w:pPr>
        <w:spacing w:after="0"/>
        <w:ind w:left="0"/>
        <w:jc w:val="both"/>
      </w:pPr>
      <w:r>
        <w:rPr>
          <w:rFonts w:ascii="Times New Roman"/>
          <w:b w:val="false"/>
          <w:i w:val="false"/>
          <w:color w:val="000000"/>
          <w:sz w:val="28"/>
        </w:rPr>
        <w:t>
      5) салымшының (алушының) деректемелері, азаматтығы, мәртебесі өзгергені туралы дербестендірілген деректерді қамтиды.</w:t>
      </w:r>
    </w:p>
    <w:bookmarkEnd w:id="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5-тармаққа өзгеріс енгізілді - ҚР Еңбек және халықты әлеуметтік қорғау министрінің 26.02.2021 </w:t>
      </w:r>
      <w:r>
        <w:rPr>
          <w:rFonts w:ascii="Times New Roman"/>
          <w:b w:val="false"/>
          <w:i w:val="false"/>
          <w:color w:val="000000"/>
          <w:sz w:val="28"/>
        </w:rPr>
        <w:t>№ 50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5" w:id="28"/>
    <w:p>
      <w:pPr>
        <w:spacing w:after="0"/>
        <w:ind w:left="0"/>
        <w:jc w:val="both"/>
      </w:pPr>
      <w:r>
        <w:rPr>
          <w:rFonts w:ascii="Times New Roman"/>
          <w:b w:val="false"/>
          <w:i w:val="false"/>
          <w:color w:val="000000"/>
          <w:sz w:val="28"/>
        </w:rPr>
        <w:t>
      6. "ТӨҰ" ААЖ күнделікті негізде дерекқорды жаңарта отырып, ЖТБТ қалыптастырады.</w:t>
      </w:r>
    </w:p>
    <w:bookmarkEnd w:id="28"/>
    <w:bookmarkStart w:name="z66" w:id="29"/>
    <w:p>
      <w:pPr>
        <w:spacing w:after="0"/>
        <w:ind w:left="0"/>
        <w:jc w:val="both"/>
      </w:pPr>
      <w:r>
        <w:rPr>
          <w:rFonts w:ascii="Times New Roman"/>
          <w:b w:val="false"/>
          <w:i w:val="false"/>
          <w:color w:val="000000"/>
          <w:sz w:val="28"/>
        </w:rPr>
        <w:t>
      7. "ТӨҰ" ААЖ күн сайын салымшылардың (алушылардың) ЖТБТ-дағы дербес деректерін "Жеке тұлғалар" мемлекеттік дерекқорындағы мәліметтермен салыстырып тексеруді жүргізеді, айырмашылықтар анықталған жағдайда оларды "Жеке тұлғалар" мемлекеттік дерекқорындағы деректермен сәйкестікке келтіреді.</w:t>
      </w:r>
    </w:p>
    <w:bookmarkEnd w:id="29"/>
    <w:bookmarkStart w:name="z67" w:id="30"/>
    <w:p>
      <w:pPr>
        <w:spacing w:after="0"/>
        <w:ind w:left="0"/>
        <w:jc w:val="both"/>
      </w:pPr>
      <w:r>
        <w:rPr>
          <w:rFonts w:ascii="Times New Roman"/>
          <w:b w:val="false"/>
          <w:i w:val="false"/>
          <w:color w:val="000000"/>
          <w:sz w:val="28"/>
        </w:rPr>
        <w:t xml:space="preserve">
      8. Мемлекеттік корпорацияға МЗЖ, МКЗЖ төлеу бойынша агенттерден, "Салық және бюджетке төленетін басқа да міндетті төлемдер туралы" Қазақстан Республикасы Кодексінің </w:t>
      </w:r>
      <w:r>
        <w:rPr>
          <w:rFonts w:ascii="Times New Roman"/>
          <w:b w:val="false"/>
          <w:i w:val="false"/>
          <w:color w:val="000000"/>
          <w:sz w:val="28"/>
        </w:rPr>
        <w:t>774-бабына</w:t>
      </w:r>
      <w:r>
        <w:rPr>
          <w:rFonts w:ascii="Times New Roman"/>
          <w:b w:val="false"/>
          <w:i w:val="false"/>
          <w:color w:val="000000"/>
          <w:sz w:val="28"/>
        </w:rPr>
        <w:t xml:space="preserve"> сәйкес бірыңғай жиынтық төлемді төлеушілер болып табылатын жеке тұлғалардан, сондай-ақ Заңның 39-бабының </w:t>
      </w:r>
      <w:r>
        <w:rPr>
          <w:rFonts w:ascii="Times New Roman"/>
          <w:b w:val="false"/>
          <w:i w:val="false"/>
          <w:color w:val="000000"/>
          <w:sz w:val="28"/>
        </w:rPr>
        <w:t>2-тармағында</w:t>
      </w:r>
      <w:r>
        <w:rPr>
          <w:rFonts w:ascii="Times New Roman"/>
          <w:b w:val="false"/>
          <w:i w:val="false"/>
          <w:color w:val="000000"/>
          <w:sz w:val="28"/>
        </w:rPr>
        <w:t xml:space="preserve"> көрсетілген жеке тұлғалардан МЗЖ, МКЗЖ, өсімпұл түскен кезде "ТӨҰ" ААЖ күн сайын салымшылардың (алушылардың) дербес деректерін "Жеке тұлғалар" мемлекеттік дерекқорындағы мәліметтермен салыстырып тексеруді жүргізеді.</w:t>
      </w:r>
    </w:p>
    <w:bookmarkEnd w:id="30"/>
    <w:p>
      <w:pPr>
        <w:spacing w:after="0"/>
        <w:ind w:left="0"/>
        <w:jc w:val="both"/>
      </w:pPr>
      <w:r>
        <w:rPr>
          <w:rFonts w:ascii="Times New Roman"/>
          <w:b w:val="false"/>
          <w:i w:val="false"/>
          <w:color w:val="000000"/>
          <w:sz w:val="28"/>
        </w:rPr>
        <w:t>
      Салымшылардың (алушылардың) дербес деректері "Жеке тұлғалар" мемлекеттік дерекқорының деректеріне сәйкес келген, оның ішінде Қазақстан Республикасының уәкілетті органы берген жеке басты куәландыратын қолданыстағы құжат (құжаттар) болған, Қазақстан Республикасының уәкілетті органы берген жеке басын куәландыратын қолданыстағы құжаты (құжаттары) жоқ салымшылар (алушылар) Еуразиялық экономикалық одаққа мүше мемлекеттердің азаматтарына тиесілі болған жағдайда, Мемлекеттік корпорация БЖЗҚ-ға Қазақстан Республикасының заңнамасында белгіленген тәртіппен міндетті зейнетақы жарналары, міндетті кәсіптік зейнетақы жарналары (ЕЗЖ) агенттері аударған, өсімақыларда.</w:t>
      </w:r>
    </w:p>
    <w:p>
      <w:pPr>
        <w:spacing w:after="0"/>
        <w:ind w:left="0"/>
        <w:jc w:val="both"/>
      </w:pPr>
      <w:r>
        <w:rPr>
          <w:rFonts w:ascii="Times New Roman"/>
          <w:b w:val="false"/>
          <w:i w:val="false"/>
          <w:color w:val="000000"/>
          <w:sz w:val="28"/>
        </w:rPr>
        <w:t>
      Салымшылардың (алушылардың) дербес деректері "Жеке тұлғалар" мемлекеттік дерекқорының деректеріне сәйкес келмеген, оның ішінде Қазақстан Республикасының уәкілетті органы берген салымшының (алушының) жеке басын куәландыратын қолданыстағы құжаттар болмаған, Қазақстан Республикасының уәкілетті органы берген жеке басын куәландыратын қолданыстағы құжаты (құжаттары) жоқ салымшылардың (алушылардың) Еуразиялық экономикалық одаққа мүше мемлекеттердің азаматтарына тиесілілігі болмаған, қайтыс болуы "Жеке тұлғалар" мемлекеттік деректер базасындағы мәліметтерге сәйкес МЗЖ, МКЗЖ, өсімпұл төленетін кезеңнен бұрын басталған салымшының (алушының) қайтыс болғаны туралы мәліметтер болған кезде, Мемлекеттік корпорация қайтару себебін көрсете отырып, агентке МЗЖ, МКЗЖ, өсімпұл сомаларын "Төлемдерді өңдеуді ұйымдастыру" ақпараттық жүйесі арқылы электрондық түрде қайтаруды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Еңбек және халықты әлеуметтік қорғау министрінің 26.02.2021 </w:t>
      </w:r>
      <w:r>
        <w:rPr>
          <w:rFonts w:ascii="Times New Roman"/>
          <w:b w:val="false"/>
          <w:i w:val="false"/>
          <w:color w:val="000000"/>
          <w:sz w:val="28"/>
        </w:rPr>
        <w:t>№ 50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8" w:id="31"/>
    <w:p>
      <w:pPr>
        <w:spacing w:after="0"/>
        <w:ind w:left="0"/>
        <w:jc w:val="left"/>
      </w:pPr>
      <w:r>
        <w:rPr>
          <w:rFonts w:ascii="Times New Roman"/>
          <w:b/>
          <w:i w:val="false"/>
          <w:color w:val="000000"/>
        </w:rPr>
        <w:t xml:space="preserve"> 3-тарау. Салымшылардың (алушылардың) МЗЖ, МКЗЖ бойынша дерекқорын қалыптастыру тәртібі</w:t>
      </w:r>
    </w:p>
    <w:bookmarkEnd w:id="31"/>
    <w:bookmarkStart w:name="z69" w:id="32"/>
    <w:p>
      <w:pPr>
        <w:spacing w:after="0"/>
        <w:ind w:left="0"/>
        <w:jc w:val="both"/>
      </w:pPr>
      <w:r>
        <w:rPr>
          <w:rFonts w:ascii="Times New Roman"/>
          <w:b w:val="false"/>
          <w:i w:val="false"/>
          <w:color w:val="000000"/>
          <w:sz w:val="28"/>
        </w:rPr>
        <w:t>
      9. Салымшылардың (алушылардың) МЗЖ, МКЗЖ бойынша дерекқоры ЖТБТ негізінде қалыптастырылады және әрбір салымшы (алушы) бойынша мынадай деректерді қамтиды:</w:t>
      </w:r>
    </w:p>
    <w:bookmarkEnd w:id="32"/>
    <w:bookmarkStart w:name="z70" w:id="33"/>
    <w:p>
      <w:pPr>
        <w:spacing w:after="0"/>
        <w:ind w:left="0"/>
        <w:jc w:val="both"/>
      </w:pPr>
      <w:r>
        <w:rPr>
          <w:rFonts w:ascii="Times New Roman"/>
          <w:b w:val="false"/>
          <w:i w:val="false"/>
          <w:color w:val="000000"/>
          <w:sz w:val="28"/>
        </w:rPr>
        <w:t>
      1) жеке сәйкестендіру нөмірі;</w:t>
      </w:r>
    </w:p>
    <w:bookmarkEnd w:id="33"/>
    <w:bookmarkStart w:name="z71" w:id="34"/>
    <w:p>
      <w:pPr>
        <w:spacing w:after="0"/>
        <w:ind w:left="0"/>
        <w:jc w:val="both"/>
      </w:pPr>
      <w:r>
        <w:rPr>
          <w:rFonts w:ascii="Times New Roman"/>
          <w:b w:val="false"/>
          <w:i w:val="false"/>
          <w:color w:val="000000"/>
          <w:sz w:val="28"/>
        </w:rPr>
        <w:t>
      2) тегі, аты, әкесінің аты (бар болса), туған күні, жынысы, азаматтығы;</w:t>
      </w:r>
    </w:p>
    <w:bookmarkEnd w:id="34"/>
    <w:bookmarkStart w:name="z72" w:id="35"/>
    <w:p>
      <w:pPr>
        <w:spacing w:after="0"/>
        <w:ind w:left="0"/>
        <w:jc w:val="both"/>
      </w:pPr>
      <w:r>
        <w:rPr>
          <w:rFonts w:ascii="Times New Roman"/>
          <w:b w:val="false"/>
          <w:i w:val="false"/>
          <w:color w:val="000000"/>
          <w:sz w:val="28"/>
        </w:rPr>
        <w:t>
      3) жеке басты куәландыратын құжаттың түрі, сериясы, нөмірі, берілген күні және берген орган;</w:t>
      </w:r>
    </w:p>
    <w:bookmarkEnd w:id="35"/>
    <w:bookmarkStart w:name="z73" w:id="36"/>
    <w:p>
      <w:pPr>
        <w:spacing w:after="0"/>
        <w:ind w:left="0"/>
        <w:jc w:val="both"/>
      </w:pPr>
      <w:r>
        <w:rPr>
          <w:rFonts w:ascii="Times New Roman"/>
          <w:b w:val="false"/>
          <w:i w:val="false"/>
          <w:color w:val="000000"/>
          <w:sz w:val="28"/>
        </w:rPr>
        <w:t>
      4) ЖЗШ ашылған күнін көрсете отырып, МЗЖ, МКЗЖ есепке алу бойынша ЖЗШ-ның жабылғаны туралы ақпарат;</w:t>
      </w:r>
    </w:p>
    <w:bookmarkEnd w:id="36"/>
    <w:bookmarkStart w:name="z74" w:id="37"/>
    <w:p>
      <w:pPr>
        <w:spacing w:after="0"/>
        <w:ind w:left="0"/>
        <w:jc w:val="both"/>
      </w:pPr>
      <w:r>
        <w:rPr>
          <w:rFonts w:ascii="Times New Roman"/>
          <w:b w:val="false"/>
          <w:i w:val="false"/>
          <w:color w:val="000000"/>
          <w:sz w:val="28"/>
        </w:rPr>
        <w:t>
      5) МЗЖ, МКЗЖ есепке алу бойынша ЖЗШ-ның жабылу себебі мен күнін көрсете отырып, ЖЗШ-ның жабылуы туралы ақпарат;</w:t>
      </w:r>
    </w:p>
    <w:bookmarkEnd w:id="37"/>
    <w:bookmarkStart w:name="z75" w:id="38"/>
    <w:p>
      <w:pPr>
        <w:spacing w:after="0"/>
        <w:ind w:left="0"/>
        <w:jc w:val="both"/>
      </w:pPr>
      <w:r>
        <w:rPr>
          <w:rFonts w:ascii="Times New Roman"/>
          <w:b w:val="false"/>
          <w:i w:val="false"/>
          <w:color w:val="000000"/>
          <w:sz w:val="28"/>
        </w:rPr>
        <w:t xml:space="preserve">
      6) аударылған МЗЖ, МКЗЖ және (немесе) өсімпұлдар сомасы, сондай-ақ, Қазақстан Республикасы Үкіметінің 2013 жылғы 18 қазандағы № 1116 </w:t>
      </w:r>
      <w:r>
        <w:rPr>
          <w:rFonts w:ascii="Times New Roman"/>
          <w:b w:val="false"/>
          <w:i w:val="false"/>
          <w:color w:val="000000"/>
          <w:sz w:val="28"/>
        </w:rPr>
        <w:t>қаулысымен</w:t>
      </w:r>
      <w:r>
        <w:rPr>
          <w:rFonts w:ascii="Times New Roman"/>
          <w:b w:val="false"/>
          <w:i w:val="false"/>
          <w:color w:val="000000"/>
          <w:sz w:val="28"/>
        </w:rPr>
        <w:t xml:space="preserve"> бекітілген Міндетті зейнетақы жарналарын, міндетті кәсіптік зейнетақы жарналарын есептеу, ұстап қалу (есебіне жазу) және бірыңғай жинақтаушы зейнетақы қорына аудару және олар бойынша өндіріп алу қағидалары мен мерзімдеріне сәйкес оларды қайтару туралы ақпарат;</w:t>
      </w:r>
    </w:p>
    <w:bookmarkEnd w:id="38"/>
    <w:bookmarkStart w:name="z76" w:id="39"/>
    <w:p>
      <w:pPr>
        <w:spacing w:after="0"/>
        <w:ind w:left="0"/>
        <w:jc w:val="both"/>
      </w:pPr>
      <w:r>
        <w:rPr>
          <w:rFonts w:ascii="Times New Roman"/>
          <w:b w:val="false"/>
          <w:i w:val="false"/>
          <w:color w:val="000000"/>
          <w:sz w:val="28"/>
        </w:rPr>
        <w:t xml:space="preserve">
      7) Қазақстан Республикасы Үкіметінің 2013 жылғы 18 қазандағы № 1116 </w:t>
      </w:r>
      <w:r>
        <w:rPr>
          <w:rFonts w:ascii="Times New Roman"/>
          <w:b w:val="false"/>
          <w:i w:val="false"/>
          <w:color w:val="000000"/>
          <w:sz w:val="28"/>
        </w:rPr>
        <w:t>қаулысымен</w:t>
      </w:r>
      <w:r>
        <w:rPr>
          <w:rFonts w:ascii="Times New Roman"/>
          <w:b w:val="false"/>
          <w:i w:val="false"/>
          <w:color w:val="000000"/>
          <w:sz w:val="28"/>
        </w:rPr>
        <w:t xml:space="preserve"> бекітілген Міндетті зейнетақы жарналарын, міндетті кәсіптік зейнетақы жарналарын есептеу, ұстап қалу (есебіне жазу) және бірыңғай жинақтаушы зейнетақы қорына аудару және олар бойынша өндіріп алу қағидалары мен мерзімдеріне сәйкес агенттің атауы мен деректемелерін қоса алғанда, МЗЖ, МКЗЖ төлеу жөніндегі агенттер туралы ақпарат;</w:t>
      </w:r>
    </w:p>
    <w:bookmarkEnd w:id="39"/>
    <w:bookmarkStart w:name="z77" w:id="40"/>
    <w:p>
      <w:pPr>
        <w:spacing w:after="0"/>
        <w:ind w:left="0"/>
        <w:jc w:val="both"/>
      </w:pPr>
      <w:r>
        <w:rPr>
          <w:rFonts w:ascii="Times New Roman"/>
          <w:b w:val="false"/>
          <w:i w:val="false"/>
          <w:color w:val="000000"/>
          <w:sz w:val="28"/>
        </w:rPr>
        <w:t>
      8) салымшының (алушының) дербес деректерінің өзгергені туралы ақпарат;</w:t>
      </w:r>
    </w:p>
    <w:bookmarkEnd w:id="40"/>
    <w:bookmarkStart w:name="z78" w:id="41"/>
    <w:p>
      <w:pPr>
        <w:spacing w:after="0"/>
        <w:ind w:left="0"/>
        <w:jc w:val="both"/>
      </w:pPr>
      <w:r>
        <w:rPr>
          <w:rFonts w:ascii="Times New Roman"/>
          <w:b w:val="false"/>
          <w:i w:val="false"/>
          <w:color w:val="000000"/>
          <w:sz w:val="28"/>
        </w:rPr>
        <w:t>
      9) салымшының (алушының) азаматтығының, мәртебесі өзгергені туралы ақпарат;</w:t>
      </w:r>
    </w:p>
    <w:bookmarkEnd w:id="41"/>
    <w:bookmarkStart w:name="z79" w:id="42"/>
    <w:p>
      <w:pPr>
        <w:spacing w:after="0"/>
        <w:ind w:left="0"/>
        <w:jc w:val="both"/>
      </w:pPr>
      <w:r>
        <w:rPr>
          <w:rFonts w:ascii="Times New Roman"/>
          <w:b w:val="false"/>
          <w:i w:val="false"/>
          <w:color w:val="000000"/>
          <w:sz w:val="28"/>
        </w:rPr>
        <w:t>
      10) салымшының (алушының) туған жері, тұрғылықты жерінің мекенжайы, азаматтығы.</w:t>
      </w:r>
    </w:p>
    <w:bookmarkEnd w:id="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9-тармаққа өзгеріс енгізілді - ҚР Еңбек және халықты әлеуметтік қорғау министрінің 26.02.2021 </w:t>
      </w:r>
      <w:r>
        <w:rPr>
          <w:rFonts w:ascii="Times New Roman"/>
          <w:b w:val="false"/>
          <w:i w:val="false"/>
          <w:color w:val="000000"/>
          <w:sz w:val="28"/>
        </w:rPr>
        <w:t>№ 50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0" w:id="43"/>
    <w:p>
      <w:pPr>
        <w:spacing w:after="0"/>
        <w:ind w:left="0"/>
        <w:jc w:val="both"/>
      </w:pPr>
      <w:r>
        <w:rPr>
          <w:rFonts w:ascii="Times New Roman"/>
          <w:b w:val="false"/>
          <w:i w:val="false"/>
          <w:color w:val="000000"/>
          <w:sz w:val="28"/>
        </w:rPr>
        <w:t>
      10. Салымшының (алушының) дербес деректері өзгергені туралы мәліметтерді БЖЗҚ-ға беру ЖТБТ-ға өзгерістерді енгізген күннен кейінгі бір жұмыс күнінен кешіктірмей, ақпараттық өзара іс-қимылды ұйымдастыру мақсатында жасалатын ОАО мен БЖЗҚ-ның ААЖ-ларының өзара іс-қимылы туралы келісімде айқындалған электрондық тәсілмен жүзеге асырылады.</w:t>
      </w:r>
    </w:p>
    <w:bookmarkEnd w:id="43"/>
    <w:bookmarkStart w:name="z81" w:id="44"/>
    <w:p>
      <w:pPr>
        <w:spacing w:after="0"/>
        <w:ind w:left="0"/>
        <w:jc w:val="both"/>
      </w:pPr>
      <w:r>
        <w:rPr>
          <w:rFonts w:ascii="Times New Roman"/>
          <w:b w:val="false"/>
          <w:i w:val="false"/>
          <w:color w:val="000000"/>
          <w:sz w:val="28"/>
        </w:rPr>
        <w:t>
      11. Мемлекеттік корпорация БЖЗҚ-мен бірлесіп бір салымшыда (алушыда) МЗЖ-ны есепке алу бойынша бір ЖЗШ-ның және (немесе) МКЗЖ-ны есепке алу бойынша бір ЖЗШ-ның болуын қамтамасыз етеді.</w:t>
      </w:r>
    </w:p>
    <w:bookmarkEnd w:id="4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 әлеуметтік</w:t>
            </w:r>
            <w:r>
              <w:br/>
            </w:r>
            <w:r>
              <w:rPr>
                <w:rFonts w:ascii="Times New Roman"/>
                <w:b w:val="false"/>
                <w:i w:val="false"/>
                <w:color w:val="000000"/>
                <w:sz w:val="20"/>
              </w:rPr>
              <w:t>қорғау министрінің</w:t>
            </w:r>
            <w:r>
              <w:br/>
            </w:r>
            <w:r>
              <w:rPr>
                <w:rFonts w:ascii="Times New Roman"/>
                <w:b w:val="false"/>
                <w:i w:val="false"/>
                <w:color w:val="000000"/>
                <w:sz w:val="20"/>
              </w:rPr>
              <w:t>2017 жылғы 3 тамыздағы</w:t>
            </w:r>
            <w:r>
              <w:br/>
            </w:r>
            <w:r>
              <w:rPr>
                <w:rFonts w:ascii="Times New Roman"/>
                <w:b w:val="false"/>
                <w:i w:val="false"/>
                <w:color w:val="000000"/>
                <w:sz w:val="20"/>
              </w:rPr>
              <w:t>№ 232 бұйрығына</w:t>
            </w:r>
            <w:r>
              <w:br/>
            </w:r>
            <w:r>
              <w:rPr>
                <w:rFonts w:ascii="Times New Roman"/>
                <w:b w:val="false"/>
                <w:i w:val="false"/>
                <w:color w:val="000000"/>
                <w:sz w:val="20"/>
              </w:rPr>
              <w:t>2-қосымша</w:t>
            </w:r>
          </w:p>
        </w:tc>
      </w:tr>
    </w:tbl>
    <w:bookmarkStart w:name="z24" w:id="45"/>
    <w:p>
      <w:pPr>
        <w:spacing w:after="0"/>
        <w:ind w:left="0"/>
        <w:jc w:val="left"/>
      </w:pPr>
      <w:r>
        <w:rPr>
          <w:rFonts w:ascii="Times New Roman"/>
          <w:b/>
          <w:i w:val="false"/>
          <w:color w:val="000000"/>
        </w:rPr>
        <w:t xml:space="preserve"> Орталық атқарушы орган мен бірыңғай жинақтаушы зейнетақы қорының ақпараттық жүйелері арасында жеке зейнетақы шоттары бойынша қозғалыстар туралы, сондай-ақ зейнетақы төлемдерін алушылар мен олардың мөлшері туралы ақпарат алмасу қағидалары</w:t>
      </w:r>
    </w:p>
    <w:bookmarkEnd w:id="45"/>
    <w:p>
      <w:pPr>
        <w:spacing w:after="0"/>
        <w:ind w:left="0"/>
        <w:jc w:val="both"/>
      </w:pPr>
      <w:r>
        <w:rPr>
          <w:rFonts w:ascii="Times New Roman"/>
          <w:b w:val="false"/>
          <w:i w:val="false"/>
          <w:color w:val="ff0000"/>
          <w:sz w:val="28"/>
        </w:rPr>
        <w:t xml:space="preserve">
      Ескерту. Қағида жаңа редакцияда – ҚР Еңбек және халықты әлеуметтік қорғау министрінің 13.03.2019 </w:t>
      </w:r>
      <w:r>
        <w:rPr>
          <w:rFonts w:ascii="Times New Roman"/>
          <w:b w:val="false"/>
          <w:i w:val="false"/>
          <w:color w:val="ff0000"/>
          <w:sz w:val="28"/>
        </w:rPr>
        <w:t>№ 122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Тақырып жаңа редакцияда  - ҚР Еңбек және халықты әлеуметтік қорғау министрінің 26.02.2021 </w:t>
      </w:r>
      <w:r>
        <w:rPr>
          <w:rFonts w:ascii="Times New Roman"/>
          <w:b w:val="false"/>
          <w:i w:val="false"/>
          <w:color w:val="ff0000"/>
          <w:sz w:val="28"/>
        </w:rPr>
        <w:t>№ 50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p>
    <w:bookmarkStart w:name="z82" w:id="46"/>
    <w:p>
      <w:pPr>
        <w:spacing w:after="0"/>
        <w:ind w:left="0"/>
        <w:jc w:val="left"/>
      </w:pPr>
      <w:r>
        <w:rPr>
          <w:rFonts w:ascii="Times New Roman"/>
          <w:b/>
          <w:i w:val="false"/>
          <w:color w:val="000000"/>
        </w:rPr>
        <w:t xml:space="preserve"> 1-тарау. Жалпы ережелер</w:t>
      </w:r>
    </w:p>
    <w:bookmarkEnd w:id="46"/>
    <w:bookmarkStart w:name="z83" w:id="47"/>
    <w:p>
      <w:pPr>
        <w:spacing w:after="0"/>
        <w:ind w:left="0"/>
        <w:jc w:val="both"/>
      </w:pPr>
      <w:r>
        <w:rPr>
          <w:rFonts w:ascii="Times New Roman"/>
          <w:b w:val="false"/>
          <w:i w:val="false"/>
          <w:color w:val="000000"/>
          <w:sz w:val="28"/>
        </w:rPr>
        <w:t xml:space="preserve">
      1. Осы Орталық атқарушы орган мен бірыңғай жинақтаушы зейнетақы қорының ақпараттық жүйелері арасында жеке зейнетақы шоттары бойынша қозғалыстар туралы, сондай-ақ зейнетақы төлемдерін алушылар мен олардың мөлшері туралы ақпарат алмасу қағидалары (бұдан әрі – Қағидалар) "Қазақстан Республикасында зейнетақымен қамсыздандыру туралы" Қазақстан Республикасы Заңының (бұдан әрі – Заң) 7-бабының </w:t>
      </w:r>
      <w:r>
        <w:rPr>
          <w:rFonts w:ascii="Times New Roman"/>
          <w:b w:val="false"/>
          <w:i w:val="false"/>
          <w:color w:val="000000"/>
          <w:sz w:val="28"/>
        </w:rPr>
        <w:t>8) тармақшасына</w:t>
      </w:r>
      <w:r>
        <w:rPr>
          <w:rFonts w:ascii="Times New Roman"/>
          <w:b w:val="false"/>
          <w:i w:val="false"/>
          <w:color w:val="000000"/>
          <w:sz w:val="28"/>
        </w:rPr>
        <w:t xml:space="preserve">, 34-бабы 9-тармағының </w:t>
      </w:r>
      <w:r>
        <w:rPr>
          <w:rFonts w:ascii="Times New Roman"/>
          <w:b w:val="false"/>
          <w:i w:val="false"/>
          <w:color w:val="000000"/>
          <w:sz w:val="28"/>
        </w:rPr>
        <w:t>15) тармақшасына</w:t>
      </w:r>
      <w:r>
        <w:rPr>
          <w:rFonts w:ascii="Times New Roman"/>
          <w:b w:val="false"/>
          <w:i w:val="false"/>
          <w:color w:val="000000"/>
          <w:sz w:val="28"/>
        </w:rPr>
        <w:t xml:space="preserve"> сәйкес әзірленді және орталық атқарушы орган мен бірыңғай жинақтаушы зейнетақы қорының ақпараттық жүйелері арасында жеке зейнетақы шоттары бойынша қозғалыс туралы, сондай-ақ зейнетақы төлемдерін алушылар мен олардың мөлшері туралы ақпаратпен алмасу тәртібін айқындайды.</w:t>
      </w:r>
    </w:p>
    <w:bookmarkEnd w:id="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Еңбек және халықты әлеуметтік қорғау министрінің 27.04.2022 </w:t>
      </w:r>
      <w:r>
        <w:rPr>
          <w:rFonts w:ascii="Times New Roman"/>
          <w:b w:val="false"/>
          <w:i w:val="false"/>
          <w:color w:val="ff0000"/>
          <w:sz w:val="28"/>
        </w:rPr>
        <w:t>№ 138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4" w:id="48"/>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48"/>
    <w:bookmarkStart w:name="z85" w:id="49"/>
    <w:p>
      <w:pPr>
        <w:spacing w:after="0"/>
        <w:ind w:left="0"/>
        <w:jc w:val="both"/>
      </w:pPr>
      <w:r>
        <w:rPr>
          <w:rFonts w:ascii="Times New Roman"/>
          <w:b w:val="false"/>
          <w:i w:val="false"/>
          <w:color w:val="000000"/>
          <w:sz w:val="28"/>
        </w:rPr>
        <w:t xml:space="preserve">
      1)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қызметтерді, табиғи монополиялар субъектілерінің желілеріне қосуға арналған техникалық шарттарды беру жөніндегі қызметтерді және квазимемлекеттік сектор субъектілерінің қызметтерін көрсету, "бір терезе" қағидаты бойынша мемлекеттік қызметтерді, табиғи монополиялар субъектілерінің желілеріне қосуға арналған техникалық шарттарды беру жөніндегі қызметтерді, квазимемлекеттік сектор субъектілерінің қызметтерін көрсетуге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орналасқан жері бойынша жылжымайтын мүлікке құқықтарды мемлекеттік тіркеуді жүзеге асыратын заңды тұлға; </w:t>
      </w:r>
    </w:p>
    <w:bookmarkEnd w:id="49"/>
    <w:bookmarkStart w:name="z86" w:id="50"/>
    <w:p>
      <w:pPr>
        <w:spacing w:after="0"/>
        <w:ind w:left="0"/>
        <w:jc w:val="both"/>
      </w:pPr>
      <w:r>
        <w:rPr>
          <w:rFonts w:ascii="Times New Roman"/>
          <w:b w:val="false"/>
          <w:i w:val="false"/>
          <w:color w:val="000000"/>
          <w:sz w:val="28"/>
        </w:rPr>
        <w:t>
      2) әлеуметтік-еңбек саласының бірыңғай ақпараттық жүйесі – халықты жұмыспен қамту мәселелері жөніндегі уәкілетті органның, халықты жұмыспен қамтудың жергілікті органдарының, халықты жұмыспен қамту орталықтарының қызметін автоматтандыруға және әлеуметтік-еңбек саласында халыққа мемлекеттік қызметтер көрсетуді ұсыну мақсатында ведомствоаралық өзара іс-қимылға арналған аппараттық-бағдарламалық кешен;</w:t>
      </w:r>
    </w:p>
    <w:bookmarkEnd w:id="50"/>
    <w:bookmarkStart w:name="z87" w:id="51"/>
    <w:p>
      <w:pPr>
        <w:spacing w:after="0"/>
        <w:ind w:left="0"/>
        <w:jc w:val="both"/>
      </w:pPr>
      <w:r>
        <w:rPr>
          <w:rFonts w:ascii="Times New Roman"/>
          <w:b w:val="false"/>
          <w:i w:val="false"/>
          <w:color w:val="000000"/>
          <w:sz w:val="28"/>
        </w:rPr>
        <w:t xml:space="preserve">
      3) бірыңғай жинақтаушы зейнетақы қоры (бұдан әрі – БЖЗҚ) – зейнетақы жарналарын тарту және зейнетақы төлемдері жөніндегі қызметті жүзеге асыратын заңды тұлға; </w:t>
      </w:r>
    </w:p>
    <w:bookmarkEnd w:id="51"/>
    <w:bookmarkStart w:name="z88" w:id="52"/>
    <w:p>
      <w:pPr>
        <w:spacing w:after="0"/>
        <w:ind w:left="0"/>
        <w:jc w:val="both"/>
      </w:pPr>
      <w:r>
        <w:rPr>
          <w:rFonts w:ascii="Times New Roman"/>
          <w:b w:val="false"/>
          <w:i w:val="false"/>
          <w:color w:val="000000"/>
          <w:sz w:val="28"/>
        </w:rPr>
        <w:t>
      4) дербес деректер – мәліметтер негізінде айқындалған немесе айқындалатын дербес деректер субъектісіне қатысты, электрондық, қағаз және (немесе) өзге де материалдық жеткізгіште тіркелген cол мәліметтер;</w:t>
      </w:r>
    </w:p>
    <w:bookmarkEnd w:id="52"/>
    <w:bookmarkStart w:name="z89" w:id="53"/>
    <w:p>
      <w:pPr>
        <w:spacing w:after="0"/>
        <w:ind w:left="0"/>
        <w:jc w:val="both"/>
      </w:pPr>
      <w:r>
        <w:rPr>
          <w:rFonts w:ascii="Times New Roman"/>
          <w:b w:val="false"/>
          <w:i w:val="false"/>
          <w:color w:val="000000"/>
          <w:sz w:val="28"/>
        </w:rPr>
        <w:t>
      5) жеке тұлғалардың бірыңғай тізімі (бұдан әрі – ЖТБТ) – Мемлекеттік корпорация МЗЖ, МКЗЖ есебінен қалыптастыратын зейнетақымен қамсыздандыру туралы шарттар жасасқан жеке тұлғалардың бірыңғай тізімі;</w:t>
      </w:r>
    </w:p>
    <w:bookmarkEnd w:id="53"/>
    <w:bookmarkStart w:name="z90" w:id="54"/>
    <w:p>
      <w:pPr>
        <w:spacing w:after="0"/>
        <w:ind w:left="0"/>
        <w:jc w:val="both"/>
      </w:pPr>
      <w:r>
        <w:rPr>
          <w:rFonts w:ascii="Times New Roman"/>
          <w:b w:val="false"/>
          <w:i w:val="false"/>
          <w:color w:val="000000"/>
          <w:sz w:val="28"/>
        </w:rPr>
        <w:t>
      6) Келісім – ақпараттық өзара іс-қимылды ұйымдастыру мақсатында жасалатын орталық атқарушы орган мен БЖЗҚ-ның ақпараттық жүйелерінің өзара іс-қимылы туралы келісім;</w:t>
      </w:r>
    </w:p>
    <w:bookmarkEnd w:id="54"/>
    <w:bookmarkStart w:name="z91" w:id="55"/>
    <w:p>
      <w:pPr>
        <w:spacing w:after="0"/>
        <w:ind w:left="0"/>
        <w:jc w:val="both"/>
      </w:pPr>
      <w:r>
        <w:rPr>
          <w:rFonts w:ascii="Times New Roman"/>
          <w:b w:val="false"/>
          <w:i w:val="false"/>
          <w:color w:val="000000"/>
          <w:sz w:val="28"/>
        </w:rPr>
        <w:t>
      7) міндетті зейнетақы жарналары (бұдан әрі – МЗЖ) – Қазақстан Республикасының заңнамасында белгіленген тәртіппен БЖЗҚ-ға Заңға сәйкес салынатын ақша;</w:t>
      </w:r>
    </w:p>
    <w:bookmarkEnd w:id="55"/>
    <w:bookmarkStart w:name="z92" w:id="56"/>
    <w:p>
      <w:pPr>
        <w:spacing w:after="0"/>
        <w:ind w:left="0"/>
        <w:jc w:val="both"/>
      </w:pPr>
      <w:r>
        <w:rPr>
          <w:rFonts w:ascii="Times New Roman"/>
          <w:b w:val="false"/>
          <w:i w:val="false"/>
          <w:color w:val="000000"/>
          <w:sz w:val="28"/>
        </w:rPr>
        <w:t>
      8) міндетті кәсіптік зейнетақы жарналары (бұдан әрі – МКЗЖ) – еңбек жағдайлары зиянды жұмыстармен айналысатын, кәсіптері өндірістердің, жұмыстардың, жұмыскерлер кәсіптерінің тізбесінде көзделген жұмыскерлердің пайдасы үшін БЖЗҚ-ға агенттер меншікті қаражаты есебінен аударған ақша;</w:t>
      </w:r>
    </w:p>
    <w:bookmarkEnd w:id="56"/>
    <w:bookmarkStart w:name="z93" w:id="57"/>
    <w:p>
      <w:pPr>
        <w:spacing w:after="0"/>
        <w:ind w:left="0"/>
        <w:jc w:val="both"/>
      </w:pPr>
      <w:r>
        <w:rPr>
          <w:rFonts w:ascii="Times New Roman"/>
          <w:b w:val="false"/>
          <w:i w:val="false"/>
          <w:color w:val="000000"/>
          <w:sz w:val="28"/>
        </w:rPr>
        <w:t>
      9) орталық атқарушы орган (бұдан әрі – ОАО) – халықты әлеуметтік қорғау саласындағы басшылықты, сондай-ақ Қазақстан Республикасының заңнамасында көзделген шектерде салааралық үйлестіруді жүзеге асыратын мемлекеттік орган.</w:t>
      </w:r>
    </w:p>
    <w:bookmarkEnd w:id="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ҚР Еңбек және халықты әлеуметтік қорғау министрінің 27.04.2022 </w:t>
      </w:r>
      <w:r>
        <w:rPr>
          <w:rFonts w:ascii="Times New Roman"/>
          <w:b w:val="false"/>
          <w:i w:val="false"/>
          <w:color w:val="ff0000"/>
          <w:sz w:val="28"/>
        </w:rPr>
        <w:t>№ 138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4" w:id="58"/>
    <w:p>
      <w:pPr>
        <w:spacing w:after="0"/>
        <w:ind w:left="0"/>
        <w:jc w:val="both"/>
      </w:pPr>
      <w:r>
        <w:rPr>
          <w:rFonts w:ascii="Times New Roman"/>
          <w:b w:val="false"/>
          <w:i w:val="false"/>
          <w:color w:val="000000"/>
          <w:sz w:val="28"/>
        </w:rPr>
        <w:t>
      3. ОАО, БЖЗҚ, сондай-ақ Мемлекеттік корпорация алынған ақпаратты өздеріне берілген, Қазақстан Республикасының әлеуметтік-еңбек, сондай-ақ ақпараттандыру және ақпараттық қауіпсіздік саласындағы заңнамада айқындалған өкілеттіктер шеңберінде өзара іс-қимыл және интеграциялау мақсатында пайдаланады.</w:t>
      </w:r>
    </w:p>
    <w:bookmarkEnd w:id="58"/>
    <w:bookmarkStart w:name="z95" w:id="59"/>
    <w:p>
      <w:pPr>
        <w:spacing w:after="0"/>
        <w:ind w:left="0"/>
        <w:jc w:val="left"/>
      </w:pPr>
      <w:r>
        <w:rPr>
          <w:rFonts w:ascii="Times New Roman"/>
          <w:b/>
          <w:i w:val="false"/>
          <w:color w:val="000000"/>
        </w:rPr>
        <w:t xml:space="preserve"> 2-тарау. Орталық атқарушы орган мен бірыңғай жинақтаушы зейнетақы қорының ақпараттық жүйелері арасында жеке зейнетақы шоттары бойынша қозғалыстар туралы, сондай-ақ зейнетақы төлемдерін алушылар мен олардың мөлшері туралы ақпаратпен алмасу тәртібі</w:t>
      </w:r>
    </w:p>
    <w:bookmarkEnd w:id="59"/>
    <w:p>
      <w:pPr>
        <w:spacing w:after="0"/>
        <w:ind w:left="0"/>
        <w:jc w:val="both"/>
      </w:pPr>
      <w:r>
        <w:rPr>
          <w:rFonts w:ascii="Times New Roman"/>
          <w:b w:val="false"/>
          <w:i w:val="false"/>
          <w:color w:val="ff0000"/>
          <w:sz w:val="28"/>
        </w:rPr>
        <w:t xml:space="preserve">
      Ескерту. 2-тараудың тақырыбы жаңа редакцияда - ҚР Еңбек және халықты әлеуметтік қорғау министрінің 26.02.2021 </w:t>
      </w:r>
      <w:r>
        <w:rPr>
          <w:rFonts w:ascii="Times New Roman"/>
          <w:b w:val="false"/>
          <w:i w:val="false"/>
          <w:color w:val="ff0000"/>
          <w:sz w:val="28"/>
        </w:rPr>
        <w:t>№ 50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96" w:id="60"/>
    <w:p>
      <w:pPr>
        <w:spacing w:after="0"/>
        <w:ind w:left="0"/>
        <w:jc w:val="both"/>
      </w:pPr>
      <w:r>
        <w:rPr>
          <w:rFonts w:ascii="Times New Roman"/>
          <w:b w:val="false"/>
          <w:i w:val="false"/>
          <w:color w:val="000000"/>
          <w:sz w:val="28"/>
        </w:rPr>
        <w:t>
      4. ОАО мен БЖЗҚ-ның ААЖ-лары арасында ақпарат алмасу Келісімнің негізінде еркін нысанда жүзеге асырылады.</w:t>
      </w:r>
    </w:p>
    <w:bookmarkEnd w:id="60"/>
    <w:bookmarkStart w:name="z97" w:id="61"/>
    <w:p>
      <w:pPr>
        <w:spacing w:after="0"/>
        <w:ind w:left="0"/>
        <w:jc w:val="both"/>
      </w:pPr>
      <w:r>
        <w:rPr>
          <w:rFonts w:ascii="Times New Roman"/>
          <w:b w:val="false"/>
          <w:i w:val="false"/>
          <w:color w:val="000000"/>
          <w:sz w:val="28"/>
        </w:rPr>
        <w:t>
      5. ОАО мен БЖЗҚ-ның ААЖ-лары арасында алмасуға мынадай:</w:t>
      </w:r>
    </w:p>
    <w:bookmarkEnd w:id="61"/>
    <w:p>
      <w:pPr>
        <w:spacing w:after="0"/>
        <w:ind w:left="0"/>
        <w:jc w:val="both"/>
      </w:pPr>
      <w:r>
        <w:rPr>
          <w:rFonts w:ascii="Times New Roman"/>
          <w:b w:val="false"/>
          <w:i w:val="false"/>
          <w:color w:val="000000"/>
          <w:sz w:val="28"/>
        </w:rPr>
        <w:t>
      1) МЗЖ, МКЗЖ есепке алу бойынша ашылған және жабылған жеке зейнетақы шоттары;</w:t>
      </w:r>
    </w:p>
    <w:p>
      <w:pPr>
        <w:spacing w:after="0"/>
        <w:ind w:left="0"/>
        <w:jc w:val="both"/>
      </w:pPr>
      <w:r>
        <w:rPr>
          <w:rFonts w:ascii="Times New Roman"/>
          <w:b w:val="false"/>
          <w:i w:val="false"/>
          <w:color w:val="000000"/>
          <w:sz w:val="28"/>
        </w:rPr>
        <w:t>
      2) түскен (қайтарылған) МЗЖ, МКЗЖ және (немесе) өсімпұл сомасы туралы;</w:t>
      </w:r>
    </w:p>
    <w:p>
      <w:pPr>
        <w:spacing w:after="0"/>
        <w:ind w:left="0"/>
        <w:jc w:val="both"/>
      </w:pPr>
      <w:r>
        <w:rPr>
          <w:rFonts w:ascii="Times New Roman"/>
          <w:b w:val="false"/>
          <w:i w:val="false"/>
          <w:color w:val="000000"/>
          <w:sz w:val="28"/>
        </w:rPr>
        <w:t>
      3) салымшылардың (алушылардың) дербес деректері өзгергені туралы;</w:t>
      </w:r>
    </w:p>
    <w:p>
      <w:pPr>
        <w:spacing w:after="0"/>
        <w:ind w:left="0"/>
        <w:jc w:val="both"/>
      </w:pPr>
      <w:r>
        <w:rPr>
          <w:rFonts w:ascii="Times New Roman"/>
          <w:b w:val="false"/>
          <w:i w:val="false"/>
          <w:color w:val="000000"/>
          <w:sz w:val="28"/>
        </w:rPr>
        <w:t>
      4) МЗЖ, МКЗЖ есебінен қалыптасқан зейнетақы жинақтарының сомалары туралы және мемлекеттік кепілдік бойынша айырма төлемін есептеу кезінде қажет БЖЗҚ-дан алушыға жүргізілген бірінші зейнетақы төлемінің күні туралы (сұрау бойынша беріледі);</w:t>
      </w:r>
    </w:p>
    <w:p>
      <w:pPr>
        <w:spacing w:after="0"/>
        <w:ind w:left="0"/>
        <w:jc w:val="both"/>
      </w:pPr>
      <w:r>
        <w:rPr>
          <w:rFonts w:ascii="Times New Roman"/>
          <w:b w:val="false"/>
          <w:i w:val="false"/>
          <w:color w:val="000000"/>
          <w:sz w:val="28"/>
        </w:rPr>
        <w:t xml:space="preserve">
      5) сақтандыру ұйымына аударылғаннан кейін зейнетақы жинақтарының қалдық сомасы туралы және сақтандыру ұйымына аударылған күннен бастап Заңның 11-бабының </w:t>
      </w:r>
      <w:r>
        <w:rPr>
          <w:rFonts w:ascii="Times New Roman"/>
          <w:b w:val="false"/>
          <w:i w:val="false"/>
          <w:color w:val="000000"/>
          <w:sz w:val="28"/>
        </w:rPr>
        <w:t>1-тармағында</w:t>
      </w:r>
      <w:r>
        <w:rPr>
          <w:rFonts w:ascii="Times New Roman"/>
          <w:b w:val="false"/>
          <w:i w:val="false"/>
          <w:color w:val="000000"/>
          <w:sz w:val="28"/>
        </w:rPr>
        <w:t xml:space="preserve"> белгіленген жасқа жеткенге дейінгі зейнетақы жинақтарының сомасы туралы;</w:t>
      </w:r>
    </w:p>
    <w:p>
      <w:pPr>
        <w:spacing w:after="0"/>
        <w:ind w:left="0"/>
        <w:jc w:val="both"/>
      </w:pPr>
      <w:r>
        <w:rPr>
          <w:rFonts w:ascii="Times New Roman"/>
          <w:b w:val="false"/>
          <w:i w:val="false"/>
          <w:color w:val="000000"/>
          <w:sz w:val="28"/>
        </w:rPr>
        <w:t>
      6) салымшының (алушының) мүгедектік тобын, белгіленген күнін және мерзімін мүгедектігі бар адамдардың орталықтандырылған дерекқорында растау туралы.</w:t>
      </w:r>
    </w:p>
    <w:p>
      <w:pPr>
        <w:spacing w:after="0"/>
        <w:ind w:left="0"/>
        <w:jc w:val="both"/>
      </w:pPr>
      <w:r>
        <w:rPr>
          <w:rFonts w:ascii="Times New Roman"/>
          <w:b w:val="false"/>
          <w:i w:val="false"/>
          <w:color w:val="000000"/>
          <w:sz w:val="28"/>
        </w:rPr>
        <w:t>
      7) МЗЖ, МКЗЖ есебінен қалыптасқан зейнетақы жинақтарының сомалары, есепті күнге есептелген инвестициялық табыс сомалары туралы;</w:t>
      </w:r>
    </w:p>
    <w:p>
      <w:pPr>
        <w:spacing w:after="0"/>
        <w:ind w:left="0"/>
        <w:jc w:val="both"/>
      </w:pPr>
      <w:r>
        <w:rPr>
          <w:rFonts w:ascii="Times New Roman"/>
          <w:b w:val="false"/>
          <w:i w:val="false"/>
          <w:color w:val="000000"/>
          <w:sz w:val="28"/>
        </w:rPr>
        <w:t>
      8) БЖЗҚ-дан сақтандыру ұйымына аударылған зейнетақы төлемдерінің және (немесе) аударымдардың мөлшерлері туралы мәліметтерді қамтиды.</w:t>
      </w:r>
    </w:p>
    <w:p>
      <w:pPr>
        <w:spacing w:after="0"/>
        <w:ind w:left="0"/>
        <w:jc w:val="both"/>
      </w:pPr>
      <w:r>
        <w:rPr>
          <w:rFonts w:ascii="Times New Roman"/>
          <w:b w:val="false"/>
          <w:i w:val="false"/>
          <w:color w:val="000000"/>
          <w:sz w:val="28"/>
        </w:rPr>
        <w:t>
      9) ОАО-ның салымшыларға (алушыларға) жәрдемақыларды тағайындау негіздері туралы (салымшыда (алушыда) зейнетақы төлемдеріне салық салу кезінде стандартты салық шегерімдерін қолдану құқығы болған кезде);</w:t>
      </w:r>
    </w:p>
    <w:p>
      <w:pPr>
        <w:spacing w:after="0"/>
        <w:ind w:left="0"/>
        <w:jc w:val="both"/>
      </w:pPr>
      <w:r>
        <w:rPr>
          <w:rFonts w:ascii="Times New Roman"/>
          <w:b w:val="false"/>
          <w:i w:val="false"/>
          <w:color w:val="000000"/>
          <w:sz w:val="28"/>
        </w:rPr>
        <w:t xml:space="preserve">
      10) Заңның 11-бабының </w:t>
      </w:r>
      <w:r>
        <w:rPr>
          <w:rFonts w:ascii="Times New Roman"/>
          <w:b w:val="false"/>
          <w:i w:val="false"/>
          <w:color w:val="000000"/>
          <w:sz w:val="28"/>
        </w:rPr>
        <w:t>1-тармағына</w:t>
      </w:r>
      <w:r>
        <w:rPr>
          <w:rFonts w:ascii="Times New Roman"/>
          <w:b w:val="false"/>
          <w:i w:val="false"/>
          <w:color w:val="000000"/>
          <w:sz w:val="28"/>
        </w:rPr>
        <w:t xml:space="preserve"> сәйкес зейнеткерлік жасқа жетуіне байланысты зейнетақы төлемдерін тағайындау туралы өтінішті Мемлекеттік корпорацияда тіркеген зейнетақы жинақтары бар зейнетақы төлемдерін алушылар туралы ақпарат жатады.</w:t>
      </w:r>
    </w:p>
    <w:p>
      <w:pPr>
        <w:spacing w:after="0"/>
        <w:ind w:left="0"/>
        <w:jc w:val="both"/>
      </w:pPr>
      <w:r>
        <w:rPr>
          <w:rFonts w:ascii="Times New Roman"/>
          <w:b w:val="false"/>
          <w:i w:val="false"/>
          <w:color w:val="000000"/>
          <w:sz w:val="28"/>
        </w:rPr>
        <w:t xml:space="preserve">
      11) Заңның 31-бабының </w:t>
      </w:r>
      <w:r>
        <w:rPr>
          <w:rFonts w:ascii="Times New Roman"/>
          <w:b w:val="false"/>
          <w:i w:val="false"/>
          <w:color w:val="000000"/>
          <w:sz w:val="28"/>
        </w:rPr>
        <w:t>1-1-тармағында</w:t>
      </w:r>
      <w:r>
        <w:rPr>
          <w:rFonts w:ascii="Times New Roman"/>
          <w:b w:val="false"/>
          <w:i w:val="false"/>
          <w:color w:val="000000"/>
          <w:sz w:val="28"/>
        </w:rPr>
        <w:t xml:space="preserve">, Заңның 32-бабының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адамдарға біржолғы зейнетақы төлемдерінің сомалары туралы, Заңның </w:t>
      </w:r>
      <w:r>
        <w:rPr>
          <w:rFonts w:ascii="Times New Roman"/>
          <w:b w:val="false"/>
          <w:i w:val="false"/>
          <w:color w:val="000000"/>
          <w:sz w:val="28"/>
        </w:rPr>
        <w:t>35-1-бабына</w:t>
      </w:r>
      <w:r>
        <w:rPr>
          <w:rFonts w:ascii="Times New Roman"/>
          <w:b w:val="false"/>
          <w:i w:val="false"/>
          <w:color w:val="000000"/>
          <w:sz w:val="28"/>
        </w:rPr>
        <w:t xml:space="preserve"> сәйкес инвестициялық портфельді басқарушыға сенімгерлік басқаруға берілген зейнетақы жинақтарының сомалары туралы;</w:t>
      </w:r>
    </w:p>
    <w:p>
      <w:pPr>
        <w:spacing w:after="0"/>
        <w:ind w:left="0"/>
        <w:jc w:val="both"/>
      </w:pPr>
      <w:r>
        <w:rPr>
          <w:rFonts w:ascii="Times New Roman"/>
          <w:b w:val="false"/>
          <w:i w:val="false"/>
          <w:color w:val="000000"/>
          <w:sz w:val="28"/>
        </w:rPr>
        <w:t xml:space="preserve">
      12) Заңның </w:t>
      </w:r>
      <w:r>
        <w:rPr>
          <w:rFonts w:ascii="Times New Roman"/>
          <w:b w:val="false"/>
          <w:i w:val="false"/>
          <w:color w:val="000000"/>
          <w:sz w:val="28"/>
        </w:rPr>
        <w:t>11-бабының</w:t>
      </w:r>
      <w:r>
        <w:rPr>
          <w:rFonts w:ascii="Times New Roman"/>
          <w:b w:val="false"/>
          <w:i w:val="false"/>
          <w:color w:val="000000"/>
          <w:sz w:val="28"/>
        </w:rPr>
        <w:t xml:space="preserve"> 1-3-тармақтарында көрсетілген адамдарға жасына байланысты зейнетақы төлемдерінің мөлшері туралы, сондай-ақ оларды тағайындау күніне белгіленген мемлекеттік базалық зейнетақы төлемінің мөлшері туралы;</w:t>
      </w:r>
    </w:p>
    <w:p>
      <w:pPr>
        <w:spacing w:after="0"/>
        <w:ind w:left="0"/>
        <w:jc w:val="both"/>
      </w:pPr>
      <w:r>
        <w:rPr>
          <w:rFonts w:ascii="Times New Roman"/>
          <w:b w:val="false"/>
          <w:i w:val="false"/>
          <w:color w:val="000000"/>
          <w:sz w:val="28"/>
        </w:rPr>
        <w:t>
      13) алушының жасына байланысты зейнетақы алушыларға, еңбек сіңірген жылдары үшін, отставкадағы судьяларға тиесілігі туралы;</w:t>
      </w:r>
    </w:p>
    <w:p>
      <w:pPr>
        <w:spacing w:after="0"/>
        <w:ind w:left="0"/>
        <w:jc w:val="both"/>
      </w:pPr>
      <w:r>
        <w:rPr>
          <w:rFonts w:ascii="Times New Roman"/>
          <w:b w:val="false"/>
          <w:i w:val="false"/>
          <w:color w:val="000000"/>
          <w:sz w:val="28"/>
        </w:rPr>
        <w:t>
      14) тұрғын үй жағдайларын жақсарту және (немесе) емделуге ақы төлеу мақсатында жүзеге асырылған, уәкілетті оператор қайтарған біржолғы зейнетақы төлемдерінің сомалары және инвестициялық портфельді басқарушыны сенімгерлік басқарудан Қазақстан Республикасы Ұлттық Банкінің басқаруына зейнетақы жинақтарының қайтарылған сомалары туралы.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Еңбек және халықты әлеуметтік қорғау министрінің 26.02.2021 </w:t>
      </w:r>
      <w:r>
        <w:rPr>
          <w:rFonts w:ascii="Times New Roman"/>
          <w:b w:val="false"/>
          <w:i w:val="false"/>
          <w:color w:val="000000"/>
          <w:sz w:val="28"/>
        </w:rPr>
        <w:t>№ 50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Еңбек және халықты әлеуметтік қорғау министрінің м.а. 12.08.2022 </w:t>
      </w:r>
      <w:r>
        <w:rPr>
          <w:rFonts w:ascii="Times New Roman"/>
          <w:b w:val="false"/>
          <w:i w:val="false"/>
          <w:color w:val="000000"/>
          <w:sz w:val="28"/>
        </w:rPr>
        <w:t>№ 309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108" w:id="62"/>
    <w:p>
      <w:pPr>
        <w:spacing w:after="0"/>
        <w:ind w:left="0"/>
        <w:jc w:val="both"/>
      </w:pPr>
      <w:r>
        <w:rPr>
          <w:rFonts w:ascii="Times New Roman"/>
          <w:b w:val="false"/>
          <w:i w:val="false"/>
          <w:color w:val="000000"/>
          <w:sz w:val="28"/>
        </w:rPr>
        <w:t xml:space="preserve">
      6. Осы Қағидалардың </w:t>
      </w:r>
      <w:r>
        <w:rPr>
          <w:rFonts w:ascii="Times New Roman"/>
          <w:b w:val="false"/>
          <w:i w:val="false"/>
          <w:color w:val="000000"/>
          <w:sz w:val="28"/>
        </w:rPr>
        <w:t>5-тармағында</w:t>
      </w:r>
      <w:r>
        <w:rPr>
          <w:rFonts w:ascii="Times New Roman"/>
          <w:b w:val="false"/>
          <w:i w:val="false"/>
          <w:color w:val="000000"/>
          <w:sz w:val="28"/>
        </w:rPr>
        <w:t xml:space="preserve"> айқындалған мәліметтерді беру Келісімге сәйкес электрондық тәсілмен жүзеге асырылады.</w:t>
      </w:r>
    </w:p>
    <w:bookmarkEnd w:id="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Еңбек және халықты әлеуметтік қорғау министрінің 26.02.2021 </w:t>
      </w:r>
      <w:r>
        <w:rPr>
          <w:rFonts w:ascii="Times New Roman"/>
          <w:b w:val="false"/>
          <w:i w:val="false"/>
          <w:color w:val="000000"/>
          <w:sz w:val="28"/>
        </w:rPr>
        <w:t>№ 50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9" w:id="63"/>
    <w:p>
      <w:pPr>
        <w:spacing w:after="0"/>
        <w:ind w:left="0"/>
        <w:jc w:val="both"/>
      </w:pPr>
      <w:r>
        <w:rPr>
          <w:rFonts w:ascii="Times New Roman"/>
          <w:b w:val="false"/>
          <w:i w:val="false"/>
          <w:color w:val="000000"/>
          <w:sz w:val="28"/>
        </w:rPr>
        <w:t>
      7. ОАО мен БЖЗҚ-ның ААЖ-лары арасында осы Қағидалардың 5-тармағының 1) және 2) тармақшаларында айқындалған мәліметтермен алмасу күнделікті негізде жүзеге асырылады.</w:t>
      </w:r>
    </w:p>
    <w:bookmarkEnd w:id="63"/>
    <w:bookmarkStart w:name="z110" w:id="64"/>
    <w:p>
      <w:pPr>
        <w:spacing w:after="0"/>
        <w:ind w:left="0"/>
        <w:jc w:val="both"/>
      </w:pPr>
      <w:r>
        <w:rPr>
          <w:rFonts w:ascii="Times New Roman"/>
          <w:b w:val="false"/>
          <w:i w:val="false"/>
          <w:color w:val="000000"/>
          <w:sz w:val="28"/>
        </w:rPr>
        <w:t xml:space="preserve">
      8. БЖЗҚ күн сайын ағымдағы Нұр-Сұлтан қаласының ағымдағы күнгі уақыты бойынша 23 сағат 30 минуттан кешіктірмей ОАО ААЖ-ға осы Қағидалардың 5-тармағының </w:t>
      </w:r>
      <w:r>
        <w:rPr>
          <w:rFonts w:ascii="Times New Roman"/>
          <w:b w:val="false"/>
          <w:i w:val="false"/>
          <w:color w:val="000000"/>
          <w:sz w:val="28"/>
        </w:rPr>
        <w:t>1) тармақшасында</w:t>
      </w:r>
      <w:r>
        <w:rPr>
          <w:rFonts w:ascii="Times New Roman"/>
          <w:b w:val="false"/>
          <w:i w:val="false"/>
          <w:color w:val="000000"/>
          <w:sz w:val="28"/>
        </w:rPr>
        <w:t xml:space="preserve"> көрсетілген мәліметтерді Келісімде белгіленген форматта жібереді.</w:t>
      </w:r>
    </w:p>
    <w:bookmarkEnd w:id="64"/>
    <w:p>
      <w:pPr>
        <w:spacing w:after="0"/>
        <w:ind w:left="0"/>
        <w:jc w:val="both"/>
      </w:pPr>
      <w:r>
        <w:rPr>
          <w:rFonts w:ascii="Times New Roman"/>
          <w:b w:val="false"/>
          <w:i w:val="false"/>
          <w:color w:val="000000"/>
          <w:sz w:val="28"/>
        </w:rPr>
        <w:t>
      ОАО ААЖ мәліметтер түскен күннен бастап келесі жұмыс күнінен кешіктірмей БЖЗҚ-ға мәліметтерді алғаны туралы электрондық хабарламаны және жіберілген (алынған) мәліметтер бойынша салыстырып тексеру хаттамасын (бұдан әрі – Хаттама) жолдайды.</w:t>
      </w:r>
    </w:p>
    <w:p>
      <w:pPr>
        <w:spacing w:after="0"/>
        <w:ind w:left="0"/>
        <w:jc w:val="both"/>
      </w:pPr>
      <w:r>
        <w:rPr>
          <w:rFonts w:ascii="Times New Roman"/>
          <w:b w:val="false"/>
          <w:i w:val="false"/>
          <w:color w:val="000000"/>
          <w:sz w:val="28"/>
        </w:rPr>
        <w:t>
      ЖТБТ-да зейнетақымен қамсыздандыру туралы шарттар жөніндегі мәліметтерді толықтырудан бас тартылған жағдайда Хаттамада бас тарту себебі көрсетіле отырып зейнетақымен қамсыздандыру туралы өзектендірілмеген шарттар бойынша ақпарат қамтылуға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8-тармаққа өзгеріс енгізілді - ҚР Еңбек және халықты әлеуметтік қорғау министрінің 26.02.2021 </w:t>
      </w:r>
      <w:r>
        <w:rPr>
          <w:rFonts w:ascii="Times New Roman"/>
          <w:b w:val="false"/>
          <w:i w:val="false"/>
          <w:color w:val="000000"/>
          <w:sz w:val="28"/>
        </w:rPr>
        <w:t>№ 50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11" w:id="65"/>
    <w:p>
      <w:pPr>
        <w:spacing w:after="0"/>
        <w:ind w:left="0"/>
        <w:jc w:val="both"/>
      </w:pPr>
      <w:r>
        <w:rPr>
          <w:rFonts w:ascii="Times New Roman"/>
          <w:b w:val="false"/>
          <w:i w:val="false"/>
          <w:color w:val="000000"/>
          <w:sz w:val="28"/>
        </w:rPr>
        <w:t xml:space="preserve">
      9. Осы Қағидалардың 5-тармағының </w:t>
      </w:r>
      <w:r>
        <w:rPr>
          <w:rFonts w:ascii="Times New Roman"/>
          <w:b w:val="false"/>
          <w:i w:val="false"/>
          <w:color w:val="000000"/>
          <w:sz w:val="28"/>
        </w:rPr>
        <w:t>3) тармақшасында</w:t>
      </w:r>
      <w:r>
        <w:rPr>
          <w:rFonts w:ascii="Times New Roman"/>
          <w:b w:val="false"/>
          <w:i w:val="false"/>
          <w:color w:val="000000"/>
          <w:sz w:val="28"/>
        </w:rPr>
        <w:t xml:space="preserve"> көрсетілген мәліметтерді беру ЖТБТ-ға өзгерістер енгізілген күннен кейінгі бір жұмыс күнінен кешіктірмей Келісімге сәйкес ОАО ААЖ-дан БЖЗҚ-ға жүзеге асырылады.</w:t>
      </w:r>
    </w:p>
    <w:bookmarkEnd w:id="65"/>
    <w:p>
      <w:pPr>
        <w:spacing w:after="0"/>
        <w:ind w:left="0"/>
        <w:jc w:val="both"/>
      </w:pPr>
      <w:r>
        <w:rPr>
          <w:rFonts w:ascii="Times New Roman"/>
          <w:b w:val="false"/>
          <w:i w:val="false"/>
          <w:color w:val="000000"/>
          <w:sz w:val="28"/>
        </w:rPr>
        <w:t>
      БЖЗҚ салымшының (алушының) дербес деректерінің өзгергені туралы мәліметтерді алған күннен кейінгі бір жұмыс күнінен кешіктірмей БЖЗҚ ААЖ-ға өзгерістер енгізеді.</w:t>
      </w:r>
    </w:p>
    <w:p>
      <w:pPr>
        <w:spacing w:after="0"/>
        <w:ind w:left="0"/>
        <w:jc w:val="both"/>
      </w:pPr>
      <w:r>
        <w:rPr>
          <w:rFonts w:ascii="Times New Roman"/>
          <w:b w:val="false"/>
          <w:i w:val="false"/>
          <w:color w:val="000000"/>
          <w:sz w:val="28"/>
        </w:rPr>
        <w:t xml:space="preserve">
      Жыл сайын есепті жылдан кейінгі жылдың 1 наурызына дейін ОАО мен БЖЗҚ-ның ААЖ-лары арасында Заңның 11-бабының </w:t>
      </w:r>
      <w:r>
        <w:rPr>
          <w:rFonts w:ascii="Times New Roman"/>
          <w:b w:val="false"/>
          <w:i w:val="false"/>
          <w:color w:val="000000"/>
          <w:sz w:val="28"/>
        </w:rPr>
        <w:t>1-тармағына</w:t>
      </w:r>
      <w:r>
        <w:rPr>
          <w:rFonts w:ascii="Times New Roman"/>
          <w:b w:val="false"/>
          <w:i w:val="false"/>
          <w:color w:val="000000"/>
          <w:sz w:val="28"/>
        </w:rPr>
        <w:t xml:space="preserve"> сәйкес зейнетақы жасына жеткен, БЖЗҚ-да зейнетақы жинақтары бар және БЖЗҚ-ға зейнетақы жинақтарын төлеу үшін өтініш жасамаған адамдар бойынша ОСО ААЖ-да көрсетілген адамдарда жасына байланысты тағайындалған зейнетақы төлемдері және БЖЗҚ-дан зейнетақы төлемдерін алуға проактивті қызмет көрсету үшін мемлекеттік базалық зейнетақы төлемдері болуға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Еңбек және халықты әлеуметтік қорғау министрінің 26.02.2021 </w:t>
      </w:r>
      <w:r>
        <w:rPr>
          <w:rFonts w:ascii="Times New Roman"/>
          <w:b w:val="false"/>
          <w:i w:val="false"/>
          <w:color w:val="000000"/>
          <w:sz w:val="28"/>
        </w:rPr>
        <w:t>№ 50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12" w:id="66"/>
    <w:p>
      <w:pPr>
        <w:spacing w:after="0"/>
        <w:ind w:left="0"/>
        <w:jc w:val="both"/>
      </w:pPr>
      <w:r>
        <w:rPr>
          <w:rFonts w:ascii="Times New Roman"/>
          <w:b w:val="false"/>
          <w:i w:val="false"/>
          <w:color w:val="000000"/>
          <w:sz w:val="28"/>
        </w:rPr>
        <w:t>
      10. БЖЗҚ Мемлекеттік корпорациядан сұрау салу келіп түскен күннен бастап екі жұмыс күнінен кешіктірмей осы Қағидалардың 5-тармағының 4) және 5) тармақшаларында көрсетілген мәліметтерді ұсынады.</w:t>
      </w:r>
    </w:p>
    <w:bookmarkEnd w:id="66"/>
    <w:bookmarkStart w:name="z113" w:id="67"/>
    <w:p>
      <w:pPr>
        <w:spacing w:after="0"/>
        <w:ind w:left="0"/>
        <w:jc w:val="both"/>
      </w:pPr>
      <w:r>
        <w:rPr>
          <w:rFonts w:ascii="Times New Roman"/>
          <w:b w:val="false"/>
          <w:i w:val="false"/>
          <w:color w:val="000000"/>
          <w:sz w:val="28"/>
        </w:rPr>
        <w:t>
      11. Осы Қағидалардың 5-тармағының 7) тармақшасында көрсетілген мәліметтерді ОАО ААЖ-ға беруді БЖЗҚ әр тоқсан сайын есепті тоқсаннан кейінгі айдың 15-күнінен (он бесі) кешіктірмей Келісімде белгіленген форматта жүзеге асырады.</w:t>
      </w:r>
    </w:p>
    <w:bookmarkEnd w:id="67"/>
    <w:bookmarkStart w:name="z114" w:id="68"/>
    <w:p>
      <w:pPr>
        <w:spacing w:after="0"/>
        <w:ind w:left="0"/>
        <w:jc w:val="both"/>
      </w:pPr>
      <w:r>
        <w:rPr>
          <w:rFonts w:ascii="Times New Roman"/>
          <w:b w:val="false"/>
          <w:i w:val="false"/>
          <w:color w:val="000000"/>
          <w:sz w:val="28"/>
        </w:rPr>
        <w:t>
      12. Мемлекеттік корпорация осы Қағидалардың 5-тармағының 7) тармақшасына сәйкес ұсынылған ақпарат негізінде есепті тоқсаннан кейінгі айдың 1-күніне инфляцияның деңгейін ескере отырып, нақты енгізілген МЗЖ, МКЗЖ сомасы мен БЖЗҚ-дағы зейнетақы жинақтарының сомасы арасындағы айырма туралы мәліметтерді, соның ішінде ағымдағы жылы Заңның 11-бабы 1-тармағына сәйкес зейнеткерлік жасқа толатын және БЖЗҚ-да МЗЖ, МКЗЖ есебінен қалыптастырылған зейнетақы жинақтары бар адамдар бойынша ақпаратты қалыптастырады және ОАО-ға ұсынады.</w:t>
      </w:r>
    </w:p>
    <w:bookmarkEnd w:id="68"/>
    <w:bookmarkStart w:name="z115" w:id="69"/>
    <w:p>
      <w:pPr>
        <w:spacing w:after="0"/>
        <w:ind w:left="0"/>
        <w:jc w:val="both"/>
      </w:pPr>
      <w:r>
        <w:rPr>
          <w:rFonts w:ascii="Times New Roman"/>
          <w:b w:val="false"/>
          <w:i w:val="false"/>
          <w:color w:val="000000"/>
          <w:sz w:val="28"/>
        </w:rPr>
        <w:t>
      13. Осы Қағидалардың 5-тармағының 8) тармақшасында көрсетілген мәліметтерді БЖЗҚ ОАО ААЖ-ға күн сайын Келісімде белгіленген нысанда береді.</w:t>
      </w:r>
    </w:p>
    <w:bookmarkEnd w:id="69"/>
    <w:bookmarkStart w:name="z116" w:id="70"/>
    <w:p>
      <w:pPr>
        <w:spacing w:after="0"/>
        <w:ind w:left="0"/>
        <w:jc w:val="both"/>
      </w:pPr>
      <w:r>
        <w:rPr>
          <w:rFonts w:ascii="Times New Roman"/>
          <w:b w:val="false"/>
          <w:i w:val="false"/>
          <w:color w:val="000000"/>
          <w:sz w:val="28"/>
        </w:rPr>
        <w:t xml:space="preserve">
      14. Осы Қағидалардың 5-тармағының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11), 12), 13) және 14) тармақшаларымен белгіленген ОАО ААЖ-мен БЖЗҚ арасындағы мәліметтер алмасу Келісімде белгіленген форматта және мерзімде жүзеге асырылады.</w:t>
      </w:r>
    </w:p>
    <w:bookmarkEnd w:id="7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Еңбек және халықты әлеуметтік қорғау министрінің 26.02.2021 </w:t>
      </w:r>
      <w:r>
        <w:rPr>
          <w:rFonts w:ascii="Times New Roman"/>
          <w:b w:val="false"/>
          <w:i w:val="false"/>
          <w:color w:val="000000"/>
          <w:sz w:val="28"/>
        </w:rPr>
        <w:t>№ 50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 әлеуметтік</w:t>
            </w:r>
            <w:r>
              <w:br/>
            </w:r>
            <w:r>
              <w:rPr>
                <w:rFonts w:ascii="Times New Roman"/>
                <w:b w:val="false"/>
                <w:i w:val="false"/>
                <w:color w:val="000000"/>
                <w:sz w:val="20"/>
              </w:rPr>
              <w:t>қорғау министрінің</w:t>
            </w:r>
            <w:r>
              <w:br/>
            </w:r>
            <w:r>
              <w:rPr>
                <w:rFonts w:ascii="Times New Roman"/>
                <w:b w:val="false"/>
                <w:i w:val="false"/>
                <w:color w:val="000000"/>
                <w:sz w:val="20"/>
              </w:rPr>
              <w:t>2017 жылғы 3 тамыздағы</w:t>
            </w:r>
            <w:r>
              <w:br/>
            </w:r>
            <w:r>
              <w:rPr>
                <w:rFonts w:ascii="Times New Roman"/>
                <w:b w:val="false"/>
                <w:i w:val="false"/>
                <w:color w:val="000000"/>
                <w:sz w:val="20"/>
              </w:rPr>
              <w:t>№ 232 бұйрығына</w:t>
            </w:r>
            <w:r>
              <w:br/>
            </w:r>
            <w:r>
              <w:rPr>
                <w:rFonts w:ascii="Times New Roman"/>
                <w:b w:val="false"/>
                <w:i w:val="false"/>
                <w:color w:val="000000"/>
                <w:sz w:val="20"/>
              </w:rPr>
              <w:t>3-қосымша</w:t>
            </w:r>
          </w:p>
        </w:tc>
      </w:tr>
    </w:tbl>
    <w:bookmarkStart w:name="z40" w:id="71"/>
    <w:p>
      <w:pPr>
        <w:spacing w:after="0"/>
        <w:ind w:left="0"/>
        <w:jc w:val="left"/>
      </w:pPr>
      <w:r>
        <w:rPr>
          <w:rFonts w:ascii="Times New Roman"/>
          <w:b/>
          <w:i w:val="false"/>
          <w:color w:val="000000"/>
        </w:rPr>
        <w:t xml:space="preserve"> Күші жойылған кейбір бұйрықтардың тізбесі</w:t>
      </w:r>
    </w:p>
    <w:bookmarkEnd w:id="71"/>
    <w:bookmarkStart w:name="z41" w:id="72"/>
    <w:p>
      <w:pPr>
        <w:spacing w:after="0"/>
        <w:ind w:left="0"/>
        <w:jc w:val="both"/>
      </w:pPr>
      <w:r>
        <w:rPr>
          <w:rFonts w:ascii="Times New Roman"/>
          <w:b w:val="false"/>
          <w:i w:val="false"/>
          <w:color w:val="000000"/>
          <w:sz w:val="28"/>
        </w:rPr>
        <w:t xml:space="preserve">
      1. "Бірыңғай жинақтаушы зейнетақы қорының "Азаматтарға арналған үкімет" мемлекеттік корпорациясымен салымшылардың (алушылардың) жеке зейнетақы шоттары туралы ақпарат алмасу қағидаларын бекіту туралы" Қазақстан Республикасы Денсаулық сақтау және әлеуметтік даму министрінің 2014 жылғы 29 қазандағы № 202 </w:t>
      </w:r>
      <w:r>
        <w:rPr>
          <w:rFonts w:ascii="Times New Roman"/>
          <w:b w:val="false"/>
          <w:i w:val="false"/>
          <w:color w:val="000000"/>
          <w:sz w:val="28"/>
        </w:rPr>
        <w:t>бұйрығы</w:t>
      </w:r>
      <w:r>
        <w:rPr>
          <w:rFonts w:ascii="Times New Roman"/>
          <w:b w:val="false"/>
          <w:i w:val="false"/>
          <w:color w:val="000000"/>
          <w:sz w:val="28"/>
        </w:rPr>
        <w:t xml:space="preserve"> (Қазақстан Республикасының нормативтік құқықтық актілерінің мемлекеттік тіркеу тізілімінде 2014 жылғы 24 қарашада № 9896 болып тіркелген).</w:t>
      </w:r>
    </w:p>
    <w:bookmarkEnd w:id="72"/>
    <w:bookmarkStart w:name="z42" w:id="73"/>
    <w:p>
      <w:pPr>
        <w:spacing w:after="0"/>
        <w:ind w:left="0"/>
        <w:jc w:val="both"/>
      </w:pPr>
      <w:r>
        <w:rPr>
          <w:rFonts w:ascii="Times New Roman"/>
          <w:b w:val="false"/>
          <w:i w:val="false"/>
          <w:color w:val="000000"/>
          <w:sz w:val="28"/>
        </w:rPr>
        <w:t xml:space="preserve">
      2. "Салымшылардың (алушылардың) міндетті зейнетақы жарналары, міндетті кәсіптік зейнетақы жарналары бойынша дерекқорын және міндетті зейнетақы жарналары, міндетті кәсіптік зейнетақы жарналары есебінен зейнетақымен қамсыздандыру туралы шарт жасасқан жеке тұлғалардың бірыңғай тізімін қалыптастыру қағидаларын және Бірыңғай жинақтаушы зейнетақы қорының "Азаматтарға арналған үкімет" мемлекеттік корпорациясына салымшылармен (алушылармен) міндетті зейнетақы жарналары, міндетті кәсіптік зейнетақы жарналары есебінен зейнетақымен қамсыздандыру туралы жасалған және қолданысын тоқтатқан шарттар жөніндегі мәліметтерді электрондық құжат айналымын пайдалана отырып ұсыну қағидаларын бекіту туралы" Қазақстан Республикасы Еңбек және халықты әлеуметтік қорғау министрінің 2014 жылғы 22 қаңтардағы № 12-ө </w:t>
      </w:r>
      <w:r>
        <w:rPr>
          <w:rFonts w:ascii="Times New Roman"/>
          <w:b w:val="false"/>
          <w:i w:val="false"/>
          <w:color w:val="000000"/>
          <w:sz w:val="28"/>
        </w:rPr>
        <w:t>бұйрығы</w:t>
      </w:r>
      <w:r>
        <w:rPr>
          <w:rFonts w:ascii="Times New Roman"/>
          <w:b w:val="false"/>
          <w:i w:val="false"/>
          <w:color w:val="000000"/>
          <w:sz w:val="28"/>
        </w:rPr>
        <w:t xml:space="preserve"> (Қазақстан Республикасының нормативтік құқықтық актілерінің мемлекеттік тіркеу тізілімінде 2014 жылғы 19 ақпанда № 9167 болып тіркелген).</w:t>
      </w:r>
    </w:p>
    <w:bookmarkEnd w:id="73"/>
    <w:bookmarkStart w:name="z43" w:id="74"/>
    <w:p>
      <w:pPr>
        <w:spacing w:after="0"/>
        <w:ind w:left="0"/>
        <w:jc w:val="both"/>
      </w:pPr>
      <w:r>
        <w:rPr>
          <w:rFonts w:ascii="Times New Roman"/>
          <w:b w:val="false"/>
          <w:i w:val="false"/>
          <w:color w:val="000000"/>
          <w:sz w:val="28"/>
        </w:rPr>
        <w:t xml:space="preserve">
      3. "Қазақстан Республикасы Денсаулық сақтау және әлеуметтік даму министрлігінің кейбір шешімдеріне өзгерістер енгізу туралы" Қазақстан Республикасы Денсаулық сақтау және әлеуметтік даму министрінің 2016 жылғы 12 қаңтардағы бұйрығының (Қазақстан Республикасының нормативтік құқықтық актілерінің мемлекеттік тіркеу тізілімінде 2016 жылғы 24 ақпанда № 13218 болып тіркелген) </w:t>
      </w:r>
      <w:r>
        <w:rPr>
          <w:rFonts w:ascii="Times New Roman"/>
          <w:b w:val="false"/>
          <w:i w:val="false"/>
          <w:color w:val="000000"/>
          <w:sz w:val="28"/>
        </w:rPr>
        <w:t>2-тармағы</w:t>
      </w:r>
      <w:r>
        <w:rPr>
          <w:rFonts w:ascii="Times New Roman"/>
          <w:b w:val="false"/>
          <w:i w:val="false"/>
          <w:color w:val="000000"/>
          <w:sz w:val="28"/>
        </w:rPr>
        <w:t>.</w:t>
      </w:r>
    </w:p>
    <w:bookmarkEnd w:id="7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