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a6e6" w14:textId="8ffa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малдың жеке карточкасын толтыру нысандары мен қағидаларын бекіту туралы" Қазақстан Республикасы Ауыл шаруашылығы министрінің 2016 жылғы 11 ақпандағы № 49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28 шілдедегі № 314 бұйрығы. Қазақстан Республикасының Әділет министрлігінде 2017 жылғы 28 тамызда № 15576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"Асыл тұқымды малдың жеке карточкасын толтыру нысандары мен қағидаларын бекіту туралы" Қазақстан Республикасы Ауыл шаруашылығы министрінің 2016 жылғы 11 ақпандағы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13488 болып тіркелген, 2016 жылғы 31 наурызда "Әділет" ақпараттық-құқықтық 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314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Асыл тұқымды қошқардың жеке карточкасы (елтірілік бағыты)</w:t>
      </w:r>
    </w:p>
    <w:tbl>
      <w:tblPr>
        <w:tblW w:w="0" w:type="auto"/>
        <w:tblCellSpacing w:w="0" w:type="auto"/>
        <w:tblBorders>
          <w:top w:val="none"/>
          <w:left w:val="none"/>
          <w:bottom w:val="none"/>
          <w:right w:val="none"/>
          <w:insideH w:val="none"/>
          <w:insideV w:val="none"/>
        </w:tblBorders>
      </w:tblPr>
      <w:tblGrid>
        <w:gridCol w:w="7342"/>
        <w:gridCol w:w="4865"/>
        <w:gridCol w:w="93"/>
      </w:tblGrid>
      <w:tr>
        <w:trPr>
          <w:trHeight w:val="30" w:hRule="atLeast"/>
        </w:trPr>
        <w:tc>
          <w:tcPr>
            <w:tcW w:w="7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4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93"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68"/>
        <w:gridCol w:w="759"/>
        <w:gridCol w:w="759"/>
        <w:gridCol w:w="9264"/>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келіп түскен күні " " 20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қолданылғандағы жасы,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типі</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Көрмелердегі наградалары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және себебі " " 20 жыл</w:t>
            </w:r>
          </w:p>
        </w:tc>
      </w:tr>
    </w:tbl>
    <w:p>
      <w:pPr>
        <w:spacing w:after="0"/>
        <w:ind w:left="0"/>
        <w:jc w:val="left"/>
      </w:pPr>
      <w:r>
        <w:rPr>
          <w:rFonts w:ascii="Times New Roman"/>
          <w:b/>
          <w:i w:val="false"/>
          <w:color w:val="000000"/>
        </w:rPr>
        <w:t xml:space="preserve">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895"/>
        <w:gridCol w:w="592"/>
        <w:gridCol w:w="1024"/>
        <w:gridCol w:w="714"/>
        <w:gridCol w:w="179"/>
        <w:gridCol w:w="775"/>
        <w:gridCol w:w="703"/>
        <w:gridCol w:w="730"/>
        <w:gridCol w:w="610"/>
        <w:gridCol w:w="436"/>
        <w:gridCol w:w="436"/>
        <w:gridCol w:w="438"/>
        <w:gridCol w:w="98"/>
        <w:gridCol w:w="866"/>
        <w:gridCol w:w="348"/>
        <w:gridCol w:w="389"/>
        <w:gridCol w:w="48"/>
        <w:gridCol w:w="956"/>
        <w:gridCol w:w="109"/>
        <w:gridCol w:w="59"/>
        <w:gridCol w:w="59"/>
        <w:gridCol w:w="89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кезіндегі бағалау</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және реңі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Бүйраның 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пішіні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тұқымдас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ұзындығы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кітабы бойынша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Бұйраның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кітаптың томы және марка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жібектілігі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жылтырлығы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пигментенуі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және реңі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жиілігі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өлшемі және типі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Жүндестігі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өткізген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Бағалаудан өкізген маманның тегі, аты және әкесінің аты (жеке басын куәландыратын құжатта бар болса), қолы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 (ӘЕ)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(ЕӘ)</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бес-жиырма күндігінде бонитерлеу</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тұқымдас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Пигменттің сақталу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талшықтардың кездесуы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 және марка нөмірі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Бұйраның сақталуы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жібектілігі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жылтырлығы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талшықтардың кездесуы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және реңі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бағасы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өлшемі және типі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Бағалауды өткізген күн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Бағалаудан өкізген маманның тегі, аты және әкесінің аты (жеке басын куәландыратын құжатта бар болса), қолы</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 және марка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және реңі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өлшемі және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өнімділігі және дамуы</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қырқымы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Пигменттенуі</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Бір-бір жарым жаста бонитерлеу </w:t>
            </w: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 кило-грамм</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кило-грамм</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килограмм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конституциалық типі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Бұрым-ша және түбіт ұзынды-ғы,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Жабағы жүннің пигментену дәрежесі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Бұрымша және түбіт ұзындығы, см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Анасы-нан айырғанда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жүннің біркелкілігі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Жүндестігі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өткізген күн</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Бағалаудан өкізген маманның тегі, аты және әкесінің аты (жеке басын куәландыратын құжатта бар болса), қолы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Шаруашылық жетекшісі _____________________________"____" ________________ 20 жыл</w:t>
      </w:r>
      <w:r>
        <w:br/>
      </w: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314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Асыл тұқымды қойдың жеке карточкасы (елтірілік бағыты)</w:t>
      </w:r>
    </w:p>
    <w:tbl>
      <w:tblPr>
        <w:tblW w:w="0" w:type="auto"/>
        <w:tblCellSpacing w:w="0" w:type="auto"/>
        <w:tblBorders>
          <w:top w:val="none"/>
          <w:left w:val="none"/>
          <w:bottom w:val="none"/>
          <w:right w:val="none"/>
          <w:insideH w:val="none"/>
          <w:insideV w:val="none"/>
        </w:tblBorders>
      </w:tblPr>
      <w:tblGrid>
        <w:gridCol w:w="6283"/>
        <w:gridCol w:w="6017"/>
      </w:tblGrid>
      <w:tr>
        <w:trPr>
          <w:trHeight w:val="30" w:hRule="atLeast"/>
        </w:trPr>
        <w:tc>
          <w:tcPr>
            <w:tcW w:w="6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68"/>
        <w:gridCol w:w="759"/>
        <w:gridCol w:w="759"/>
        <w:gridCol w:w="9264"/>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келіп түскен күні " " 20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қолданылғандағы жасы,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типі</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Көрмелердегі наградалары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және себебі " " 20 жыл</w:t>
            </w:r>
          </w:p>
        </w:tc>
      </w:tr>
    </w:tbl>
    <w:p>
      <w:pPr>
        <w:spacing w:after="0"/>
        <w:ind w:left="0"/>
        <w:jc w:val="left"/>
      </w:pPr>
      <w:r>
        <w:rPr>
          <w:rFonts w:ascii="Times New Roman"/>
          <w:b/>
          <w:i w:val="false"/>
          <w:color w:val="000000"/>
        </w:rPr>
        <w:t xml:space="preserve">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483"/>
        <w:gridCol w:w="1"/>
        <w:gridCol w:w="1"/>
        <w:gridCol w:w="978"/>
        <w:gridCol w:w="486"/>
        <w:gridCol w:w="1129"/>
        <w:gridCol w:w="601"/>
        <w:gridCol w:w="201"/>
        <w:gridCol w:w="1484"/>
        <w:gridCol w:w="229"/>
        <w:gridCol w:w="231"/>
        <w:gridCol w:w="423"/>
        <w:gridCol w:w="423"/>
        <w:gridCol w:w="101"/>
        <w:gridCol w:w="897"/>
        <w:gridCol w:w="360"/>
        <w:gridCol w:w="360"/>
        <w:gridCol w:w="40"/>
        <w:gridCol w:w="761"/>
        <w:gridCol w:w="67"/>
        <w:gridCol w:w="69"/>
        <w:gridCol w:w="69"/>
        <w:gridCol w:w="93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тұқым-тегі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кезінде бонитерлеу</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және реңі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Бұйраның 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бұйра пішіні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тұқымдас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ұзындығы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Бұйраның тығыздығы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 және марка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жібектілігі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жылтырлығы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пигментенуі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және реңі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жиілігі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өлшемі және типі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Жүндестігі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(ӘӘ)ӘӘ</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Бағалауды өткізген күн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тұқымдас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 және марка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Бағалаудан өкізген маманның тегі, аты және әкесінің аты (жеке басын куәландыратын құжатта бар болса), қолы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және реңі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өлшемі және типі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 және марка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және реңі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өлшемі және типі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өнімділігі және дамуы</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түсіиі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Пигменттенуі</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кило-грамм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 жарым жаста бонитерлеу</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 кило-грамм</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кило-грамм</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кг</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конституциалық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Бұрымша және түбіт ұзындығы,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Жабағы жүннің пигментену дәрежесі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Бұрымша және түбіт ұзындығы, сантиметр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Анасы-нан айырғанда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Шайырлығы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жүннің біркелкілігі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Жүндестігі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өткізген күн</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өткізген маманның тегі, аты және әкесінің аты (жеке басын куәландыратын құжатта бар болса), қолы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Шаруашылық жетекшісі _____________________________"____" ________________ 20 жыл</w:t>
      </w:r>
      <w:r>
        <w:br/>
      </w: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314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Асыл тұқымды қошқардың жеке карточкасы (биязы жүнді, жартылай биязы жүнді және етті-майлы бағыты)</w:t>
      </w:r>
    </w:p>
    <w:tbl>
      <w:tblPr>
        <w:tblW w:w="0" w:type="auto"/>
        <w:tblCellSpacing w:w="0" w:type="auto"/>
        <w:tblBorders>
          <w:top w:val="none"/>
          <w:left w:val="none"/>
          <w:bottom w:val="none"/>
          <w:right w:val="none"/>
          <w:insideH w:val="none"/>
          <w:insideV w:val="none"/>
        </w:tblBorders>
      </w:tblPr>
      <w:tblGrid>
        <w:gridCol w:w="7880"/>
        <w:gridCol w:w="82"/>
        <w:gridCol w:w="4338"/>
      </w:tblGrid>
      <w:tr>
        <w:trPr>
          <w:trHeight w:val="30" w:hRule="atLeast"/>
        </w:trPr>
        <w:tc>
          <w:tcPr>
            <w:tcW w:w="7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 _____________________</w:t>
            </w:r>
            <w:r>
              <w:br/>
            </w:r>
            <w:r>
              <w:rPr>
                <w:rFonts w:ascii="Times New Roman"/>
                <w:b w:val="false"/>
                <w:i w:val="false"/>
                <w:color w:val="000000"/>
                <w:sz w:val="20"/>
              </w:rPr>
              <w:t xml:space="preserve">
оң құлағында (бирка)_________________________, </w:t>
            </w:r>
            <w:r>
              <w:br/>
            </w:r>
            <w:r>
              <w:rPr>
                <w:rFonts w:ascii="Times New Roman"/>
                <w:b w:val="false"/>
                <w:i w:val="false"/>
                <w:color w:val="000000"/>
                <w:sz w:val="20"/>
              </w:rPr>
              <w:t>
сол құлағында (татуировка)____________________</w:t>
            </w:r>
          </w:p>
        </w:tc>
        <w:tc>
          <w:tcPr>
            <w:tcW w:w="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кітапта нөмірі _____ болып жазылған</w:t>
            </w:r>
            <w:r>
              <w:br/>
            </w:r>
            <w:r>
              <w:rPr>
                <w:rFonts w:ascii="Times New Roman"/>
                <w:b w:val="false"/>
                <w:i w:val="false"/>
                <w:color w:val="000000"/>
                <w:sz w:val="20"/>
              </w:rPr>
              <w:t xml:space="preserve">
_______20______жыл </w:t>
            </w:r>
          </w:p>
        </w:tc>
      </w:tr>
    </w:tbl>
    <w:p>
      <w:pPr>
        <w:spacing w:after="0"/>
        <w:ind w:left="0"/>
        <w:jc w:val="both"/>
      </w:pPr>
      <w:r>
        <w:rPr>
          <w:rFonts w:ascii="Times New Roman"/>
          <w:b w:val="false"/>
          <w:i w:val="false"/>
          <w:color w:val="000000"/>
          <w:sz w:val="28"/>
        </w:rPr>
        <w:t xml:space="preserve">
      Тұқымы _____________________ Тұқымдылығы ______ Туған күні _______________20_____жыл қаншалардың ішінде туылды__________ </w:t>
      </w:r>
      <w:r>
        <w:br/>
      </w:r>
      <w:r>
        <w:rPr>
          <w:rFonts w:ascii="Times New Roman"/>
          <w:b w:val="false"/>
          <w:i w:val="false"/>
          <w:color w:val="000000"/>
          <w:sz w:val="28"/>
        </w:rPr>
        <w:t>
      Иесі _____________________ Туған жері ________________________ Шаруашылыққа келіп түскен күні _________________ Шығарылған күні және себебі ________________</w:t>
      </w:r>
      <w:r>
        <w:br/>
      </w:r>
      <w:r>
        <w:rPr>
          <w:rFonts w:ascii="Times New Roman"/>
          <w:b w:val="false"/>
          <w:i w:val="false"/>
          <w:color w:val="000000"/>
          <w:sz w:val="28"/>
        </w:rPr>
        <w:t>
      (шаруашылық атауы, аудан, облыс) (шаруашылық атауы, аудан, облыс)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
        <w:gridCol w:w="1465"/>
        <w:gridCol w:w="141"/>
        <w:gridCol w:w="1465"/>
        <w:gridCol w:w="141"/>
        <w:gridCol w:w="1465"/>
        <w:gridCol w:w="583"/>
        <w:gridCol w:w="1465"/>
        <w:gridCol w:w="318"/>
        <w:gridCol w:w="553"/>
        <w:gridCol w:w="406"/>
        <w:gridCol w:w="141"/>
        <w:gridCol w:w="229"/>
        <w:gridCol w:w="141"/>
        <w:gridCol w:w="2171"/>
        <w:gridCol w:w="141"/>
        <w:gridCol w:w="70"/>
        <w:gridCol w:w="141"/>
        <w:gridCol w:w="70"/>
        <w:gridCol w:w="70"/>
        <w:gridCol w:w="70"/>
        <w:gridCol w:w="70"/>
        <w:gridCol w:w="70"/>
        <w:gridCol w:w="70"/>
        <w:gridCol w:w="141"/>
        <w:gridCol w:w="70"/>
        <w:gridCol w:w="70"/>
        <w:gridCol w:w="70"/>
        <w:gridCol w:w="70"/>
        <w:gridCol w:w="70"/>
        <w:gridCol w:w="70"/>
        <w:gridCol w:w="71"/>
        <w:gridCol w:w="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Ата-тегінің өнімділігі</w:t>
            </w:r>
          </w:p>
        </w:tc>
      </w:tr>
      <w:tr>
        <w:trPr/>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r>
              <w:br/>
            </w:r>
            <w:r>
              <w:rPr>
                <w:rFonts w:ascii="Times New Roman"/>
                <w:b w:val="false"/>
                <w:i w:val="false"/>
                <w:color w:val="000000"/>
                <w:sz w:val="20"/>
              </w:rPr>
              <w:t>
Тұқымы______</w:t>
            </w:r>
            <w:r>
              <w:br/>
            </w:r>
            <w:r>
              <w:rPr>
                <w:rFonts w:ascii="Times New Roman"/>
                <w:b w:val="false"/>
                <w:i w:val="false"/>
                <w:color w:val="000000"/>
                <w:sz w:val="20"/>
              </w:rPr>
              <w:t>
Тұқымдылығы</w:t>
            </w:r>
            <w:r>
              <w:br/>
            </w:r>
            <w:r>
              <w:rPr>
                <w:rFonts w:ascii="Times New Roman"/>
                <w:b w:val="false"/>
                <w:i w:val="false"/>
                <w:color w:val="000000"/>
                <w:sz w:val="20"/>
              </w:rPr>
              <w:t>
_____</w:t>
            </w:r>
            <w:r>
              <w:br/>
            </w:r>
            <w:r>
              <w:rPr>
                <w:rFonts w:ascii="Times New Roman"/>
                <w:b w:val="false"/>
                <w:i w:val="false"/>
                <w:color w:val="000000"/>
                <w:sz w:val="20"/>
              </w:rPr>
              <w:t>
Асыл тұқымдық кітап бойынша нөмірі _____</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r>
              <w:br/>
            </w:r>
            <w:r>
              <w:rPr>
                <w:rFonts w:ascii="Times New Roman"/>
                <w:b w:val="false"/>
                <w:i w:val="false"/>
                <w:color w:val="000000"/>
                <w:sz w:val="20"/>
              </w:rPr>
              <w:t>
Тұқымы______Тұқымдылығы</w:t>
            </w:r>
            <w:r>
              <w:br/>
            </w:r>
            <w:r>
              <w:rPr>
                <w:rFonts w:ascii="Times New Roman"/>
                <w:b w:val="false"/>
                <w:i w:val="false"/>
                <w:color w:val="000000"/>
                <w:sz w:val="20"/>
              </w:rPr>
              <w:t>
_____</w:t>
            </w:r>
            <w:r>
              <w:br/>
            </w:r>
            <w:r>
              <w:rPr>
                <w:rFonts w:ascii="Times New Roman"/>
                <w:b w:val="false"/>
                <w:i w:val="false"/>
                <w:color w:val="000000"/>
                <w:sz w:val="20"/>
              </w:rPr>
              <w:t>
Асыл тұқымдық кітап бойынша нөмірі _____</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анықталған </w:t>
            </w:r>
            <w:r>
              <w:br/>
            </w:r>
            <w:r>
              <w:rPr>
                <w:rFonts w:ascii="Times New Roman"/>
                <w:b w:val="false"/>
                <w:i w:val="false"/>
                <w:color w:val="000000"/>
                <w:sz w:val="20"/>
              </w:rPr>
              <w:t>
жасы</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тірі салмағы, килограмм</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жылдық жүн нің қырқылымы, килограмм</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 ұзындығы, </w:t>
            </w:r>
            <w:r>
              <w:br/>
            </w:r>
            <w:r>
              <w:rPr>
                <w:rFonts w:ascii="Times New Roman"/>
                <w:b w:val="false"/>
                <w:i w:val="false"/>
                <w:color w:val="000000"/>
                <w:sz w:val="20"/>
              </w:rPr>
              <w:t>
сантиметр</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жіңішкелігі (класс)</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 салмағы,</w:t>
            </w:r>
            <w:r>
              <w:br/>
            </w:r>
            <w:r>
              <w:rPr>
                <w:rFonts w:ascii="Times New Roman"/>
                <w:b w:val="false"/>
                <w:i w:val="false"/>
                <w:color w:val="000000"/>
                <w:sz w:val="20"/>
              </w:rPr>
              <w:t>
 килограмм</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Бояуы</w:t>
            </w:r>
          </w:p>
        </w:tc>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класы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r>
              <w:br/>
            </w:r>
            <w:r>
              <w:rPr>
                <w:rFonts w:ascii="Times New Roman"/>
                <w:b w:val="false"/>
                <w:i w:val="false"/>
                <w:color w:val="000000"/>
                <w:sz w:val="20"/>
              </w:rPr>
              <w:t>
Тұқымы______Тұқымдылығы</w:t>
            </w:r>
            <w:r>
              <w:br/>
            </w:r>
            <w:r>
              <w:rPr>
                <w:rFonts w:ascii="Times New Roman"/>
                <w:b w:val="false"/>
                <w:i w:val="false"/>
                <w:color w:val="000000"/>
                <w:sz w:val="20"/>
              </w:rPr>
              <w:t>
_____</w:t>
            </w:r>
            <w:r>
              <w:br/>
            </w:r>
            <w:r>
              <w:rPr>
                <w:rFonts w:ascii="Times New Roman"/>
                <w:b w:val="false"/>
                <w:i w:val="false"/>
                <w:color w:val="000000"/>
                <w:sz w:val="20"/>
              </w:rPr>
              <w:t>
Асыл тұқымдық кітап бойынша нөмірі _________</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r>
              <w:br/>
            </w:r>
            <w:r>
              <w:rPr>
                <w:rFonts w:ascii="Times New Roman"/>
                <w:b w:val="false"/>
                <w:i w:val="false"/>
                <w:color w:val="000000"/>
                <w:sz w:val="20"/>
              </w:rPr>
              <w:t>
Тұқымы______Тұқымдылығы</w:t>
            </w:r>
            <w:r>
              <w:br/>
            </w:r>
            <w:r>
              <w:rPr>
                <w:rFonts w:ascii="Times New Roman"/>
                <w:b w:val="false"/>
                <w:i w:val="false"/>
                <w:color w:val="000000"/>
                <w:sz w:val="20"/>
              </w:rPr>
              <w:t>
_____</w:t>
            </w:r>
            <w:r>
              <w:br/>
            </w:r>
            <w:r>
              <w:rPr>
                <w:rFonts w:ascii="Times New Roman"/>
                <w:b w:val="false"/>
                <w:i w:val="false"/>
                <w:color w:val="000000"/>
                <w:sz w:val="20"/>
              </w:rPr>
              <w:t>
Асыл тұқымдық кітап бойынша нөмірі _____</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r>
              <w:br/>
            </w:r>
            <w:r>
              <w:rPr>
                <w:rFonts w:ascii="Times New Roman"/>
                <w:b w:val="false"/>
                <w:i w:val="false"/>
                <w:color w:val="000000"/>
                <w:sz w:val="20"/>
              </w:rPr>
              <w:t xml:space="preserve">
Тұқымы______Тұқымдылығы </w:t>
            </w:r>
            <w:r>
              <w:br/>
            </w:r>
            <w:r>
              <w:rPr>
                <w:rFonts w:ascii="Times New Roman"/>
                <w:b w:val="false"/>
                <w:i w:val="false"/>
                <w:color w:val="000000"/>
                <w:sz w:val="20"/>
              </w:rPr>
              <w:t>
_____</w:t>
            </w:r>
            <w:r>
              <w:br/>
            </w:r>
            <w:r>
              <w:rPr>
                <w:rFonts w:ascii="Times New Roman"/>
                <w:b w:val="false"/>
                <w:i w:val="false"/>
                <w:color w:val="000000"/>
                <w:sz w:val="20"/>
              </w:rPr>
              <w:t>
Асыл тұқымдық кітап бойынша нөмірі _____</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r>
              <w:br/>
            </w:r>
            <w:r>
              <w:rPr>
                <w:rFonts w:ascii="Times New Roman"/>
                <w:b w:val="false"/>
                <w:i w:val="false"/>
                <w:color w:val="000000"/>
                <w:sz w:val="20"/>
              </w:rPr>
              <w:t>
Тұқымы______Тұқымдылығы</w:t>
            </w:r>
            <w:r>
              <w:br/>
            </w:r>
            <w:r>
              <w:rPr>
                <w:rFonts w:ascii="Times New Roman"/>
                <w:b w:val="false"/>
                <w:i w:val="false"/>
                <w:color w:val="000000"/>
                <w:sz w:val="20"/>
              </w:rPr>
              <w:t>
_____</w:t>
            </w:r>
            <w:r>
              <w:br/>
            </w:r>
            <w:r>
              <w:rPr>
                <w:rFonts w:ascii="Times New Roman"/>
                <w:b w:val="false"/>
                <w:i w:val="false"/>
                <w:color w:val="000000"/>
                <w:sz w:val="20"/>
              </w:rPr>
              <w:t>
Асыл тұқымдық кітап бойынша нөмірі _____</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8"/>
        <w:gridCol w:w="2758"/>
        <w:gridCol w:w="787"/>
        <w:gridCol w:w="1280"/>
        <w:gridCol w:w="22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Қошқардың өнімділігі</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жүннің қырқылымы, килограмм</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w:t>
            </w:r>
            <w:r>
              <w:br/>
            </w:r>
            <w:r>
              <w:rPr>
                <w:rFonts w:ascii="Times New Roman"/>
                <w:b w:val="false"/>
                <w:i w:val="false"/>
                <w:color w:val="000000"/>
                <w:sz w:val="20"/>
              </w:rPr>
              <w:t>
 класы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Өлшеген күні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Енесінен айырған жасында</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347"/>
        <w:gridCol w:w="565"/>
        <w:gridCol w:w="565"/>
        <w:gridCol w:w="347"/>
        <w:gridCol w:w="565"/>
        <w:gridCol w:w="637"/>
        <w:gridCol w:w="565"/>
        <w:gridCol w:w="855"/>
        <w:gridCol w:w="347"/>
        <w:gridCol w:w="855"/>
        <w:gridCol w:w="855"/>
        <w:gridCol w:w="855"/>
        <w:gridCol w:w="347"/>
        <w:gridCol w:w="637"/>
        <w:gridCol w:w="637"/>
        <w:gridCol w:w="348"/>
        <w:gridCol w:w="566"/>
        <w:gridCol w:w="566"/>
        <w:gridCol w:w="348"/>
        <w:gridCol w:w="8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жасы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Сүйек-тілігі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r>
              <w:br/>
            </w:r>
            <w:r>
              <w:rPr>
                <w:rFonts w:ascii="Times New Roman"/>
                <w:b w:val="false"/>
                <w:i w:val="false"/>
                <w:color w:val="000000"/>
                <w:sz w:val="20"/>
              </w:rPr>
              <w:t>
дың үлкен-дігі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салм-ағы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w:t>
            </w:r>
            <w:r>
              <w:br/>
            </w:r>
            <w:r>
              <w:rPr>
                <w:rFonts w:ascii="Times New Roman"/>
                <w:b w:val="false"/>
                <w:i w:val="false"/>
                <w:color w:val="000000"/>
                <w:sz w:val="20"/>
              </w:rPr>
              <w:t>
шық ұзын-</w:t>
            </w:r>
            <w:r>
              <w:br/>
            </w:r>
            <w:r>
              <w:rPr>
                <w:rFonts w:ascii="Times New Roman"/>
                <w:b w:val="false"/>
                <w:i w:val="false"/>
                <w:color w:val="000000"/>
                <w:sz w:val="20"/>
              </w:rPr>
              <w:t>
дығы,</w:t>
            </w:r>
            <w:r>
              <w:br/>
            </w:r>
            <w:r>
              <w:rPr>
                <w:rFonts w:ascii="Times New Roman"/>
                <w:b w:val="false"/>
                <w:i w:val="false"/>
                <w:color w:val="000000"/>
                <w:sz w:val="20"/>
              </w:rPr>
              <w:t>
сантиметр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жіңіш-келігі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w:t>
            </w:r>
            <w:r>
              <w:br/>
            </w:r>
            <w:r>
              <w:rPr>
                <w:rFonts w:ascii="Times New Roman"/>
                <w:b w:val="false"/>
                <w:i w:val="false"/>
                <w:color w:val="000000"/>
                <w:sz w:val="20"/>
              </w:rPr>
              <w:t>
нділігі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Біркел-кілігі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сипаты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Қошқарды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Таза жүн салмағы ___килограмм. Нөмірі_______________20_______ж. құжаттың негізінде жүн шығымы анықталды. __________ Көрмелердегі марапаты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899"/>
        <w:gridCol w:w="649"/>
        <w:gridCol w:w="899"/>
        <w:gridCol w:w="899"/>
        <w:gridCol w:w="399"/>
        <w:gridCol w:w="399"/>
        <w:gridCol w:w="399"/>
        <w:gridCol w:w="900"/>
        <w:gridCol w:w="1064"/>
        <w:gridCol w:w="1064"/>
        <w:gridCol w:w="1065"/>
        <w:gridCol w:w="650"/>
        <w:gridCol w:w="399"/>
        <w:gridCol w:w="733"/>
        <w:gridCol w:w="733"/>
      </w:tblGrid>
      <w:tr>
        <w:trPr>
          <w:trHeight w:val="30" w:hRule="atLeast"/>
        </w:trPr>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Шағылысқан жылы және айы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қошқарды қолдану</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қозылар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 енесінен айырғандағы жалпы бағасы (сан)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қошқарды қолдану әдісі</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 бағалау</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ұрықтанған аналық саны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төлдеген аналық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қозылар, бас</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и пі</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r>
              <w:br/>
            </w:r>
            <w:r>
              <w:rPr>
                <w:rFonts w:ascii="Times New Roman"/>
                <w:b w:val="false"/>
                <w:i w:val="false"/>
                <w:color w:val="000000"/>
                <w:sz w:val="20"/>
              </w:rPr>
              <w:t>
танар-лық</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w:t>
            </w:r>
            <w:r>
              <w:br/>
            </w:r>
            <w:r>
              <w:rPr>
                <w:rFonts w:ascii="Times New Roman"/>
                <w:b w:val="false"/>
                <w:i w:val="false"/>
                <w:color w:val="000000"/>
                <w:sz w:val="20"/>
              </w:rPr>
              <w:t>
дырмай-ды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w:t>
            </w: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(Ш)</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Жылдық (бір жарым жасында) төлді бағалау кезіндегі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375"/>
        <w:gridCol w:w="375"/>
        <w:gridCol w:w="375"/>
        <w:gridCol w:w="375"/>
        <w:gridCol w:w="375"/>
        <w:gridCol w:w="375"/>
        <w:gridCol w:w="375"/>
        <w:gridCol w:w="375"/>
        <w:gridCol w:w="375"/>
        <w:gridCol w:w="375"/>
        <w:gridCol w:w="1234"/>
        <w:gridCol w:w="1529"/>
        <w:gridCol w:w="1311"/>
        <w:gridCol w:w="1627"/>
        <w:gridCol w:w="1158"/>
        <w:gridCol w:w="846"/>
      </w:tblGrid>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туған жылы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бойынша қозылар саны</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тірі салмағы, килогра-мм</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жүн</w:t>
            </w:r>
            <w:r>
              <w:br/>
            </w:r>
            <w:r>
              <w:rPr>
                <w:rFonts w:ascii="Times New Roman"/>
                <w:b w:val="false"/>
                <w:i w:val="false"/>
                <w:color w:val="000000"/>
                <w:sz w:val="20"/>
              </w:rPr>
              <w:t>
түсімі, килогра-мм</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w:t>
            </w:r>
            <w:r>
              <w:br/>
            </w:r>
            <w:r>
              <w:rPr>
                <w:rFonts w:ascii="Times New Roman"/>
                <w:b w:val="false"/>
                <w:i w:val="false"/>
                <w:color w:val="000000"/>
                <w:sz w:val="20"/>
              </w:rPr>
              <w:t>
ұзындығы,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Ерекше белгілер 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 тексерген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(жеке басын куәландыратын құжатта бар болса) және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Шаруашылық жетекшісі _____________________________"____" ________________ 20 жыл</w:t>
      </w:r>
      <w:r>
        <w:br/>
      </w:r>
      <w:r>
        <w:rPr>
          <w:rFonts w:ascii="Times New Roman"/>
          <w:b w:val="false"/>
          <w:i w:val="false"/>
          <w:color w:val="000000"/>
          <w:sz w:val="28"/>
        </w:rPr>
        <w:t>
       тегі, аты және әкесінің аты (жеке басын куәландыратын құжатта бар болса),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314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Асыл тұқымды қойдың жеке карточкасы (биязы жүнді, жартылай биязы жүнді және етті-майлы бағыты)</w:t>
      </w:r>
    </w:p>
    <w:tbl>
      <w:tblPr>
        <w:tblW w:w="0" w:type="auto"/>
        <w:tblCellSpacing w:w="0" w:type="auto"/>
        <w:tblBorders>
          <w:top w:val="none"/>
          <w:left w:val="none"/>
          <w:bottom w:val="none"/>
          <w:right w:val="none"/>
          <w:insideH w:val="none"/>
          <w:insideV w:val="none"/>
        </w:tblBorders>
      </w:tblPr>
      <w:tblGrid>
        <w:gridCol w:w="7880"/>
        <w:gridCol w:w="82"/>
        <w:gridCol w:w="4338"/>
      </w:tblGrid>
      <w:tr>
        <w:trPr>
          <w:trHeight w:val="30" w:hRule="atLeast"/>
        </w:trPr>
        <w:tc>
          <w:tcPr>
            <w:tcW w:w="7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 _____________________</w:t>
            </w:r>
            <w:r>
              <w:br/>
            </w:r>
            <w:r>
              <w:rPr>
                <w:rFonts w:ascii="Times New Roman"/>
                <w:b w:val="false"/>
                <w:i w:val="false"/>
                <w:color w:val="000000"/>
                <w:sz w:val="20"/>
              </w:rPr>
              <w:t xml:space="preserve">
оң құлағында (бирка)_________________________, </w:t>
            </w:r>
            <w:r>
              <w:br/>
            </w:r>
            <w:r>
              <w:rPr>
                <w:rFonts w:ascii="Times New Roman"/>
                <w:b w:val="false"/>
                <w:i w:val="false"/>
                <w:color w:val="000000"/>
                <w:sz w:val="20"/>
              </w:rPr>
              <w:t>
сол құлағында (татуировка)____________________</w:t>
            </w:r>
          </w:p>
        </w:tc>
        <w:tc>
          <w:tcPr>
            <w:tcW w:w="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кітапта нөмірі _____ болып жазылған</w:t>
            </w:r>
            <w:r>
              <w:br/>
            </w:r>
            <w:r>
              <w:rPr>
                <w:rFonts w:ascii="Times New Roman"/>
                <w:b w:val="false"/>
                <w:i w:val="false"/>
                <w:color w:val="000000"/>
                <w:sz w:val="20"/>
              </w:rPr>
              <w:t xml:space="preserve">
_______20______жыл </w:t>
            </w:r>
          </w:p>
        </w:tc>
      </w:tr>
    </w:tbl>
    <w:p>
      <w:pPr>
        <w:spacing w:after="0"/>
        <w:ind w:left="0"/>
        <w:jc w:val="both"/>
      </w:pPr>
      <w:r>
        <w:rPr>
          <w:rFonts w:ascii="Times New Roman"/>
          <w:b w:val="false"/>
          <w:i w:val="false"/>
          <w:color w:val="000000"/>
          <w:sz w:val="28"/>
        </w:rPr>
        <w:t xml:space="preserve">
      Тұқымы _____________________ Тұқымдылығы ______ Туған күні _______________20_____жыл қаншалардың ішінде туылды__________ </w:t>
      </w:r>
      <w:r>
        <w:br/>
      </w:r>
      <w:r>
        <w:rPr>
          <w:rFonts w:ascii="Times New Roman"/>
          <w:b w:val="false"/>
          <w:i w:val="false"/>
          <w:color w:val="000000"/>
          <w:sz w:val="28"/>
        </w:rPr>
        <w:t>
      Иесі _____________ Туған жері ______________ Шаруашылыққа келіп түскен күні ___________ Шығарылған күні және себебі ________________</w:t>
      </w:r>
      <w:r>
        <w:br/>
      </w:r>
      <w:r>
        <w:rPr>
          <w:rFonts w:ascii="Times New Roman"/>
          <w:b w:val="false"/>
          <w:i w:val="false"/>
          <w:color w:val="000000"/>
          <w:sz w:val="28"/>
        </w:rPr>
        <w:t>
      (шаруашылық атауы, аудан, облыс) (шаруашылық атауы, аудан, 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2051"/>
        <w:gridCol w:w="321"/>
        <w:gridCol w:w="2052"/>
        <w:gridCol w:w="197"/>
        <w:gridCol w:w="321"/>
        <w:gridCol w:w="817"/>
        <w:gridCol w:w="1065"/>
        <w:gridCol w:w="321"/>
        <w:gridCol w:w="775"/>
        <w:gridCol w:w="569"/>
        <w:gridCol w:w="198"/>
        <w:gridCol w:w="321"/>
        <w:gridCol w:w="1310"/>
        <w:gridCol w:w="694"/>
        <w:gridCol w:w="198"/>
        <w:gridCol w:w="322"/>
        <w:gridCol w:w="5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шығу тегі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Тегінің өнімділігі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Аналығының өнімділігі</w:t>
            </w:r>
          </w:p>
        </w:tc>
      </w:tr>
      <w:tr>
        <w:trPr>
          <w:trHeight w:val="3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r>
              <w:br/>
            </w:r>
            <w:r>
              <w:rPr>
                <w:rFonts w:ascii="Times New Roman"/>
                <w:b w:val="false"/>
                <w:i w:val="false"/>
                <w:color w:val="000000"/>
                <w:sz w:val="20"/>
              </w:rPr>
              <w:t>
Тұқымы______</w:t>
            </w:r>
            <w:r>
              <w:br/>
            </w:r>
            <w:r>
              <w:rPr>
                <w:rFonts w:ascii="Times New Roman"/>
                <w:b w:val="false"/>
                <w:i w:val="false"/>
                <w:color w:val="000000"/>
                <w:sz w:val="20"/>
              </w:rPr>
              <w:t>
Тұқымдылығы</w:t>
            </w:r>
            <w:r>
              <w:br/>
            </w:r>
            <w:r>
              <w:rPr>
                <w:rFonts w:ascii="Times New Roman"/>
                <w:b w:val="false"/>
                <w:i w:val="false"/>
                <w:color w:val="000000"/>
                <w:sz w:val="20"/>
              </w:rPr>
              <w:t>
_____</w:t>
            </w:r>
            <w:r>
              <w:br/>
            </w:r>
            <w:r>
              <w:rPr>
                <w:rFonts w:ascii="Times New Roman"/>
                <w:b w:val="false"/>
                <w:i w:val="false"/>
                <w:color w:val="000000"/>
                <w:sz w:val="20"/>
              </w:rPr>
              <w:t>
Асыл тұқымдық кітап бойынша нөмірі _____</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r>
              <w:br/>
            </w:r>
            <w:r>
              <w:rPr>
                <w:rFonts w:ascii="Times New Roman"/>
                <w:b w:val="false"/>
                <w:i w:val="false"/>
                <w:color w:val="000000"/>
                <w:sz w:val="20"/>
              </w:rPr>
              <w:t>
 </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r>
              <w:br/>
            </w:r>
            <w:r>
              <w:rPr>
                <w:rFonts w:ascii="Times New Roman"/>
                <w:b w:val="false"/>
                <w:i w:val="false"/>
                <w:color w:val="000000"/>
                <w:sz w:val="20"/>
              </w:rPr>
              <w:t>
Тұқымы______</w:t>
            </w:r>
            <w:r>
              <w:br/>
            </w:r>
            <w:r>
              <w:rPr>
                <w:rFonts w:ascii="Times New Roman"/>
                <w:b w:val="false"/>
                <w:i w:val="false"/>
                <w:color w:val="000000"/>
                <w:sz w:val="20"/>
              </w:rPr>
              <w:t>
Тұқымдылығы</w:t>
            </w:r>
            <w:r>
              <w:br/>
            </w:r>
            <w:r>
              <w:rPr>
                <w:rFonts w:ascii="Times New Roman"/>
                <w:b w:val="false"/>
                <w:i w:val="false"/>
                <w:color w:val="000000"/>
                <w:sz w:val="20"/>
              </w:rPr>
              <w:t>
_____</w:t>
            </w:r>
            <w:r>
              <w:br/>
            </w:r>
            <w:r>
              <w:rPr>
                <w:rFonts w:ascii="Times New Roman"/>
                <w:b w:val="false"/>
                <w:i w:val="false"/>
                <w:color w:val="000000"/>
                <w:sz w:val="20"/>
              </w:rPr>
              <w:t>
Асыл тұқымдық кітап бойынша нөмірі _____</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анықталған </w:t>
            </w:r>
            <w:r>
              <w:br/>
            </w:r>
            <w:r>
              <w:rPr>
                <w:rFonts w:ascii="Times New Roman"/>
                <w:b w:val="false"/>
                <w:i w:val="false"/>
                <w:color w:val="000000"/>
                <w:sz w:val="20"/>
              </w:rPr>
              <w:t>
жасы</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тірі салмағы, килограмм</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жылдық жүн нің қырқылымы, килограмм</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w:t>
            </w:r>
            <w:r>
              <w:br/>
            </w:r>
            <w:r>
              <w:rPr>
                <w:rFonts w:ascii="Times New Roman"/>
                <w:b w:val="false"/>
                <w:i w:val="false"/>
                <w:color w:val="000000"/>
                <w:sz w:val="20"/>
              </w:rPr>
              <w:t xml:space="preserve">
ұзындығы, </w:t>
            </w:r>
            <w:r>
              <w:br/>
            </w:r>
            <w:r>
              <w:rPr>
                <w:rFonts w:ascii="Times New Roman"/>
                <w:b w:val="false"/>
                <w:i w:val="false"/>
                <w:color w:val="000000"/>
                <w:sz w:val="20"/>
              </w:rPr>
              <w:t>
сантиметр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жіңішкелігі (класс)</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 салмағы,</w:t>
            </w:r>
            <w:r>
              <w:br/>
            </w:r>
            <w:r>
              <w:rPr>
                <w:rFonts w:ascii="Times New Roman"/>
                <w:b w:val="false"/>
                <w:i w:val="false"/>
                <w:color w:val="000000"/>
                <w:sz w:val="20"/>
              </w:rPr>
              <w:t>
 килограмм</w:t>
            </w:r>
          </w:p>
        </w:tc>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Бояуы</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класы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жүннің қырқылымы, килограмм</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w:t>
            </w:r>
            <w:r>
              <w:br/>
            </w:r>
            <w:r>
              <w:rPr>
                <w:rFonts w:ascii="Times New Roman"/>
                <w:b w:val="false"/>
                <w:i w:val="false"/>
                <w:color w:val="000000"/>
                <w:sz w:val="20"/>
              </w:rPr>
              <w:t>
 класы</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Өлшеген күні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Енесінен айырған жасында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r>
              <w:br/>
            </w:r>
            <w:r>
              <w:rPr>
                <w:rFonts w:ascii="Times New Roman"/>
                <w:b w:val="false"/>
                <w:i w:val="false"/>
                <w:color w:val="000000"/>
                <w:sz w:val="20"/>
              </w:rPr>
              <w:t>
Тұқымы______</w:t>
            </w:r>
            <w:r>
              <w:br/>
            </w:r>
            <w:r>
              <w:rPr>
                <w:rFonts w:ascii="Times New Roman"/>
                <w:b w:val="false"/>
                <w:i w:val="false"/>
                <w:color w:val="000000"/>
                <w:sz w:val="20"/>
              </w:rPr>
              <w:t>
Тұқымдылығы</w:t>
            </w:r>
            <w:r>
              <w:br/>
            </w:r>
            <w:r>
              <w:rPr>
                <w:rFonts w:ascii="Times New Roman"/>
                <w:b w:val="false"/>
                <w:i w:val="false"/>
                <w:color w:val="000000"/>
                <w:sz w:val="20"/>
              </w:rPr>
              <w:t>
_____</w:t>
            </w:r>
            <w:r>
              <w:br/>
            </w:r>
            <w:r>
              <w:rPr>
                <w:rFonts w:ascii="Times New Roman"/>
                <w:b w:val="false"/>
                <w:i w:val="false"/>
                <w:color w:val="000000"/>
                <w:sz w:val="20"/>
              </w:rPr>
              <w:t>
Асыл тұқымдық кітап бойынша нөмірі _____</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20__жыл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r>
              <w:br/>
            </w:r>
            <w:r>
              <w:rPr>
                <w:rFonts w:ascii="Times New Roman"/>
                <w:b w:val="false"/>
                <w:i w:val="false"/>
                <w:color w:val="000000"/>
                <w:sz w:val="20"/>
              </w:rPr>
              <w:t>
Тұқымы______</w:t>
            </w:r>
            <w:r>
              <w:br/>
            </w:r>
            <w:r>
              <w:rPr>
                <w:rFonts w:ascii="Times New Roman"/>
                <w:b w:val="false"/>
                <w:i w:val="false"/>
                <w:color w:val="000000"/>
                <w:sz w:val="20"/>
              </w:rPr>
              <w:t>
Тұқымдылығы</w:t>
            </w:r>
            <w:r>
              <w:br/>
            </w:r>
            <w:r>
              <w:rPr>
                <w:rFonts w:ascii="Times New Roman"/>
                <w:b w:val="false"/>
                <w:i w:val="false"/>
                <w:color w:val="000000"/>
                <w:sz w:val="20"/>
              </w:rPr>
              <w:t>
_____</w:t>
            </w:r>
            <w:r>
              <w:br/>
            </w:r>
            <w:r>
              <w:rPr>
                <w:rFonts w:ascii="Times New Roman"/>
                <w:b w:val="false"/>
                <w:i w:val="false"/>
                <w:color w:val="000000"/>
                <w:sz w:val="20"/>
              </w:rPr>
              <w:t>
Асыл тұқымдық кітап бойынша нөмірі _____</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r>
              <w:br/>
            </w:r>
            <w:r>
              <w:rPr>
                <w:rFonts w:ascii="Times New Roman"/>
                <w:b w:val="false"/>
                <w:i w:val="false"/>
                <w:color w:val="000000"/>
                <w:sz w:val="20"/>
              </w:rPr>
              <w:t>
 </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r>
              <w:br/>
            </w:r>
            <w:r>
              <w:rPr>
                <w:rFonts w:ascii="Times New Roman"/>
                <w:b w:val="false"/>
                <w:i w:val="false"/>
                <w:color w:val="000000"/>
                <w:sz w:val="20"/>
              </w:rPr>
              <w:t>
Тұқымы______</w:t>
            </w:r>
            <w:r>
              <w:br/>
            </w:r>
            <w:r>
              <w:rPr>
                <w:rFonts w:ascii="Times New Roman"/>
                <w:b w:val="false"/>
                <w:i w:val="false"/>
                <w:color w:val="000000"/>
                <w:sz w:val="20"/>
              </w:rPr>
              <w:t>
Тұқымдылығы_______</w:t>
            </w:r>
            <w:r>
              <w:br/>
            </w:r>
            <w:r>
              <w:rPr>
                <w:rFonts w:ascii="Times New Roman"/>
                <w:b w:val="false"/>
                <w:i w:val="false"/>
                <w:color w:val="000000"/>
                <w:sz w:val="20"/>
              </w:rPr>
              <w:t>
Асыл тұқымдық кітап бойынша нөмірі _____</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r>
              <w:br/>
            </w:r>
            <w:r>
              <w:rPr>
                <w:rFonts w:ascii="Times New Roman"/>
                <w:b w:val="false"/>
                <w:i w:val="false"/>
                <w:color w:val="000000"/>
                <w:sz w:val="20"/>
              </w:rPr>
              <w:t>
Тұқымы______</w:t>
            </w:r>
            <w:r>
              <w:br/>
            </w:r>
            <w:r>
              <w:rPr>
                <w:rFonts w:ascii="Times New Roman"/>
                <w:b w:val="false"/>
                <w:i w:val="false"/>
                <w:color w:val="000000"/>
                <w:sz w:val="20"/>
              </w:rPr>
              <w:t>
Тұқымдылығы_____</w:t>
            </w:r>
            <w:r>
              <w:br/>
            </w:r>
            <w:r>
              <w:rPr>
                <w:rFonts w:ascii="Times New Roman"/>
                <w:b w:val="false"/>
                <w:i w:val="false"/>
                <w:color w:val="000000"/>
                <w:sz w:val="20"/>
              </w:rPr>
              <w:t>
Асыл тұқымдық кітап бойынша нөмірі _____</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br/>
            </w:r>
            <w:r>
              <w:rPr>
                <w:rFonts w:ascii="Times New Roman"/>
                <w:b w:val="false"/>
                <w:i w:val="false"/>
                <w:color w:val="000000"/>
                <w:sz w:val="20"/>
              </w:rPr>
              <w:t>
Е</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752"/>
        <w:gridCol w:w="511"/>
        <w:gridCol w:w="511"/>
        <w:gridCol w:w="535"/>
        <w:gridCol w:w="511"/>
        <w:gridCol w:w="708"/>
        <w:gridCol w:w="970"/>
        <w:gridCol w:w="1188"/>
        <w:gridCol w:w="1188"/>
        <w:gridCol w:w="314"/>
        <w:gridCol w:w="709"/>
        <w:gridCol w:w="906"/>
        <w:gridCol w:w="315"/>
        <w:gridCol w:w="512"/>
        <w:gridCol w:w="512"/>
        <w:gridCol w:w="513"/>
        <w:gridCol w:w="315"/>
        <w:gridCol w:w="31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Бонитирлеумезкүні</w:t>
            </w:r>
            <w:r>
              <w:br/>
            </w:r>
            <w:r>
              <w:rPr>
                <w:rFonts w:ascii="Times New Roman"/>
                <w:b w:val="false"/>
                <w:i w:val="false"/>
                <w:color w:val="000000"/>
                <w:sz w:val="20"/>
              </w:rPr>
              <w:t>
 </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жасы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сапасы</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бітімі мен сүйегі</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көлемі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келбеті</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Бонитирлеушінің</w:t>
            </w:r>
            <w:r>
              <w:br/>
            </w:r>
            <w:r>
              <w:rPr>
                <w:rFonts w:ascii="Times New Roman"/>
                <w:b w:val="false"/>
                <w:i w:val="false"/>
                <w:color w:val="000000"/>
                <w:sz w:val="20"/>
              </w:rPr>
              <w:t>
қолы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r>
              <w:br/>
            </w:r>
            <w:r>
              <w:rPr>
                <w:rFonts w:ascii="Times New Roman"/>
                <w:b w:val="false"/>
                <w:i w:val="false"/>
                <w:color w:val="000000"/>
                <w:sz w:val="20"/>
              </w:rPr>
              <w:t>
килогармм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сантиметр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Иректiлiгi</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Жiңiшкелiгi</w:t>
            </w:r>
            <w:r>
              <w:br/>
            </w:r>
            <w:r>
              <w:rPr>
                <w:rFonts w:ascii="Times New Roman"/>
                <w:b w:val="false"/>
                <w:i w:val="false"/>
                <w:color w:val="000000"/>
                <w:sz w:val="20"/>
              </w:rPr>
              <w:t>
класс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Бiркелкiлiгi</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Бояуы, жылтырлығы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Аналықтың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Әке-енесiнiң</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Енесiнiң</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Жуылған жүн түсiмi_______________________ кг. ________________ Қандай құжат негiзiнде таза жүн шығымы анықталды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10"/>
        <w:gridCol w:w="262"/>
        <w:gridCol w:w="480"/>
        <w:gridCol w:w="664"/>
        <w:gridCol w:w="958"/>
        <w:gridCol w:w="480"/>
        <w:gridCol w:w="446"/>
        <w:gridCol w:w="1682"/>
        <w:gridCol w:w="1682"/>
        <w:gridCol w:w="1140"/>
        <w:gridCol w:w="667"/>
        <w:gridCol w:w="289"/>
        <w:gridCol w:w="611"/>
        <w:gridCol w:w="1739"/>
      </w:tblGrid>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шағылысқан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Ұрықтандырған қошқар</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r>
              <w:br/>
            </w:r>
            <w:r>
              <w:rPr>
                <w:rFonts w:ascii="Times New Roman"/>
                <w:b w:val="false"/>
                <w:i w:val="false"/>
                <w:color w:val="000000"/>
                <w:sz w:val="20"/>
              </w:rPr>
              <w:t>
деу күні</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Төлдiң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нөмерi</w:t>
            </w:r>
          </w:p>
        </w:tc>
        <w:tc>
          <w:tcPr>
            <w:tcW w:w="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r>
              <w:br/>
            </w:r>
            <w:r>
              <w:rPr>
                <w:rFonts w:ascii="Times New Roman"/>
                <w:b w:val="false"/>
                <w:i w:val="false"/>
                <w:color w:val="000000"/>
                <w:sz w:val="20"/>
              </w:rPr>
              <w:t>
(қошқар/</w:t>
            </w:r>
            <w:r>
              <w:br/>
            </w:r>
            <w:r>
              <w:rPr>
                <w:rFonts w:ascii="Times New Roman"/>
                <w:b w:val="false"/>
                <w:i w:val="false"/>
                <w:color w:val="000000"/>
                <w:sz w:val="20"/>
              </w:rPr>
              <w:t>
тоқты</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Төлдiң жеке нөмерi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 бөлу мезгiлi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түсiмi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w:t>
            </w:r>
            <w:r>
              <w:br/>
            </w:r>
            <w:r>
              <w:rPr>
                <w:rFonts w:ascii="Times New Roman"/>
                <w:b w:val="false"/>
                <w:i w:val="false"/>
                <w:color w:val="000000"/>
                <w:sz w:val="20"/>
              </w:rPr>
              <w:t>
дағы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w:t>
            </w:r>
            <w:r>
              <w:br/>
            </w:r>
            <w:r>
              <w:rPr>
                <w:rFonts w:ascii="Times New Roman"/>
                <w:b w:val="false"/>
                <w:i w:val="false"/>
                <w:color w:val="000000"/>
                <w:sz w:val="20"/>
              </w:rPr>
              <w:t>
бөлгендегi</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w:t>
            </w:r>
            <w:r>
              <w:br/>
            </w:r>
            <w:r>
              <w:rPr>
                <w:rFonts w:ascii="Times New Roman"/>
                <w:b w:val="false"/>
                <w:i w:val="false"/>
                <w:color w:val="000000"/>
                <w:sz w:val="20"/>
              </w:rPr>
              <w:t>
(1,5 жаста)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w:t>
            </w:r>
            <w:r>
              <w:br/>
            </w:r>
            <w:r>
              <w:rPr>
                <w:rFonts w:ascii="Times New Roman"/>
                <w:b w:val="false"/>
                <w:i w:val="false"/>
                <w:color w:val="000000"/>
                <w:sz w:val="20"/>
              </w:rPr>
              <w:t>
(2,5) жаста</w:t>
            </w:r>
          </w:p>
        </w:tc>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жастағы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w:t>
            </w:r>
            <w:r>
              <w:br/>
            </w:r>
            <w:r>
              <w:rPr>
                <w:rFonts w:ascii="Times New Roman"/>
                <w:b w:val="false"/>
                <w:i w:val="false"/>
                <w:color w:val="000000"/>
                <w:sz w:val="20"/>
              </w:rPr>
              <w:t>
жастағы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 бөлгенде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w:t>
            </w:r>
            <w:r>
              <w:br/>
            </w:r>
            <w:r>
              <w:rPr>
                <w:rFonts w:ascii="Times New Roman"/>
                <w:b w:val="false"/>
                <w:i w:val="false"/>
                <w:color w:val="000000"/>
                <w:sz w:val="20"/>
              </w:rPr>
              <w:t>
(1,5-жаста)</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Ерекше белгілер 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25"/>
        <w:gridCol w:w="8771"/>
        <w:gridCol w:w="2195"/>
        <w:gridCol w:w="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Карточканы тексерген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(жеке басын куәландыратын құжатта бар болса) және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Шаруашылық жетекшісі _____________________________"____" ________________ 20 жыл</w:t>
      </w:r>
      <w:r>
        <w:br/>
      </w:r>
      <w:r>
        <w:rPr>
          <w:rFonts w:ascii="Times New Roman"/>
          <w:b w:val="false"/>
          <w:i w:val="false"/>
          <w:color w:val="000000"/>
          <w:sz w:val="28"/>
        </w:rPr>
        <w:t>
       тегі, аты және әкесінің аты (жеке басын куәландыратын құжатта бар болса),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314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Жергілікті асыл тұқымды айғырдың жеке карточкасы</w:t>
      </w:r>
    </w:p>
    <w:tbl>
      <w:tblPr>
        <w:tblW w:w="0" w:type="auto"/>
        <w:tblCellSpacing w:w="0" w:type="auto"/>
        <w:tblBorders>
          <w:top w:val="none"/>
          <w:left w:val="none"/>
          <w:bottom w:val="none"/>
          <w:right w:val="none"/>
          <w:insideH w:val="none"/>
          <w:insideV w:val="none"/>
        </w:tblBorders>
      </w:tblPr>
      <w:tblGrid>
        <w:gridCol w:w="71"/>
        <w:gridCol w:w="6828"/>
        <w:gridCol w:w="5401"/>
      </w:tblGrid>
      <w:tr>
        <w:trPr>
          <w:trHeight w:val="30" w:hRule="atLeast"/>
        </w:trPr>
        <w:tc>
          <w:tcPr>
            <w:tcW w:w="7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5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0" w:type="auto"/>
            <w:vMerge/>
            <w:tcBorders>
              <w:top w:val="nil"/>
            </w:tcBorders>
          </w:tcPr>
          <w:p/>
        </w:tc>
        <w:tc>
          <w:tcPr>
            <w:tcW w:w="6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5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423"/>
        <w:gridCol w:w="1926"/>
        <w:gridCol w:w="1926"/>
        <w:gridCol w:w="1390"/>
        <w:gridCol w:w="1391"/>
        <w:gridCol w:w="1391"/>
        <w:gridCol w:w="856"/>
      </w:tblGrid>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салу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белгілері</w:t>
            </w: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иығы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түрі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ізі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8"/>
        <w:gridCol w:w="362"/>
        <w:gridCol w:w="2405"/>
        <w:gridCol w:w="362"/>
        <w:gridCol w:w="2562"/>
        <w:gridCol w:w="362"/>
        <w:gridCol w:w="2406"/>
        <w:gridCol w:w="3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 бойынша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бойынша нөмірі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түрі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380"/>
        <w:gridCol w:w="1380"/>
        <w:gridCol w:w="1380"/>
        <w:gridCol w:w="1381"/>
        <w:gridCol w:w="1381"/>
        <w:gridCol w:w="1381"/>
        <w:gridCol w:w="1381"/>
        <w:gridCol w:w="1381"/>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әкесі (ЕӘӘ)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 бойынша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түрі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90"/>
        <w:gridCol w:w="1044"/>
        <w:gridCol w:w="1044"/>
        <w:gridCol w:w="1397"/>
        <w:gridCol w:w="956"/>
        <w:gridCol w:w="1131"/>
        <w:gridCol w:w="424"/>
        <w:gridCol w:w="1310"/>
        <w:gridCol w:w="691"/>
        <w:gridCol w:w="425"/>
        <w:gridCol w:w="691"/>
        <w:gridCol w:w="691"/>
        <w:gridCol w:w="426"/>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жасы</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см</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w:t>
            </w:r>
            <w:r>
              <w:br/>
            </w:r>
            <w:r>
              <w:rPr>
                <w:rFonts w:ascii="Times New Roman"/>
                <w:b w:val="false"/>
                <w:i w:val="false"/>
                <w:color w:val="000000"/>
                <w:sz w:val="20"/>
              </w:rPr>
              <w:t>
килог-рамм</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r>
              <w:br/>
            </w: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балы</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Шоқтығының биіктігі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Шаршы-лама ұзындығы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ора-мы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генотип</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мен салмағы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тұрпаты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қабілеттілік сапалары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Шаруашылық жетекшісі _____________________________"____" ________________ 20 жыл</w:t>
      </w:r>
      <w:r>
        <w:br/>
      </w: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314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Жергілікті асыл тұқымды биенің жеке карточкасы</w:t>
      </w:r>
    </w:p>
    <w:tbl>
      <w:tblPr>
        <w:tblW w:w="0" w:type="auto"/>
        <w:tblCellSpacing w:w="0" w:type="auto"/>
        <w:tblBorders>
          <w:top w:val="none"/>
          <w:left w:val="none"/>
          <w:bottom w:val="none"/>
          <w:right w:val="none"/>
          <w:insideH w:val="none"/>
          <w:insideV w:val="none"/>
        </w:tblBorders>
      </w:tblPr>
      <w:tblGrid>
        <w:gridCol w:w="71"/>
        <w:gridCol w:w="6828"/>
        <w:gridCol w:w="5401"/>
      </w:tblGrid>
      <w:tr>
        <w:trPr>
          <w:trHeight w:val="30" w:hRule="atLeast"/>
        </w:trPr>
        <w:tc>
          <w:tcPr>
            <w:tcW w:w="7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5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0" w:type="auto"/>
            <w:vMerge/>
            <w:tcBorders>
              <w:top w:val="nil"/>
            </w:tcBorders>
          </w:tcPr>
          <w:p/>
        </w:tc>
        <w:tc>
          <w:tcPr>
            <w:tcW w:w="6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5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170"/>
        <w:gridCol w:w="243"/>
        <w:gridCol w:w="1279"/>
        <w:gridCol w:w="1157"/>
        <w:gridCol w:w="189"/>
        <w:gridCol w:w="1089"/>
        <w:gridCol w:w="1717"/>
        <w:gridCol w:w="807"/>
        <w:gridCol w:w="38"/>
        <w:gridCol w:w="847"/>
        <w:gridCol w:w="423"/>
        <w:gridCol w:w="1680"/>
        <w:gridCol w:w="58"/>
        <w:gridCol w:w="4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салу 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белгілері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Әкесі(Ә)</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бойынша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бойынша нөмірі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402"/>
        <w:gridCol w:w="1402"/>
        <w:gridCol w:w="1402"/>
        <w:gridCol w:w="1402"/>
        <w:gridCol w:w="1402"/>
        <w:gridCol w:w="1403"/>
        <w:gridCol w:w="1403"/>
        <w:gridCol w:w="1403"/>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бойынша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 (қандылығы)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әкесі (ЕӘӘ)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бойынша нөмірі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 (қандылығы)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түрі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1"/>
        <w:gridCol w:w="1358"/>
        <w:gridCol w:w="1014"/>
        <w:gridCol w:w="671"/>
        <w:gridCol w:w="671"/>
        <w:gridCol w:w="930"/>
        <w:gridCol w:w="1099"/>
        <w:gridCol w:w="413"/>
        <w:gridCol w:w="1273"/>
        <w:gridCol w:w="671"/>
        <w:gridCol w:w="413"/>
        <w:gridCol w:w="1015"/>
        <w:gridCol w:w="1016"/>
        <w:gridCol w:w="414"/>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жасы</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сантиметр</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w:t>
            </w:r>
            <w:r>
              <w:br/>
            </w:r>
            <w:r>
              <w:rPr>
                <w:rFonts w:ascii="Times New Roman"/>
                <w:b w:val="false"/>
                <w:i w:val="false"/>
                <w:color w:val="000000"/>
                <w:sz w:val="20"/>
              </w:rPr>
              <w:t>
килог-рамм</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r>
              <w:br/>
            </w: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баллы</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Шоқты-ғының биікті-гі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Шаршыла-ма ұзындығы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орамы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орамы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генотип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мен салмағы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тұрпаты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Қабілетті-лік сапалары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Шаруашылық жетекшісі _____________________________"____" ________________ 20 жыл</w:t>
      </w:r>
      <w:r>
        <w:br/>
      </w: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314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26-қосымша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Асыл тұқымды арланның жеке карточкасы</w:t>
      </w:r>
    </w:p>
    <w:tbl>
      <w:tblPr>
        <w:tblW w:w="0" w:type="auto"/>
        <w:tblCellSpacing w:w="0" w:type="auto"/>
        <w:tblBorders>
          <w:top w:val="none"/>
          <w:left w:val="none"/>
          <w:bottom w:val="none"/>
          <w:right w:val="none"/>
          <w:insideH w:val="none"/>
          <w:insideV w:val="none"/>
        </w:tblBorders>
      </w:tblPr>
      <w:tblGrid>
        <w:gridCol w:w="5090"/>
        <w:gridCol w:w="2972"/>
        <w:gridCol w:w="2972"/>
        <w:gridCol w:w="1266"/>
      </w:tblGrid>
      <w:tr>
        <w:trPr>
          <w:trHeight w:val="30" w:hRule="atLeast"/>
        </w:trPr>
        <w:tc>
          <w:tcPr>
            <w:tcW w:w="50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c>
          <w:tcPr>
            <w:tcW w:w="1266"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9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384"/>
        <w:gridCol w:w="1749"/>
        <w:gridCol w:w="1749"/>
        <w:gridCol w:w="1908"/>
        <w:gridCol w:w="1263"/>
        <w:gridCol w:w="1263"/>
        <w:gridCol w:w="1263"/>
      </w:tblGrid>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салу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Таңбасы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тиесілі</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белгілері</w:t>
            </w: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жағын-да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жағында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 (қандылығы)</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ізі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0"/>
        <w:gridCol w:w="425"/>
        <w:gridCol w:w="2288"/>
        <w:gridCol w:w="425"/>
        <w:gridCol w:w="3011"/>
        <w:gridCol w:w="425"/>
        <w:gridCol w:w="2290"/>
        <w:gridCol w:w="4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Буыны </w:t>
            </w:r>
            <w:r>
              <w:br/>
            </w:r>
            <w:r>
              <w:rPr>
                <w:rFonts w:ascii="Times New Roman"/>
                <w:b w:val="false"/>
                <w:i w:val="false"/>
                <w:color w:val="000000"/>
                <w:sz w:val="20"/>
              </w:rPr>
              <w:t>
(қандылығы)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Буыны </w:t>
            </w:r>
            <w:r>
              <w:br/>
            </w:r>
            <w:r>
              <w:rPr>
                <w:rFonts w:ascii="Times New Roman"/>
                <w:b w:val="false"/>
                <w:i w:val="false"/>
                <w:color w:val="000000"/>
                <w:sz w:val="20"/>
              </w:rPr>
              <w:t>
(қандылығы)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402"/>
        <w:gridCol w:w="1402"/>
        <w:gridCol w:w="1402"/>
        <w:gridCol w:w="1402"/>
        <w:gridCol w:w="1402"/>
        <w:gridCol w:w="1403"/>
        <w:gridCol w:w="1403"/>
        <w:gridCol w:w="1403"/>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әкесі (ЕӘӘ)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 (қандылығы)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Шаруашылық жетекшісі _____________________________"____" ________________ 20 жыл</w:t>
      </w:r>
      <w:r>
        <w:br/>
      </w: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314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Асыл тұқымды қаншықтың жеке карточкасы</w:t>
      </w:r>
    </w:p>
    <w:tbl>
      <w:tblPr>
        <w:tblW w:w="0" w:type="auto"/>
        <w:tblCellSpacing w:w="0" w:type="auto"/>
        <w:tblBorders>
          <w:top w:val="none"/>
          <w:left w:val="none"/>
          <w:bottom w:val="none"/>
          <w:right w:val="none"/>
          <w:insideH w:val="none"/>
          <w:insideV w:val="none"/>
        </w:tblBorders>
      </w:tblPr>
      <w:tblGrid>
        <w:gridCol w:w="5090"/>
        <w:gridCol w:w="2972"/>
        <w:gridCol w:w="2972"/>
        <w:gridCol w:w="1266"/>
      </w:tblGrid>
      <w:tr>
        <w:trPr>
          <w:trHeight w:val="30" w:hRule="atLeast"/>
        </w:trPr>
        <w:tc>
          <w:tcPr>
            <w:tcW w:w="50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c>
          <w:tcPr>
            <w:tcW w:w="1266"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9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405"/>
        <w:gridCol w:w="1845"/>
        <w:gridCol w:w="1846"/>
        <w:gridCol w:w="1333"/>
        <w:gridCol w:w="1333"/>
        <w:gridCol w:w="1333"/>
        <w:gridCol w:w="1333"/>
      </w:tblGrid>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салу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тиесілі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белгілері</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жағында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жағында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желі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449"/>
        <w:gridCol w:w="2046"/>
        <w:gridCol w:w="449"/>
        <w:gridCol w:w="3184"/>
        <w:gridCol w:w="450"/>
        <w:gridCol w:w="2080"/>
        <w:gridCol w:w="4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402"/>
        <w:gridCol w:w="1402"/>
        <w:gridCol w:w="1402"/>
        <w:gridCol w:w="1402"/>
        <w:gridCol w:w="1402"/>
        <w:gridCol w:w="1403"/>
        <w:gridCol w:w="1403"/>
        <w:gridCol w:w="1403"/>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әкесі (ЕӘӘ)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Шаруашылық жетекшісі _____________________________"____" ________________ 20 жыл</w:t>
      </w:r>
      <w:r>
        <w:br/>
      </w:r>
      <w:r>
        <w:rPr>
          <w:rFonts w:ascii="Times New Roman"/>
          <w:b w:val="false"/>
          <w:i w:val="false"/>
          <w:color w:val="000000"/>
          <w:sz w:val="28"/>
        </w:rPr>
        <w:t>
       тегі, аты және әкесінің аты (жеке басын куәландыратын құжатта бар болса), қолы</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