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5f137" w14:textId="a15f1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 беру мамандықтары бойынша үлгілік оқу жоспарларын бекіту туралы" Қазақстан Республикасы Білім және ғылым министрінің міндетін атқарушының 2013 жылғы 16 тамыздағы № 343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2017 жылғы 12 маусымдағы 270 бұйрығы. Қазақстан Республикасының Әділет министрлігінде 2017 жылғы 28 тамызда № 15573 болып тіркелді. Күші жойылды - Қазақстан Республикасы Білім және ғылым министрінің 2018 жылғы 4 қазандағы № 536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04.10.2018 </w:t>
      </w:r>
      <w:r>
        <w:rPr>
          <w:rFonts w:ascii="Times New Roman"/>
          <w:b w:val="false"/>
          <w:i w:val="false"/>
          <w:color w:val="ff0000"/>
          <w:sz w:val="28"/>
        </w:rPr>
        <w:t>№ 536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1."Жоғары және жоғары оқу орнынан кейінгі білім беру мамандықтары бойынша үлгілік оқу жоспарларын бекіту туралы" Қазақстан Республикасы Білім және ғылым министрі міндетін атқарушының 2013 жылғы 16 тамыздағы № 343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8636 болып тіркелген, Қазақстан Республикасының нормативтік құқықтық актілерінің "Әділет" ақпараттық-құқықтық жүйесінде 2015 жылғы 12 қазанда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 xml:space="preserve">540-қосымшаларға </w:t>
      </w:r>
      <w:r>
        <w:rPr>
          <w:rFonts w:ascii="Times New Roman"/>
          <w:b w:val="false"/>
          <w:i w:val="false"/>
          <w:color w:val="000000"/>
          <w:sz w:val="28"/>
        </w:rPr>
        <w:t xml:space="preserve"> сәйкес жоғары және жоғары оқу орнынан кейінгі білім беру мамандықтары бойынша үлгілік оқу жоспарлары бекітілсін.";</w:t>
      </w:r>
    </w:p>
    <w:bookmarkEnd w:id="2"/>
    <w:bookmarkStart w:name="z5" w:id="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148</w:t>
      </w: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157</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189</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243</w:t>
      </w:r>
      <w:r>
        <w:rPr>
          <w:rFonts w:ascii="Times New Roman"/>
          <w:b w:val="false"/>
          <w:i w:val="false"/>
          <w:color w:val="000000"/>
          <w:sz w:val="28"/>
        </w:rPr>
        <w:t xml:space="preserve">, </w:t>
      </w:r>
      <w:r>
        <w:rPr>
          <w:rFonts w:ascii="Times New Roman"/>
          <w:b w:val="false"/>
          <w:i w:val="false"/>
          <w:color w:val="000000"/>
          <w:sz w:val="28"/>
        </w:rPr>
        <w:t>246</w:t>
      </w:r>
      <w:r>
        <w:rPr>
          <w:rFonts w:ascii="Times New Roman"/>
          <w:b w:val="false"/>
          <w:i w:val="false"/>
          <w:color w:val="000000"/>
          <w:sz w:val="28"/>
        </w:rPr>
        <w:t xml:space="preserve">, </w:t>
      </w:r>
      <w:r>
        <w:rPr>
          <w:rFonts w:ascii="Times New Roman"/>
          <w:b w:val="false"/>
          <w:i w:val="false"/>
          <w:color w:val="000000"/>
          <w:sz w:val="28"/>
        </w:rPr>
        <w:t>329</w:t>
      </w:r>
      <w:r>
        <w:rPr>
          <w:rFonts w:ascii="Times New Roman"/>
          <w:b w:val="false"/>
          <w:i w:val="false"/>
          <w:color w:val="000000"/>
          <w:sz w:val="28"/>
        </w:rPr>
        <w:t xml:space="preserve">, </w:t>
      </w:r>
      <w:r>
        <w:rPr>
          <w:rFonts w:ascii="Times New Roman"/>
          <w:b w:val="false"/>
          <w:i w:val="false"/>
          <w:color w:val="000000"/>
          <w:sz w:val="28"/>
        </w:rPr>
        <w:t>425</w:t>
      </w:r>
      <w:r>
        <w:rPr>
          <w:rFonts w:ascii="Times New Roman"/>
          <w:b w:val="false"/>
          <w:i w:val="false"/>
          <w:color w:val="000000"/>
          <w:sz w:val="28"/>
        </w:rPr>
        <w:t xml:space="preserve">, </w:t>
      </w:r>
      <w:r>
        <w:rPr>
          <w:rFonts w:ascii="Times New Roman"/>
          <w:b w:val="false"/>
          <w:i w:val="false"/>
          <w:color w:val="000000"/>
          <w:sz w:val="28"/>
        </w:rPr>
        <w:t>426</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w:t>
      </w:r>
      <w:r>
        <w:rPr>
          <w:rFonts w:ascii="Times New Roman"/>
          <w:b w:val="false"/>
          <w:i w:val="false"/>
          <w:color w:val="000000"/>
          <w:sz w:val="28"/>
        </w:rPr>
        <w:t>511</w:t>
      </w: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526</w:t>
      </w:r>
      <w:r>
        <w:rPr>
          <w:rFonts w:ascii="Times New Roman"/>
          <w:b w:val="false"/>
          <w:i w:val="false"/>
          <w:color w:val="000000"/>
          <w:sz w:val="28"/>
        </w:rPr>
        <w:t xml:space="preserve">, </w:t>
      </w:r>
      <w:r>
        <w:rPr>
          <w:rFonts w:ascii="Times New Roman"/>
          <w:b w:val="false"/>
          <w:i w:val="false"/>
          <w:color w:val="000000"/>
          <w:sz w:val="28"/>
        </w:rPr>
        <w:t>527</w:t>
      </w:r>
      <w:r>
        <w:rPr>
          <w:rFonts w:ascii="Times New Roman"/>
          <w:b w:val="false"/>
          <w:i w:val="false"/>
          <w:color w:val="000000"/>
          <w:sz w:val="28"/>
        </w:rPr>
        <w:t xml:space="preserve">, </w:t>
      </w:r>
      <w:r>
        <w:rPr>
          <w:rFonts w:ascii="Times New Roman"/>
          <w:b w:val="false"/>
          <w:i w:val="false"/>
          <w:color w:val="000000"/>
          <w:sz w:val="28"/>
        </w:rPr>
        <w:t>530</w:t>
      </w:r>
      <w:r>
        <w:rPr>
          <w:rFonts w:ascii="Times New Roman"/>
          <w:b w:val="false"/>
          <w:i w:val="false"/>
          <w:color w:val="000000"/>
          <w:sz w:val="28"/>
        </w:rPr>
        <w:t xml:space="preserve">,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534-қосымшалар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37-қосымшаларға</w:t>
      </w:r>
      <w:r>
        <w:rPr>
          <w:rFonts w:ascii="Times New Roman"/>
          <w:b w:val="false"/>
          <w:i w:val="false"/>
          <w:color w:val="000000"/>
          <w:sz w:val="28"/>
        </w:rPr>
        <w:t xml:space="preserve"> сәйкес редакцияда жазылсын;</w:t>
      </w:r>
    </w:p>
    <w:bookmarkEnd w:id="3"/>
    <w:bookmarkStart w:name="z6" w:id="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38</w:t>
      </w:r>
      <w:r>
        <w:rPr>
          <w:rFonts w:ascii="Times New Roman"/>
          <w:b w:val="false"/>
          <w:i w:val="false"/>
          <w:color w:val="000000"/>
          <w:sz w:val="28"/>
        </w:rPr>
        <w:t>-</w:t>
      </w:r>
      <w:r>
        <w:rPr>
          <w:rFonts w:ascii="Times New Roman"/>
          <w:b w:val="false"/>
          <w:i w:val="false"/>
          <w:color w:val="000000"/>
          <w:sz w:val="28"/>
        </w:rPr>
        <w:t>43-қосымшаларға</w:t>
      </w:r>
      <w:r>
        <w:rPr>
          <w:rFonts w:ascii="Times New Roman"/>
          <w:b w:val="false"/>
          <w:i w:val="false"/>
          <w:color w:val="000000"/>
          <w:sz w:val="28"/>
        </w:rPr>
        <w:t xml:space="preserve"> сәйкес 535-540-қосымшалармен толықтырылсын. </w:t>
      </w:r>
    </w:p>
    <w:bookmarkEnd w:id="4"/>
    <w:bookmarkStart w:name="z7" w:id="5"/>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Жоғары және жоғары оқу орнынан кейінгі білім департаменті (Д.Ж. Ахмед-Заки) Қазақстан Республикасының заңнамасында белгіленген тәртіппен: </w:t>
      </w:r>
    </w:p>
    <w:bookmarkEnd w:id="5"/>
    <w:bookmarkStart w:name="z8"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9"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құқындағы республикалық мемлекеттік кәсіпорнына ресми жариялау және Қазақстан Республикасы нормативтiк құқықтық актiлерiнiң эталондық бақылау банкiне енгізу үшін жолдауды;</w:t>
      </w:r>
    </w:p>
    <w:bookmarkEnd w:id="7"/>
    <w:bookmarkStart w:name="z10" w:id="8"/>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жолдауды;</w:t>
      </w:r>
    </w:p>
    <w:bookmarkEnd w:id="8"/>
    <w:bookmarkStart w:name="z11" w:id="9"/>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p>
    <w:bookmarkEnd w:id="9"/>
    <w:bookmarkStart w:name="z12" w:id="10"/>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bookmarkEnd w:id="10"/>
    <w:bookmarkStart w:name="z13" w:id="11"/>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11"/>
    <w:bookmarkStart w:name="z14"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__________А. Мырзахметов</w:t>
      </w:r>
    </w:p>
    <w:p>
      <w:pPr>
        <w:spacing w:after="0"/>
        <w:ind w:left="0"/>
        <w:jc w:val="both"/>
      </w:pPr>
      <w:r>
        <w:rPr>
          <w:rFonts w:ascii="Times New Roman"/>
          <w:b w:val="false"/>
          <w:i w:val="false"/>
          <w:color w:val="000000"/>
          <w:sz w:val="28"/>
        </w:rPr>
        <w:t>
      2017 жылғы 28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министрі</w:t>
      </w:r>
    </w:p>
    <w:p>
      <w:pPr>
        <w:spacing w:after="0"/>
        <w:ind w:left="0"/>
        <w:jc w:val="both"/>
      </w:pPr>
      <w:r>
        <w:rPr>
          <w:rFonts w:ascii="Times New Roman"/>
          <w:b w:val="false"/>
          <w:i w:val="false"/>
          <w:color w:val="000000"/>
          <w:sz w:val="28"/>
        </w:rPr>
        <w:t>
      __________С. Жасұзақов</w:t>
      </w:r>
    </w:p>
    <w:p>
      <w:pPr>
        <w:spacing w:after="0"/>
        <w:ind w:left="0"/>
        <w:jc w:val="both"/>
      </w:pPr>
      <w:r>
        <w:rPr>
          <w:rFonts w:ascii="Times New Roman"/>
          <w:b w:val="false"/>
          <w:i w:val="false"/>
          <w:color w:val="000000"/>
          <w:sz w:val="28"/>
        </w:rPr>
        <w:t>
      2017 жылғы 14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министрі</w:t>
      </w:r>
    </w:p>
    <w:p>
      <w:pPr>
        <w:spacing w:after="0"/>
        <w:ind w:left="0"/>
        <w:jc w:val="both"/>
      </w:pPr>
      <w:r>
        <w:rPr>
          <w:rFonts w:ascii="Times New Roman"/>
          <w:b w:val="false"/>
          <w:i w:val="false"/>
          <w:color w:val="000000"/>
          <w:sz w:val="28"/>
        </w:rPr>
        <w:t>
      __________А. Мұхамедиұлы</w:t>
      </w:r>
    </w:p>
    <w:p>
      <w:pPr>
        <w:spacing w:after="0"/>
        <w:ind w:left="0"/>
        <w:jc w:val="both"/>
      </w:pPr>
      <w:r>
        <w:rPr>
          <w:rFonts w:ascii="Times New Roman"/>
          <w:b w:val="false"/>
          <w:i w:val="false"/>
          <w:color w:val="000000"/>
          <w:sz w:val="28"/>
        </w:rPr>
        <w:t>
      2017 жылғы 19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12 маусымдағы</w:t>
            </w:r>
            <w:r>
              <w:br/>
            </w:r>
            <w:r>
              <w:rPr>
                <w:rFonts w:ascii="Times New Roman"/>
                <w:b w:val="false"/>
                <w:i w:val="false"/>
                <w:color w:val="000000"/>
                <w:sz w:val="20"/>
              </w:rPr>
              <w:t>№ 270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16 тамыздағы</w:t>
            </w:r>
            <w:r>
              <w:br/>
            </w:r>
            <w:r>
              <w:rPr>
                <w:rFonts w:ascii="Times New Roman"/>
                <w:b w:val="false"/>
                <w:i w:val="false"/>
                <w:color w:val="000000"/>
                <w:sz w:val="20"/>
              </w:rPr>
              <w:t>№ 343 бұйрығына 2-қосымша</w:t>
            </w:r>
          </w:p>
        </w:tc>
      </w:tr>
    </w:tbl>
    <w:p>
      <w:pPr>
        <w:spacing w:after="0"/>
        <w:ind w:left="0"/>
        <w:jc w:val="left"/>
      </w:pPr>
      <w:r>
        <w:rPr>
          <w:rFonts w:ascii="Times New Roman"/>
          <w:b/>
          <w:i w:val="false"/>
          <w:color w:val="000000"/>
        </w:rPr>
        <w:t xml:space="preserve"> Жоғары білім беру мамандығы бойынша</w:t>
      </w:r>
      <w:r>
        <w:br/>
      </w:r>
      <w:r>
        <w:rPr>
          <w:rFonts w:ascii="Times New Roman"/>
          <w:b/>
          <w:i w:val="false"/>
          <w:color w:val="000000"/>
        </w:rPr>
        <w:t>ҮЛГІЛІК ОҚУ ЖОСПАРЫ</w:t>
      </w:r>
      <w:r>
        <w:br/>
      </w:r>
      <w:r>
        <w:rPr>
          <w:rFonts w:ascii="Times New Roman"/>
          <w:b/>
          <w:i w:val="false"/>
          <w:color w:val="000000"/>
        </w:rPr>
        <w:t>5В010200 – Бастауышта оқыту педагогикасы мен əдістемесі мамандығы</w:t>
      </w:r>
    </w:p>
    <w:p>
      <w:pPr>
        <w:spacing w:after="0"/>
        <w:ind w:left="0"/>
        <w:jc w:val="both"/>
      </w:pPr>
      <w:r>
        <w:rPr>
          <w:rFonts w:ascii="Times New Roman"/>
          <w:b w:val="false"/>
          <w:i w:val="false"/>
          <w:color w:val="000000"/>
          <w:sz w:val="28"/>
        </w:rPr>
        <w:t>
      Оқу мерзімі: 4 жыл</w:t>
      </w:r>
      <w:r>
        <w:br/>
      </w:r>
      <w:r>
        <w:rPr>
          <w:rFonts w:ascii="Times New Roman"/>
          <w:b w:val="false"/>
          <w:i w:val="false"/>
          <w:color w:val="000000"/>
          <w:sz w:val="28"/>
        </w:rPr>
        <w:t>
      Берілетін дәреже: "5В010200-Бастауышта оқыту педагогикасы мен</w:t>
      </w:r>
      <w:r>
        <w:br/>
      </w:r>
      <w:r>
        <w:rPr>
          <w:rFonts w:ascii="Times New Roman"/>
          <w:b w:val="false"/>
          <w:i w:val="false"/>
          <w:color w:val="000000"/>
          <w:sz w:val="28"/>
        </w:rPr>
        <w:t>əдістемесі" мамандығы бойынша білім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5633"/>
        <w:gridCol w:w="1760"/>
        <w:gridCol w:w="1442"/>
        <w:gridCol w:w="1253"/>
        <w:gridCol w:w="685"/>
      </w:tblGrid>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циклы</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аталуы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пәндері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KКZT 1101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 2102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K(O)T 1103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1104</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 1105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(ағылшын тілінде)</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OFD 1201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физиологиялық дамуы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 2202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 2203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BВM 2204</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берудегі менеджмент</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BOT 2205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өлшемдік технологиялары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KK(O)T 3206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KBShT</w:t>
            </w:r>
            <w:r>
              <w:br/>
            </w:r>
            <w:r>
              <w:rPr>
                <w:rFonts w:ascii="Times New Roman"/>
                <w:b w:val="false"/>
                <w:i w:val="false"/>
                <w:color w:val="000000"/>
                <w:sz w:val="20"/>
              </w:rPr>
              <w:t>
3207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бағытталған шетел тілі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IBB 3208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BMTZhTA 2209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мектептегі тәрбие жұмысының теориясы мен әдістемесі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Кәсіптендіру пәндері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MOA 3301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Математикадағы оқыту әдістемесі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KZK(O)TN 1302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қазақ (орыс) тілінің негіздері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компоненті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Теоретикалық оқытудың барлығы: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кем емес</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кем емес</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(педагогикалық)</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компоненті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мемлекеттік емтихан</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(жобаны) жазу және қорғау немесе екі бейіндеуші пән бойынша мемлекеттік емтихан тапсыру</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146-дан кем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12 маусымдағы</w:t>
            </w:r>
            <w:r>
              <w:br/>
            </w:r>
            <w:r>
              <w:rPr>
                <w:rFonts w:ascii="Times New Roman"/>
                <w:b w:val="false"/>
                <w:i w:val="false"/>
                <w:color w:val="000000"/>
                <w:sz w:val="20"/>
              </w:rPr>
              <w:t>№ 270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16 тамыздағы</w:t>
            </w:r>
            <w:r>
              <w:br/>
            </w:r>
            <w:r>
              <w:rPr>
                <w:rFonts w:ascii="Times New Roman"/>
                <w:b w:val="false"/>
                <w:i w:val="false"/>
                <w:color w:val="000000"/>
                <w:sz w:val="20"/>
              </w:rPr>
              <w:t>№ 343 бұйрығына 4-қосымша</w:t>
            </w:r>
          </w:p>
        </w:tc>
      </w:tr>
    </w:tbl>
    <w:p>
      <w:pPr>
        <w:spacing w:after="0"/>
        <w:ind w:left="0"/>
        <w:jc w:val="left"/>
      </w:pPr>
      <w:r>
        <w:rPr>
          <w:rFonts w:ascii="Times New Roman"/>
          <w:b/>
          <w:i w:val="false"/>
          <w:color w:val="000000"/>
        </w:rPr>
        <w:t xml:space="preserve"> Жоғары білім беру мамандығы бойынша</w:t>
      </w:r>
      <w:r>
        <w:br/>
      </w:r>
      <w:r>
        <w:rPr>
          <w:rFonts w:ascii="Times New Roman"/>
          <w:b/>
          <w:i w:val="false"/>
          <w:color w:val="000000"/>
        </w:rPr>
        <w:t>ҮЛГІЛІК ОҚУ ЖОСПАРЫ</w:t>
      </w:r>
      <w:r>
        <w:br/>
      </w:r>
      <w:r>
        <w:rPr>
          <w:rFonts w:ascii="Times New Roman"/>
          <w:b/>
          <w:i w:val="false"/>
          <w:color w:val="000000"/>
        </w:rPr>
        <w:t>5В010400 – Бастапқы əскери дайындық мамандығы</w:t>
      </w:r>
    </w:p>
    <w:p>
      <w:pPr>
        <w:spacing w:after="0"/>
        <w:ind w:left="0"/>
        <w:jc w:val="both"/>
      </w:pPr>
      <w:r>
        <w:rPr>
          <w:rFonts w:ascii="Times New Roman"/>
          <w:b w:val="false"/>
          <w:i w:val="false"/>
          <w:color w:val="000000"/>
          <w:sz w:val="28"/>
        </w:rPr>
        <w:t>
      Оқу мерзімі: 4 жыл</w:t>
      </w:r>
      <w:r>
        <w:br/>
      </w:r>
      <w:r>
        <w:rPr>
          <w:rFonts w:ascii="Times New Roman"/>
          <w:b w:val="false"/>
          <w:i w:val="false"/>
          <w:color w:val="000000"/>
          <w:sz w:val="28"/>
        </w:rPr>
        <w:t>Берілетін дәреже: "5В010400 – Бастапқы əскери дайындық"</w:t>
      </w:r>
      <w:r>
        <w:br/>
      </w:r>
      <w:r>
        <w:rPr>
          <w:rFonts w:ascii="Times New Roman"/>
          <w:b w:val="false"/>
          <w:i w:val="false"/>
          <w:color w:val="000000"/>
          <w:sz w:val="28"/>
        </w:rPr>
        <w:t>мамандығы бойынша білім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5987"/>
        <w:gridCol w:w="1576"/>
        <w:gridCol w:w="1392"/>
        <w:gridCol w:w="1209"/>
        <w:gridCol w:w="662"/>
      </w:tblGrid>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циклы</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аталуы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пәндері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KКZT 1101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 2102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1103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K(O)T 1104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1105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(ағылшын тілінде)</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 2201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AD2202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дайындығы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PAD 2203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 және адам дамуы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 2204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дайындық</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KK(O)T 3205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KBShT 3206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бағытталған шетел тілі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BADOA 3207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дайындықты оқыту әдістемесі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Кәсіптендіру пәндері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KRKKZhAZh1301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жалпыәскери жарғылары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APTN 3302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 патриоттық тәрбие негіздері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компоненті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Теоретикалық оқытудың барлығы: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кем емес</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кем емес</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(педагогикалық)</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мемлекеттік емтихан</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(жобаны) жазу және қорғау немесе екі бейіндеуші пән бойынша мемлекеттік емтихан тапсыру</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146-дан кем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12 маусымдағы</w:t>
            </w:r>
            <w:r>
              <w:br/>
            </w:r>
            <w:r>
              <w:rPr>
                <w:rFonts w:ascii="Times New Roman"/>
                <w:b w:val="false"/>
                <w:i w:val="false"/>
                <w:color w:val="000000"/>
                <w:sz w:val="20"/>
              </w:rPr>
              <w:t>№ 270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16 тамыздағы</w:t>
            </w:r>
            <w:r>
              <w:br/>
            </w:r>
            <w:r>
              <w:rPr>
                <w:rFonts w:ascii="Times New Roman"/>
                <w:b w:val="false"/>
                <w:i w:val="false"/>
                <w:color w:val="000000"/>
                <w:sz w:val="20"/>
              </w:rPr>
              <w:t>№ 343 бұйрығына 5-қосымша</w:t>
            </w:r>
          </w:p>
        </w:tc>
      </w:tr>
    </w:tbl>
    <w:p>
      <w:pPr>
        <w:spacing w:after="0"/>
        <w:ind w:left="0"/>
        <w:jc w:val="left"/>
      </w:pPr>
      <w:r>
        <w:rPr>
          <w:rFonts w:ascii="Times New Roman"/>
          <w:b/>
          <w:i w:val="false"/>
          <w:color w:val="000000"/>
        </w:rPr>
        <w:t xml:space="preserve"> Жоғары білім беру мамандығы бойынша</w:t>
      </w:r>
      <w:r>
        <w:br/>
      </w:r>
      <w:r>
        <w:rPr>
          <w:rFonts w:ascii="Times New Roman"/>
          <w:b/>
          <w:i w:val="false"/>
          <w:color w:val="000000"/>
        </w:rPr>
        <w:t>ҮЛГІЛІК ОҚУ ЖОСПАРЫ</w:t>
      </w:r>
      <w:r>
        <w:br/>
      </w:r>
      <w:r>
        <w:rPr>
          <w:rFonts w:ascii="Times New Roman"/>
          <w:b/>
          <w:i w:val="false"/>
          <w:color w:val="000000"/>
        </w:rPr>
        <w:t>5В010500 – Дефектология мамандығы</w:t>
      </w:r>
    </w:p>
    <w:p>
      <w:pPr>
        <w:spacing w:after="0"/>
        <w:ind w:left="0"/>
        <w:jc w:val="both"/>
      </w:pPr>
      <w:r>
        <w:rPr>
          <w:rFonts w:ascii="Times New Roman"/>
          <w:b w:val="false"/>
          <w:i w:val="false"/>
          <w:color w:val="000000"/>
          <w:sz w:val="28"/>
        </w:rPr>
        <w:t>
      Оқу мерзімі: 4 жыл</w:t>
      </w:r>
      <w:r>
        <w:br/>
      </w:r>
      <w:r>
        <w:rPr>
          <w:rFonts w:ascii="Times New Roman"/>
          <w:b w:val="false"/>
          <w:i w:val="false"/>
          <w:color w:val="000000"/>
          <w:sz w:val="28"/>
        </w:rPr>
        <w:t xml:space="preserve">Берілетін дәреже: "5В010500 – Дефектология" мамандығы </w:t>
      </w:r>
      <w:r>
        <w:br/>
      </w:r>
      <w:r>
        <w:rPr>
          <w:rFonts w:ascii="Times New Roman"/>
          <w:b w:val="false"/>
          <w:i w:val="false"/>
          <w:color w:val="000000"/>
          <w:sz w:val="28"/>
        </w:rPr>
        <w:t>бойынша білім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0"/>
        <w:gridCol w:w="5148"/>
        <w:gridCol w:w="1785"/>
        <w:gridCol w:w="1578"/>
        <w:gridCol w:w="1370"/>
        <w:gridCol w:w="749"/>
      </w:tblGrid>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аталуы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пәндері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KКZT 1101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 2102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1103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K(O)T 1104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1105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(ағылшын тілінде)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OFD 1201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физиологиялық дамуы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 2202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 2203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BM 2204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берудегі менеджмент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BOT 2205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өлшемдік технологиялары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KK(O)T 3206</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KBShT</w:t>
            </w:r>
            <w:r>
              <w:br/>
            </w:r>
            <w:r>
              <w:rPr>
                <w:rFonts w:ascii="Times New Roman"/>
                <w:b w:val="false"/>
                <w:i w:val="false"/>
                <w:color w:val="000000"/>
                <w:sz w:val="20"/>
              </w:rPr>
              <w:t>
3207</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бағытталған шетел тілі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IBB 3208</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АMTGTA 2209</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мектепте тәрбие жұмысының теориясы мен әдістемесі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Кәсіптендіру пәндері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MShBMOAA</w:t>
            </w:r>
            <w:r>
              <w:br/>
            </w:r>
            <w:r>
              <w:rPr>
                <w:rFonts w:ascii="Times New Roman"/>
                <w:b w:val="false"/>
                <w:i w:val="false"/>
                <w:color w:val="000000"/>
                <w:sz w:val="20"/>
              </w:rPr>
              <w:t>
3301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балаларға математиканы оқытудың арнайы әдістемесі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 2302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компоненті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Теоретикалық оқытудың барлығы: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кем емес</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кем емес</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мемлекеттік емтихан</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(жобаны) жазу және қорғау немесе екі бейіндеуші пән бойынша мемлекеттік емтихан тапсыру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146-дан кем емес</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12 маусымдағы</w:t>
            </w:r>
            <w:r>
              <w:br/>
            </w:r>
            <w:r>
              <w:rPr>
                <w:rFonts w:ascii="Times New Roman"/>
                <w:b w:val="false"/>
                <w:i w:val="false"/>
                <w:color w:val="000000"/>
                <w:sz w:val="20"/>
              </w:rPr>
              <w:t>№ 270 бұйрығына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16 тамыздағы</w:t>
            </w:r>
            <w:r>
              <w:br/>
            </w:r>
            <w:r>
              <w:rPr>
                <w:rFonts w:ascii="Times New Roman"/>
                <w:b w:val="false"/>
                <w:i w:val="false"/>
                <w:color w:val="000000"/>
                <w:sz w:val="20"/>
              </w:rPr>
              <w:t>№ 343 бұйрығына 19-қосымша</w:t>
            </w:r>
          </w:p>
        </w:tc>
      </w:tr>
    </w:tbl>
    <w:p>
      <w:pPr>
        <w:spacing w:after="0"/>
        <w:ind w:left="0"/>
        <w:jc w:val="left"/>
      </w:pPr>
      <w:r>
        <w:rPr>
          <w:rFonts w:ascii="Times New Roman"/>
          <w:b/>
          <w:i w:val="false"/>
          <w:color w:val="000000"/>
        </w:rPr>
        <w:t xml:space="preserve"> Жоғары білім беру мамандығы бойынша</w:t>
      </w:r>
      <w:r>
        <w:br/>
      </w:r>
      <w:r>
        <w:rPr>
          <w:rFonts w:ascii="Times New Roman"/>
          <w:b/>
          <w:i w:val="false"/>
          <w:color w:val="000000"/>
        </w:rPr>
        <w:t>ҮЛГІЛІК ОҚУ ЖОСПАРЫ</w:t>
      </w:r>
      <w:r>
        <w:br/>
      </w:r>
      <w:r>
        <w:rPr>
          <w:rFonts w:ascii="Times New Roman"/>
          <w:b/>
          <w:i w:val="false"/>
          <w:color w:val="000000"/>
        </w:rPr>
        <w:t>5В011900 – Шетел тілі: екі шетел тілі мамандығы</w:t>
      </w:r>
    </w:p>
    <w:p>
      <w:pPr>
        <w:spacing w:after="0"/>
        <w:ind w:left="0"/>
        <w:jc w:val="both"/>
      </w:pPr>
      <w:r>
        <w:rPr>
          <w:rFonts w:ascii="Times New Roman"/>
          <w:b w:val="false"/>
          <w:i w:val="false"/>
          <w:color w:val="000000"/>
          <w:sz w:val="28"/>
        </w:rPr>
        <w:t>
      Оқу мерзімі: 4 жыл</w:t>
      </w:r>
      <w:r>
        <w:br/>
      </w:r>
      <w:r>
        <w:rPr>
          <w:rFonts w:ascii="Times New Roman"/>
          <w:b w:val="false"/>
          <w:i w:val="false"/>
          <w:color w:val="000000"/>
          <w:sz w:val="28"/>
        </w:rPr>
        <w:t>Берілетін дәреже: "5В011900 – Шетел тілі: екі шетел тілі" мамандығы</w:t>
      </w:r>
      <w:r>
        <w:br/>
      </w:r>
      <w:r>
        <w:rPr>
          <w:rFonts w:ascii="Times New Roman"/>
          <w:b w:val="false"/>
          <w:i w:val="false"/>
          <w:color w:val="000000"/>
          <w:sz w:val="28"/>
        </w:rPr>
        <w:t>бойынша білім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2"/>
        <w:gridCol w:w="5998"/>
        <w:gridCol w:w="1573"/>
        <w:gridCol w:w="1390"/>
        <w:gridCol w:w="1207"/>
        <w:gridCol w:w="660"/>
      </w:tblGrid>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циклы</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аталуы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пәндері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KКZT 1101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(Е)1102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(екінші)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K(O)T 1103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 2104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АКT 1105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(ағылшын тілінде)</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PAD 1201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және адам дамуы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BShT 1202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шетел тілі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 1203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MKKMBShT 2204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Мәдениетаралық қарым-қатынас мәнмәтініндегі базалық шетел тілі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(E) 2205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(екінші)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KK(O)T </w:t>
            </w:r>
            <w:r>
              <w:br/>
            </w:r>
            <w:r>
              <w:rPr>
                <w:rFonts w:ascii="Times New Roman"/>
                <w:b w:val="false"/>
                <w:i w:val="false"/>
                <w:color w:val="000000"/>
                <w:sz w:val="20"/>
              </w:rPr>
              <w:t>
2206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ShBBA 2207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Шеттілдік білім берудің әдістемесі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KBShT 3208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Кәсіби-бағдарланған шетел тілі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Кәсіптендіру пәндері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TZhTA 2301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жұмысының теориясы мен әдістемесі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MKShT 3302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кәсіби шетел тілі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компоненті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Теоретикалық оқытудың барлығы: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кем емес</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кем емес</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Педагогикалық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(педагогикалық)</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мемлекеттік емтихан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(жобаны) жазу және қорғау немесе екі бейіндеуші пән бойынша мемлекеттік емтихан тапсыру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146-дан кем емес</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12 маусымдағы</w:t>
            </w:r>
            <w:r>
              <w:br/>
            </w:r>
            <w:r>
              <w:rPr>
                <w:rFonts w:ascii="Times New Roman"/>
                <w:b w:val="false"/>
                <w:i w:val="false"/>
                <w:color w:val="000000"/>
                <w:sz w:val="20"/>
              </w:rPr>
              <w:t>№ 270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16 тамыздағы</w:t>
            </w:r>
            <w:r>
              <w:br/>
            </w:r>
            <w:r>
              <w:rPr>
                <w:rFonts w:ascii="Times New Roman"/>
                <w:b w:val="false"/>
                <w:i w:val="false"/>
                <w:color w:val="000000"/>
                <w:sz w:val="20"/>
              </w:rPr>
              <w:t>№ 343 бұйрығына 23-қосымша</w:t>
            </w:r>
          </w:p>
        </w:tc>
      </w:tr>
    </w:tbl>
    <w:p>
      <w:pPr>
        <w:spacing w:after="0"/>
        <w:ind w:left="0"/>
        <w:jc w:val="left"/>
      </w:pPr>
      <w:r>
        <w:rPr>
          <w:rFonts w:ascii="Times New Roman"/>
          <w:b/>
          <w:i w:val="false"/>
          <w:color w:val="000000"/>
        </w:rPr>
        <w:t xml:space="preserve"> Жоғары білім беру мамандығы бойынша</w:t>
      </w:r>
      <w:r>
        <w:br/>
      </w:r>
      <w:r>
        <w:rPr>
          <w:rFonts w:ascii="Times New Roman"/>
          <w:b/>
          <w:i w:val="false"/>
          <w:color w:val="000000"/>
        </w:rPr>
        <w:t>ҮЛГІЛІК ОҚУ ЖОСПАРЫ</w:t>
      </w:r>
      <w:r>
        <w:br/>
      </w:r>
      <w:r>
        <w:rPr>
          <w:rFonts w:ascii="Times New Roman"/>
          <w:b/>
          <w:i w:val="false"/>
          <w:color w:val="000000"/>
        </w:rPr>
        <w:t>5В012300 – Әлеуметтік педагогика және өзін-өзі тану мамандығы</w:t>
      </w:r>
    </w:p>
    <w:p>
      <w:pPr>
        <w:spacing w:after="0"/>
        <w:ind w:left="0"/>
        <w:jc w:val="both"/>
      </w:pPr>
      <w:r>
        <w:rPr>
          <w:rFonts w:ascii="Times New Roman"/>
          <w:b w:val="false"/>
          <w:i w:val="false"/>
          <w:color w:val="000000"/>
          <w:sz w:val="28"/>
        </w:rPr>
        <w:t>
      Оқу мерзімі: 4 жыл</w:t>
      </w:r>
      <w:r>
        <w:br/>
      </w:r>
      <w:r>
        <w:rPr>
          <w:rFonts w:ascii="Times New Roman"/>
          <w:b w:val="false"/>
          <w:i w:val="false"/>
          <w:color w:val="000000"/>
          <w:sz w:val="28"/>
        </w:rPr>
        <w:t>Берілетін дәреже: "5В012300-Әлеуметтік педагогика және өзін-өзі тану"</w:t>
      </w:r>
      <w:r>
        <w:br/>
      </w:r>
      <w:r>
        <w:rPr>
          <w:rFonts w:ascii="Times New Roman"/>
          <w:b w:val="false"/>
          <w:i w:val="false"/>
          <w:color w:val="000000"/>
          <w:sz w:val="28"/>
        </w:rPr>
        <w:t>мамандығы бойынша білім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5306"/>
        <w:gridCol w:w="1746"/>
        <w:gridCol w:w="1543"/>
        <w:gridCol w:w="1339"/>
        <w:gridCol w:w="733"/>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циклі</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аталуы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пәндері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KКZТ 1101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 2102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K(O)T 1103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1104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 1105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Ақпараттық-комуникациялық технологиялар (ағылшын тілінде)</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KK(O)T 3207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KBShT</w:t>
            </w:r>
            <w:r>
              <w:br/>
            </w:r>
            <w:r>
              <w:rPr>
                <w:rFonts w:ascii="Times New Roman"/>
                <w:b w:val="false"/>
                <w:i w:val="false"/>
                <w:color w:val="000000"/>
                <w:sz w:val="20"/>
              </w:rPr>
              <w:t>
3208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бағытталған шетел тілі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OOT 1201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ZhEFMG 1202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ерекшеліктер физиологиясы және мектеп гигиенасы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 2203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 2204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 2205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IBВ 3206</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Кәсіптендіру пәндері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OOTOA 3301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тануды оқыту әдістемесі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APZhT 3302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педагогикалық жұмыстың технологиялары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Теоретикалық оқытудың барлығы: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Оқытудың қосымша түрлері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кем емес</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практика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кем емес</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мемлекеттік емтихан</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жұмысын (жоба) жазу және қорғау немесе екі кәсіби пәннен мемлекеттік емтихан тапсыру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146-тан кем емес</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12 маусымдағы</w:t>
            </w:r>
            <w:r>
              <w:br/>
            </w:r>
            <w:r>
              <w:rPr>
                <w:rFonts w:ascii="Times New Roman"/>
                <w:b w:val="false"/>
                <w:i w:val="false"/>
                <w:color w:val="000000"/>
                <w:sz w:val="20"/>
              </w:rPr>
              <w:t>№ 270 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16 тамыздағы</w:t>
            </w:r>
            <w:r>
              <w:br/>
            </w:r>
            <w:r>
              <w:rPr>
                <w:rFonts w:ascii="Times New Roman"/>
                <w:b w:val="false"/>
                <w:i w:val="false"/>
                <w:color w:val="000000"/>
                <w:sz w:val="20"/>
              </w:rPr>
              <w:t>№ 343 бұйрығына 24-қосымша</w:t>
            </w:r>
          </w:p>
        </w:tc>
      </w:tr>
    </w:tbl>
    <w:p>
      <w:pPr>
        <w:spacing w:after="0"/>
        <w:ind w:left="0"/>
        <w:jc w:val="left"/>
      </w:pPr>
      <w:r>
        <w:rPr>
          <w:rFonts w:ascii="Times New Roman"/>
          <w:b/>
          <w:i w:val="false"/>
          <w:color w:val="000000"/>
        </w:rPr>
        <w:t xml:space="preserve"> Жоғары білім беру мамандығы бойынша</w:t>
      </w:r>
      <w:r>
        <w:br/>
      </w:r>
      <w:r>
        <w:rPr>
          <w:rFonts w:ascii="Times New Roman"/>
          <w:b/>
          <w:i w:val="false"/>
          <w:color w:val="000000"/>
        </w:rPr>
        <w:t>ҮЛГІЛІК ОҚУ ЖОСПАРЫ</w:t>
      </w:r>
      <w:r>
        <w:br/>
      </w:r>
      <w:r>
        <w:rPr>
          <w:rFonts w:ascii="Times New Roman"/>
          <w:b/>
          <w:i w:val="false"/>
          <w:color w:val="000000"/>
        </w:rPr>
        <w:t>5В020100 – Философия мамандығы</w:t>
      </w:r>
    </w:p>
    <w:p>
      <w:pPr>
        <w:spacing w:after="0"/>
        <w:ind w:left="0"/>
        <w:jc w:val="both"/>
      </w:pPr>
      <w:r>
        <w:rPr>
          <w:rFonts w:ascii="Times New Roman"/>
          <w:b w:val="false"/>
          <w:i w:val="false"/>
          <w:color w:val="000000"/>
          <w:sz w:val="28"/>
        </w:rPr>
        <w:t>
      Оқу мерзімі: 4 жыл</w:t>
      </w:r>
      <w:r>
        <w:br/>
      </w:r>
      <w:r>
        <w:rPr>
          <w:rFonts w:ascii="Times New Roman"/>
          <w:b w:val="false"/>
          <w:i w:val="false"/>
          <w:color w:val="000000"/>
          <w:sz w:val="28"/>
        </w:rPr>
        <w:t>Берілетін дәреже: "5В020100 – Философия"мамандығы</w:t>
      </w:r>
      <w:r>
        <w:br/>
      </w:r>
      <w:r>
        <w:rPr>
          <w:rFonts w:ascii="Times New Roman"/>
          <w:b w:val="false"/>
          <w:i w:val="false"/>
          <w:color w:val="000000"/>
          <w:sz w:val="28"/>
        </w:rPr>
        <w:t>бойынша гуманитарлық білім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4472"/>
        <w:gridCol w:w="9"/>
        <w:gridCol w:w="1796"/>
        <w:gridCol w:w="1587"/>
        <w:gridCol w:w="3"/>
        <w:gridCol w:w="1999"/>
        <w:gridCol w:w="754"/>
      </w:tblGrid>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аталуы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пәндері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KКZT 1101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 2102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Философия*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1103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K(O)T 1104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АКT 1105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(ағылшын тілінде)</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KK(O)T</w:t>
            </w:r>
            <w:r>
              <w:br/>
            </w:r>
            <w:r>
              <w:rPr>
                <w:rFonts w:ascii="Times New Roman"/>
                <w:b w:val="false"/>
                <w:i w:val="false"/>
                <w:color w:val="000000"/>
                <w:sz w:val="20"/>
              </w:rPr>
              <w:t>
2201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KBShT</w:t>
            </w:r>
            <w:r>
              <w:br/>
            </w:r>
            <w:r>
              <w:rPr>
                <w:rFonts w:ascii="Times New Roman"/>
                <w:b w:val="false"/>
                <w:i w:val="false"/>
                <w:color w:val="000000"/>
                <w:sz w:val="20"/>
              </w:rPr>
              <w:t>
2202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Кәсіби-бағытталған шет тілі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 1203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тарихы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1204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философиясы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DTP 1205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 теориясы және практикасы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 2206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Этика и эстетика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OG 2207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Онтология және гносеология</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Кәсіптендіру пәндері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 3301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Философиялық антропология</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 3302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философия</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компоненті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Теоретикалық оқытудың барлығы: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кем емес</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кем емес</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Дипломалды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мемлекеттік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(жобаны) жазу және қорғау немесе екі бейіндеуші пән бойынша мемлекеттік емтихан тапсыру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146-дан кем емес</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Ескертпе: Мамандықтарға байланысты ЖБП циклының жекелеген пәндері алынып тасталады немесе БП цикліне ауыстырылады.</w:t>
            </w:r>
            <w:r>
              <w:rPr>
                <w:rFonts w:ascii="Times New Roman"/>
                <w:b w:val="false"/>
                <w:i w:val="false"/>
                <w:color w:val="000000"/>
                <w:sz w:val="20"/>
              </w:rPr>
              <w:t xml:space="preserve"> </w:t>
            </w:r>
            <w:r>
              <w:rPr>
                <w:rFonts w:ascii="Times New Roman"/>
                <w:b w:val="false"/>
                <w:i/>
                <w:color w:val="000000"/>
                <w:sz w:val="20"/>
              </w:rPr>
              <w:t>Бұл ретте босатылған кредиттер таңдау компонентіне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12 маусымдағы</w:t>
            </w:r>
            <w:r>
              <w:br/>
            </w:r>
            <w:r>
              <w:rPr>
                <w:rFonts w:ascii="Times New Roman"/>
                <w:b w:val="false"/>
                <w:i w:val="false"/>
                <w:color w:val="000000"/>
                <w:sz w:val="20"/>
              </w:rPr>
              <w:t>№ 270 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16 тамыздағы</w:t>
            </w:r>
            <w:r>
              <w:br/>
            </w:r>
            <w:r>
              <w:rPr>
                <w:rFonts w:ascii="Times New Roman"/>
                <w:b w:val="false"/>
                <w:i w:val="false"/>
                <w:color w:val="000000"/>
                <w:sz w:val="20"/>
              </w:rPr>
              <w:t>№ 343 бұйрығына 26-қосымша</w:t>
            </w:r>
          </w:p>
        </w:tc>
      </w:tr>
    </w:tbl>
    <w:p>
      <w:pPr>
        <w:spacing w:after="0"/>
        <w:ind w:left="0"/>
        <w:jc w:val="left"/>
      </w:pPr>
      <w:r>
        <w:rPr>
          <w:rFonts w:ascii="Times New Roman"/>
          <w:b/>
          <w:i w:val="false"/>
          <w:color w:val="000000"/>
        </w:rPr>
        <w:t xml:space="preserve"> Жоғары білім беру мамандығы бойынша</w:t>
      </w:r>
      <w:r>
        <w:br/>
      </w:r>
      <w:r>
        <w:rPr>
          <w:rFonts w:ascii="Times New Roman"/>
          <w:b/>
          <w:i w:val="false"/>
          <w:color w:val="000000"/>
        </w:rPr>
        <w:t>ҮЛГІЛІК ОҚУ ЖОСПАРЫ</w:t>
      </w:r>
      <w:r>
        <w:br/>
      </w:r>
      <w:r>
        <w:rPr>
          <w:rFonts w:ascii="Times New Roman"/>
          <w:b/>
          <w:i w:val="false"/>
          <w:color w:val="000000"/>
        </w:rPr>
        <w:t>5В020300 – Тарих мамандығы</w:t>
      </w:r>
    </w:p>
    <w:p>
      <w:pPr>
        <w:spacing w:after="0"/>
        <w:ind w:left="0"/>
        <w:jc w:val="both"/>
      </w:pPr>
      <w:r>
        <w:rPr>
          <w:rFonts w:ascii="Times New Roman"/>
          <w:b w:val="false"/>
          <w:i w:val="false"/>
          <w:color w:val="000000"/>
          <w:sz w:val="28"/>
        </w:rPr>
        <w:t>
      Оқу мерзімі: 4 жыл</w:t>
      </w:r>
      <w:r>
        <w:br/>
      </w:r>
      <w:r>
        <w:rPr>
          <w:rFonts w:ascii="Times New Roman"/>
          <w:b w:val="false"/>
          <w:i w:val="false"/>
          <w:color w:val="000000"/>
          <w:sz w:val="28"/>
        </w:rPr>
        <w:t>Берілетін дәреже: "5В020300 – Тарих" мамандығы</w:t>
      </w:r>
      <w:r>
        <w:br/>
      </w:r>
      <w:r>
        <w:rPr>
          <w:rFonts w:ascii="Times New Roman"/>
          <w:b w:val="false"/>
          <w:i w:val="false"/>
          <w:color w:val="000000"/>
          <w:sz w:val="28"/>
        </w:rPr>
        <w:t xml:space="preserve"> бойынша гуманитарлық білім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5479"/>
        <w:gridCol w:w="1703"/>
        <w:gridCol w:w="1504"/>
        <w:gridCol w:w="1306"/>
        <w:gridCol w:w="715"/>
      </w:tblGrid>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циклы</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аталуы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пәндері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KКZT 1101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 2102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1103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K(O)T 1104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АКT 1105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(ағылшын тілінде)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KK(O)T</w:t>
            </w:r>
            <w:r>
              <w:br/>
            </w:r>
            <w:r>
              <w:rPr>
                <w:rFonts w:ascii="Times New Roman"/>
                <w:b w:val="false"/>
                <w:i w:val="false"/>
                <w:color w:val="000000"/>
                <w:sz w:val="20"/>
              </w:rPr>
              <w:t>
2201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KBShT</w:t>
            </w:r>
            <w:r>
              <w:br/>
            </w:r>
            <w:r>
              <w:rPr>
                <w:rFonts w:ascii="Times New Roman"/>
                <w:b w:val="false"/>
                <w:i w:val="false"/>
                <w:color w:val="000000"/>
                <w:sz w:val="20"/>
              </w:rPr>
              <w:t>
2202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Кәсіби-бағытталған шет тілі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EDT 1203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Ежелгі дүние тарихы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KET 1204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ежелгі </w:t>
            </w:r>
            <w:r>
              <w:br/>
            </w:r>
            <w:r>
              <w:rPr>
                <w:rFonts w:ascii="Times New Roman"/>
                <w:b w:val="false"/>
                <w:i w:val="false"/>
                <w:color w:val="000000"/>
                <w:sz w:val="20"/>
              </w:rPr>
              <w:t xml:space="preserve">
тарихы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 1205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Ортағасырлар тарихы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OKT 1206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Ортағасырлық Қазақстан тарихы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KZhZT 2207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жаңа заман тарихы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EAEKZT 3208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Еуропа және Америка елдерінің қазіргі заман тарихы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Кәсіптендіру пәндері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KRAK 3301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әлемдік қауымдастықта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EAEZhZT 2208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және Америка елдерінің жаңа заман тарихы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компоненті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Теоретикалық оқытудың барлығы: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кем емес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кем емес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Дипломалды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компоненті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мемлекеттік емтихан</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(жобаны) жазу және қорғау немесе екі бейіндеуші пән бойынша мемлекеттік емтихан тапсыру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146-дан кем емес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Мамандықтарға байланысты ЖБП циклының жекелеген пәндері алынып тасталады немесе БП цикліне ауыстырылады. Бұл ретте босатылған кредиттер таңдау компонентіне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12 маусымдағы</w:t>
            </w:r>
            <w:r>
              <w:br/>
            </w:r>
            <w:r>
              <w:rPr>
                <w:rFonts w:ascii="Times New Roman"/>
                <w:b w:val="false"/>
                <w:i w:val="false"/>
                <w:color w:val="000000"/>
                <w:sz w:val="20"/>
              </w:rPr>
              <w:t>№ 270 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vинистрі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16 тамыздағы</w:t>
            </w:r>
            <w:r>
              <w:br/>
            </w:r>
            <w:r>
              <w:rPr>
                <w:rFonts w:ascii="Times New Roman"/>
                <w:b w:val="false"/>
                <w:i w:val="false"/>
                <w:color w:val="000000"/>
                <w:sz w:val="20"/>
              </w:rPr>
              <w:t>№ 343 бұйрығына 28-қосымша</w:t>
            </w:r>
          </w:p>
        </w:tc>
      </w:tr>
    </w:tbl>
    <w:p>
      <w:pPr>
        <w:spacing w:after="0"/>
        <w:ind w:left="0"/>
        <w:jc w:val="left"/>
      </w:pPr>
      <w:r>
        <w:rPr>
          <w:rFonts w:ascii="Times New Roman"/>
          <w:b/>
          <w:i w:val="false"/>
          <w:color w:val="000000"/>
        </w:rPr>
        <w:t xml:space="preserve"> Жоғары білім беру мамандығы бойынша</w:t>
      </w:r>
      <w:r>
        <w:br/>
      </w:r>
      <w:r>
        <w:rPr>
          <w:rFonts w:ascii="Times New Roman"/>
          <w:b/>
          <w:i w:val="false"/>
          <w:color w:val="000000"/>
        </w:rPr>
        <w:t>ҮЛГІЛІК ОҚУ ЖОСПАРЫ</w:t>
      </w:r>
      <w:r>
        <w:br/>
      </w:r>
      <w:r>
        <w:rPr>
          <w:rFonts w:ascii="Times New Roman"/>
          <w:b/>
          <w:i w:val="false"/>
          <w:color w:val="000000"/>
        </w:rPr>
        <w:t>5В020500 – Филология мамандығы</w:t>
      </w:r>
    </w:p>
    <w:p>
      <w:pPr>
        <w:spacing w:after="0"/>
        <w:ind w:left="0"/>
        <w:jc w:val="both"/>
      </w:pPr>
      <w:r>
        <w:rPr>
          <w:rFonts w:ascii="Times New Roman"/>
          <w:b w:val="false"/>
          <w:i w:val="false"/>
          <w:color w:val="000000"/>
          <w:sz w:val="28"/>
        </w:rPr>
        <w:t>
      Оқу мерзімі: 4 жыл</w:t>
      </w:r>
      <w:r>
        <w:br/>
      </w:r>
      <w:r>
        <w:rPr>
          <w:rFonts w:ascii="Times New Roman"/>
          <w:b w:val="false"/>
          <w:i w:val="false"/>
          <w:color w:val="000000"/>
          <w:sz w:val="28"/>
        </w:rPr>
        <w:t>Берілетін дәреже: "5В020500 - Филология" мамандығы</w:t>
      </w:r>
      <w:r>
        <w:br/>
      </w:r>
      <w:r>
        <w:rPr>
          <w:rFonts w:ascii="Times New Roman"/>
          <w:b w:val="false"/>
          <w:i w:val="false"/>
          <w:color w:val="000000"/>
          <w:sz w:val="28"/>
        </w:rPr>
        <w:t xml:space="preserve"> бойынша гуманитарлық білім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5480"/>
        <w:gridCol w:w="2"/>
        <w:gridCol w:w="1700"/>
        <w:gridCol w:w="1504"/>
        <w:gridCol w:w="1306"/>
        <w:gridCol w:w="715"/>
      </w:tblGrid>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аталуы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пәндері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KКZT 1101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 2102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1103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K(O)T 1104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 1105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(ағылшын тілінде)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KK(O)T</w:t>
            </w:r>
            <w:r>
              <w:br/>
            </w:r>
            <w:r>
              <w:rPr>
                <w:rFonts w:ascii="Times New Roman"/>
                <w:b w:val="false"/>
                <w:i w:val="false"/>
                <w:color w:val="000000"/>
                <w:sz w:val="20"/>
              </w:rPr>
              <w:t>
2201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KBShT</w:t>
            </w:r>
            <w:r>
              <w:br/>
            </w:r>
            <w:r>
              <w:rPr>
                <w:rFonts w:ascii="Times New Roman"/>
                <w:b w:val="false"/>
                <w:i w:val="false"/>
                <w:color w:val="000000"/>
                <w:sz w:val="20"/>
              </w:rPr>
              <w:t>
2202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Кәсіби-бағытталған шет тілі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KKTLL 1203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қазақ тілінің лексикологиясы мен лексикографиясы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 1204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Әдебиеттануға кіріспе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KKTM 1205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Қазіргі қазақ тілінің морфологиясы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KKTZhSS 2206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қазақ тілінің жай сөйлем синтаксисі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KHAA 2207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халық ауыз әдебиеті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EDKA 2208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Ежелгі дәуірдегі қазақ әдебиеті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Кәсіптендіру пәндері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KKA 3301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қазақ әдебиеті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ZhTB 3302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тіл білімі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компоненті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Теоретикалық оқытудың барлығы: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кем емес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кем емес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Дипломалды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мемлекеттік емтихан</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(жобаны) жазу және қорғау немесе екі бейіндеуші пән бойынша мемлекеттік емтихан тапсыру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146-дан кем емес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12 маусымдағы</w:t>
            </w:r>
            <w:r>
              <w:br/>
            </w:r>
            <w:r>
              <w:rPr>
                <w:rFonts w:ascii="Times New Roman"/>
                <w:b w:val="false"/>
                <w:i w:val="false"/>
                <w:color w:val="000000"/>
                <w:sz w:val="20"/>
              </w:rPr>
              <w:t>№ 270 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16 тамыздағы</w:t>
            </w:r>
            <w:r>
              <w:br/>
            </w:r>
            <w:r>
              <w:rPr>
                <w:rFonts w:ascii="Times New Roman"/>
                <w:b w:val="false"/>
                <w:i w:val="false"/>
                <w:color w:val="000000"/>
                <w:sz w:val="20"/>
              </w:rPr>
              <w:t>№ 343 бұйрығына 50-қосымша</w:t>
            </w:r>
          </w:p>
        </w:tc>
      </w:tr>
    </w:tbl>
    <w:p>
      <w:pPr>
        <w:spacing w:after="0"/>
        <w:ind w:left="0"/>
        <w:jc w:val="left"/>
      </w:pPr>
      <w:r>
        <w:rPr>
          <w:rFonts w:ascii="Times New Roman"/>
          <w:b/>
          <w:i w:val="false"/>
          <w:color w:val="000000"/>
        </w:rPr>
        <w:t xml:space="preserve"> Жоғары білім беру мамандығы бойынша</w:t>
      </w:r>
      <w:r>
        <w:br/>
      </w:r>
      <w:r>
        <w:rPr>
          <w:rFonts w:ascii="Times New Roman"/>
          <w:b/>
          <w:i w:val="false"/>
          <w:color w:val="000000"/>
        </w:rPr>
        <w:t>ҮЛГІЛІК ОҚУ ЖОСПАРЫ</w:t>
      </w:r>
      <w:r>
        <w:br/>
      </w:r>
      <w:r>
        <w:rPr>
          <w:rFonts w:ascii="Times New Roman"/>
          <w:b/>
          <w:i w:val="false"/>
          <w:color w:val="000000"/>
        </w:rPr>
        <w:t>5В041000 – Сценография</w:t>
      </w:r>
    </w:p>
    <w:p>
      <w:pPr>
        <w:spacing w:after="0"/>
        <w:ind w:left="0"/>
        <w:jc w:val="both"/>
      </w:pPr>
      <w:r>
        <w:rPr>
          <w:rFonts w:ascii="Times New Roman"/>
          <w:b w:val="false"/>
          <w:i w:val="false"/>
          <w:color w:val="000000"/>
          <w:sz w:val="28"/>
        </w:rPr>
        <w:t>
      Оқу мерзімі: 5 жыл</w:t>
      </w:r>
      <w:r>
        <w:br/>
      </w:r>
      <w:r>
        <w:rPr>
          <w:rFonts w:ascii="Times New Roman"/>
          <w:b w:val="false"/>
          <w:i w:val="false"/>
          <w:color w:val="000000"/>
          <w:sz w:val="28"/>
        </w:rPr>
        <w:t>
      Берілетін дәреже: "5В041000</w:t>
      </w:r>
      <w:r>
        <w:br/>
      </w:r>
      <w:r>
        <w:rPr>
          <w:rFonts w:ascii="Times New Roman"/>
          <w:b w:val="false"/>
          <w:i w:val="false"/>
          <w:color w:val="000000"/>
          <w:sz w:val="28"/>
        </w:rPr>
        <w:t>- Сценография" мамандығы бойынша өнер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6"/>
        <w:gridCol w:w="5253"/>
        <w:gridCol w:w="1759"/>
        <w:gridCol w:w="1554"/>
        <w:gridCol w:w="1350"/>
        <w:gridCol w:w="738"/>
      </w:tblGrid>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циклы</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аталуы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KКZT 1101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 2102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1103</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K(O)T 1104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АKT 1105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(ағылшын тілінде)</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KK(O)T 2201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KBShT 2202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бағытталған шетел тілі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KShBOT 1203</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және шетел бейнелеу өнерінің тарихы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1204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сурет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 1205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кескіндеме</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 1206</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Композиция негіздері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 3207</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Компьютерлік графика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BT 3208</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 бойынша технология</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Кәсіптендіру пәндері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Kom 4301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Композиция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Zhoba 5302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компоненті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Теоретикалық оқытудың барлығы: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кем емес</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кем емес</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мемлекеттік емтихан</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(жобаны) жазу және қорғау немесе екі бейіндеуші пән бойынша мемлекеттік емтихан тапсыру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178-ден кем емес</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12 маусымдағы</w:t>
            </w:r>
            <w:r>
              <w:br/>
            </w:r>
            <w:r>
              <w:rPr>
                <w:rFonts w:ascii="Times New Roman"/>
                <w:b w:val="false"/>
                <w:i w:val="false"/>
                <w:color w:val="000000"/>
                <w:sz w:val="20"/>
              </w:rPr>
              <w:t>№ 270 бұйрығына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16 тамыздағы</w:t>
            </w:r>
            <w:r>
              <w:br/>
            </w:r>
            <w:r>
              <w:rPr>
                <w:rFonts w:ascii="Times New Roman"/>
                <w:b w:val="false"/>
                <w:i w:val="false"/>
                <w:color w:val="000000"/>
                <w:sz w:val="20"/>
              </w:rPr>
              <w:t>№ 343 бұйрығына 56-қосымша</w:t>
            </w:r>
          </w:p>
        </w:tc>
      </w:tr>
    </w:tbl>
    <w:p>
      <w:pPr>
        <w:spacing w:after="0"/>
        <w:ind w:left="0"/>
        <w:jc w:val="left"/>
      </w:pPr>
      <w:r>
        <w:rPr>
          <w:rFonts w:ascii="Times New Roman"/>
          <w:b/>
          <w:i w:val="false"/>
          <w:color w:val="000000"/>
        </w:rPr>
        <w:t xml:space="preserve"> Жоғары білім беру мамандығы бойынша</w:t>
      </w:r>
      <w:r>
        <w:br/>
      </w:r>
      <w:r>
        <w:rPr>
          <w:rFonts w:ascii="Times New Roman"/>
          <w:b/>
          <w:i w:val="false"/>
          <w:color w:val="000000"/>
        </w:rPr>
        <w:t>ҮЛГІЛІК ОҚУ ЖОСПАРЫ</w:t>
      </w:r>
      <w:r>
        <w:br/>
      </w:r>
      <w:r>
        <w:rPr>
          <w:rFonts w:ascii="Times New Roman"/>
          <w:b/>
          <w:i w:val="false"/>
          <w:color w:val="000000"/>
        </w:rPr>
        <w:t>5В041600 – Өнертану</w:t>
      </w:r>
    </w:p>
    <w:p>
      <w:pPr>
        <w:spacing w:after="0"/>
        <w:ind w:left="0"/>
        <w:jc w:val="both"/>
      </w:pPr>
      <w:r>
        <w:rPr>
          <w:rFonts w:ascii="Times New Roman"/>
          <w:b w:val="false"/>
          <w:i w:val="false"/>
          <w:color w:val="000000"/>
          <w:sz w:val="28"/>
        </w:rPr>
        <w:t>
      Оқу мерзімі: 4 жыл</w:t>
      </w:r>
      <w:r>
        <w:br/>
      </w:r>
      <w:r>
        <w:rPr>
          <w:rFonts w:ascii="Times New Roman"/>
          <w:b w:val="false"/>
          <w:i w:val="false"/>
          <w:color w:val="000000"/>
          <w:sz w:val="28"/>
        </w:rPr>
        <w:t>Берілетін дәреже: "5В041600 - Өнертану" мамандығы</w:t>
      </w:r>
      <w:r>
        <w:br/>
      </w:r>
      <w:r>
        <w:rPr>
          <w:rFonts w:ascii="Times New Roman"/>
          <w:b w:val="false"/>
          <w:i w:val="false"/>
          <w:color w:val="000000"/>
          <w:sz w:val="28"/>
        </w:rPr>
        <w:t>бойынша өнер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4622"/>
        <w:gridCol w:w="1632"/>
        <w:gridCol w:w="1442"/>
        <w:gridCol w:w="2392"/>
        <w:gridCol w:w="685"/>
      </w:tblGrid>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циклы</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аталуы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пәндері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KКZT 1101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 2102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1103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K(O)T 1104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АKT 1105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(ағылшын тілінде)</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KK(O)T 2201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KBShT</w:t>
            </w:r>
            <w:r>
              <w:br/>
            </w:r>
            <w:r>
              <w:rPr>
                <w:rFonts w:ascii="Times New Roman"/>
                <w:b w:val="false"/>
                <w:i w:val="false"/>
                <w:color w:val="000000"/>
                <w:sz w:val="20"/>
              </w:rPr>
              <w:t>
2202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бағытталған шетел тілі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SSh 1(2)203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шеберлігі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 3204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 семинары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KOT 2205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өнерінің тарихы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AOT 1206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өнер тарихы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Кәсіптендіру пәндері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ZS 4301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сын</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 4302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өнертану</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компоненті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Теоретикалық оқытудың барлығы: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кем емес</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кем емес</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мемлекеттік емтихан</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(жобаны) жазу және қорғау немесе екі бейіндеуші пән бойынша мемлекеттік емтихан тапсыру</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146-дан кем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12 маусымдағы</w:t>
            </w:r>
            <w:r>
              <w:br/>
            </w:r>
            <w:r>
              <w:rPr>
                <w:rFonts w:ascii="Times New Roman"/>
                <w:b w:val="false"/>
                <w:i w:val="false"/>
                <w:color w:val="000000"/>
                <w:sz w:val="20"/>
              </w:rPr>
              <w:t>№ 270 бұйрығына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16 тамыздағы</w:t>
            </w:r>
            <w:r>
              <w:br/>
            </w:r>
            <w:r>
              <w:rPr>
                <w:rFonts w:ascii="Times New Roman"/>
                <w:b w:val="false"/>
                <w:i w:val="false"/>
                <w:color w:val="000000"/>
                <w:sz w:val="20"/>
              </w:rPr>
              <w:t>№ 343 бұйрығына 65-қосымша</w:t>
            </w:r>
          </w:p>
        </w:tc>
      </w:tr>
    </w:tbl>
    <w:p>
      <w:pPr>
        <w:spacing w:after="0"/>
        <w:ind w:left="0"/>
        <w:jc w:val="left"/>
      </w:pPr>
      <w:r>
        <w:rPr>
          <w:rFonts w:ascii="Times New Roman"/>
          <w:b/>
          <w:i w:val="false"/>
          <w:color w:val="000000"/>
        </w:rPr>
        <w:t xml:space="preserve"> Жоғары білім беру мамандығы бойынша</w:t>
      </w:r>
      <w:r>
        <w:br/>
      </w:r>
      <w:r>
        <w:rPr>
          <w:rFonts w:ascii="Times New Roman"/>
          <w:b/>
          <w:i w:val="false"/>
          <w:color w:val="000000"/>
        </w:rPr>
        <w:t>ҮЛГІЛІК ОҚУ ЖОСПАРЫ</w:t>
      </w:r>
      <w:r>
        <w:br/>
      </w:r>
      <w:r>
        <w:rPr>
          <w:rFonts w:ascii="Times New Roman"/>
          <w:b/>
          <w:i w:val="false"/>
          <w:color w:val="000000"/>
        </w:rPr>
        <w:t>5В050300 – Психология мамандығы</w:t>
      </w:r>
    </w:p>
    <w:p>
      <w:pPr>
        <w:spacing w:after="0"/>
        <w:ind w:left="0"/>
        <w:jc w:val="both"/>
      </w:pPr>
      <w:r>
        <w:rPr>
          <w:rFonts w:ascii="Times New Roman"/>
          <w:b w:val="false"/>
          <w:i w:val="false"/>
          <w:color w:val="000000"/>
          <w:sz w:val="28"/>
        </w:rPr>
        <w:t>
      Оқу мерзімі: 4 жыл</w:t>
      </w:r>
      <w:r>
        <w:br/>
      </w:r>
      <w:r>
        <w:rPr>
          <w:rFonts w:ascii="Times New Roman"/>
          <w:b w:val="false"/>
          <w:i w:val="false"/>
          <w:color w:val="000000"/>
          <w:sz w:val="28"/>
        </w:rPr>
        <w:t>Берілетін дәреже: "5В050300 - Психология"</w:t>
      </w:r>
      <w:r>
        <w:br/>
      </w:r>
      <w:r>
        <w:rPr>
          <w:rFonts w:ascii="Times New Roman"/>
          <w:b w:val="false"/>
          <w:i w:val="false"/>
          <w:color w:val="000000"/>
          <w:sz w:val="28"/>
        </w:rPr>
        <w:t>мамандығы бойынша әлеуметтік білім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4722"/>
        <w:gridCol w:w="1892"/>
        <w:gridCol w:w="1671"/>
        <w:gridCol w:w="1451"/>
        <w:gridCol w:w="794"/>
      </w:tblGrid>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циклы</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Пәндердіңаталуы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пәндері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KКZT 1101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 1102</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1103</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K(O)T 1104</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АКT 1105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(ағылшын тілінде)</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Базалықпәндер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KK(O)T</w:t>
            </w:r>
            <w:r>
              <w:br/>
            </w:r>
            <w:r>
              <w:rPr>
                <w:rFonts w:ascii="Times New Roman"/>
                <w:b w:val="false"/>
                <w:i w:val="false"/>
                <w:color w:val="000000"/>
                <w:sz w:val="20"/>
              </w:rPr>
              <w:t>
2201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KBShT</w:t>
            </w:r>
            <w:r>
              <w:br/>
            </w:r>
            <w:r>
              <w:rPr>
                <w:rFonts w:ascii="Times New Roman"/>
                <w:b w:val="false"/>
                <w:i w:val="false"/>
                <w:color w:val="000000"/>
                <w:sz w:val="20"/>
              </w:rPr>
              <w:t>
2202</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Кәсіби-бағытталған шет тілі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 1203</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Мамандыққа кіріспе</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ZhP 1204</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психология</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DP 1105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психологиясы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DP 2206</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 психология</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APK 2207</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психологияға кіріспе</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TPK 2208</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психологиясына кіріспе</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Кәсіптендіру пәндері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PKN 3301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кеңес беру негіздері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MP 3302</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психология</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Таңдаукомпоненті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Теоретикалық оқытудың барлығы: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кем емес</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кем емес</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Өндірістік(педагогикалық)</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Дипломалды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Қорытындыаттестаттау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мемлекеттік емтихан</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(жобаны) жазужәне қорғау немесе екі бейіндеуші пән бойынша мемлекеттік емтихан тапсыру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146-дан кем емес</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12 маусымдағы</w:t>
            </w:r>
            <w:r>
              <w:br/>
            </w:r>
            <w:r>
              <w:rPr>
                <w:rFonts w:ascii="Times New Roman"/>
                <w:b w:val="false"/>
                <w:i w:val="false"/>
                <w:color w:val="000000"/>
                <w:sz w:val="20"/>
              </w:rPr>
              <w:t>№ 270 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16 тамыздағы</w:t>
            </w:r>
            <w:r>
              <w:br/>
            </w:r>
            <w:r>
              <w:rPr>
                <w:rFonts w:ascii="Times New Roman"/>
                <w:b w:val="false"/>
                <w:i w:val="false"/>
                <w:color w:val="000000"/>
                <w:sz w:val="20"/>
              </w:rPr>
              <w:t>№ 343 бұйрығына 83-қосымша</w:t>
            </w:r>
          </w:p>
        </w:tc>
      </w:tr>
    </w:tbl>
    <w:p>
      <w:pPr>
        <w:spacing w:after="0"/>
        <w:ind w:left="0"/>
        <w:jc w:val="left"/>
      </w:pPr>
      <w:r>
        <w:rPr>
          <w:rFonts w:ascii="Times New Roman"/>
          <w:b/>
          <w:i w:val="false"/>
          <w:color w:val="000000"/>
        </w:rPr>
        <w:t xml:space="preserve"> Жоғары білім беру мамандығы бойынша</w:t>
      </w:r>
      <w:r>
        <w:br/>
      </w:r>
      <w:r>
        <w:rPr>
          <w:rFonts w:ascii="Times New Roman"/>
          <w:b/>
          <w:i w:val="false"/>
          <w:color w:val="000000"/>
        </w:rPr>
        <w:t>ҮЛГІЛІК ОҚУ ЖОСПАРЫ</w:t>
      </w:r>
      <w:r>
        <w:br/>
      </w:r>
      <w:r>
        <w:rPr>
          <w:rFonts w:ascii="Times New Roman"/>
          <w:b/>
          <w:i w:val="false"/>
          <w:color w:val="000000"/>
        </w:rPr>
        <w:t>5В060500 –Ядролық физика мамандығы</w:t>
      </w:r>
    </w:p>
    <w:p>
      <w:pPr>
        <w:spacing w:after="0"/>
        <w:ind w:left="0"/>
        <w:jc w:val="both"/>
      </w:pPr>
      <w:r>
        <w:rPr>
          <w:rFonts w:ascii="Times New Roman"/>
          <w:b w:val="false"/>
          <w:i w:val="false"/>
          <w:color w:val="000000"/>
          <w:sz w:val="28"/>
        </w:rPr>
        <w:t>
      Оқу мерзімі: 5 жыл</w:t>
      </w:r>
      <w:r>
        <w:br/>
      </w:r>
      <w:r>
        <w:rPr>
          <w:rFonts w:ascii="Times New Roman"/>
          <w:b w:val="false"/>
          <w:i w:val="false"/>
          <w:color w:val="000000"/>
          <w:sz w:val="28"/>
        </w:rPr>
        <w:t>Берілетін дәреже: "5В060500 – Ядролық физика"</w:t>
      </w:r>
      <w:r>
        <w:br/>
      </w:r>
      <w:r>
        <w:rPr>
          <w:rFonts w:ascii="Times New Roman"/>
          <w:b w:val="false"/>
          <w:i w:val="false"/>
          <w:color w:val="000000"/>
          <w:sz w:val="28"/>
        </w:rPr>
        <w:t>мамандығы бойынша жаратылыстану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7"/>
        <w:gridCol w:w="5333"/>
        <w:gridCol w:w="1739"/>
        <w:gridCol w:w="1537"/>
        <w:gridCol w:w="1334"/>
        <w:gridCol w:w="730"/>
      </w:tblGrid>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циклы</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Пәндердіңаталуы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пәндері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KКZT 1101</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 1102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1103</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K(O)T 1104</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АКT 1105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(ағылшын тілінде)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Базалықпәндер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 (O) T 2201</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KBShT 2202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Кәсіби-бағытталған шет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 1203</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талдау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 1204</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геометрия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Meh 1205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 1206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 физика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MT1207</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талдау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 2208</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магнетизм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DIT 2209</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Дифференциалдық және интегралдық теңдеулер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2210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Ықтималдылық теориясы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KAFT 2211</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Комплексті айнымалы функциялар теориясы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Opt 2212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 2213</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механика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MFA2214</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физика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 3215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Электроника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 3216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 физика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 3217</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Электродинамика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AYaFK 3218</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 ядро физикасына кіріспе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 3219</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Кванттық механика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TNSF 4220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Термодинамика негізі және статистикалық физика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KKF 4221</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Конденсацияланған күйлер физикасы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Таңдаукомпоненті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Кәсіптендіру пәндері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YaFEA 4301</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физиканың эксперименталдық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TEYaF 4302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энергиядағы ядролық физика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NZA 4303</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Нұрдың затпен әсерлесу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 4304</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теориясы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AYaK 4305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ядросының құрылымы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YaRT 5306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реакция теориясы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ARYaE 5307</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 реакторлар және ядролық энергетика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YaST 5308</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сәулелердің тіркегіштері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Таңдаукомпоненті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Теоретикалық оқытудың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кем емес</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кем емес</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Қорытындыаттестаттау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мемлекеттік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(жобаны) жазужәне қорғау немесе екі бейіндеуші пән бойынша мемлекеттік емтихан тапсыру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кем емес</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12 маусымдағы</w:t>
            </w:r>
            <w:r>
              <w:br/>
            </w:r>
            <w:r>
              <w:rPr>
                <w:rFonts w:ascii="Times New Roman"/>
                <w:b w:val="false"/>
                <w:i w:val="false"/>
                <w:color w:val="000000"/>
                <w:sz w:val="20"/>
              </w:rPr>
              <w:t>№ 270 бұйрығына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16 тамыздағы</w:t>
            </w:r>
            <w:r>
              <w:br/>
            </w:r>
            <w:r>
              <w:rPr>
                <w:rFonts w:ascii="Times New Roman"/>
                <w:b w:val="false"/>
                <w:i w:val="false"/>
                <w:color w:val="000000"/>
                <w:sz w:val="20"/>
              </w:rPr>
              <w:t>№ 343 бұйрығына 92-қосымша</w:t>
            </w:r>
          </w:p>
        </w:tc>
      </w:tr>
    </w:tbl>
    <w:p>
      <w:pPr>
        <w:spacing w:after="0"/>
        <w:ind w:left="0"/>
        <w:jc w:val="left"/>
      </w:pPr>
      <w:r>
        <w:rPr>
          <w:rFonts w:ascii="Times New Roman"/>
          <w:b/>
          <w:i w:val="false"/>
          <w:color w:val="000000"/>
        </w:rPr>
        <w:t xml:space="preserve"> Жоғары білім беру мамандығы бойынша</w:t>
      </w:r>
      <w:r>
        <w:br/>
      </w:r>
      <w:r>
        <w:rPr>
          <w:rFonts w:ascii="Times New Roman"/>
          <w:b/>
          <w:i w:val="false"/>
          <w:color w:val="000000"/>
        </w:rPr>
        <w:t>ҮЛГІЛІК ОҚУ ЖОСПАРЫ</w:t>
      </w:r>
      <w:r>
        <w:br/>
      </w:r>
      <w:r>
        <w:rPr>
          <w:rFonts w:ascii="Times New Roman"/>
          <w:b/>
          <w:i w:val="false"/>
          <w:color w:val="000000"/>
        </w:rPr>
        <w:t>5B070200 – Автоматтандыру және басқару мамандығы</w:t>
      </w:r>
    </w:p>
    <w:p>
      <w:pPr>
        <w:spacing w:after="0"/>
        <w:ind w:left="0"/>
        <w:jc w:val="both"/>
      </w:pPr>
      <w:r>
        <w:rPr>
          <w:rFonts w:ascii="Times New Roman"/>
          <w:b w:val="false"/>
          <w:i w:val="false"/>
          <w:color w:val="000000"/>
          <w:sz w:val="28"/>
        </w:rPr>
        <w:t>
      Оқу мерзімі: 4 жыл</w:t>
      </w:r>
      <w:r>
        <w:br/>
      </w:r>
      <w:r>
        <w:rPr>
          <w:rFonts w:ascii="Times New Roman"/>
          <w:b w:val="false"/>
          <w:i w:val="false"/>
          <w:color w:val="000000"/>
          <w:sz w:val="28"/>
        </w:rPr>
        <w:t>Берілетін дәреже: "5B070200 – Автоматтандыру және басқару"</w:t>
      </w:r>
      <w:r>
        <w:br/>
      </w:r>
      <w:r>
        <w:rPr>
          <w:rFonts w:ascii="Times New Roman"/>
          <w:b w:val="false"/>
          <w:i w:val="false"/>
          <w:color w:val="000000"/>
          <w:sz w:val="28"/>
        </w:rPr>
        <w:t>мамандығы бойынша техника және технологиялар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3"/>
        <w:gridCol w:w="5094"/>
        <w:gridCol w:w="1799"/>
        <w:gridCol w:w="1589"/>
        <w:gridCol w:w="1380"/>
        <w:gridCol w:w="755"/>
      </w:tblGrid>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циклы</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аталуы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пәндері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KКZT 1101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 2102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1103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K(O)T 1104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АКT 1105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(ағылшын тілінде)</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Базалықпәндер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KK(O)T 2201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KBShT</w:t>
            </w:r>
            <w:r>
              <w:br/>
            </w:r>
            <w:r>
              <w:rPr>
                <w:rFonts w:ascii="Times New Roman"/>
                <w:b w:val="false"/>
                <w:i w:val="false"/>
                <w:color w:val="000000"/>
                <w:sz w:val="20"/>
              </w:rPr>
              <w:t>
2202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бағытталған шетел тілі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 (1) 1203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математика I</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 (2) 1204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математика II</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Fiz (1) 1205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I</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Fiz (2) 1206</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II</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ETN 2207</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Электротехниканың теориялық негіздері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Таңдаукомпоненті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Кәсіптендірупәндері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SARZh 3301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 автоматты реттеу жүйелері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BARZh 3302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Бейсызықты автоматты реттеу жүйелері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Теоретикалық оқытудың барлығы: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кем емес</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Денешынықтыру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кем емес</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Дипломалды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мемлекеттік емтихан</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(жобаны) жазужәне қорғау немесе екі бейіндеуші пән бойынша мемлекеттік емтихан тапсыру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146-дан кем емес</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12 маусымдағы</w:t>
            </w:r>
            <w:r>
              <w:br/>
            </w:r>
            <w:r>
              <w:rPr>
                <w:rFonts w:ascii="Times New Roman"/>
                <w:b w:val="false"/>
                <w:i w:val="false"/>
                <w:color w:val="000000"/>
                <w:sz w:val="20"/>
              </w:rPr>
              <w:t>№ 270 бұйрығына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16 тамыздағы</w:t>
            </w:r>
            <w:r>
              <w:br/>
            </w:r>
            <w:r>
              <w:rPr>
                <w:rFonts w:ascii="Times New Roman"/>
                <w:b w:val="false"/>
                <w:i w:val="false"/>
                <w:color w:val="000000"/>
                <w:sz w:val="20"/>
              </w:rPr>
              <w:t>№ 343 бұйрығына 105-қосымша</w:t>
            </w:r>
          </w:p>
        </w:tc>
      </w:tr>
    </w:tbl>
    <w:p>
      <w:pPr>
        <w:spacing w:after="0"/>
        <w:ind w:left="0"/>
        <w:jc w:val="left"/>
      </w:pPr>
      <w:r>
        <w:rPr>
          <w:rFonts w:ascii="Times New Roman"/>
          <w:b/>
          <w:i w:val="false"/>
          <w:color w:val="000000"/>
        </w:rPr>
        <w:t xml:space="preserve"> Жоғары білім беру мамандығы бойынша</w:t>
      </w:r>
      <w:r>
        <w:br/>
      </w:r>
      <w:r>
        <w:rPr>
          <w:rFonts w:ascii="Times New Roman"/>
          <w:b/>
          <w:i w:val="false"/>
          <w:color w:val="000000"/>
        </w:rPr>
        <w:t>ҮЛГІЛІК ОҚУ ЖОСПАРЫ</w:t>
      </w:r>
      <w:r>
        <w:br/>
      </w:r>
      <w:r>
        <w:rPr>
          <w:rFonts w:ascii="Times New Roman"/>
          <w:b/>
          <w:i w:val="false"/>
          <w:color w:val="000000"/>
        </w:rPr>
        <w:t>5В071500-Теңіз техникасы және технологиялар мамандығы</w:t>
      </w:r>
    </w:p>
    <w:p>
      <w:pPr>
        <w:spacing w:after="0"/>
        <w:ind w:left="0"/>
        <w:jc w:val="both"/>
      </w:pPr>
      <w:r>
        <w:rPr>
          <w:rFonts w:ascii="Times New Roman"/>
          <w:b w:val="false"/>
          <w:i w:val="false"/>
          <w:color w:val="000000"/>
          <w:sz w:val="28"/>
        </w:rPr>
        <w:t>
      Оқу мерзімі: 5 жыл</w:t>
      </w:r>
      <w:r>
        <w:br/>
      </w:r>
      <w:r>
        <w:rPr>
          <w:rFonts w:ascii="Times New Roman"/>
          <w:b w:val="false"/>
          <w:i w:val="false"/>
          <w:color w:val="000000"/>
          <w:sz w:val="28"/>
        </w:rPr>
        <w:t>Берілетін біліктілік: "5B071500 – Теңіз техника және технологиялар"</w:t>
      </w:r>
      <w:r>
        <w:br/>
      </w:r>
      <w:r>
        <w:rPr>
          <w:rFonts w:ascii="Times New Roman"/>
          <w:b w:val="false"/>
          <w:i w:val="false"/>
          <w:color w:val="000000"/>
          <w:sz w:val="28"/>
        </w:rPr>
        <w:t>мамандығы бойынша техника және технологиялар маманы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3"/>
        <w:gridCol w:w="5087"/>
        <w:gridCol w:w="6"/>
        <w:gridCol w:w="1799"/>
        <w:gridCol w:w="1590"/>
        <w:gridCol w:w="1380"/>
        <w:gridCol w:w="755"/>
      </w:tblGrid>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аталуы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 саны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Семестр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түрі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KКZT 1101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 2102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1103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K(O)T 1104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 1105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(ағылшын тілінде)</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SGIG 1201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 геометриясы және инженерлік графика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 (І) 1202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І</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Mat(ІІ) 1203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ІІ</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Fiz 2204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EEN 3205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және электроника негіздері</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1206</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механика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 2207</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кедергісі</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KK(O)T 3208</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KBShT</w:t>
            </w:r>
            <w:r>
              <w:br/>
            </w:r>
            <w:r>
              <w:rPr>
                <w:rFonts w:ascii="Times New Roman"/>
                <w:b w:val="false"/>
                <w:i w:val="false"/>
                <w:color w:val="000000"/>
                <w:sz w:val="20"/>
              </w:rPr>
              <w:t>
4209</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бағытталған шет тілі</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Кәсіптендіру пәндері</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KKT 3301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құрылғысы және теориясы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KZhN 3302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жүргізу негіздері</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KIZhK 3303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іштен жану қозғалтқышы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Теоретикалық оқытудың барлығы: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кем емес</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кем емес</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тәжірибесі (Жүзу тәжірибесі, Халықаралық конвенция бойынша теңізшілерді куәліктендіріп дайындау және вахтаны алып жүру ережелерінің талаптарына сәйкес сертификат алу)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(Жүзу тәжірибесі, диплом алды тәжірибесі, Халықаралық конвенция бойынша теңізшілерді куәліктендіріп дайындау және вахтаны алып жүру ережелерінің талаптарына сәйкес сертификат алу)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мемлекеттік емтихан</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(жобаны) жазу және қорғау немесе екі бейіндеуші пән бойынша мемлекеттік емтихан тапсыру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178-ден кем емес</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12 маусымдағы</w:t>
            </w:r>
            <w:r>
              <w:br/>
            </w:r>
            <w:r>
              <w:rPr>
                <w:rFonts w:ascii="Times New Roman"/>
                <w:b w:val="false"/>
                <w:i w:val="false"/>
                <w:color w:val="000000"/>
                <w:sz w:val="20"/>
              </w:rPr>
              <w:t>№ 270 бұйрығына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16 тамыздағы</w:t>
            </w:r>
            <w:r>
              <w:br/>
            </w:r>
            <w:r>
              <w:rPr>
                <w:rFonts w:ascii="Times New Roman"/>
                <w:b w:val="false"/>
                <w:i w:val="false"/>
                <w:color w:val="000000"/>
                <w:sz w:val="20"/>
              </w:rPr>
              <w:t>№ 343 бұйрығына 116-қосымша</w:t>
            </w:r>
          </w:p>
        </w:tc>
      </w:tr>
    </w:tbl>
    <w:p>
      <w:pPr>
        <w:spacing w:after="0"/>
        <w:ind w:left="0"/>
        <w:jc w:val="left"/>
      </w:pPr>
      <w:r>
        <w:rPr>
          <w:rFonts w:ascii="Times New Roman"/>
          <w:b/>
          <w:i w:val="false"/>
          <w:color w:val="000000"/>
        </w:rPr>
        <w:t xml:space="preserve"> 5В072600 - Жеңіл өнеркәсіп бұйымдарының технологиясы</w:t>
      </w:r>
      <w:r>
        <w:br/>
      </w:r>
      <w:r>
        <w:rPr>
          <w:rFonts w:ascii="Times New Roman"/>
          <w:b/>
          <w:i w:val="false"/>
          <w:color w:val="000000"/>
        </w:rPr>
        <w:t xml:space="preserve"> және құрастырылуы мамандығы</w:t>
      </w:r>
    </w:p>
    <w:p>
      <w:pPr>
        <w:spacing w:after="0"/>
        <w:ind w:left="0"/>
        <w:jc w:val="both"/>
      </w:pPr>
      <w:r>
        <w:rPr>
          <w:rFonts w:ascii="Times New Roman"/>
          <w:b w:val="false"/>
          <w:i w:val="false"/>
          <w:color w:val="000000"/>
          <w:sz w:val="28"/>
        </w:rPr>
        <w:t>
      Оқу мерзімі: 4 жыл</w:t>
      </w:r>
      <w:r>
        <w:br/>
      </w:r>
      <w:r>
        <w:rPr>
          <w:rFonts w:ascii="Times New Roman"/>
          <w:b w:val="false"/>
          <w:i w:val="false"/>
          <w:color w:val="000000"/>
          <w:sz w:val="28"/>
        </w:rPr>
        <w:t>Берілетін дәреже: "5В072600 - Жеңіл өнеркәсіп бұйымдарының</w:t>
      </w:r>
      <w:r>
        <w:br/>
      </w:r>
      <w:r>
        <w:rPr>
          <w:rFonts w:ascii="Times New Roman"/>
          <w:b w:val="false"/>
          <w:i w:val="false"/>
          <w:color w:val="000000"/>
          <w:sz w:val="28"/>
        </w:rPr>
        <w:t>технологиясы және құрастырылуы" мамандығы бойынша</w:t>
      </w:r>
      <w:r>
        <w:br/>
      </w:r>
      <w:r>
        <w:rPr>
          <w:rFonts w:ascii="Times New Roman"/>
          <w:b w:val="false"/>
          <w:i w:val="false"/>
          <w:color w:val="000000"/>
          <w:sz w:val="28"/>
        </w:rPr>
        <w:t>техника және технологиялар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3"/>
        <w:gridCol w:w="5094"/>
        <w:gridCol w:w="1799"/>
        <w:gridCol w:w="1589"/>
        <w:gridCol w:w="1380"/>
        <w:gridCol w:w="755"/>
      </w:tblGrid>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циклы</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Пәндердіңаталуы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пәндері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KКZT 1101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 2102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1103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K(O)T 1104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1105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(ағылшын тілінде)</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KK(O)T 2201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KBShT</w:t>
            </w:r>
            <w:r>
              <w:br/>
            </w:r>
            <w:r>
              <w:rPr>
                <w:rFonts w:ascii="Times New Roman"/>
                <w:b w:val="false"/>
                <w:i w:val="false"/>
                <w:color w:val="000000"/>
                <w:sz w:val="20"/>
              </w:rPr>
              <w:t>
2202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бағытталған шетел тілі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 1203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Fiz 1204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Нim1205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 2206</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графика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ZhOBM 2207</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бұйымдарының материалтануы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Кәсіптендіру пәндері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ZhOBT 3301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бұйымдарының технологиясы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Теоретикалық оқытудың барлығы: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кем емес</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кем емес</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Дипломалды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Қорытындыаттестаттау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мемлекеттік емтихан</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(жобаны) жазу және қорғау немесе екі бейіндеуші пән бойынша мемлекеттік емтихан тапсыру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146-дан кем емес</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12 маусымдағы</w:t>
            </w:r>
            <w:r>
              <w:br/>
            </w:r>
            <w:r>
              <w:rPr>
                <w:rFonts w:ascii="Times New Roman"/>
                <w:b w:val="false"/>
                <w:i w:val="false"/>
                <w:color w:val="000000"/>
                <w:sz w:val="20"/>
              </w:rPr>
              <w:t>№ 270 бұйрығына 16-қосымша</w:t>
            </w:r>
            <w:r>
              <w:br/>
            </w: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16 тамыздағы</w:t>
            </w:r>
            <w:r>
              <w:br/>
            </w:r>
            <w:r>
              <w:rPr>
                <w:rFonts w:ascii="Times New Roman"/>
                <w:b w:val="false"/>
                <w:i w:val="false"/>
                <w:color w:val="000000"/>
                <w:sz w:val="20"/>
              </w:rPr>
              <w:t>№ 343 бұйрығына 118-қосымша</w:t>
            </w:r>
          </w:p>
        </w:tc>
      </w:tr>
    </w:tbl>
    <w:p>
      <w:pPr>
        <w:spacing w:after="0"/>
        <w:ind w:left="0"/>
        <w:jc w:val="left"/>
      </w:pPr>
      <w:r>
        <w:rPr>
          <w:rFonts w:ascii="Times New Roman"/>
          <w:b/>
          <w:i w:val="false"/>
          <w:color w:val="000000"/>
        </w:rPr>
        <w:t xml:space="preserve"> Жоғары білім беру мамандығы бойынша</w:t>
      </w:r>
      <w:r>
        <w:br/>
      </w:r>
      <w:r>
        <w:rPr>
          <w:rFonts w:ascii="Times New Roman"/>
          <w:b/>
          <w:i w:val="false"/>
          <w:color w:val="000000"/>
        </w:rPr>
        <w:t>ҮЛГІЛІК ОҚУ ЖОСПАРЫ</w:t>
      </w:r>
      <w:r>
        <w:br/>
      </w:r>
      <w:r>
        <w:rPr>
          <w:rFonts w:ascii="Times New Roman"/>
          <w:b/>
          <w:i w:val="false"/>
          <w:color w:val="000000"/>
        </w:rPr>
        <w:t>5В072800 - Қайта өңдеу өңдірістерінің технологиясы (сала бойынша) мамандығы</w:t>
      </w:r>
    </w:p>
    <w:p>
      <w:pPr>
        <w:spacing w:after="0"/>
        <w:ind w:left="0"/>
        <w:jc w:val="both"/>
      </w:pPr>
      <w:r>
        <w:rPr>
          <w:rFonts w:ascii="Times New Roman"/>
          <w:b w:val="false"/>
          <w:i w:val="false"/>
          <w:color w:val="000000"/>
          <w:sz w:val="28"/>
        </w:rPr>
        <w:t>
      Оқу мерзімі: 4 жыл</w:t>
      </w:r>
      <w:r>
        <w:br/>
      </w:r>
      <w:r>
        <w:rPr>
          <w:rFonts w:ascii="Times New Roman"/>
          <w:b w:val="false"/>
          <w:i w:val="false"/>
          <w:color w:val="000000"/>
          <w:sz w:val="28"/>
        </w:rPr>
        <w:t>Берілетін дәреже: "5В072800 - Қайта өңдеу өңдірістерінің технологиясы</w:t>
      </w:r>
      <w:r>
        <w:br/>
      </w:r>
      <w:r>
        <w:rPr>
          <w:rFonts w:ascii="Times New Roman"/>
          <w:b w:val="false"/>
          <w:i w:val="false"/>
          <w:color w:val="000000"/>
          <w:sz w:val="28"/>
        </w:rPr>
        <w:t>(сала бойынша)" мамандығы бойынша техника және технологиялар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7"/>
        <w:gridCol w:w="5224"/>
        <w:gridCol w:w="1750"/>
        <w:gridCol w:w="1546"/>
        <w:gridCol w:w="1409"/>
        <w:gridCol w:w="734"/>
      </w:tblGrid>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циклы</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аталуы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пәндері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KКZT 1101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 2102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1103</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K(O)T 1104</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1105</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(ағылшын тілінде)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KK(O)T 2201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KBShT</w:t>
            </w:r>
            <w:r>
              <w:br/>
            </w:r>
            <w:r>
              <w:rPr>
                <w:rFonts w:ascii="Times New Roman"/>
                <w:b w:val="false"/>
                <w:i w:val="false"/>
                <w:color w:val="000000"/>
                <w:sz w:val="20"/>
              </w:rPr>
              <w:t>
3202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бағытталған шетел тілі</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 3203</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Fiz 1204</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Hіm 1205</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Xимия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OShOOS 2206</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 өңдеу және сақтау</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Кәсіптендіру пәндері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OOT</w:t>
            </w:r>
            <w:r>
              <w:br/>
            </w:r>
            <w:r>
              <w:rPr>
                <w:rFonts w:ascii="Times New Roman"/>
                <w:b w:val="false"/>
                <w:i w:val="false"/>
                <w:color w:val="000000"/>
                <w:sz w:val="20"/>
              </w:rPr>
              <w:t>
 3301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өндірістерінің технологиясы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Теоретикалық оқытудың барлығы: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кем емес</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кем емес</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Дипломалды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мемлекеттік емтихан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(жобаны) жазу және қорғау немесе екі бейіндеуші пән бойынша мемлекеттік емтихан тапсыру*</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146-дан кем емес</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12 маусымдағы</w:t>
            </w:r>
            <w:r>
              <w:br/>
            </w:r>
            <w:r>
              <w:rPr>
                <w:rFonts w:ascii="Times New Roman"/>
                <w:b w:val="false"/>
                <w:i w:val="false"/>
                <w:color w:val="000000"/>
                <w:sz w:val="20"/>
              </w:rPr>
              <w:t>№ 270 бұйрығына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16 тамыздағы</w:t>
            </w:r>
            <w:r>
              <w:br/>
            </w:r>
            <w:r>
              <w:rPr>
                <w:rFonts w:ascii="Times New Roman"/>
                <w:b w:val="false"/>
                <w:i w:val="false"/>
                <w:color w:val="000000"/>
                <w:sz w:val="20"/>
              </w:rPr>
              <w:t>№ 343 бұйрығына 148-қосымша</w:t>
            </w:r>
          </w:p>
        </w:tc>
      </w:tr>
    </w:tbl>
    <w:p>
      <w:pPr>
        <w:spacing w:after="0"/>
        <w:ind w:left="0"/>
        <w:jc w:val="left"/>
      </w:pPr>
      <w:r>
        <w:rPr>
          <w:rFonts w:ascii="Times New Roman"/>
          <w:b/>
          <w:i w:val="false"/>
          <w:color w:val="000000"/>
        </w:rPr>
        <w:t xml:space="preserve"> Жоғары білім беру мамандығы бойынша</w:t>
      </w:r>
      <w:r>
        <w:br/>
      </w:r>
      <w:r>
        <w:rPr>
          <w:rFonts w:ascii="Times New Roman"/>
          <w:b/>
          <w:i w:val="false"/>
          <w:color w:val="000000"/>
        </w:rPr>
        <w:t>ҮЛГІЛІК ОҚУ ЖОСПАРЫ</w:t>
      </w:r>
      <w:r>
        <w:br/>
      </w:r>
      <w:r>
        <w:rPr>
          <w:rFonts w:ascii="Times New Roman"/>
          <w:b/>
          <w:i w:val="false"/>
          <w:color w:val="000000"/>
        </w:rPr>
        <w:t>5В012500– Химия-Биология мамандығы</w:t>
      </w:r>
    </w:p>
    <w:p>
      <w:pPr>
        <w:spacing w:after="0"/>
        <w:ind w:left="0"/>
        <w:jc w:val="both"/>
      </w:pPr>
      <w:r>
        <w:rPr>
          <w:rFonts w:ascii="Times New Roman"/>
          <w:b w:val="false"/>
          <w:i w:val="false"/>
          <w:color w:val="000000"/>
          <w:sz w:val="28"/>
        </w:rPr>
        <w:t>
      Оқу мерзімі: 4 жыл</w:t>
      </w:r>
      <w:r>
        <w:br/>
      </w:r>
      <w:r>
        <w:rPr>
          <w:rFonts w:ascii="Times New Roman"/>
          <w:b w:val="false"/>
          <w:i w:val="false"/>
          <w:color w:val="000000"/>
          <w:sz w:val="28"/>
        </w:rPr>
        <w:t>Берілетін дәреже: "5В012500– Химия-Биология"</w:t>
      </w:r>
      <w:r>
        <w:br/>
      </w:r>
      <w:r>
        <w:rPr>
          <w:rFonts w:ascii="Times New Roman"/>
          <w:b w:val="false"/>
          <w:i w:val="false"/>
          <w:color w:val="000000"/>
          <w:sz w:val="28"/>
        </w:rPr>
        <w:t>мамандығы бойынша білім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3"/>
        <w:gridCol w:w="5094"/>
        <w:gridCol w:w="1799"/>
        <w:gridCol w:w="1589"/>
        <w:gridCol w:w="1380"/>
        <w:gridCol w:w="755"/>
      </w:tblGrid>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циклы</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аталуы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пәндері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KКZT 1101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 2102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K(O)T 1103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1104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 1105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(ағылшын тілінде)</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OFD 1201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физиологиялық дамуы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 2202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 2203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BM 2204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берудегі менеджмент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BOT 2205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өлшемдік технологиялары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KK(O)T 3206</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KBShT 3207</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бағытталған шетел тілі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IBB 3208</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TZhTA 2209</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жұмысының теориясы мен әдістемесі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Кәсіптендіру пәндері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XOA 3301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Химияны оқыту әдістемесі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BOA 3302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Биологияны оқыту әдістемесі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компоненті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Теоретикалық оқытудың барлығы: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кем емес</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кем емес</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компоненті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мемлекеттік емтихан</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(жобаны) жазу және қорғау немесе екі бейіндеуші пән бойынша мемлекеттік емтихан тапсыру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146-дан кем емес</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12 маусымдағы</w:t>
            </w:r>
            <w:r>
              <w:br/>
            </w:r>
            <w:r>
              <w:rPr>
                <w:rFonts w:ascii="Times New Roman"/>
                <w:b w:val="false"/>
                <w:i w:val="false"/>
                <w:color w:val="000000"/>
                <w:sz w:val="20"/>
              </w:rPr>
              <w:t>№ 270 бұйрығына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16 тамыздағы</w:t>
            </w:r>
            <w:r>
              <w:br/>
            </w:r>
            <w:r>
              <w:rPr>
                <w:rFonts w:ascii="Times New Roman"/>
                <w:b w:val="false"/>
                <w:i w:val="false"/>
                <w:color w:val="000000"/>
                <w:sz w:val="20"/>
              </w:rPr>
              <w:t>№ 343 бұйрығына 149-қосымша</w:t>
            </w:r>
          </w:p>
        </w:tc>
      </w:tr>
    </w:tbl>
    <w:p>
      <w:pPr>
        <w:spacing w:after="0"/>
        <w:ind w:left="0"/>
        <w:jc w:val="left"/>
      </w:pPr>
      <w:r>
        <w:rPr>
          <w:rFonts w:ascii="Times New Roman"/>
          <w:b/>
          <w:i w:val="false"/>
          <w:color w:val="000000"/>
        </w:rPr>
        <w:t xml:space="preserve"> Жоғары білім беру мамандығы бойынша</w:t>
      </w:r>
      <w:r>
        <w:br/>
      </w:r>
      <w:r>
        <w:rPr>
          <w:rFonts w:ascii="Times New Roman"/>
          <w:b/>
          <w:i w:val="false"/>
          <w:color w:val="000000"/>
        </w:rPr>
        <w:t>ҮЛГІЛІК ОҚУ ЖОСПАРЫ</w:t>
      </w:r>
      <w:r>
        <w:br/>
      </w:r>
      <w:r>
        <w:rPr>
          <w:rFonts w:ascii="Times New Roman"/>
          <w:b/>
          <w:i w:val="false"/>
          <w:color w:val="000000"/>
        </w:rPr>
        <w:t>5В090600 –Мәдени-тынығу жұмысы мамандығы</w:t>
      </w:r>
    </w:p>
    <w:p>
      <w:pPr>
        <w:spacing w:after="0"/>
        <w:ind w:left="0"/>
        <w:jc w:val="both"/>
      </w:pPr>
      <w:r>
        <w:rPr>
          <w:rFonts w:ascii="Times New Roman"/>
          <w:b w:val="false"/>
          <w:i w:val="false"/>
          <w:color w:val="000000"/>
          <w:sz w:val="28"/>
        </w:rPr>
        <w:t>
      Оқу мерзімі: 4 жыл</w:t>
      </w:r>
      <w:r>
        <w:br/>
      </w:r>
      <w:r>
        <w:rPr>
          <w:rFonts w:ascii="Times New Roman"/>
          <w:b w:val="false"/>
          <w:i w:val="false"/>
          <w:color w:val="000000"/>
          <w:sz w:val="28"/>
        </w:rPr>
        <w:t>Берілетін дәреже: "5В090600 – Мәдени-тынығу жұмысы"</w:t>
      </w:r>
      <w:r>
        <w:br/>
      </w:r>
      <w:r>
        <w:rPr>
          <w:rFonts w:ascii="Times New Roman"/>
          <w:b w:val="false"/>
          <w:i w:val="false"/>
          <w:color w:val="000000"/>
          <w:sz w:val="28"/>
        </w:rPr>
        <w:t>мамандығы бойынша қызмет көрсету саласының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5785"/>
        <w:gridCol w:w="2"/>
        <w:gridCol w:w="2100"/>
        <w:gridCol w:w="1504"/>
        <w:gridCol w:w="1306"/>
        <w:gridCol w:w="715"/>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w:t>
            </w:r>
            <w:r>
              <w:br/>
            </w:r>
            <w:r>
              <w:rPr>
                <w:rFonts w:ascii="Times New Roman"/>
                <w:b w:val="false"/>
                <w:i w:val="false"/>
                <w:color w:val="000000"/>
                <w:sz w:val="20"/>
              </w:rPr>
              <w:t>
аталуы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r>
              <w:br/>
            </w:r>
            <w:r>
              <w:rPr>
                <w:rFonts w:ascii="Times New Roman"/>
                <w:b w:val="false"/>
                <w:i w:val="false"/>
                <w:color w:val="000000"/>
                <w:sz w:val="20"/>
              </w:rPr>
              <w:t>
түрі</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пәндері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KКZT 1101</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 2102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1103</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K(O)T 1104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1105</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(ағылшын тілінде)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KK(O)T 2201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қазақ (орыс) тілі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KBShT 2202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бағытталған шет тілі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MTKTT 1204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 – тынығу қызметінің тарихы, теориясы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KSh 2205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Көркемөнер шығармашылығы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MTKSMM </w:t>
            </w:r>
            <w:r>
              <w:br/>
            </w:r>
            <w:r>
              <w:rPr>
                <w:rFonts w:ascii="Times New Roman"/>
                <w:b w:val="false"/>
                <w:i w:val="false"/>
                <w:color w:val="000000"/>
                <w:sz w:val="20"/>
              </w:rPr>
              <w:t>
4206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 – тынығу қызметі саласындағы менеджмент, маркетинг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KMN 2207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Коммуникативті мәдениет негіздері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MTKAZhT 3208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 – тынығу қызметіндегі әдістемелік жетекшілік технологиясы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Кәсіптендіру пәндері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BUKBU 2301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уақытты көркемдік-бұқаралық ұйымдастыру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Теоретикалық оқытудың барлығы: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кем емес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кем емес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Дипломалды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мемлекеттік емтихан</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(жобаны) жазу және қорғау немесе екі бейіндеуші пән бойынша мемлекеттік емтихан тапсыру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146-дан кем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12 маусымдағы</w:t>
            </w:r>
            <w:r>
              <w:br/>
            </w:r>
            <w:r>
              <w:rPr>
                <w:rFonts w:ascii="Times New Roman"/>
                <w:b w:val="false"/>
                <w:i w:val="false"/>
                <w:color w:val="000000"/>
                <w:sz w:val="20"/>
              </w:rPr>
              <w:t>№ 270 бұйрығына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 xml:space="preserve"> міндетін атқарушының</w:t>
            </w:r>
            <w:r>
              <w:br/>
            </w:r>
            <w:r>
              <w:rPr>
                <w:rFonts w:ascii="Times New Roman"/>
                <w:b w:val="false"/>
                <w:i w:val="false"/>
                <w:color w:val="000000"/>
                <w:sz w:val="20"/>
              </w:rPr>
              <w:t>2013 жылғы 16 тамыздағы</w:t>
            </w:r>
            <w:r>
              <w:br/>
            </w:r>
            <w:r>
              <w:rPr>
                <w:rFonts w:ascii="Times New Roman"/>
                <w:b w:val="false"/>
                <w:i w:val="false"/>
                <w:color w:val="000000"/>
                <w:sz w:val="20"/>
              </w:rPr>
              <w:t>№ 343 бұйрығына 150-қосымша</w:t>
            </w:r>
          </w:p>
        </w:tc>
      </w:tr>
    </w:tbl>
    <w:p>
      <w:pPr>
        <w:spacing w:after="0"/>
        <w:ind w:left="0"/>
        <w:jc w:val="left"/>
      </w:pPr>
      <w:r>
        <w:rPr>
          <w:rFonts w:ascii="Times New Roman"/>
          <w:b/>
          <w:i w:val="false"/>
          <w:color w:val="000000"/>
        </w:rPr>
        <w:t xml:space="preserve"> Жоғары білім беру мамандығы бойынша</w:t>
      </w:r>
      <w:r>
        <w:br/>
      </w:r>
      <w:r>
        <w:rPr>
          <w:rFonts w:ascii="Times New Roman"/>
          <w:b/>
          <w:i w:val="false"/>
          <w:color w:val="000000"/>
        </w:rPr>
        <w:t>ҮЛГІЛІК ОҚУ ЖОСПАРЫ</w:t>
      </w:r>
      <w:r>
        <w:br/>
      </w:r>
      <w:r>
        <w:rPr>
          <w:rFonts w:ascii="Times New Roman"/>
          <w:b/>
          <w:i w:val="false"/>
          <w:color w:val="000000"/>
        </w:rPr>
        <w:t>5В090700 – Кадастр мамандығы</w:t>
      </w:r>
    </w:p>
    <w:p>
      <w:pPr>
        <w:spacing w:after="0"/>
        <w:ind w:left="0"/>
        <w:jc w:val="both"/>
      </w:pPr>
      <w:r>
        <w:rPr>
          <w:rFonts w:ascii="Times New Roman"/>
          <w:b w:val="false"/>
          <w:i w:val="false"/>
          <w:color w:val="000000"/>
          <w:sz w:val="28"/>
        </w:rPr>
        <w:t>
      Оқу мерзімі: 4 жыл</w:t>
      </w:r>
      <w:r>
        <w:br/>
      </w:r>
      <w:r>
        <w:rPr>
          <w:rFonts w:ascii="Times New Roman"/>
          <w:b w:val="false"/>
          <w:i w:val="false"/>
          <w:color w:val="000000"/>
          <w:sz w:val="28"/>
        </w:rPr>
        <w:t xml:space="preserve">Берілетін дәреже: "5В090700 - Кадастр" мамандығы </w:t>
      </w:r>
      <w:r>
        <w:br/>
      </w:r>
      <w:r>
        <w:rPr>
          <w:rFonts w:ascii="Times New Roman"/>
          <w:b w:val="false"/>
          <w:i w:val="false"/>
          <w:color w:val="000000"/>
          <w:sz w:val="28"/>
        </w:rPr>
        <w:t>бойынша қызмет көрсету саласының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7"/>
        <w:gridCol w:w="5331"/>
        <w:gridCol w:w="1740"/>
        <w:gridCol w:w="1537"/>
        <w:gridCol w:w="1335"/>
        <w:gridCol w:w="730"/>
      </w:tblGrid>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циклы</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пәндері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KКZT 1101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 2102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1103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K(O)T 1104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АКT 1105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(ағылшын тілінде)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KK(O)T 2201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KBShT</w:t>
            </w:r>
            <w:r>
              <w:br/>
            </w:r>
            <w:r>
              <w:rPr>
                <w:rFonts w:ascii="Times New Roman"/>
                <w:b w:val="false"/>
                <w:i w:val="false"/>
                <w:color w:val="000000"/>
                <w:sz w:val="20"/>
              </w:rPr>
              <w:t>
2202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бағытталған шетел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 1203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ZhK 2204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кадастры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 2205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FKB 2206</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Фотограмметрия және қашықтықтан бақылау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ZhRB 3207</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ресурстарын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ZhPKMB 3208</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пайдалану мен қорғауды мемлекеттік бақылау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Кәсіптендіру пәндері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ZhMTEA</w:t>
            </w:r>
            <w:r>
              <w:br/>
            </w:r>
            <w:r>
              <w:rPr>
                <w:rFonts w:ascii="Times New Roman"/>
                <w:b w:val="false"/>
                <w:i w:val="false"/>
                <w:color w:val="000000"/>
                <w:sz w:val="20"/>
              </w:rPr>
              <w:t>
3301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мемлекеттік тіркеу және есепке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ZhAKB 3302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аймақтау және кадастрлық 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Теоретикалық оқытудың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кем емес</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кем емес</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мемлекеттік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(жобаны) жазу және қорғау немесе екі бейіндеуші пән бойынша мемлекеттік емтихан тапсыру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146-дан кем емес</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12 маусымдағы</w:t>
            </w:r>
            <w:r>
              <w:br/>
            </w:r>
            <w:r>
              <w:rPr>
                <w:rFonts w:ascii="Times New Roman"/>
                <w:b w:val="false"/>
                <w:i w:val="false"/>
                <w:color w:val="000000"/>
                <w:sz w:val="20"/>
              </w:rPr>
              <w:t>№ 270 бұйрығына 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16 тамыздағы</w:t>
            </w:r>
            <w:r>
              <w:br/>
            </w:r>
            <w:r>
              <w:rPr>
                <w:rFonts w:ascii="Times New Roman"/>
                <w:b w:val="false"/>
                <w:i w:val="false"/>
                <w:color w:val="000000"/>
                <w:sz w:val="20"/>
              </w:rPr>
              <w:t>№ 343 бұйрығына 154-қосымша</w:t>
            </w:r>
          </w:p>
        </w:tc>
      </w:tr>
    </w:tbl>
    <w:p>
      <w:pPr>
        <w:spacing w:after="0"/>
        <w:ind w:left="0"/>
        <w:jc w:val="left"/>
      </w:pPr>
      <w:r>
        <w:rPr>
          <w:rFonts w:ascii="Times New Roman"/>
          <w:b/>
          <w:i w:val="false"/>
          <w:color w:val="000000"/>
        </w:rPr>
        <w:t xml:space="preserve"> Жоғары білім беру мамандығы бойынша</w:t>
      </w:r>
      <w:r>
        <w:br/>
      </w:r>
      <w:r>
        <w:rPr>
          <w:rFonts w:ascii="Times New Roman"/>
          <w:b/>
          <w:i w:val="false"/>
          <w:color w:val="000000"/>
        </w:rPr>
        <w:t>ҮЛГІЛІК ОҚУ ЖОСПАРЫ</w:t>
      </w:r>
      <w:r>
        <w:br/>
      </w:r>
      <w:r>
        <w:rPr>
          <w:rFonts w:ascii="Times New Roman"/>
          <w:b/>
          <w:i w:val="false"/>
          <w:color w:val="000000"/>
        </w:rPr>
        <w:t>5В091200 – Мейрамхана ісі жəне мейманхана бизнесі мамандығы</w:t>
      </w:r>
    </w:p>
    <w:p>
      <w:pPr>
        <w:spacing w:after="0"/>
        <w:ind w:left="0"/>
        <w:jc w:val="both"/>
      </w:pPr>
      <w:r>
        <w:rPr>
          <w:rFonts w:ascii="Times New Roman"/>
          <w:b w:val="false"/>
          <w:i w:val="false"/>
          <w:color w:val="000000"/>
          <w:sz w:val="28"/>
        </w:rPr>
        <w:t>
      Оқу мерзімі: 4 жыл</w:t>
      </w:r>
      <w:r>
        <w:br/>
      </w:r>
      <w:r>
        <w:rPr>
          <w:rFonts w:ascii="Times New Roman"/>
          <w:b w:val="false"/>
          <w:i w:val="false"/>
          <w:color w:val="000000"/>
          <w:sz w:val="28"/>
        </w:rPr>
        <w:t>Берілетін дәреже: "5В091200 – Мейрамхана ісі жəне мейманхана бизнесі"</w:t>
      </w:r>
      <w:r>
        <w:br/>
      </w:r>
      <w:r>
        <w:rPr>
          <w:rFonts w:ascii="Times New Roman"/>
          <w:b w:val="false"/>
          <w:i w:val="false"/>
          <w:color w:val="000000"/>
          <w:sz w:val="28"/>
        </w:rPr>
        <w:t>
      мамандығы бойынша қызмет көрсету саласының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9"/>
        <w:gridCol w:w="5622"/>
        <w:gridCol w:w="1669"/>
        <w:gridCol w:w="1472"/>
        <w:gridCol w:w="1279"/>
        <w:gridCol w:w="699"/>
      </w:tblGrid>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циклы</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аталуы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пәндері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KКZT 1101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 2102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1103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K(O)T 1104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АКT 1105</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(ағылшын тілінде)</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KK(O)T 2201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KBShT</w:t>
            </w:r>
            <w:r>
              <w:br/>
            </w:r>
            <w:r>
              <w:rPr>
                <w:rFonts w:ascii="Times New Roman"/>
                <w:b w:val="false"/>
                <w:i w:val="false"/>
                <w:color w:val="000000"/>
                <w:sz w:val="20"/>
              </w:rPr>
              <w:t>
2202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бағытталған шетел тілі</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 1203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 1204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Қонақжайлылық индустриясының негіздері</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MMBBEA 3205</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және мейманхана бизнесіндегі бухгалтерлік есеп және аудит</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MMBKKN 2206</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және мейманхана бизнесіндегі кәсіпкерлік қызмет негіздері</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MMKKT 2207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және мейманханада қызмет көрсету технологиясы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KKE 2208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Қонақжайлылық кәсіпорындарының экономикасы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Кәсіптендіру пәндері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MMM 3301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және мейманхана маркетингі</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MMM 3302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Мейманхана және мейрамхана менеджменті</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Теоретикалық оқытудың барлығы: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қосымшатүрлері</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кем емес</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кем емес</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Дипломалды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мемлекеттік емтихан</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(жобаны) жазу және қорғау немесе екі бейіндеуші пән бойынша мемлекеттік емтихан тапсыру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146-дан кем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12 маусымдағы</w:t>
            </w:r>
            <w:r>
              <w:br/>
            </w:r>
            <w:r>
              <w:rPr>
                <w:rFonts w:ascii="Times New Roman"/>
                <w:b w:val="false"/>
                <w:i w:val="false"/>
                <w:color w:val="000000"/>
                <w:sz w:val="20"/>
              </w:rPr>
              <w:t>№ 270 бұйрығына 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16 тамыздағы</w:t>
            </w:r>
            <w:r>
              <w:br/>
            </w:r>
            <w:r>
              <w:rPr>
                <w:rFonts w:ascii="Times New Roman"/>
                <w:b w:val="false"/>
                <w:i w:val="false"/>
                <w:color w:val="000000"/>
                <w:sz w:val="20"/>
              </w:rPr>
              <w:t>№ 343 бұйрығына 157-қосымша</w:t>
            </w:r>
          </w:p>
        </w:tc>
      </w:tr>
    </w:tbl>
    <w:p>
      <w:pPr>
        <w:spacing w:after="0"/>
        <w:ind w:left="0"/>
        <w:jc w:val="left"/>
      </w:pPr>
      <w:r>
        <w:rPr>
          <w:rFonts w:ascii="Times New Roman"/>
          <w:b/>
          <w:i w:val="false"/>
          <w:color w:val="000000"/>
        </w:rPr>
        <w:t xml:space="preserve"> Жоғары білім беру мамандығы бойынша</w:t>
      </w:r>
      <w:r>
        <w:br/>
      </w:r>
      <w:r>
        <w:rPr>
          <w:rFonts w:ascii="Times New Roman"/>
          <w:b/>
          <w:i w:val="false"/>
          <w:color w:val="000000"/>
        </w:rPr>
        <w:t>ҮЛГІЛІК ОҚУ ЖОСПАРЫ</w:t>
      </w:r>
      <w:r>
        <w:br/>
      </w:r>
      <w:r>
        <w:rPr>
          <w:rFonts w:ascii="Times New Roman"/>
          <w:b/>
          <w:i w:val="false"/>
          <w:color w:val="000000"/>
        </w:rPr>
        <w:t>5В120100 – Ветеринарлық медицина мамандығы</w:t>
      </w:r>
    </w:p>
    <w:p>
      <w:pPr>
        <w:spacing w:after="0"/>
        <w:ind w:left="0"/>
        <w:jc w:val="both"/>
      </w:pPr>
      <w:r>
        <w:rPr>
          <w:rFonts w:ascii="Times New Roman"/>
          <w:b w:val="false"/>
          <w:i w:val="false"/>
          <w:color w:val="000000"/>
          <w:sz w:val="28"/>
        </w:rPr>
        <w:t>
      Оқу мерзімі: 5 жыл</w:t>
      </w:r>
      <w:r>
        <w:br/>
      </w:r>
      <w:r>
        <w:rPr>
          <w:rFonts w:ascii="Times New Roman"/>
          <w:b w:val="false"/>
          <w:i w:val="false"/>
          <w:color w:val="000000"/>
          <w:sz w:val="28"/>
        </w:rPr>
        <w:t xml:space="preserve">Берілетін дәреже: "5В120100-Ветеринарлық медицина" </w:t>
      </w:r>
      <w:r>
        <w:br/>
      </w:r>
      <w:r>
        <w:rPr>
          <w:rFonts w:ascii="Times New Roman"/>
          <w:b w:val="false"/>
          <w:i w:val="false"/>
          <w:color w:val="000000"/>
          <w:sz w:val="28"/>
        </w:rPr>
        <w:t>мамандығы бойынша ветеринария маманы</w:t>
      </w:r>
      <w:r>
        <w:br/>
      </w:r>
      <w:r>
        <w:rPr>
          <w:rFonts w:ascii="Times New Roman"/>
          <w:b w:val="false"/>
          <w:i w:val="false"/>
          <w:color w:val="000000"/>
          <w:sz w:val="28"/>
        </w:rPr>
        <w:t>Біліктілік: Ветеринарлық дәрігер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0"/>
        <w:gridCol w:w="4901"/>
        <w:gridCol w:w="1699"/>
        <w:gridCol w:w="1502"/>
        <w:gridCol w:w="1895"/>
        <w:gridCol w:w="713"/>
      </w:tblGrid>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циклы</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аталуы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пәндері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KКZT 1101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 2102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1103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K(O)T 1104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 1105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(ағылшын тілінде)</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KK(O)T 2201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KBShT</w:t>
            </w:r>
            <w:r>
              <w:br/>
            </w:r>
            <w:r>
              <w:rPr>
                <w:rFonts w:ascii="Times New Roman"/>
                <w:b w:val="false"/>
                <w:i w:val="false"/>
                <w:color w:val="000000"/>
                <w:sz w:val="20"/>
              </w:rPr>
              <w:t>
2202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бағытталған шетел тілі</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ZhM 1203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морфологиясы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ZhFB 2204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физиологиясы және биохимиясы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MShA 2205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 және азықтандыру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VMV 2206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микробиология және вирусология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VGS 3207</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гигиена және санитария</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VFT 3208</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фармакология және токсикология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ZhP 3209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патологиясы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Кәсіптендіру пәндері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ZhIAKB 3301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ішкі аурулары клиникалық балаумен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VH 3302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хирургия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VAG 3303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акушерлік және гинекология</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VR 4304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радиобиология</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IZhZhA 4305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Індеттану және жануарлардың жұқпалы аурулары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 4306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 және инвазиялық аурулар</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VM 4307</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менеджмент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VSS 4308</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санитариялық сараптау</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компоненті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Теоретикалық оқытудың барлығы: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қосымшатүрлері</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кем емес</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кем емес</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Дипломалды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мемлекеттік емтихан</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(жобаны) жазу және қорғау немесе екі бейіндеуші пән бойынша мемлекеттік емтихан тапсыру</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178-тен кем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12 маусымдағы</w:t>
            </w:r>
            <w:r>
              <w:br/>
            </w:r>
            <w:r>
              <w:rPr>
                <w:rFonts w:ascii="Times New Roman"/>
                <w:b w:val="false"/>
                <w:i w:val="false"/>
                <w:color w:val="000000"/>
                <w:sz w:val="20"/>
              </w:rPr>
              <w:t>№ 270 бұйрығына 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16 тамыздағы</w:t>
            </w:r>
            <w:r>
              <w:br/>
            </w:r>
            <w:r>
              <w:rPr>
                <w:rFonts w:ascii="Times New Roman"/>
                <w:b w:val="false"/>
                <w:i w:val="false"/>
                <w:color w:val="000000"/>
                <w:sz w:val="20"/>
              </w:rPr>
              <w:t>№ 343 бұйрығына187-қосымша</w:t>
            </w:r>
          </w:p>
        </w:tc>
      </w:tr>
    </w:tbl>
    <w:p>
      <w:pPr>
        <w:spacing w:after="0"/>
        <w:ind w:left="0"/>
        <w:jc w:val="left"/>
      </w:pPr>
      <w:r>
        <w:rPr>
          <w:rFonts w:ascii="Times New Roman"/>
          <w:b/>
          <w:i w:val="false"/>
          <w:color w:val="000000"/>
        </w:rPr>
        <w:t xml:space="preserve"> Жоғары оқу орнынан кейінгі білім беру мамандығы бойынша</w:t>
      </w:r>
      <w:r>
        <w:br/>
      </w:r>
      <w:r>
        <w:rPr>
          <w:rFonts w:ascii="Times New Roman"/>
          <w:b/>
          <w:i w:val="false"/>
          <w:color w:val="000000"/>
        </w:rPr>
        <w:t>ҮЛГІЛІК ОҚУ ЖОСПАРЫ</w:t>
      </w:r>
      <w:r>
        <w:br/>
      </w:r>
      <w:r>
        <w:rPr>
          <w:rFonts w:ascii="Times New Roman"/>
          <w:b/>
          <w:i w:val="false"/>
          <w:color w:val="000000"/>
        </w:rPr>
        <w:t>6М020200 – Халықаралық қатынастар мамандығы</w:t>
      </w:r>
      <w:r>
        <w:br/>
      </w:r>
      <w:r>
        <w:rPr>
          <w:rFonts w:ascii="Times New Roman"/>
          <w:b/>
          <w:i w:val="false"/>
          <w:color w:val="000000"/>
        </w:rPr>
        <w:t>(Ғылыми және педагогикалық бағыт)</w:t>
      </w:r>
    </w:p>
    <w:p>
      <w:pPr>
        <w:spacing w:after="0"/>
        <w:ind w:left="0"/>
        <w:jc w:val="both"/>
      </w:pPr>
      <w:r>
        <w:rPr>
          <w:rFonts w:ascii="Times New Roman"/>
          <w:b w:val="false"/>
          <w:i w:val="false"/>
          <w:color w:val="000000"/>
          <w:sz w:val="28"/>
        </w:rPr>
        <w:t>
      Оқу мерзімі: 2 жыл</w:t>
      </w:r>
      <w:r>
        <w:br/>
      </w:r>
      <w:r>
        <w:rPr>
          <w:rFonts w:ascii="Times New Roman"/>
          <w:b w:val="false"/>
          <w:i w:val="false"/>
          <w:color w:val="000000"/>
          <w:sz w:val="28"/>
        </w:rPr>
        <w:t>Берілетін дәрежесі: 6М020200 – Халықаралық қатынастар</w:t>
      </w:r>
      <w:r>
        <w:br/>
      </w:r>
      <w:r>
        <w:rPr>
          <w:rFonts w:ascii="Times New Roman"/>
          <w:b w:val="false"/>
          <w:i w:val="false"/>
          <w:color w:val="000000"/>
          <w:sz w:val="28"/>
        </w:rPr>
        <w:t>мамандығы бойынша гуманитарлық ғылымдар магистрі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5808"/>
        <w:gridCol w:w="1936"/>
        <w:gridCol w:w="1834"/>
        <w:gridCol w:w="1114"/>
        <w:gridCol w:w="805"/>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циклі</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коды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GTF 5201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тарихы мен философиясы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5202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(Кәсіби)</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 5203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 5204</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HKT 5301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қатынастар теориясы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13-кем емес</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(педагогикалық, зерттеу)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6-кем емес</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МҒЗЖ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орындауды қоса есептегендегі магистранттың ғылыми-зерттеу жұмысы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7-кем емес</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аттестация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МДРжҚ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Магистрлік диссертацияны рәсімдеу және қорғау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59-дан кем емес</w:t>
            </w:r>
          </w:p>
        </w:tc>
      </w:tr>
    </w:tbl>
    <w:p>
      <w:pPr>
        <w:spacing w:after="0"/>
        <w:ind w:left="0"/>
        <w:jc w:val="both"/>
      </w:pPr>
      <w:r>
        <w:rPr>
          <w:rFonts w:ascii="Times New Roman"/>
          <w:b w:val="false"/>
          <w:i w:val="false"/>
          <w:color w:val="000000"/>
          <w:sz w:val="28"/>
        </w:rPr>
        <w:t>
      Жоғары оқу орнынан кейінгі білім беру мамандығы бойынша</w:t>
      </w:r>
      <w:r>
        <w:br/>
      </w:r>
      <w:r>
        <w:rPr>
          <w:rFonts w:ascii="Times New Roman"/>
          <w:b w:val="false"/>
          <w:i w:val="false"/>
          <w:color w:val="000000"/>
          <w:sz w:val="28"/>
        </w:rPr>
        <w:t>ҮЛГІЛІК ОҚУ ЖОСПАРЫ</w:t>
      </w:r>
      <w:r>
        <w:br/>
      </w:r>
      <w:r>
        <w:rPr>
          <w:rFonts w:ascii="Times New Roman"/>
          <w:b w:val="false"/>
          <w:i w:val="false"/>
          <w:color w:val="000000"/>
          <w:sz w:val="28"/>
        </w:rPr>
        <w:t>6М020200 – Халықаралық қатынастар мамандығы</w:t>
      </w:r>
      <w:r>
        <w:br/>
      </w:r>
      <w:r>
        <w:rPr>
          <w:rFonts w:ascii="Times New Roman"/>
          <w:b w:val="false"/>
          <w:i w:val="false"/>
          <w:color w:val="000000"/>
          <w:sz w:val="28"/>
        </w:rPr>
        <w:t>(бейіндік бағыт)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Оқу мерзімі: 1,5 жыл</w:t>
      </w:r>
      <w:r>
        <w:br/>
      </w:r>
      <w:r>
        <w:rPr>
          <w:rFonts w:ascii="Times New Roman"/>
          <w:b w:val="false"/>
          <w:i w:val="false"/>
          <w:color w:val="000000"/>
          <w:sz w:val="28"/>
        </w:rPr>
        <w:t>Берілетін дәрежесі: 6М020200 – Халықаралық қатынастар</w:t>
      </w:r>
      <w:r>
        <w:br/>
      </w:r>
      <w:r>
        <w:rPr>
          <w:rFonts w:ascii="Times New Roman"/>
          <w:b w:val="false"/>
          <w:i w:val="false"/>
          <w:color w:val="000000"/>
          <w:sz w:val="28"/>
        </w:rPr>
        <w:t>мамандығы бойынша гуманитарлық білім магистрі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5808"/>
        <w:gridCol w:w="1936"/>
        <w:gridCol w:w="1834"/>
        <w:gridCol w:w="1114"/>
        <w:gridCol w:w="805"/>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циклі</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коды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5201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(Кәсіби)</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 5202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Менеджмент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Psi5203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HKT 5301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қатынастар теориясы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8-кем емес</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(өндірістік)</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4-кем емес</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МҒЗЖ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жобаны орындауды қоса есептегендегі магистранттың эксперименттік-зерттеу жұмысы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4-кем емес</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аттестация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МДРжҚ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Магистрлік жобаны рәсімдеу және қорғау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48-ден кем емес</w:t>
            </w:r>
          </w:p>
        </w:tc>
      </w:tr>
    </w:tbl>
    <w:p>
      <w:pPr>
        <w:spacing w:after="0"/>
        <w:ind w:left="0"/>
        <w:jc w:val="left"/>
      </w:pPr>
      <w:r>
        <w:rPr>
          <w:rFonts w:ascii="Times New Roman"/>
          <w:b/>
          <w:i w:val="false"/>
          <w:color w:val="000000"/>
        </w:rPr>
        <w:t xml:space="preserve"> Жоғары оқу орнынан кейінгі білім беру бойынша</w:t>
      </w:r>
      <w:r>
        <w:br/>
      </w:r>
      <w:r>
        <w:rPr>
          <w:rFonts w:ascii="Times New Roman"/>
          <w:b/>
          <w:i w:val="false"/>
          <w:color w:val="000000"/>
        </w:rPr>
        <w:t>ҮЛГІЛІК ОҚУ ЖОСПАРЫ</w:t>
      </w:r>
      <w:r>
        <w:br/>
      </w:r>
      <w:r>
        <w:rPr>
          <w:rFonts w:ascii="Times New Roman"/>
          <w:b/>
          <w:i w:val="false"/>
          <w:color w:val="000000"/>
        </w:rPr>
        <w:t>6М020200 – Халықаралық қатынастар мамандығы</w:t>
      </w:r>
      <w:r>
        <w:br/>
      </w:r>
      <w:r>
        <w:rPr>
          <w:rFonts w:ascii="Times New Roman"/>
          <w:b/>
          <w:i w:val="false"/>
          <w:color w:val="000000"/>
        </w:rPr>
        <w:t>(бейіндік бағыт)</w:t>
      </w:r>
    </w:p>
    <w:p>
      <w:pPr>
        <w:spacing w:after="0"/>
        <w:ind w:left="0"/>
        <w:jc w:val="both"/>
      </w:pPr>
      <w:r>
        <w:rPr>
          <w:rFonts w:ascii="Times New Roman"/>
          <w:b w:val="false"/>
          <w:i w:val="false"/>
          <w:color w:val="000000"/>
          <w:sz w:val="28"/>
        </w:rPr>
        <w:t>
      Оқу мерзімі: 1 жыл</w:t>
      </w:r>
      <w:r>
        <w:br/>
      </w:r>
      <w:r>
        <w:rPr>
          <w:rFonts w:ascii="Times New Roman"/>
          <w:b w:val="false"/>
          <w:i w:val="false"/>
          <w:color w:val="000000"/>
          <w:sz w:val="28"/>
        </w:rPr>
        <w:t>Берілетін дәрежесі: 6М020200 – Халықаралық қатынастар</w:t>
      </w:r>
      <w:r>
        <w:br/>
      </w:r>
      <w:r>
        <w:rPr>
          <w:rFonts w:ascii="Times New Roman"/>
          <w:b w:val="false"/>
          <w:i w:val="false"/>
          <w:color w:val="000000"/>
          <w:sz w:val="28"/>
        </w:rPr>
        <w:t>мамандығы бойынша гуманитарлық білім магистрі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5806"/>
        <w:gridCol w:w="4"/>
        <w:gridCol w:w="1935"/>
        <w:gridCol w:w="1834"/>
        <w:gridCol w:w="1113"/>
        <w:gridCol w:w="805"/>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коды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5201</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(Кәсіби)</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 5202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Менеджмент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 5203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HKT 5301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қатынастар теориясы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6-кем емес</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(өндірістік)</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2-кем емес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МҒЗЖ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жобаны орындауды қоса есептегендегі магистранттың эксперименттік-зерттеу жұмысы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4-кем емес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аттестация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МДРжҚ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Магистрлік жобаны рәсімдеу және қорғау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28-ден кем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12 маусымдағы</w:t>
            </w:r>
            <w:r>
              <w:br/>
            </w:r>
            <w:r>
              <w:rPr>
                <w:rFonts w:ascii="Times New Roman"/>
                <w:b w:val="false"/>
                <w:i w:val="false"/>
                <w:color w:val="000000"/>
                <w:sz w:val="20"/>
              </w:rPr>
              <w:t>№ 270 бұйрығына 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16 тамыздағы</w:t>
            </w:r>
            <w:r>
              <w:br/>
            </w:r>
            <w:r>
              <w:rPr>
                <w:rFonts w:ascii="Times New Roman"/>
                <w:b w:val="false"/>
                <w:i w:val="false"/>
                <w:color w:val="000000"/>
                <w:sz w:val="20"/>
              </w:rPr>
              <w:t>№ 343 бұйрығына 189-қосымша</w:t>
            </w:r>
          </w:p>
        </w:tc>
      </w:tr>
    </w:tbl>
    <w:p>
      <w:pPr>
        <w:spacing w:after="0"/>
        <w:ind w:left="0"/>
        <w:jc w:val="left"/>
      </w:pPr>
      <w:r>
        <w:rPr>
          <w:rFonts w:ascii="Times New Roman"/>
          <w:b/>
          <w:i w:val="false"/>
          <w:color w:val="000000"/>
        </w:rPr>
        <w:t xml:space="preserve"> Жоғары оқу орнынан кейінгі білім беру мамандығы бойынша</w:t>
      </w:r>
      <w:r>
        <w:br/>
      </w:r>
      <w:r>
        <w:rPr>
          <w:rFonts w:ascii="Times New Roman"/>
          <w:b/>
          <w:i w:val="false"/>
          <w:color w:val="000000"/>
        </w:rPr>
        <w:t>ҮЛГІЛІК ОҚУ ЖОСПАРЫ</w:t>
      </w:r>
      <w:r>
        <w:br/>
      </w:r>
      <w:r>
        <w:rPr>
          <w:rFonts w:ascii="Times New Roman"/>
          <w:b/>
          <w:i w:val="false"/>
          <w:color w:val="000000"/>
        </w:rPr>
        <w:t>6М020400 - Mәдениеттану мамандығы</w:t>
      </w:r>
      <w:r>
        <w:br/>
      </w:r>
      <w:r>
        <w:rPr>
          <w:rFonts w:ascii="Times New Roman"/>
          <w:b/>
          <w:i w:val="false"/>
          <w:color w:val="000000"/>
        </w:rPr>
        <w:t>(Ғылыми және педагогикалық бағыт)</w:t>
      </w:r>
    </w:p>
    <w:p>
      <w:pPr>
        <w:spacing w:after="0"/>
        <w:ind w:left="0"/>
        <w:jc w:val="both"/>
      </w:pPr>
      <w:r>
        <w:rPr>
          <w:rFonts w:ascii="Times New Roman"/>
          <w:b w:val="false"/>
          <w:i w:val="false"/>
          <w:color w:val="000000"/>
          <w:sz w:val="28"/>
        </w:rPr>
        <w:t>
      Оқу мерзімі: 2 жыл</w:t>
      </w:r>
      <w:r>
        <w:br/>
      </w:r>
      <w:r>
        <w:rPr>
          <w:rFonts w:ascii="Times New Roman"/>
          <w:b w:val="false"/>
          <w:i w:val="false"/>
          <w:color w:val="000000"/>
          <w:sz w:val="28"/>
        </w:rPr>
        <w:t>Берілетін дәрежесі: 6М020400 - Mәдениеттану мамандығы</w:t>
      </w:r>
      <w:r>
        <w:br/>
      </w:r>
      <w:r>
        <w:rPr>
          <w:rFonts w:ascii="Times New Roman"/>
          <w:b w:val="false"/>
          <w:i w:val="false"/>
          <w:color w:val="000000"/>
          <w:sz w:val="28"/>
        </w:rPr>
        <w:t>бойынша гуманитарлық ғылымдар магистрі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6276"/>
        <w:gridCol w:w="4"/>
        <w:gridCol w:w="1795"/>
        <w:gridCol w:w="1701"/>
        <w:gridCol w:w="1033"/>
        <w:gridCol w:w="746"/>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коды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GTF5201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тарихы мен философиясы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ShT5202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(Кәсіби)</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 5203</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 5204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KZMZ 5301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мәдениет зерттеулері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13-кем емес</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(педагогикалық, зерттеу)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6-кем емес</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МҒЗЖ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орындауды қоса есептегендегі магистранттың ғылыми-зерттеу жұмысы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7-кем емес</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аттестация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МДРжҚ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Магистрлік диссертацияны рәсімдеу және қорғау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59-дан кем емес</w:t>
            </w:r>
          </w:p>
        </w:tc>
      </w:tr>
    </w:tbl>
    <w:p>
      <w:pPr>
        <w:spacing w:after="0"/>
        <w:ind w:left="0"/>
        <w:jc w:val="left"/>
      </w:pPr>
      <w:r>
        <w:rPr>
          <w:rFonts w:ascii="Times New Roman"/>
          <w:b/>
          <w:i w:val="false"/>
          <w:color w:val="000000"/>
        </w:rPr>
        <w:t xml:space="preserve"> Жоғары оқу орнынан кейінгі білім беру мамандығы бойынша</w:t>
      </w:r>
      <w:r>
        <w:br/>
      </w:r>
      <w:r>
        <w:rPr>
          <w:rFonts w:ascii="Times New Roman"/>
          <w:b/>
          <w:i w:val="false"/>
          <w:color w:val="000000"/>
        </w:rPr>
        <w:t>ҮЛГІЛІК ОҚУ ЖОСПАРЫ</w:t>
      </w:r>
      <w:r>
        <w:br/>
      </w:r>
      <w:r>
        <w:rPr>
          <w:rFonts w:ascii="Times New Roman"/>
          <w:b/>
          <w:i w:val="false"/>
          <w:color w:val="000000"/>
        </w:rPr>
        <w:t>6М020400 - Мәдениеттану мамандығы</w:t>
      </w:r>
      <w:r>
        <w:br/>
      </w:r>
      <w:r>
        <w:rPr>
          <w:rFonts w:ascii="Times New Roman"/>
          <w:b/>
          <w:i w:val="false"/>
          <w:color w:val="000000"/>
        </w:rPr>
        <w:t>(бейіндік бағыт)</w:t>
      </w:r>
    </w:p>
    <w:p>
      <w:pPr>
        <w:spacing w:after="0"/>
        <w:ind w:left="0"/>
        <w:jc w:val="both"/>
      </w:pPr>
      <w:r>
        <w:rPr>
          <w:rFonts w:ascii="Times New Roman"/>
          <w:b w:val="false"/>
          <w:i w:val="false"/>
          <w:color w:val="000000"/>
          <w:sz w:val="28"/>
        </w:rPr>
        <w:t>
      Оқу мерзімі: 1,5 жыл</w:t>
      </w:r>
      <w:r>
        <w:br/>
      </w:r>
      <w:r>
        <w:rPr>
          <w:rFonts w:ascii="Times New Roman"/>
          <w:b w:val="false"/>
          <w:i w:val="false"/>
          <w:color w:val="000000"/>
          <w:sz w:val="28"/>
        </w:rPr>
        <w:t>Берілетін дәрежесі: 6М020400 - Мәдениеттану мамандығы</w:t>
      </w:r>
      <w:r>
        <w:br/>
      </w:r>
      <w:r>
        <w:rPr>
          <w:rFonts w:ascii="Times New Roman"/>
          <w:b w:val="false"/>
          <w:i w:val="false"/>
          <w:color w:val="000000"/>
          <w:sz w:val="28"/>
        </w:rPr>
        <w:t>бойынша гуманитарлық білім магистрі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5806"/>
        <w:gridCol w:w="4"/>
        <w:gridCol w:w="1935"/>
        <w:gridCol w:w="1834"/>
        <w:gridCol w:w="1113"/>
        <w:gridCol w:w="805"/>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коды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ShT5201</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(Кәсіби)</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Men5202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Менеджмент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Psi5203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DZA 5301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зерттеулердің әдістемесі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8-кем емес</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(өндірістік)</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4-кем емес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МҒЗЖ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жобаны орындауды қоса есептегендегі магистранттың эксперименттік-зерттеу жұмысы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4-кем емес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аттестация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МДРжҚ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Магистрлік жобаны рәсімдеу және қорғау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48-ден кем емес</w:t>
            </w:r>
          </w:p>
        </w:tc>
      </w:tr>
    </w:tbl>
    <w:p>
      <w:pPr>
        <w:spacing w:after="0"/>
        <w:ind w:left="0"/>
        <w:jc w:val="left"/>
      </w:pPr>
      <w:r>
        <w:rPr>
          <w:rFonts w:ascii="Times New Roman"/>
          <w:b/>
          <w:i w:val="false"/>
          <w:color w:val="000000"/>
        </w:rPr>
        <w:t xml:space="preserve"> Жоғары оқу орнынан кейінгі білім беру мамандығы бойынша</w:t>
      </w:r>
      <w:r>
        <w:br/>
      </w:r>
      <w:r>
        <w:rPr>
          <w:rFonts w:ascii="Times New Roman"/>
          <w:b/>
          <w:i w:val="false"/>
          <w:color w:val="000000"/>
        </w:rPr>
        <w:t>ҮЛГІЛІК ОҚУ ЖОСПАРЫ</w:t>
      </w:r>
      <w:r>
        <w:br/>
      </w:r>
      <w:r>
        <w:rPr>
          <w:rFonts w:ascii="Times New Roman"/>
          <w:b/>
          <w:i w:val="false"/>
          <w:color w:val="000000"/>
        </w:rPr>
        <w:t>6М020400 - Мәдениеттану мамандығы</w:t>
      </w:r>
      <w:r>
        <w:br/>
      </w:r>
      <w:r>
        <w:rPr>
          <w:rFonts w:ascii="Times New Roman"/>
          <w:b/>
          <w:i w:val="false"/>
          <w:color w:val="000000"/>
        </w:rPr>
        <w:t>(бейіндік бағыт)</w:t>
      </w:r>
    </w:p>
    <w:p>
      <w:pPr>
        <w:spacing w:after="0"/>
        <w:ind w:left="0"/>
        <w:jc w:val="both"/>
      </w:pPr>
      <w:r>
        <w:rPr>
          <w:rFonts w:ascii="Times New Roman"/>
          <w:b w:val="false"/>
          <w:i w:val="false"/>
          <w:color w:val="000000"/>
          <w:sz w:val="28"/>
        </w:rPr>
        <w:t>
      Оқу мерзімі: 1 жыл</w:t>
      </w:r>
      <w:r>
        <w:br/>
      </w:r>
      <w:r>
        <w:rPr>
          <w:rFonts w:ascii="Times New Roman"/>
          <w:b w:val="false"/>
          <w:i w:val="false"/>
          <w:color w:val="000000"/>
          <w:sz w:val="28"/>
        </w:rPr>
        <w:t xml:space="preserve">Берілетін дәрежесі: 6М020400 - Мәдениеттану мамандығы </w:t>
      </w:r>
      <w:r>
        <w:br/>
      </w:r>
      <w:r>
        <w:rPr>
          <w:rFonts w:ascii="Times New Roman"/>
          <w:b w:val="false"/>
          <w:i w:val="false"/>
          <w:color w:val="000000"/>
          <w:sz w:val="28"/>
        </w:rPr>
        <w:t>бойынша гуманитарлық білім магистрі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5808"/>
        <w:gridCol w:w="1936"/>
        <w:gridCol w:w="1834"/>
        <w:gridCol w:w="1114"/>
        <w:gridCol w:w="805"/>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циклі</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коды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ShT5201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(Кәсіби)</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Men5202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Менеджмент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Psi5203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DZA 5301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зерттеулердің әдістемесі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6-кем емес</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(өндірістік)</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2-кем емес</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МҒЗЖ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жобаны орындауды қоса есептегендегі магистранттың эксперименттік-зерттеу жұмысы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4-кем емес</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аттестация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МДРжҚ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Магистрлік жобаны рәсімдеу және қорғау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28-ден кем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12 маусымдағы</w:t>
            </w:r>
            <w:r>
              <w:br/>
            </w:r>
            <w:r>
              <w:rPr>
                <w:rFonts w:ascii="Times New Roman"/>
                <w:b w:val="false"/>
                <w:i w:val="false"/>
                <w:color w:val="000000"/>
                <w:sz w:val="20"/>
              </w:rPr>
              <w:t>№ 270 бұйрығына 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16 тамыздағы</w:t>
            </w:r>
            <w:r>
              <w:br/>
            </w:r>
            <w:r>
              <w:rPr>
                <w:rFonts w:ascii="Times New Roman"/>
                <w:b w:val="false"/>
                <w:i w:val="false"/>
                <w:color w:val="000000"/>
                <w:sz w:val="20"/>
              </w:rPr>
              <w:t>№ 343 бұйрығына 229-қосымша</w:t>
            </w:r>
          </w:p>
        </w:tc>
      </w:tr>
    </w:tbl>
    <w:p>
      <w:pPr>
        <w:spacing w:after="0"/>
        <w:ind w:left="0"/>
        <w:jc w:val="left"/>
      </w:pPr>
      <w:r>
        <w:rPr>
          <w:rFonts w:ascii="Times New Roman"/>
          <w:b/>
          <w:i w:val="false"/>
          <w:color w:val="000000"/>
        </w:rPr>
        <w:t xml:space="preserve"> Жоғары оқу орнынан кейінгі білім беру мамандығы бойынша</w:t>
      </w:r>
      <w:r>
        <w:br/>
      </w:r>
      <w:r>
        <w:rPr>
          <w:rFonts w:ascii="Times New Roman"/>
          <w:b/>
          <w:i w:val="false"/>
          <w:color w:val="000000"/>
        </w:rPr>
        <w:t>ҮЛГІЛІК ОҚУ ЖОСПАРЫ</w:t>
      </w:r>
      <w:r>
        <w:br/>
      </w:r>
      <w:r>
        <w:rPr>
          <w:rFonts w:ascii="Times New Roman"/>
          <w:b/>
          <w:i w:val="false"/>
          <w:color w:val="000000"/>
        </w:rPr>
        <w:t>6М050300 - Психология мамандығы</w:t>
      </w:r>
      <w:r>
        <w:br/>
      </w:r>
      <w:r>
        <w:rPr>
          <w:rFonts w:ascii="Times New Roman"/>
          <w:b/>
          <w:i w:val="false"/>
          <w:color w:val="000000"/>
        </w:rPr>
        <w:t>(Ғылыми және педагогикалық бағыт)</w:t>
      </w:r>
    </w:p>
    <w:p>
      <w:pPr>
        <w:spacing w:after="0"/>
        <w:ind w:left="0"/>
        <w:jc w:val="both"/>
      </w:pPr>
      <w:r>
        <w:rPr>
          <w:rFonts w:ascii="Times New Roman"/>
          <w:b w:val="false"/>
          <w:i w:val="false"/>
          <w:color w:val="000000"/>
          <w:sz w:val="28"/>
        </w:rPr>
        <w:t>
      Оқу мерзімі: 2 жыл</w:t>
      </w:r>
      <w:r>
        <w:br/>
      </w:r>
      <w:r>
        <w:rPr>
          <w:rFonts w:ascii="Times New Roman"/>
          <w:b w:val="false"/>
          <w:i w:val="false"/>
          <w:color w:val="000000"/>
          <w:sz w:val="28"/>
        </w:rPr>
        <w:t>Берілетін дәрежесі: 6М050300 – Психология</w:t>
      </w:r>
      <w:r>
        <w:br/>
      </w:r>
      <w:r>
        <w:rPr>
          <w:rFonts w:ascii="Times New Roman"/>
          <w:b w:val="false"/>
          <w:i w:val="false"/>
          <w:color w:val="000000"/>
          <w:sz w:val="28"/>
        </w:rPr>
        <w:t>мамандығы бойынша әлеуметтік ғылымдар магистрі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6150"/>
        <w:gridCol w:w="4"/>
        <w:gridCol w:w="1832"/>
        <w:gridCol w:w="1737"/>
        <w:gridCol w:w="1054"/>
        <w:gridCol w:w="762"/>
      </w:tblGrid>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коды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GTF5201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тарихы мен философиясы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ShT5202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(Кәсіби)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Ped5203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Psi5204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РSKZA 5301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Психологиядағы статистиканың қазіргі заманғы әдістері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13-кем емес</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(педагогикалық, зерттеу)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6-кем емес</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МҒЗЖ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орындауды қоса есептегендегі магистранттың ғылыми-зерттеу жұмысы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7-кем емес</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аттестация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МДРжҚ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Магистрлік диссертацияны рәсімдеу және қорғау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59-дан кем емес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Мамандықтарға байланысты ЖБП циклының жекелеген пәндері алынып тасталады немесе БП цикліне ауыстырылады. Бұл ретте босатылған кредиттер таңдау компонентіне беріледі.</w:t>
            </w:r>
          </w:p>
        </w:tc>
      </w:tr>
    </w:tbl>
    <w:p>
      <w:pPr>
        <w:spacing w:after="0"/>
        <w:ind w:left="0"/>
        <w:jc w:val="left"/>
      </w:pPr>
      <w:r>
        <w:rPr>
          <w:rFonts w:ascii="Times New Roman"/>
          <w:b/>
          <w:i w:val="false"/>
          <w:color w:val="000000"/>
        </w:rPr>
        <w:t xml:space="preserve"> Жоғары оқу орнынан кейінгі білім беру мамандығы бойынша</w:t>
      </w:r>
      <w:r>
        <w:br/>
      </w:r>
      <w:r>
        <w:rPr>
          <w:rFonts w:ascii="Times New Roman"/>
          <w:b/>
          <w:i w:val="false"/>
          <w:color w:val="000000"/>
        </w:rPr>
        <w:t>ҮЛГІЛІК ОҚУ ЖОСПАРЫ</w:t>
      </w:r>
      <w:r>
        <w:br/>
      </w:r>
      <w:r>
        <w:rPr>
          <w:rFonts w:ascii="Times New Roman"/>
          <w:b/>
          <w:i w:val="false"/>
          <w:color w:val="000000"/>
        </w:rPr>
        <w:t>6М050300 - Психология мамандығы</w:t>
      </w:r>
      <w:r>
        <w:br/>
      </w:r>
      <w:r>
        <w:rPr>
          <w:rFonts w:ascii="Times New Roman"/>
          <w:b/>
          <w:i w:val="false"/>
          <w:color w:val="000000"/>
        </w:rPr>
        <w:t>(бейіндік бағыт)</w:t>
      </w:r>
    </w:p>
    <w:p>
      <w:pPr>
        <w:spacing w:after="0"/>
        <w:ind w:left="0"/>
        <w:jc w:val="both"/>
      </w:pPr>
      <w:r>
        <w:rPr>
          <w:rFonts w:ascii="Times New Roman"/>
          <w:b w:val="false"/>
          <w:i w:val="false"/>
          <w:color w:val="000000"/>
          <w:sz w:val="28"/>
        </w:rPr>
        <w:t>
      Оқу мерзімі: 1,5 жыл</w:t>
      </w:r>
      <w:r>
        <w:br/>
      </w:r>
      <w:r>
        <w:rPr>
          <w:rFonts w:ascii="Times New Roman"/>
          <w:b w:val="false"/>
          <w:i w:val="false"/>
          <w:color w:val="000000"/>
          <w:sz w:val="28"/>
        </w:rPr>
        <w:t>Берілетін дәрежесі: 6М050300 – Психология</w:t>
      </w:r>
      <w:r>
        <w:br/>
      </w:r>
      <w:r>
        <w:rPr>
          <w:rFonts w:ascii="Times New Roman"/>
          <w:b w:val="false"/>
          <w:i w:val="false"/>
          <w:color w:val="000000"/>
          <w:sz w:val="28"/>
        </w:rPr>
        <w:t>мамандығы бойынша әлеуметтік білім магистрі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5485"/>
        <w:gridCol w:w="2032"/>
        <w:gridCol w:w="1926"/>
        <w:gridCol w:w="1169"/>
        <w:gridCol w:w="845"/>
      </w:tblGrid>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циклі</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коды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ShT5201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(Кәсіби)</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Men5202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Менеджмент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Psi5203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РZAЕ 5301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Психологиядағы зерттеу әдістері және эксперимент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8-кем емес</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(өндірістік)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4-кем емес</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МҒЗЖ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жобаны орындауды қоса есептегендегі магистранттың ғылыми-зерттеу жұмысы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4-кем емес</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аттестация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МДРжҚ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Магистрлік жобаны рәсімдеу және қорғау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48-ден кем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Мамандықтарға байланысты ЖБП циклының жекелеген пәндері алынып тасталады немесе БП цикліне ауыстырылады. Бұл ретте босатылған кредиттер таңдау компонентіне беріледі.</w:t>
            </w:r>
          </w:p>
        </w:tc>
      </w:tr>
    </w:tbl>
    <w:p>
      <w:pPr>
        <w:spacing w:after="0"/>
        <w:ind w:left="0"/>
        <w:jc w:val="left"/>
      </w:pPr>
      <w:r>
        <w:rPr>
          <w:rFonts w:ascii="Times New Roman"/>
          <w:b/>
          <w:i w:val="false"/>
          <w:color w:val="000000"/>
        </w:rPr>
        <w:t xml:space="preserve"> Жоғары оқу орнынан кейінгі білім беру мамандығы бойынша</w:t>
      </w:r>
      <w:r>
        <w:br/>
      </w:r>
      <w:r>
        <w:rPr>
          <w:rFonts w:ascii="Times New Roman"/>
          <w:b/>
          <w:i w:val="false"/>
          <w:color w:val="000000"/>
        </w:rPr>
        <w:t>ҮЛГІЛІК ОҚУ ЖОСПАРЫ</w:t>
      </w:r>
      <w:r>
        <w:br/>
      </w:r>
      <w:r>
        <w:rPr>
          <w:rFonts w:ascii="Times New Roman"/>
          <w:b/>
          <w:i w:val="false"/>
          <w:color w:val="000000"/>
        </w:rPr>
        <w:t>6М050300 - Психология мамандығы</w:t>
      </w:r>
      <w:r>
        <w:br/>
      </w:r>
      <w:r>
        <w:rPr>
          <w:rFonts w:ascii="Times New Roman"/>
          <w:b/>
          <w:i w:val="false"/>
          <w:color w:val="000000"/>
        </w:rPr>
        <w:t>(бейіндік бағыт)</w:t>
      </w:r>
    </w:p>
    <w:p>
      <w:pPr>
        <w:spacing w:after="0"/>
        <w:ind w:left="0"/>
        <w:jc w:val="both"/>
      </w:pPr>
      <w:r>
        <w:rPr>
          <w:rFonts w:ascii="Times New Roman"/>
          <w:b w:val="false"/>
          <w:i w:val="false"/>
          <w:color w:val="000000"/>
          <w:sz w:val="28"/>
        </w:rPr>
        <w:t>
      Оқу мерзімі: 1 жыл</w:t>
      </w:r>
      <w:r>
        <w:br/>
      </w:r>
      <w:r>
        <w:rPr>
          <w:rFonts w:ascii="Times New Roman"/>
          <w:b w:val="false"/>
          <w:i w:val="false"/>
          <w:color w:val="000000"/>
          <w:sz w:val="28"/>
        </w:rPr>
        <w:t>Берілетін дәрежесі: 6М050300 – Психология</w:t>
      </w:r>
      <w:r>
        <w:br/>
      </w:r>
      <w:r>
        <w:rPr>
          <w:rFonts w:ascii="Times New Roman"/>
          <w:b w:val="false"/>
          <w:i w:val="false"/>
          <w:color w:val="000000"/>
          <w:sz w:val="28"/>
        </w:rPr>
        <w:t>мамандығы бойынша әлеуметтік білім магистрі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6229"/>
        <w:gridCol w:w="4"/>
        <w:gridCol w:w="1809"/>
        <w:gridCol w:w="1714"/>
        <w:gridCol w:w="1041"/>
        <w:gridCol w:w="752"/>
      </w:tblGrid>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коды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ShT5201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(Кәсіби)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 5202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Менеджмент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Psi5203</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PZ AE 5301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Психологиядағы зерттеу әдістері және эксперимент</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6-кем емес</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(өндірістік)</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2-кем емес</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МҒЗЖ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орындауды қоса есептегендегі магистранттың ғылыми-зерттеу жұмысы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4-кем емес</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аттестация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МДРжҚ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Магистрлік диссертацияны рәсімдеу және қорғау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59-дан кем емес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Мамандықтарға байланысты ЖБП циклының жекелеген пәндері алынып тасталады немесе БП цикліне ауыстырылады. Бұл ретте босатылған кредиттер таңдау компонентіне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12 маусымдағы</w:t>
            </w:r>
            <w:r>
              <w:br/>
            </w:r>
            <w:r>
              <w:rPr>
                <w:rFonts w:ascii="Times New Roman"/>
                <w:b w:val="false"/>
                <w:i w:val="false"/>
                <w:color w:val="000000"/>
                <w:sz w:val="20"/>
              </w:rPr>
              <w:t>№ 270 бұйрығына 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16 тамыздағы</w:t>
            </w:r>
            <w:r>
              <w:br/>
            </w:r>
            <w:r>
              <w:rPr>
                <w:rFonts w:ascii="Times New Roman"/>
                <w:b w:val="false"/>
                <w:i w:val="false"/>
                <w:color w:val="000000"/>
                <w:sz w:val="20"/>
              </w:rPr>
              <w:t>№ 343 бұйрығына 243-қосымша</w:t>
            </w:r>
          </w:p>
        </w:tc>
      </w:tr>
    </w:tbl>
    <w:p>
      <w:pPr>
        <w:spacing w:after="0"/>
        <w:ind w:left="0"/>
        <w:jc w:val="left"/>
      </w:pPr>
      <w:r>
        <w:rPr>
          <w:rFonts w:ascii="Times New Roman"/>
          <w:b/>
          <w:i w:val="false"/>
          <w:color w:val="000000"/>
        </w:rPr>
        <w:t xml:space="preserve"> Жоғары оқу орнынан кейінгі білім беру мамандығы бойынша</w:t>
      </w:r>
      <w:r>
        <w:br/>
      </w:r>
      <w:r>
        <w:rPr>
          <w:rFonts w:ascii="Times New Roman"/>
          <w:b/>
          <w:i w:val="false"/>
          <w:color w:val="000000"/>
        </w:rPr>
        <w:t>ҮЛГІЛІК ОҚУ ЖОСПАРЫ</w:t>
      </w:r>
      <w:r>
        <w:br/>
      </w:r>
      <w:r>
        <w:rPr>
          <w:rFonts w:ascii="Times New Roman"/>
          <w:b/>
          <w:i w:val="false"/>
          <w:color w:val="000000"/>
        </w:rPr>
        <w:t>6М051700 - "Инновациялық менеджмент" мамандығы (ғылыми және педагогикалық бағыт)</w:t>
      </w:r>
    </w:p>
    <w:p>
      <w:pPr>
        <w:spacing w:after="0"/>
        <w:ind w:left="0"/>
        <w:jc w:val="both"/>
      </w:pPr>
      <w:r>
        <w:rPr>
          <w:rFonts w:ascii="Times New Roman"/>
          <w:b w:val="false"/>
          <w:i w:val="false"/>
          <w:color w:val="000000"/>
          <w:sz w:val="28"/>
        </w:rPr>
        <w:t>
      Оқу мерзімі: 2 жыл</w:t>
      </w:r>
      <w:r>
        <w:br/>
      </w:r>
      <w:r>
        <w:rPr>
          <w:rFonts w:ascii="Times New Roman"/>
          <w:b w:val="false"/>
          <w:i w:val="false"/>
          <w:color w:val="000000"/>
          <w:sz w:val="28"/>
        </w:rPr>
        <w:t>Берілетін дәреже:"6М051700 -Инновациялық менеджмент"мамандығы</w:t>
      </w:r>
      <w:r>
        <w:br/>
      </w:r>
      <w:r>
        <w:rPr>
          <w:rFonts w:ascii="Times New Roman"/>
          <w:b w:val="false"/>
          <w:i w:val="false"/>
          <w:color w:val="000000"/>
          <w:sz w:val="28"/>
        </w:rPr>
        <w:t>бойынша экономика ғылымдарының магистрі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5546"/>
        <w:gridCol w:w="2014"/>
        <w:gridCol w:w="2552"/>
        <w:gridCol w:w="1159"/>
        <w:gridCol w:w="515"/>
      </w:tblGrid>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Пәндерциклі</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r>
              <w:br/>
            </w:r>
            <w:r>
              <w:rPr>
                <w:rFonts w:ascii="Times New Roman"/>
                <w:b w:val="false"/>
                <w:i w:val="false"/>
                <w:color w:val="000000"/>
                <w:sz w:val="20"/>
              </w:rPr>
              <w:t>
саны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r>
              <w:br/>
            </w:r>
            <w:r>
              <w:rPr>
                <w:rFonts w:ascii="Times New Roman"/>
                <w:b w:val="false"/>
                <w:i w:val="false"/>
                <w:color w:val="000000"/>
                <w:sz w:val="20"/>
              </w:rPr>
              <w:t>
түрі</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GTF</w:t>
            </w:r>
            <w:r>
              <w:br/>
            </w:r>
            <w:r>
              <w:rPr>
                <w:rFonts w:ascii="Times New Roman"/>
                <w:b w:val="false"/>
                <w:i w:val="false"/>
                <w:color w:val="000000"/>
                <w:sz w:val="20"/>
              </w:rPr>
              <w:t>
5201</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тарихы мен философиясы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5202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(кәсіби)</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 5203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 5204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 5301</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менеджмент</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кем емес</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 (педагогикалық, зерттеу)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дан кем емес</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МҒЗЖ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Магистрлік диссертацияны орындауды қоса есептегендегі магистранттың ғылыми-зерттеу жұмысы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ден кем емес</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Кешендіемтихан</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МЖРжҚ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жобаны рәсімдеу және қорғау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 кем емес</w:t>
            </w:r>
          </w:p>
        </w:tc>
      </w:tr>
    </w:tbl>
    <w:p>
      <w:pPr>
        <w:spacing w:after="0"/>
        <w:ind w:left="0"/>
        <w:jc w:val="left"/>
      </w:pPr>
      <w:r>
        <w:rPr>
          <w:rFonts w:ascii="Times New Roman"/>
          <w:b/>
          <w:i w:val="false"/>
          <w:color w:val="000000"/>
        </w:rPr>
        <w:t xml:space="preserve"> Жоғары оқу орнынан кейінгі білім беру мамандығы бойынша</w:t>
      </w:r>
      <w:r>
        <w:br/>
      </w:r>
      <w:r>
        <w:rPr>
          <w:rFonts w:ascii="Times New Roman"/>
          <w:b/>
          <w:i w:val="false"/>
          <w:color w:val="000000"/>
        </w:rPr>
        <w:t>ҮЛГІЛІК ОҚУ ЖОСПАРЫ</w:t>
      </w:r>
      <w:r>
        <w:br/>
      </w:r>
      <w:r>
        <w:rPr>
          <w:rFonts w:ascii="Times New Roman"/>
          <w:b/>
          <w:i w:val="false"/>
          <w:color w:val="000000"/>
        </w:rPr>
        <w:t>6М051700 - "Инновациялық менеджмент" мамандығы(бейіндік бағыт)</w:t>
      </w:r>
    </w:p>
    <w:p>
      <w:pPr>
        <w:spacing w:after="0"/>
        <w:ind w:left="0"/>
        <w:jc w:val="both"/>
      </w:pPr>
      <w:r>
        <w:rPr>
          <w:rFonts w:ascii="Times New Roman"/>
          <w:b w:val="false"/>
          <w:i w:val="false"/>
          <w:color w:val="000000"/>
          <w:sz w:val="28"/>
        </w:rPr>
        <w:t>
      Оқу мерзімі:1,5 жыл</w:t>
      </w:r>
      <w:r>
        <w:br/>
      </w:r>
      <w:r>
        <w:rPr>
          <w:rFonts w:ascii="Times New Roman"/>
          <w:b w:val="false"/>
          <w:i w:val="false"/>
          <w:color w:val="000000"/>
          <w:sz w:val="28"/>
        </w:rPr>
        <w:t>Берілетін дәрежесі: "6М051700 -Инновациялық менеджмент"мамандығы</w:t>
      </w:r>
      <w:r>
        <w:br/>
      </w:r>
      <w:r>
        <w:rPr>
          <w:rFonts w:ascii="Times New Roman"/>
          <w:b w:val="false"/>
          <w:i w:val="false"/>
          <w:color w:val="000000"/>
          <w:sz w:val="28"/>
        </w:rPr>
        <w:t xml:space="preserve">бойынша экономика және бизнес магистрі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968"/>
        <w:gridCol w:w="2087"/>
        <w:gridCol w:w="1978"/>
        <w:gridCol w:w="1200"/>
        <w:gridCol w:w="534"/>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Пәндерциклі</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r>
              <w:br/>
            </w:r>
            <w:r>
              <w:rPr>
                <w:rFonts w:ascii="Times New Roman"/>
                <w:b w:val="false"/>
                <w:i w:val="false"/>
                <w:color w:val="000000"/>
                <w:sz w:val="20"/>
              </w:rPr>
              <w:t>
саны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r>
              <w:br/>
            </w:r>
            <w:r>
              <w:rPr>
                <w:rFonts w:ascii="Times New Roman"/>
                <w:b w:val="false"/>
                <w:i w:val="false"/>
                <w:color w:val="000000"/>
                <w:sz w:val="20"/>
              </w:rPr>
              <w:t>
түрі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5201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(кәсіби)</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 5202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 5203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 5301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Инновацияны басқару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8-кем емес</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практика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4-кем емес</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МҒЗЖ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Магистрлік жобаны орындауды қоса есептегендегі магистранттың тәжірибелік-зерттеу жұмысы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4-кем емес</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МЖРжҚ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жобаны рәсімдеу және қорғау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48-кем емес</w:t>
            </w:r>
          </w:p>
        </w:tc>
      </w:tr>
    </w:tbl>
    <w:p>
      <w:pPr>
        <w:spacing w:after="0"/>
        <w:ind w:left="0"/>
        <w:jc w:val="left"/>
      </w:pPr>
      <w:r>
        <w:rPr>
          <w:rFonts w:ascii="Times New Roman"/>
          <w:b/>
          <w:i w:val="false"/>
          <w:color w:val="000000"/>
        </w:rPr>
        <w:t xml:space="preserve"> Жоғары оқу орнынан кейінгі білім беру мамандығы бойынша</w:t>
      </w:r>
      <w:r>
        <w:br/>
      </w:r>
      <w:r>
        <w:rPr>
          <w:rFonts w:ascii="Times New Roman"/>
          <w:b/>
          <w:i w:val="false"/>
          <w:color w:val="000000"/>
        </w:rPr>
        <w:t>ҮЛГІЛІК ОҚУ ЖОСПАРЫ</w:t>
      </w:r>
      <w:r>
        <w:br/>
      </w:r>
      <w:r>
        <w:rPr>
          <w:rFonts w:ascii="Times New Roman"/>
          <w:b/>
          <w:i w:val="false"/>
          <w:color w:val="000000"/>
        </w:rPr>
        <w:t>6М051700 - "Инновациялық менеджмент" мамандығы</w:t>
      </w:r>
      <w:r>
        <w:br/>
      </w:r>
      <w:r>
        <w:rPr>
          <w:rFonts w:ascii="Times New Roman"/>
          <w:b/>
          <w:i w:val="false"/>
          <w:color w:val="000000"/>
        </w:rPr>
        <w:t xml:space="preserve"> (бейіндік бағыт)</w:t>
      </w:r>
    </w:p>
    <w:p>
      <w:pPr>
        <w:spacing w:after="0"/>
        <w:ind w:left="0"/>
        <w:jc w:val="both"/>
      </w:pPr>
      <w:r>
        <w:rPr>
          <w:rFonts w:ascii="Times New Roman"/>
          <w:b w:val="false"/>
          <w:i w:val="false"/>
          <w:color w:val="000000"/>
          <w:sz w:val="28"/>
        </w:rPr>
        <w:t>
      Оқу мерзімі: 1 жыл</w:t>
      </w:r>
      <w:r>
        <w:br/>
      </w:r>
      <w:r>
        <w:rPr>
          <w:rFonts w:ascii="Times New Roman"/>
          <w:b w:val="false"/>
          <w:i w:val="false"/>
          <w:color w:val="000000"/>
          <w:sz w:val="28"/>
        </w:rPr>
        <w:t>Берілетін дәреже: "6М051700 -Инновациялық менеджмент"</w:t>
      </w:r>
      <w:r>
        <w:br/>
      </w:r>
      <w:r>
        <w:rPr>
          <w:rFonts w:ascii="Times New Roman"/>
          <w:b w:val="false"/>
          <w:i w:val="false"/>
          <w:color w:val="000000"/>
          <w:sz w:val="28"/>
        </w:rPr>
        <w:t xml:space="preserve">мамандығы бойынша экономика және бизнес магистрі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953"/>
        <w:gridCol w:w="14"/>
        <w:gridCol w:w="2087"/>
        <w:gridCol w:w="1978"/>
        <w:gridCol w:w="1201"/>
        <w:gridCol w:w="534"/>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Пәндерциклі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r>
              <w:br/>
            </w:r>
            <w:r>
              <w:rPr>
                <w:rFonts w:ascii="Times New Roman"/>
                <w:b w:val="false"/>
                <w:i w:val="false"/>
                <w:color w:val="000000"/>
                <w:sz w:val="20"/>
              </w:rPr>
              <w:t>
саны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r>
              <w:br/>
            </w:r>
            <w:r>
              <w:rPr>
                <w:rFonts w:ascii="Times New Roman"/>
                <w:b w:val="false"/>
                <w:i w:val="false"/>
                <w:color w:val="000000"/>
                <w:sz w:val="20"/>
              </w:rPr>
              <w:t>
түрі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5201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(кәсіби)</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 5202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 5203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 5301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Инновацияны басқару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6-кем емес</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ПӨ</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(өндірістік)</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2-кем емес</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МҒЗЖ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Магистрлік жобаны орындауды қоса есептегендегі магистранттың тәжірибелік-зерттеу жұмысы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4-кем емес</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МЖРжҚ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жобаны рәсімдеу және қорғау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28-кем емес</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12 маусымдағы</w:t>
            </w:r>
            <w:r>
              <w:br/>
            </w:r>
            <w:r>
              <w:rPr>
                <w:rFonts w:ascii="Times New Roman"/>
                <w:b w:val="false"/>
                <w:i w:val="false"/>
                <w:color w:val="000000"/>
                <w:sz w:val="20"/>
              </w:rPr>
              <w:t>№ 270 бұйрығына 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16 тамыздағы</w:t>
            </w:r>
            <w:r>
              <w:br/>
            </w:r>
            <w:r>
              <w:rPr>
                <w:rFonts w:ascii="Times New Roman"/>
                <w:b w:val="false"/>
                <w:i w:val="false"/>
                <w:color w:val="000000"/>
                <w:sz w:val="20"/>
              </w:rPr>
              <w:t>№ 343 бұйрығына 246-қосымша</w:t>
            </w:r>
          </w:p>
        </w:tc>
      </w:tr>
    </w:tbl>
    <w:p>
      <w:pPr>
        <w:spacing w:after="0"/>
        <w:ind w:left="0"/>
        <w:jc w:val="left"/>
      </w:pPr>
      <w:r>
        <w:rPr>
          <w:rFonts w:ascii="Times New Roman"/>
          <w:b/>
          <w:i w:val="false"/>
          <w:color w:val="000000"/>
        </w:rPr>
        <w:t xml:space="preserve"> Жоғары оқу орнынан кейінгі білім беру мамандығы бойынша</w:t>
      </w:r>
      <w:r>
        <w:br/>
      </w:r>
      <w:r>
        <w:rPr>
          <w:rFonts w:ascii="Times New Roman"/>
          <w:b/>
          <w:i w:val="false"/>
          <w:color w:val="000000"/>
        </w:rPr>
        <w:t>ҮЛГІЛІК ОҚУ ЖОСПАРЫ</w:t>
      </w:r>
      <w:r>
        <w:br/>
      </w:r>
      <w:r>
        <w:rPr>
          <w:rFonts w:ascii="Times New Roman"/>
          <w:b/>
          <w:i w:val="false"/>
          <w:color w:val="000000"/>
        </w:rPr>
        <w:t>6М052000 - Іскерлік әкімшілік жүргізу</w:t>
      </w:r>
      <w:r>
        <w:br/>
      </w:r>
      <w:r>
        <w:rPr>
          <w:rFonts w:ascii="Times New Roman"/>
          <w:b/>
          <w:i w:val="false"/>
          <w:color w:val="000000"/>
        </w:rPr>
        <w:t>(ғылыми және педагогикалық бағыт)</w:t>
      </w:r>
    </w:p>
    <w:p>
      <w:pPr>
        <w:spacing w:after="0"/>
        <w:ind w:left="0"/>
        <w:jc w:val="both"/>
      </w:pPr>
      <w:r>
        <w:rPr>
          <w:rFonts w:ascii="Times New Roman"/>
          <w:b w:val="false"/>
          <w:i w:val="false"/>
          <w:color w:val="000000"/>
          <w:sz w:val="28"/>
        </w:rPr>
        <w:t>
      Оқу мерзімі: 2 жыл</w:t>
      </w:r>
      <w:r>
        <w:br/>
      </w:r>
      <w:r>
        <w:rPr>
          <w:rFonts w:ascii="Times New Roman"/>
          <w:b w:val="false"/>
          <w:i w:val="false"/>
          <w:color w:val="000000"/>
          <w:sz w:val="28"/>
        </w:rPr>
        <w:t xml:space="preserve">Берілетін дәреже: </w:t>
      </w:r>
      <w:r>
        <w:rPr>
          <w:rFonts w:ascii="Times New Roman"/>
          <w:b/>
          <w:i w:val="false"/>
          <w:color w:val="000000"/>
          <w:sz w:val="28"/>
        </w:rPr>
        <w:t>"</w:t>
      </w:r>
      <w:r>
        <w:rPr>
          <w:rFonts w:ascii="Times New Roman"/>
          <w:b w:val="false"/>
          <w:i w:val="false"/>
          <w:color w:val="000000"/>
          <w:sz w:val="28"/>
        </w:rPr>
        <w:t>6М052000 - Іскерлік әкімшілік жүргізу"</w:t>
      </w:r>
      <w:r>
        <w:br/>
      </w:r>
      <w:r>
        <w:rPr>
          <w:rFonts w:ascii="Times New Roman"/>
          <w:b w:val="false"/>
          <w:i w:val="false"/>
          <w:color w:val="000000"/>
          <w:sz w:val="28"/>
        </w:rPr>
        <w:t>мамандығы бойынша экономика ғылымдарының магистрі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5292"/>
        <w:gridCol w:w="1828"/>
        <w:gridCol w:w="2609"/>
        <w:gridCol w:w="1052"/>
        <w:gridCol w:w="760"/>
      </w:tblGrid>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циклі</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r>
              <w:br/>
            </w:r>
            <w:r>
              <w:rPr>
                <w:rFonts w:ascii="Times New Roman"/>
                <w:b w:val="false"/>
                <w:i w:val="false"/>
                <w:color w:val="000000"/>
                <w:sz w:val="20"/>
              </w:rPr>
              <w:t>
түрі</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GTF 5201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тарихы мен философиясы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5202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(кәсіби)</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 5203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 5204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ВZ 5301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Бизнес-зерттеу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кем емес</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 (педагогикалық, зерттеу)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дан кем емес</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МҒЗЖ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Магистрлік диссертацияны орындауды қоса есептегендегі магистранттың ғылыми-зерттеу жұмысы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ден кем емес</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МДРжҚ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рәсімдеу және қорғау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 кем емес</w:t>
            </w:r>
          </w:p>
        </w:tc>
      </w:tr>
    </w:tbl>
    <w:p>
      <w:pPr>
        <w:spacing w:after="0"/>
        <w:ind w:left="0"/>
        <w:jc w:val="left"/>
      </w:pPr>
      <w:r>
        <w:rPr>
          <w:rFonts w:ascii="Times New Roman"/>
          <w:b/>
          <w:i w:val="false"/>
          <w:color w:val="000000"/>
        </w:rPr>
        <w:t xml:space="preserve"> Жоғары оқу орнынан кейінгі білім беру мамандығы бойынша</w:t>
      </w:r>
      <w:r>
        <w:br/>
      </w:r>
      <w:r>
        <w:rPr>
          <w:rFonts w:ascii="Times New Roman"/>
          <w:b/>
          <w:i w:val="false"/>
          <w:color w:val="000000"/>
        </w:rPr>
        <w:t>ҮЛГІЛІК ОҚУ ЖОСПАРЫ</w:t>
      </w:r>
      <w:r>
        <w:br/>
      </w:r>
      <w:r>
        <w:rPr>
          <w:rFonts w:ascii="Times New Roman"/>
          <w:b/>
          <w:i w:val="false"/>
          <w:color w:val="000000"/>
        </w:rPr>
        <w:t>6М052000- Іскерлік әкімшілік жүргізу</w:t>
      </w:r>
      <w:r>
        <w:br/>
      </w:r>
      <w:r>
        <w:rPr>
          <w:rFonts w:ascii="Times New Roman"/>
          <w:b/>
          <w:i w:val="false"/>
          <w:color w:val="000000"/>
        </w:rPr>
        <w:t>(бейіндік бағыт)</w:t>
      </w:r>
    </w:p>
    <w:p>
      <w:pPr>
        <w:spacing w:after="0"/>
        <w:ind w:left="0"/>
        <w:jc w:val="both"/>
      </w:pPr>
      <w:r>
        <w:rPr>
          <w:rFonts w:ascii="Times New Roman"/>
          <w:b w:val="false"/>
          <w:i w:val="false"/>
          <w:color w:val="000000"/>
          <w:sz w:val="28"/>
        </w:rPr>
        <w:t>
      Оқу мерзімі:1,5 жыл</w:t>
      </w:r>
      <w:r>
        <w:br/>
      </w:r>
      <w:r>
        <w:rPr>
          <w:rFonts w:ascii="Times New Roman"/>
          <w:b w:val="false"/>
          <w:i w:val="false"/>
          <w:color w:val="000000"/>
          <w:sz w:val="28"/>
        </w:rPr>
        <w:t>Берілетін дәрежесі: "6М052000- Іскерлік әкімшілік жүргізу"</w:t>
      </w:r>
      <w:r>
        <w:br/>
      </w:r>
      <w:r>
        <w:rPr>
          <w:rFonts w:ascii="Times New Roman"/>
          <w:b w:val="false"/>
          <w:i w:val="false"/>
          <w:color w:val="000000"/>
          <w:sz w:val="28"/>
        </w:rPr>
        <w:t>мамандығы бойынша экономика және бизнес магистрі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968"/>
        <w:gridCol w:w="2087"/>
        <w:gridCol w:w="1978"/>
        <w:gridCol w:w="1200"/>
        <w:gridCol w:w="534"/>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Пәндерциклі</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r>
              <w:br/>
            </w:r>
            <w:r>
              <w:rPr>
                <w:rFonts w:ascii="Times New Roman"/>
                <w:b w:val="false"/>
                <w:i w:val="false"/>
                <w:color w:val="000000"/>
                <w:sz w:val="20"/>
              </w:rPr>
              <w:t>
саны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r>
              <w:br/>
            </w:r>
            <w:r>
              <w:rPr>
                <w:rFonts w:ascii="Times New Roman"/>
                <w:b w:val="false"/>
                <w:i w:val="false"/>
                <w:color w:val="000000"/>
                <w:sz w:val="20"/>
              </w:rPr>
              <w:t>
түрі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5201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(кәсіби)</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 5202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 5203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ВZ 5301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Бизнес-зерттеу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8-кем емес</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практика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4-кем емес</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МҒЗЖ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Магистрлік жобаны орындауды қоса есептегендегі магистранттың тәжірибелік-зерттеу жұмысы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4-кем емес</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МЖРжҚ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жобаны рәсімдеу және қорғау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48-кем емес</w:t>
            </w:r>
          </w:p>
        </w:tc>
      </w:tr>
    </w:tbl>
    <w:p>
      <w:pPr>
        <w:spacing w:after="0"/>
        <w:ind w:left="0"/>
        <w:jc w:val="left"/>
      </w:pPr>
      <w:r>
        <w:rPr>
          <w:rFonts w:ascii="Times New Roman"/>
          <w:b/>
          <w:i w:val="false"/>
          <w:color w:val="000000"/>
        </w:rPr>
        <w:t xml:space="preserve"> Жоғары оқу орнынан кейінгі білім беру мамандығы бойынша</w:t>
      </w:r>
      <w:r>
        <w:br/>
      </w:r>
      <w:r>
        <w:rPr>
          <w:rFonts w:ascii="Times New Roman"/>
          <w:b/>
          <w:i w:val="false"/>
          <w:color w:val="000000"/>
        </w:rPr>
        <w:t>ҮЛГІЛІК ОҚУ ЖОСПАРЫ</w:t>
      </w:r>
      <w:r>
        <w:br/>
      </w:r>
      <w:r>
        <w:rPr>
          <w:rFonts w:ascii="Times New Roman"/>
          <w:b/>
          <w:i w:val="false"/>
          <w:color w:val="000000"/>
        </w:rPr>
        <w:t>6М052000- Іскерлік әкімшілік жүргізу</w:t>
      </w:r>
      <w:r>
        <w:br/>
      </w:r>
      <w:r>
        <w:rPr>
          <w:rFonts w:ascii="Times New Roman"/>
          <w:b/>
          <w:i w:val="false"/>
          <w:color w:val="000000"/>
        </w:rPr>
        <w:t>(бейіндік бағыт)</w:t>
      </w:r>
    </w:p>
    <w:p>
      <w:pPr>
        <w:spacing w:after="0"/>
        <w:ind w:left="0"/>
        <w:jc w:val="both"/>
      </w:pPr>
      <w:r>
        <w:rPr>
          <w:rFonts w:ascii="Times New Roman"/>
          <w:b w:val="false"/>
          <w:i w:val="false"/>
          <w:color w:val="000000"/>
          <w:sz w:val="28"/>
        </w:rPr>
        <w:t>
      Оқу мерзімі: 1 жыл</w:t>
      </w:r>
      <w:r>
        <w:br/>
      </w:r>
      <w:r>
        <w:rPr>
          <w:rFonts w:ascii="Times New Roman"/>
          <w:b w:val="false"/>
          <w:i w:val="false"/>
          <w:color w:val="000000"/>
          <w:sz w:val="28"/>
        </w:rPr>
        <w:t>Берілетін дәрежесі: "6М052000- Іскерлік әкімшілік жүргізу"</w:t>
      </w:r>
      <w:r>
        <w:br/>
      </w:r>
      <w:r>
        <w:rPr>
          <w:rFonts w:ascii="Times New Roman"/>
          <w:b w:val="false"/>
          <w:i w:val="false"/>
          <w:color w:val="000000"/>
          <w:sz w:val="28"/>
        </w:rPr>
        <w:t>мамандығы бойынша экономика және бизнес магистрі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5661"/>
        <w:gridCol w:w="1979"/>
        <w:gridCol w:w="1876"/>
        <w:gridCol w:w="1139"/>
        <w:gridCol w:w="823"/>
      </w:tblGrid>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циклі</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5201</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(кәсіби)</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vMerge/>
            <w:tcBorders>
              <w:top w:val="nil"/>
              <w:left w:val="single" w:color="cfcfcf" w:sz="5"/>
              <w:bottom w:val="single" w:color="cfcfcf" w:sz="5"/>
              <w:right w:val="single" w:color="cfcfcf" w:sz="5"/>
            </w:tcBorders>
          </w:tcP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 5202</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vMerge/>
            <w:tcBorders>
              <w:top w:val="nil"/>
              <w:left w:val="single" w:color="cfcfcf" w:sz="5"/>
              <w:bottom w:val="single" w:color="cfcfcf" w:sz="5"/>
              <w:right w:val="single" w:color="cfcfcf" w:sz="5"/>
            </w:tcBorders>
          </w:tcP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 5203</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ВZ 5301</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Бизнес-зерттеу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6-кем емес</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Өндірістікпрактика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2-кем емес</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МҒЗЖ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Магистрлік жобаны орындауды қоса есептегендегі магистранттың тәжірибелік-зерттеу жұмысы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4-кем емес</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МЖРжҚ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жобаны рәсімдеу және қорғау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28-кем емес</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12 маусымдағы</w:t>
            </w:r>
            <w:r>
              <w:br/>
            </w:r>
            <w:r>
              <w:rPr>
                <w:rFonts w:ascii="Times New Roman"/>
                <w:b w:val="false"/>
                <w:i w:val="false"/>
                <w:color w:val="000000"/>
                <w:sz w:val="20"/>
              </w:rPr>
              <w:t>№ 270 бұйрығына 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16 тамыздағы</w:t>
            </w:r>
            <w:r>
              <w:br/>
            </w:r>
            <w:r>
              <w:rPr>
                <w:rFonts w:ascii="Times New Roman"/>
                <w:b w:val="false"/>
                <w:i w:val="false"/>
                <w:color w:val="000000"/>
                <w:sz w:val="20"/>
              </w:rPr>
              <w:t>№ 343 бұйрығына 329-қосымша</w:t>
            </w:r>
          </w:p>
        </w:tc>
      </w:tr>
    </w:tbl>
    <w:p>
      <w:pPr>
        <w:spacing w:after="0"/>
        <w:ind w:left="0"/>
        <w:jc w:val="left"/>
      </w:pPr>
      <w:r>
        <w:rPr>
          <w:rFonts w:ascii="Times New Roman"/>
          <w:b/>
          <w:i w:val="false"/>
          <w:color w:val="000000"/>
        </w:rPr>
        <w:t xml:space="preserve"> Жоғары білім беру мамандығы бойынша</w:t>
      </w:r>
      <w:r>
        <w:br/>
      </w:r>
      <w:r>
        <w:rPr>
          <w:rFonts w:ascii="Times New Roman"/>
          <w:b/>
          <w:i w:val="false"/>
          <w:color w:val="000000"/>
        </w:rPr>
        <w:t>ҮЛГІЛІК ОҚУ ЖОСПАРЫ</w:t>
      </w:r>
      <w:r>
        <w:br/>
      </w:r>
      <w:r>
        <w:rPr>
          <w:rFonts w:ascii="Times New Roman"/>
          <w:b/>
          <w:i w:val="false"/>
          <w:color w:val="000000"/>
        </w:rPr>
        <w:t>5В012600 – Математика-Физика мамандығы</w:t>
      </w:r>
    </w:p>
    <w:p>
      <w:pPr>
        <w:spacing w:after="0"/>
        <w:ind w:left="0"/>
        <w:jc w:val="both"/>
      </w:pPr>
      <w:r>
        <w:rPr>
          <w:rFonts w:ascii="Times New Roman"/>
          <w:b w:val="false"/>
          <w:i w:val="false"/>
          <w:color w:val="000000"/>
          <w:sz w:val="28"/>
        </w:rPr>
        <w:t>
      Оқу мерзімі: 4 жыл</w:t>
      </w:r>
      <w:r>
        <w:br/>
      </w:r>
      <w:r>
        <w:rPr>
          <w:rFonts w:ascii="Times New Roman"/>
          <w:b w:val="false"/>
          <w:i w:val="false"/>
          <w:color w:val="000000"/>
          <w:sz w:val="28"/>
        </w:rPr>
        <w:t>Берілетін дәреже: "5В012600 – Математика-Физика"</w:t>
      </w:r>
      <w:r>
        <w:br/>
      </w:r>
      <w:r>
        <w:rPr>
          <w:rFonts w:ascii="Times New Roman"/>
          <w:b w:val="false"/>
          <w:i w:val="false"/>
          <w:color w:val="000000"/>
          <w:sz w:val="28"/>
        </w:rPr>
        <w:t>мамандығы бойынша білім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3"/>
        <w:gridCol w:w="5094"/>
        <w:gridCol w:w="3"/>
        <w:gridCol w:w="1796"/>
        <w:gridCol w:w="1589"/>
        <w:gridCol w:w="1380"/>
        <w:gridCol w:w="755"/>
      </w:tblGrid>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циклы</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аталуы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пәндері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KКZT 1101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 2102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1103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Шетелтілі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K(O)T 1104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 1105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(ағылшын тілінде)</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OFD</w:t>
            </w:r>
            <w:r>
              <w:br/>
            </w:r>
            <w:r>
              <w:rPr>
                <w:rFonts w:ascii="Times New Roman"/>
                <w:b w:val="false"/>
                <w:i w:val="false"/>
                <w:color w:val="000000"/>
                <w:sz w:val="20"/>
              </w:rPr>
              <w:t>
1201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физиологиялық дамуы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 2202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 2203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BM 2204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берудегі менеджмент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BOT 2205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өлшемдік технологиялары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KK(O)T 3206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KBShT 3207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бағытталған шетел тілі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IBB 3208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TZhTA 2209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жұмысының теориясы мен әдістемесі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Кәсіптендіру пәндері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MOA 3301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Математиканы оқыту әдістемесі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PhOA 3302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Физиканы оқыту әдістемесі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компоненті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Теоретикалық оқытудың барлығы: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кем емес</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кем емес</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мемлекеттік емтихан</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(жобаны) жазу және қорғау немесе екі бейіндеуші пән бойынша мемлекеттік емтихан тапсыру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146-дан кем емес</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12 маусымдағы</w:t>
            </w:r>
            <w:r>
              <w:br/>
            </w:r>
            <w:r>
              <w:rPr>
                <w:rFonts w:ascii="Times New Roman"/>
                <w:b w:val="false"/>
                <w:i w:val="false"/>
                <w:color w:val="000000"/>
                <w:sz w:val="20"/>
              </w:rPr>
              <w:t>№ 270 бұйрығына 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16 тамыздағы</w:t>
            </w:r>
            <w:r>
              <w:br/>
            </w:r>
            <w:r>
              <w:rPr>
                <w:rFonts w:ascii="Times New Roman"/>
                <w:b w:val="false"/>
                <w:i w:val="false"/>
                <w:color w:val="000000"/>
                <w:sz w:val="20"/>
              </w:rPr>
              <w:t>№ 343 бұйрығына 425-қосымша</w:t>
            </w:r>
          </w:p>
        </w:tc>
      </w:tr>
    </w:tbl>
    <w:p>
      <w:pPr>
        <w:spacing w:after="0"/>
        <w:ind w:left="0"/>
        <w:jc w:val="left"/>
      </w:pPr>
      <w:r>
        <w:rPr>
          <w:rFonts w:ascii="Times New Roman"/>
          <w:b/>
          <w:i w:val="false"/>
          <w:color w:val="000000"/>
        </w:rPr>
        <w:t xml:space="preserve"> Жоғары оқу орнынан кейінгі білім беру бойынша</w:t>
      </w:r>
      <w:r>
        <w:br/>
      </w:r>
      <w:r>
        <w:rPr>
          <w:rFonts w:ascii="Times New Roman"/>
          <w:b/>
          <w:i w:val="false"/>
          <w:color w:val="000000"/>
        </w:rPr>
        <w:t>6D051900 – Еңбекті ұйымдастыру және нормалау мамандығының</w:t>
      </w:r>
      <w:r>
        <w:br/>
      </w:r>
      <w:r>
        <w:rPr>
          <w:rFonts w:ascii="Times New Roman"/>
          <w:b/>
          <w:i w:val="false"/>
          <w:color w:val="000000"/>
        </w:rPr>
        <w:t>ҮЛГІЛІК ОҚУ ЖОСПАРЫ</w:t>
      </w:r>
      <w:r>
        <w:br/>
      </w:r>
      <w:r>
        <w:rPr>
          <w:rFonts w:ascii="Times New Roman"/>
          <w:b/>
          <w:i w:val="false"/>
          <w:color w:val="000000"/>
        </w:rPr>
        <w:t>(ғылыми және педагогикалық бағыт)</w:t>
      </w:r>
    </w:p>
    <w:p>
      <w:pPr>
        <w:spacing w:after="0"/>
        <w:ind w:left="0"/>
        <w:jc w:val="both"/>
      </w:pPr>
      <w:r>
        <w:rPr>
          <w:rFonts w:ascii="Times New Roman"/>
          <w:b w:val="false"/>
          <w:i w:val="false"/>
          <w:color w:val="000000"/>
          <w:sz w:val="28"/>
        </w:rPr>
        <w:t>
      Оқу мерзімі: 3 жыл</w:t>
      </w:r>
      <w:r>
        <w:br/>
      </w:r>
      <w:r>
        <w:rPr>
          <w:rFonts w:ascii="Times New Roman"/>
          <w:b w:val="false"/>
          <w:i w:val="false"/>
          <w:color w:val="000000"/>
          <w:sz w:val="28"/>
        </w:rPr>
        <w:t>Берілетін дәреже: "6D051900 – Еңбекті ұйымдастыру және нормалау"</w:t>
      </w:r>
      <w:r>
        <w:br/>
      </w:r>
      <w:r>
        <w:rPr>
          <w:rFonts w:ascii="Times New Roman"/>
          <w:b w:val="false"/>
          <w:i w:val="false"/>
          <w:color w:val="000000"/>
          <w:sz w:val="28"/>
        </w:rPr>
        <w:t>мамандығы бойынша философия докторы (PhD)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6208"/>
        <w:gridCol w:w="10"/>
        <w:gridCol w:w="1208"/>
        <w:gridCol w:w="2230"/>
        <w:gridCol w:w="1218"/>
        <w:gridCol w:w="5"/>
        <w:gridCol w:w="881"/>
      </w:tblGrid>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w:t>
            </w:r>
            <w:r>
              <w:br/>
            </w:r>
            <w:r>
              <w:rPr>
                <w:rFonts w:ascii="Times New Roman"/>
                <w:b w:val="false"/>
                <w:i w:val="false"/>
                <w:color w:val="000000"/>
                <w:sz w:val="20"/>
              </w:rPr>
              <w:t>
циклі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w:t>
            </w:r>
            <w:r>
              <w:br/>
            </w:r>
            <w:r>
              <w:rPr>
                <w:rFonts w:ascii="Times New Roman"/>
                <w:b w:val="false"/>
                <w:i w:val="false"/>
                <w:color w:val="000000"/>
                <w:sz w:val="20"/>
              </w:rPr>
              <w:t>
аталуы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EZA 7201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әдіснамасы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есебінен</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Кәсіптендіру пәндері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компоненті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алудың барлығы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55</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(педагогикалық, зерттеу)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ДҒЗЖ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диссертацияның орындалуын қамтитын докторанттың ғылыми-зерттеу жұмысы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орындау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ДДЗжҚ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рәсімдеу және қорғау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75</w:t>
            </w:r>
          </w:p>
        </w:tc>
      </w:tr>
    </w:tbl>
    <w:p>
      <w:pPr>
        <w:spacing w:after="0"/>
        <w:ind w:left="0"/>
        <w:jc w:val="left"/>
      </w:pPr>
      <w:r>
        <w:rPr>
          <w:rFonts w:ascii="Times New Roman"/>
          <w:b/>
          <w:i w:val="false"/>
          <w:color w:val="000000"/>
        </w:rPr>
        <w:t xml:space="preserve"> Жоғары оқу орнынан кейінгі білім беру бойынша</w:t>
      </w:r>
      <w:r>
        <w:br/>
      </w:r>
      <w:r>
        <w:rPr>
          <w:rFonts w:ascii="Times New Roman"/>
          <w:b/>
          <w:i w:val="false"/>
          <w:color w:val="000000"/>
        </w:rPr>
        <w:t>6D051900 – Еңбекті ұйымдастыру және нормалау мамандығының</w:t>
      </w:r>
      <w:r>
        <w:br/>
      </w:r>
      <w:r>
        <w:rPr>
          <w:rFonts w:ascii="Times New Roman"/>
          <w:b/>
          <w:i w:val="false"/>
          <w:color w:val="000000"/>
        </w:rPr>
        <w:t>ҮЛГІЛІК ОҚУ ЖОСПАРЫ</w:t>
      </w:r>
      <w:r>
        <w:br/>
      </w:r>
      <w:r>
        <w:rPr>
          <w:rFonts w:ascii="Times New Roman"/>
          <w:b/>
          <w:i w:val="false"/>
          <w:color w:val="000000"/>
        </w:rPr>
        <w:t>(бейіндік бағыт)</w:t>
      </w:r>
    </w:p>
    <w:p>
      <w:pPr>
        <w:spacing w:after="0"/>
        <w:ind w:left="0"/>
        <w:jc w:val="both"/>
      </w:pPr>
      <w:r>
        <w:rPr>
          <w:rFonts w:ascii="Times New Roman"/>
          <w:b w:val="false"/>
          <w:i w:val="false"/>
          <w:color w:val="000000"/>
          <w:sz w:val="28"/>
        </w:rPr>
        <w:t>
      Оқу мерзімі: 3 жыл</w:t>
      </w:r>
      <w:r>
        <w:br/>
      </w:r>
      <w:r>
        <w:rPr>
          <w:rFonts w:ascii="Times New Roman"/>
          <w:b w:val="false"/>
          <w:i w:val="false"/>
          <w:color w:val="000000"/>
          <w:sz w:val="28"/>
        </w:rPr>
        <w:t>Берілетін дәреже: "6D051900- Еңбекті ұйымдастыру және нормалау"</w:t>
      </w:r>
      <w:r>
        <w:br/>
      </w:r>
      <w:r>
        <w:rPr>
          <w:rFonts w:ascii="Times New Roman"/>
          <w:b w:val="false"/>
          <w:i w:val="false"/>
          <w:color w:val="000000"/>
          <w:sz w:val="28"/>
        </w:rPr>
        <w:t>мамандығы бойынша экономика және бизнес докторы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6208"/>
        <w:gridCol w:w="1218"/>
        <w:gridCol w:w="2230"/>
        <w:gridCol w:w="1218"/>
        <w:gridCol w:w="5"/>
        <w:gridCol w:w="881"/>
      </w:tblGrid>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w:t>
            </w:r>
            <w:r>
              <w:br/>
            </w:r>
            <w:r>
              <w:rPr>
                <w:rFonts w:ascii="Times New Roman"/>
                <w:b w:val="false"/>
                <w:i w:val="false"/>
                <w:color w:val="000000"/>
                <w:sz w:val="20"/>
              </w:rPr>
              <w:t>
циклі</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w:t>
            </w:r>
            <w:r>
              <w:br/>
            </w:r>
            <w:r>
              <w:rPr>
                <w:rFonts w:ascii="Times New Roman"/>
                <w:b w:val="false"/>
                <w:i w:val="false"/>
                <w:color w:val="000000"/>
                <w:sz w:val="20"/>
              </w:rPr>
              <w:t>
аталуы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EZA 7201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әдіснамасы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есебінен</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Кәсіптендіру пәндері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компоненті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алудың барлығы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55</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(педагогикалық, өндірістік)</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ДЭЗЖ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диссертацияның орындалуын қамтитын докторанттың эксперименталды-зерттеу жұмысы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орындау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ДДРжҚ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рәсімдеу және қорғау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12 маусымдағы</w:t>
            </w:r>
            <w:r>
              <w:br/>
            </w:r>
            <w:r>
              <w:rPr>
                <w:rFonts w:ascii="Times New Roman"/>
                <w:b w:val="false"/>
                <w:i w:val="false"/>
                <w:color w:val="000000"/>
                <w:sz w:val="20"/>
              </w:rPr>
              <w:t>№ 270 бұйрығына 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16 тамыздағы</w:t>
            </w:r>
            <w:r>
              <w:br/>
            </w:r>
            <w:r>
              <w:rPr>
                <w:rFonts w:ascii="Times New Roman"/>
                <w:b w:val="false"/>
                <w:i w:val="false"/>
                <w:color w:val="000000"/>
                <w:sz w:val="20"/>
              </w:rPr>
              <w:t>№ 343 бұйрығына 426-қосымша</w:t>
            </w:r>
          </w:p>
        </w:tc>
      </w:tr>
    </w:tbl>
    <w:p>
      <w:pPr>
        <w:spacing w:after="0"/>
        <w:ind w:left="0"/>
        <w:jc w:val="left"/>
      </w:pPr>
      <w:r>
        <w:rPr>
          <w:rFonts w:ascii="Times New Roman"/>
          <w:b/>
          <w:i w:val="false"/>
          <w:color w:val="000000"/>
        </w:rPr>
        <w:t xml:space="preserve"> ҮЛГІЛІК ОҚУ ЖОСПАРЫ</w:t>
      </w:r>
      <w:r>
        <w:br/>
      </w:r>
      <w:r>
        <w:rPr>
          <w:rFonts w:ascii="Times New Roman"/>
          <w:b/>
          <w:i w:val="false"/>
          <w:color w:val="000000"/>
        </w:rPr>
        <w:t>жоғары оқу орнынан кейінгі білім мамандықтары бойынша</w:t>
      </w:r>
      <w:r>
        <w:br/>
      </w:r>
      <w:r>
        <w:rPr>
          <w:rFonts w:ascii="Times New Roman"/>
          <w:b/>
          <w:i w:val="false"/>
          <w:color w:val="000000"/>
        </w:rPr>
        <w:t>6D052000 – Іскерлік әкімшілік жүргізу</w:t>
      </w:r>
      <w:r>
        <w:br/>
      </w:r>
      <w:r>
        <w:rPr>
          <w:rFonts w:ascii="Times New Roman"/>
          <w:b/>
          <w:i w:val="false"/>
          <w:color w:val="000000"/>
        </w:rPr>
        <w:t>(ғылыми және педагогикалық бағыт)</w:t>
      </w:r>
    </w:p>
    <w:p>
      <w:pPr>
        <w:spacing w:after="0"/>
        <w:ind w:left="0"/>
        <w:jc w:val="both"/>
      </w:pPr>
      <w:r>
        <w:rPr>
          <w:rFonts w:ascii="Times New Roman"/>
          <w:b w:val="false"/>
          <w:i w:val="false"/>
          <w:color w:val="000000"/>
          <w:sz w:val="28"/>
        </w:rPr>
        <w:t>
      Оқу мерзімі:3 жыл</w:t>
      </w:r>
      <w:r>
        <w:br/>
      </w:r>
      <w:r>
        <w:rPr>
          <w:rFonts w:ascii="Times New Roman"/>
          <w:b w:val="false"/>
          <w:i w:val="false"/>
          <w:color w:val="000000"/>
          <w:sz w:val="28"/>
        </w:rPr>
        <w:t>Берілетін дәреже: "6D052000 – Іскерлік әкімшілік жүргізу"</w:t>
      </w:r>
      <w:r>
        <w:br/>
      </w:r>
      <w:r>
        <w:rPr>
          <w:rFonts w:ascii="Times New Roman"/>
          <w:b w:val="false"/>
          <w:i w:val="false"/>
          <w:color w:val="000000"/>
          <w:sz w:val="28"/>
        </w:rPr>
        <w:t>мамандығы бойынша философия докторы (PhD)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6041"/>
        <w:gridCol w:w="1185"/>
        <w:gridCol w:w="2170"/>
        <w:gridCol w:w="1186"/>
        <w:gridCol w:w="4"/>
        <w:gridCol w:w="858"/>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циклі</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аталуы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EZA 7201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әдіснамасы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есебінен</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Кәсіптендіру пәндері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компоненті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алудың барлығы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(педагогикалық, зерттеу)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ДҒЗЖ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диссертацияның орындалуын қамтитын докторанттың ғылыми-зерттеу жұмысы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орындау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ДДРжҚ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рәсімдеу және қорғау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75</w:t>
            </w:r>
          </w:p>
        </w:tc>
      </w:tr>
    </w:tbl>
    <w:p>
      <w:pPr>
        <w:spacing w:after="0"/>
        <w:ind w:left="0"/>
        <w:jc w:val="left"/>
      </w:pPr>
      <w:r>
        <w:rPr>
          <w:rFonts w:ascii="Times New Roman"/>
          <w:b/>
          <w:i w:val="false"/>
          <w:color w:val="000000"/>
        </w:rPr>
        <w:t xml:space="preserve"> Жоғары оқу орнынан кейінгі білім беру бойынша</w:t>
      </w:r>
      <w:r>
        <w:br/>
      </w:r>
      <w:r>
        <w:rPr>
          <w:rFonts w:ascii="Times New Roman"/>
          <w:b/>
          <w:i w:val="false"/>
          <w:color w:val="000000"/>
        </w:rPr>
        <w:t>6D052000 – Іскерлік әкімшілік жүргізу мамандығының</w:t>
      </w:r>
      <w:r>
        <w:br/>
      </w:r>
      <w:r>
        <w:rPr>
          <w:rFonts w:ascii="Times New Roman"/>
          <w:b/>
          <w:i w:val="false"/>
          <w:color w:val="000000"/>
        </w:rPr>
        <w:t>ҮЛГІЛІК ОҚУ ЖОСПАРЫ</w:t>
      </w:r>
      <w:r>
        <w:br/>
      </w:r>
      <w:r>
        <w:rPr>
          <w:rFonts w:ascii="Times New Roman"/>
          <w:b/>
          <w:i w:val="false"/>
          <w:color w:val="000000"/>
        </w:rPr>
        <w:t>(бейіндік бағыт)</w:t>
      </w:r>
    </w:p>
    <w:p>
      <w:pPr>
        <w:spacing w:after="0"/>
        <w:ind w:left="0"/>
        <w:jc w:val="both"/>
      </w:pPr>
      <w:r>
        <w:rPr>
          <w:rFonts w:ascii="Times New Roman"/>
          <w:b w:val="false"/>
          <w:i w:val="false"/>
          <w:color w:val="000000"/>
          <w:sz w:val="28"/>
        </w:rPr>
        <w:t>
      Оқу мерзімі: 3 жыл</w:t>
      </w:r>
      <w:r>
        <w:br/>
      </w:r>
      <w:r>
        <w:rPr>
          <w:rFonts w:ascii="Times New Roman"/>
          <w:b w:val="false"/>
          <w:i w:val="false"/>
          <w:color w:val="000000"/>
          <w:sz w:val="28"/>
        </w:rPr>
        <w:t>Берілетін дәреже: "6D052000- Іскерлік әкімшілік жүргізу"</w:t>
      </w:r>
      <w:r>
        <w:br/>
      </w:r>
      <w:r>
        <w:rPr>
          <w:rFonts w:ascii="Times New Roman"/>
          <w:b w:val="false"/>
          <w:i w:val="false"/>
          <w:color w:val="000000"/>
          <w:sz w:val="28"/>
        </w:rPr>
        <w:t>мамандығының экономика және бизнес докторы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6041"/>
        <w:gridCol w:w="1185"/>
        <w:gridCol w:w="2170"/>
        <w:gridCol w:w="1186"/>
        <w:gridCol w:w="4"/>
        <w:gridCol w:w="858"/>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циклі</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аталуы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EZA 7201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әдіснамасы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есебінен</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Кәсіптендіру пәндері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компоненті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алудың барлығы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(педагогикалық, өндірістік)</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ДЭЗЖ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диссертацияның орындалуын қамтитын докторанттың эксперименталды-зерттеу жұмысы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орындау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ДДРжҚ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рәсімдеу және қорғау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12 маусымдағы</w:t>
            </w:r>
            <w:r>
              <w:br/>
            </w:r>
            <w:r>
              <w:rPr>
                <w:rFonts w:ascii="Times New Roman"/>
                <w:b w:val="false"/>
                <w:i w:val="false"/>
                <w:color w:val="000000"/>
                <w:sz w:val="20"/>
              </w:rPr>
              <w:t>№ 270 бұйрығына 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16 тамыздағы</w:t>
            </w:r>
            <w:r>
              <w:br/>
            </w:r>
            <w:r>
              <w:rPr>
                <w:rFonts w:ascii="Times New Roman"/>
                <w:b w:val="false"/>
                <w:i w:val="false"/>
                <w:color w:val="000000"/>
                <w:sz w:val="20"/>
              </w:rPr>
              <w:t>№ 343 бұйрығына 440-қосымша</w:t>
            </w:r>
          </w:p>
        </w:tc>
      </w:tr>
    </w:tbl>
    <w:p>
      <w:pPr>
        <w:spacing w:after="0"/>
        <w:ind w:left="0"/>
        <w:jc w:val="left"/>
      </w:pPr>
      <w:r>
        <w:rPr>
          <w:rFonts w:ascii="Times New Roman"/>
          <w:b/>
          <w:i w:val="false"/>
          <w:color w:val="000000"/>
        </w:rPr>
        <w:t xml:space="preserve"> Жоғары оқу орнынан кейінгі білім беру бойынша</w:t>
      </w:r>
      <w:r>
        <w:br/>
      </w:r>
      <w:r>
        <w:rPr>
          <w:rFonts w:ascii="Times New Roman"/>
          <w:b/>
          <w:i w:val="false"/>
          <w:color w:val="000000"/>
        </w:rPr>
        <w:t>6D070100– Биотехнология мамандағының</w:t>
      </w:r>
      <w:r>
        <w:br/>
      </w:r>
      <w:r>
        <w:rPr>
          <w:rFonts w:ascii="Times New Roman"/>
          <w:b/>
          <w:i w:val="false"/>
          <w:color w:val="000000"/>
        </w:rPr>
        <w:t>ҮЛГІЛІК ОҚУ ЖОСПАРЫ</w:t>
      </w:r>
      <w:r>
        <w:br/>
      </w:r>
      <w:r>
        <w:rPr>
          <w:rFonts w:ascii="Times New Roman"/>
          <w:b/>
          <w:i w:val="false"/>
          <w:color w:val="000000"/>
        </w:rPr>
        <w:t>(ғылыми және педагогикалық бағыт)</w:t>
      </w:r>
    </w:p>
    <w:p>
      <w:pPr>
        <w:spacing w:after="0"/>
        <w:ind w:left="0"/>
        <w:jc w:val="both"/>
      </w:pPr>
      <w:r>
        <w:rPr>
          <w:rFonts w:ascii="Times New Roman"/>
          <w:b w:val="false"/>
          <w:i w:val="false"/>
          <w:color w:val="000000"/>
          <w:sz w:val="28"/>
        </w:rPr>
        <w:t>
      Оқу мерзімі: 3 жыл</w:t>
      </w:r>
      <w:r>
        <w:br/>
      </w:r>
      <w:r>
        <w:rPr>
          <w:rFonts w:ascii="Times New Roman"/>
          <w:b w:val="false"/>
          <w:i w:val="false"/>
          <w:color w:val="000000"/>
          <w:sz w:val="28"/>
        </w:rPr>
        <w:t>Берілетін дәреже: 6D070100– Биотехнология</w:t>
      </w:r>
      <w:r>
        <w:br/>
      </w:r>
      <w:r>
        <w:rPr>
          <w:rFonts w:ascii="Times New Roman"/>
          <w:b w:val="false"/>
          <w:i w:val="false"/>
          <w:color w:val="000000"/>
          <w:sz w:val="28"/>
        </w:rPr>
        <w:t>мамандығы бойынша философия докторы (PhD)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5844"/>
        <w:gridCol w:w="1723"/>
        <w:gridCol w:w="2026"/>
        <w:gridCol w:w="1108"/>
        <w:gridCol w:w="800"/>
      </w:tblGrid>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циклі</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коды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BODА 7201</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Биотехнологиялық өнімді дайындау және алу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есебінен</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(педагогикалық, зерттеу)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ДҒЗЖ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диссертацияның орындалуын қамтитын докторанттың ғылыми-зерттеу жұмысы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орындау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аттестация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ДДРжҚ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Докторлық диссертацияны рәсімдеу және қорғау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75</w:t>
            </w:r>
          </w:p>
        </w:tc>
      </w:tr>
    </w:tbl>
    <w:p>
      <w:pPr>
        <w:spacing w:after="0"/>
        <w:ind w:left="0"/>
        <w:jc w:val="left"/>
      </w:pPr>
      <w:r>
        <w:rPr>
          <w:rFonts w:ascii="Times New Roman"/>
          <w:b/>
          <w:i w:val="false"/>
          <w:color w:val="000000"/>
        </w:rPr>
        <w:t xml:space="preserve"> Жоғары оқу орнынан кейінгі білім беру бойынша</w:t>
      </w:r>
      <w:r>
        <w:br/>
      </w:r>
      <w:r>
        <w:rPr>
          <w:rFonts w:ascii="Times New Roman"/>
          <w:b/>
          <w:i w:val="false"/>
          <w:color w:val="000000"/>
        </w:rPr>
        <w:t>6D070100– Биотехнология мамандағының</w:t>
      </w:r>
      <w:r>
        <w:br/>
      </w:r>
      <w:r>
        <w:rPr>
          <w:rFonts w:ascii="Times New Roman"/>
          <w:b/>
          <w:i w:val="false"/>
          <w:color w:val="000000"/>
        </w:rPr>
        <w:t>ҮЛГІЛІК ОҚУ ЖОСПАРЫ</w:t>
      </w:r>
      <w:r>
        <w:br/>
      </w:r>
      <w:r>
        <w:rPr>
          <w:rFonts w:ascii="Times New Roman"/>
          <w:b/>
          <w:i w:val="false"/>
          <w:color w:val="000000"/>
        </w:rPr>
        <w:t>(бейіндік бағыт)</w:t>
      </w:r>
    </w:p>
    <w:p>
      <w:pPr>
        <w:spacing w:after="0"/>
        <w:ind w:left="0"/>
        <w:jc w:val="both"/>
      </w:pPr>
      <w:r>
        <w:rPr>
          <w:rFonts w:ascii="Times New Roman"/>
          <w:b w:val="false"/>
          <w:i w:val="false"/>
          <w:color w:val="000000"/>
          <w:sz w:val="28"/>
        </w:rPr>
        <w:t>
      Оқу мерзімі: 3 жыл</w:t>
      </w:r>
      <w:r>
        <w:br/>
      </w:r>
      <w:r>
        <w:rPr>
          <w:rFonts w:ascii="Times New Roman"/>
          <w:b w:val="false"/>
          <w:i w:val="false"/>
          <w:color w:val="000000"/>
          <w:sz w:val="28"/>
        </w:rPr>
        <w:t>Берілетін дәреже: 6D070100– Биотехнология</w:t>
      </w:r>
      <w:r>
        <w:br/>
      </w:r>
      <w:r>
        <w:rPr>
          <w:rFonts w:ascii="Times New Roman"/>
          <w:b w:val="false"/>
          <w:i w:val="false"/>
          <w:color w:val="000000"/>
          <w:sz w:val="28"/>
        </w:rPr>
        <w:t>мамандығы бойынша техника және технологиялар докторы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5844"/>
        <w:gridCol w:w="1723"/>
        <w:gridCol w:w="2026"/>
        <w:gridCol w:w="1108"/>
        <w:gridCol w:w="800"/>
      </w:tblGrid>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циклі</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коды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BODА 7201</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Биотехнологиялық өнімді дайындау және алу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есебінен</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(педагогикалық, өндірістік)</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ДЭЗЖ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диссертацияның орындалуын қамтитын докторанттың эксперименталды-зерттеу жұмысы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орындау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аттестация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ДДРжҚ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Докторлық диссертацияны рәсімдеу және қорғау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12 маусымдағы</w:t>
            </w:r>
            <w:r>
              <w:br/>
            </w:r>
            <w:r>
              <w:rPr>
                <w:rFonts w:ascii="Times New Roman"/>
                <w:b w:val="false"/>
                <w:i w:val="false"/>
                <w:color w:val="000000"/>
                <w:sz w:val="20"/>
              </w:rPr>
              <w:t>№ 270 бұйрығына 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 міндетін атқарушының</w:t>
            </w:r>
            <w:r>
              <w:br/>
            </w:r>
            <w:r>
              <w:rPr>
                <w:rFonts w:ascii="Times New Roman"/>
                <w:b w:val="false"/>
                <w:i w:val="false"/>
                <w:color w:val="000000"/>
                <w:sz w:val="20"/>
              </w:rPr>
              <w:t>2013 жылғы 16 тамыздағы</w:t>
            </w:r>
            <w:r>
              <w:br/>
            </w:r>
            <w:r>
              <w:rPr>
                <w:rFonts w:ascii="Times New Roman"/>
                <w:b w:val="false"/>
                <w:i w:val="false"/>
                <w:color w:val="000000"/>
                <w:sz w:val="20"/>
              </w:rPr>
              <w:t>№ 343 бұйрығына 511-қосымша</w:t>
            </w:r>
          </w:p>
        </w:tc>
      </w:tr>
    </w:tbl>
    <w:p>
      <w:pPr>
        <w:spacing w:after="0"/>
        <w:ind w:left="0"/>
        <w:jc w:val="left"/>
      </w:pPr>
      <w:r>
        <w:rPr>
          <w:rFonts w:ascii="Times New Roman"/>
          <w:b/>
          <w:i w:val="false"/>
          <w:color w:val="000000"/>
        </w:rPr>
        <w:t xml:space="preserve"> Жоғары білім беру мамандығы бойынша</w:t>
      </w:r>
      <w:r>
        <w:br/>
      </w:r>
      <w:r>
        <w:rPr>
          <w:rFonts w:ascii="Times New Roman"/>
          <w:b/>
          <w:i w:val="false"/>
          <w:color w:val="000000"/>
        </w:rPr>
        <w:t>ҮЛГІЛІК ОҚУ ЖОСПАРЫ</w:t>
      </w:r>
      <w:r>
        <w:br/>
      </w:r>
      <w:r>
        <w:rPr>
          <w:rFonts w:ascii="Times New Roman"/>
          <w:b/>
          <w:i w:val="false"/>
          <w:color w:val="000000"/>
        </w:rPr>
        <w:t>5В012700 – Математика-Информатика мамандығы</w:t>
      </w:r>
    </w:p>
    <w:p>
      <w:pPr>
        <w:spacing w:after="0"/>
        <w:ind w:left="0"/>
        <w:jc w:val="both"/>
      </w:pPr>
      <w:r>
        <w:rPr>
          <w:rFonts w:ascii="Times New Roman"/>
          <w:b w:val="false"/>
          <w:i w:val="false"/>
          <w:color w:val="000000"/>
          <w:sz w:val="28"/>
        </w:rPr>
        <w:t>
      Оқу мерзімі: 4 жыл</w:t>
      </w:r>
      <w:r>
        <w:br/>
      </w:r>
      <w:r>
        <w:rPr>
          <w:rFonts w:ascii="Times New Roman"/>
          <w:b w:val="false"/>
          <w:i w:val="false"/>
          <w:color w:val="000000"/>
          <w:sz w:val="28"/>
        </w:rPr>
        <w:t>Берілетін дәреже: "5В012700 – Математика-Информатика"</w:t>
      </w:r>
      <w:r>
        <w:br/>
      </w:r>
      <w:r>
        <w:rPr>
          <w:rFonts w:ascii="Times New Roman"/>
          <w:b w:val="false"/>
          <w:i w:val="false"/>
          <w:color w:val="000000"/>
          <w:sz w:val="28"/>
        </w:rPr>
        <w:t>мамандығы бойынша білім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6"/>
        <w:gridCol w:w="5073"/>
        <w:gridCol w:w="3"/>
        <w:gridCol w:w="3"/>
        <w:gridCol w:w="1789"/>
        <w:gridCol w:w="1583"/>
        <w:gridCol w:w="676"/>
        <w:gridCol w:w="745"/>
        <w:gridCol w:w="12"/>
        <w:gridCol w:w="740"/>
      </w:tblGrid>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аталуы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пәндері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KКZT 1101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 2102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1103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Шетелтілі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K(O)T 1104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1105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(ағылшын тілінде)</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OFD 1201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физиологиялық дамуы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 2202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 2203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BM 2204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берудегі менеджмент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BOT 2205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өлшемдік технологиялары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KK(O)T 3206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KBShT 3207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бағытталған шетел тілі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IBB 3208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TZhTA 2209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жұмысының теориясы мен әдістемесі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Кәсіптендіру пәндері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TOA 3301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Математиканы оқыту әдістемесі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IOA 3302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Информатиканы оқыту әдістемесі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компоненті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Теоретикалық оқытудың барлығы: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кем емес</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кем емес</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мемлекеттік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(жобаны) жазу және қорғау немесе екі бейіндеуші пән бойынша мемлекеттік емтихан тапсыру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146-дан кем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12 маусымдағы</w:t>
            </w:r>
            <w:r>
              <w:br/>
            </w:r>
            <w:r>
              <w:rPr>
                <w:rFonts w:ascii="Times New Roman"/>
                <w:b w:val="false"/>
                <w:i w:val="false"/>
                <w:color w:val="000000"/>
                <w:sz w:val="20"/>
              </w:rPr>
              <w:t>№ 270 бұйрығына 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16 тамыздағы</w:t>
            </w:r>
            <w:r>
              <w:br/>
            </w:r>
            <w:r>
              <w:rPr>
                <w:rFonts w:ascii="Times New Roman"/>
                <w:b w:val="false"/>
                <w:i w:val="false"/>
                <w:color w:val="000000"/>
                <w:sz w:val="20"/>
              </w:rPr>
              <w:t>№ 343 бұйрығына 523-қосымша</w:t>
            </w:r>
          </w:p>
        </w:tc>
      </w:tr>
    </w:tbl>
    <w:p>
      <w:pPr>
        <w:spacing w:after="0"/>
        <w:ind w:left="0"/>
        <w:jc w:val="left"/>
      </w:pPr>
      <w:r>
        <w:rPr>
          <w:rFonts w:ascii="Times New Roman"/>
          <w:b/>
          <w:i w:val="false"/>
          <w:color w:val="000000"/>
        </w:rPr>
        <w:t xml:space="preserve"> Дайындық бөлімінің тыңдаушыларын даярлауға арналған</w:t>
      </w:r>
      <w:r>
        <w:br/>
      </w:r>
      <w:r>
        <w:rPr>
          <w:rFonts w:ascii="Times New Roman"/>
          <w:b/>
          <w:i w:val="false"/>
          <w:color w:val="000000"/>
        </w:rPr>
        <w:t>ҮЛГІЛІК оқу жоспары</w:t>
      </w:r>
    </w:p>
    <w:p>
      <w:pPr>
        <w:spacing w:after="0"/>
        <w:ind w:left="0"/>
        <w:jc w:val="both"/>
      </w:pPr>
      <w:r>
        <w:rPr>
          <w:rFonts w:ascii="Times New Roman"/>
          <w:b w:val="false"/>
          <w:i w:val="false"/>
          <w:color w:val="000000"/>
          <w:sz w:val="28"/>
        </w:rPr>
        <w:t xml:space="preserve">
      Оқу мерзімі: 9 ай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3817"/>
        <w:gridCol w:w="3"/>
        <w:gridCol w:w="1494"/>
        <w:gridCol w:w="3937"/>
        <w:gridCol w:w="1494"/>
        <w:gridCol w:w="778"/>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аталуы</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r>
              <w:br/>
            </w:r>
            <w:r>
              <w:rPr>
                <w:rFonts w:ascii="Times New Roman"/>
                <w:b w:val="false"/>
                <w:i w:val="false"/>
                <w:color w:val="000000"/>
                <w:sz w:val="20"/>
              </w:rPr>
              <w:t>
саны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пәндері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(810 сағ)</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KT1101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(270сағ.)</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 1102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(270сағ.)</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 1103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(270сағ.)</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(540сағ.)</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 1104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p>
        </w:tc>
        <w:tc>
          <w:tcPr>
            <w:tcW w:w="3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(270 сағ.)</w:t>
            </w:r>
          </w:p>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 1105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Him 1106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BAT1107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әлем тарихы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 1108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1109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Fiz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бейінді пән</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(270 сағ.)</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(1350 сағ)</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Оқытудың қосымша түрлері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(180 сағ.)</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 сағ.)</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(1620 сағ.)</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 К Е Р Т У :</w:t>
            </w:r>
            <w:r>
              <w:br/>
            </w:r>
            <w:r>
              <w:rPr>
                <w:rFonts w:ascii="Times New Roman"/>
                <w:b w:val="false"/>
                <w:i w:val="false"/>
                <w:color w:val="000000"/>
                <w:sz w:val="20"/>
              </w:rPr>
              <w:t>
Оқу жоспарларында әрбір пәнге әріптік символдардан (латын алфавитінің үш немесе төрт бас әріптері) және сандық (бірінші сан оқу курсын көрсететін үш немесе төрт таңбалы) мәннен тұратын сәйкесті кодты белгілеуді қарастыратын пәндерді кодтаудың бірыңғай жүйесін пайдалану ұсынылады;</w:t>
            </w:r>
          </w:p>
        </w:tc>
      </w:tr>
    </w:tbl>
    <w:p>
      <w:pPr>
        <w:spacing w:after="0"/>
        <w:ind w:left="0"/>
        <w:jc w:val="left"/>
      </w:pPr>
      <w:r>
        <w:rPr>
          <w:rFonts w:ascii="Times New Roman"/>
          <w:b/>
          <w:i w:val="false"/>
          <w:color w:val="000000"/>
        </w:rPr>
        <w:t xml:space="preserve"> ҮЛГІЛІК оқу жоспары</w:t>
      </w:r>
      <w:r>
        <w:br/>
      </w:r>
      <w:r>
        <w:rPr>
          <w:rFonts w:ascii="Times New Roman"/>
          <w:b/>
          <w:i w:val="false"/>
          <w:color w:val="000000"/>
        </w:rPr>
        <w:t>Жоғары оқу орындарының дайындық бөлімдерінің тындаушыларың тілдік дайындық деңгейін арттыру бойынша оқыту</w:t>
      </w:r>
    </w:p>
    <w:p>
      <w:pPr>
        <w:spacing w:after="0"/>
        <w:ind w:left="0"/>
        <w:jc w:val="both"/>
      </w:pPr>
      <w:r>
        <w:rPr>
          <w:rFonts w:ascii="Times New Roman"/>
          <w:b w:val="false"/>
          <w:i w:val="false"/>
          <w:color w:val="000000"/>
          <w:sz w:val="28"/>
        </w:rPr>
        <w:t xml:space="preserve">
      Оқу мерзімі: 9 ай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4343"/>
        <w:gridCol w:w="1404"/>
        <w:gridCol w:w="3692"/>
        <w:gridCol w:w="1402"/>
        <w:gridCol w:w="730"/>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циклы</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аталуы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r>
              <w:br/>
            </w:r>
            <w:r>
              <w:rPr>
                <w:rFonts w:ascii="Times New Roman"/>
                <w:b w:val="false"/>
                <w:i w:val="false"/>
                <w:color w:val="000000"/>
                <w:sz w:val="20"/>
              </w:rPr>
              <w:t>
саны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пәндері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(1080 сағ)</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K(O)T 1101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(Орыс) тілі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(270сағ.)</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 1102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(270сағ.)</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Аt 1103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(270 сағ)</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 1104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(270 сағ.)</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(540 сағ.)</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 1105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p>
        </w:tc>
        <w:tc>
          <w:tcPr>
            <w:tcW w:w="3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(270 сағ.)</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Him 1106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Fiz 1107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бейінді пән</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(270 сағ.)</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(1620 сағ.)</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 К Е Р Т У :</w:t>
            </w:r>
            <w:r>
              <w:br/>
            </w:r>
            <w:r>
              <w:rPr>
                <w:rFonts w:ascii="Times New Roman"/>
                <w:b w:val="false"/>
                <w:i w:val="false"/>
                <w:color w:val="000000"/>
                <w:sz w:val="20"/>
              </w:rPr>
              <w:t>
Оқу жоспарларында әрбір пәнге әріптік символдардан (латын алфавитінің үш немесе төрт бас әріптері) және сандық (бірінші сан оқу курсын көрсететін үш немесе төрт таңбалы) мәннен тұратын сәйкесті кодты белгілеуді қарастыратын пәндерді кодтаудың бірыңғай жүйесін пайдалану ұсынылады;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12 маусымдағы</w:t>
            </w:r>
            <w:r>
              <w:br/>
            </w:r>
            <w:r>
              <w:rPr>
                <w:rFonts w:ascii="Times New Roman"/>
                <w:b w:val="false"/>
                <w:i w:val="false"/>
                <w:color w:val="000000"/>
                <w:sz w:val="20"/>
              </w:rPr>
              <w:t>№ 270 бұйрығына 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16 тамыздағы</w:t>
            </w:r>
            <w:r>
              <w:br/>
            </w:r>
            <w:r>
              <w:rPr>
                <w:rFonts w:ascii="Times New Roman"/>
                <w:b w:val="false"/>
                <w:i w:val="false"/>
                <w:color w:val="000000"/>
                <w:sz w:val="20"/>
              </w:rPr>
              <w:t>№ 343 бұйрығына 526-қосымша</w:t>
            </w:r>
          </w:p>
        </w:tc>
      </w:tr>
    </w:tbl>
    <w:p>
      <w:pPr>
        <w:spacing w:after="0"/>
        <w:ind w:left="0"/>
        <w:jc w:val="left"/>
      </w:pPr>
      <w:r>
        <w:rPr>
          <w:rFonts w:ascii="Times New Roman"/>
          <w:b/>
          <w:i w:val="false"/>
          <w:color w:val="000000"/>
        </w:rPr>
        <w:t xml:space="preserve"> Жоғары білім беру мамандығы бойынша</w:t>
      </w:r>
      <w:r>
        <w:br/>
      </w:r>
      <w:r>
        <w:rPr>
          <w:rFonts w:ascii="Times New Roman"/>
          <w:b/>
          <w:i w:val="false"/>
          <w:color w:val="000000"/>
        </w:rPr>
        <w:t>ҮЛГІЛІК ОҚУ ЖОСПАРЫ</w:t>
      </w:r>
      <w:r>
        <w:br/>
      </w:r>
      <w:r>
        <w:rPr>
          <w:rFonts w:ascii="Times New Roman"/>
          <w:b/>
          <w:i w:val="false"/>
          <w:color w:val="000000"/>
        </w:rPr>
        <w:t>5В012800 – Физика-Информатика мамандығы</w:t>
      </w:r>
    </w:p>
    <w:p>
      <w:pPr>
        <w:spacing w:after="0"/>
        <w:ind w:left="0"/>
        <w:jc w:val="both"/>
      </w:pPr>
      <w:r>
        <w:rPr>
          <w:rFonts w:ascii="Times New Roman"/>
          <w:b w:val="false"/>
          <w:i w:val="false"/>
          <w:color w:val="000000"/>
          <w:sz w:val="28"/>
        </w:rPr>
        <w:t>
      Оқу мерзімі: 4 жыл</w:t>
      </w:r>
      <w:r>
        <w:br/>
      </w:r>
      <w:r>
        <w:rPr>
          <w:rFonts w:ascii="Times New Roman"/>
          <w:b w:val="false"/>
          <w:i w:val="false"/>
          <w:color w:val="000000"/>
          <w:sz w:val="28"/>
        </w:rPr>
        <w:t>Берілетін дәреже: "5В012800 – Физика-Информатика" мамандығы</w:t>
      </w:r>
      <w:r>
        <w:br/>
      </w:r>
      <w:r>
        <w:rPr>
          <w:rFonts w:ascii="Times New Roman"/>
          <w:b w:val="false"/>
          <w:i w:val="false"/>
          <w:color w:val="000000"/>
          <w:sz w:val="28"/>
        </w:rPr>
        <w:t>бойынша білім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3"/>
        <w:gridCol w:w="5094"/>
        <w:gridCol w:w="1799"/>
        <w:gridCol w:w="1589"/>
        <w:gridCol w:w="1380"/>
        <w:gridCol w:w="755"/>
      </w:tblGrid>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циклы</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аталуы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пәндері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KКZT 1101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 2102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K(O)T 1103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1104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АКT 1105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(ағылшын тілінде)</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OFD</w:t>
            </w:r>
            <w:r>
              <w:br/>
            </w:r>
            <w:r>
              <w:rPr>
                <w:rFonts w:ascii="Times New Roman"/>
                <w:b w:val="false"/>
                <w:i w:val="false"/>
                <w:color w:val="000000"/>
                <w:sz w:val="20"/>
              </w:rPr>
              <w:t>
1201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физиологиялық дамуы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 2202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 2203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BM 2204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берудегі менеджмент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BOT 2205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өлшемдік технологиялары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KK(O)T 3206</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KBShT 3207</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бағытталған шетел тілі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IBB 3208</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TZhTA 2209</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жұмысының теориясы мен әдістемесі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Кәсіптендіру пәндері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PhOA 3301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Физиканы оқыту әдістемесі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IOA 3302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Информатиканы оқыту әдістемесі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компоненті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Теоретикалық оқытудың барлығы: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кем емес</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кем емес</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мемлекеттік емтихан</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(жобаны) жазу және қорғау немесе екі бейіндеуші пән бойынша мемлекеттік емтихан тапсыру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146-дан кем емес</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12 маусымдағы</w:t>
            </w:r>
            <w:r>
              <w:br/>
            </w:r>
            <w:r>
              <w:rPr>
                <w:rFonts w:ascii="Times New Roman"/>
                <w:b w:val="false"/>
                <w:i w:val="false"/>
                <w:color w:val="000000"/>
                <w:sz w:val="20"/>
              </w:rPr>
              <w:t>№ 270 бұйрығына 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16 тамыздағы</w:t>
            </w:r>
            <w:r>
              <w:br/>
            </w:r>
            <w:r>
              <w:rPr>
                <w:rFonts w:ascii="Times New Roman"/>
                <w:b w:val="false"/>
                <w:i w:val="false"/>
                <w:color w:val="000000"/>
                <w:sz w:val="20"/>
              </w:rPr>
              <w:t>№ 343 бұйрығына 527-қосымша</w:t>
            </w:r>
          </w:p>
        </w:tc>
      </w:tr>
    </w:tbl>
    <w:p>
      <w:pPr>
        <w:spacing w:after="0"/>
        <w:ind w:left="0"/>
        <w:jc w:val="left"/>
      </w:pPr>
      <w:r>
        <w:rPr>
          <w:rFonts w:ascii="Times New Roman"/>
          <w:b/>
          <w:i w:val="false"/>
          <w:color w:val="000000"/>
        </w:rPr>
        <w:t xml:space="preserve"> Жоғары білім беру мамандығы бойынша</w:t>
      </w:r>
      <w:r>
        <w:br/>
      </w:r>
      <w:r>
        <w:rPr>
          <w:rFonts w:ascii="Times New Roman"/>
          <w:b/>
          <w:i w:val="false"/>
          <w:color w:val="000000"/>
        </w:rPr>
        <w:t>ҮЛГІЛІК ОҚУ ЖОСПАРЫ</w:t>
      </w:r>
      <w:r>
        <w:br/>
      </w:r>
      <w:r>
        <w:rPr>
          <w:rFonts w:ascii="Times New Roman"/>
          <w:b/>
          <w:i w:val="false"/>
          <w:color w:val="000000"/>
        </w:rPr>
        <w:t>5В012900 – География-Тарих мамандығы</w:t>
      </w:r>
    </w:p>
    <w:p>
      <w:pPr>
        <w:spacing w:after="0"/>
        <w:ind w:left="0"/>
        <w:jc w:val="both"/>
      </w:pPr>
      <w:r>
        <w:rPr>
          <w:rFonts w:ascii="Times New Roman"/>
          <w:b w:val="false"/>
          <w:i w:val="false"/>
          <w:color w:val="000000"/>
          <w:sz w:val="28"/>
        </w:rPr>
        <w:t>
      Оқу мерзімі: 4 жыл</w:t>
      </w:r>
      <w:r>
        <w:br/>
      </w:r>
      <w:r>
        <w:rPr>
          <w:rFonts w:ascii="Times New Roman"/>
          <w:b w:val="false"/>
          <w:i w:val="false"/>
          <w:color w:val="000000"/>
          <w:sz w:val="28"/>
        </w:rPr>
        <w:t>Берілетін дәреже: "5В012900 – География-Тарих" мамандығы</w:t>
      </w:r>
      <w:r>
        <w:br/>
      </w:r>
      <w:r>
        <w:rPr>
          <w:rFonts w:ascii="Times New Roman"/>
          <w:b w:val="false"/>
          <w:i w:val="false"/>
          <w:color w:val="000000"/>
          <w:sz w:val="28"/>
        </w:rPr>
        <w:t xml:space="preserve"> бойынша білім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3"/>
        <w:gridCol w:w="5094"/>
        <w:gridCol w:w="1799"/>
        <w:gridCol w:w="1589"/>
        <w:gridCol w:w="1380"/>
        <w:gridCol w:w="755"/>
      </w:tblGrid>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циклы</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аталуы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пәндері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KКZT 1101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 2102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K(O)T 1103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1104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1105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(ағылшын тілінде)</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OFD 1201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физиологиялық дамуы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 2202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 2203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BM 2204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берудегі менеджмент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BOT 2205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өлшемдік технологиялары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KK(O)T 3206</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KBShT 3207</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бағытталған шетел тілі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IBB 3208</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TZhTA 2209</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жұмысының теориясы мен әдістемесі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Кәсіптендіру пәндері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GOA 3301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Географияны оқыту әдістемесі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TOA 3302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Тарихты оқыту әдістемесі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компоненті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Теоретикалық оқытудың барлығы: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кем емес</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кем емес</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мемлекеттік емтихан</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(жобаны) жазу және қорғау немесе екі бейіндеуші пән бойынша мемлекеттік емтихан тапсыру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146-дан кем емес</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12 маусымдағы</w:t>
            </w:r>
            <w:r>
              <w:br/>
            </w:r>
            <w:r>
              <w:rPr>
                <w:rFonts w:ascii="Times New Roman"/>
                <w:b w:val="false"/>
                <w:i w:val="false"/>
                <w:color w:val="000000"/>
                <w:sz w:val="20"/>
              </w:rPr>
              <w:t>№ 270 бұйрығына 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16 тамыздағы</w:t>
            </w:r>
            <w:r>
              <w:br/>
            </w:r>
            <w:r>
              <w:rPr>
                <w:rFonts w:ascii="Times New Roman"/>
                <w:b w:val="false"/>
                <w:i w:val="false"/>
                <w:color w:val="000000"/>
                <w:sz w:val="20"/>
              </w:rPr>
              <w:t>№ 343 бұйрығына 530-қосымша</w:t>
            </w:r>
          </w:p>
        </w:tc>
      </w:tr>
    </w:tbl>
    <w:p>
      <w:pPr>
        <w:spacing w:after="0"/>
        <w:ind w:left="0"/>
        <w:jc w:val="left"/>
      </w:pPr>
      <w:r>
        <w:rPr>
          <w:rFonts w:ascii="Times New Roman"/>
          <w:b/>
          <w:i w:val="false"/>
          <w:color w:val="000000"/>
        </w:rPr>
        <w:t xml:space="preserve"> Жоғары білім беру мамандығы бойынша</w:t>
      </w:r>
      <w:r>
        <w:br/>
      </w:r>
      <w:r>
        <w:rPr>
          <w:rFonts w:ascii="Times New Roman"/>
          <w:b/>
          <w:i w:val="false"/>
          <w:color w:val="000000"/>
        </w:rPr>
        <w:t>ҮЛГІЛІК ОҚУ ЖОСПАРЫ</w:t>
      </w:r>
      <w:r>
        <w:br/>
      </w:r>
      <w:r>
        <w:rPr>
          <w:rFonts w:ascii="Times New Roman"/>
          <w:b/>
          <w:i w:val="false"/>
          <w:color w:val="000000"/>
        </w:rPr>
        <w:t>5В013000 – Тарих-Дінтану мамандығы</w:t>
      </w:r>
    </w:p>
    <w:p>
      <w:pPr>
        <w:spacing w:after="0"/>
        <w:ind w:left="0"/>
        <w:jc w:val="both"/>
      </w:pPr>
      <w:r>
        <w:rPr>
          <w:rFonts w:ascii="Times New Roman"/>
          <w:b w:val="false"/>
          <w:i w:val="false"/>
          <w:color w:val="000000"/>
          <w:sz w:val="28"/>
        </w:rPr>
        <w:t>
      Оқу мерзімі: 4 жыл</w:t>
      </w:r>
      <w:r>
        <w:br/>
      </w:r>
      <w:r>
        <w:rPr>
          <w:rFonts w:ascii="Times New Roman"/>
          <w:b w:val="false"/>
          <w:i w:val="false"/>
          <w:color w:val="000000"/>
          <w:sz w:val="28"/>
        </w:rPr>
        <w:t>Берілетін дәреже: "5В013000 – Тарих-Дінтану" мамандығы</w:t>
      </w:r>
      <w:r>
        <w:br/>
      </w:r>
      <w:r>
        <w:rPr>
          <w:rFonts w:ascii="Times New Roman"/>
          <w:b w:val="false"/>
          <w:i w:val="false"/>
          <w:color w:val="000000"/>
          <w:sz w:val="28"/>
        </w:rPr>
        <w:t>бойынша білім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3"/>
        <w:gridCol w:w="5094"/>
        <w:gridCol w:w="1799"/>
        <w:gridCol w:w="1589"/>
        <w:gridCol w:w="1380"/>
        <w:gridCol w:w="755"/>
      </w:tblGrid>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циклы</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аталуы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пәндері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KКZT 1101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 2102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K(O)T 1103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1104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АКT 1105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(ағылшын тілінде)</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OFD</w:t>
            </w:r>
            <w:r>
              <w:br/>
            </w:r>
            <w:r>
              <w:rPr>
                <w:rFonts w:ascii="Times New Roman"/>
                <w:b w:val="false"/>
                <w:i w:val="false"/>
                <w:color w:val="000000"/>
                <w:sz w:val="20"/>
              </w:rPr>
              <w:t>
1201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физиологиялық дамуы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 2202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 2203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BM 2204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берудегі менеджмент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BOT 2205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өлшемдік технологиялары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KK(O)T 3206</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KBShT 3207</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бағытталған шетел тілі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IBB 3208</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TZhTA 2209</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жұмысының теориясы мен әдістемесі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Кәсіптендіру пәндері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TOA 3301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Тарихты оқыту әдістемесі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DOA 3302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Дінтануды оқыту әдістемесі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компоненті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Теоретикалық оқытудың барлығы: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кем емес</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кем емес</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(педагогикалық)</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Дипломалды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компоненті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мемлекеттік емтихан</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(жобаны) жазу және қорғау немесе екі бейіндеуші пән бойынша мемлекеттік емтихан тапсыру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146-дан кем емес</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12 маусымдағы</w:t>
            </w:r>
            <w:r>
              <w:br/>
            </w:r>
            <w:r>
              <w:rPr>
                <w:rFonts w:ascii="Times New Roman"/>
                <w:b w:val="false"/>
                <w:i w:val="false"/>
                <w:color w:val="000000"/>
                <w:sz w:val="20"/>
              </w:rPr>
              <w:t>№ 270 бұйрығына 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16 тамыздағы</w:t>
            </w:r>
            <w:r>
              <w:br/>
            </w:r>
            <w:r>
              <w:rPr>
                <w:rFonts w:ascii="Times New Roman"/>
                <w:b w:val="false"/>
                <w:i w:val="false"/>
                <w:color w:val="000000"/>
                <w:sz w:val="20"/>
              </w:rPr>
              <w:t>№ 343 бұйрығына 531-қосымша</w:t>
            </w:r>
          </w:p>
        </w:tc>
      </w:tr>
    </w:tbl>
    <w:p>
      <w:pPr>
        <w:spacing w:after="0"/>
        <w:ind w:left="0"/>
        <w:jc w:val="left"/>
      </w:pPr>
      <w:r>
        <w:rPr>
          <w:rFonts w:ascii="Times New Roman"/>
          <w:b/>
          <w:i w:val="false"/>
          <w:color w:val="000000"/>
        </w:rPr>
        <w:t xml:space="preserve"> Жоғары оқу орнынан кейінгі білім беру мамандығы бойынша</w:t>
      </w:r>
      <w:r>
        <w:br/>
      </w:r>
      <w:r>
        <w:rPr>
          <w:rFonts w:ascii="Times New Roman"/>
          <w:b/>
          <w:i w:val="false"/>
          <w:color w:val="000000"/>
        </w:rPr>
        <w:t>ҮЛГІЛІК ОҚУ ЖОСПАРЫ</w:t>
      </w:r>
      <w:r>
        <w:br/>
      </w:r>
      <w:r>
        <w:rPr>
          <w:rFonts w:ascii="Times New Roman"/>
          <w:b/>
          <w:i w:val="false"/>
          <w:color w:val="000000"/>
        </w:rPr>
        <w:t>6M030500 – Сот сараптамасы мамандығы</w:t>
      </w:r>
      <w:r>
        <w:br/>
      </w:r>
      <w:r>
        <w:rPr>
          <w:rFonts w:ascii="Times New Roman"/>
          <w:b/>
          <w:i w:val="false"/>
          <w:color w:val="000000"/>
        </w:rPr>
        <w:t>(ғылыми және педагогикалық бағыт)</w:t>
      </w:r>
    </w:p>
    <w:p>
      <w:pPr>
        <w:spacing w:after="0"/>
        <w:ind w:left="0"/>
        <w:jc w:val="both"/>
      </w:pPr>
      <w:r>
        <w:rPr>
          <w:rFonts w:ascii="Times New Roman"/>
          <w:b w:val="false"/>
          <w:i w:val="false"/>
          <w:color w:val="000000"/>
          <w:sz w:val="28"/>
        </w:rPr>
        <w:t>
      Оқу мерзімі: 2 жыл</w:t>
      </w:r>
      <w:r>
        <w:br/>
      </w:r>
      <w:r>
        <w:rPr>
          <w:rFonts w:ascii="Times New Roman"/>
          <w:b w:val="false"/>
          <w:i w:val="false"/>
          <w:color w:val="000000"/>
          <w:sz w:val="28"/>
        </w:rPr>
        <w:t>Берілетін дәреже: "6M030500 –Сот сараптамасы"мамандығы</w:t>
      </w:r>
      <w:r>
        <w:br/>
      </w:r>
      <w:r>
        <w:rPr>
          <w:rFonts w:ascii="Times New Roman"/>
          <w:b w:val="false"/>
          <w:i w:val="false"/>
          <w:color w:val="000000"/>
          <w:sz w:val="28"/>
        </w:rPr>
        <w:t>бойынша заң ғылымдарының магистрі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5564"/>
        <w:gridCol w:w="2996"/>
        <w:gridCol w:w="1685"/>
        <w:gridCol w:w="1086"/>
        <w:gridCol w:w="4"/>
        <w:gridCol w:w="483"/>
      </w:tblGrid>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Пәндерциклі</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r>
              <w:br/>
            </w:r>
            <w:r>
              <w:rPr>
                <w:rFonts w:ascii="Times New Roman"/>
                <w:b w:val="false"/>
                <w:i w:val="false"/>
                <w:color w:val="000000"/>
                <w:sz w:val="20"/>
              </w:rPr>
              <w:t>
саны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r>
              <w:br/>
            </w:r>
            <w:r>
              <w:rPr>
                <w:rFonts w:ascii="Times New Roman"/>
                <w:b w:val="false"/>
                <w:i w:val="false"/>
                <w:color w:val="000000"/>
                <w:sz w:val="20"/>
              </w:rPr>
              <w:t>
түрі</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GTF</w:t>
            </w:r>
            <w:r>
              <w:br/>
            </w:r>
            <w:r>
              <w:rPr>
                <w:rFonts w:ascii="Times New Roman"/>
                <w:b w:val="false"/>
                <w:i w:val="false"/>
                <w:color w:val="000000"/>
                <w:sz w:val="20"/>
              </w:rPr>
              <w:t>
5201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тарихы мен философиясы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5202</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(кәсіби)</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 5203</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 5204</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CCKUGN</w:t>
            </w:r>
            <w:r>
              <w:br/>
            </w:r>
            <w:r>
              <w:rPr>
                <w:rFonts w:ascii="Times New Roman"/>
                <w:b w:val="false"/>
                <w:i w:val="false"/>
                <w:color w:val="000000"/>
                <w:sz w:val="20"/>
              </w:rPr>
              <w:t>
5301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сараптамасының құқықтық, ұйымдастырушылық және ғылыми-әдістемелік негіздері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кем емес</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 (педагогикалық, зерттеу)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дан кем емес</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МҒЗЖ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Магистрлік диссертацияны орындауды қоса есептегендегі магистранттың ғылыми-зерттеу жұмысы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кем емес</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Кешендіемтихан</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МЖРжҚ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рәсімдеу және қорғау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 кем емес</w:t>
            </w:r>
          </w:p>
        </w:tc>
      </w:tr>
    </w:tbl>
    <w:p>
      <w:pPr>
        <w:spacing w:after="0"/>
        <w:ind w:left="0"/>
        <w:jc w:val="left"/>
      </w:pPr>
      <w:r>
        <w:rPr>
          <w:rFonts w:ascii="Times New Roman"/>
          <w:b/>
          <w:i w:val="false"/>
          <w:color w:val="000000"/>
        </w:rPr>
        <w:t xml:space="preserve"> Жоғары оқу орнынан кейінгі білім беру мамандығы бойынша</w:t>
      </w:r>
      <w:r>
        <w:br/>
      </w:r>
      <w:r>
        <w:rPr>
          <w:rFonts w:ascii="Times New Roman"/>
          <w:b/>
          <w:i w:val="false"/>
          <w:color w:val="000000"/>
        </w:rPr>
        <w:t>ҮЛГІЛІК ОҚУ ЖОСПАРЫ</w:t>
      </w:r>
      <w:r>
        <w:br/>
      </w:r>
      <w:r>
        <w:rPr>
          <w:rFonts w:ascii="Times New Roman"/>
          <w:b/>
          <w:i w:val="false"/>
          <w:color w:val="000000"/>
        </w:rPr>
        <w:t>6M030500 –Сот сараптамасы мамандығы</w:t>
      </w:r>
      <w:r>
        <w:br/>
      </w:r>
      <w:r>
        <w:rPr>
          <w:rFonts w:ascii="Times New Roman"/>
          <w:b/>
          <w:i w:val="false"/>
          <w:color w:val="000000"/>
        </w:rPr>
        <w:t>(бейіндік бағыт)</w:t>
      </w:r>
    </w:p>
    <w:p>
      <w:pPr>
        <w:spacing w:after="0"/>
        <w:ind w:left="0"/>
        <w:jc w:val="both"/>
      </w:pPr>
      <w:r>
        <w:rPr>
          <w:rFonts w:ascii="Times New Roman"/>
          <w:b w:val="false"/>
          <w:i w:val="false"/>
          <w:color w:val="000000"/>
          <w:sz w:val="28"/>
        </w:rPr>
        <w:t>
      Оқу мерзімі:1,5 жыл</w:t>
      </w:r>
      <w:r>
        <w:br/>
      </w:r>
      <w:r>
        <w:rPr>
          <w:rFonts w:ascii="Times New Roman"/>
          <w:b w:val="false"/>
          <w:i w:val="false"/>
          <w:color w:val="000000"/>
          <w:sz w:val="28"/>
        </w:rPr>
        <w:t>Берілетін дәрежесі: "6M030500 –Сот сараптамасы" мамандығы</w:t>
      </w:r>
      <w:r>
        <w:br/>
      </w:r>
      <w:r>
        <w:rPr>
          <w:rFonts w:ascii="Times New Roman"/>
          <w:b w:val="false"/>
          <w:i w:val="false"/>
          <w:color w:val="000000"/>
          <w:sz w:val="28"/>
        </w:rPr>
        <w:t>бойынша құқық магистрі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5346"/>
        <w:gridCol w:w="2879"/>
        <w:gridCol w:w="1719"/>
        <w:gridCol w:w="1043"/>
        <w:gridCol w:w="850"/>
      </w:tblGrid>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Пәндерциклі</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Пәнніңатауы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r>
              <w:br/>
            </w:r>
            <w:r>
              <w:rPr>
                <w:rFonts w:ascii="Times New Roman"/>
                <w:b w:val="false"/>
                <w:i w:val="false"/>
                <w:color w:val="000000"/>
                <w:sz w:val="20"/>
              </w:rPr>
              <w:t>
саны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r>
              <w:br/>
            </w:r>
            <w:r>
              <w:rPr>
                <w:rFonts w:ascii="Times New Roman"/>
                <w:b w:val="false"/>
                <w:i w:val="false"/>
                <w:color w:val="000000"/>
                <w:sz w:val="20"/>
              </w:rPr>
              <w:t>
түрі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5201</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(кәсіби)</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 5202</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 5203</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CCKUGN</w:t>
            </w:r>
            <w:r>
              <w:br/>
            </w:r>
            <w:r>
              <w:rPr>
                <w:rFonts w:ascii="Times New Roman"/>
                <w:b w:val="false"/>
                <w:i w:val="false"/>
                <w:color w:val="000000"/>
                <w:sz w:val="20"/>
              </w:rPr>
              <w:t>
5301</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сараптамасының құқықтық, ұйымдастырушылық және ғылыми-әдістемелік негіздері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8-кем емес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практика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4-кем емес</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МҒЗЖ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Магистрлік жобаны орындауды қоса есептегендегі магистранттың тәжірибелік-зерттеу жұмысы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4-кем емес</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МЖРжҚ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жобаны рәсімдеу және қорғау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48-кем емес</w:t>
            </w:r>
          </w:p>
        </w:tc>
      </w:tr>
    </w:tbl>
    <w:p>
      <w:pPr>
        <w:spacing w:after="0"/>
        <w:ind w:left="0"/>
        <w:jc w:val="left"/>
      </w:pPr>
      <w:r>
        <w:rPr>
          <w:rFonts w:ascii="Times New Roman"/>
          <w:b/>
          <w:i w:val="false"/>
          <w:color w:val="000000"/>
        </w:rPr>
        <w:t xml:space="preserve"> Жоғары оқу орнынан кейінгі білім беру мамандығы бойынша</w:t>
      </w:r>
      <w:r>
        <w:br/>
      </w:r>
      <w:r>
        <w:rPr>
          <w:rFonts w:ascii="Times New Roman"/>
          <w:b/>
          <w:i w:val="false"/>
          <w:color w:val="000000"/>
        </w:rPr>
        <w:t>ҮЛГІЛІК ОҚУ ЖОСПАРЫ</w:t>
      </w:r>
      <w:r>
        <w:br/>
      </w:r>
      <w:r>
        <w:rPr>
          <w:rFonts w:ascii="Times New Roman"/>
          <w:b/>
          <w:i w:val="false"/>
          <w:color w:val="000000"/>
        </w:rPr>
        <w:t>6M030500 – Сот сараптамасы мамандығы</w:t>
      </w:r>
      <w:r>
        <w:br/>
      </w:r>
      <w:r>
        <w:rPr>
          <w:rFonts w:ascii="Times New Roman"/>
          <w:b/>
          <w:i w:val="false"/>
          <w:color w:val="000000"/>
        </w:rPr>
        <w:t>(бейіндік бағыт)</w:t>
      </w:r>
    </w:p>
    <w:p>
      <w:pPr>
        <w:spacing w:after="0"/>
        <w:ind w:left="0"/>
        <w:jc w:val="both"/>
      </w:pPr>
      <w:r>
        <w:rPr>
          <w:rFonts w:ascii="Times New Roman"/>
          <w:b w:val="false"/>
          <w:i w:val="false"/>
          <w:color w:val="000000"/>
          <w:sz w:val="28"/>
        </w:rPr>
        <w:t>
      Оқу мерзімі: 1 жыл</w:t>
      </w:r>
      <w:r>
        <w:br/>
      </w:r>
      <w:r>
        <w:rPr>
          <w:rFonts w:ascii="Times New Roman"/>
          <w:b w:val="false"/>
          <w:i w:val="false"/>
          <w:color w:val="000000"/>
          <w:sz w:val="28"/>
        </w:rPr>
        <w:t>Берілетін дәреже: "6M030500 –Сот сараптамасы" мамандығы</w:t>
      </w:r>
      <w:r>
        <w:br/>
      </w:r>
      <w:r>
        <w:rPr>
          <w:rFonts w:ascii="Times New Roman"/>
          <w:b w:val="false"/>
          <w:i w:val="false"/>
          <w:color w:val="000000"/>
          <w:sz w:val="28"/>
        </w:rPr>
        <w:t>бойынша құқық магистрі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5519"/>
        <w:gridCol w:w="2972"/>
        <w:gridCol w:w="1775"/>
        <w:gridCol w:w="1077"/>
        <w:gridCol w:w="479"/>
      </w:tblGrid>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Пәндерциклі</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Пәнніңатауы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r>
              <w:br/>
            </w:r>
            <w:r>
              <w:rPr>
                <w:rFonts w:ascii="Times New Roman"/>
                <w:b w:val="false"/>
                <w:i w:val="false"/>
                <w:color w:val="000000"/>
                <w:sz w:val="20"/>
              </w:rPr>
              <w:t>
саны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r>
              <w:br/>
            </w:r>
            <w:r>
              <w:rPr>
                <w:rFonts w:ascii="Times New Roman"/>
                <w:b w:val="false"/>
                <w:i w:val="false"/>
                <w:color w:val="000000"/>
                <w:sz w:val="20"/>
              </w:rPr>
              <w:t>
түрі</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5201</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(кәсіби)</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vMerge/>
            <w:tcBorders>
              <w:top w:val="nil"/>
              <w:left w:val="single" w:color="cfcfcf" w:sz="5"/>
              <w:bottom w:val="single" w:color="cfcfcf" w:sz="5"/>
              <w:right w:val="single" w:color="cfcfcf" w:sz="5"/>
            </w:tcBorders>
          </w:tc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 5202</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vMerge/>
            <w:tcBorders>
              <w:top w:val="nil"/>
              <w:left w:val="single" w:color="cfcfcf" w:sz="5"/>
              <w:bottom w:val="single" w:color="cfcfcf" w:sz="5"/>
              <w:right w:val="single" w:color="cfcfcf" w:sz="5"/>
            </w:tcBorders>
          </w:tc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 5203</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CCKUGN</w:t>
            </w:r>
            <w:r>
              <w:br/>
            </w:r>
            <w:r>
              <w:rPr>
                <w:rFonts w:ascii="Times New Roman"/>
                <w:b w:val="false"/>
                <w:i w:val="false"/>
                <w:color w:val="000000"/>
                <w:sz w:val="20"/>
              </w:rPr>
              <w:t>
5301</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сараптамасының құқықтық, ұйымдастырушылық және ғылыми-әдістемелік негіздері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6-кем емес</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ПӨ</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(өндірістік)</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2-кем емес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МҒЗЖ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Магистрлік жобаны орындауды қоса есептегендегі магистранттың тәжірибелік-зерттеу жұмысы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4-кем емес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МЖРжҚ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жобаны рәсімдеу және қорғау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28-кем емес</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12 маусымдағы</w:t>
            </w:r>
            <w:r>
              <w:br/>
            </w:r>
            <w:r>
              <w:rPr>
                <w:rFonts w:ascii="Times New Roman"/>
                <w:b w:val="false"/>
                <w:i w:val="false"/>
                <w:color w:val="000000"/>
                <w:sz w:val="20"/>
              </w:rPr>
              <w:t>№ 270 бұйрығына 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16 тамыздағы</w:t>
            </w:r>
            <w:r>
              <w:br/>
            </w:r>
            <w:r>
              <w:rPr>
                <w:rFonts w:ascii="Times New Roman"/>
                <w:b w:val="false"/>
                <w:i w:val="false"/>
                <w:color w:val="000000"/>
                <w:sz w:val="20"/>
              </w:rPr>
              <w:t>№ 343 бұйрығына 534-қосымша</w:t>
            </w:r>
          </w:p>
        </w:tc>
      </w:tr>
    </w:tbl>
    <w:p>
      <w:pPr>
        <w:spacing w:after="0"/>
        <w:ind w:left="0"/>
        <w:jc w:val="left"/>
      </w:pPr>
      <w:r>
        <w:rPr>
          <w:rFonts w:ascii="Times New Roman"/>
          <w:b/>
          <w:i w:val="false"/>
          <w:color w:val="000000"/>
        </w:rPr>
        <w:t xml:space="preserve"> Жоғары оқу орнынан кейінгі білім беру бойынша</w:t>
      </w:r>
      <w:r>
        <w:br/>
      </w:r>
      <w:r>
        <w:rPr>
          <w:rFonts w:ascii="Times New Roman"/>
          <w:b/>
          <w:i w:val="false"/>
          <w:color w:val="000000"/>
        </w:rPr>
        <w:t>6D061400 – Генетика мамандағының</w:t>
      </w:r>
      <w:r>
        <w:br/>
      </w:r>
      <w:r>
        <w:rPr>
          <w:rFonts w:ascii="Times New Roman"/>
          <w:b/>
          <w:i w:val="false"/>
          <w:color w:val="000000"/>
        </w:rPr>
        <w:t>ҮЛГІЛІК ОҚУ ЖОСПАРЫ</w:t>
      </w:r>
      <w:r>
        <w:br/>
      </w:r>
      <w:r>
        <w:rPr>
          <w:rFonts w:ascii="Times New Roman"/>
          <w:b/>
          <w:i w:val="false"/>
          <w:color w:val="000000"/>
        </w:rPr>
        <w:t>(ғылыми және педагогикалық бағыт)</w:t>
      </w:r>
    </w:p>
    <w:p>
      <w:pPr>
        <w:spacing w:after="0"/>
        <w:ind w:left="0"/>
        <w:jc w:val="both"/>
      </w:pPr>
      <w:r>
        <w:rPr>
          <w:rFonts w:ascii="Times New Roman"/>
          <w:b w:val="false"/>
          <w:i w:val="false"/>
          <w:color w:val="000000"/>
          <w:sz w:val="28"/>
        </w:rPr>
        <w:t>
      Оқу мерзімі: 3 жыл</w:t>
      </w:r>
      <w:r>
        <w:br/>
      </w:r>
      <w:r>
        <w:rPr>
          <w:rFonts w:ascii="Times New Roman"/>
          <w:b w:val="false"/>
          <w:i w:val="false"/>
          <w:color w:val="000000"/>
          <w:sz w:val="28"/>
        </w:rPr>
        <w:t>Берілетін дәреже: 6D061400 – Генетика</w:t>
      </w:r>
      <w:r>
        <w:br/>
      </w:r>
      <w:r>
        <w:rPr>
          <w:rFonts w:ascii="Times New Roman"/>
          <w:b w:val="false"/>
          <w:i w:val="false"/>
          <w:color w:val="000000"/>
          <w:sz w:val="28"/>
        </w:rPr>
        <w:t>мамандығы бойынша философия докторы (PhD)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5299"/>
        <w:gridCol w:w="2174"/>
        <w:gridCol w:w="2066"/>
        <w:gridCol w:w="1130"/>
        <w:gridCol w:w="816"/>
      </w:tblGrid>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циклі</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коды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TOMGM</w:t>
            </w:r>
            <w:r>
              <w:br/>
            </w:r>
            <w:r>
              <w:rPr>
                <w:rFonts w:ascii="Times New Roman"/>
                <w:b w:val="false"/>
                <w:i w:val="false"/>
                <w:color w:val="000000"/>
                <w:sz w:val="20"/>
              </w:rPr>
              <w:t>
7201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Тұқымқуалаушылықтың және өзгергіштіктін молекулалық-генетикалық механизмдері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есебінен</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(педагогикалық, зерттеу)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ДҒЗЖ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диссертацияның орындалуын қамтитын докторанттың ғылыми-зерттеу жұмысы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орындау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аттестация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ДДРжҚ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Докторлық диссертацияны рәсімдеу және қорғау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75</w:t>
            </w:r>
          </w:p>
        </w:tc>
      </w:tr>
    </w:tbl>
    <w:p>
      <w:pPr>
        <w:spacing w:after="0"/>
        <w:ind w:left="0"/>
        <w:jc w:val="left"/>
      </w:pPr>
      <w:r>
        <w:rPr>
          <w:rFonts w:ascii="Times New Roman"/>
          <w:b/>
          <w:i w:val="false"/>
          <w:color w:val="000000"/>
        </w:rPr>
        <w:t xml:space="preserve"> Жоғары оқу орнынан кейінгі білім беру бойынша</w:t>
      </w:r>
      <w:r>
        <w:br/>
      </w:r>
      <w:r>
        <w:rPr>
          <w:rFonts w:ascii="Times New Roman"/>
          <w:b/>
          <w:i w:val="false"/>
          <w:color w:val="000000"/>
        </w:rPr>
        <w:t>6D061400 – Генетика мамандағының</w:t>
      </w:r>
      <w:r>
        <w:br/>
      </w:r>
      <w:r>
        <w:rPr>
          <w:rFonts w:ascii="Times New Roman"/>
          <w:b/>
          <w:i w:val="false"/>
          <w:color w:val="000000"/>
        </w:rPr>
        <w:t>ҮЛГІЛІК ОҚУ ЖОСПАРЫ</w:t>
      </w:r>
      <w:r>
        <w:br/>
      </w:r>
      <w:r>
        <w:rPr>
          <w:rFonts w:ascii="Times New Roman"/>
          <w:b/>
          <w:i w:val="false"/>
          <w:color w:val="000000"/>
        </w:rPr>
        <w:t>(бейіндік бағыт)</w:t>
      </w:r>
    </w:p>
    <w:p>
      <w:pPr>
        <w:spacing w:after="0"/>
        <w:ind w:left="0"/>
        <w:jc w:val="both"/>
      </w:pPr>
      <w:r>
        <w:rPr>
          <w:rFonts w:ascii="Times New Roman"/>
          <w:b w:val="false"/>
          <w:i w:val="false"/>
          <w:color w:val="000000"/>
          <w:sz w:val="28"/>
        </w:rPr>
        <w:t>
      Оқу мерзімі: 3 жыл</w:t>
      </w:r>
      <w:r>
        <w:br/>
      </w:r>
      <w:r>
        <w:rPr>
          <w:rFonts w:ascii="Times New Roman"/>
          <w:b w:val="false"/>
          <w:i w:val="false"/>
          <w:color w:val="000000"/>
          <w:sz w:val="28"/>
        </w:rPr>
        <w:t>Берілетін дәреже: 6D061400 – Генетика</w:t>
      </w:r>
      <w:r>
        <w:br/>
      </w:r>
      <w:r>
        <w:rPr>
          <w:rFonts w:ascii="Times New Roman"/>
          <w:b w:val="false"/>
          <w:i w:val="false"/>
          <w:color w:val="000000"/>
          <w:sz w:val="28"/>
        </w:rPr>
        <w:t>мамандығы бойынша жаратылыстану докторы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5299"/>
        <w:gridCol w:w="2174"/>
        <w:gridCol w:w="2066"/>
        <w:gridCol w:w="1130"/>
        <w:gridCol w:w="816"/>
      </w:tblGrid>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циклі</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коды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TOMGM</w:t>
            </w:r>
            <w:r>
              <w:br/>
            </w:r>
            <w:r>
              <w:rPr>
                <w:rFonts w:ascii="Times New Roman"/>
                <w:b w:val="false"/>
                <w:i w:val="false"/>
                <w:color w:val="000000"/>
                <w:sz w:val="20"/>
              </w:rPr>
              <w:t>
7201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Тұқымқуалаушылықтың және өзгергіштіктін молекулалық-генетикалық механизмдері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есебінен</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(педагогикалық, өндірістік)</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ДЭЗЖ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диссертацияның орындалуын қамтитын докторанттың эксперименталды-зерттеу жұмысы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орындау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аттестация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ДДРжҚ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Докторлық диссертацияны рәсімдеу және қорғау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12 маусымдағы</w:t>
            </w:r>
            <w:r>
              <w:br/>
            </w:r>
            <w:r>
              <w:rPr>
                <w:rFonts w:ascii="Times New Roman"/>
                <w:b w:val="false"/>
                <w:i w:val="false"/>
                <w:color w:val="000000"/>
                <w:sz w:val="20"/>
              </w:rPr>
              <w:t>№ 270 бұйрығына 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16 тамыздағы</w:t>
            </w:r>
            <w:r>
              <w:br/>
            </w:r>
            <w:r>
              <w:rPr>
                <w:rFonts w:ascii="Times New Roman"/>
                <w:b w:val="false"/>
                <w:i w:val="false"/>
                <w:color w:val="000000"/>
                <w:sz w:val="20"/>
              </w:rPr>
              <w:t>№ 343 бұйрығына 535-қосымша</w:t>
            </w:r>
          </w:p>
        </w:tc>
      </w:tr>
    </w:tbl>
    <w:p>
      <w:pPr>
        <w:spacing w:after="0"/>
        <w:ind w:left="0"/>
        <w:jc w:val="left"/>
      </w:pPr>
      <w:r>
        <w:rPr>
          <w:rFonts w:ascii="Times New Roman"/>
          <w:b/>
          <w:i w:val="false"/>
          <w:color w:val="000000"/>
        </w:rPr>
        <w:t xml:space="preserve"> Жоғары білім беру мамандығы бойынша</w:t>
      </w:r>
      <w:r>
        <w:br/>
      </w:r>
      <w:r>
        <w:rPr>
          <w:rFonts w:ascii="Times New Roman"/>
          <w:b/>
          <w:i w:val="false"/>
          <w:color w:val="000000"/>
        </w:rPr>
        <w:t>ҮЛГІЛІК ОҚУ ЖОСПАРЫ</w:t>
      </w:r>
      <w:r>
        <w:br/>
      </w:r>
      <w:r>
        <w:rPr>
          <w:rFonts w:ascii="Times New Roman"/>
          <w:b/>
          <w:i w:val="false"/>
          <w:color w:val="000000"/>
        </w:rPr>
        <w:t>5B075000 –Метрология мамандығы</w:t>
      </w:r>
    </w:p>
    <w:p>
      <w:pPr>
        <w:spacing w:after="0"/>
        <w:ind w:left="0"/>
        <w:jc w:val="both"/>
      </w:pPr>
      <w:r>
        <w:rPr>
          <w:rFonts w:ascii="Times New Roman"/>
          <w:b w:val="false"/>
          <w:i w:val="false"/>
          <w:color w:val="000000"/>
          <w:sz w:val="28"/>
        </w:rPr>
        <w:t>
      Оқу мерзімі: 4 жыл</w:t>
      </w:r>
      <w:r>
        <w:br/>
      </w:r>
      <w:r>
        <w:rPr>
          <w:rFonts w:ascii="Times New Roman"/>
          <w:b w:val="false"/>
          <w:i w:val="false"/>
          <w:color w:val="000000"/>
          <w:sz w:val="28"/>
        </w:rPr>
        <w:t>Берілетін дәреже:"5B075000 – Метрология" мамандығы</w:t>
      </w:r>
      <w:r>
        <w:br/>
      </w:r>
      <w:r>
        <w:rPr>
          <w:rFonts w:ascii="Times New Roman"/>
          <w:b w:val="false"/>
          <w:i w:val="false"/>
          <w:color w:val="000000"/>
          <w:sz w:val="28"/>
        </w:rPr>
        <w:t>бойынша техника және технологиялар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3"/>
        <w:gridCol w:w="5087"/>
        <w:gridCol w:w="6"/>
        <w:gridCol w:w="1799"/>
        <w:gridCol w:w="1590"/>
        <w:gridCol w:w="1380"/>
        <w:gridCol w:w="755"/>
      </w:tblGrid>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аталуы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пәндері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KКZT 1101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 2102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1103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K(O)T 1104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1105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(ағылшын тілінде)</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 1201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Fiz 1202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KK(O)T 2203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OZhT2204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Өлшемдердің жалпы теориясы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KBShT</w:t>
            </w:r>
            <w:r>
              <w:br/>
            </w:r>
            <w:r>
              <w:rPr>
                <w:rFonts w:ascii="Times New Roman"/>
                <w:b w:val="false"/>
                <w:i w:val="false"/>
                <w:color w:val="000000"/>
                <w:sz w:val="20"/>
              </w:rPr>
              <w:t>
2205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бағытталған шетел тілі</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 2206</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Kva 3207</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Квалиметрия</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Кәсіптендіру пәндері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SOOKB 3301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Сынаудан өткізу, өнім қауіпсіздігі мен бақылау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OMK 3302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 метрологиялық қамтамасыз ету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компоненті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Теоретикалық оқытудың барлығы: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кем емес</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кем емес</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Дипломалды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мемлекеттік емтихан</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(жобаны) жазужәне қорғау немесе екі бейіндеуші пән бойынша мемлекеттік емтихан тапсыру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146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12 маусымдағы</w:t>
            </w:r>
            <w:r>
              <w:br/>
            </w:r>
            <w:r>
              <w:rPr>
                <w:rFonts w:ascii="Times New Roman"/>
                <w:b w:val="false"/>
                <w:i w:val="false"/>
                <w:color w:val="000000"/>
                <w:sz w:val="20"/>
              </w:rPr>
              <w:t>№ 270 бұйрығына 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16 тамыздағы</w:t>
            </w:r>
            <w:r>
              <w:br/>
            </w:r>
            <w:r>
              <w:rPr>
                <w:rFonts w:ascii="Times New Roman"/>
                <w:b w:val="false"/>
                <w:i w:val="false"/>
                <w:color w:val="000000"/>
                <w:sz w:val="20"/>
              </w:rPr>
              <w:t>№ 343 бұйрығына 536-қосымша</w:t>
            </w:r>
          </w:p>
        </w:tc>
      </w:tr>
    </w:tbl>
    <w:p>
      <w:pPr>
        <w:spacing w:after="0"/>
        <w:ind w:left="0"/>
        <w:jc w:val="left"/>
      </w:pPr>
      <w:r>
        <w:rPr>
          <w:rFonts w:ascii="Times New Roman"/>
          <w:b/>
          <w:i w:val="false"/>
          <w:color w:val="000000"/>
        </w:rPr>
        <w:t xml:space="preserve"> Жоғары білім беру мамандығы бойынша</w:t>
      </w:r>
      <w:r>
        <w:br/>
      </w:r>
      <w:r>
        <w:rPr>
          <w:rFonts w:ascii="Times New Roman"/>
          <w:b/>
          <w:i w:val="false"/>
          <w:color w:val="000000"/>
        </w:rPr>
        <w:t>ҮЛГІЛІК ОҚУ ЖОСПАРЫ</w:t>
      </w:r>
      <w:r>
        <w:br/>
      </w:r>
      <w:r>
        <w:rPr>
          <w:rFonts w:ascii="Times New Roman"/>
          <w:b/>
          <w:i w:val="false"/>
          <w:color w:val="000000"/>
        </w:rPr>
        <w:t>5B052300 –Спорт менеджменті мамандығы</w:t>
      </w:r>
    </w:p>
    <w:p>
      <w:pPr>
        <w:spacing w:after="0"/>
        <w:ind w:left="0"/>
        <w:jc w:val="both"/>
      </w:pPr>
      <w:r>
        <w:rPr>
          <w:rFonts w:ascii="Times New Roman"/>
          <w:b w:val="false"/>
          <w:i w:val="false"/>
          <w:color w:val="000000"/>
          <w:sz w:val="28"/>
        </w:rPr>
        <w:t>
      Оқу мерзімі: 4 жыл</w:t>
      </w:r>
      <w:r>
        <w:br/>
      </w:r>
      <w:r>
        <w:rPr>
          <w:rFonts w:ascii="Times New Roman"/>
          <w:b w:val="false"/>
          <w:i w:val="false"/>
          <w:color w:val="000000"/>
          <w:sz w:val="28"/>
        </w:rPr>
        <w:t>Берілетін дәреже:"5B052300 – Спорт менеджменті"мамандығы</w:t>
      </w:r>
      <w:r>
        <w:br/>
      </w:r>
      <w:r>
        <w:rPr>
          <w:rFonts w:ascii="Times New Roman"/>
          <w:b w:val="false"/>
          <w:i w:val="false"/>
          <w:color w:val="000000"/>
          <w:sz w:val="28"/>
        </w:rPr>
        <w:t>бойынша экономика және бизнес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0"/>
        <w:gridCol w:w="5270"/>
        <w:gridCol w:w="9"/>
        <w:gridCol w:w="1753"/>
        <w:gridCol w:w="1548"/>
        <w:gridCol w:w="1344"/>
        <w:gridCol w:w="736"/>
      </w:tblGrid>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аталуы</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пәндері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KКZT 1101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 2102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1103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K(O)T 1104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1105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(ағылшын тілінде)</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KK(O)T 3201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KBShT 3202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бағытталған шетел тілі</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DShSMT 1203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мен спорттағы менеджменттің тарихы</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 2204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 басқару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SKBO 2205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құрылыстарын басқару және пайдалану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DShSE 2206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мен спорт экономикасы</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DShSM 3207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мен спорт саласындағы маркетинг</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DShKM 3208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мен спорттағы қаржы менеджмент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SMTP 1301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менеджментінің теориясы мен практикасы</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SKNN 3302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Спорттағы құқықтық-нормативтік негіздер</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компоненті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Теоретикалық оқытудың барлығы:</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кем емес</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кем емес</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Дипломалды</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мемлекеттік емтихан</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(жобаны) жазужәне қорғау немесе екі бейіндеуші пән бойынша мемлекеттік емтихан тапсыру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146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12 маусымдағы</w:t>
            </w:r>
            <w:r>
              <w:br/>
            </w:r>
            <w:r>
              <w:rPr>
                <w:rFonts w:ascii="Times New Roman"/>
                <w:b w:val="false"/>
                <w:i w:val="false"/>
                <w:color w:val="000000"/>
                <w:sz w:val="20"/>
              </w:rPr>
              <w:t>№ 270 бұйрығына 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16 тамыздағы</w:t>
            </w:r>
            <w:r>
              <w:br/>
            </w:r>
            <w:r>
              <w:rPr>
                <w:rFonts w:ascii="Times New Roman"/>
                <w:b w:val="false"/>
                <w:i w:val="false"/>
                <w:color w:val="000000"/>
                <w:sz w:val="20"/>
              </w:rPr>
              <w:t>№ 343 бұйрығына 537-қосымша</w:t>
            </w:r>
          </w:p>
        </w:tc>
      </w:tr>
    </w:tbl>
    <w:p>
      <w:pPr>
        <w:spacing w:after="0"/>
        <w:ind w:left="0"/>
        <w:jc w:val="left"/>
      </w:pPr>
      <w:r>
        <w:rPr>
          <w:rFonts w:ascii="Times New Roman"/>
          <w:b/>
          <w:i w:val="false"/>
          <w:color w:val="000000"/>
        </w:rPr>
        <w:t xml:space="preserve"> Жоғары оқу орнынан кейінгі білім беру мамандығы бойынша</w:t>
      </w:r>
      <w:r>
        <w:br/>
      </w:r>
      <w:r>
        <w:rPr>
          <w:rFonts w:ascii="Times New Roman"/>
          <w:b/>
          <w:i w:val="false"/>
          <w:color w:val="000000"/>
        </w:rPr>
        <w:t>ҮЛГІЛІК ОҚУ ЖОСПАРЫ</w:t>
      </w:r>
      <w:r>
        <w:br/>
      </w:r>
      <w:r>
        <w:rPr>
          <w:rFonts w:ascii="Times New Roman"/>
          <w:b/>
          <w:i w:val="false"/>
          <w:color w:val="000000"/>
        </w:rPr>
        <w:t>6М052300 – Спорт менеджменті мамандығы</w:t>
      </w:r>
      <w:r>
        <w:br/>
      </w:r>
      <w:r>
        <w:rPr>
          <w:rFonts w:ascii="Times New Roman"/>
          <w:b/>
          <w:i w:val="false"/>
          <w:color w:val="000000"/>
        </w:rPr>
        <w:t>(ғылыми және педагогикалық бағыт)</w:t>
      </w:r>
    </w:p>
    <w:p>
      <w:pPr>
        <w:spacing w:after="0"/>
        <w:ind w:left="0"/>
        <w:jc w:val="both"/>
      </w:pPr>
      <w:r>
        <w:rPr>
          <w:rFonts w:ascii="Times New Roman"/>
          <w:b w:val="false"/>
          <w:i w:val="false"/>
          <w:color w:val="000000"/>
          <w:sz w:val="28"/>
        </w:rPr>
        <w:t>
      Оқу мерзімі: 2 жыл</w:t>
      </w:r>
      <w:r>
        <w:br/>
      </w:r>
      <w:r>
        <w:rPr>
          <w:rFonts w:ascii="Times New Roman"/>
          <w:b w:val="false"/>
          <w:i w:val="false"/>
          <w:color w:val="000000"/>
          <w:sz w:val="28"/>
        </w:rPr>
        <w:t>Берілетін дәреже: 6М052300 - "Спорт менеджменті"</w:t>
      </w:r>
      <w:r>
        <w:br/>
      </w:r>
      <w:r>
        <w:rPr>
          <w:rFonts w:ascii="Times New Roman"/>
          <w:b w:val="false"/>
          <w:i w:val="false"/>
          <w:color w:val="000000"/>
          <w:sz w:val="28"/>
        </w:rPr>
        <w:t>мамандығы бойынша экономика ғылымдарының магистрі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5773"/>
        <w:gridCol w:w="1946"/>
        <w:gridCol w:w="2467"/>
        <w:gridCol w:w="1119"/>
        <w:gridCol w:w="498"/>
      </w:tblGrid>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Пәндерциклі</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r>
              <w:br/>
            </w:r>
            <w:r>
              <w:rPr>
                <w:rFonts w:ascii="Times New Roman"/>
                <w:b w:val="false"/>
                <w:i w:val="false"/>
                <w:color w:val="000000"/>
                <w:sz w:val="20"/>
              </w:rPr>
              <w:t>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r>
              <w:br/>
            </w:r>
            <w:r>
              <w:rPr>
                <w:rFonts w:ascii="Times New Roman"/>
                <w:b w:val="false"/>
                <w:i w:val="false"/>
                <w:color w:val="000000"/>
                <w:sz w:val="20"/>
              </w:rPr>
              <w:t>
түрі</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GTF 5201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тарихы мен философиясы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5202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(кәсіби)</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 5203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 5204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SSM 5301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Спорттағы стратегиялық менеджмент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кем емес</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 (педагогикалық, зерттеу)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дан кем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МҒЗЖ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Магистрлік диссертацияны орындауды қоса есептегендегі магистранттың ғылыми-зерттеу жұмысы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ден кем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МЖРжҚ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рәсімдеу және қорғау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 кем емес</w:t>
            </w:r>
          </w:p>
        </w:tc>
      </w:tr>
    </w:tbl>
    <w:p>
      <w:pPr>
        <w:spacing w:after="0"/>
        <w:ind w:left="0"/>
        <w:jc w:val="left"/>
      </w:pPr>
      <w:r>
        <w:rPr>
          <w:rFonts w:ascii="Times New Roman"/>
          <w:b/>
          <w:i w:val="false"/>
          <w:color w:val="000000"/>
        </w:rPr>
        <w:t xml:space="preserve"> Жоғары оқу орнынан кейінгі білім беру мамандығы бойынша</w:t>
      </w:r>
      <w:r>
        <w:br/>
      </w:r>
      <w:r>
        <w:rPr>
          <w:rFonts w:ascii="Times New Roman"/>
          <w:b/>
          <w:i w:val="false"/>
          <w:color w:val="000000"/>
        </w:rPr>
        <w:t>ҮЛГІЛІК ОҚУ ЖОСПАРЫ</w:t>
      </w:r>
      <w:r>
        <w:br/>
      </w:r>
      <w:r>
        <w:rPr>
          <w:rFonts w:ascii="Times New Roman"/>
          <w:b/>
          <w:i w:val="false"/>
          <w:color w:val="000000"/>
        </w:rPr>
        <w:t>6М052300 – Спорт менеджменті мамандығы</w:t>
      </w:r>
      <w:r>
        <w:br/>
      </w:r>
      <w:r>
        <w:rPr>
          <w:rFonts w:ascii="Times New Roman"/>
          <w:b/>
          <w:i w:val="false"/>
          <w:color w:val="000000"/>
        </w:rPr>
        <w:t>(бейіндік бағыт)</w:t>
      </w:r>
    </w:p>
    <w:p>
      <w:pPr>
        <w:spacing w:after="0"/>
        <w:ind w:left="0"/>
        <w:jc w:val="both"/>
      </w:pPr>
      <w:r>
        <w:rPr>
          <w:rFonts w:ascii="Times New Roman"/>
          <w:b w:val="false"/>
          <w:i w:val="false"/>
          <w:color w:val="000000"/>
          <w:sz w:val="28"/>
        </w:rPr>
        <w:t>
      Оқу мерзімі: 1,5 жыл</w:t>
      </w:r>
      <w:r>
        <w:br/>
      </w:r>
      <w:r>
        <w:rPr>
          <w:rFonts w:ascii="Times New Roman"/>
          <w:b w:val="false"/>
          <w:i w:val="false"/>
          <w:color w:val="000000"/>
          <w:sz w:val="28"/>
        </w:rPr>
        <w:t xml:space="preserve">Берілетін дәреже: 6М052300 - "Спорт менеджменті" </w:t>
      </w:r>
      <w:r>
        <w:br/>
      </w:r>
      <w:r>
        <w:rPr>
          <w:rFonts w:ascii="Times New Roman"/>
          <w:b w:val="false"/>
          <w:i w:val="false"/>
          <w:color w:val="000000"/>
          <w:sz w:val="28"/>
        </w:rPr>
        <w:t>мамандығы бойынша экономика және бизнес магистрі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6733"/>
        <w:gridCol w:w="1779"/>
        <w:gridCol w:w="1598"/>
        <w:gridCol w:w="970"/>
        <w:gridCol w:w="790"/>
      </w:tblGrid>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Пәндерциклі</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Пәнніңатауы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r>
              <w:br/>
            </w:r>
            <w:r>
              <w:rPr>
                <w:rFonts w:ascii="Times New Roman"/>
                <w:b w:val="false"/>
                <w:i w:val="false"/>
                <w:color w:val="000000"/>
                <w:sz w:val="20"/>
              </w:rPr>
              <w:t>
саны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r>
              <w:br/>
            </w:r>
            <w:r>
              <w:rPr>
                <w:rFonts w:ascii="Times New Roman"/>
                <w:b w:val="false"/>
                <w:i w:val="false"/>
                <w:color w:val="000000"/>
                <w:sz w:val="20"/>
              </w:rPr>
              <w:t>
түрі</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5201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(кәсіби)</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 5202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Менеджмент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 5203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SUMKK 5301</w:t>
            </w: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ұйымдардағы менеджмент және коммерциялық қызмет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8-кем емес</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практика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4-кем емес</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МҒЗЖ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Магистрлік жобаны орындауды қоса есептегендегі магистранттың тәжірибелік-зерттеу жұмысы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4-кем емес</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МЖРжҚ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жобаны рәсімдеу және қорғау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48-кем емес</w:t>
            </w:r>
          </w:p>
        </w:tc>
      </w:tr>
    </w:tbl>
    <w:p>
      <w:pPr>
        <w:spacing w:after="0"/>
        <w:ind w:left="0"/>
        <w:jc w:val="left"/>
      </w:pPr>
      <w:r>
        <w:rPr>
          <w:rFonts w:ascii="Times New Roman"/>
          <w:b/>
          <w:i w:val="false"/>
          <w:color w:val="000000"/>
        </w:rPr>
        <w:t xml:space="preserve"> Жоғары оқу орнынан кейінгі білім беру мамандығы бойынша</w:t>
      </w:r>
      <w:r>
        <w:br/>
      </w:r>
      <w:r>
        <w:rPr>
          <w:rFonts w:ascii="Times New Roman"/>
          <w:b/>
          <w:i w:val="false"/>
          <w:color w:val="000000"/>
        </w:rPr>
        <w:t>ҮЛГІЛІК ОҚУ ЖОСПАРЫ</w:t>
      </w:r>
      <w:r>
        <w:br/>
      </w:r>
      <w:r>
        <w:rPr>
          <w:rFonts w:ascii="Times New Roman"/>
          <w:b/>
          <w:i w:val="false"/>
          <w:color w:val="000000"/>
        </w:rPr>
        <w:t>6М052300 – Спорт менеджменті мамандығы</w:t>
      </w:r>
      <w:r>
        <w:br/>
      </w:r>
      <w:r>
        <w:rPr>
          <w:rFonts w:ascii="Times New Roman"/>
          <w:b/>
          <w:i w:val="false"/>
          <w:color w:val="000000"/>
        </w:rPr>
        <w:t>(бейіндік бағыт)</w:t>
      </w:r>
    </w:p>
    <w:p>
      <w:pPr>
        <w:spacing w:after="0"/>
        <w:ind w:left="0"/>
        <w:jc w:val="both"/>
      </w:pPr>
      <w:r>
        <w:rPr>
          <w:rFonts w:ascii="Times New Roman"/>
          <w:b w:val="false"/>
          <w:i w:val="false"/>
          <w:color w:val="000000"/>
          <w:sz w:val="28"/>
        </w:rPr>
        <w:t>
      Оқу мерзімі: 1 жыл</w:t>
      </w:r>
      <w:r>
        <w:br/>
      </w:r>
      <w:r>
        <w:rPr>
          <w:rFonts w:ascii="Times New Roman"/>
          <w:b w:val="false"/>
          <w:i w:val="false"/>
          <w:color w:val="000000"/>
          <w:sz w:val="28"/>
        </w:rPr>
        <w:t>Берілетін дәреже: 6М052300 - "Спорт менеджменті"</w:t>
      </w:r>
      <w:r>
        <w:br/>
      </w:r>
      <w:r>
        <w:rPr>
          <w:rFonts w:ascii="Times New Roman"/>
          <w:b w:val="false"/>
          <w:i w:val="false"/>
          <w:color w:val="000000"/>
          <w:sz w:val="28"/>
        </w:rPr>
        <w:t>мамандығы бойынша экономика және бизнес магистрі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6935"/>
        <w:gridCol w:w="1832"/>
        <w:gridCol w:w="1646"/>
        <w:gridCol w:w="1000"/>
        <w:gridCol w:w="444"/>
      </w:tblGrid>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w:t>
            </w:r>
            <w:r>
              <w:br/>
            </w:r>
            <w:r>
              <w:rPr>
                <w:rFonts w:ascii="Times New Roman"/>
                <w:b w:val="false"/>
                <w:i w:val="false"/>
                <w:color w:val="000000"/>
                <w:sz w:val="20"/>
              </w:rPr>
              <w:t>
циклі</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Пәнніңатауы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r>
              <w:br/>
            </w:r>
            <w:r>
              <w:rPr>
                <w:rFonts w:ascii="Times New Roman"/>
                <w:b w:val="false"/>
                <w:i w:val="false"/>
                <w:color w:val="000000"/>
                <w:sz w:val="20"/>
              </w:rPr>
              <w:t>
саны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r>
              <w:br/>
            </w:r>
            <w:r>
              <w:rPr>
                <w:rFonts w:ascii="Times New Roman"/>
                <w:b w:val="false"/>
                <w:i w:val="false"/>
                <w:color w:val="000000"/>
                <w:sz w:val="20"/>
              </w:rPr>
              <w:t>
түрі</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5201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(кәсіби)</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vMerge/>
            <w:tcBorders>
              <w:top w:val="nil"/>
              <w:left w:val="single" w:color="cfcfcf" w:sz="5"/>
              <w:bottom w:val="single" w:color="cfcfcf" w:sz="5"/>
              <w:right w:val="single" w:color="cfcfcf" w:sz="5"/>
            </w:tcBorders>
          </w:tcP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 5202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vMerge/>
            <w:tcBorders>
              <w:top w:val="nil"/>
              <w:left w:val="single" w:color="cfcfcf" w:sz="5"/>
              <w:bottom w:val="single" w:color="cfcfcf" w:sz="5"/>
              <w:right w:val="single" w:color="cfcfcf" w:sz="5"/>
            </w:tcBorders>
          </w:tcP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 5203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SUMKK 5301</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ұйымдардағы менеджмент және коммерциялық қызмет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6-кем емес</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ПӨ</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(өндірістік)</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2-кем емес</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МҒЗЖ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Магистрлік жобаны орындауды қоса есептегендегі магистранттың тәжірибелік-зерттеу жұмысы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4-кем емес</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МЖРжҚ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жобаны рәсімдеу және қорғау</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28-кем емес</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12 маусымдағы</w:t>
            </w:r>
            <w:r>
              <w:br/>
            </w:r>
            <w:r>
              <w:rPr>
                <w:rFonts w:ascii="Times New Roman"/>
                <w:b w:val="false"/>
                <w:i w:val="false"/>
                <w:color w:val="000000"/>
                <w:sz w:val="20"/>
              </w:rPr>
              <w:t>№ 270 бұйрығына 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16 тамыздағы</w:t>
            </w:r>
            <w:r>
              <w:br/>
            </w:r>
            <w:r>
              <w:rPr>
                <w:rFonts w:ascii="Times New Roman"/>
                <w:b w:val="false"/>
                <w:i w:val="false"/>
                <w:color w:val="000000"/>
                <w:sz w:val="20"/>
              </w:rPr>
              <w:t>№ 343 бұйрығына 538-қосымша</w:t>
            </w:r>
          </w:p>
        </w:tc>
      </w:tr>
    </w:tbl>
    <w:p>
      <w:pPr>
        <w:spacing w:after="0"/>
        <w:ind w:left="0"/>
        <w:jc w:val="left"/>
      </w:pPr>
      <w:r>
        <w:rPr>
          <w:rFonts w:ascii="Times New Roman"/>
          <w:b/>
          <w:i w:val="false"/>
          <w:color w:val="000000"/>
        </w:rPr>
        <w:t xml:space="preserve"> Жоғары оқу орнынан кейінгі білім беру мамандығы бойынша</w:t>
      </w:r>
      <w:r>
        <w:br/>
      </w:r>
      <w:r>
        <w:rPr>
          <w:rFonts w:ascii="Times New Roman"/>
          <w:b/>
          <w:i w:val="false"/>
          <w:color w:val="000000"/>
        </w:rPr>
        <w:t>ҮЛГІЛІК ОҚУ ЖОСПАРЫ</w:t>
      </w:r>
      <w:r>
        <w:br/>
      </w:r>
      <w:r>
        <w:rPr>
          <w:rFonts w:ascii="Times New Roman"/>
          <w:b/>
          <w:i w:val="false"/>
          <w:color w:val="000000"/>
        </w:rPr>
        <w:t>6М075600 – "Сейсмология" мамандығы</w:t>
      </w:r>
      <w:r>
        <w:br/>
      </w:r>
      <w:r>
        <w:rPr>
          <w:rFonts w:ascii="Times New Roman"/>
          <w:b/>
          <w:i w:val="false"/>
          <w:color w:val="000000"/>
        </w:rPr>
        <w:t>(ғылыми және педагогикалық бағыт)</w:t>
      </w:r>
    </w:p>
    <w:p>
      <w:pPr>
        <w:spacing w:after="0"/>
        <w:ind w:left="0"/>
        <w:jc w:val="both"/>
      </w:pPr>
      <w:r>
        <w:rPr>
          <w:rFonts w:ascii="Times New Roman"/>
          <w:b w:val="false"/>
          <w:i w:val="false"/>
          <w:color w:val="000000"/>
          <w:sz w:val="28"/>
        </w:rPr>
        <w:t>
      Оқу мерзімі: 2 жыл</w:t>
      </w:r>
      <w:r>
        <w:br/>
      </w:r>
      <w:r>
        <w:rPr>
          <w:rFonts w:ascii="Times New Roman"/>
          <w:b w:val="false"/>
          <w:i w:val="false"/>
          <w:color w:val="000000"/>
          <w:sz w:val="28"/>
        </w:rPr>
        <w:t>Берілетін дәреже: 6М075600 – "Сейсмология"</w:t>
      </w:r>
      <w:r>
        <w:br/>
      </w:r>
      <w:r>
        <w:rPr>
          <w:rFonts w:ascii="Times New Roman"/>
          <w:b w:val="false"/>
          <w:i w:val="false"/>
          <w:color w:val="000000"/>
          <w:sz w:val="28"/>
        </w:rPr>
        <w:t>мамандығы бойынша техника ғылымдарының магистрі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076"/>
        <w:gridCol w:w="3"/>
        <w:gridCol w:w="1623"/>
        <w:gridCol w:w="2317"/>
        <w:gridCol w:w="933"/>
        <w:gridCol w:w="675"/>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r>
              <w:br/>
            </w:r>
            <w:r>
              <w:rPr>
                <w:rFonts w:ascii="Times New Roman"/>
                <w:b w:val="false"/>
                <w:i w:val="false"/>
                <w:color w:val="000000"/>
                <w:sz w:val="20"/>
              </w:rPr>
              <w:t>
саны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r>
              <w:br/>
            </w:r>
            <w:r>
              <w:rPr>
                <w:rFonts w:ascii="Times New Roman"/>
                <w:b w:val="false"/>
                <w:i w:val="false"/>
                <w:color w:val="000000"/>
                <w:sz w:val="20"/>
              </w:rPr>
              <w:t>
түрі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GTF</w:t>
            </w:r>
            <w:r>
              <w:br/>
            </w:r>
            <w:r>
              <w:rPr>
                <w:rFonts w:ascii="Times New Roman"/>
                <w:b w:val="false"/>
                <w:i w:val="false"/>
                <w:color w:val="000000"/>
                <w:sz w:val="20"/>
              </w:rPr>
              <w:t>
5201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тарихы мен философиясы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5202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(кәсіби)</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 5203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 5204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SRZAB 5301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қауіптілікті заманауи әдістермен бағалау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13 -тен кем емес</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 (педагогикалық, зерттеу)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дан кем емес</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МҒЗЖ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Магистрлік диссертацияны орындауды қоса есептегендегі магистранттың ғылыми-зерттеу жұмысы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ден кем емес</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МЖРжҚ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жобаны рәсімдеу және қорғау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 кем емес</w:t>
            </w:r>
          </w:p>
        </w:tc>
      </w:tr>
    </w:tbl>
    <w:p>
      <w:pPr>
        <w:spacing w:after="0"/>
        <w:ind w:left="0"/>
        <w:jc w:val="left"/>
      </w:pPr>
      <w:r>
        <w:rPr>
          <w:rFonts w:ascii="Times New Roman"/>
          <w:b/>
          <w:i w:val="false"/>
          <w:color w:val="000000"/>
        </w:rPr>
        <w:t xml:space="preserve"> Жоғары оқу орнынан кейінгі білім беру мамандығы бойынша</w:t>
      </w:r>
      <w:r>
        <w:br/>
      </w:r>
      <w:r>
        <w:rPr>
          <w:rFonts w:ascii="Times New Roman"/>
          <w:b/>
          <w:i w:val="false"/>
          <w:color w:val="000000"/>
        </w:rPr>
        <w:t>ҮЛГІЛІК ОҚУ ЖОСПАРЫ</w:t>
      </w:r>
      <w:r>
        <w:br/>
      </w:r>
      <w:r>
        <w:rPr>
          <w:rFonts w:ascii="Times New Roman"/>
          <w:b/>
          <w:i w:val="false"/>
          <w:color w:val="000000"/>
        </w:rPr>
        <w:t>6М075600 – Сейсмология мамандығы</w:t>
      </w:r>
      <w:r>
        <w:br/>
      </w:r>
      <w:r>
        <w:rPr>
          <w:rFonts w:ascii="Times New Roman"/>
          <w:b/>
          <w:i w:val="false"/>
          <w:color w:val="000000"/>
        </w:rPr>
        <w:t>(бейіндік бағыт)</w:t>
      </w:r>
    </w:p>
    <w:p>
      <w:pPr>
        <w:spacing w:after="0"/>
        <w:ind w:left="0"/>
        <w:jc w:val="both"/>
      </w:pPr>
      <w:r>
        <w:rPr>
          <w:rFonts w:ascii="Times New Roman"/>
          <w:b w:val="false"/>
          <w:i w:val="false"/>
          <w:color w:val="000000"/>
          <w:sz w:val="28"/>
        </w:rPr>
        <w:t>
      Оқу мерзімі: 1,5 жыл</w:t>
      </w:r>
      <w:r>
        <w:br/>
      </w:r>
      <w:r>
        <w:rPr>
          <w:rFonts w:ascii="Times New Roman"/>
          <w:b w:val="false"/>
          <w:i w:val="false"/>
          <w:color w:val="000000"/>
          <w:sz w:val="28"/>
        </w:rPr>
        <w:t>Берілетін дәреже: 6М075600 – "Сейсмология"</w:t>
      </w:r>
      <w:r>
        <w:br/>
      </w:r>
      <w:r>
        <w:rPr>
          <w:rFonts w:ascii="Times New Roman"/>
          <w:b w:val="false"/>
          <w:i w:val="false"/>
          <w:color w:val="000000"/>
          <w:sz w:val="28"/>
        </w:rPr>
        <w:t>мамандығы бойынша техника және технологиялар магистрі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5661"/>
        <w:gridCol w:w="1979"/>
        <w:gridCol w:w="1876"/>
        <w:gridCol w:w="1139"/>
        <w:gridCol w:w="823"/>
      </w:tblGrid>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циклі</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r>
              <w:br/>
            </w:r>
            <w:r>
              <w:rPr>
                <w:rFonts w:ascii="Times New Roman"/>
                <w:b w:val="false"/>
                <w:i w:val="false"/>
                <w:color w:val="000000"/>
                <w:sz w:val="20"/>
              </w:rPr>
              <w:t>
саны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r>
              <w:br/>
            </w:r>
            <w:r>
              <w:rPr>
                <w:rFonts w:ascii="Times New Roman"/>
                <w:b w:val="false"/>
                <w:i w:val="false"/>
                <w:color w:val="000000"/>
                <w:sz w:val="20"/>
              </w:rPr>
              <w:t>
түрі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5201</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(кәсіби)</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 5202</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 5203</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SMOSO</w:t>
            </w:r>
            <w:r>
              <w:br/>
            </w:r>
            <w:r>
              <w:rPr>
                <w:rFonts w:ascii="Times New Roman"/>
                <w:b w:val="false"/>
                <w:i w:val="false"/>
                <w:color w:val="000000"/>
                <w:sz w:val="20"/>
              </w:rPr>
              <w:t>
5301</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аудандау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8-кем емес</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практика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4-кем емес</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Магистрлік жобаны орындауды қоса есептегендегі магистранттың тәжірибелік-зерттеу жұмысы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4-кем емес</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МЖРжҚ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жобаны рәсімдеу және қорғау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48-кем емес</w:t>
            </w:r>
          </w:p>
        </w:tc>
      </w:tr>
    </w:tbl>
    <w:p>
      <w:pPr>
        <w:spacing w:after="0"/>
        <w:ind w:left="0"/>
        <w:jc w:val="left"/>
      </w:pPr>
      <w:r>
        <w:rPr>
          <w:rFonts w:ascii="Times New Roman"/>
          <w:b/>
          <w:i w:val="false"/>
          <w:color w:val="000000"/>
        </w:rPr>
        <w:t xml:space="preserve"> Жоғары оқу орнынан кейінгі білім беру мамандығы бойынша</w:t>
      </w:r>
      <w:r>
        <w:br/>
      </w:r>
      <w:r>
        <w:rPr>
          <w:rFonts w:ascii="Times New Roman"/>
          <w:b/>
          <w:i w:val="false"/>
          <w:color w:val="000000"/>
        </w:rPr>
        <w:t>ҮЛГІЛІК ОҚУ ЖОСПАРЫ</w:t>
      </w:r>
      <w:r>
        <w:br/>
      </w:r>
      <w:r>
        <w:rPr>
          <w:rFonts w:ascii="Times New Roman"/>
          <w:b/>
          <w:i w:val="false"/>
          <w:color w:val="000000"/>
        </w:rPr>
        <w:t>6М075600 – Сейсмология мамандығы</w:t>
      </w:r>
      <w:r>
        <w:br/>
      </w:r>
      <w:r>
        <w:rPr>
          <w:rFonts w:ascii="Times New Roman"/>
          <w:b/>
          <w:i w:val="false"/>
          <w:color w:val="000000"/>
        </w:rPr>
        <w:t>(бейіндік бағыт)</w:t>
      </w:r>
    </w:p>
    <w:p>
      <w:pPr>
        <w:spacing w:after="0"/>
        <w:ind w:left="0"/>
        <w:jc w:val="both"/>
      </w:pPr>
      <w:r>
        <w:rPr>
          <w:rFonts w:ascii="Times New Roman"/>
          <w:b w:val="false"/>
          <w:i w:val="false"/>
          <w:color w:val="000000"/>
          <w:sz w:val="28"/>
        </w:rPr>
        <w:t>
      Оқу мерзімі: 1 жыл</w:t>
      </w:r>
      <w:r>
        <w:br/>
      </w:r>
      <w:r>
        <w:rPr>
          <w:rFonts w:ascii="Times New Roman"/>
          <w:b w:val="false"/>
          <w:i w:val="false"/>
          <w:color w:val="000000"/>
          <w:sz w:val="28"/>
        </w:rPr>
        <w:t>Берілетін дәреже: 6М075600 – "Сейсмология"</w:t>
      </w:r>
      <w:r>
        <w:br/>
      </w:r>
      <w:r>
        <w:rPr>
          <w:rFonts w:ascii="Times New Roman"/>
          <w:b w:val="false"/>
          <w:i w:val="false"/>
          <w:color w:val="000000"/>
          <w:sz w:val="28"/>
        </w:rPr>
        <w:t>мамандығы бойынша техника және технологиялар магистрі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5661"/>
        <w:gridCol w:w="1979"/>
        <w:gridCol w:w="1876"/>
        <w:gridCol w:w="1139"/>
        <w:gridCol w:w="823"/>
      </w:tblGrid>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циклі</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r>
              <w:br/>
            </w:r>
            <w:r>
              <w:rPr>
                <w:rFonts w:ascii="Times New Roman"/>
                <w:b w:val="false"/>
                <w:i w:val="false"/>
                <w:color w:val="000000"/>
                <w:sz w:val="20"/>
              </w:rPr>
              <w:t>
саны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r>
              <w:br/>
            </w:r>
            <w:r>
              <w:rPr>
                <w:rFonts w:ascii="Times New Roman"/>
                <w:b w:val="false"/>
                <w:i w:val="false"/>
                <w:color w:val="000000"/>
                <w:sz w:val="20"/>
              </w:rPr>
              <w:t>
түрі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5201</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(кәсіби)</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vMerge/>
            <w:tcBorders>
              <w:top w:val="nil"/>
              <w:left w:val="single" w:color="cfcfcf" w:sz="5"/>
              <w:bottom w:val="single" w:color="cfcfcf" w:sz="5"/>
              <w:right w:val="single" w:color="cfcfcf" w:sz="5"/>
            </w:tcBorders>
          </w:tcP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 5202</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vMerge/>
            <w:tcBorders>
              <w:top w:val="nil"/>
              <w:left w:val="single" w:color="cfcfcf" w:sz="5"/>
              <w:bottom w:val="single" w:color="cfcfcf" w:sz="5"/>
              <w:right w:val="single" w:color="cfcfcf" w:sz="5"/>
            </w:tcBorders>
          </w:tcP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 5203</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SMOSO</w:t>
            </w:r>
            <w:r>
              <w:br/>
            </w:r>
            <w:r>
              <w:rPr>
                <w:rFonts w:ascii="Times New Roman"/>
                <w:b w:val="false"/>
                <w:i w:val="false"/>
                <w:color w:val="000000"/>
                <w:sz w:val="20"/>
              </w:rPr>
              <w:t>
5301</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қауіптілікті заманауи әдістермен бағалау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6-кем емес</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ПӨ</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(өндірістік)</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2-кем емес</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Магистрлік жобаны орындауды қоса есептегендегі магистранттың тәжірибелік-зерттеу жұмысы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4-кем емес</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МЖРжҚ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жобаны рәсімдеу және қорғау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28-кем емес</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12 маусымдағы</w:t>
            </w:r>
            <w:r>
              <w:br/>
            </w:r>
            <w:r>
              <w:rPr>
                <w:rFonts w:ascii="Times New Roman"/>
                <w:b w:val="false"/>
                <w:i w:val="false"/>
                <w:color w:val="000000"/>
                <w:sz w:val="20"/>
              </w:rPr>
              <w:t>№ 270 бұйрығына 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жылғы16 тамыздағы</w:t>
            </w:r>
            <w:r>
              <w:br/>
            </w:r>
            <w:r>
              <w:rPr>
                <w:rFonts w:ascii="Times New Roman"/>
                <w:b w:val="false"/>
                <w:i w:val="false"/>
                <w:color w:val="000000"/>
                <w:sz w:val="20"/>
              </w:rPr>
              <w:t>№ 343 бұйрығына 539-қосымша</w:t>
            </w:r>
          </w:p>
        </w:tc>
      </w:tr>
    </w:tbl>
    <w:p>
      <w:pPr>
        <w:spacing w:after="0"/>
        <w:ind w:left="0"/>
        <w:jc w:val="left"/>
      </w:pPr>
      <w:r>
        <w:rPr>
          <w:rFonts w:ascii="Times New Roman"/>
          <w:b/>
          <w:i w:val="false"/>
          <w:color w:val="000000"/>
        </w:rPr>
        <w:t xml:space="preserve"> Жоғары оқу орнынан кейінгі білім беру бойынша</w:t>
      </w:r>
      <w:r>
        <w:br/>
      </w:r>
      <w:r>
        <w:rPr>
          <w:rFonts w:ascii="Times New Roman"/>
          <w:b/>
          <w:i w:val="false"/>
          <w:color w:val="000000"/>
        </w:rPr>
        <w:t>6D075600 – Сейсмология мамандығының</w:t>
      </w:r>
      <w:r>
        <w:br/>
      </w:r>
      <w:r>
        <w:rPr>
          <w:rFonts w:ascii="Times New Roman"/>
          <w:b/>
          <w:i w:val="false"/>
          <w:color w:val="000000"/>
        </w:rPr>
        <w:t>ҮЛГІЛІК ОҚУ ЖОСПАРЫ</w:t>
      </w:r>
      <w:r>
        <w:br/>
      </w:r>
      <w:r>
        <w:rPr>
          <w:rFonts w:ascii="Times New Roman"/>
          <w:b/>
          <w:i w:val="false"/>
          <w:color w:val="000000"/>
        </w:rPr>
        <w:t>(ғылыми және педагогикалық бағыт)</w:t>
      </w:r>
    </w:p>
    <w:p>
      <w:pPr>
        <w:spacing w:after="0"/>
        <w:ind w:left="0"/>
        <w:jc w:val="both"/>
      </w:pPr>
      <w:r>
        <w:rPr>
          <w:rFonts w:ascii="Times New Roman"/>
          <w:b w:val="false"/>
          <w:i w:val="false"/>
          <w:color w:val="000000"/>
          <w:sz w:val="28"/>
        </w:rPr>
        <w:t>
      Оқу мерзімі: 3 жыл</w:t>
      </w:r>
      <w:r>
        <w:br/>
      </w:r>
      <w:r>
        <w:rPr>
          <w:rFonts w:ascii="Times New Roman"/>
          <w:b w:val="false"/>
          <w:i w:val="false"/>
          <w:color w:val="000000"/>
          <w:sz w:val="28"/>
        </w:rPr>
        <w:t>Берілетін дәреже: 6D075600 – "Сейсмология"</w:t>
      </w:r>
      <w:r>
        <w:br/>
      </w:r>
      <w:r>
        <w:rPr>
          <w:rFonts w:ascii="Times New Roman"/>
          <w:b w:val="false"/>
          <w:i w:val="false"/>
          <w:color w:val="000000"/>
          <w:sz w:val="28"/>
        </w:rPr>
        <w:t>мамандығы бойынша философия докторы (PhD)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6397"/>
        <w:gridCol w:w="4"/>
        <w:gridCol w:w="1354"/>
        <w:gridCol w:w="1946"/>
        <w:gridCol w:w="1063"/>
        <w:gridCol w:w="769"/>
      </w:tblGrid>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коды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түрі</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KMPZ 7101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Жерсілкінісін болжауда әдістерді кешендеу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есебінен</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Теориялық оқудың барлығы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оқу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 (педагогикалық, зерттеу)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ДҒЗЖ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орындалуын қамтитын докторанттың ғылыми-зерттеу жұмысы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орындау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емтихан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ДДҚжҚ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рәсімдеу және қорғау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12 маусымдағы</w:t>
            </w:r>
            <w:r>
              <w:br/>
            </w:r>
            <w:r>
              <w:rPr>
                <w:rFonts w:ascii="Times New Roman"/>
                <w:b w:val="false"/>
                <w:i w:val="false"/>
                <w:color w:val="000000"/>
                <w:sz w:val="20"/>
              </w:rPr>
              <w:t>№ 270 бұйрығына 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16 тамыздағы</w:t>
            </w:r>
            <w:r>
              <w:br/>
            </w:r>
            <w:r>
              <w:rPr>
                <w:rFonts w:ascii="Times New Roman"/>
                <w:b w:val="false"/>
                <w:i w:val="false"/>
                <w:color w:val="000000"/>
                <w:sz w:val="20"/>
              </w:rPr>
              <w:t>№ 343 бұйрығына 540-қосымша</w:t>
            </w:r>
          </w:p>
        </w:tc>
      </w:tr>
    </w:tbl>
    <w:p>
      <w:pPr>
        <w:spacing w:after="0"/>
        <w:ind w:left="0"/>
        <w:jc w:val="left"/>
      </w:pPr>
      <w:r>
        <w:rPr>
          <w:rFonts w:ascii="Times New Roman"/>
          <w:b/>
          <w:i w:val="false"/>
          <w:color w:val="000000"/>
        </w:rPr>
        <w:t xml:space="preserve"> ҮЛГІЛІК ОҚУ ЖОСПАРЫ</w:t>
      </w:r>
      <w:r>
        <w:br/>
      </w:r>
      <w:r>
        <w:rPr>
          <w:rFonts w:ascii="Times New Roman"/>
          <w:b/>
          <w:i w:val="false"/>
          <w:color w:val="000000"/>
        </w:rPr>
        <w:t>6D030500 – Сот сараптамасы мамандығы</w:t>
      </w:r>
      <w:r>
        <w:br/>
      </w:r>
      <w:r>
        <w:rPr>
          <w:rFonts w:ascii="Times New Roman"/>
          <w:b/>
          <w:i w:val="false"/>
          <w:color w:val="000000"/>
        </w:rPr>
        <w:t>(ғылыми және педагогикалық бағыт)</w:t>
      </w:r>
    </w:p>
    <w:p>
      <w:pPr>
        <w:spacing w:after="0"/>
        <w:ind w:left="0"/>
        <w:jc w:val="both"/>
      </w:pPr>
      <w:r>
        <w:rPr>
          <w:rFonts w:ascii="Times New Roman"/>
          <w:b w:val="false"/>
          <w:i w:val="false"/>
          <w:color w:val="000000"/>
          <w:sz w:val="28"/>
        </w:rPr>
        <w:t>
      Оқу мерзімі: 3 жыл</w:t>
      </w:r>
      <w:r>
        <w:br/>
      </w:r>
      <w:r>
        <w:rPr>
          <w:rFonts w:ascii="Times New Roman"/>
          <w:b w:val="false"/>
          <w:i w:val="false"/>
          <w:color w:val="000000"/>
          <w:sz w:val="28"/>
        </w:rPr>
        <w:t>Берілетін дәреже: 6D030500 – Сот сараптамасы мамандығы бойынша</w:t>
      </w:r>
      <w:r>
        <w:br/>
      </w:r>
      <w:r>
        <w:rPr>
          <w:rFonts w:ascii="Times New Roman"/>
          <w:b w:val="false"/>
          <w:i w:val="false"/>
          <w:color w:val="000000"/>
          <w:sz w:val="28"/>
        </w:rPr>
        <w:t>философия докторы (PhD)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5921"/>
        <w:gridCol w:w="1468"/>
        <w:gridCol w:w="2093"/>
        <w:gridCol w:w="9"/>
        <w:gridCol w:w="1149"/>
        <w:gridCol w:w="831"/>
      </w:tblGrid>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циклі</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GKF 7201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 және құқық философиясы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есебінен</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 (педагогикалық, зерттеу)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ДҒЗЖ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диссертацияның орындалуын қамтитын докторанттың ғылыми-зерттеу жұмысы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ДДРжҚ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рәсімдеу және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75</w:t>
            </w:r>
          </w:p>
        </w:tc>
      </w:tr>
    </w:tbl>
    <w:p>
      <w:pPr>
        <w:spacing w:after="0"/>
        <w:ind w:left="0"/>
        <w:jc w:val="left"/>
      </w:pPr>
      <w:r>
        <w:rPr>
          <w:rFonts w:ascii="Times New Roman"/>
          <w:b/>
          <w:i w:val="false"/>
          <w:color w:val="000000"/>
        </w:rPr>
        <w:t xml:space="preserve"> ҮЛГІЛІК ОҚУ ЖОСПАРЫ</w:t>
      </w:r>
      <w:r>
        <w:br/>
      </w:r>
      <w:r>
        <w:rPr>
          <w:rFonts w:ascii="Times New Roman"/>
          <w:b/>
          <w:i w:val="false"/>
          <w:color w:val="000000"/>
        </w:rPr>
        <w:t>6D030500 – Сот сараптамасы мамандығы мамандығы</w:t>
      </w:r>
      <w:r>
        <w:br/>
      </w:r>
      <w:r>
        <w:rPr>
          <w:rFonts w:ascii="Times New Roman"/>
          <w:b/>
          <w:i w:val="false"/>
          <w:color w:val="000000"/>
        </w:rPr>
        <w:t>(бейіндік бағыт)</w:t>
      </w:r>
    </w:p>
    <w:p>
      <w:pPr>
        <w:spacing w:after="0"/>
        <w:ind w:left="0"/>
        <w:jc w:val="both"/>
      </w:pPr>
      <w:r>
        <w:rPr>
          <w:rFonts w:ascii="Times New Roman"/>
          <w:b w:val="false"/>
          <w:i w:val="false"/>
          <w:color w:val="000000"/>
          <w:sz w:val="28"/>
        </w:rPr>
        <w:t>
      Оқу мерзімі: 3 жыл</w:t>
      </w:r>
      <w:r>
        <w:br/>
      </w:r>
      <w:r>
        <w:rPr>
          <w:rFonts w:ascii="Times New Roman"/>
          <w:b w:val="false"/>
          <w:i w:val="false"/>
          <w:color w:val="000000"/>
          <w:sz w:val="28"/>
        </w:rPr>
        <w:t>Берілетін дәрежесі: 6D030500 – Сот сараптамасы мамандығы бойынша</w:t>
      </w:r>
      <w:r>
        <w:br/>
      </w:r>
      <w:r>
        <w:rPr>
          <w:rFonts w:ascii="Times New Roman"/>
          <w:b w:val="false"/>
          <w:i w:val="false"/>
          <w:color w:val="000000"/>
          <w:sz w:val="28"/>
        </w:rPr>
        <w:t>құқық докторы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5921"/>
        <w:gridCol w:w="1468"/>
        <w:gridCol w:w="2093"/>
        <w:gridCol w:w="9"/>
        <w:gridCol w:w="1149"/>
        <w:gridCol w:w="831"/>
      </w:tblGrid>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циклі</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GKF 7201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құқық философиясы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есебінен</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 (педагогикалық, өндірістік)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ДЭЗЖ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диссертацияның орындалуын қамтитын докторанттың эксперименталды-зерттеу жұмысы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ДДРжҚ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рәсімдеу және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