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baf8" w14:textId="99bb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2015 жылғы 22 сәуірдегі № 299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12 шілдедегі № 238 бұйрығы. Қазақстан Республикасының Әділет министрлігінде 2017 жылғы 24 тамызда № 15544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2015 жылғы 22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11222 тіркелген, 2015 жылғы 14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4"/>
    <w:bookmarkStart w:name="z7" w:id="5"/>
    <w:p>
      <w:pPr>
        <w:spacing w:after="0"/>
        <w:ind w:left="0"/>
        <w:jc w:val="both"/>
      </w:pPr>
      <w:r>
        <w:rPr>
          <w:rFonts w:ascii="Times New Roman"/>
          <w:b w:val="false"/>
          <w:i w:val="false"/>
          <w:color w:val="000000"/>
          <w:sz w:val="28"/>
        </w:rPr>
        <w:t>
      17. Бірыңғай байланыс орталығы: 1414, 8 800 080 7777.";</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"Ядролық, радиациялық, ядролық физикалық қауіпсіздік сараптамасын жүргізу құқығына ұйымдарды аккредиттеу"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7"/>
    <w:bookmarkStart w:name="z11" w:id="8"/>
    <w:p>
      <w:pPr>
        <w:spacing w:after="0"/>
        <w:ind w:left="0"/>
        <w:jc w:val="both"/>
      </w:pPr>
      <w:r>
        <w:rPr>
          <w:rFonts w:ascii="Times New Roman"/>
          <w:b w:val="false"/>
          <w:i w:val="false"/>
          <w:color w:val="000000"/>
          <w:sz w:val="28"/>
        </w:rPr>
        <w:t>
      17. Бірыңғай байланыс орталығы: 1414, 8 800 080 7777.";</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10"/>
    <w:bookmarkStart w:name="z15" w:id="11"/>
    <w:p>
      <w:pPr>
        <w:spacing w:after="0"/>
        <w:ind w:left="0"/>
        <w:jc w:val="both"/>
      </w:pPr>
      <w:r>
        <w:rPr>
          <w:rFonts w:ascii="Times New Roman"/>
          <w:b w:val="false"/>
          <w:i w:val="false"/>
          <w:color w:val="000000"/>
          <w:sz w:val="28"/>
        </w:rPr>
        <w:t>
      17. Бірыңғай байланыс орталығы: 1414, 8 800 080 7777.".</w:t>
      </w:r>
    </w:p>
    <w:bookmarkEnd w:id="11"/>
    <w:bookmarkStart w:name="z16" w:id="1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8" w:id="1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4"/>
    <w:bookmarkStart w:name="z19" w:id="1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bookmarkEnd w:id="15"/>
    <w:bookmarkStart w:name="z20" w:id="1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6"/>
    <w:bookmarkStart w:name="z21" w:id="1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17"/>
    <w:bookmarkStart w:name="z2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2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26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стандарты</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1.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(бұдан әрі – мемлекеттік көрсетілетін қызмет).</w:t>
      </w:r>
    </w:p>
    <w:bookmarkEnd w:id="22"/>
    <w:bookmarkStart w:name="z29" w:id="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3"/>
    <w:bookmarkStart w:name="z30" w:id="24"/>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24"/>
    <w:bookmarkStart w:name="z31" w:id="25"/>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End w:id="25"/>
    <w:bookmarkStart w:name="z32"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33" w:id="27"/>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27"/>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34" w:id="28"/>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28"/>
    <w:bookmarkStart w:name="z35" w:id="29"/>
    <w:p>
      <w:pPr>
        <w:spacing w:after="0"/>
        <w:ind w:left="0"/>
        <w:jc w:val="both"/>
      </w:pPr>
      <w:r>
        <w:rPr>
          <w:rFonts w:ascii="Times New Roman"/>
          <w:b w:val="false"/>
          <w:i w:val="false"/>
          <w:color w:val="000000"/>
          <w:sz w:val="28"/>
        </w:rPr>
        <w:t xml:space="preserve">
      6. Мемлекеттік көрсетілетін қызметтің нәтижесі – атом энергиясын пайдалану объектілерінің тіршілік циклінің кезеңдеріне байланысты жұмыстарды орындауға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29"/>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36" w:id="30"/>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30"/>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37" w:id="31"/>
    <w:p>
      <w:pPr>
        <w:spacing w:after="0"/>
        <w:ind w:left="0"/>
        <w:jc w:val="both"/>
      </w:pPr>
      <w:r>
        <w:rPr>
          <w:rFonts w:ascii="Times New Roman"/>
          <w:b w:val="false"/>
          <w:i w:val="false"/>
          <w:color w:val="000000"/>
          <w:sz w:val="28"/>
        </w:rPr>
        <w:t>
      8. Жұмыс кестесі:</w:t>
      </w:r>
    </w:p>
    <w:bookmarkEnd w:id="31"/>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38" w:id="32"/>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2"/>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үшін: </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 </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39" w:id="33"/>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3"/>
    <w:p>
      <w:pPr>
        <w:spacing w:after="0"/>
        <w:ind w:left="0"/>
        <w:jc w:val="both"/>
      </w:pPr>
      <w:r>
        <w:rPr>
          <w:rFonts w:ascii="Times New Roman"/>
          <w:b w:val="false"/>
          <w:i w:val="false"/>
          <w:color w:val="000000"/>
          <w:sz w:val="28"/>
        </w:rPr>
        <w:t>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40" w:id="34"/>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4"/>
    <w:bookmarkStart w:name="z41" w:id="3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5"/>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42" w:id="36"/>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6"/>
    <w:bookmarkStart w:name="z43" w:id="37"/>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7"/>
    <w:bookmarkStart w:name="z44" w:id="38"/>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8"/>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45" w:id="3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9"/>
    <w:bookmarkStart w:name="z46" w:id="4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40"/>
    <w:bookmarkStart w:name="z47" w:id="41"/>
    <w:p>
      <w:pPr>
        <w:spacing w:after="0"/>
        <w:ind w:left="0"/>
        <w:jc w:val="both"/>
      </w:pPr>
      <w:r>
        <w:rPr>
          <w:rFonts w:ascii="Times New Roman"/>
          <w:b w:val="false"/>
          <w:i w:val="false"/>
          <w:color w:val="000000"/>
          <w:sz w:val="28"/>
        </w:rPr>
        <w:t>
      16. Бірыңғай байланыс орталығы: (1414), 8 800 080 7777.</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4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51" w:id="43"/>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қызметіне құжаттар</w:t>
      </w:r>
    </w:p>
    <w:bookmarkEnd w:id="43"/>
    <w:bookmarkStart w:name="z52" w:id="44"/>
    <w:p>
      <w:pPr>
        <w:spacing w:after="0"/>
        <w:ind w:left="0"/>
        <w:jc w:val="both"/>
      </w:pPr>
      <w:r>
        <w:rPr>
          <w:rFonts w:ascii="Times New Roman"/>
          <w:b w:val="false"/>
          <w:i w:val="false"/>
          <w:color w:val="000000"/>
          <w:sz w:val="28"/>
        </w:rPr>
        <w:t>
      1. Лауазымды адамдар мен радиациялық және ядролық қауіпсіздікті қамтамасыз етуге жауапты адамдардың иерархиясы белгіленген өтініш беруші бекіткен графикалық схема немесе өтініш берушінің ұйымдық құрылымның мәтіндік сипаттамасы - еркін нысанда;</w:t>
      </w:r>
    </w:p>
    <w:bookmarkEnd w:id="44"/>
    <w:bookmarkStart w:name="z53" w:id="45"/>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өндірістік-техникалық базаға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5"/>
    <w:bookmarkStart w:name="z54" w:id="46"/>
    <w:p>
      <w:pPr>
        <w:spacing w:after="0"/>
        <w:ind w:left="0"/>
        <w:jc w:val="both"/>
      </w:pPr>
      <w:r>
        <w:rPr>
          <w:rFonts w:ascii="Times New Roman"/>
          <w:b w:val="false"/>
          <w:i w:val="false"/>
          <w:color w:val="000000"/>
          <w:sz w:val="28"/>
        </w:rPr>
        <w:t>
      3. Ядролық қондырғыны және/немесе радиоактивті қалдықтарды сақтау қоймасының физикалық қорғау жоспары – бұл тармақ ядролық қондырғыларды, радиоактивті қалдықтарды сақтау қоймаларын салу жөніндегі қызметтің кіші түрлеріне ғана қатысты;</w:t>
      </w:r>
    </w:p>
    <w:bookmarkEnd w:id="46"/>
    <w:bookmarkStart w:name="z55" w:id="47"/>
    <w:p>
      <w:pPr>
        <w:spacing w:after="0"/>
        <w:ind w:left="0"/>
        <w:jc w:val="both"/>
      </w:pPr>
      <w:r>
        <w:rPr>
          <w:rFonts w:ascii="Times New Roman"/>
          <w:b w:val="false"/>
          <w:i w:val="false"/>
          <w:color w:val="000000"/>
          <w:sz w:val="28"/>
        </w:rPr>
        <w:t>
      4. Өтініш беруші бекіткен қабылдау актілері және сынау хаттамаларының, жүйенің, жабдықтардың және персоналдың физикалық іске қосуға дайындығы жөніндегі акті – бұл тармақ ядролық қондырғыларды пайдалану және пайдаланудан шығару жөніндегі қызметтің кіші түрлеріне ғана қатысты;</w:t>
      </w:r>
    </w:p>
    <w:bookmarkEnd w:id="47"/>
    <w:bookmarkStart w:name="z56" w:id="48"/>
    <w:p>
      <w:pPr>
        <w:spacing w:after="0"/>
        <w:ind w:left="0"/>
        <w:jc w:val="both"/>
      </w:pPr>
      <w:r>
        <w:rPr>
          <w:rFonts w:ascii="Times New Roman"/>
          <w:b w:val="false"/>
          <w:i w:val="false"/>
          <w:color w:val="000000"/>
          <w:sz w:val="28"/>
        </w:rPr>
        <w:t>
      5. Өтініш беруші бекіткен объектінің қауіпсіздігін талдау жөніндегі алдын ала есеп – бұл тармақ ядролық қондырғыларды, радиоактивті қалдықтарды сақтау қоймаларын салу жөніндегі қызметтің кіші түрлеріне ғана қатысты;</w:t>
      </w:r>
    </w:p>
    <w:bookmarkEnd w:id="48"/>
    <w:bookmarkStart w:name="z57" w:id="49"/>
    <w:p>
      <w:pPr>
        <w:spacing w:after="0"/>
        <w:ind w:left="0"/>
        <w:jc w:val="both"/>
      </w:pPr>
      <w:r>
        <w:rPr>
          <w:rFonts w:ascii="Times New Roman"/>
          <w:b w:val="false"/>
          <w:i w:val="false"/>
          <w:color w:val="000000"/>
          <w:sz w:val="28"/>
        </w:rPr>
        <w:t>
      6. Өтініш беруші бекіткен объектiнi пайдаланудан шығару алдын ала жоспарының көшірмесі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9"/>
    <w:bookmarkStart w:name="z58" w:id="50"/>
    <w:p>
      <w:pPr>
        <w:spacing w:after="0"/>
        <w:ind w:left="0"/>
        <w:jc w:val="both"/>
      </w:pPr>
      <w:r>
        <w:rPr>
          <w:rFonts w:ascii="Times New Roman"/>
          <w:b w:val="false"/>
          <w:i w:val="false"/>
          <w:color w:val="000000"/>
          <w:sz w:val="28"/>
        </w:rPr>
        <w:t>
      7.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бұйрықтар және қызмет туралы ережелер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0"/>
    <w:bookmarkStart w:name="z59" w:id="51"/>
    <w:p>
      <w:pPr>
        <w:spacing w:after="0"/>
        <w:ind w:left="0"/>
        <w:jc w:val="both"/>
      </w:pPr>
      <w:r>
        <w:rPr>
          <w:rFonts w:ascii="Times New Roman"/>
          <w:b w:val="false"/>
          <w:i w:val="false"/>
          <w:color w:val="000000"/>
          <w:sz w:val="28"/>
        </w:rPr>
        <w:t>
      8. Техникалық қызмет көрсетуді жүргізу нұсқаулығы; техникалық қызмет көрсету жүргізу бағдарламасы және кестесі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1"/>
    <w:bookmarkStart w:name="z60" w:id="52"/>
    <w:p>
      <w:pPr>
        <w:spacing w:after="0"/>
        <w:ind w:left="0"/>
        <w:jc w:val="both"/>
      </w:pPr>
      <w:r>
        <w:rPr>
          <w:rFonts w:ascii="Times New Roman"/>
          <w:b w:val="false"/>
          <w:i w:val="false"/>
          <w:color w:val="000000"/>
          <w:sz w:val="28"/>
        </w:rPr>
        <w:t>
      9. Өтініш берушінің радиациялық қауіпсіздік қызметін құру туралы бұйрығы, радиациялық қауіпсіздік қызметі туралы ереже, радиациялық қауіпсіздік бойынша оқу сертификаттары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2"/>
    <w:bookmarkStart w:name="z61" w:id="53"/>
    <w:p>
      <w:pPr>
        <w:spacing w:after="0"/>
        <w:ind w:left="0"/>
        <w:jc w:val="both"/>
      </w:pPr>
      <w:r>
        <w:rPr>
          <w:rFonts w:ascii="Times New Roman"/>
          <w:b w:val="false"/>
          <w:i w:val="false"/>
          <w:color w:val="000000"/>
          <w:sz w:val="28"/>
        </w:rPr>
        <w:t>
      10. Радиациялық қауіпсіздік жөніндегі қызмет басшысын тағайындау туралы бұйрығы, радиациялық бақылау аспаптары мен өлшеу құралдарын тексеру сертификаттары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3"/>
    <w:bookmarkStart w:name="z62" w:id="54"/>
    <w:p>
      <w:pPr>
        <w:spacing w:after="0"/>
        <w:ind w:left="0"/>
        <w:jc w:val="both"/>
      </w:pPr>
      <w:r>
        <w:rPr>
          <w:rFonts w:ascii="Times New Roman"/>
          <w:b w:val="false"/>
          <w:i w:val="false"/>
          <w:color w:val="000000"/>
          <w:sz w:val="28"/>
        </w:rPr>
        <w:t xml:space="preserve">
      11.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қоймаға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bookmarkEnd w:id="54"/>
    <w:bookmarkStart w:name="z63" w:id="55"/>
    <w:p>
      <w:pPr>
        <w:spacing w:after="0"/>
        <w:ind w:left="0"/>
        <w:jc w:val="both"/>
      </w:pPr>
      <w:r>
        <w:rPr>
          <w:rFonts w:ascii="Times New Roman"/>
          <w:b w:val="false"/>
          <w:i w:val="false"/>
          <w:color w:val="000000"/>
          <w:sz w:val="28"/>
        </w:rPr>
        <w:t>
      12. Өтініш беруші бекіткен сапаны қамтамасыз ету бағдарламасы;</w:t>
      </w:r>
    </w:p>
    <w:bookmarkEnd w:id="55"/>
    <w:bookmarkStart w:name="z64" w:id="56"/>
    <w:p>
      <w:pPr>
        <w:spacing w:after="0"/>
        <w:ind w:left="0"/>
        <w:jc w:val="both"/>
      </w:pPr>
      <w:r>
        <w:rPr>
          <w:rFonts w:ascii="Times New Roman"/>
          <w:b w:val="false"/>
          <w:i w:val="false"/>
          <w:color w:val="000000"/>
          <w:sz w:val="28"/>
        </w:rPr>
        <w:t>
      13. Өтініш беруші бекіткен радиациялық қауіпсіздік бойынша; физикалық іске қосуды жүргізу кезінде ядролық қауіпсіздікті қамтамасыз ету бойынша; жаңа және пайдаланылған отынды тасымалдау, қайта тиеу және сақтау кезінде ядролық қауіпсіздікті қамтамасыз ету бойынша, персоналдың авариялық жағдайлардағы іс-әрекеті бойынша нұсқаулықтар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6"/>
    <w:bookmarkStart w:name="z65" w:id="57"/>
    <w:p>
      <w:pPr>
        <w:spacing w:after="0"/>
        <w:ind w:left="0"/>
        <w:jc w:val="both"/>
      </w:pPr>
      <w:r>
        <w:rPr>
          <w:rFonts w:ascii="Times New Roman"/>
          <w:b w:val="false"/>
          <w:i w:val="false"/>
          <w:color w:val="000000"/>
          <w:sz w:val="28"/>
        </w:rPr>
        <w:t>
      14. 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радиациялық авариядан және оның салдарынан персоналды және халықты қорғау жөнiндегi iс-шаралар жоспары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7"/>
    <w:bookmarkStart w:name="z66" w:id="58"/>
    <w:p>
      <w:pPr>
        <w:spacing w:after="0"/>
        <w:ind w:left="0"/>
        <w:jc w:val="both"/>
      </w:pPr>
      <w:r>
        <w:rPr>
          <w:rFonts w:ascii="Times New Roman"/>
          <w:b w:val="false"/>
          <w:i w:val="false"/>
          <w:color w:val="000000"/>
          <w:sz w:val="28"/>
        </w:rPr>
        <w:t>
      15. Өтініш беруші бекіткен авария жағдайында персоналдың іс-қимылын пысықтауға арналған әдістеме, аварияға қарсы жаттығуларды өткізу бағдарламасы мен кестесі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8"/>
    <w:bookmarkStart w:name="z67" w:id="59"/>
    <w:p>
      <w:pPr>
        <w:spacing w:after="0"/>
        <w:ind w:left="0"/>
        <w:jc w:val="both"/>
      </w:pPr>
      <w:r>
        <w:rPr>
          <w:rFonts w:ascii="Times New Roman"/>
          <w:b w:val="false"/>
          <w:i w:val="false"/>
          <w:color w:val="000000"/>
          <w:sz w:val="28"/>
        </w:rPr>
        <w:t>
      16. Өтініш беруші бекіткен радиациялық жағдайды бағалаумен өндірістік бақылау бағдарламасы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9"/>
    <w:bookmarkStart w:name="z68" w:id="60"/>
    <w:p>
      <w:pPr>
        <w:spacing w:after="0"/>
        <w:ind w:left="0"/>
        <w:jc w:val="both"/>
      </w:pPr>
      <w:r>
        <w:rPr>
          <w:rFonts w:ascii="Times New Roman"/>
          <w:b w:val="false"/>
          <w:i w:val="false"/>
          <w:color w:val="000000"/>
          <w:sz w:val="28"/>
        </w:rPr>
        <w:t>
      17. Радиациялық бақылауды жүргізу тәртібін бекітетін құжат; радиациялық бақылауды өлшеу құралдарын тексеру туралы сертификаттар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60"/>
    <w:bookmarkStart w:name="z69" w:id="61"/>
    <w:p>
      <w:pPr>
        <w:spacing w:after="0"/>
        <w:ind w:left="0"/>
        <w:jc w:val="both"/>
      </w:pPr>
      <w:r>
        <w:rPr>
          <w:rFonts w:ascii="Times New Roman"/>
          <w:b w:val="false"/>
          <w:i w:val="false"/>
          <w:color w:val="000000"/>
          <w:sz w:val="28"/>
        </w:rPr>
        <w:t>
      18. Жеке дозиметрлік бақылау қызметін құру туралы бұйрық, жеке дозиметрлік бақылау қызметі туралы ереже (меншікті жеке дозиметрлік бақылау қызметі болған жағдайда)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61"/>
    <w:bookmarkStart w:name="z70" w:id="62"/>
    <w:p>
      <w:pPr>
        <w:spacing w:after="0"/>
        <w:ind w:left="0"/>
        <w:jc w:val="both"/>
      </w:pPr>
      <w:r>
        <w:rPr>
          <w:rFonts w:ascii="Times New Roman"/>
          <w:b w:val="false"/>
          <w:i w:val="false"/>
          <w:color w:val="000000"/>
          <w:sz w:val="28"/>
        </w:rPr>
        <w:t>
      19. Өлшеу жүргізу, аттестатталған және өлшем бірлігін қамтамасыз ету мемлекеттік жүйесінің тізілімінде тіркелген әдістемелер, зертхананы түгендеу актілерінен үзінділер, тексеру және жеке сәулелену дозаларын өлшеу үшін жабдықтарды тексеру туралы сертификаттар (меншікті жеке дозиметрлік бақылау қызметі болған жағдайда)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62"/>
    <w:bookmarkStart w:name="z71" w:id="63"/>
    <w:p>
      <w:pPr>
        <w:spacing w:after="0"/>
        <w:ind w:left="0"/>
        <w:jc w:val="both"/>
      </w:pPr>
      <w:r>
        <w:rPr>
          <w:rFonts w:ascii="Times New Roman"/>
          <w:b w:val="false"/>
          <w:i w:val="false"/>
          <w:color w:val="000000"/>
          <w:sz w:val="28"/>
        </w:rPr>
        <w:t>
      20. Жеке дозиметрлік өлшеу карточкалары, жеке дозаларды есепке алу журналы (меншікті жеке дозиметрлік бақылау қызметі болған жағдайда)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73" w:id="64"/>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қызметіне мәліметтер нысаны</w:t>
      </w:r>
    </w:p>
    <w:bookmarkEnd w:id="64"/>
    <w:p>
      <w:pPr>
        <w:spacing w:after="0"/>
        <w:ind w:left="0"/>
        <w:jc w:val="both"/>
      </w:pPr>
      <w:r>
        <w:rPr>
          <w:rFonts w:ascii="Times New Roman"/>
          <w:b w:val="false"/>
          <w:i w:val="false"/>
          <w:color w:val="000000"/>
          <w:sz w:val="28"/>
        </w:rPr>
        <w:t>
      1. 1-кестеге сәйкес мамандардың білікті құрамы туралы ақпаратты қамтитын мәліметтер.</w:t>
      </w:r>
    </w:p>
    <w:p>
      <w:pPr>
        <w:spacing w:after="0"/>
        <w:ind w:left="0"/>
        <w:jc w:val="both"/>
      </w:pPr>
      <w:r>
        <w:rPr>
          <w:rFonts w:ascii="Times New Roman"/>
          <w:b w:val="false"/>
          <w:i w:val="false"/>
          <w:color w:val="000000"/>
          <w:sz w:val="28"/>
        </w:rPr>
        <w:t>
      Мамандардың білікті құрамы туралы ақпаратты қамтитын мәліметтер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08"/>
        <w:gridCol w:w="486"/>
        <w:gridCol w:w="1916"/>
        <w:gridCol w:w="1816"/>
        <w:gridCol w:w="1716"/>
        <w:gridCol w:w="4807"/>
        <w:gridCol w:w="633"/>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техникалық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және тиісті лауазымның функционалдық міндеттеріне сәйкес дайындықтан өткенін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кемінде 5 жыл жұмыс өтілін растайтың құжат (еңбек кітапшасынан үзінді немесе тоқтату күні мен оны тоқтатудың негізі туралы жұмыс берушінің белгісі бар жеке еңбек шарты)</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нысанды медициналық анықтаманың (бұдан әрі - 086/е нысанды медициналық анықтама) нөмірі және мерзімі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 тобына жатқызылуы (иә/жоқ)</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 2-кестеге сәйкес мынадай рұқсат етілген жұмыстармен лицензия туралы ақпаратты қамтитын мәліметтер нысаны: 1. Жер қабатындағы арнаулы жұмыстар, оның ішінде іргетас негіздерді орналастыру; 2. Объектілерді күрделі жөндеу мен реконструкциялауды, оның ішінде: 1) металл конструкцияларды монтаждауды; 2)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толтыруды; 3) шатыр жабу жұмыстары. 3. байланыспен, апатқа қарсы қорғанумен, бақылау және дабыл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 бұл тармақ ядролық қондырғыларды, радиоактивті қалдықтарды сақтау қоймаларын салу жөніндегі қызметтің кіші түрлеріне ғана қатысты.</w:t>
      </w:r>
    </w:p>
    <w:p>
      <w:pPr>
        <w:spacing w:after="0"/>
        <w:ind w:left="0"/>
        <w:jc w:val="left"/>
      </w:pPr>
      <w:r>
        <w:rPr>
          <w:rFonts w:ascii="Times New Roman"/>
          <w:b/>
          <w:i w:val="false"/>
          <w:color w:val="000000"/>
        </w:rPr>
        <w:t xml:space="preserve"> Лицензия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3-кестеге сәйкес ядролық материалдарды есепке алу және сақтауға жауапты тұлғаны тағайындау туралы бұйрық жөнінде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p>
      <w:pPr>
        <w:spacing w:after="0"/>
        <w:ind w:left="0"/>
        <w:jc w:val="left"/>
      </w:pPr>
      <w:r>
        <w:rPr>
          <w:rFonts w:ascii="Times New Roman"/>
          <w:b/>
          <w:i w:val="false"/>
          <w:color w:val="000000"/>
        </w:rPr>
        <w:t xml:space="preserve"> Ядролық материалдарды есепке алу және сақтауға жауапты тұлғаны тағайындау туралы бұйрық жөнінде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4. 4-кестеге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5-кестеге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both"/>
      </w:pPr>
      <w:r>
        <w:rPr>
          <w:rFonts w:ascii="Times New Roman"/>
          <w:b w:val="false"/>
          <w:i w:val="false"/>
          <w:color w:val="000000"/>
          <w:sz w:val="28"/>
        </w:rPr>
        <w:t>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1844"/>
        <w:gridCol w:w="1845"/>
        <w:gridCol w:w="389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 жағдайларына жатпайтын тармақтарды көрсету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6-кестеге сәйкес объектiлер иелерiнiң жауапкершiлiгiн мiндеттi сақтандыру және экологиялық сақтандыру шарттары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1844"/>
        <w:gridCol w:w="1845"/>
        <w:gridCol w:w="389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сақтандыру жағдайларына жатпайтын тармақтарды көрсету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6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2-қосымша</w:t>
            </w:r>
          </w:p>
        </w:tc>
      </w:tr>
    </w:tbl>
    <w:bookmarkStart w:name="z78" w:id="66"/>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мемлекеттік көрсетілетін қызмет стандарты</w:t>
      </w:r>
    </w:p>
    <w:bookmarkEnd w:id="66"/>
    <w:bookmarkStart w:name="z79" w:id="67"/>
    <w:p>
      <w:pPr>
        <w:spacing w:after="0"/>
        <w:ind w:left="0"/>
        <w:jc w:val="left"/>
      </w:pPr>
      <w:r>
        <w:rPr>
          <w:rFonts w:ascii="Times New Roman"/>
          <w:b/>
          <w:i w:val="false"/>
          <w:color w:val="000000"/>
        </w:rPr>
        <w:t xml:space="preserve"> 1-тарау. Жалпы ережелер</w:t>
      </w:r>
    </w:p>
    <w:bookmarkEnd w:id="67"/>
    <w:bookmarkStart w:name="z80" w:id="68"/>
    <w:p>
      <w:pPr>
        <w:spacing w:after="0"/>
        <w:ind w:left="0"/>
        <w:jc w:val="both"/>
      </w:pPr>
      <w:r>
        <w:rPr>
          <w:rFonts w:ascii="Times New Roman"/>
          <w:b w:val="false"/>
          <w:i w:val="false"/>
          <w:color w:val="000000"/>
          <w:sz w:val="28"/>
        </w:rPr>
        <w:t>
      1. "Ядролық материалдармен жұмыс істеу жөніндегі қызметті жүзеге асыруға лицензия беру" мемлекеттік көрсетілетін қызмет (бұдан әрі – мемлекеттік көрсетілетін қызмет).</w:t>
      </w:r>
    </w:p>
    <w:bookmarkEnd w:id="68"/>
    <w:bookmarkStart w:name="z81"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69"/>
    <w:bookmarkStart w:name="z82" w:id="70"/>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70"/>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83" w:id="71"/>
    <w:p>
      <w:pPr>
        <w:spacing w:after="0"/>
        <w:ind w:left="0"/>
        <w:jc w:val="left"/>
      </w:pPr>
      <w:r>
        <w:rPr>
          <w:rFonts w:ascii="Times New Roman"/>
          <w:b/>
          <w:i w:val="false"/>
          <w:color w:val="000000"/>
        </w:rPr>
        <w:t xml:space="preserve"> 2-тарау. Мемлекеттік қызмет көрсету тәртібі</w:t>
      </w:r>
    </w:p>
    <w:bookmarkEnd w:id="71"/>
    <w:bookmarkStart w:name="z84" w:id="72"/>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72"/>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85" w:id="73"/>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73"/>
    <w:bookmarkStart w:name="z86" w:id="74"/>
    <w:p>
      <w:pPr>
        <w:spacing w:after="0"/>
        <w:ind w:left="0"/>
        <w:jc w:val="both"/>
      </w:pPr>
      <w:r>
        <w:rPr>
          <w:rFonts w:ascii="Times New Roman"/>
          <w:b w:val="false"/>
          <w:i w:val="false"/>
          <w:color w:val="000000"/>
          <w:sz w:val="28"/>
        </w:rPr>
        <w:t>
      6. Мемлекеттік көрсетілетін қызметтің нәтижесі – ядролық материалдармен жұмыс істеу жөніндегі қызметті жүзеге асыруға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74"/>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87" w:id="75"/>
    <w:p>
      <w:pPr>
        <w:spacing w:after="0"/>
        <w:ind w:left="0"/>
        <w:jc w:val="both"/>
      </w:pPr>
      <w:r>
        <w:rPr>
          <w:rFonts w:ascii="Times New Roman"/>
          <w:b w:val="false"/>
          <w:i w:val="false"/>
          <w:color w:val="000000"/>
          <w:sz w:val="28"/>
        </w:rPr>
        <w:t xml:space="preserve">
      7. Мемлекеттік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75"/>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88" w:id="76"/>
    <w:p>
      <w:pPr>
        <w:spacing w:after="0"/>
        <w:ind w:left="0"/>
        <w:jc w:val="both"/>
      </w:pPr>
      <w:r>
        <w:rPr>
          <w:rFonts w:ascii="Times New Roman"/>
          <w:b w:val="false"/>
          <w:i w:val="false"/>
          <w:color w:val="000000"/>
          <w:sz w:val="28"/>
        </w:rPr>
        <w:t>
      8. Жұмыс кестесі:</w:t>
      </w:r>
    </w:p>
    <w:bookmarkEnd w:id="76"/>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3)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89" w:id="77"/>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77"/>
    <w:p>
      <w:pPr>
        <w:spacing w:after="0"/>
        <w:ind w:left="0"/>
        <w:jc w:val="both"/>
      </w:pPr>
      <w:r>
        <w:rPr>
          <w:rFonts w:ascii="Times New Roman"/>
          <w:b w:val="false"/>
          <w:i w:val="false"/>
          <w:color w:val="000000"/>
          <w:sz w:val="28"/>
        </w:rPr>
        <w:t>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материалдармен жұмыс істеу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үшін: </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 </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90" w:id="78"/>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78"/>
    <w:p>
      <w:pPr>
        <w:spacing w:after="0"/>
        <w:ind w:left="0"/>
        <w:jc w:val="both"/>
      </w:pPr>
      <w:r>
        <w:rPr>
          <w:rFonts w:ascii="Times New Roman"/>
          <w:b w:val="false"/>
          <w:i w:val="false"/>
          <w:color w:val="000000"/>
          <w:sz w:val="28"/>
        </w:rPr>
        <w:t>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91" w:id="7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79"/>
    <w:bookmarkStart w:name="z92" w:id="8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80"/>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93" w:id="8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81"/>
    <w:bookmarkStart w:name="z94" w:id="82"/>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82"/>
    <w:bookmarkStart w:name="z95" w:id="8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3"/>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96" w:id="8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84"/>
    <w:bookmarkStart w:name="z97" w:id="8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85"/>
    <w:bookmarkStart w:name="z98" w:id="86"/>
    <w:p>
      <w:pPr>
        <w:spacing w:after="0"/>
        <w:ind w:left="0"/>
        <w:jc w:val="both"/>
      </w:pPr>
      <w:r>
        <w:rPr>
          <w:rFonts w:ascii="Times New Roman"/>
          <w:b w:val="false"/>
          <w:i w:val="false"/>
          <w:color w:val="000000"/>
          <w:sz w:val="28"/>
        </w:rPr>
        <w:t>
      16. Бірыңғай байланыс орталығы: (1414), 8 800 080 7777.</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8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bookmarkStart w:name="z102" w:id="88"/>
    <w:p>
      <w:pPr>
        <w:spacing w:after="0"/>
        <w:ind w:left="0"/>
        <w:jc w:val="left"/>
      </w:pPr>
      <w:r>
        <w:rPr>
          <w:rFonts w:ascii="Times New Roman"/>
          <w:b/>
          <w:i w:val="false"/>
          <w:color w:val="000000"/>
        </w:rPr>
        <w:t xml:space="preserve"> Ядролық материалдармен жұмыс істеу жөніндегі қызметіне құжаттар</w:t>
      </w:r>
    </w:p>
    <w:bookmarkEnd w:id="88"/>
    <w:bookmarkStart w:name="z103" w:id="89"/>
    <w:p>
      <w:pPr>
        <w:spacing w:after="0"/>
        <w:ind w:left="0"/>
        <w:jc w:val="both"/>
      </w:pPr>
      <w:r>
        <w:rPr>
          <w:rFonts w:ascii="Times New Roman"/>
          <w:b w:val="false"/>
          <w:i w:val="false"/>
          <w:color w:val="000000"/>
          <w:sz w:val="28"/>
        </w:rPr>
        <w:t>
      1. Өтініш беруші бекіткен лауазымды тұлғалардың және радиациялық және ядролық қауіпсіздікті қамтамасыз етуге жауапты тұлғалардың иерархиясы белгіленген өтініш берушінің графикалық схемасы немесе ұйымдық құрылымның мәтіндік сипаттамасы;</w:t>
      </w:r>
    </w:p>
    <w:bookmarkEnd w:id="89"/>
    <w:bookmarkStart w:name="z104" w:id="90"/>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өндірістік-техникалық базаға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бұл тармақ белсінділігі маңыздылығы ең аз белсенділіктен төмен уранның, торийдың және плутонийдың изотоптарымен радионуклидті көздерін пайдалану қызметіне қатысты емес;</w:t>
      </w:r>
    </w:p>
    <w:bookmarkEnd w:id="90"/>
    <w:bookmarkStart w:name="z105" w:id="91"/>
    <w:p>
      <w:pPr>
        <w:spacing w:after="0"/>
        <w:ind w:left="0"/>
        <w:jc w:val="both"/>
      </w:pPr>
      <w:r>
        <w:rPr>
          <w:rFonts w:ascii="Times New Roman"/>
          <w:b w:val="false"/>
          <w:i w:val="false"/>
          <w:color w:val="000000"/>
          <w:sz w:val="28"/>
        </w:rPr>
        <w:t>
      3. Радиациялық қауіпсіздік қызмет туралы ереже (немесе радиациялық қауіпсіздікке жауапты тұлғаның қызметтік нұсқаулығының) – радиациялық қауіпсіздікке жауапты тұлғаның қызметтік нұсқаулығының көшірмесін ұсыну белсінділігі маңыздылығы ең аз белсенділіктен төмен уранның, торийдың және плутонийдың изотоптарымен радионуклидті көздерін пайдалану қызметіне ғана қажет;</w:t>
      </w:r>
    </w:p>
    <w:bookmarkEnd w:id="91"/>
    <w:bookmarkStart w:name="z106" w:id="92"/>
    <w:p>
      <w:pPr>
        <w:spacing w:after="0"/>
        <w:ind w:left="0"/>
        <w:jc w:val="both"/>
      </w:pPr>
      <w:r>
        <w:rPr>
          <w:rFonts w:ascii="Times New Roman"/>
          <w:b w:val="false"/>
          <w:i w:val="false"/>
          <w:color w:val="000000"/>
          <w:sz w:val="28"/>
        </w:rPr>
        <w:t>
      4. Радиациялық бақылау аспаптарын тексеру сертификаттары;</w:t>
      </w:r>
    </w:p>
    <w:bookmarkEnd w:id="92"/>
    <w:bookmarkStart w:name="z107" w:id="93"/>
    <w:p>
      <w:pPr>
        <w:spacing w:after="0"/>
        <w:ind w:left="0"/>
        <w:jc w:val="both"/>
      </w:pPr>
      <w:r>
        <w:rPr>
          <w:rFonts w:ascii="Times New Roman"/>
          <w:b w:val="false"/>
          <w:i w:val="false"/>
          <w:color w:val="000000"/>
          <w:sz w:val="28"/>
        </w:rPr>
        <w:t>
      5. Ядролық материалдарды есепке алу және бақылау жөніндегі нұсқаулық;</w:t>
      </w:r>
    </w:p>
    <w:bookmarkEnd w:id="93"/>
    <w:bookmarkStart w:name="z108" w:id="94"/>
    <w:p>
      <w:pPr>
        <w:spacing w:after="0"/>
        <w:ind w:left="0"/>
        <w:jc w:val="both"/>
      </w:pPr>
      <w:r>
        <w:rPr>
          <w:rFonts w:ascii="Times New Roman"/>
          <w:b w:val="false"/>
          <w:i w:val="false"/>
          <w:color w:val="000000"/>
          <w:sz w:val="28"/>
        </w:rPr>
        <w:t>
      6. Ядролық материалдарды физикалық қорғау жоспары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94"/>
    <w:bookmarkStart w:name="z109" w:id="95"/>
    <w:p>
      <w:pPr>
        <w:spacing w:after="0"/>
        <w:ind w:left="0"/>
        <w:jc w:val="both"/>
      </w:pPr>
      <w:r>
        <w:rPr>
          <w:rFonts w:ascii="Times New Roman"/>
          <w:b w:val="false"/>
          <w:i w:val="false"/>
          <w:color w:val="000000"/>
          <w:sz w:val="28"/>
        </w:rPr>
        <w:t>
      7. Өтініш беруші бекіткен экспорттық бақылаудың фирмаішілік жүйесі бағдарламасы – бұл тармақ ядролық материалдарды іске асыру жөніндегі қызметтің кіші түріне ғана қатысты;</w:t>
      </w:r>
    </w:p>
    <w:bookmarkEnd w:id="95"/>
    <w:bookmarkStart w:name="z110" w:id="96"/>
    <w:p>
      <w:pPr>
        <w:spacing w:after="0"/>
        <w:ind w:left="0"/>
        <w:jc w:val="both"/>
      </w:pPr>
      <w:r>
        <w:rPr>
          <w:rFonts w:ascii="Times New Roman"/>
          <w:b w:val="false"/>
          <w:i w:val="false"/>
          <w:color w:val="000000"/>
          <w:sz w:val="28"/>
        </w:rPr>
        <w:t>
      8. Өтініш беруші бекіткен физикалық іске қосуды жүргізу кезінде ядролық қауіпсіздікті қамтамасыз ету жөніндегі нұсқаулық;</w:t>
      </w:r>
    </w:p>
    <w:bookmarkEnd w:id="96"/>
    <w:bookmarkStart w:name="z111" w:id="97"/>
    <w:p>
      <w:pPr>
        <w:spacing w:after="0"/>
        <w:ind w:left="0"/>
        <w:jc w:val="both"/>
      </w:pPr>
      <w:r>
        <w:rPr>
          <w:rFonts w:ascii="Times New Roman"/>
          <w:b w:val="false"/>
          <w:i w:val="false"/>
          <w:color w:val="000000"/>
          <w:sz w:val="28"/>
        </w:rPr>
        <w:t>
      9. Өтініш беруші бекіткен жаңа және пайдаланылған отынды тасымалдау, артық тиеу және сақтау кезінде ядролық қауіпсіздікті қамтамасыз ету жөніндегі нұсқаулық;</w:t>
      </w:r>
    </w:p>
    <w:bookmarkEnd w:id="97"/>
    <w:bookmarkStart w:name="z112" w:id="98"/>
    <w:p>
      <w:pPr>
        <w:spacing w:after="0"/>
        <w:ind w:left="0"/>
        <w:jc w:val="both"/>
      </w:pPr>
      <w:r>
        <w:rPr>
          <w:rFonts w:ascii="Times New Roman"/>
          <w:b w:val="false"/>
          <w:i w:val="false"/>
          <w:color w:val="000000"/>
          <w:sz w:val="28"/>
        </w:rPr>
        <w:t>
      10. Өтініш беруші бекіткен мәлімделетін жұмыстарды жүргізу кезіндегі ядролық қауіпсіздік жөніндегі нұсқаулық;</w:t>
      </w:r>
    </w:p>
    <w:bookmarkEnd w:id="98"/>
    <w:bookmarkStart w:name="z113" w:id="99"/>
    <w:p>
      <w:pPr>
        <w:spacing w:after="0"/>
        <w:ind w:left="0"/>
        <w:jc w:val="both"/>
      </w:pPr>
      <w:r>
        <w:rPr>
          <w:rFonts w:ascii="Times New Roman"/>
          <w:b w:val="false"/>
          <w:i w:val="false"/>
          <w:color w:val="000000"/>
          <w:sz w:val="28"/>
        </w:rPr>
        <w:t>
      11. Өтініш беруші бекіткен персоналдың авария жағдайындағы іс-қимылы жөніндегі нұсқаулық;</w:t>
      </w:r>
    </w:p>
    <w:bookmarkEnd w:id="99"/>
    <w:bookmarkStart w:name="z114" w:id="100"/>
    <w:p>
      <w:pPr>
        <w:spacing w:after="0"/>
        <w:ind w:left="0"/>
        <w:jc w:val="both"/>
      </w:pPr>
      <w:r>
        <w:rPr>
          <w:rFonts w:ascii="Times New Roman"/>
          <w:b w:val="false"/>
          <w:i w:val="false"/>
          <w:color w:val="000000"/>
          <w:sz w:val="28"/>
        </w:rPr>
        <w:t>
      12. Өтініш беруші бекіткен радиациялық авариядан және оның салдарынан персоналды және халықты қорғау жөнiндегi iс-шаралар жоспары;</w:t>
      </w:r>
    </w:p>
    <w:bookmarkEnd w:id="100"/>
    <w:bookmarkStart w:name="z115" w:id="101"/>
    <w:p>
      <w:pPr>
        <w:spacing w:after="0"/>
        <w:ind w:left="0"/>
        <w:jc w:val="both"/>
      </w:pPr>
      <w:r>
        <w:rPr>
          <w:rFonts w:ascii="Times New Roman"/>
          <w:b w:val="false"/>
          <w:i w:val="false"/>
          <w:color w:val="000000"/>
          <w:sz w:val="28"/>
        </w:rPr>
        <w:t>
      13. Өтініш беруші бекіткен мәлімделетін қызметті жүзеге асыру кезінде қауіпсіздік сапасын қамтамасыз ету бағдарламасы;</w:t>
      </w:r>
    </w:p>
    <w:bookmarkEnd w:id="101"/>
    <w:bookmarkStart w:name="z116" w:id="102"/>
    <w:p>
      <w:pPr>
        <w:spacing w:after="0"/>
        <w:ind w:left="0"/>
        <w:jc w:val="both"/>
      </w:pPr>
      <w:r>
        <w:rPr>
          <w:rFonts w:ascii="Times New Roman"/>
          <w:b w:val="false"/>
          <w:i w:val="false"/>
          <w:color w:val="000000"/>
          <w:sz w:val="28"/>
        </w:rPr>
        <w:t>
      14. Өтініш беруші бекіткен жұмыстың негізгі тәсілдерін, операцияларды орындаудың ретті тәртібін, жұмыстың шегі мен жағдайын анықтайтын технологиялық регламент;</w:t>
      </w:r>
    </w:p>
    <w:bookmarkEnd w:id="102"/>
    <w:bookmarkStart w:name="z117" w:id="103"/>
    <w:p>
      <w:pPr>
        <w:spacing w:after="0"/>
        <w:ind w:left="0"/>
        <w:jc w:val="both"/>
      </w:pPr>
      <w:r>
        <w:rPr>
          <w:rFonts w:ascii="Times New Roman"/>
          <w:b w:val="false"/>
          <w:i w:val="false"/>
          <w:color w:val="000000"/>
          <w:sz w:val="28"/>
        </w:rPr>
        <w:t>
      15. Жеке дозиметрлік бақылау қызметін құру туралы бұйрық және жеке дозиметрлік бақылау қызметі туралы ереже (жеке дозиметрлік бақылау қызметі болған жағдайда)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103"/>
    <w:bookmarkStart w:name="z118" w:id="104"/>
    <w:p>
      <w:pPr>
        <w:spacing w:after="0"/>
        <w:ind w:left="0"/>
        <w:jc w:val="both"/>
      </w:pPr>
      <w:r>
        <w:rPr>
          <w:rFonts w:ascii="Times New Roman"/>
          <w:b w:val="false"/>
          <w:i w:val="false"/>
          <w:color w:val="000000"/>
          <w:sz w:val="28"/>
        </w:rPr>
        <w:t>
      16. Аттестатталған және өлшем бірлігін қамтамасыз ету мемлекеттік жүйесінің тізілімінде тіркелген өлшем жүргізу әдістемесі, зертханаларды түгендеу актілерінен үзінділер, сәулеленудің жеке дозаларын өлшеу үшін жабдықтарды тексеру туралы сертификаттар (жеке дозиметрлік бақылау қызметі болған жағдайда)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104"/>
    <w:bookmarkStart w:name="z119" w:id="105"/>
    <w:p>
      <w:pPr>
        <w:spacing w:after="0"/>
        <w:ind w:left="0"/>
        <w:jc w:val="both"/>
      </w:pPr>
      <w:r>
        <w:rPr>
          <w:rFonts w:ascii="Times New Roman"/>
          <w:b w:val="false"/>
          <w:i w:val="false"/>
          <w:color w:val="000000"/>
          <w:sz w:val="28"/>
        </w:rPr>
        <w:t>
      17. Дозиметрлік өлшеулердің жеке карточкалар, жеке дозаларды есепке алу журналы (жеке дозиметрлік бақылау қызметі болған жағдайда)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105"/>
    <w:bookmarkStart w:name="z120" w:id="106"/>
    <w:p>
      <w:pPr>
        <w:spacing w:after="0"/>
        <w:ind w:left="0"/>
        <w:jc w:val="both"/>
      </w:pPr>
      <w:r>
        <w:rPr>
          <w:rFonts w:ascii="Times New Roman"/>
          <w:b w:val="false"/>
          <w:i w:val="false"/>
          <w:color w:val="000000"/>
          <w:sz w:val="28"/>
        </w:rPr>
        <w:t xml:space="preserve">
      18.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қоймаға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122" w:id="107"/>
    <w:p>
      <w:pPr>
        <w:spacing w:after="0"/>
        <w:ind w:left="0"/>
        <w:jc w:val="left"/>
      </w:pPr>
      <w:r>
        <w:rPr>
          <w:rFonts w:ascii="Times New Roman"/>
          <w:b/>
          <w:i w:val="false"/>
          <w:color w:val="000000"/>
        </w:rPr>
        <w:t xml:space="preserve"> Ядролық материалдармен жұмыс істеу жөніндегі қызметіне мәліметтер нысаны</w:t>
      </w:r>
    </w:p>
    <w:bookmarkEnd w:id="107"/>
    <w:p>
      <w:pPr>
        <w:spacing w:after="0"/>
        <w:ind w:left="0"/>
        <w:jc w:val="both"/>
      </w:pPr>
      <w:r>
        <w:rPr>
          <w:rFonts w:ascii="Times New Roman"/>
          <w:b w:val="false"/>
          <w:i w:val="false"/>
          <w:color w:val="000000"/>
          <w:sz w:val="28"/>
        </w:rPr>
        <w:t>
      1. 1-кестеге сәйкес радиациялық қауіпсіздік қызметі немесе жауапты тұлға туралы ақпаратты қамтитын мәліметтер.</w:t>
      </w:r>
    </w:p>
    <w:bookmarkStart w:name="z123" w:id="108"/>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bookmarkEnd w:id="10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туралы) бұйрықтың нөмірі және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курсының атауы (тақырыбы)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2-кестеге сәйкес Ядролық материалдарды есепке алу және сақтауға жауапты тұлғаны тағайындау туралы бұйрық жөнінде ақпаратты қамтитын мәліметтер.</w:t>
      </w:r>
    </w:p>
    <w:p>
      <w:pPr>
        <w:spacing w:after="0"/>
        <w:ind w:left="0"/>
        <w:jc w:val="left"/>
      </w:pPr>
      <w:r>
        <w:rPr>
          <w:rFonts w:ascii="Times New Roman"/>
          <w:b/>
          <w:i w:val="false"/>
          <w:color w:val="000000"/>
        </w:rPr>
        <w:t xml:space="preserve"> Ядролық материалдарды есепке алу және сақтауға жауапты тұлғаны тағайындау туралы бұйрық жөнінде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4-кестеге сәйкес мамандардың біліктілік құрамының болуы туралы ақпаратты қамтитын мәліметтер нысаны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p>
      <w:pPr>
        <w:spacing w:after="0"/>
        <w:ind w:left="0"/>
        <w:jc w:val="left"/>
      </w:pPr>
      <w:r>
        <w:rPr>
          <w:rFonts w:ascii="Times New Roman"/>
          <w:b/>
          <w:i w:val="false"/>
          <w:color w:val="000000"/>
        </w:rPr>
        <w:t xml:space="preserve"> Мамандардың білікті құрамы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8"/>
        <w:gridCol w:w="510"/>
        <w:gridCol w:w="2008"/>
        <w:gridCol w:w="1904"/>
        <w:gridCol w:w="1221"/>
        <w:gridCol w:w="5038"/>
        <w:gridCol w:w="66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техникалық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және тиісті лауазымның функционалдық міндеттеріне сәйкес дайындықтан өткенін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кемінде 5 жыл жұмыс өтілін растайтың мәліметтер (еңбек кітапшасынан немесе жеке еңбек шартынан үзінді)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нысанды медициналық анықтаманың (бұдан әрі - 086/е нысанды медициналық анықтама) нөмірі және мерзімі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 тобына жатқызылуы (иә/жоқ)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5. 5-кестеге сәйкес қызметкерді жазатайым оқиғалардан мiндеттi сақтандыру шарты туралы ақпаратты қамтитын мәлімет – мемлекеттік мекемелер үшін шарт жасасу қажет емес және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6-кестеге сәйкес қызметі үшінші тұлғаларға зиян келтіру қаупімен байланысты объектілер иелерінің жауапкершілігін міндетті сақтандыру, міндетті экологиялық сақтандыру шарты туралы ақпаратты қамтитын мәліметтер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9"/>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0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w:t>
      </w:r>
    </w:p>
    <w:p>
      <w:pPr>
        <w:spacing w:after="0"/>
        <w:ind w:left="0"/>
        <w:jc w:val="both"/>
      </w:pPr>
      <w:r>
        <w:rPr>
          <w:rFonts w:ascii="Times New Roman"/>
          <w:b w:val="false"/>
          <w:i w:val="false"/>
          <w:color w:val="000000"/>
          <w:sz w:val="28"/>
        </w:rPr>
        <w:t>
      үшінші тұлғалардың пайдасына объектімен бірге "объектілерге берілетін рұқсаттар" класы</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 жағдайда</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w:t>
      </w:r>
    </w:p>
    <w:p>
      <w:pPr>
        <w:spacing w:after="0"/>
        <w:ind w:left="0"/>
        <w:jc w:val="both"/>
      </w:pPr>
      <w:r>
        <w:rPr>
          <w:rFonts w:ascii="Times New Roman"/>
          <w:b w:val="false"/>
          <w:i w:val="false"/>
          <w:color w:val="000000"/>
          <w:sz w:val="28"/>
        </w:rPr>
        <w:t>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3-қосымша</w:t>
            </w:r>
          </w:p>
        </w:tc>
      </w:tr>
    </w:tbl>
    <w:bookmarkStart w:name="z128" w:id="110"/>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стандарты</w:t>
      </w:r>
    </w:p>
    <w:bookmarkEnd w:id="110"/>
    <w:bookmarkStart w:name="z129" w:id="111"/>
    <w:p>
      <w:pPr>
        <w:spacing w:after="0"/>
        <w:ind w:left="0"/>
        <w:jc w:val="left"/>
      </w:pPr>
      <w:r>
        <w:rPr>
          <w:rFonts w:ascii="Times New Roman"/>
          <w:b/>
          <w:i w:val="false"/>
          <w:color w:val="000000"/>
        </w:rPr>
        <w:t xml:space="preserve"> 1-тарау. Жалпы ережелер</w:t>
      </w:r>
    </w:p>
    <w:bookmarkEnd w:id="111"/>
    <w:bookmarkStart w:name="z130" w:id="112"/>
    <w:p>
      <w:pPr>
        <w:spacing w:after="0"/>
        <w:ind w:left="0"/>
        <w:jc w:val="both"/>
      </w:pPr>
      <w:r>
        <w:rPr>
          <w:rFonts w:ascii="Times New Roman"/>
          <w:b w:val="false"/>
          <w:i w:val="false"/>
          <w:color w:val="000000"/>
          <w:sz w:val="28"/>
        </w:rPr>
        <w:t>
      1.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(бұдан әрі – мемлекеттік көрсетілетін қызмет).</w:t>
      </w:r>
    </w:p>
    <w:bookmarkEnd w:id="112"/>
    <w:bookmarkStart w:name="z131" w:id="1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113"/>
    <w:bookmarkStart w:name="z132" w:id="114"/>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114"/>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133" w:id="115"/>
    <w:p>
      <w:pPr>
        <w:spacing w:after="0"/>
        <w:ind w:left="0"/>
        <w:jc w:val="left"/>
      </w:pPr>
      <w:r>
        <w:rPr>
          <w:rFonts w:ascii="Times New Roman"/>
          <w:b/>
          <w:i w:val="false"/>
          <w:color w:val="000000"/>
        </w:rPr>
        <w:t xml:space="preserve"> 2-тарау. Мемлекеттік қызмет көрсету тәртібі</w:t>
      </w:r>
    </w:p>
    <w:bookmarkEnd w:id="115"/>
    <w:bookmarkStart w:name="z134" w:id="116"/>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116"/>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135" w:id="117"/>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117"/>
    <w:bookmarkStart w:name="z136" w:id="118"/>
    <w:p>
      <w:pPr>
        <w:spacing w:after="0"/>
        <w:ind w:left="0"/>
        <w:jc w:val="both"/>
      </w:pPr>
      <w:r>
        <w:rPr>
          <w:rFonts w:ascii="Times New Roman"/>
          <w:b w:val="false"/>
          <w:i w:val="false"/>
          <w:color w:val="000000"/>
          <w:sz w:val="28"/>
        </w:rPr>
        <w:t xml:space="preserve">
      6. Мемлекеттік көрсетілетін қызметтің нәтижесі –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жөніндегі қызмет түріне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118"/>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137" w:id="119"/>
    <w:p>
      <w:pPr>
        <w:spacing w:after="0"/>
        <w:ind w:left="0"/>
        <w:jc w:val="both"/>
      </w:pPr>
      <w:r>
        <w:rPr>
          <w:rFonts w:ascii="Times New Roman"/>
          <w:b w:val="false"/>
          <w:i w:val="false"/>
          <w:color w:val="000000"/>
          <w:sz w:val="28"/>
        </w:rPr>
        <w:t xml:space="preserve">
      7. Мемлекеттік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119"/>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138" w:id="120"/>
    <w:p>
      <w:pPr>
        <w:spacing w:after="0"/>
        <w:ind w:left="0"/>
        <w:jc w:val="both"/>
      </w:pPr>
      <w:r>
        <w:rPr>
          <w:rFonts w:ascii="Times New Roman"/>
          <w:b w:val="false"/>
          <w:i w:val="false"/>
          <w:color w:val="000000"/>
          <w:sz w:val="28"/>
        </w:rPr>
        <w:t>
      8. Жұмыс кестесі:</w:t>
      </w:r>
    </w:p>
    <w:bookmarkEnd w:id="120"/>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139" w:id="121"/>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121"/>
    <w:p>
      <w:pPr>
        <w:spacing w:after="0"/>
        <w:ind w:left="0"/>
        <w:jc w:val="both"/>
      </w:pPr>
      <w:r>
        <w:rPr>
          <w:rFonts w:ascii="Times New Roman"/>
          <w:b w:val="false"/>
          <w:i w:val="false"/>
          <w:color w:val="000000"/>
          <w:sz w:val="28"/>
        </w:rPr>
        <w:t>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жұмыстарды орындау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жұмыстарды орындау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xml:space="preserve">
      2) лицензияны және (немесе) лицензияға қосымшаны қайта ресімдеу үшін: </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 </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140" w:id="122"/>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122"/>
    <w:p>
      <w:pPr>
        <w:spacing w:after="0"/>
        <w:ind w:left="0"/>
        <w:jc w:val="both"/>
      </w:pPr>
      <w:r>
        <w:rPr>
          <w:rFonts w:ascii="Times New Roman"/>
          <w:b w:val="false"/>
          <w:i w:val="false"/>
          <w:color w:val="000000"/>
          <w:sz w:val="28"/>
        </w:rPr>
        <w:t>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141" w:id="12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әрекетіне (әрекетсіздігіне) шағымдану тәртібі</w:t>
      </w:r>
    </w:p>
    <w:bookmarkEnd w:id="123"/>
    <w:bookmarkStart w:name="z142" w:id="12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124"/>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143" w:id="125"/>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125"/>
    <w:bookmarkStart w:name="z144" w:id="126"/>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126"/>
    <w:bookmarkStart w:name="z145" w:id="12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27"/>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146" w:id="128"/>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128"/>
    <w:bookmarkStart w:name="z147" w:id="129"/>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129"/>
    <w:bookmarkStart w:name="z148" w:id="130"/>
    <w:p>
      <w:pPr>
        <w:spacing w:after="0"/>
        <w:ind w:left="0"/>
        <w:jc w:val="both"/>
      </w:pPr>
      <w:r>
        <w:rPr>
          <w:rFonts w:ascii="Times New Roman"/>
          <w:b w:val="false"/>
          <w:i w:val="false"/>
          <w:color w:val="000000"/>
          <w:sz w:val="28"/>
        </w:rPr>
        <w:t>
      16. Бірыңғай байланыс орталығы: (1414), 8 800 080 7777.</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3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w:t>
      </w:r>
    </w:p>
    <w:p>
      <w:pPr>
        <w:spacing w:after="0"/>
        <w:ind w:left="0"/>
        <w:jc w:val="both"/>
      </w:pPr>
      <w:r>
        <w:rPr>
          <w:rFonts w:ascii="Times New Roman"/>
          <w:b w:val="false"/>
          <w:i w:val="false"/>
          <w:color w:val="000000"/>
          <w:sz w:val="28"/>
        </w:rPr>
        <w:t>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52" w:id="132"/>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қызметіне құжаттар</w:t>
      </w:r>
    </w:p>
    <w:bookmarkEnd w:id="132"/>
    <w:bookmarkStart w:name="z153" w:id="133"/>
    <w:p>
      <w:pPr>
        <w:spacing w:after="0"/>
        <w:ind w:left="0"/>
        <w:jc w:val="both"/>
      </w:pPr>
      <w:r>
        <w:rPr>
          <w:rFonts w:ascii="Times New Roman"/>
          <w:b w:val="false"/>
          <w:i w:val="false"/>
          <w:color w:val="000000"/>
          <w:sz w:val="28"/>
        </w:rPr>
        <w:t xml:space="preserve">
      1.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мамандандырылған үй-жайларға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33"/>
    <w:bookmarkStart w:name="z154" w:id="134"/>
    <w:p>
      <w:pPr>
        <w:spacing w:after="0"/>
        <w:ind w:left="0"/>
        <w:jc w:val="both"/>
      </w:pPr>
      <w:r>
        <w:rPr>
          <w:rFonts w:ascii="Times New Roman"/>
          <w:b w:val="false"/>
          <w:i w:val="false"/>
          <w:color w:val="000000"/>
          <w:sz w:val="28"/>
        </w:rPr>
        <w:t>
      2. Радиациялық қауіпсіздік жөніндегі қызмет туралы ереже (немесе жауапты тұлғаның лауазымдық нұсқаулығының), радиоактивті заттарды, құрамында радиоактивті заттар бар аспаптар мен қондырғыларды есепке алуға және бақылауға жауапты тұлғаны тағайындау туралы бұйрық;</w:t>
      </w:r>
    </w:p>
    <w:bookmarkEnd w:id="134"/>
    <w:bookmarkStart w:name="z155" w:id="135"/>
    <w:p>
      <w:pPr>
        <w:spacing w:after="0"/>
        <w:ind w:left="0"/>
        <w:jc w:val="both"/>
      </w:pPr>
      <w:r>
        <w:rPr>
          <w:rFonts w:ascii="Times New Roman"/>
          <w:b w:val="false"/>
          <w:i w:val="false"/>
          <w:color w:val="000000"/>
          <w:sz w:val="28"/>
        </w:rPr>
        <w:t>
      3. Радиациялық бақылау жүргізу жоспарының және соңғы радиациялық бақылау жүргізу хаттамасы (өзінің радиациялық бақылау қызметі болған жағдайда)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35"/>
    <w:bookmarkStart w:name="z156" w:id="136"/>
    <w:p>
      <w:pPr>
        <w:spacing w:after="0"/>
        <w:ind w:left="0"/>
        <w:jc w:val="both"/>
      </w:pPr>
      <w:r>
        <w:rPr>
          <w:rFonts w:ascii="Times New Roman"/>
          <w:b w:val="false"/>
          <w:i w:val="false"/>
          <w:color w:val="000000"/>
          <w:sz w:val="28"/>
        </w:rPr>
        <w:t>
      4. Радиациялық бақылау аспаптарын тексеру сертификаттары (өзінің радиациялық бақылау қызметі болған жағдайда)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36"/>
    <w:bookmarkStart w:name="z157" w:id="137"/>
    <w:p>
      <w:pPr>
        <w:spacing w:after="0"/>
        <w:ind w:left="0"/>
        <w:jc w:val="both"/>
      </w:pPr>
      <w:r>
        <w:rPr>
          <w:rFonts w:ascii="Times New Roman"/>
          <w:b w:val="false"/>
          <w:i w:val="false"/>
          <w:color w:val="000000"/>
          <w:sz w:val="28"/>
        </w:rPr>
        <w:t>
      5. Өтініш беруші бекіткен мәлімделетін жұмыстарды жүргізу кезіндегі радиациялық қауіпсіздік жөніндегі нұсқаулық;</w:t>
      </w:r>
    </w:p>
    <w:bookmarkEnd w:id="137"/>
    <w:bookmarkStart w:name="z158" w:id="138"/>
    <w:p>
      <w:pPr>
        <w:spacing w:after="0"/>
        <w:ind w:left="0"/>
        <w:jc w:val="both"/>
      </w:pPr>
      <w:r>
        <w:rPr>
          <w:rFonts w:ascii="Times New Roman"/>
          <w:b w:val="false"/>
          <w:i w:val="false"/>
          <w:color w:val="000000"/>
          <w:sz w:val="28"/>
        </w:rPr>
        <w:t>
      6. Өтініш беруші бекіткен персоналдың авария жағдайындағы іс-қимылы жөніндегі нұсқаулық;</w:t>
      </w:r>
    </w:p>
    <w:bookmarkEnd w:id="138"/>
    <w:bookmarkStart w:name="z159" w:id="139"/>
    <w:p>
      <w:pPr>
        <w:spacing w:after="0"/>
        <w:ind w:left="0"/>
        <w:jc w:val="both"/>
      </w:pPr>
      <w:r>
        <w:rPr>
          <w:rFonts w:ascii="Times New Roman"/>
          <w:b w:val="false"/>
          <w:i w:val="false"/>
          <w:color w:val="000000"/>
          <w:sz w:val="28"/>
        </w:rPr>
        <w:t>
      7. Өтініш беруші бекіткен радиоактивті заттарды, құрамында радиоактивті заттар бар аспаптар мен қондырғыларды түгендеу актісінен үзінді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радиоактивті заттарды, құрамында радиоактивті заттар бар аспаптар мен қондырғыларды түгендеу актісінен үзінділердің көшірмелерін беру туралы кепілді хат;</w:t>
      </w:r>
    </w:p>
    <w:bookmarkEnd w:id="139"/>
    <w:bookmarkStart w:name="z160" w:id="140"/>
    <w:p>
      <w:pPr>
        <w:spacing w:after="0"/>
        <w:ind w:left="0"/>
        <w:jc w:val="both"/>
      </w:pPr>
      <w:r>
        <w:rPr>
          <w:rFonts w:ascii="Times New Roman"/>
          <w:b w:val="false"/>
          <w:i w:val="false"/>
          <w:color w:val="000000"/>
          <w:sz w:val="28"/>
        </w:rPr>
        <w:t xml:space="preserve">
      8. Өтініш беруші бекіткен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 </w:t>
      </w:r>
    </w:p>
    <w:bookmarkEnd w:id="140"/>
    <w:bookmarkStart w:name="z161" w:id="141"/>
    <w:p>
      <w:pPr>
        <w:spacing w:after="0"/>
        <w:ind w:left="0"/>
        <w:jc w:val="both"/>
      </w:pPr>
      <w:r>
        <w:rPr>
          <w:rFonts w:ascii="Times New Roman"/>
          <w:b w:val="false"/>
          <w:i w:val="false"/>
          <w:color w:val="000000"/>
          <w:sz w:val="28"/>
        </w:rPr>
        <w:t xml:space="preserve">
      9. Өтініш беруші бекіткен радиациялық авариядан және оның салдарынан персоналды және халықты қорғау жөнiндегi iс-шаралар жоспар – тек ғана І және ІІ категориялы радиациялық қауіптілік нысандарына; </w:t>
      </w:r>
    </w:p>
    <w:bookmarkEnd w:id="141"/>
    <w:bookmarkStart w:name="z162" w:id="142"/>
    <w:p>
      <w:pPr>
        <w:spacing w:after="0"/>
        <w:ind w:left="0"/>
        <w:jc w:val="both"/>
      </w:pPr>
      <w:r>
        <w:rPr>
          <w:rFonts w:ascii="Times New Roman"/>
          <w:b w:val="false"/>
          <w:i w:val="false"/>
          <w:color w:val="000000"/>
          <w:sz w:val="28"/>
        </w:rPr>
        <w:t>
      10. Өтініш беруші бекіткен иондаушы сәулелену көздерін есепке алу және бақылау нұсқаулығы;</w:t>
      </w:r>
    </w:p>
    <w:bookmarkEnd w:id="142"/>
    <w:bookmarkStart w:name="z163" w:id="143"/>
    <w:p>
      <w:pPr>
        <w:spacing w:after="0"/>
        <w:ind w:left="0"/>
        <w:jc w:val="both"/>
      </w:pPr>
      <w:r>
        <w:rPr>
          <w:rFonts w:ascii="Times New Roman"/>
          <w:b w:val="false"/>
          <w:i w:val="false"/>
          <w:color w:val="000000"/>
          <w:sz w:val="28"/>
        </w:rPr>
        <w:t>
      11. Жеке дозиметрлік бақылау қызметін құру туралы бұйрық және жеке дозиметрлік бақылау қызметі туралы ереже (жеке дозиметрлік бақылау қызметі болған жағдайда) –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bookmarkEnd w:id="143"/>
    <w:bookmarkStart w:name="z164" w:id="144"/>
    <w:p>
      <w:pPr>
        <w:spacing w:after="0"/>
        <w:ind w:left="0"/>
        <w:jc w:val="both"/>
      </w:pPr>
      <w:r>
        <w:rPr>
          <w:rFonts w:ascii="Times New Roman"/>
          <w:b w:val="false"/>
          <w:i w:val="false"/>
          <w:color w:val="000000"/>
          <w:sz w:val="28"/>
        </w:rPr>
        <w:t>
      12. Аттестатталған және өлшем бірлігін қамтамасыз ету мемлекеттік жүйесінің тізілімінде тіркелген өлшем жүргізу әдістемесі, зертханаларды түгендеу актілерінен үзінділер, сәулеленудің жеке дозаларын өлшеу үшін жабдықтарды тексеру туралы сертификаттар (жеке дозиметрлік бақылау қызметі болған жағдайда) –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bookmarkEnd w:id="144"/>
    <w:bookmarkStart w:name="z165" w:id="145"/>
    <w:p>
      <w:pPr>
        <w:spacing w:after="0"/>
        <w:ind w:left="0"/>
        <w:jc w:val="both"/>
      </w:pPr>
      <w:r>
        <w:rPr>
          <w:rFonts w:ascii="Times New Roman"/>
          <w:b w:val="false"/>
          <w:i w:val="false"/>
          <w:color w:val="000000"/>
          <w:sz w:val="28"/>
        </w:rPr>
        <w:t>
      13. Дозиметрлік өлшеулердің жеке карточкалары, жеке дозаларды есепке алу журналы (жеке дозиметрлік бақылау қызметі болған жағдайда) –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bookmarkEnd w:id="145"/>
    <w:bookmarkStart w:name="z166" w:id="146"/>
    <w:p>
      <w:pPr>
        <w:spacing w:after="0"/>
        <w:ind w:left="0"/>
        <w:jc w:val="both"/>
      </w:pPr>
      <w:r>
        <w:rPr>
          <w:rFonts w:ascii="Times New Roman"/>
          <w:b w:val="false"/>
          <w:i w:val="false"/>
          <w:color w:val="000000"/>
          <w:sz w:val="28"/>
        </w:rPr>
        <w:t>
      14. Өтініш беруші бекіткен фирма ішіндегі экспорттық бақылау жүйесі бағдарламасы – бұл тармақ мәлімделген қызмет құрамында уранды қайта өңдеу өнімдерін Қазақстан Республикасының аумағынан тыс өткізу бойынша жұмыстар болған кезде табиғи уранды өндіру және қайта өңдеу қызметінің кіші түріне ғана қатысты;</w:t>
      </w:r>
    </w:p>
    <w:bookmarkEnd w:id="146"/>
    <w:bookmarkStart w:name="z167" w:id="147"/>
    <w:p>
      <w:pPr>
        <w:spacing w:after="0"/>
        <w:ind w:left="0"/>
        <w:jc w:val="both"/>
      </w:pPr>
      <w:r>
        <w:rPr>
          <w:rFonts w:ascii="Times New Roman"/>
          <w:b w:val="false"/>
          <w:i w:val="false"/>
          <w:color w:val="000000"/>
          <w:sz w:val="28"/>
        </w:rPr>
        <w:t>
      15. Медициналық физиктердің шоғырды калибрлеуді жүргізу және сапаны бақылау бойынша дипломының және арнайы даярлығы туралы құжаттар – бұл тармақ құрамында радиоактивті заттар бар медициналық аспаптар мен қондырғыларды пайдалану бойынша жұмыстарға ғана қатысты;</w:t>
      </w:r>
    </w:p>
    <w:bookmarkEnd w:id="147"/>
    <w:bookmarkStart w:name="z168" w:id="148"/>
    <w:p>
      <w:pPr>
        <w:spacing w:after="0"/>
        <w:ind w:left="0"/>
        <w:jc w:val="both"/>
      </w:pPr>
      <w:r>
        <w:rPr>
          <w:rFonts w:ascii="Times New Roman"/>
          <w:b w:val="false"/>
          <w:i w:val="false"/>
          <w:color w:val="000000"/>
          <w:sz w:val="28"/>
        </w:rPr>
        <w:t>
      16. Радиотерапиялық қондырғының сапасын бақылау бағдарламасының және шоғырларды калибрлеу және сапасын бақылау жүргізудің соңғы хаттамасы – бұл тармақ құрамында радиоактивті заттар бар медициналық аспаптар мен қондырғыларды пайдалану бойынша жұмыстарға ғана қатысты;</w:t>
      </w:r>
    </w:p>
    <w:bookmarkEnd w:id="148"/>
    <w:bookmarkStart w:name="z169" w:id="149"/>
    <w:p>
      <w:pPr>
        <w:spacing w:after="0"/>
        <w:ind w:left="0"/>
        <w:jc w:val="both"/>
      </w:pPr>
      <w:r>
        <w:rPr>
          <w:rFonts w:ascii="Times New Roman"/>
          <w:b w:val="false"/>
          <w:i w:val="false"/>
          <w:color w:val="000000"/>
          <w:sz w:val="28"/>
        </w:rPr>
        <w:t>
      17. Шоғырларды калибрлеу және сапаны бақылау үшін пайдаланылатын құралдарды тексеру сертификаттары – бұл тармақ құрамында радиоактивті заттар бар медициналық аспаптар мен қондырғыларды пайдалану бойынша жұмыстарға ғана қатысты;</w:t>
      </w:r>
    </w:p>
    <w:bookmarkEnd w:id="149"/>
    <w:bookmarkStart w:name="z170" w:id="150"/>
    <w:p>
      <w:pPr>
        <w:spacing w:after="0"/>
        <w:ind w:left="0"/>
        <w:jc w:val="both"/>
      </w:pPr>
      <w:r>
        <w:rPr>
          <w:rFonts w:ascii="Times New Roman"/>
          <w:b w:val="false"/>
          <w:i w:val="false"/>
          <w:color w:val="000000"/>
          <w:sz w:val="28"/>
        </w:rPr>
        <w:t xml:space="preserve">
      18.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қоймаға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w:t>
      </w:r>
    </w:p>
    <w:bookmarkEnd w:id="150"/>
    <w:bookmarkStart w:name="z171" w:id="151"/>
    <w:p>
      <w:pPr>
        <w:spacing w:after="0"/>
        <w:ind w:left="0"/>
        <w:jc w:val="both"/>
      </w:pPr>
      <w:r>
        <w:rPr>
          <w:rFonts w:ascii="Times New Roman"/>
          <w:b w:val="false"/>
          <w:i w:val="false"/>
          <w:color w:val="000000"/>
          <w:sz w:val="28"/>
        </w:rPr>
        <w:t xml:space="preserve">
      19.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11205 болып тіркелген) бекітілген нысан бойынша халықтың санитариялық-эпидемиологиялық саламаттылығы саласындағы мемлекеттік органның ведомствосының аумақтық бөлімшелерінен алғаны туралы белгісі бар иондаушы сәулелену көздерімен жұмыс істеу құқығына ақпараттық карталардың көшірмесін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11205 болып тіркелген) бекітілген нысан бойынша иондаушы сәулелену көздерімен жұмыс істеу құқығына ақпараттық карталарының көшірмелерін беру туралы кепілді хат –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73" w:id="152"/>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қызметіне мәліметтер нысаны</w:t>
      </w:r>
    </w:p>
    <w:bookmarkEnd w:id="152"/>
    <w:p>
      <w:pPr>
        <w:spacing w:after="0"/>
        <w:ind w:left="0"/>
        <w:jc w:val="both"/>
      </w:pPr>
      <w:r>
        <w:rPr>
          <w:rFonts w:ascii="Times New Roman"/>
          <w:b w:val="false"/>
          <w:i w:val="false"/>
          <w:color w:val="000000"/>
          <w:sz w:val="28"/>
        </w:rPr>
        <w:t>
      1. 1 немесе 2-кестеге сәйкес мамандармен техниктердің білікті құрамы туралы ақпаратты қамтитын мәліметтер –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Start w:name="z174" w:id="153"/>
    <w:p>
      <w:pPr>
        <w:spacing w:after="0"/>
        <w:ind w:left="0"/>
        <w:jc w:val="left"/>
      </w:pPr>
      <w:r>
        <w:rPr>
          <w:rFonts w:ascii="Times New Roman"/>
          <w:b/>
          <w:i w:val="false"/>
          <w:color w:val="000000"/>
        </w:rPr>
        <w:t xml:space="preserve"> Мамандардың білікті құрамы туралы ақпаратты қамтитын мәліметтер нысаны</w:t>
      </w:r>
    </w:p>
    <w:bookmarkEnd w:id="15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8"/>
        <w:gridCol w:w="510"/>
        <w:gridCol w:w="2008"/>
        <w:gridCol w:w="1904"/>
        <w:gridCol w:w="1221"/>
        <w:gridCol w:w="5038"/>
        <w:gridCol w:w="66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техникалық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және тиісті лауазымның функционалдық міндеттеріне сәйкес дайындықтан өткенін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кемінде 5 жыл жұмыс өтілін растайтың мәліметтер (еңбек кітапшасынан немесе жеке еңбек шартынан үзінді)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нысанды медициналық анықтаманың (бұдан әрі - 086/е нысанды медициналық анықтама) нөмірі және мерзімі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 тобына жатқызылуы (иә/жоқ)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 3-кестеге сәйкес радиациялық қауіпсіздік қызметі немесе жауапты тұлға туралы ақпаратты қамтитын мәліметтер.</w:t>
      </w:r>
    </w:p>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құру туралы(немесе жауапты тұлға туралы) бұйрықтың нөмірі және күні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курсының атауы (тақырыбы)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4-кестеге сәйкес Атом энергиясын пайдалану саласындағы тиісті лицензиясы бар жеке немесе заңды тұлғамен бірге жұмыс орындарын радиациялық бақылау бойынша қызметтерді көрсетуге арналған шарт туралы ақпаратты қамтитын мәліметтер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5-кестеге сәйкес Атом энергиясын пайдалану саласындағы тиісті лицензиясы бар жеке немесе заңды тұлғамен бірге құрамында радиоактивті заттар бар аспаптар мен қондырғыларға техникалық қызмет көрсету және жөндеу жүргізу қызметтерді көрсетуге арналған шарт туралы ақпаратты қамтитын мәліметтер – бұл тармақ құрамында радиоактивті заттар бар медициналық құралдар мен қондырғыларды және радиоизотоптық тексеру жабдықтарын пайдаланатын жұмыстарға ғана қатысты.</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6-кестеге сәйкес Атом энергиясын пайдалану саласындағы тиісті лицензиясы бар жеке немесе заңды тұлғамен бірге радиоактивті заттарды, құрамында радиоактивті заттар бар аспаптар мен қондырғыларды тасымалдау бойынша қызметтерді көрсетуге арналған шарт туралы ақпаратты қамтитын мәліметтер – бұл тармақты мәлімделген қызмет құрамында радиоактивті заттар, құрамында радиоактивті заттар бар аспаптар мен қондырғыларды тасымалдау операциясы болған кезде орындау талап етіледі.</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7-кестеге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7. 8-кестеге сәйкес радиоактивті заттарды, құрамында радиоактивті заттар бар аспаптар мен қондырғыларды тасымалдау үшін лицензия туралы ақпаратты қамтитын мәліметтер – бұл тармақты мәлімделген қызмет құрамында радиоактивті заттар, құрамында радиоактивті заттар бар аспаптар мен қондырғыларды тасымалдау операциясы болған кезде орындау талап етіледі</w:t>
      </w:r>
    </w:p>
    <w:p>
      <w:pPr>
        <w:spacing w:after="0"/>
        <w:ind w:left="0"/>
        <w:jc w:val="left"/>
      </w:pPr>
      <w:r>
        <w:rPr>
          <w:rFonts w:ascii="Times New Roman"/>
          <w:b/>
          <w:i w:val="false"/>
          <w:color w:val="000000"/>
        </w:rPr>
        <w:t xml:space="preserve"> Лицензия туралы ақпаратты қамтитын мәліметтер нысаны</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9-кестеге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9. 10-кестеге сәйкес қызметі үшінші тұлғаларға зиян келтіру қаупімен байланысты объектілер иелерінің жауапкершілігін міндетті сақтандыру, міндетті экологиялық сақтандыру шарты туралы ақпаратты қамтитын мәліметтер – құрамында радиоактивті заттар бар өнеркәсіптік аспаптар мен қондырғыларға бұл тармақты орындау қажет</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5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5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4-қосымша</w:t>
            </w:r>
          </w:p>
        </w:tc>
      </w:tr>
    </w:tbl>
    <w:bookmarkStart w:name="z179" w:id="155"/>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стандарты</w:t>
      </w:r>
    </w:p>
    <w:bookmarkEnd w:id="155"/>
    <w:bookmarkStart w:name="z180" w:id="156"/>
    <w:p>
      <w:pPr>
        <w:spacing w:after="0"/>
        <w:ind w:left="0"/>
        <w:jc w:val="left"/>
      </w:pPr>
      <w:r>
        <w:rPr>
          <w:rFonts w:ascii="Times New Roman"/>
          <w:b/>
          <w:i w:val="false"/>
          <w:color w:val="000000"/>
        </w:rPr>
        <w:t xml:space="preserve"> 1-тарау. Жалпы ережелер</w:t>
      </w:r>
    </w:p>
    <w:bookmarkEnd w:id="156"/>
    <w:bookmarkStart w:name="z181" w:id="157"/>
    <w:p>
      <w:pPr>
        <w:spacing w:after="0"/>
        <w:ind w:left="0"/>
        <w:jc w:val="both"/>
      </w:pPr>
      <w:r>
        <w:rPr>
          <w:rFonts w:ascii="Times New Roman"/>
          <w:b w:val="false"/>
          <w:i w:val="false"/>
          <w:color w:val="000000"/>
          <w:sz w:val="28"/>
        </w:rPr>
        <w:t>
      1.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(бұдан әрі – мемлекеттік көрсетілетін қызмет).</w:t>
      </w:r>
    </w:p>
    <w:bookmarkEnd w:id="157"/>
    <w:bookmarkStart w:name="z182" w:id="1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158"/>
    <w:bookmarkStart w:name="z183" w:id="159"/>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159"/>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184" w:id="160"/>
    <w:p>
      <w:pPr>
        <w:spacing w:after="0"/>
        <w:ind w:left="0"/>
        <w:jc w:val="left"/>
      </w:pPr>
      <w:r>
        <w:rPr>
          <w:rFonts w:ascii="Times New Roman"/>
          <w:b/>
          <w:i w:val="false"/>
          <w:color w:val="000000"/>
        </w:rPr>
        <w:t xml:space="preserve"> 2-тарау. Мемлекеттік қызмет көрсету тәртібі</w:t>
      </w:r>
    </w:p>
    <w:bookmarkEnd w:id="160"/>
    <w:bookmarkStart w:name="z185" w:id="161"/>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161"/>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186" w:id="162"/>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162"/>
    <w:bookmarkStart w:name="z187" w:id="163"/>
    <w:p>
      <w:pPr>
        <w:spacing w:after="0"/>
        <w:ind w:left="0"/>
        <w:jc w:val="both"/>
      </w:pPr>
      <w:r>
        <w:rPr>
          <w:rFonts w:ascii="Times New Roman"/>
          <w:b w:val="false"/>
          <w:i w:val="false"/>
          <w:color w:val="000000"/>
          <w:sz w:val="28"/>
        </w:rPr>
        <w:t xml:space="preserve">
      6. Мемлекеттік көрсетілетін қызметтің нәтижесі – иондаушы сәуле шығаруды генерациялайтын аспаптармен және қондырғылармен жұмыс істеуге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163"/>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188" w:id="164"/>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164"/>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189" w:id="165"/>
    <w:p>
      <w:pPr>
        <w:spacing w:after="0"/>
        <w:ind w:left="0"/>
        <w:jc w:val="both"/>
      </w:pPr>
      <w:r>
        <w:rPr>
          <w:rFonts w:ascii="Times New Roman"/>
          <w:b w:val="false"/>
          <w:i w:val="false"/>
          <w:color w:val="000000"/>
          <w:sz w:val="28"/>
        </w:rPr>
        <w:t>
      8. Жұмыс кестесі:</w:t>
      </w:r>
    </w:p>
    <w:bookmarkEnd w:id="165"/>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190" w:id="166"/>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166"/>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иондаушы сәулеленуді генерациялайтын аспаптармен және қондырғылармен жұмыс істеу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сәулеленуді генерациялайтын аспаптармен және қондырғылармен жұмыс істеу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191" w:id="167"/>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167"/>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192" w:id="168"/>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168"/>
    <w:bookmarkStart w:name="z193" w:id="16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169"/>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194" w:id="170"/>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170"/>
    <w:bookmarkStart w:name="z195" w:id="171"/>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171"/>
    <w:bookmarkStart w:name="z196" w:id="17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72"/>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197" w:id="173"/>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173"/>
    <w:bookmarkStart w:name="z198" w:id="17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174"/>
    <w:bookmarkStart w:name="z199" w:id="175"/>
    <w:p>
      <w:pPr>
        <w:spacing w:after="0"/>
        <w:ind w:left="0"/>
        <w:jc w:val="both"/>
      </w:pPr>
      <w:r>
        <w:rPr>
          <w:rFonts w:ascii="Times New Roman"/>
          <w:b w:val="false"/>
          <w:i w:val="false"/>
          <w:color w:val="000000"/>
          <w:sz w:val="28"/>
        </w:rPr>
        <w:t xml:space="preserve">
      16. Бірыңғай байланыс орталығы: (1414), 8 800 080 7777. </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w:t>
      </w:r>
    </w:p>
    <w:p>
      <w:pPr>
        <w:spacing w:after="0"/>
        <w:ind w:left="0"/>
        <w:jc w:val="both"/>
      </w:pPr>
      <w:r>
        <w:rPr>
          <w:rFonts w:ascii="Times New Roman"/>
          <w:b w:val="false"/>
          <w:i w:val="false"/>
          <w:color w:val="000000"/>
          <w:sz w:val="28"/>
        </w:rPr>
        <w:t>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203" w:id="176"/>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қызметіне құжаттар</w:t>
      </w:r>
    </w:p>
    <w:bookmarkEnd w:id="176"/>
    <w:bookmarkStart w:name="z204" w:id="177"/>
    <w:p>
      <w:pPr>
        <w:spacing w:after="0"/>
        <w:ind w:left="0"/>
        <w:jc w:val="both"/>
      </w:pPr>
      <w:r>
        <w:rPr>
          <w:rFonts w:ascii="Times New Roman"/>
          <w:b w:val="false"/>
          <w:i w:val="false"/>
          <w:color w:val="000000"/>
          <w:sz w:val="28"/>
        </w:rPr>
        <w:t xml:space="preserve">
      1.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мамандандырылған үй-жайларға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егер өтініш беруші жұмыстарды тапсырыс берушінің аумағында жүргізсе, онда бұл тармақты орындау талап етілмейді;</w:t>
      </w:r>
    </w:p>
    <w:bookmarkEnd w:id="177"/>
    <w:bookmarkStart w:name="z205" w:id="178"/>
    <w:p>
      <w:pPr>
        <w:spacing w:after="0"/>
        <w:ind w:left="0"/>
        <w:jc w:val="both"/>
      </w:pPr>
      <w:r>
        <w:rPr>
          <w:rFonts w:ascii="Times New Roman"/>
          <w:b w:val="false"/>
          <w:i w:val="false"/>
          <w:color w:val="000000"/>
          <w:sz w:val="28"/>
        </w:rPr>
        <w:t>
      2. Радиациялық қауіпсіздік бойынша қызмет туралы ереже (немесе радиациялық қауіпсіздікке жауапты тұлғаның лауазымдық нұсқаулығы); радиациялық қауіпсіздік жөніндегі иондаушы сәулеленудi генерациялайтын аспаптар мен қондырғыларды есепке алуға және бақылауға жауапты тұлғаны тағайындау туралы бұйрық;</w:t>
      </w:r>
    </w:p>
    <w:bookmarkEnd w:id="178"/>
    <w:bookmarkStart w:name="z206" w:id="179"/>
    <w:p>
      <w:pPr>
        <w:spacing w:after="0"/>
        <w:ind w:left="0"/>
        <w:jc w:val="both"/>
      </w:pPr>
      <w:r>
        <w:rPr>
          <w:rFonts w:ascii="Times New Roman"/>
          <w:b w:val="false"/>
          <w:i w:val="false"/>
          <w:color w:val="000000"/>
          <w:sz w:val="28"/>
        </w:rPr>
        <w:t xml:space="preserve">
      3. Радиациялық бақылауды жүргізу жоспары; соңғы радиациялық бақылау жүргізу хаттамасы (меншікті радиациялық бақылау қызметі болған жағдайда); </w:t>
      </w:r>
    </w:p>
    <w:bookmarkEnd w:id="179"/>
    <w:bookmarkStart w:name="z207" w:id="180"/>
    <w:p>
      <w:pPr>
        <w:spacing w:after="0"/>
        <w:ind w:left="0"/>
        <w:jc w:val="both"/>
      </w:pPr>
      <w:r>
        <w:rPr>
          <w:rFonts w:ascii="Times New Roman"/>
          <w:b w:val="false"/>
          <w:i w:val="false"/>
          <w:color w:val="000000"/>
          <w:sz w:val="28"/>
        </w:rPr>
        <w:t>
      4. Радиациялық бақылау аспаптарын тексеру сертификаттары (меншікті радиациялық бақылау қызметі болған жағдайда);</w:t>
      </w:r>
    </w:p>
    <w:bookmarkEnd w:id="180"/>
    <w:bookmarkStart w:name="z208" w:id="181"/>
    <w:p>
      <w:pPr>
        <w:spacing w:after="0"/>
        <w:ind w:left="0"/>
        <w:jc w:val="both"/>
      </w:pPr>
      <w:r>
        <w:rPr>
          <w:rFonts w:ascii="Times New Roman"/>
          <w:b w:val="false"/>
          <w:i w:val="false"/>
          <w:color w:val="000000"/>
          <w:sz w:val="28"/>
        </w:rPr>
        <w:t>
      5. Өтініш беруші бекіткен мәлімделетін жұмыстарды жүргізу кезіндегі радиациялық қауіпсіздік жөніндегі нұсқаулық;</w:t>
      </w:r>
    </w:p>
    <w:bookmarkEnd w:id="181"/>
    <w:bookmarkStart w:name="z209" w:id="182"/>
    <w:p>
      <w:pPr>
        <w:spacing w:after="0"/>
        <w:ind w:left="0"/>
        <w:jc w:val="both"/>
      </w:pPr>
      <w:r>
        <w:rPr>
          <w:rFonts w:ascii="Times New Roman"/>
          <w:b w:val="false"/>
          <w:i w:val="false"/>
          <w:color w:val="000000"/>
          <w:sz w:val="28"/>
        </w:rPr>
        <w:t>
      6. Өтініш беруші бекіткен иондаушы сәулеленуді өндіретін аспаптарды және қондырғыларды түгендеу актісінен үзінді немесе өтініш берушінің балансында иондаушы сәулеленуді өндіретін аспаптарды және қондырғылар болмаған жағдайда өтініш беруші иондаушы сәулеленуді өндіретін аспаптарды және қондырғылар сатып алғаннан кейін иондаушы сәулеленуді өндіретін аспаптарды және қондырғыларды түгендеу актісінен үзінділердің көшірмелерін беру туралы кепілдік хат;</w:t>
      </w:r>
    </w:p>
    <w:bookmarkEnd w:id="182"/>
    <w:bookmarkStart w:name="z210" w:id="183"/>
    <w:p>
      <w:pPr>
        <w:spacing w:after="0"/>
        <w:ind w:left="0"/>
        <w:jc w:val="both"/>
      </w:pPr>
      <w:r>
        <w:rPr>
          <w:rFonts w:ascii="Times New Roman"/>
          <w:b w:val="false"/>
          <w:i w:val="false"/>
          <w:color w:val="000000"/>
          <w:sz w:val="28"/>
        </w:rPr>
        <w:t xml:space="preserve">
      7. Өтініш беруші бекіткен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регламенті; </w:t>
      </w:r>
    </w:p>
    <w:bookmarkEnd w:id="183"/>
    <w:bookmarkStart w:name="z211" w:id="184"/>
    <w:p>
      <w:pPr>
        <w:spacing w:after="0"/>
        <w:ind w:left="0"/>
        <w:jc w:val="both"/>
      </w:pPr>
      <w:r>
        <w:rPr>
          <w:rFonts w:ascii="Times New Roman"/>
          <w:b w:val="false"/>
          <w:i w:val="false"/>
          <w:color w:val="000000"/>
          <w:sz w:val="28"/>
        </w:rPr>
        <w:t>
      8. Өтініш беруші бекіткен иондаушы сәулелену көздерін есепке алу және бақылау нұсқаулығы;</w:t>
      </w:r>
    </w:p>
    <w:bookmarkEnd w:id="184"/>
    <w:bookmarkStart w:name="z212" w:id="185"/>
    <w:p>
      <w:pPr>
        <w:spacing w:after="0"/>
        <w:ind w:left="0"/>
        <w:jc w:val="both"/>
      </w:pPr>
      <w:r>
        <w:rPr>
          <w:rFonts w:ascii="Times New Roman"/>
          <w:b w:val="false"/>
          <w:i w:val="false"/>
          <w:color w:val="000000"/>
          <w:sz w:val="28"/>
        </w:rPr>
        <w:t>
      9. Жеке дозиметрлік бақылау қызметін құру туралы бұйрық, жеке дозиметрлік бақылау қызметі туралы ереже (меншікті жеке дозиметрлік бақылау қызметі болған жағдайда);</w:t>
      </w:r>
    </w:p>
    <w:bookmarkEnd w:id="185"/>
    <w:bookmarkStart w:name="z213" w:id="186"/>
    <w:p>
      <w:pPr>
        <w:spacing w:after="0"/>
        <w:ind w:left="0"/>
        <w:jc w:val="both"/>
      </w:pPr>
      <w:r>
        <w:rPr>
          <w:rFonts w:ascii="Times New Roman"/>
          <w:b w:val="false"/>
          <w:i w:val="false"/>
          <w:color w:val="000000"/>
          <w:sz w:val="28"/>
        </w:rPr>
        <w:t>
      10. Өлшеу жүргізу, аттестатталған және өлшем бірлігін қамтамасыз ету мемлекеттік жүйесінің тізілімінде тіркелген әдістемелер, зертхананы түгендеу актілерінен үзінділер, тексеру және сәулелену дозаларын өлшеу үшін жабдықтарды тексеру туралы сертификаттар (меншікті жеке дозиметрлік бақылау қызметі болған жағдайда);</w:t>
      </w:r>
    </w:p>
    <w:bookmarkEnd w:id="186"/>
    <w:bookmarkStart w:name="z214" w:id="187"/>
    <w:p>
      <w:pPr>
        <w:spacing w:after="0"/>
        <w:ind w:left="0"/>
        <w:jc w:val="both"/>
      </w:pPr>
      <w:r>
        <w:rPr>
          <w:rFonts w:ascii="Times New Roman"/>
          <w:b w:val="false"/>
          <w:i w:val="false"/>
          <w:color w:val="000000"/>
          <w:sz w:val="28"/>
        </w:rPr>
        <w:t>
      11. Жеке дозиметрлік өлшеу карточкалары, жеке дозаларды есепке алу журналы (меншікті жеке дозиметрлік бақылау қызметі болған жағдайда);</w:t>
      </w:r>
    </w:p>
    <w:bookmarkEnd w:id="187"/>
    <w:bookmarkStart w:name="z215" w:id="188"/>
    <w:p>
      <w:pPr>
        <w:spacing w:after="0"/>
        <w:ind w:left="0"/>
        <w:jc w:val="both"/>
      </w:pPr>
      <w:r>
        <w:rPr>
          <w:rFonts w:ascii="Times New Roman"/>
          <w:b w:val="false"/>
          <w:i w:val="false"/>
          <w:color w:val="000000"/>
          <w:sz w:val="28"/>
        </w:rPr>
        <w:t>
      12. Аппараттың пайдалану параметрлерін (сапасын бақылау) бақылау жүргізу хаттамасы немесе өтініш берушінің балансында иондаушы сәулеленуді өндіретін аспаптар мен қондырғылар болмаған жағдайда өтініш беруші иондаушы сәулеленуді өндіретін аспаптар мен қондырғылар сатып алғаннан кейін аппараттың пайдалану параметрлерін (сапасын бақылау) бақылау жүргізу хаттамасының көшірмелерін беру туралы кепілді хат – бұл тармақ иондаушы сәулеленуді генерациялайтын медициналық аспаптарды және қондырғыларды пайдалану және дайындау бойынша жұмыстарға ғана қатысты;</w:t>
      </w:r>
    </w:p>
    <w:bookmarkEnd w:id="188"/>
    <w:bookmarkStart w:name="z216" w:id="189"/>
    <w:p>
      <w:pPr>
        <w:spacing w:after="0"/>
        <w:ind w:left="0"/>
        <w:jc w:val="both"/>
      </w:pPr>
      <w:r>
        <w:rPr>
          <w:rFonts w:ascii="Times New Roman"/>
          <w:b w:val="false"/>
          <w:i w:val="false"/>
          <w:color w:val="000000"/>
          <w:sz w:val="28"/>
        </w:rPr>
        <w:t xml:space="preserve">
      13.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11205 болып тіркелген) бекітілген нысан бойынша халықтың санитариялық-эпидемиологиялық саламаттылығы саласындағы мемлекеттік органның ведомствосының аумақтық бөлімшелерінен алғаны туралы белгісі бар иондаушы сәулелену көздерімен жұмыс істеу құқығына ақпараттық карталар немесе өтініш берушінің балансында иондаушы сәулеленуді генерациялайтын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261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11205 болып тіркелген) бекітілген нысан бойынша иондаушы сәулелену көздерімен жұмыс істеу құқығына ақпараттық карталардың көшірмелерін беру туралы кепілдік хат.</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bookmarkStart w:name="z218" w:id="190"/>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қызметіне мәліметтер нысаны </w:t>
      </w:r>
    </w:p>
    <w:bookmarkEnd w:id="190"/>
    <w:p>
      <w:pPr>
        <w:spacing w:after="0"/>
        <w:ind w:left="0"/>
        <w:jc w:val="both"/>
      </w:pPr>
      <w:r>
        <w:rPr>
          <w:rFonts w:ascii="Times New Roman"/>
          <w:b w:val="false"/>
          <w:i w:val="false"/>
          <w:color w:val="000000"/>
          <w:sz w:val="28"/>
        </w:rPr>
        <w:t>
      1. 1-кестеге сәйкес радиациялық қауіпсіздік қызметі немесе жауапты тұлға туралы ақпаратты қамтитын мәліметтер.</w:t>
      </w:r>
    </w:p>
    <w:bookmarkStart w:name="z219" w:id="191"/>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bookmarkEnd w:id="191"/>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құру туралы(немесе жауапты тұлға туралы) бұйрықтың нөмірі және күні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курсының атауы (тақырыбы)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2-кестеге сәйкес атом энергиясын пайдалану саласындағы тиісті лицензиясы бар жеке немесе заңды тұлғамен бірге жұмыс орындарын радиациялық бақылау бойынша қызметтерді көрсетуге арналған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3-кестеге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4-кестеге сәйкес жеке қорғану құралдары туралы ақпаратты қамтитын мәліметтер – бұл тармақ иондаушы сәулеленуді генерациялайтын медициналық аспаптарды және қондырғыларды пайдаланатын жұмыстарға ғана қатысты.</w:t>
      </w:r>
    </w:p>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5. 5 немесе 6-кестеге сәйкес мамандармен техниктердің білікті құрамы туралы ақпаратты қамтитын мәліметтер.</w:t>
      </w:r>
    </w:p>
    <w:p>
      <w:pPr>
        <w:spacing w:after="0"/>
        <w:ind w:left="0"/>
        <w:jc w:val="left"/>
      </w:pPr>
      <w:r>
        <w:rPr>
          <w:rFonts w:ascii="Times New Roman"/>
          <w:b/>
          <w:i w:val="false"/>
          <w:color w:val="000000"/>
        </w:rPr>
        <w:t xml:space="preserve"> Мамандардың білікті құрамы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8"/>
        <w:gridCol w:w="510"/>
        <w:gridCol w:w="2008"/>
        <w:gridCol w:w="1904"/>
        <w:gridCol w:w="1221"/>
        <w:gridCol w:w="5038"/>
        <w:gridCol w:w="66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техникалық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және тиісті лауазымның функционалдық міндеттеріне сәйкес дайындықтан өткенін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кемінде 5 жыл жұмыс өтілін растайтың мәліметтер (еңбек кітапшасынан немесе жеке еңбек шартынан үзінді)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нысанды медициналық анықтаманың (бұдан әрі - 086/е нысанды медициналық анықтама) нөмірі және мерзімі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 тобына жатқызылуы (иә/жоқ)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6. 7-кестеге сәйкес атом энергиясын пайдалану саласындағы тиісті лицензиясы бар жеке немесе заңды тұлғамен бірге иондаушы сәулеленуді генерациялайтын аспаптар мен қондырғыларды жөндеу және техникалық қызмет көрсету және жөндеу жүргізу қызметтерді көрсетуге арналған шарт туралы ақпаратты қамтитын мәліметтер немесе 8-кестеге сәйкес иондаушы сәулеленуді генерациялайтын аспаптар мен қондырғыларға техникалық қызмет көрсету және жөндеу жүргізетін меншікті техник болған жағдайда техниктердің біліктілік құрамының болуы туралы ақпаратты қамтитын мәліметтер нысаны – бұл тармақ иондаушы сәулеленуді генерациялайтын медициналық аспаптар мен қондырғыларды және қол жүгі мен багажды тексеруге арналған жабдықтарды пайдаланатын жұмыстарға ғана қатысты.</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7. 9-кестеге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10-кестеге сәйкес қызметі үшінші тұлғаларға зиян келтіру қаупімен байланысты объектілер иелерінің жауапкершілігін міндетті сақтандыру шарты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5-қосымша</w:t>
            </w:r>
          </w:p>
        </w:tc>
      </w:tr>
    </w:tbl>
    <w:bookmarkStart w:name="z224" w:id="192"/>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мемлекеттік көрсетілетін қызмет стандарты</w:t>
      </w:r>
    </w:p>
    <w:bookmarkEnd w:id="192"/>
    <w:bookmarkStart w:name="z225" w:id="193"/>
    <w:p>
      <w:pPr>
        <w:spacing w:after="0"/>
        <w:ind w:left="0"/>
        <w:jc w:val="left"/>
      </w:pPr>
      <w:r>
        <w:rPr>
          <w:rFonts w:ascii="Times New Roman"/>
          <w:b/>
          <w:i w:val="false"/>
          <w:color w:val="000000"/>
        </w:rPr>
        <w:t xml:space="preserve"> 1-тарау. Жалпы ережелер</w:t>
      </w:r>
    </w:p>
    <w:bookmarkEnd w:id="193"/>
    <w:bookmarkStart w:name="z226" w:id="194"/>
    <w:p>
      <w:pPr>
        <w:spacing w:after="0"/>
        <w:ind w:left="0"/>
        <w:jc w:val="both"/>
      </w:pPr>
      <w:r>
        <w:rPr>
          <w:rFonts w:ascii="Times New Roman"/>
          <w:b w:val="false"/>
          <w:i w:val="false"/>
          <w:color w:val="000000"/>
          <w:sz w:val="28"/>
        </w:rPr>
        <w:t>
      1. "Атом энергиясын пайдалану саласында қызметтер көрсету жөніндегі қызметті жүзеге асыруға лицензия беру" мемлекеттік көрсетілетін қызмет (бұдан әрі – мемлекеттік көрсетілетін қызмет).</w:t>
      </w:r>
    </w:p>
    <w:bookmarkEnd w:id="194"/>
    <w:bookmarkStart w:name="z227" w:id="19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195"/>
    <w:bookmarkStart w:name="z228" w:id="196"/>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196"/>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229" w:id="197"/>
    <w:p>
      <w:pPr>
        <w:spacing w:after="0"/>
        <w:ind w:left="0"/>
        <w:jc w:val="left"/>
      </w:pPr>
      <w:r>
        <w:rPr>
          <w:rFonts w:ascii="Times New Roman"/>
          <w:b/>
          <w:i w:val="false"/>
          <w:color w:val="000000"/>
        </w:rPr>
        <w:t xml:space="preserve"> 2-тарау. Мемлекеттік қызмет көрсету тәртібі</w:t>
      </w:r>
    </w:p>
    <w:bookmarkEnd w:id="197"/>
    <w:bookmarkStart w:name="z230" w:id="198"/>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198"/>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231" w:id="199"/>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199"/>
    <w:bookmarkStart w:name="z232" w:id="200"/>
    <w:p>
      <w:pPr>
        <w:spacing w:after="0"/>
        <w:ind w:left="0"/>
        <w:jc w:val="both"/>
      </w:pPr>
      <w:r>
        <w:rPr>
          <w:rFonts w:ascii="Times New Roman"/>
          <w:b w:val="false"/>
          <w:i w:val="false"/>
          <w:color w:val="000000"/>
          <w:sz w:val="28"/>
        </w:rPr>
        <w:t>
      6. Мемлекеттік көрсетілетін қызметтің нәтижесі – атом энергиясын пайдалану саласында қызметтер көрсету жөніндегі қызметті жүзеге асыруға лицензия және (немесе) лицензияға қосымша,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200"/>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233" w:id="201"/>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20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234" w:id="202"/>
    <w:p>
      <w:pPr>
        <w:spacing w:after="0"/>
        <w:ind w:left="0"/>
        <w:jc w:val="both"/>
      </w:pPr>
      <w:r>
        <w:rPr>
          <w:rFonts w:ascii="Times New Roman"/>
          <w:b w:val="false"/>
          <w:i w:val="false"/>
          <w:color w:val="000000"/>
          <w:sz w:val="28"/>
        </w:rPr>
        <w:t>
      8. Жұмыс кестесі:</w:t>
      </w:r>
    </w:p>
    <w:bookmarkEnd w:id="202"/>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6)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235" w:id="203"/>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03"/>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ЭҮТШ арқылы төленген жағдайларды қоспағанда, лицензияның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236" w:id="204"/>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04"/>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237" w:id="205"/>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05"/>
    <w:bookmarkStart w:name="z238" w:id="20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06"/>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239" w:id="207"/>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07"/>
    <w:bookmarkStart w:name="z240" w:id="208"/>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08"/>
    <w:bookmarkStart w:name="z241" w:id="20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09"/>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242" w:id="210"/>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10"/>
    <w:bookmarkStart w:name="z243" w:id="211"/>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211"/>
    <w:bookmarkStart w:name="z244" w:id="212"/>
    <w:p>
      <w:pPr>
        <w:spacing w:after="0"/>
        <w:ind w:left="0"/>
        <w:jc w:val="both"/>
      </w:pPr>
      <w:r>
        <w:rPr>
          <w:rFonts w:ascii="Times New Roman"/>
          <w:b w:val="false"/>
          <w:i w:val="false"/>
          <w:color w:val="000000"/>
          <w:sz w:val="28"/>
        </w:rPr>
        <w:t>
      16. Бірыңғай байланыс орталығы: (1414), 8 800 080 7777.</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248" w:id="213"/>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қызметіне құжаттар</w:t>
      </w:r>
    </w:p>
    <w:bookmarkEnd w:id="213"/>
    <w:bookmarkStart w:name="z249" w:id="214"/>
    <w:p>
      <w:pPr>
        <w:spacing w:after="0"/>
        <w:ind w:left="0"/>
        <w:jc w:val="both"/>
      </w:pPr>
      <w:r>
        <w:rPr>
          <w:rFonts w:ascii="Times New Roman"/>
          <w:b w:val="false"/>
          <w:i w:val="false"/>
          <w:color w:val="000000"/>
          <w:sz w:val="28"/>
        </w:rPr>
        <w:t>
      71. Өтініш беруші немесе лицензиат жұмыс жүргізетін аспаптармен, қондырғылармен, материалдармен, заттармен типтерінің тізбесін көрсетумен жұмыс істейтін болатын түсіндірме жазба – еркін нысанда, түсіндірме жазбаға өтініш беруші немесе лицензиат қол қоюы тиіс;</w:t>
      </w:r>
    </w:p>
    <w:bookmarkEnd w:id="214"/>
    <w:bookmarkStart w:name="z250" w:id="215"/>
    <w:p>
      <w:pPr>
        <w:spacing w:after="0"/>
        <w:ind w:left="0"/>
        <w:jc w:val="both"/>
      </w:pPr>
      <w:r>
        <w:rPr>
          <w:rFonts w:ascii="Times New Roman"/>
          <w:b w:val="false"/>
          <w:i w:val="false"/>
          <w:color w:val="000000"/>
          <w:sz w:val="28"/>
        </w:rPr>
        <w:t>
      72. Радиациялық қауіпсіздік қызметі туралы ереже (немесе жауапты тұлғаның лауазымдық нұсқаулығының); радиациялық қауіпсіздік қызметінің басшысын тағайындау туралы бұйрық – бұл тармақ персоналды жеке дозиметрлік бақылау жөніндегі қызметтің кіші түріне қатысты;</w:t>
      </w:r>
    </w:p>
    <w:bookmarkEnd w:id="215"/>
    <w:bookmarkStart w:name="z251" w:id="216"/>
    <w:p>
      <w:pPr>
        <w:spacing w:after="0"/>
        <w:ind w:left="0"/>
        <w:jc w:val="both"/>
      </w:pPr>
      <w:r>
        <w:rPr>
          <w:rFonts w:ascii="Times New Roman"/>
          <w:b w:val="false"/>
          <w:i w:val="false"/>
          <w:color w:val="000000"/>
          <w:sz w:val="28"/>
        </w:rPr>
        <w:t>
      73. Өтініш беруші бекіткен радиациялық қауіпсіздік жөніндегі нұсқаулық – бұл тармақ мынадай: 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w:t>
      </w:r>
    </w:p>
    <w:bookmarkEnd w:id="216"/>
    <w:bookmarkStart w:name="z252" w:id="217"/>
    <w:p>
      <w:pPr>
        <w:spacing w:after="0"/>
        <w:ind w:left="0"/>
        <w:jc w:val="both"/>
      </w:pPr>
      <w:r>
        <w:rPr>
          <w:rFonts w:ascii="Times New Roman"/>
          <w:b w:val="false"/>
          <w:i w:val="false"/>
          <w:color w:val="000000"/>
          <w:sz w:val="28"/>
        </w:rPr>
        <w:t>
      74. Жеке дозиметрлік бақылау қызметін құру туралы бұйрық, жеке дозиметрлік бақылау қызметі туралы ереже (меншікті жеке дозиметрлік бақылау қызметі болған жағдайда);</w:t>
      </w:r>
    </w:p>
    <w:bookmarkEnd w:id="217"/>
    <w:bookmarkStart w:name="z253" w:id="218"/>
    <w:p>
      <w:pPr>
        <w:spacing w:after="0"/>
        <w:ind w:left="0"/>
        <w:jc w:val="both"/>
      </w:pPr>
      <w:r>
        <w:rPr>
          <w:rFonts w:ascii="Times New Roman"/>
          <w:b w:val="false"/>
          <w:i w:val="false"/>
          <w:color w:val="000000"/>
          <w:sz w:val="28"/>
        </w:rPr>
        <w:t>
      75. Өлшеу жүргізу, аттестатталған және өлшем бірлігін қамтамасыз ету мемлекеттік жүйесінің тізілімінде тіркелген әдістемелер, зертхананы түгендеу актілерінен үзінділер, тексеру және сәулелену дозаларын өлшеу үшін жабдықтарды тексеру туралы сертификаттар (меншікті жеке дозиметрлік бақылау қызметі болған жағдайда);</w:t>
      </w:r>
    </w:p>
    <w:bookmarkEnd w:id="218"/>
    <w:bookmarkStart w:name="z254" w:id="219"/>
    <w:p>
      <w:pPr>
        <w:spacing w:after="0"/>
        <w:ind w:left="0"/>
        <w:jc w:val="both"/>
      </w:pPr>
      <w:r>
        <w:rPr>
          <w:rFonts w:ascii="Times New Roman"/>
          <w:b w:val="false"/>
          <w:i w:val="false"/>
          <w:color w:val="000000"/>
          <w:sz w:val="28"/>
        </w:rPr>
        <w:t>
      76. Жеке дозиметрлік өлшеу карточкалары, жеке дозаларды есепке алу журналы (меншікті жеке дозиметрлік бақылау қызметі болған жағдайда);</w:t>
      </w:r>
    </w:p>
    <w:bookmarkEnd w:id="219"/>
    <w:bookmarkStart w:name="z255" w:id="220"/>
    <w:p>
      <w:pPr>
        <w:spacing w:after="0"/>
        <w:ind w:left="0"/>
        <w:jc w:val="both"/>
      </w:pPr>
      <w:r>
        <w:rPr>
          <w:rFonts w:ascii="Times New Roman"/>
          <w:b w:val="false"/>
          <w:i w:val="false"/>
          <w:color w:val="000000"/>
          <w:sz w:val="28"/>
        </w:rPr>
        <w:t xml:space="preserve">
      77. "Радиациялық қауіпті объектілерге қойылатын біліктілік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сәйкесетін,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 – бұл тармақ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қызметтің кіші түріне ғана қатысты;</w:t>
      </w:r>
    </w:p>
    <w:bookmarkEnd w:id="220"/>
    <w:bookmarkStart w:name="z256" w:id="221"/>
    <w:p>
      <w:pPr>
        <w:spacing w:after="0"/>
        <w:ind w:left="0"/>
        <w:jc w:val="both"/>
      </w:pPr>
      <w:r>
        <w:rPr>
          <w:rFonts w:ascii="Times New Roman"/>
          <w:b w:val="false"/>
          <w:i w:val="false"/>
          <w:color w:val="000000"/>
          <w:sz w:val="28"/>
        </w:rPr>
        <w:t xml:space="preserve">
      78. Берілген мемлекеттік көрсетілетін қызмет стандартының 4-қосымшасының </w:t>
      </w:r>
      <w:r>
        <w:rPr>
          <w:rFonts w:ascii="Times New Roman"/>
          <w:b w:val="false"/>
          <w:i w:val="false"/>
          <w:color w:val="000000"/>
          <w:sz w:val="28"/>
        </w:rPr>
        <w:t>4-кестесіне</w:t>
      </w:r>
      <w:r>
        <w:rPr>
          <w:rFonts w:ascii="Times New Roman"/>
          <w:b w:val="false"/>
          <w:i w:val="false"/>
          <w:color w:val="000000"/>
          <w:sz w:val="28"/>
        </w:rPr>
        <w:t xml:space="preserve"> сәйкес, мәліметтер нысанының 1-бағанында көрсетілген құжаттар –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bookmarkEnd w:id="221"/>
    <w:bookmarkStart w:name="z257" w:id="222"/>
    <w:p>
      <w:pPr>
        <w:spacing w:after="0"/>
        <w:ind w:left="0"/>
        <w:jc w:val="both"/>
      </w:pPr>
      <w:r>
        <w:rPr>
          <w:rFonts w:ascii="Times New Roman"/>
          <w:b w:val="false"/>
          <w:i w:val="false"/>
          <w:color w:val="000000"/>
          <w:sz w:val="28"/>
        </w:rPr>
        <w:t>
      79. Өлшеу құралдары мен бақылау аспаптарын тексеру сертификаттары –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bookmarkEnd w:id="222"/>
    <w:bookmarkStart w:name="z258" w:id="223"/>
    <w:p>
      <w:pPr>
        <w:spacing w:after="0"/>
        <w:ind w:left="0"/>
        <w:jc w:val="both"/>
      </w:pPr>
      <w:r>
        <w:rPr>
          <w:rFonts w:ascii="Times New Roman"/>
          <w:b w:val="false"/>
          <w:i w:val="false"/>
          <w:color w:val="000000"/>
          <w:sz w:val="28"/>
        </w:rPr>
        <w:t xml:space="preserve">
      80.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бұл тармақ өнімдердегі, материалдардағы, қоршаған орта объектілеріндегі радионуклидтердің мөлшерін анықтау; персоналды дозиметрлік жеке бақылау бойынша қызметтердің кіші түрлеріне ғана қатысты.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260" w:id="224"/>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қызметіне мәліметтер нысаны</w:t>
      </w:r>
    </w:p>
    <w:bookmarkEnd w:id="224"/>
    <w:p>
      <w:pPr>
        <w:spacing w:after="0"/>
        <w:ind w:left="0"/>
        <w:jc w:val="both"/>
      </w:pPr>
      <w:r>
        <w:rPr>
          <w:rFonts w:ascii="Times New Roman"/>
          <w:b w:val="false"/>
          <w:i w:val="false"/>
          <w:color w:val="000000"/>
          <w:sz w:val="28"/>
        </w:rPr>
        <w:t>
      1. 1-кестеге сәйкес техниктердің білікті құрамы туралы ақпаратты қамтитын мәліметтер.</w:t>
      </w:r>
    </w:p>
    <w:bookmarkStart w:name="z261" w:id="225"/>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bookmarkEnd w:id="225"/>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 2-кестеге сәйкес радиациялық қауіпсіздік қызметі немесе жауапты тұлға туралы ақпаратты қамтитын мәліметтер – бұл тармақ персоналды жеке дозиметрлік бақылау жөніндегі қызметтің кіші түріне қатысты емес.</w:t>
      </w:r>
    </w:p>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туралы) бұйрықтың нөмірі және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курсының атауы (тақырыбы)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3-кестеге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4-кестеге сәйкес өлшеу құралдары, бақылау аспаптары, қосалқы материалдар мен жабдықтар туралы ақпаратты мәліметтер –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549"/>
        <w:gridCol w:w="2820"/>
        <w:gridCol w:w="1361"/>
        <w:gridCol w:w="1361"/>
        <w:gridCol w:w="876"/>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 5-кестеге сәйкес қызметкерді жазатайым оқиғалардан сақтандыру шарты туралы ақпаратты қамтитын мәліметтер – шарт жасасу мемлекеттік мекемелер үшін талап етілмейді және бұл тармақ персоналды дозиметрлік жеке бақылау бойынша қызмет түріне қатысты емес</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1844"/>
        <w:gridCol w:w="1845"/>
        <w:gridCol w:w="389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 жағдайларына жатпайтын тармақтарды көрсету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6-қосымша</w:t>
            </w:r>
          </w:p>
        </w:tc>
      </w:tr>
    </w:tbl>
    <w:bookmarkStart w:name="z266" w:id="226"/>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көрсетілетін қызмет стандарты</w:t>
      </w:r>
    </w:p>
    <w:bookmarkEnd w:id="226"/>
    <w:bookmarkStart w:name="z267" w:id="227"/>
    <w:p>
      <w:pPr>
        <w:spacing w:after="0"/>
        <w:ind w:left="0"/>
        <w:jc w:val="left"/>
      </w:pPr>
      <w:r>
        <w:rPr>
          <w:rFonts w:ascii="Times New Roman"/>
          <w:b/>
          <w:i w:val="false"/>
          <w:color w:val="000000"/>
        </w:rPr>
        <w:t xml:space="preserve"> 1-тарау. Жалпы ережелер</w:t>
      </w:r>
    </w:p>
    <w:bookmarkEnd w:id="227"/>
    <w:bookmarkStart w:name="z268" w:id="228"/>
    <w:p>
      <w:pPr>
        <w:spacing w:after="0"/>
        <w:ind w:left="0"/>
        <w:jc w:val="both"/>
      </w:pPr>
      <w:r>
        <w:rPr>
          <w:rFonts w:ascii="Times New Roman"/>
          <w:b w:val="false"/>
          <w:i w:val="false"/>
          <w:color w:val="000000"/>
          <w:sz w:val="28"/>
        </w:rPr>
        <w:t>
      1. "Радиоактивті қалдықтармен жұмыс істеу жөніндегі қызметке лицензия беру" мемлекеттік көрсетілетін қызмет (бұдан әрі – мемлекеттік көрсетілетін қызмет).</w:t>
      </w:r>
    </w:p>
    <w:bookmarkEnd w:id="228"/>
    <w:bookmarkStart w:name="z269" w:id="2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29"/>
    <w:bookmarkStart w:name="z270" w:id="230"/>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230"/>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271" w:id="231"/>
    <w:p>
      <w:pPr>
        <w:spacing w:after="0"/>
        <w:ind w:left="0"/>
        <w:jc w:val="left"/>
      </w:pPr>
      <w:r>
        <w:rPr>
          <w:rFonts w:ascii="Times New Roman"/>
          <w:b/>
          <w:i w:val="false"/>
          <w:color w:val="000000"/>
        </w:rPr>
        <w:t xml:space="preserve"> 2-тарау. Мемлекеттік қызмет көрсету тәртібі</w:t>
      </w:r>
    </w:p>
    <w:bookmarkEnd w:id="231"/>
    <w:bookmarkStart w:name="z272" w:id="232"/>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232"/>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273" w:id="233"/>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233"/>
    <w:bookmarkStart w:name="z274" w:id="234"/>
    <w:p>
      <w:pPr>
        <w:spacing w:after="0"/>
        <w:ind w:left="0"/>
        <w:jc w:val="both"/>
      </w:pPr>
      <w:r>
        <w:rPr>
          <w:rFonts w:ascii="Times New Roman"/>
          <w:b w:val="false"/>
          <w:i w:val="false"/>
          <w:color w:val="000000"/>
          <w:sz w:val="28"/>
        </w:rPr>
        <w:t>
      6. Мемлекеттік көрсетілетін қызметтің нәтижесі – радиоактивті қалдықтармен жұмыс істеу жөніндегі қызметке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234"/>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275" w:id="235"/>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235"/>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276" w:id="236"/>
    <w:p>
      <w:pPr>
        <w:spacing w:after="0"/>
        <w:ind w:left="0"/>
        <w:jc w:val="both"/>
      </w:pPr>
      <w:r>
        <w:rPr>
          <w:rFonts w:ascii="Times New Roman"/>
          <w:b w:val="false"/>
          <w:i w:val="false"/>
          <w:color w:val="000000"/>
          <w:sz w:val="28"/>
        </w:rPr>
        <w:t>
      8. Жұмыс кестесі:</w:t>
      </w:r>
    </w:p>
    <w:bookmarkEnd w:id="236"/>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7)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277" w:id="237"/>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37"/>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қалдықтармен жұмыс істеу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радиоактивті қалдықтармен жұмыс істеу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ЭҮТШ арқылы төленген жағдайларды қоспағанда, лицензияның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278" w:id="238"/>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38"/>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279" w:id="23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39"/>
    <w:bookmarkStart w:name="z280" w:id="24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40"/>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281" w:id="24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41"/>
    <w:bookmarkStart w:name="z282" w:id="242"/>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42"/>
    <w:bookmarkStart w:name="z283" w:id="24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43"/>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284" w:id="24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44"/>
    <w:bookmarkStart w:name="z285" w:id="24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245"/>
    <w:bookmarkStart w:name="z286" w:id="246"/>
    <w:p>
      <w:pPr>
        <w:spacing w:after="0"/>
        <w:ind w:left="0"/>
        <w:jc w:val="both"/>
      </w:pPr>
      <w:r>
        <w:rPr>
          <w:rFonts w:ascii="Times New Roman"/>
          <w:b w:val="false"/>
          <w:i w:val="false"/>
          <w:color w:val="000000"/>
          <w:sz w:val="28"/>
        </w:rPr>
        <w:t>
      16. Бірыңғай байланыс орталығы: (1414), 8 800 080 7777.</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90" w:id="247"/>
    <w:p>
      <w:pPr>
        <w:spacing w:after="0"/>
        <w:ind w:left="0"/>
        <w:jc w:val="left"/>
      </w:pPr>
      <w:r>
        <w:rPr>
          <w:rFonts w:ascii="Times New Roman"/>
          <w:b/>
          <w:i w:val="false"/>
          <w:color w:val="000000"/>
        </w:rPr>
        <w:t xml:space="preserve"> Радиоактивті қалдықтармен жұмыс істеу жөніндегі қызметіне құжаттар</w:t>
      </w:r>
    </w:p>
    <w:bookmarkEnd w:id="247"/>
    <w:bookmarkStart w:name="z291" w:id="248"/>
    <w:p>
      <w:pPr>
        <w:spacing w:after="0"/>
        <w:ind w:left="0"/>
        <w:jc w:val="both"/>
      </w:pPr>
      <w:r>
        <w:rPr>
          <w:rFonts w:ascii="Times New Roman"/>
          <w:b w:val="false"/>
          <w:i w:val="false"/>
          <w:color w:val="000000"/>
          <w:sz w:val="28"/>
        </w:rPr>
        <w:t xml:space="preserve">
      81.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үй-жайлар мен жабдықтарға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bookmarkEnd w:id="248"/>
    <w:bookmarkStart w:name="z292" w:id="249"/>
    <w:p>
      <w:pPr>
        <w:spacing w:after="0"/>
        <w:ind w:left="0"/>
        <w:jc w:val="both"/>
      </w:pPr>
      <w:r>
        <w:rPr>
          <w:rFonts w:ascii="Times New Roman"/>
          <w:b w:val="false"/>
          <w:i w:val="false"/>
          <w:color w:val="000000"/>
          <w:sz w:val="28"/>
        </w:rPr>
        <w:t>
      82. Радиациялық қауіпсіздік қызметі туралы ереже (немесе жауапты тұлғаның лауазымдық нұсқаулығының); радиоактивті қалдықтарды жинауды, сақтауды және өткізуді ұйымдастыруға жауапты туралы бұйрық;</w:t>
      </w:r>
    </w:p>
    <w:bookmarkEnd w:id="249"/>
    <w:bookmarkStart w:name="z293" w:id="250"/>
    <w:p>
      <w:pPr>
        <w:spacing w:after="0"/>
        <w:ind w:left="0"/>
        <w:jc w:val="both"/>
      </w:pPr>
      <w:r>
        <w:rPr>
          <w:rFonts w:ascii="Times New Roman"/>
          <w:b w:val="false"/>
          <w:i w:val="false"/>
          <w:color w:val="000000"/>
          <w:sz w:val="28"/>
        </w:rPr>
        <w:t>
      83. Өтініш беруші бекіткен мәлімделетін жұмыстарды жүргізу кезіндегі радиациялық қауіпсіздік жөніндегі нұсқаулық;</w:t>
      </w:r>
    </w:p>
    <w:bookmarkEnd w:id="250"/>
    <w:bookmarkStart w:name="z294" w:id="251"/>
    <w:p>
      <w:pPr>
        <w:spacing w:after="0"/>
        <w:ind w:left="0"/>
        <w:jc w:val="both"/>
      </w:pPr>
      <w:r>
        <w:rPr>
          <w:rFonts w:ascii="Times New Roman"/>
          <w:b w:val="false"/>
          <w:i w:val="false"/>
          <w:color w:val="000000"/>
          <w:sz w:val="28"/>
        </w:rPr>
        <w:t>
      84. Өтініш беруші бекіткен персоналдың авария жағдайындағы іс-қимылы жөніндегі нұсқаулық;</w:t>
      </w:r>
    </w:p>
    <w:bookmarkEnd w:id="251"/>
    <w:bookmarkStart w:name="z295" w:id="252"/>
    <w:p>
      <w:pPr>
        <w:spacing w:after="0"/>
        <w:ind w:left="0"/>
        <w:jc w:val="both"/>
      </w:pPr>
      <w:r>
        <w:rPr>
          <w:rFonts w:ascii="Times New Roman"/>
          <w:b w:val="false"/>
          <w:i w:val="false"/>
          <w:color w:val="000000"/>
          <w:sz w:val="28"/>
        </w:rPr>
        <w:t>
      85. Өтініш беруші бекіткен радиациялық авариядан және оның салдарынан персоналды және халықты қорғау жөнiндегi iс-шаралар жоспары;</w:t>
      </w:r>
    </w:p>
    <w:bookmarkEnd w:id="252"/>
    <w:bookmarkStart w:name="z296" w:id="253"/>
    <w:p>
      <w:pPr>
        <w:spacing w:after="0"/>
        <w:ind w:left="0"/>
        <w:jc w:val="both"/>
      </w:pPr>
      <w:r>
        <w:rPr>
          <w:rFonts w:ascii="Times New Roman"/>
          <w:b w:val="false"/>
          <w:i w:val="false"/>
          <w:color w:val="000000"/>
          <w:sz w:val="28"/>
        </w:rPr>
        <w:t>
      86. Өтініш беруші бекіткен радиоактивті қалдықтарды тіркеу журналы;</w:t>
      </w:r>
    </w:p>
    <w:bookmarkEnd w:id="253"/>
    <w:bookmarkStart w:name="z297" w:id="254"/>
    <w:p>
      <w:pPr>
        <w:spacing w:after="0"/>
        <w:ind w:left="0"/>
        <w:jc w:val="both"/>
      </w:pPr>
      <w:r>
        <w:rPr>
          <w:rFonts w:ascii="Times New Roman"/>
          <w:b w:val="false"/>
          <w:i w:val="false"/>
          <w:color w:val="000000"/>
          <w:sz w:val="28"/>
        </w:rPr>
        <w:t>
      87. Өтініш беруші бекіткен жұмыстың негізгі тәсілдерін,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операцияларды орындаудың жүйелі тәртібін, жұмыстың шегі мен жағдайларын айқындайтын мәлімделетін жұмыстарды орындаудың технологиялық регламенті;</w:t>
      </w:r>
    </w:p>
    <w:bookmarkEnd w:id="254"/>
    <w:bookmarkStart w:name="z298" w:id="255"/>
    <w:p>
      <w:pPr>
        <w:spacing w:after="0"/>
        <w:ind w:left="0"/>
        <w:jc w:val="both"/>
      </w:pPr>
      <w:r>
        <w:rPr>
          <w:rFonts w:ascii="Times New Roman"/>
          <w:b w:val="false"/>
          <w:i w:val="false"/>
          <w:color w:val="000000"/>
          <w:sz w:val="28"/>
        </w:rPr>
        <w:t>
      88. Жеке дозиметрлік бақылау қызметін құру туралы бұйрықтың, жеке дозиметрлік бақылау қызметі туралы ереже (меншікті жеке дозиметрлік бақылау қызметі болған жағдайда);</w:t>
      </w:r>
    </w:p>
    <w:bookmarkEnd w:id="255"/>
    <w:bookmarkStart w:name="z299" w:id="256"/>
    <w:p>
      <w:pPr>
        <w:spacing w:after="0"/>
        <w:ind w:left="0"/>
        <w:jc w:val="both"/>
      </w:pPr>
      <w:r>
        <w:rPr>
          <w:rFonts w:ascii="Times New Roman"/>
          <w:b w:val="false"/>
          <w:i w:val="false"/>
          <w:color w:val="000000"/>
          <w:sz w:val="28"/>
        </w:rPr>
        <w:t>
      89. Өлшеу жүргізу, аттестатталған және өлшем бірлігін қамтамасыз ету мемлекеттік жүйесінің тізілімінде тіркелген әдістемелердің, зертхананы түгендеу актілерінен үзінділердің, тексеру және сәулелену дозаларын өлшеу үшін жабдықтарды тексеру туралы сертификаттар (меншікті жеке дозиметрлік бақылау қызметі болған жағдайда);</w:t>
      </w:r>
    </w:p>
    <w:bookmarkEnd w:id="256"/>
    <w:bookmarkStart w:name="z300" w:id="257"/>
    <w:p>
      <w:pPr>
        <w:spacing w:after="0"/>
        <w:ind w:left="0"/>
        <w:jc w:val="both"/>
      </w:pPr>
      <w:r>
        <w:rPr>
          <w:rFonts w:ascii="Times New Roman"/>
          <w:b w:val="false"/>
          <w:i w:val="false"/>
          <w:color w:val="000000"/>
          <w:sz w:val="28"/>
        </w:rPr>
        <w:t>
      90. Жеке дозиметрлік өлшеу карточкалары, жеке дозаларды есепке алу журналы (меншікті жеке дозиметрлік бақылау қызметі болған жағдайда);</w:t>
      </w:r>
    </w:p>
    <w:bookmarkEnd w:id="257"/>
    <w:bookmarkStart w:name="z301" w:id="258"/>
    <w:p>
      <w:pPr>
        <w:spacing w:after="0"/>
        <w:ind w:left="0"/>
        <w:jc w:val="both"/>
      </w:pPr>
      <w:r>
        <w:rPr>
          <w:rFonts w:ascii="Times New Roman"/>
          <w:b w:val="false"/>
          <w:i w:val="false"/>
          <w:color w:val="000000"/>
          <w:sz w:val="28"/>
        </w:rPr>
        <w:t>
      91. Радиоактивті қалдықтарды физикалық қорғауды қамтамасыз ету жөніндегі жоспар – бұл тармақ радиоактивті қалдықтарды сақтау және көму жөніндегі қызметтің кіші түріне ғана қатысты;</w:t>
      </w:r>
    </w:p>
    <w:bookmarkEnd w:id="258"/>
    <w:bookmarkStart w:name="z302" w:id="259"/>
    <w:p>
      <w:pPr>
        <w:spacing w:after="0"/>
        <w:ind w:left="0"/>
        <w:jc w:val="both"/>
      </w:pPr>
      <w:r>
        <w:rPr>
          <w:rFonts w:ascii="Times New Roman"/>
          <w:b w:val="false"/>
          <w:i w:val="false"/>
          <w:color w:val="000000"/>
          <w:sz w:val="28"/>
        </w:rPr>
        <w:t xml:space="preserve">
      92.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қоймаға санитариялық-эпидемиологиялық қорытынды,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 – бұл тармақ радиоактивті қалдықтарды сақтау және көму жөніндегі қызметтің кіші түріне ғана қатысты.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304" w:id="260"/>
    <w:p>
      <w:pPr>
        <w:spacing w:after="0"/>
        <w:ind w:left="0"/>
        <w:jc w:val="left"/>
      </w:pPr>
      <w:r>
        <w:rPr>
          <w:rFonts w:ascii="Times New Roman"/>
          <w:b/>
          <w:i w:val="false"/>
          <w:color w:val="000000"/>
        </w:rPr>
        <w:t xml:space="preserve"> Радиоактивті қалдықтармен жұмыс істеу жөніндегі қызметіне мәліметтер нысаны</w:t>
      </w:r>
    </w:p>
    <w:bookmarkEnd w:id="260"/>
    <w:p>
      <w:pPr>
        <w:spacing w:after="0"/>
        <w:ind w:left="0"/>
        <w:jc w:val="both"/>
      </w:pPr>
      <w:r>
        <w:rPr>
          <w:rFonts w:ascii="Times New Roman"/>
          <w:b w:val="false"/>
          <w:i w:val="false"/>
          <w:color w:val="000000"/>
          <w:sz w:val="28"/>
        </w:rPr>
        <w:t>
      1. 1-кестеге сәйкес радиациялық қауіпсіздік қызметі немесе жауапты тұлға туралы ақпаратты қамтитын мәліметтер.</w:t>
      </w:r>
    </w:p>
    <w:bookmarkStart w:name="z305" w:id="261"/>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bookmarkEnd w:id="261"/>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құру туралы(немесе жауапты тұлға туралы) бұйрықтың нөмірі және күні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курсының атауы (тақырыбы)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2-кестеге сәйкес атом энергиясын пайдалану саласындағы тиісті лицензиясы бар жеке немесе заңды тұлғамен бірге жұмыс орындарын жұмыс орындарында, ластанған жабдықтар, бұйымдарда, топырақта, қалдықтарда өндірістік радиациялық бақылауды қамтамасыз ету бойынша қызметтерді көрсетуге арналған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4 немесе 5-кестеге сәйкес техниктермен жұмысшылардың білікті құрамы туралы ақпаратты қамтитын мәліметтер – жұмысшылардың болуы барлық кіші қызмет түрлеріне, техниктердің болуы тек үй-жайларды, жабдық пен материалдарды қатерсіздендіру (радиоактивті ластанудан тазарту) кіші қызметі үшін ғана қажет.</w:t>
      </w:r>
    </w:p>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Жұмысшылардың білікті құрамы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471"/>
        <w:gridCol w:w="995"/>
        <w:gridCol w:w="4602"/>
        <w:gridCol w:w="2178"/>
        <w:gridCol w:w="1505"/>
        <w:gridCol w:w="129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орта білім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өтілін растайтын мәлеметтер (еңбек кітапшасынан немесе жеке еңбек шартынан үзінді)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"А" тобына жатқызылуы (иә/жоқ)</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5. 6-кестеге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7-кестеге сәйкес қызметі үшінші тұлғаларға зиян келтіру қаупімен байланысты объектілер иелерінің жауапкершілігін міндетті сақтандыру шарты туралы ақпаратты қамтитын мәліметтер – бұл тармақ радиоактивті қалдықтарды сақтау және көму жөніндегі қызметтің кіші түріне ғана қатысты.</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7-қосымша</w:t>
            </w:r>
          </w:p>
        </w:tc>
      </w:tr>
    </w:tbl>
    <w:bookmarkStart w:name="z310" w:id="262"/>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стандарты</w:t>
      </w:r>
    </w:p>
    <w:bookmarkEnd w:id="262"/>
    <w:bookmarkStart w:name="z311" w:id="263"/>
    <w:p>
      <w:pPr>
        <w:spacing w:after="0"/>
        <w:ind w:left="0"/>
        <w:jc w:val="left"/>
      </w:pPr>
      <w:r>
        <w:rPr>
          <w:rFonts w:ascii="Times New Roman"/>
          <w:b/>
          <w:i w:val="false"/>
          <w:color w:val="000000"/>
        </w:rPr>
        <w:t xml:space="preserve"> 1-тарау. Жалпы ережелер</w:t>
      </w:r>
    </w:p>
    <w:bookmarkEnd w:id="263"/>
    <w:bookmarkStart w:name="z312" w:id="264"/>
    <w:p>
      <w:pPr>
        <w:spacing w:after="0"/>
        <w:ind w:left="0"/>
        <w:jc w:val="both"/>
      </w:pPr>
      <w:r>
        <w:rPr>
          <w:rFonts w:ascii="Times New Roman"/>
          <w:b w:val="false"/>
          <w:i w:val="false"/>
          <w:color w:val="000000"/>
          <w:sz w:val="28"/>
        </w:rPr>
        <w:t>
      1.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(бұдан әрі – мемлекеттік көрсетілетін қызмет).</w:t>
      </w:r>
    </w:p>
    <w:bookmarkEnd w:id="264"/>
    <w:bookmarkStart w:name="z313" w:id="2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65"/>
    <w:bookmarkStart w:name="z314" w:id="266"/>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266"/>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315" w:id="267"/>
    <w:p>
      <w:pPr>
        <w:spacing w:after="0"/>
        <w:ind w:left="0"/>
        <w:jc w:val="left"/>
      </w:pPr>
      <w:r>
        <w:rPr>
          <w:rFonts w:ascii="Times New Roman"/>
          <w:b/>
          <w:i w:val="false"/>
          <w:color w:val="000000"/>
        </w:rPr>
        <w:t xml:space="preserve"> 2-тарау. Мемлекеттік қызмет көрсету тәртібі</w:t>
      </w:r>
    </w:p>
    <w:bookmarkEnd w:id="267"/>
    <w:bookmarkStart w:name="z316" w:id="268"/>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268"/>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317" w:id="269"/>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269"/>
    <w:bookmarkStart w:name="z318" w:id="270"/>
    <w:p>
      <w:pPr>
        <w:spacing w:after="0"/>
        <w:ind w:left="0"/>
        <w:jc w:val="both"/>
      </w:pPr>
      <w:r>
        <w:rPr>
          <w:rFonts w:ascii="Times New Roman"/>
          <w:b w:val="false"/>
          <w:i w:val="false"/>
          <w:color w:val="000000"/>
          <w:sz w:val="28"/>
        </w:rPr>
        <w:t>
      6. Мемлекеттік көрсетілетін қызметтің нәтижесі –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270"/>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319" w:id="271"/>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27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320" w:id="272"/>
    <w:p>
      <w:pPr>
        <w:spacing w:after="0"/>
        <w:ind w:left="0"/>
        <w:jc w:val="both"/>
      </w:pPr>
      <w:r>
        <w:rPr>
          <w:rFonts w:ascii="Times New Roman"/>
          <w:b w:val="false"/>
          <w:i w:val="false"/>
          <w:color w:val="000000"/>
          <w:sz w:val="28"/>
        </w:rPr>
        <w:t>
      8. Жұмыс кестесі:</w:t>
      </w:r>
    </w:p>
    <w:bookmarkEnd w:id="272"/>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8)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321" w:id="273"/>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73"/>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материалдарды, радиоактивтi заттарды, иондаушы сәуле шығарудың радиоизотопты көздерiн, радиоактивтi қалдықтарды транзиттiк тасымалдауды қоса алғанда, Қазақстан Республикасы аумағының шегiнде тасымалдау жөнiндегi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ядролық материалдарды, радиоактивтi заттарды, иондаушы сәуле шығарудың радиоизотопты көздерiн, радиоактивтi қалдықтарды транзиттiк тасымалдауды қоса алғанда, Қазақстан Республикасы аумағының шегiнде тасымалдау жөнiндегi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322" w:id="274"/>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74"/>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323" w:id="275"/>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75"/>
    <w:bookmarkStart w:name="z324" w:id="27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76"/>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25" w:id="277"/>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77"/>
    <w:bookmarkStart w:name="z326" w:id="278"/>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78"/>
    <w:bookmarkStart w:name="z327" w:id="27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79"/>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328" w:id="280"/>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80"/>
    <w:bookmarkStart w:name="z329" w:id="281"/>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281"/>
    <w:bookmarkStart w:name="z330" w:id="282"/>
    <w:p>
      <w:pPr>
        <w:spacing w:after="0"/>
        <w:ind w:left="0"/>
        <w:jc w:val="both"/>
      </w:pPr>
      <w:r>
        <w:rPr>
          <w:rFonts w:ascii="Times New Roman"/>
          <w:b w:val="false"/>
          <w:i w:val="false"/>
          <w:color w:val="000000"/>
          <w:sz w:val="28"/>
        </w:rPr>
        <w:t>
      16. Бірыңғай байланыс орталығы: (1414), 8 800 080 7777.</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xml:space="preserve">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334" w:id="283"/>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қызметіне құжаттар</w:t>
      </w:r>
    </w:p>
    <w:bookmarkEnd w:id="283"/>
    <w:bookmarkStart w:name="z335" w:id="284"/>
    <w:p>
      <w:pPr>
        <w:spacing w:after="0"/>
        <w:ind w:left="0"/>
        <w:jc w:val="both"/>
      </w:pPr>
      <w:r>
        <w:rPr>
          <w:rFonts w:ascii="Times New Roman"/>
          <w:b w:val="false"/>
          <w:i w:val="false"/>
          <w:color w:val="000000"/>
          <w:sz w:val="28"/>
        </w:rPr>
        <w:t>
      93. Радиациялық қауіпсіздік қызметі туралы ереже (немесе жауапты тұлғаның лауазымдық нұсқаулығы);</w:t>
      </w:r>
    </w:p>
    <w:bookmarkEnd w:id="284"/>
    <w:bookmarkStart w:name="z336" w:id="285"/>
    <w:p>
      <w:pPr>
        <w:spacing w:after="0"/>
        <w:ind w:left="0"/>
        <w:jc w:val="both"/>
      </w:pPr>
      <w:r>
        <w:rPr>
          <w:rFonts w:ascii="Times New Roman"/>
          <w:b w:val="false"/>
          <w:i w:val="false"/>
          <w:color w:val="000000"/>
          <w:sz w:val="28"/>
        </w:rPr>
        <w:t>
      94. Радиациялық бақылау жүргізу жоспары, радиациялық бақылау аспаптарын тексеру сертификаттары; радиациялық бақылау аспаптарын жалға алған жағдайда радиациялық бақылау аспабын жалға алу шарты;</w:t>
      </w:r>
    </w:p>
    <w:bookmarkEnd w:id="285"/>
    <w:bookmarkStart w:name="z337" w:id="286"/>
    <w:p>
      <w:pPr>
        <w:spacing w:after="0"/>
        <w:ind w:left="0"/>
        <w:jc w:val="both"/>
      </w:pPr>
      <w:r>
        <w:rPr>
          <w:rFonts w:ascii="Times New Roman"/>
          <w:b w:val="false"/>
          <w:i w:val="false"/>
          <w:color w:val="000000"/>
          <w:sz w:val="28"/>
        </w:rPr>
        <w:t xml:space="preserve">
      95. Өтініш беруші бекіткен мәлімделетін жұмыстарды жүргізу кезіндегі ядролық, радиациялық қауіпсіздік жөніндегі нұсқаулық; </w:t>
      </w:r>
    </w:p>
    <w:bookmarkEnd w:id="286"/>
    <w:bookmarkStart w:name="z338" w:id="287"/>
    <w:p>
      <w:pPr>
        <w:spacing w:after="0"/>
        <w:ind w:left="0"/>
        <w:jc w:val="both"/>
      </w:pPr>
      <w:r>
        <w:rPr>
          <w:rFonts w:ascii="Times New Roman"/>
          <w:b w:val="false"/>
          <w:i w:val="false"/>
          <w:color w:val="000000"/>
          <w:sz w:val="28"/>
        </w:rPr>
        <w:t>
      96. Өтініш беруші бекіткен жаңа және пайдаланылған отынды тасымалдау, тиеу және сақтау кезіндегі ядролық қауіпсіздікті қамтамасыз ету жөніндегі нұсқаулық;</w:t>
      </w:r>
    </w:p>
    <w:bookmarkEnd w:id="287"/>
    <w:bookmarkStart w:name="z339" w:id="288"/>
    <w:p>
      <w:pPr>
        <w:spacing w:after="0"/>
        <w:ind w:left="0"/>
        <w:jc w:val="both"/>
      </w:pPr>
      <w:r>
        <w:rPr>
          <w:rFonts w:ascii="Times New Roman"/>
          <w:b w:val="false"/>
          <w:i w:val="false"/>
          <w:color w:val="000000"/>
          <w:sz w:val="28"/>
        </w:rPr>
        <w:t>
      97. Өтініш беруші бекіткен авария жағдайында персоналдың іс-қимылы жөніндегі нұсқаулық;</w:t>
      </w:r>
    </w:p>
    <w:bookmarkEnd w:id="288"/>
    <w:bookmarkStart w:name="z340" w:id="289"/>
    <w:p>
      <w:pPr>
        <w:spacing w:after="0"/>
        <w:ind w:left="0"/>
        <w:jc w:val="both"/>
      </w:pPr>
      <w:r>
        <w:rPr>
          <w:rFonts w:ascii="Times New Roman"/>
          <w:b w:val="false"/>
          <w:i w:val="false"/>
          <w:color w:val="000000"/>
          <w:sz w:val="28"/>
        </w:rPr>
        <w:t>
      98. Жеке дозиметрлік бақылау қызметін құру туралы бұйрықтың, жеке дозиметрлік бақылау қызметі туралы ереже (меншікті жеке дозиметрлік бақылау қызметі болған жағдайда);</w:t>
      </w:r>
    </w:p>
    <w:bookmarkEnd w:id="289"/>
    <w:bookmarkStart w:name="z341" w:id="290"/>
    <w:p>
      <w:pPr>
        <w:spacing w:after="0"/>
        <w:ind w:left="0"/>
        <w:jc w:val="both"/>
      </w:pPr>
      <w:r>
        <w:rPr>
          <w:rFonts w:ascii="Times New Roman"/>
          <w:b w:val="false"/>
          <w:i w:val="false"/>
          <w:color w:val="000000"/>
          <w:sz w:val="28"/>
        </w:rPr>
        <w:t>
      99. Өлшеу жүргізу, аттестатталған және өлшем бірлігін қамтамасыз ету мемлекеттік жүйесінің тізілімінде тіркелген әдістемелер, зертхананы түгендеу актілерінен үзінділер, тексеру және сәулелену дозаларын өлшеу үшін жабдықтарды тексеру туралы сертификаттар (меншікті жеке дозиметрлік бақылау қызметі болған жағдайда);</w:t>
      </w:r>
    </w:p>
    <w:bookmarkEnd w:id="290"/>
    <w:bookmarkStart w:name="z342" w:id="291"/>
    <w:p>
      <w:pPr>
        <w:spacing w:after="0"/>
        <w:ind w:left="0"/>
        <w:jc w:val="both"/>
      </w:pPr>
      <w:r>
        <w:rPr>
          <w:rFonts w:ascii="Times New Roman"/>
          <w:b w:val="false"/>
          <w:i w:val="false"/>
          <w:color w:val="000000"/>
          <w:sz w:val="28"/>
        </w:rPr>
        <w:t>
      100. Жеке дозиметрлік өлшеу карточкалары, жеке дозаларды есепке алу журналы (меншікті жеке дозиметрлік бақылау қызметі болған жағдайда);</w:t>
      </w:r>
    </w:p>
    <w:bookmarkEnd w:id="291"/>
    <w:bookmarkStart w:name="z343" w:id="292"/>
    <w:p>
      <w:pPr>
        <w:spacing w:after="0"/>
        <w:ind w:left="0"/>
        <w:jc w:val="both"/>
      </w:pPr>
      <w:r>
        <w:rPr>
          <w:rFonts w:ascii="Times New Roman"/>
          <w:b w:val="false"/>
          <w:i w:val="false"/>
          <w:color w:val="000000"/>
          <w:sz w:val="28"/>
        </w:rPr>
        <w:t>
      101.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 – еркін нысанда, түсіндірме жазбаға өтініш беруші немесе лицензиат қол қоюы тиіс;</w:t>
      </w:r>
    </w:p>
    <w:bookmarkEnd w:id="292"/>
    <w:bookmarkStart w:name="z344" w:id="293"/>
    <w:p>
      <w:pPr>
        <w:spacing w:after="0"/>
        <w:ind w:left="0"/>
        <w:jc w:val="both"/>
      </w:pPr>
      <w:r>
        <w:rPr>
          <w:rFonts w:ascii="Times New Roman"/>
          <w:b w:val="false"/>
          <w:i w:val="false"/>
          <w:color w:val="000000"/>
          <w:sz w:val="28"/>
        </w:rPr>
        <w:t xml:space="preserve">
      102.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11626 болып тіркелген) нысан бойынша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көшірмесі, санитариялық-эпидемиологиялық қорытындының көшірмесін ұсыну, лицензиарда санитариялық-эпидемиологиялық қорытындыда қамтылған ақпаратты тиісті мемлекеттік ақпараттық жүйелерден алуға мүмкіндік болған жағдайда талап етілмейді.</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346" w:id="294"/>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қызметіне мәліметтер нысаны</w:t>
      </w:r>
    </w:p>
    <w:bookmarkEnd w:id="294"/>
    <w:p>
      <w:pPr>
        <w:spacing w:after="0"/>
        <w:ind w:left="0"/>
        <w:jc w:val="both"/>
      </w:pPr>
      <w:r>
        <w:rPr>
          <w:rFonts w:ascii="Times New Roman"/>
          <w:b w:val="false"/>
          <w:i w:val="false"/>
          <w:color w:val="000000"/>
          <w:sz w:val="28"/>
        </w:rPr>
        <w:t>
      1. 1 немесе 2-кестеге сәйкес мамандармен техниктердің білікті құрамы туралы ақпаратты қамтитын мәліметтер.</w:t>
      </w:r>
    </w:p>
    <w:bookmarkStart w:name="z347" w:id="295"/>
    <w:p>
      <w:pPr>
        <w:spacing w:after="0"/>
        <w:ind w:left="0"/>
        <w:jc w:val="left"/>
      </w:pPr>
      <w:r>
        <w:rPr>
          <w:rFonts w:ascii="Times New Roman"/>
          <w:b/>
          <w:i w:val="false"/>
          <w:color w:val="000000"/>
        </w:rPr>
        <w:t xml:space="preserve"> Мамандардың білікті құрамы туралы ақпаратты қамтитын мәліметтер нысаны</w:t>
      </w:r>
    </w:p>
    <w:bookmarkEnd w:id="295"/>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8"/>
        <w:gridCol w:w="510"/>
        <w:gridCol w:w="2008"/>
        <w:gridCol w:w="1904"/>
        <w:gridCol w:w="1221"/>
        <w:gridCol w:w="5038"/>
        <w:gridCol w:w="66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техникалық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және тиісті лауазымның функционалдық міндеттеріне сәйкес дайындықтан өткенін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кемінде 5 жыл жұмыс өтілін растайтың мәліметтер (еңбек кітапшасынан немесе жеке еңбек шартынан үзінді)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нысанды медициналық анықтаманың (бұдан әрі - 086/е нысанды медициналық анықтама) нөмірі және мерзімі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 тобына жатқызылуы (иә/жоқ)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 3-кестеге сәйкес радиациялық қауіпсіздік қызметі немесе жауапты тұлға туралы ақпаратты қамтитын мәліметтер.</w:t>
      </w:r>
    </w:p>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туралы) бұйрықтың нөмірі және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курсының атауы (тақырыбы)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4-кестеге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 шарты бойынша қамтылған қызметкерлер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5-кестеге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6-кестеге сәйкес қызметі үшінші тұлғаларға зиян келтіру қаупімен байланысты объектілер иелерінің жауапкершілігін міндетті сақтандыру шарты туралы ақпаратты қамтитын мәліметтер.</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8-қосымша</w:t>
            </w:r>
          </w:p>
        </w:tc>
      </w:tr>
    </w:tbl>
    <w:bookmarkStart w:name="z352" w:id="296"/>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стандарты</w:t>
      </w:r>
    </w:p>
    <w:bookmarkEnd w:id="296"/>
    <w:bookmarkStart w:name="z353" w:id="297"/>
    <w:p>
      <w:pPr>
        <w:spacing w:after="0"/>
        <w:ind w:left="0"/>
        <w:jc w:val="left"/>
      </w:pPr>
      <w:r>
        <w:rPr>
          <w:rFonts w:ascii="Times New Roman"/>
          <w:b/>
          <w:i w:val="false"/>
          <w:color w:val="000000"/>
        </w:rPr>
        <w:t xml:space="preserve"> 1-тарау. Жалпы ережелер</w:t>
      </w:r>
    </w:p>
    <w:bookmarkEnd w:id="297"/>
    <w:bookmarkStart w:name="z354" w:id="298"/>
    <w:p>
      <w:pPr>
        <w:spacing w:after="0"/>
        <w:ind w:left="0"/>
        <w:jc w:val="both"/>
      </w:pPr>
      <w:r>
        <w:rPr>
          <w:rFonts w:ascii="Times New Roman"/>
          <w:b w:val="false"/>
          <w:i w:val="false"/>
          <w:color w:val="000000"/>
          <w:sz w:val="28"/>
        </w:rPr>
        <w:t>
      1.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(бұдан әрі – мемлекеттік көрсетілетін қызмет).</w:t>
      </w:r>
    </w:p>
    <w:bookmarkEnd w:id="298"/>
    <w:bookmarkStart w:name="z355" w:id="2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99"/>
    <w:bookmarkStart w:name="z356" w:id="300"/>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300"/>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357" w:id="301"/>
    <w:p>
      <w:pPr>
        <w:spacing w:after="0"/>
        <w:ind w:left="0"/>
        <w:jc w:val="left"/>
      </w:pPr>
      <w:r>
        <w:rPr>
          <w:rFonts w:ascii="Times New Roman"/>
          <w:b/>
          <w:i w:val="false"/>
          <w:color w:val="000000"/>
        </w:rPr>
        <w:t xml:space="preserve"> 2-тарау. Мемлекеттік қызмет көрсету тәртібі</w:t>
      </w:r>
    </w:p>
    <w:bookmarkEnd w:id="301"/>
    <w:bookmarkStart w:name="z358" w:id="302"/>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302"/>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359" w:id="303"/>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303"/>
    <w:bookmarkStart w:name="z360" w:id="304"/>
    <w:p>
      <w:pPr>
        <w:spacing w:after="0"/>
        <w:ind w:left="0"/>
        <w:jc w:val="both"/>
      </w:pPr>
      <w:r>
        <w:rPr>
          <w:rFonts w:ascii="Times New Roman"/>
          <w:b w:val="false"/>
          <w:i w:val="false"/>
          <w:color w:val="000000"/>
          <w:sz w:val="28"/>
        </w:rPr>
        <w:t>
      6. Мемлекеттік көрсетілетін қызметтің нәтижесі – бұрынғы ядролық сынақ полигондары аумақтарында және жүргізілген ядролық сынақтардың салдарынан ластанған басқа аумақтарда қызметтерге лицензия және (немесе) лицензияға қосымша, лицензия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304"/>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361" w:id="305"/>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305"/>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362" w:id="306"/>
    <w:p>
      <w:pPr>
        <w:spacing w:after="0"/>
        <w:ind w:left="0"/>
        <w:jc w:val="both"/>
      </w:pPr>
      <w:r>
        <w:rPr>
          <w:rFonts w:ascii="Times New Roman"/>
          <w:b w:val="false"/>
          <w:i w:val="false"/>
          <w:color w:val="000000"/>
          <w:sz w:val="28"/>
        </w:rPr>
        <w:t>
      8. Жұмыс кестесі:</w:t>
      </w:r>
    </w:p>
    <w:bookmarkEnd w:id="306"/>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9)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363" w:id="307"/>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07"/>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бұрынғы ядролық сынақ полигондарының аумақтарындағы және жүргізілген ядролық сынақтар салдарынан ластанған басқа аумақтардағы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бұрынғы ядролық сынақ полигондарының аумақтарындағы және жүргізілген ядролық сынақтар салдарынан ластанған басқа аумақтардағы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ЭҮТШ арқылы төленген жағдайларды қоспағанда, лицензияның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ақпараттық жүйелерде ақпарат болмағанда халықтың санитариялық-эпидемиологиялық саламаттылығы саласындағы мемлекеттік органның ведомствосы мен оның аумақтық бөлімшелері берген санитариялық-эпидемиологиялық қорытындының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364" w:id="308"/>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08"/>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365" w:id="30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09"/>
    <w:bookmarkStart w:name="z366" w:id="31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10"/>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67" w:id="31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11"/>
    <w:bookmarkStart w:name="z368" w:id="312"/>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12"/>
    <w:bookmarkStart w:name="z369" w:id="31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13"/>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370" w:id="31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14"/>
    <w:bookmarkStart w:name="z371" w:id="31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15"/>
    <w:bookmarkStart w:name="z372" w:id="316"/>
    <w:p>
      <w:pPr>
        <w:spacing w:after="0"/>
        <w:ind w:left="0"/>
        <w:jc w:val="both"/>
      </w:pPr>
      <w:r>
        <w:rPr>
          <w:rFonts w:ascii="Times New Roman"/>
          <w:b w:val="false"/>
          <w:i w:val="false"/>
          <w:color w:val="000000"/>
          <w:sz w:val="28"/>
        </w:rPr>
        <w:t xml:space="preserve">
      16. Бірыңғай байланыс орталығы: (1414), 8 800 080 7777. </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376" w:id="317"/>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сынақтардың салдарынан ластанған басқа аумақтардағы қызметке құжаттар</w:t>
      </w:r>
    </w:p>
    <w:bookmarkEnd w:id="317"/>
    <w:bookmarkStart w:name="z377" w:id="318"/>
    <w:p>
      <w:pPr>
        <w:spacing w:after="0"/>
        <w:ind w:left="0"/>
        <w:jc w:val="both"/>
      </w:pPr>
      <w:r>
        <w:rPr>
          <w:rFonts w:ascii="Times New Roman"/>
          <w:b w:val="false"/>
          <w:i w:val="false"/>
          <w:color w:val="000000"/>
          <w:sz w:val="28"/>
        </w:rPr>
        <w:t>
      103. Өтініш берушімен полигонда жүргізілетін жұмыстар тізімімен түсіндірме жазба – еркін нысанда, түсіндірме жазбаға өтініш беруші қол қоюы тиіс;</w:t>
      </w:r>
    </w:p>
    <w:bookmarkEnd w:id="318"/>
    <w:bookmarkStart w:name="z378" w:id="319"/>
    <w:p>
      <w:pPr>
        <w:spacing w:after="0"/>
        <w:ind w:left="0"/>
        <w:jc w:val="both"/>
      </w:pPr>
      <w:r>
        <w:rPr>
          <w:rFonts w:ascii="Times New Roman"/>
          <w:b w:val="false"/>
          <w:i w:val="false"/>
          <w:color w:val="000000"/>
          <w:sz w:val="28"/>
        </w:rPr>
        <w:t>
      104. Өтініш беруші бекіткен мәлімделетін жұмыстарды жүргізу кезіндегі радиациялық қауіпсіздік жөніндегі нұсқаулық;</w:t>
      </w:r>
    </w:p>
    <w:bookmarkEnd w:id="319"/>
    <w:bookmarkStart w:name="z379" w:id="320"/>
    <w:p>
      <w:pPr>
        <w:spacing w:after="0"/>
        <w:ind w:left="0"/>
        <w:jc w:val="both"/>
      </w:pPr>
      <w:r>
        <w:rPr>
          <w:rFonts w:ascii="Times New Roman"/>
          <w:b w:val="false"/>
          <w:i w:val="false"/>
          <w:color w:val="000000"/>
          <w:sz w:val="28"/>
        </w:rPr>
        <w:t>
      105. Жеке дозиметрлік бақылау қызметін құру туралы бұйрық, жеке дозиметрлік бақылау қызметі туралы ереже (меншікті жеке дозиметрлік бақылау қызметі болған жағдайда);</w:t>
      </w:r>
    </w:p>
    <w:bookmarkEnd w:id="320"/>
    <w:bookmarkStart w:name="z380" w:id="321"/>
    <w:p>
      <w:pPr>
        <w:spacing w:after="0"/>
        <w:ind w:left="0"/>
        <w:jc w:val="both"/>
      </w:pPr>
      <w:r>
        <w:rPr>
          <w:rFonts w:ascii="Times New Roman"/>
          <w:b w:val="false"/>
          <w:i w:val="false"/>
          <w:color w:val="000000"/>
          <w:sz w:val="28"/>
        </w:rPr>
        <w:t>
      106. Өлшеу жүргізу, аттестатталған және өлшем бірлігін қамтамасыз ету мемлекеттік жүйесінің тізілімінде тіркелген әдістемелер, зертхананы түгендеу актілерінен үзінділер, тексеру және сәулелену дозаларын өлшеу үшін жабдықтарды тексеру туралы сертификаттар (меншікті жеке дозиметрлік бақылау қызметі болған жағдайда);</w:t>
      </w:r>
    </w:p>
    <w:bookmarkEnd w:id="321"/>
    <w:bookmarkStart w:name="z381" w:id="322"/>
    <w:p>
      <w:pPr>
        <w:spacing w:after="0"/>
        <w:ind w:left="0"/>
        <w:jc w:val="both"/>
      </w:pPr>
      <w:r>
        <w:rPr>
          <w:rFonts w:ascii="Times New Roman"/>
          <w:b w:val="false"/>
          <w:i w:val="false"/>
          <w:color w:val="000000"/>
          <w:sz w:val="28"/>
        </w:rPr>
        <w:t>
      107. Жеке дозиметрлік өлшеу карточкалары, жеке дозаларды есепке алу журналы (меншікті жеке дозиметрлік бақылау қызметі болған жағдайда);</w:t>
      </w:r>
    </w:p>
    <w:bookmarkEnd w:id="322"/>
    <w:bookmarkStart w:name="z382" w:id="323"/>
    <w:p>
      <w:pPr>
        <w:spacing w:after="0"/>
        <w:ind w:left="0"/>
        <w:jc w:val="both"/>
      </w:pPr>
      <w:r>
        <w:rPr>
          <w:rFonts w:ascii="Times New Roman"/>
          <w:b w:val="false"/>
          <w:i w:val="false"/>
          <w:color w:val="000000"/>
          <w:sz w:val="28"/>
        </w:rPr>
        <w:t>
      108. Радиациялық бақылау жүргізу жоспары (өзінің радиациялық бақылау қызметі болған жағдайда);</w:t>
      </w:r>
    </w:p>
    <w:bookmarkEnd w:id="323"/>
    <w:bookmarkStart w:name="z383" w:id="324"/>
    <w:p>
      <w:pPr>
        <w:spacing w:after="0"/>
        <w:ind w:left="0"/>
        <w:jc w:val="both"/>
      </w:pPr>
      <w:r>
        <w:rPr>
          <w:rFonts w:ascii="Times New Roman"/>
          <w:b w:val="false"/>
          <w:i w:val="false"/>
          <w:color w:val="000000"/>
          <w:sz w:val="28"/>
        </w:rPr>
        <w:t>
      109. Соңғы радиациялық бақылау жүргізу хаттамасы (өзінің радиациялық бақылау қызметі болған жағдайда);</w:t>
      </w:r>
    </w:p>
    <w:bookmarkEnd w:id="324"/>
    <w:bookmarkStart w:name="z384" w:id="325"/>
    <w:p>
      <w:pPr>
        <w:spacing w:after="0"/>
        <w:ind w:left="0"/>
        <w:jc w:val="both"/>
      </w:pPr>
      <w:r>
        <w:rPr>
          <w:rFonts w:ascii="Times New Roman"/>
          <w:b w:val="false"/>
          <w:i w:val="false"/>
          <w:color w:val="000000"/>
          <w:sz w:val="28"/>
        </w:rPr>
        <w:t>
      110. Радиациялық бақылау аспаптарын тексеру сертификаттары (өзінің радиациялық бақылау қызметі болған жағдайда);</w:t>
      </w:r>
    </w:p>
    <w:bookmarkEnd w:id="325"/>
    <w:bookmarkStart w:name="z385" w:id="326"/>
    <w:p>
      <w:pPr>
        <w:spacing w:after="0"/>
        <w:ind w:left="0"/>
        <w:jc w:val="both"/>
      </w:pPr>
      <w:r>
        <w:rPr>
          <w:rFonts w:ascii="Times New Roman"/>
          <w:b w:val="false"/>
          <w:i w:val="false"/>
          <w:color w:val="000000"/>
          <w:sz w:val="28"/>
        </w:rPr>
        <w:t>
      111. Радиациялық қауіпсіздік қызметі туралы ереже (немесе жауапты тұлғаның лауазымдық нұсқаулығы).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387" w:id="327"/>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 қызметіне мәліметтер нысаны </w:t>
      </w:r>
    </w:p>
    <w:bookmarkEnd w:id="327"/>
    <w:p>
      <w:pPr>
        <w:spacing w:after="0"/>
        <w:ind w:left="0"/>
        <w:jc w:val="both"/>
      </w:pPr>
      <w:r>
        <w:rPr>
          <w:rFonts w:ascii="Times New Roman"/>
          <w:b w:val="false"/>
          <w:i w:val="false"/>
          <w:color w:val="000000"/>
          <w:sz w:val="28"/>
        </w:rPr>
        <w:t>
      1. 1-кестеге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w:t>
      </w:r>
    </w:p>
    <w:bookmarkStart w:name="z388" w:id="328"/>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w:t>
      </w:r>
    </w:p>
    <w:bookmarkEnd w:id="32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292"/>
        <w:gridCol w:w="2391"/>
        <w:gridCol w:w="3225"/>
        <w:gridCol w:w="239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жасалған тұлғаның заңды тұлға/дара кәсіпкер/ жеке тұлға атауы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 шарты бойынша қамтылған қызметкерлер саны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2-кестеге сәйкес атом энергиясын пайдалану саласындағы тиісті лицензиясы бар жеке немесе заңды тұлғамен бірге жұмыстарды жүргізу орынында радиациялық бақылау бойынша қызметтерді көрсетуге арналған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3-кестеге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4-кестеге сәйкес радиациялық қауіпсіздік қызметі немесе жауапты тұлға туралы ақпаратты қамтитын мәліметтер.</w:t>
      </w:r>
    </w:p>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1791"/>
        <w:gridCol w:w="5671"/>
        <w:gridCol w:w="1455"/>
        <w:gridCol w:w="723"/>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туралы) бұйрықтың нөмірі және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 циялау туралы мәліметтер)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курсының атауы (тақырыбы)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5 немесе 6-кестеге сәйкес техниктермен жұмысшылардың білікті құрамы туралы ақпаратты қамтитын мәліметтер.</w:t>
      </w:r>
    </w:p>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Жұмысшылардың білікті құрамы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471"/>
        <w:gridCol w:w="995"/>
        <w:gridCol w:w="4602"/>
        <w:gridCol w:w="2178"/>
        <w:gridCol w:w="1505"/>
        <w:gridCol w:w="129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орта білім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өтілін растайтын мәлеметтер (еңбек кітапшасынан немесе жеке еңбек шартынан үзінді)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"А" тобына жатқызылуы (иә/жоқ)</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9-қосымша</w:t>
            </w:r>
          </w:p>
        </w:tc>
      </w:tr>
    </w:tbl>
    <w:bookmarkStart w:name="z393" w:id="329"/>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 беру" мемлекеттік көрсетілетін қызмет стандарты</w:t>
      </w:r>
    </w:p>
    <w:bookmarkEnd w:id="329"/>
    <w:bookmarkStart w:name="z394" w:id="330"/>
    <w:p>
      <w:pPr>
        <w:spacing w:after="0"/>
        <w:ind w:left="0"/>
        <w:jc w:val="left"/>
      </w:pPr>
      <w:r>
        <w:rPr>
          <w:rFonts w:ascii="Times New Roman"/>
          <w:b/>
          <w:i w:val="false"/>
          <w:color w:val="000000"/>
        </w:rPr>
        <w:t xml:space="preserve"> 1-тарау. Жалпы ережелер</w:t>
      </w:r>
    </w:p>
    <w:bookmarkEnd w:id="330"/>
    <w:bookmarkStart w:name="z395" w:id="331"/>
    <w:p>
      <w:pPr>
        <w:spacing w:after="0"/>
        <w:ind w:left="0"/>
        <w:jc w:val="both"/>
      </w:pPr>
      <w:r>
        <w:rPr>
          <w:rFonts w:ascii="Times New Roman"/>
          <w:b w:val="false"/>
          <w:i w:val="false"/>
          <w:color w:val="000000"/>
          <w:sz w:val="28"/>
        </w:rPr>
        <w:t>
      1. "Ядролық қондырғылар мен ядролық материалдарды физикалық қорғауға лицензия беру" мемлекеттік көрсетілетін қызмет (бұдан әрі – мемлекеттік көрсетілетін қызмет).</w:t>
      </w:r>
    </w:p>
    <w:bookmarkEnd w:id="331"/>
    <w:bookmarkStart w:name="z396" w:id="3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332"/>
    <w:bookmarkStart w:name="z397" w:id="333"/>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333"/>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398" w:id="334"/>
    <w:p>
      <w:pPr>
        <w:spacing w:after="0"/>
        <w:ind w:left="0"/>
        <w:jc w:val="left"/>
      </w:pPr>
      <w:r>
        <w:rPr>
          <w:rFonts w:ascii="Times New Roman"/>
          <w:b/>
          <w:i w:val="false"/>
          <w:color w:val="000000"/>
        </w:rPr>
        <w:t xml:space="preserve"> 2-тарау. Мемлекеттік қызмет көрсету тәртібі</w:t>
      </w:r>
    </w:p>
    <w:bookmarkEnd w:id="334"/>
    <w:bookmarkStart w:name="z399" w:id="335"/>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335"/>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400" w:id="336"/>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336"/>
    <w:bookmarkStart w:name="z401" w:id="337"/>
    <w:p>
      <w:pPr>
        <w:spacing w:after="0"/>
        <w:ind w:left="0"/>
        <w:jc w:val="both"/>
      </w:pPr>
      <w:r>
        <w:rPr>
          <w:rFonts w:ascii="Times New Roman"/>
          <w:b w:val="false"/>
          <w:i w:val="false"/>
          <w:color w:val="000000"/>
          <w:sz w:val="28"/>
        </w:rPr>
        <w:t>
      6. Мемлекеттік көрсетілетін қызметтің нәтижесі – ядролық қондырғылар мен ядролық материалдарды физикалық қорғауға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337"/>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402" w:id="338"/>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338"/>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403" w:id="339"/>
    <w:p>
      <w:pPr>
        <w:spacing w:after="0"/>
        <w:ind w:left="0"/>
        <w:jc w:val="both"/>
      </w:pPr>
      <w:r>
        <w:rPr>
          <w:rFonts w:ascii="Times New Roman"/>
          <w:b w:val="false"/>
          <w:i w:val="false"/>
          <w:color w:val="000000"/>
          <w:sz w:val="28"/>
        </w:rPr>
        <w:t>
      8. Жұмыс кестесі:</w:t>
      </w:r>
    </w:p>
    <w:bookmarkEnd w:id="339"/>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10)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404" w:id="340"/>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40"/>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қондырғылар мен ядролық материалдарды физикалық қорғау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ядролық қондырғылар мен ядролық материалдарды физикалық қорғау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405" w:id="341"/>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41"/>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406" w:id="34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42"/>
    <w:bookmarkStart w:name="z407" w:id="34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43"/>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408" w:id="34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44"/>
    <w:bookmarkStart w:name="z409" w:id="345"/>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45"/>
    <w:bookmarkStart w:name="z410" w:id="346"/>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46"/>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411" w:id="347"/>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47"/>
    <w:bookmarkStart w:name="z412" w:id="34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48"/>
    <w:bookmarkStart w:name="z413" w:id="349"/>
    <w:p>
      <w:pPr>
        <w:spacing w:after="0"/>
        <w:ind w:left="0"/>
        <w:jc w:val="both"/>
      </w:pPr>
      <w:r>
        <w:rPr>
          <w:rFonts w:ascii="Times New Roman"/>
          <w:b w:val="false"/>
          <w:i w:val="false"/>
          <w:color w:val="000000"/>
          <w:sz w:val="28"/>
        </w:rPr>
        <w:t>
      16. Бірыңғай байланыс орталығы: (1414), 8 800 080 7777.</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417" w:id="350"/>
    <w:p>
      <w:pPr>
        <w:spacing w:after="0"/>
        <w:ind w:left="0"/>
        <w:jc w:val="left"/>
      </w:pPr>
      <w:r>
        <w:rPr>
          <w:rFonts w:ascii="Times New Roman"/>
          <w:b/>
          <w:i w:val="false"/>
          <w:color w:val="000000"/>
        </w:rPr>
        <w:t xml:space="preserve"> Ядролық қондырғылар мен ядролық материалдарды физикалық қорғау қызметіне құжаттар</w:t>
      </w:r>
    </w:p>
    <w:bookmarkEnd w:id="350"/>
    <w:bookmarkStart w:name="z418" w:id="351"/>
    <w:p>
      <w:pPr>
        <w:spacing w:after="0"/>
        <w:ind w:left="0"/>
        <w:jc w:val="both"/>
      </w:pPr>
      <w:r>
        <w:rPr>
          <w:rFonts w:ascii="Times New Roman"/>
          <w:b w:val="false"/>
          <w:i w:val="false"/>
          <w:color w:val="000000"/>
          <w:sz w:val="28"/>
        </w:rPr>
        <w:t>
      112. Өтініш беруші бекіткен радиациялық қауіпсіздік бойынша нұсқаулық –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bookmarkEnd w:id="351"/>
    <w:bookmarkStart w:name="z419" w:id="352"/>
    <w:p>
      <w:pPr>
        <w:spacing w:after="0"/>
        <w:ind w:left="0"/>
        <w:jc w:val="both"/>
      </w:pPr>
      <w:r>
        <w:rPr>
          <w:rFonts w:ascii="Times New Roman"/>
          <w:b w:val="false"/>
          <w:i w:val="false"/>
          <w:color w:val="000000"/>
          <w:sz w:val="28"/>
        </w:rPr>
        <w:t>
      113. Өтініш беруші бекіткен персоналдың авария жағдайындағы іс-қимылы жөніндегі нұсқаулық –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421" w:id="353"/>
    <w:p>
      <w:pPr>
        <w:spacing w:after="0"/>
        <w:ind w:left="0"/>
        <w:jc w:val="left"/>
      </w:pPr>
      <w:r>
        <w:rPr>
          <w:rFonts w:ascii="Times New Roman"/>
          <w:b/>
          <w:i w:val="false"/>
          <w:color w:val="000000"/>
        </w:rPr>
        <w:t xml:space="preserve"> Ядролық қондырғылар мен ядролық материалдарды физикалық қорғау қызметіне мәліметтер нысаны </w:t>
      </w:r>
    </w:p>
    <w:bookmarkEnd w:id="353"/>
    <w:p>
      <w:pPr>
        <w:spacing w:after="0"/>
        <w:ind w:left="0"/>
        <w:jc w:val="both"/>
      </w:pPr>
      <w:r>
        <w:rPr>
          <w:rFonts w:ascii="Times New Roman"/>
          <w:b w:val="false"/>
          <w:i w:val="false"/>
          <w:color w:val="000000"/>
          <w:sz w:val="28"/>
        </w:rPr>
        <w:t>
      1. 1 немесе 2-кестеге сәйкес техниктермен жұмысшылардың білікті құрамы туралы ақпаратты қамтитын мәліметтер.</w:t>
      </w:r>
    </w:p>
    <w:bookmarkStart w:name="z422" w:id="354"/>
    <w:p>
      <w:pPr>
        <w:spacing w:after="0"/>
        <w:ind w:left="0"/>
        <w:jc w:val="left"/>
      </w:pPr>
      <w:r>
        <w:rPr>
          <w:rFonts w:ascii="Times New Roman"/>
          <w:b/>
          <w:i w:val="false"/>
          <w:color w:val="000000"/>
        </w:rPr>
        <w:t xml:space="preserve"> Техниктердің білікті құрамы туралы ақпаратты қамтитын мәліметтер нысаны </w:t>
      </w:r>
    </w:p>
    <w:bookmarkEnd w:id="354"/>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0"/>
        <w:gridCol w:w="677"/>
        <w:gridCol w:w="3273"/>
        <w:gridCol w:w="3971"/>
        <w:gridCol w:w="1298"/>
        <w:gridCol w:w="1025"/>
        <w:gridCol w:w="88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жоғары немесе орта білімі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даярлығын және жұмыс істейтін қызмет саласы үшін базалық болып табылатын (физика, химия, математика, термодинамика және т.б.) ғылым мен техника бөлімдерінің білімін растайтын сертификаттар мен куәліктердің нөмірі және берілген күні (сертификаттар мен куәліктерді шетелдік оқу орны берген жағдайда – тану және нострификациялау туралы мәліметтер)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функционалдық және лауазымдық міндеттерге сәйкес құжат түрінде расталған кемінде 2 жыл жұмыс өтілін растайтың мәліметтер</w:t>
            </w:r>
            <w:r>
              <w:br/>
            </w:r>
            <w:r>
              <w:rPr>
                <w:rFonts w:ascii="Times New Roman"/>
                <w:b w:val="false"/>
                <w:i w:val="false"/>
                <w:color w:val="000000"/>
                <w:sz w:val="20"/>
              </w:rPr>
              <w:t>
(еңбек кітапшасынан немесе жеке еңбек шартынан үзінді)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"А" тобына жатқызылуы (иә/жоқ)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Жұмысшылардың білікті құрамы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471"/>
        <w:gridCol w:w="995"/>
        <w:gridCol w:w="4602"/>
        <w:gridCol w:w="2178"/>
        <w:gridCol w:w="1505"/>
        <w:gridCol w:w="1294"/>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тегі, аты, әкесінің аты (болған жағдайда)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орны,атқаратын қызметі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келетін мамандықтар бойынша орта білім (техникалық және кәсіптік)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өтілін растайтын мәлеметтер (еңбек кітапшасынан немесе жеке еңбек шартынан үзінді)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 нысанды медициналық анықтаманың нөмірі және мерзімі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"А" тобына жатқызылуы (иә/жоқ)</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2. 3-кестеге сәйкес күзет қызметін жүзеге асыруға арналған лицензия туралы ақпаратты қамтитын мәліметтер –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p>
      <w:pPr>
        <w:spacing w:after="0"/>
        <w:ind w:left="0"/>
        <w:jc w:val="left"/>
      </w:pPr>
      <w:r>
        <w:rPr>
          <w:rFonts w:ascii="Times New Roman"/>
          <w:b/>
          <w:i w:val="false"/>
          <w:color w:val="000000"/>
        </w:rPr>
        <w:t xml:space="preserve"> Лицензия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4-кестеге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________________________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238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10-қосымша</w:t>
            </w:r>
          </w:p>
        </w:tc>
      </w:tr>
    </w:tbl>
    <w:bookmarkStart w:name="z427" w:id="355"/>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стандарты</w:t>
      </w:r>
    </w:p>
    <w:bookmarkEnd w:id="355"/>
    <w:bookmarkStart w:name="z428" w:id="356"/>
    <w:p>
      <w:pPr>
        <w:spacing w:after="0"/>
        <w:ind w:left="0"/>
        <w:jc w:val="left"/>
      </w:pPr>
      <w:r>
        <w:rPr>
          <w:rFonts w:ascii="Times New Roman"/>
          <w:b/>
          <w:i w:val="false"/>
          <w:color w:val="000000"/>
        </w:rPr>
        <w:t xml:space="preserve"> 1-тарау. 1. Жалпы ережелер</w:t>
      </w:r>
    </w:p>
    <w:bookmarkEnd w:id="356"/>
    <w:bookmarkStart w:name="z429" w:id="357"/>
    <w:p>
      <w:pPr>
        <w:spacing w:after="0"/>
        <w:ind w:left="0"/>
        <w:jc w:val="both"/>
      </w:pPr>
      <w:r>
        <w:rPr>
          <w:rFonts w:ascii="Times New Roman"/>
          <w:b w:val="false"/>
          <w:i w:val="false"/>
          <w:color w:val="000000"/>
          <w:sz w:val="28"/>
        </w:rPr>
        <w:t>
      1.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(бұдан әрі – мемлекеттік көрсетілетін қызмет).</w:t>
      </w:r>
    </w:p>
    <w:bookmarkEnd w:id="357"/>
    <w:bookmarkStart w:name="z430" w:id="3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358"/>
    <w:bookmarkStart w:name="z431" w:id="359"/>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359"/>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432" w:id="360"/>
    <w:p>
      <w:pPr>
        <w:spacing w:after="0"/>
        <w:ind w:left="0"/>
        <w:jc w:val="left"/>
      </w:pPr>
      <w:r>
        <w:rPr>
          <w:rFonts w:ascii="Times New Roman"/>
          <w:b/>
          <w:i w:val="false"/>
          <w:color w:val="000000"/>
        </w:rPr>
        <w:t xml:space="preserve"> 2-тарау. Мемлекеттік қызмет көрсету тәртібі</w:t>
      </w:r>
    </w:p>
    <w:bookmarkEnd w:id="360"/>
    <w:bookmarkStart w:name="z433" w:id="361"/>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361"/>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ресімдеген кезде – 3 (үш) жұмыс күні мынадай жағдайларда: </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xml:space="preserve">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өзгергенде; </w:t>
      </w:r>
    </w:p>
    <w:p>
      <w:pPr>
        <w:spacing w:after="0"/>
        <w:ind w:left="0"/>
        <w:jc w:val="both"/>
      </w:pPr>
      <w:r>
        <w:rPr>
          <w:rFonts w:ascii="Times New Roman"/>
          <w:b w:val="false"/>
          <w:i w:val="false"/>
          <w:color w:val="000000"/>
          <w:sz w:val="28"/>
        </w:rPr>
        <w:t xml:space="preserve">
      Қазақстан Республикасының заңдарында қайта ресімдеу туралы талап болғанда; </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Көрсетілетін қызметті беруші заңды және жеке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bookmarkStart w:name="z434" w:id="362"/>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w:t>
      </w:r>
    </w:p>
    <w:bookmarkEnd w:id="362"/>
    <w:bookmarkStart w:name="z435" w:id="363"/>
    <w:p>
      <w:pPr>
        <w:spacing w:after="0"/>
        <w:ind w:left="0"/>
        <w:jc w:val="both"/>
      </w:pPr>
      <w:r>
        <w:rPr>
          <w:rFonts w:ascii="Times New Roman"/>
          <w:b w:val="false"/>
          <w:i w:val="false"/>
          <w:color w:val="000000"/>
          <w:sz w:val="28"/>
        </w:rPr>
        <w:t>
      6. Мемлекеттік көрсетілетін қызметтің нәтижесі – ядролық және радиациялық қауіпсіздікті қамтамасыз етуге жауапты персоналды арнайы даярлау жөніндегі қызметті жүзеге асыруға лицензия және (немесе) лицензияға қосымша, лицензияны және (немесе) лицензияға қосымшаны қайта ресімдеу, көрсетілетін қызметті алушының қайтып алуға қанағаттандырылған өтініші,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363"/>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436" w:id="364"/>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көрсетілетін қызметті алушы орналасқан жері бойынша бюджетке лицензиялық алым төлейді:</w:t>
      </w:r>
    </w:p>
    <w:bookmarkEnd w:id="364"/>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құрайды, бірақ 4 АЕК көп емес.</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bookmarkStart w:name="z437" w:id="365"/>
    <w:p>
      <w:pPr>
        <w:spacing w:after="0"/>
        <w:ind w:left="0"/>
        <w:jc w:val="both"/>
      </w:pPr>
      <w:r>
        <w:rPr>
          <w:rFonts w:ascii="Times New Roman"/>
          <w:b w:val="false"/>
          <w:i w:val="false"/>
          <w:color w:val="000000"/>
          <w:sz w:val="28"/>
        </w:rPr>
        <w:t>
      8. Жұмыс кестесі:</w:t>
      </w:r>
    </w:p>
    <w:bookmarkEnd w:id="365"/>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11)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438" w:id="366"/>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66"/>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жеке тұлғаның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заңды тұлғаның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қызметке құжаттардың электрондық көшірмелері (бұдан әрі –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 </w:t>
      </w:r>
    </w:p>
    <w:bookmarkStart w:name="z439" w:id="367"/>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67"/>
    <w:p>
      <w:pPr>
        <w:spacing w:after="0"/>
        <w:ind w:left="0"/>
        <w:jc w:val="both"/>
      </w:pPr>
      <w:r>
        <w:rPr>
          <w:rFonts w:ascii="Times New Roman"/>
          <w:b w:val="false"/>
          <w:i w:val="false"/>
          <w:color w:val="000000"/>
          <w:sz w:val="28"/>
        </w:rPr>
        <w:t>
      Қазақстан Республикасының заңдарында жеке немесе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лицензиялық алым енгізілмеуі;</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сай келмеуі; </w:t>
      </w:r>
    </w:p>
    <w:p>
      <w:pPr>
        <w:spacing w:after="0"/>
        <w:ind w:left="0"/>
        <w:jc w:val="both"/>
      </w:pPr>
      <w:r>
        <w:rPr>
          <w:rFonts w:ascii="Times New Roman"/>
          <w:b w:val="false"/>
          <w:i w:val="false"/>
          <w:color w:val="000000"/>
          <w:sz w:val="28"/>
        </w:rPr>
        <w:t xml:space="preserve">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 </w:t>
      </w:r>
    </w:p>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алушыға-борышкерге лицензия беруге уақытша тыйым салуы болып табылады.</w:t>
      </w:r>
    </w:p>
    <w:bookmarkStart w:name="z440" w:id="368"/>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68"/>
    <w:bookmarkStart w:name="z441" w:id="36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69"/>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442" w:id="370"/>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70"/>
    <w:bookmarkStart w:name="z443" w:id="371"/>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71"/>
    <w:bookmarkStart w:name="z444" w:id="37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72"/>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445" w:id="373"/>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73"/>
    <w:bookmarkStart w:name="z446" w:id="37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74"/>
    <w:bookmarkStart w:name="z447" w:id="375"/>
    <w:p>
      <w:pPr>
        <w:spacing w:after="0"/>
        <w:ind w:left="0"/>
        <w:jc w:val="both"/>
      </w:pPr>
      <w:r>
        <w:rPr>
          <w:rFonts w:ascii="Times New Roman"/>
          <w:b w:val="false"/>
          <w:i w:val="false"/>
          <w:color w:val="000000"/>
          <w:sz w:val="28"/>
        </w:rPr>
        <w:t>
      16. Бірыңғай байланыс орталығы: (1414), 8 800 080 7777.</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451" w:id="376"/>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қызметіне құжаттар</w:t>
      </w:r>
    </w:p>
    <w:bookmarkEnd w:id="376"/>
    <w:bookmarkStart w:name="z452" w:id="377"/>
    <w:p>
      <w:pPr>
        <w:spacing w:after="0"/>
        <w:ind w:left="0"/>
        <w:jc w:val="both"/>
      </w:pPr>
      <w:r>
        <w:rPr>
          <w:rFonts w:ascii="Times New Roman"/>
          <w:b w:val="false"/>
          <w:i w:val="false"/>
          <w:color w:val="000000"/>
          <w:sz w:val="28"/>
        </w:rPr>
        <w:t>
      114. Берілген мемлекеттік көрсетілетін қызмет стандартының 1-қосымшасының 1-кестесіне сәйкес, мәліметтер нысанының 1-бағанында көрсетілген құжаттар;</w:t>
      </w:r>
    </w:p>
    <w:bookmarkEnd w:id="377"/>
    <w:bookmarkStart w:name="z453" w:id="378"/>
    <w:p>
      <w:pPr>
        <w:spacing w:after="0"/>
        <w:ind w:left="0"/>
        <w:jc w:val="both"/>
      </w:pPr>
      <w:r>
        <w:rPr>
          <w:rFonts w:ascii="Times New Roman"/>
          <w:b w:val="false"/>
          <w:i w:val="false"/>
          <w:color w:val="000000"/>
          <w:sz w:val="28"/>
        </w:rPr>
        <w:t>
      115. Оқытушылардың білімі, ядролық және/немесе радиациялық қауіпсіздікті қамтамасыз ету саласында арнайы дайындығы (дайындау бағдарламасымен қоса) және жұмыс тәжірибесі (жұмыс берушінің күні мен оны тоқтату негізі туралы белгісі бар еңбек кітапшалары және жеке еңбек шарттары) туралы құжаттар;</w:t>
      </w:r>
    </w:p>
    <w:bookmarkEnd w:id="378"/>
    <w:bookmarkStart w:name="z454" w:id="379"/>
    <w:p>
      <w:pPr>
        <w:spacing w:after="0"/>
        <w:ind w:left="0"/>
        <w:jc w:val="both"/>
      </w:pPr>
      <w:r>
        <w:rPr>
          <w:rFonts w:ascii="Times New Roman"/>
          <w:b w:val="false"/>
          <w:i w:val="false"/>
          <w:color w:val="000000"/>
          <w:sz w:val="28"/>
        </w:rPr>
        <w:t>
      116.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w:t>
      </w:r>
    </w:p>
    <w:bookmarkEnd w:id="379"/>
    <w:bookmarkStart w:name="z455" w:id="380"/>
    <w:p>
      <w:pPr>
        <w:spacing w:after="0"/>
        <w:ind w:left="0"/>
        <w:jc w:val="both"/>
      </w:pPr>
      <w:r>
        <w:rPr>
          <w:rFonts w:ascii="Times New Roman"/>
          <w:b w:val="false"/>
          <w:i w:val="false"/>
          <w:color w:val="000000"/>
          <w:sz w:val="28"/>
        </w:rPr>
        <w:t>
      117. Тыңдаушылардың білімін тексеруге арналған билеттер (тестілер);</w:t>
      </w:r>
    </w:p>
    <w:bookmarkEnd w:id="380"/>
    <w:bookmarkStart w:name="z456" w:id="381"/>
    <w:p>
      <w:pPr>
        <w:spacing w:after="0"/>
        <w:ind w:left="0"/>
        <w:jc w:val="both"/>
      </w:pPr>
      <w:r>
        <w:rPr>
          <w:rFonts w:ascii="Times New Roman"/>
          <w:b w:val="false"/>
          <w:i w:val="false"/>
          <w:color w:val="000000"/>
          <w:sz w:val="28"/>
        </w:rPr>
        <w:t>
      118. Өтініш беруші бекіткен сапасын қамтамасыз ету, персоналды жинақтау мен даярлау саласындағы өтініш берушінің саясатын сипаттай отырып, мәлімделетін жұмыстарды жүзеге асыру кезінде сапаны қамтамасыз ету бағдарламасы,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тәртібі, мәлімделетін қызметте пайдаланылатын әдістемелердің сапасын қамтамасыз ету бағдарлама.</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458" w:id="382"/>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қызметіне мәліметтер нысаны</w:t>
      </w:r>
    </w:p>
    <w:bookmarkEnd w:id="382"/>
    <w:p>
      <w:pPr>
        <w:spacing w:after="0"/>
        <w:ind w:left="0"/>
        <w:jc w:val="both"/>
      </w:pPr>
      <w:r>
        <w:rPr>
          <w:rFonts w:ascii="Times New Roman"/>
          <w:b w:val="false"/>
          <w:i w:val="false"/>
          <w:color w:val="000000"/>
          <w:sz w:val="28"/>
        </w:rPr>
        <w:t>
      1. кестеге сәйкес теориялық және практикалық сабақ өткізу үшін қажетті радиациялық бақылаудың оқыту жабдықтары, техникалық құралдары, оқыту аспаптары туралы ақпаратты қамтитын мәліметтер.</w:t>
      </w:r>
    </w:p>
    <w:bookmarkStart w:name="z459" w:id="383"/>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оқыту жабдықтары, техникалық құралдары, оқыту аспаптары туралы ақпаратты қамтитын мәліметтер нысаны</w:t>
      </w:r>
    </w:p>
    <w:bookmarkEnd w:id="383"/>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3801"/>
        <w:gridCol w:w="936"/>
        <w:gridCol w:w="1457"/>
        <w:gridCol w:w="936"/>
        <w:gridCol w:w="2672"/>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жабдықтарының, техникалық құралдың, немесе радиациялық бақылау аспабының атауы және қысқаша сипаттамалары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