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d50d" w14:textId="e1cd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10 тамыздағы № 330 бұйрығы. Қазақстан Республикасының Әділет министрлігінде 2017 жылғы 17 тамызда № 15499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 2015 жылғы 9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шаруашылықтары субъектілерін дамыту жоспарының үлгілік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Қ.Айтуғанов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330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18-04/287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8" w:id="6"/>
    <w:p>
      <w:pPr>
        <w:spacing w:after="0"/>
        <w:ind w:left="0"/>
        <w:jc w:val="left"/>
      </w:pPr>
      <w:r>
        <w:rPr>
          <w:rFonts w:ascii="Times New Roman"/>
          <w:b/>
          <w:i w:val="false"/>
          <w:color w:val="000000"/>
        </w:rPr>
        <w:t xml:space="preserve"> Балық шаруашылығы субьектілерін дамыту жоспары</w:t>
      </w:r>
    </w:p>
    <w:bookmarkEnd w:id="6"/>
    <w:p>
      <w:pPr>
        <w:spacing w:after="0"/>
        <w:ind w:left="0"/>
        <w:jc w:val="both"/>
      </w:pPr>
      <w:r>
        <w:rPr>
          <w:rFonts w:ascii="Times New Roman"/>
          <w:b w:val="false"/>
          <w:i w:val="false"/>
          <w:color w:val="000000"/>
          <w:sz w:val="28"/>
        </w:rPr>
        <w:t>
      ________________________________________ 20 ___ 20___жж.</w:t>
      </w:r>
    </w:p>
    <w:p>
      <w:pPr>
        <w:spacing w:after="0"/>
        <w:ind w:left="0"/>
        <w:jc w:val="both"/>
      </w:pPr>
      <w:r>
        <w:rPr>
          <w:rFonts w:ascii="Times New Roman"/>
          <w:b w:val="false"/>
          <w:i w:val="false"/>
          <w:color w:val="000000"/>
          <w:sz w:val="28"/>
        </w:rPr>
        <w:t>
       (балық шаруашылығы субьектілерінің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517"/>
        <w:gridCol w:w="932"/>
        <w:gridCol w:w="932"/>
        <w:gridCol w:w="932"/>
        <w:gridCol w:w="196"/>
        <w:gridCol w:w="2982"/>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кәсіптік балық аулауды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ресурстарының және басқа да су жануарларының өсімін молайту іс-шаралар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Мекендейтін табиғи ортасына 12 граммнан аз емес сеголетка балығын жіберу (мың дана)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мелиорациясы жөніндегі жұмыстарды жүргізу мыналарды қамтиды:</w:t>
            </w:r>
            <w:r>
              <w:br/>
            </w:r>
            <w:r>
              <w:rPr>
                <w:rFonts w:ascii="Times New Roman"/>
                <w:b w:val="false"/>
                <w:i w:val="false"/>
                <w:color w:val="000000"/>
                <w:sz w:val="20"/>
              </w:rPr>
              <w:t>
1) қатты өсімдіктерді шабу (гектар);</w:t>
            </w:r>
            <w:r>
              <w:br/>
            </w:r>
            <w:r>
              <w:rPr>
                <w:rFonts w:ascii="Times New Roman"/>
                <w:b w:val="false"/>
                <w:i w:val="false"/>
                <w:color w:val="000000"/>
                <w:sz w:val="20"/>
              </w:rPr>
              <w:t>
2) түбін тереңдету жұмыстарын жүргізу (текше метр);</w:t>
            </w:r>
            <w:r>
              <w:br/>
            </w:r>
            <w:r>
              <w:rPr>
                <w:rFonts w:ascii="Times New Roman"/>
                <w:b w:val="false"/>
                <w:i w:val="false"/>
                <w:color w:val="000000"/>
                <w:sz w:val="20"/>
              </w:rPr>
              <w:t>
3) балықтарды бөлініп кеткен су айдындарынан құтқару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бөлімшеге растайтын құжаттармен бірге (орындалған жұмыстардың актілері, ақы төленгені туралы төлем тапсырмасы) атқарылған жұмыс туралы есеп беру</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жаппай қырылуына қарсы iс-шаралар, оның ішінде қыс кезеңінде ойықтар бұрғылау, кескіндеме ою жүргізу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Аулау және өңдеу базаларын техникалық қайта жарақтандыру жөніндегі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өнімдерін өңдеу бойынша технологиялық жабдықтарды сатып алу, монтаждау және (немесе) жаңарту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орындалған жұмыстардың актілері,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жабдықтарды, көлікті, жүзу құралдары мен аулау жарақтарын сатып алу және (немесе) жөндеу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ресурстарымен және басқа да су жануарларын және олардың мекендейтін ортасын қорғау жөніндегі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 құру, оларды арнайы киім, айырым белгілері мен су және автомобиль көлігімен, байланыс құралдарымен, қызметтік қарумен және жанар-жағармай материалдарымен қамтамасыз ету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Аншлагтарды, ақпараттық тақтайшаларды, ескерту белгілерін, трансферттерді және маңдайшаларды орнату және жаңарту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орнату (текше шақырым)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Балық шаруашылығын жүргізудің басым бағыттарын дамыту іс- шаралары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қаражат көлемі бойынша жылына 50 тоннадан аз емес тауарлы балық өсіру**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орындалған жұмыстардың актілері,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дамытуға бағытталған жоспарланаған қаражат көлемі ең төмен 50 айлық көрсеткіш көлемінде (мың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әуесқой (спорттық) балық аулау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ресурстарының және басқа да су жануарларының өсімін молайту жөніндегі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Мекендейтін табиғи ортасына 12 граммнан аз емес сеголетка балығын жіберу (мың дана)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мелиорациясы жөніндегі жұмыстарды жүргізу мыналарды қамтиды:</w:t>
            </w:r>
            <w:r>
              <w:br/>
            </w:r>
            <w:r>
              <w:rPr>
                <w:rFonts w:ascii="Times New Roman"/>
                <w:b w:val="false"/>
                <w:i w:val="false"/>
                <w:color w:val="000000"/>
                <w:sz w:val="20"/>
              </w:rPr>
              <w:t>
1) қатты өсімдіктерді шабу (гектар);</w:t>
            </w:r>
            <w:r>
              <w:br/>
            </w:r>
            <w:r>
              <w:rPr>
                <w:rFonts w:ascii="Times New Roman"/>
                <w:b w:val="false"/>
                <w:i w:val="false"/>
                <w:color w:val="000000"/>
                <w:sz w:val="20"/>
              </w:rPr>
              <w:t>
2) түбін тереңдету жұмыстарын жүргізу (метр</w:t>
            </w:r>
            <w:r>
              <w:rPr>
                <w:rFonts w:ascii="Times New Roman"/>
                <w:b w:val="false"/>
                <w:i w:val="false"/>
                <w:color w:val="000000"/>
                <w:vertAlign w:val="subscript"/>
              </w:rPr>
              <w:t>3</w:t>
            </w:r>
            <w:r>
              <w:rPr>
                <w:rFonts w:ascii="Times New Roman"/>
                <w:b w:val="false"/>
                <w:i w:val="false"/>
                <w:color w:val="000000"/>
                <w:sz w:val="20"/>
              </w:rPr>
              <w:t>);</w:t>
            </w:r>
            <w:r>
              <w:br/>
            </w:r>
            <w:r>
              <w:rPr>
                <w:rFonts w:ascii="Times New Roman"/>
                <w:b w:val="false"/>
                <w:i w:val="false"/>
                <w:color w:val="000000"/>
                <w:sz w:val="20"/>
              </w:rPr>
              <w:t>
3) балықтарды бөлініп кеткен су айдындарынан құтқару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бөлімшеге растайтын құжаттармен бірге (орындалған жұмыстардың актілері, ақы төленгені туралы төлем тапсырмасы) атқарылған жұмыс туралы есеп беру</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жаппай қырылуына қарсы iс-шаралар, оның ішінде қыс кезеңінде ойықтар бұрғылау, кескіндеме ою жүргізу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 және басқа да су жануарларын және олардың мекендейтін ортасын қорғау жөніндегі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 құру, оларды арнайы киім, айырым белгілері мен су және автомобиль көлігімен, байланыс құралдарымен, қызметтік қарумен және жанар-жағармай материалдарымен қамтамасыз ету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іс-шаралар жүргізу және идеясын бұқаралық ақпарат құралдарында насихаттау (мақалалар, жарияланымдар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Аншлагтарды, ақпараттық тақтайшаларды, ескерту белгілерін, трансферттірді және маңдайшаларды орнату және жаңарту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шаруашылығы іс-шаралары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орнату (шаршы шақырым)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(спорттық) балық аулау құрал-саймандарын жалға беру және жолдама беруді қоса алғанда (дана) Азаматтарды қабылдау және оларға қызметтер көрсетуге арналған тиісті базаны (лагерді) салу және орналастыру мен құрылысы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(спорттық) балық аулауға арналған су көліктерінің және автокөліктердің тұрақ орындарын ұйымдастыру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көл-тауарлы балық өсіру шаруашылығын жүргізу үшін бекіту кезінде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 жетілдіруге бағытталған балық өсіру-мелиорациялық жұмыстарды жүргізу мыналарды қамтиды:</w:t>
            </w:r>
            <w:r>
              <w:br/>
            </w:r>
            <w:r>
              <w:rPr>
                <w:rFonts w:ascii="Times New Roman"/>
                <w:b w:val="false"/>
                <w:i w:val="false"/>
                <w:color w:val="000000"/>
                <w:sz w:val="20"/>
              </w:rPr>
              <w:t>
1) суқойманы балықтандыру және балық отырғызу материалдарын сатып алу, 12 граммнан аз емес сеголетка балығын жіберу (мың дана);</w:t>
            </w:r>
            <w:r>
              <w:br/>
            </w:r>
            <w:r>
              <w:rPr>
                <w:rFonts w:ascii="Times New Roman"/>
                <w:b w:val="false"/>
                <w:i w:val="false"/>
                <w:color w:val="000000"/>
                <w:sz w:val="20"/>
              </w:rPr>
              <w:t>
2) қатты өсімдіктерді шабу (гектар);</w:t>
            </w:r>
            <w:r>
              <w:br/>
            </w:r>
            <w:r>
              <w:rPr>
                <w:rFonts w:ascii="Times New Roman"/>
                <w:b w:val="false"/>
                <w:i w:val="false"/>
                <w:color w:val="000000"/>
                <w:sz w:val="20"/>
              </w:rPr>
              <w:t>
3) түбін тереңдету жұмыстарын жүргізу (текше метр).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 үшін ақы төленгені туралы төлем тапсырмасы, түрлері бойынша балық жіберу туралы актілері, орындалған жұмыстар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жаппай қырылуына қарсы iс-шаралар, оның ішінде қыс кезеңінде ойықтар бұрғылау, кескіндеме ою жүргізу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Ихтиофаунаның жағдайына зерттеу жүргізу мыналарды қамтиды (мың теңге):</w:t>
            </w:r>
            <w:r>
              <w:br/>
            </w:r>
            <w:r>
              <w:rPr>
                <w:rFonts w:ascii="Times New Roman"/>
                <w:b w:val="false"/>
                <w:i w:val="false"/>
                <w:color w:val="000000"/>
                <w:sz w:val="20"/>
              </w:rPr>
              <w:t>
1) балық ресурстарының және басқа да су жануарларының жалпы және кәсіптік қоры;***</w:t>
            </w:r>
            <w:r>
              <w:br/>
            </w:r>
            <w:r>
              <w:rPr>
                <w:rFonts w:ascii="Times New Roman"/>
                <w:b w:val="false"/>
                <w:i w:val="false"/>
                <w:color w:val="000000"/>
                <w:sz w:val="20"/>
              </w:rPr>
              <w:t>
2) өсімін молайту бойынша ұсынымдар;</w:t>
            </w:r>
            <w:r>
              <w:br/>
            </w:r>
            <w:r>
              <w:rPr>
                <w:rFonts w:ascii="Times New Roman"/>
                <w:b w:val="false"/>
                <w:i w:val="false"/>
                <w:color w:val="000000"/>
                <w:sz w:val="20"/>
              </w:rPr>
              <w:t>
3) балық шаруашылығы мелиорациясын жүргізу бойынша ұсынымдар;</w:t>
            </w:r>
            <w:r>
              <w:br/>
            </w:r>
            <w:r>
              <w:rPr>
                <w:rFonts w:ascii="Times New Roman"/>
                <w:b w:val="false"/>
                <w:i w:val="false"/>
                <w:color w:val="000000"/>
                <w:sz w:val="20"/>
              </w:rPr>
              <w:t>
4) балық ресурстарының және мекен ететін ортасының санитариялық- эпидемиологиялық жағдайын анықтау.***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шарт, орындалған жұмыстар актілері, ақы төленгені туралы төлем тапсырмасы (қажет жағдайда биологиялық негіздемеге мемлекеттік экологиялық сараптаманың қорытындылары)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өсіру–мелиорациялық техниканы сатып алу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ақы төленгені туралы төлем тапсырмасы, орындалған жұмыстар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 ұстау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орнату (шаршы шақырым)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шарбақтық балық өсіру шаруашылығын жүргізу үшін бекіту кезінде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үшін шарбақтарды сатып алу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инфроқұрылымын жасауға арналған шығын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алу, 12 граммнан аз емес сеголетка балығын жіберу (мың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жем сатып алу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Шарбақтарды күзетуді ұйымдастыру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арналған шығын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шарт, орындалған жұмыстар актілері, ақы төленгені туралы төлем тапсырмасы (қажет жағдайда биологиялық негіздемеге мемлекеттік экологиялық сараптаманың қорытындылары)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шаруашылығын жүргізуді қамтамасыз ету, тауарлы балықты тасымалдау үшін техника сатып алу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ақы төленгені туралы төлем тапсырмасы, орындалған жұмыстар актілері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жұмысшыларының ақысы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ащы-тұзды су айдындарын және (немесе) учаскелерін кәсіптік балық аулауды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Аулау және өңдеу базаларын техникалық қайта жарақтандыру жөніндегі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 туындыларын терең қайта өңдеу шеңберінде технологияларды, технологиялық және техникалық қайта жарақтандыру енгізуге жоспарланған қаражат көлемі (мың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орындалған жұмыстардың актілері,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Артемияларды азықтандыруда технологияларды қолданудағы салынған қаражат көлемі (мың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ресурстарын және басқа да су жануарларын және олардың мекендейтін ортасын қорғау жөніндегі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 құру, оларды арнайы киім, айырым белгілері мен су және автомобиль көлігімен, байланыс құралдарымен, қызметтік қарумен және жанар-жағармай материалдарымен қамтамасыз ету (мың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және идеясын бұқаралық ақпарат құралдарында насихаттау (мақалалар, жарияланымдар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Аншлагтарды, ақпараттық тақтайшаларды, ескерту белгілерін, трансферттірді және маңдайшаларды орнату және жаңарту (дана)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Өңірдің әлеуметтік-экономикалық дамуына бағытталған іс-шаралар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жағалау маңындағы аудандарда тұратын ҚР азаматтарына жұмыс орындарын құру (адамдар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ақы төленгені туралы төлем тапсырмасы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іс- шараларды іске асыруға бағытталған жоспарланған қаржы қаражатының көлемі (мың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орнату (шаршы шақырым)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bl>
    <w:bookmarkStart w:name="z9"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 - балық ресурстарының өсімін молайту бойынша іс-шаралар, ащы-тұзды су қоймаларынан басқа барлық су қоймаларда жүргізіледі.</w:t>
      </w:r>
    </w:p>
    <w:p>
      <w:pPr>
        <w:spacing w:after="0"/>
        <w:ind w:left="0"/>
        <w:jc w:val="both"/>
      </w:pPr>
      <w:r>
        <w:rPr>
          <w:rFonts w:ascii="Times New Roman"/>
          <w:b w:val="false"/>
          <w:i w:val="false"/>
          <w:color w:val="000000"/>
          <w:sz w:val="28"/>
        </w:rPr>
        <w:t>
      ** - ғылыми балық шаруашылығы ғылыми ұйымдарының ұсынымдарына сәйкес.</w:t>
      </w:r>
    </w:p>
    <w:p>
      <w:pPr>
        <w:spacing w:after="0"/>
        <w:ind w:left="0"/>
        <w:jc w:val="both"/>
      </w:pPr>
      <w:r>
        <w:rPr>
          <w:rFonts w:ascii="Times New Roman"/>
          <w:b w:val="false"/>
          <w:i w:val="false"/>
          <w:color w:val="000000"/>
          <w:sz w:val="28"/>
        </w:rPr>
        <w:t>
      ***- бірінші жыл</w:t>
      </w:r>
    </w:p>
    <w:p>
      <w:pPr>
        <w:spacing w:after="0"/>
        <w:ind w:left="0"/>
        <w:jc w:val="both"/>
      </w:pPr>
      <w:r>
        <w:rPr>
          <w:rFonts w:ascii="Times New Roman"/>
          <w:b w:val="false"/>
          <w:i w:val="false"/>
          <w:color w:val="000000"/>
          <w:sz w:val="28"/>
        </w:rPr>
        <w:t>
      ****- екінші жыл</w:t>
      </w:r>
    </w:p>
    <w:p>
      <w:pPr>
        <w:spacing w:after="0"/>
        <w:ind w:left="0"/>
        <w:jc w:val="both"/>
      </w:pPr>
      <w:r>
        <w:rPr>
          <w:rFonts w:ascii="Times New Roman"/>
          <w:b w:val="false"/>
          <w:i w:val="false"/>
          <w:color w:val="000000"/>
          <w:sz w:val="28"/>
        </w:rPr>
        <w:t>
      *****- қажет болған жағдайда (пайдаланушының қарауына )</w:t>
      </w:r>
    </w:p>
    <w:p>
      <w:pPr>
        <w:spacing w:after="0"/>
        <w:ind w:left="0"/>
        <w:jc w:val="both"/>
      </w:pPr>
      <w:r>
        <w:rPr>
          <w:rFonts w:ascii="Times New Roman"/>
          <w:b w:val="false"/>
          <w:i w:val="false"/>
          <w:color w:val="000000"/>
          <w:sz w:val="28"/>
        </w:rPr>
        <w:t>
      _________________________________             _______________________________</w:t>
      </w:r>
    </w:p>
    <w:p>
      <w:pPr>
        <w:spacing w:after="0"/>
        <w:ind w:left="0"/>
        <w:jc w:val="both"/>
      </w:pPr>
      <w:r>
        <w:rPr>
          <w:rFonts w:ascii="Times New Roman"/>
          <w:b w:val="false"/>
          <w:i w:val="false"/>
          <w:color w:val="000000"/>
          <w:sz w:val="28"/>
        </w:rPr>
        <w:t>
      (басшының тегі, аты, әкесінің аты                   (қолы, мөрі (болған жағдайда))</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