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5d02" w14:textId="3275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санаттары туралы ақпарат беру" мемлекеттік көрсетілетін қызметтер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 шілдедегі № 268 бұйрығы. Қазақстан Республикасының Әділет министрлігінде 2017 жылғы 8 тамызда № 15459 болып тіркелді. Күші жойылды - Қазақстан Республикасы Ұлттық экономика министрінің 2020 жылғы 29 мамырдағы № 44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29.05.2020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"Кәсіпкерлік субъектілерінің санаттары туралы ақпарат беру" мемлекеттік көрсетілетін қызметінің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w:t>
            </w:r>
            <w:r>
              <w:br/>
            </w:r>
            <w:r>
              <w:rPr>
                <w:rFonts w:ascii="Times New Roman"/>
                <w:b w:val="false"/>
                <w:i/>
                <w:color w:val="000000"/>
                <w:sz w:val="20"/>
              </w:rPr>
              <w:t xml:space="preserve">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10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Ұлттықэкономика министрінің</w:t>
            </w:r>
            <w:r>
              <w:br/>
            </w:r>
            <w:r>
              <w:rPr>
                <w:rFonts w:ascii="Times New Roman"/>
                <w:b w:val="false"/>
                <w:i w:val="false"/>
                <w:color w:val="000000"/>
                <w:sz w:val="20"/>
              </w:rPr>
              <w:t>2017 жылғы 3 шілдедегі</w:t>
            </w:r>
            <w:r>
              <w:br/>
            </w:r>
            <w:r>
              <w:rPr>
                <w:rFonts w:ascii="Times New Roman"/>
                <w:b w:val="false"/>
                <w:i w:val="false"/>
                <w:color w:val="000000"/>
                <w:sz w:val="20"/>
              </w:rPr>
              <w:t xml:space="preserve">№ 268 бұйрығына </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"Кәсіпкерлік субъектілерінің санаттары ақпарат беру" мемлекеттiк көрсетілетін қызмет стандарты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"Кәсіпкерлік субъектілерінің санаттары туралы ақпарат беру" мемлекеттік көрсетілетін қызметі (бұдан әрі – мемлекеттік көрсетілетін қызмет).</w:t>
      </w:r>
    </w:p>
    <w:bookmarkEnd w:id="11"/>
    <w:bookmarkStart w:name="z19"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12"/>
    <w:bookmarkStart w:name="z20" w:id="13"/>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3"/>
    <w:bookmarkStart w:name="z21" w:id="1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"электрондық үкіметтің" веб-порталы (бұдан әрі – портал) арқылы жүзеге асырылады.</w:t>
      </w:r>
    </w:p>
    <w:bookmarkEnd w:id="14"/>
    <w:bookmarkStart w:name="z22"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23" w:id="16"/>
    <w:p>
      <w:pPr>
        <w:spacing w:after="0"/>
        <w:ind w:left="0"/>
        <w:jc w:val="both"/>
      </w:pPr>
      <w:r>
        <w:rPr>
          <w:rFonts w:ascii="Times New Roman"/>
          <w:b w:val="false"/>
          <w:i w:val="false"/>
          <w:color w:val="000000"/>
          <w:sz w:val="28"/>
        </w:rPr>
        <w:t>
      4. Порталда мемлекеттiк қызметті көрсету мерзiмi – 15 (он бес) минуттан артық емес.</w:t>
      </w:r>
    </w:p>
    <w:bookmarkEnd w:id="16"/>
    <w:bookmarkStart w:name="z24" w:id="17"/>
    <w:p>
      <w:pPr>
        <w:spacing w:after="0"/>
        <w:ind w:left="0"/>
        <w:jc w:val="both"/>
      </w:pPr>
      <w:r>
        <w:rPr>
          <w:rFonts w:ascii="Times New Roman"/>
          <w:b w:val="false"/>
          <w:i w:val="false"/>
          <w:color w:val="000000"/>
          <w:sz w:val="28"/>
        </w:rPr>
        <w:t>
      5. Мемлекеттік қызмет көрсету нысаны: электрондық.</w:t>
      </w:r>
    </w:p>
    <w:bookmarkEnd w:id="17"/>
    <w:bookmarkStart w:name="z25" w:id="18"/>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электронды түрдегі кәсіпкерлік субъектісінің санаты туралы анықтама беру.</w:t>
      </w:r>
    </w:p>
    <w:bookmarkEnd w:id="18"/>
    <w:bookmarkStart w:name="z26" w:id="1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9"/>
    <w:bookmarkStart w:name="z27" w:id="20"/>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w:t>
      </w:r>
    </w:p>
    <w:bookmarkEnd w:id="20"/>
    <w:bookmarkStart w:name="z28" w:id="21"/>
    <w:p>
      <w:pPr>
        <w:spacing w:after="0"/>
        <w:ind w:left="0"/>
        <w:jc w:val="both"/>
      </w:pPr>
      <w:r>
        <w:rPr>
          <w:rFonts w:ascii="Times New Roman"/>
          <w:b w:val="false"/>
          <w:i w:val="false"/>
          <w:color w:val="000000"/>
          <w:sz w:val="28"/>
        </w:rPr>
        <w:t>
      9. Көрсетілген қызметті алушылар порталға жүгінген кезде мемлекеттік қызмет көрсету үшін қажетті құжаттар тізбесі:</w:t>
      </w:r>
    </w:p>
    <w:bookmarkEnd w:id="21"/>
    <w:bookmarkStart w:name="z29" w:id="22"/>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сұрау салу.</w:t>
      </w:r>
    </w:p>
    <w:bookmarkEnd w:id="22"/>
    <w:bookmarkStart w:name="z30" w:id="23"/>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23"/>
    <w:bookmarkStart w:name="z31" w:id="24"/>
    <w:p>
      <w:pPr>
        <w:spacing w:after="0"/>
        <w:ind w:left="0"/>
        <w:jc w:val="both"/>
      </w:pPr>
      <w:r>
        <w:rPr>
          <w:rFonts w:ascii="Times New Roman"/>
          <w:b w:val="false"/>
          <w:i w:val="false"/>
          <w:color w:val="000000"/>
          <w:sz w:val="28"/>
        </w:rPr>
        <w:t xml:space="preserve">
      1) көрсетілетін қызметті алушының және (немесе) мемлекеттік қызмет көрсету үшін қажетті ұсынылған деректердің және мәліметтердің Қазақстан Республикасы Үкіметінің 2015 жылғы 30 желтоқсандағы № 1128 қаулысымен бекітілген Кәсіпкерлік субъектілері жұмыскерлерінің жылдық орташа санын және жылдық орташа табысын есептеу </w:t>
      </w:r>
      <w:r>
        <w:rPr>
          <w:rFonts w:ascii="Times New Roman"/>
          <w:b w:val="false"/>
          <w:i w:val="false"/>
          <w:color w:val="000000"/>
          <w:sz w:val="28"/>
        </w:rPr>
        <w:t>қағидаларымен</w:t>
      </w:r>
      <w:r>
        <w:rPr>
          <w:rFonts w:ascii="Times New Roman"/>
          <w:b w:val="false"/>
          <w:i w:val="false"/>
          <w:color w:val="000000"/>
          <w:sz w:val="28"/>
        </w:rPr>
        <w:t xml:space="preserve"> және Қазақстан Республикасы Үкіметінің 2015 жылғы 28 желтоқсандағы № 1091 қаулысымен бекітілген Кәсіпкерлік субъектілерінің тізілімін жүргізу және пайдалану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талаптарға сәйкес келмеуі;</w:t>
      </w:r>
    </w:p>
    <w:bookmarkEnd w:id="24"/>
    <w:bookmarkStart w:name="z32" w:id="25"/>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5"/>
    <w:bookmarkStart w:name="z33" w:id="2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шешімдеріне, әрекеттеріне</w:t>
      </w:r>
      <w:r>
        <w:br/>
      </w:r>
      <w:r>
        <w:rPr>
          <w:rFonts w:ascii="Times New Roman"/>
          <w:b/>
          <w:i w:val="false"/>
          <w:color w:val="000000"/>
        </w:rPr>
        <w:t>(әрекетсіздігіне) шағымдану тәртібі</w:t>
      </w:r>
    </w:p>
    <w:bookmarkEnd w:id="26"/>
    <w:bookmarkStart w:name="z34" w:id="2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көрсетілетін қызметті беруші басшысының атына 010000, Астана қаласы, Мәңгілік Ел көшесі, № 8 үй, 7-кіреберіс мекенжайы бойынша беріледі.</w:t>
      </w:r>
    </w:p>
    <w:bookmarkEnd w:id="27"/>
    <w:bookmarkStart w:name="z35" w:id="28"/>
    <w:p>
      <w:pPr>
        <w:spacing w:after="0"/>
        <w:ind w:left="0"/>
        <w:jc w:val="both"/>
      </w:pPr>
      <w:r>
        <w:rPr>
          <w:rFonts w:ascii="Times New Roman"/>
          <w:b w:val="false"/>
          <w:i w:val="false"/>
          <w:color w:val="000000"/>
          <w:sz w:val="28"/>
        </w:rPr>
        <w:t>
      Шағым пошта, портал арқылы жазбаша нысанда растаушы құжаттардың көшірмелерін міндетті түрде қоса отырып не көрсетілетін қызметті берушінің кеңсесі арқылы қолма-қол беріледі.</w:t>
      </w:r>
    </w:p>
    <w:bookmarkEnd w:id="28"/>
    <w:bookmarkStart w:name="z36" w:id="29"/>
    <w:p>
      <w:pPr>
        <w:spacing w:after="0"/>
        <w:ind w:left="0"/>
        <w:jc w:val="both"/>
      </w:pPr>
      <w:r>
        <w:rPr>
          <w:rFonts w:ascii="Times New Roman"/>
          <w:b w:val="false"/>
          <w:i w:val="false"/>
          <w:color w:val="000000"/>
          <w:sz w:val="28"/>
        </w:rPr>
        <w:t>
      Көрсетілетін қызметті алушының шағымында:</w:t>
      </w:r>
    </w:p>
    <w:bookmarkEnd w:id="29"/>
    <w:bookmarkStart w:name="z37" w:id="30"/>
    <w:p>
      <w:pPr>
        <w:spacing w:after="0"/>
        <w:ind w:left="0"/>
        <w:jc w:val="both"/>
      </w:pPr>
      <w:r>
        <w:rPr>
          <w:rFonts w:ascii="Times New Roman"/>
          <w:b w:val="false"/>
          <w:i w:val="false"/>
          <w:color w:val="000000"/>
          <w:sz w:val="28"/>
        </w:rPr>
        <w:t>
      жеке тұлғаның – оның тегі, аты, әкесінің аты (ол болған жағдайда), пошталық мекенжайы;</w:t>
      </w:r>
    </w:p>
    <w:bookmarkEnd w:id="30"/>
    <w:bookmarkStart w:name="z38" w:id="31"/>
    <w:p>
      <w:pPr>
        <w:spacing w:after="0"/>
        <w:ind w:left="0"/>
        <w:jc w:val="both"/>
      </w:pPr>
      <w:r>
        <w:rPr>
          <w:rFonts w:ascii="Times New Roman"/>
          <w:b w:val="false"/>
          <w:i w:val="false"/>
          <w:color w:val="000000"/>
          <w:sz w:val="28"/>
        </w:rPr>
        <w:t>
      заңды тұлғаның – оның атауы, пошта мекенжайы, шығыс нөмірі көрсетіледі.</w:t>
      </w:r>
    </w:p>
    <w:bookmarkEnd w:id="31"/>
    <w:bookmarkStart w:name="z39" w:id="32"/>
    <w:p>
      <w:pPr>
        <w:spacing w:after="0"/>
        <w:ind w:left="0"/>
        <w:jc w:val="both"/>
      </w:pPr>
      <w:r>
        <w:rPr>
          <w:rFonts w:ascii="Times New Roman"/>
          <w:b w:val="false"/>
          <w:i w:val="false"/>
          <w:color w:val="000000"/>
          <w:sz w:val="28"/>
        </w:rPr>
        <w:t>
      Шағымға көрсетілетін қызметті алушы қол қояды.</w:t>
      </w:r>
    </w:p>
    <w:bookmarkEnd w:id="32"/>
    <w:bookmarkStart w:name="z40" w:id="33"/>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қабылдаған қызметкердің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w:t>
      </w:r>
    </w:p>
    <w:bookmarkEnd w:id="33"/>
    <w:bookmarkStart w:name="z41" w:id="34"/>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bookmarkEnd w:id="34"/>
    <w:bookmarkStart w:name="z42" w:id="35"/>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35"/>
    <w:bookmarkStart w:name="z43" w:id="36"/>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36"/>
    <w:bookmarkStart w:name="z44" w:id="3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құқығы бар.</w:t>
      </w:r>
    </w:p>
    <w:bookmarkEnd w:id="37"/>
    <w:bookmarkStart w:name="z45" w:id="38"/>
    <w:p>
      <w:pPr>
        <w:spacing w:after="0"/>
        <w:ind w:left="0"/>
        <w:jc w:val="both"/>
      </w:pPr>
      <w:r>
        <w:rPr>
          <w:rFonts w:ascii="Times New Roman"/>
          <w:b w:val="false"/>
          <w:i w:val="false"/>
          <w:color w:val="000000"/>
          <w:sz w:val="28"/>
        </w:rPr>
        <w:t>
      Көрсетілетін мемлекеттік қызметтер көрсету сапасын бағалау және бақылау жөніндегі уәкілетті органның мекенжайына келіп түскен қызметті алушының шағымы тіркелген күнінен бастап он бес жұмыс күні ішінде қаралуға жатады.</w:t>
      </w:r>
    </w:p>
    <w:bookmarkEnd w:id="38"/>
    <w:bookmarkStart w:name="z46" w:id="3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9"/>
    <w:bookmarkStart w:name="z47" w:id="40"/>
    <w:p>
      <w:pPr>
        <w:spacing w:after="0"/>
        <w:ind w:left="0"/>
        <w:jc w:val="left"/>
      </w:pPr>
      <w:r>
        <w:rPr>
          <w:rFonts w:ascii="Times New Roman"/>
          <w:b/>
          <w:i w:val="false"/>
          <w:color w:val="000000"/>
        </w:rPr>
        <w:t xml:space="preserve"> 4-тарау. Мемлекеттік қызметті көрсету, оның ішінде электрондық нысанда</w:t>
      </w:r>
      <w:r>
        <w:br/>
      </w:r>
      <w:r>
        <w:rPr>
          <w:rFonts w:ascii="Times New Roman"/>
          <w:b/>
          <w:i w:val="false"/>
          <w:color w:val="000000"/>
        </w:rPr>
        <w:t>ерекшеліктерін ескере отырып қойылатын өзге де талаптар</w:t>
      </w:r>
    </w:p>
    <w:bookmarkEnd w:id="40"/>
    <w:bookmarkStart w:name="z48" w:id="41"/>
    <w:p>
      <w:pPr>
        <w:spacing w:after="0"/>
        <w:ind w:left="0"/>
        <w:jc w:val="both"/>
      </w:pPr>
      <w:r>
        <w:rPr>
          <w:rFonts w:ascii="Times New Roman"/>
          <w:b w:val="false"/>
          <w:i w:val="false"/>
          <w:color w:val="000000"/>
          <w:sz w:val="28"/>
        </w:rPr>
        <w:t>
      13. Мемлекеттік қызмет көрсететін порталдың мекенжайы - www.elicense.kz.</w:t>
      </w:r>
    </w:p>
    <w:bookmarkEnd w:id="41"/>
    <w:bookmarkStart w:name="z49" w:id="42"/>
    <w:p>
      <w:pPr>
        <w:spacing w:after="0"/>
        <w:ind w:left="0"/>
        <w:jc w:val="both"/>
      </w:pP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Министрліктің www.economy.gov.kz сайтында орналастырылған, мемлекеттік қызметтер көрсету мәселелері жөніндегі бірыңғай байланыс-орталығы: 1414, 8 800 080 7777.</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w:t>
            </w:r>
            <w:r>
              <w:br/>
            </w:r>
            <w:r>
              <w:rPr>
                <w:rFonts w:ascii="Times New Roman"/>
                <w:b w:val="false"/>
                <w:i w:val="false"/>
                <w:color w:val="000000"/>
                <w:sz w:val="20"/>
              </w:rPr>
              <w:t>санаттары туралы ақпарат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735"/>
        <w:gridCol w:w="783"/>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w:t>
            </w:r>
          </w:p>
        </w:tc>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187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r>
    </w:tbl>
    <w:p>
      <w:pPr>
        <w:spacing w:after="0"/>
        <w:ind w:left="0"/>
        <w:jc w:val="left"/>
      </w:pPr>
      <w:r>
        <w:rPr>
          <w:rFonts w:ascii="Times New Roman"/>
          <w:b/>
          <w:i w:val="false"/>
          <w:color w:val="000000"/>
        </w:rPr>
        <w:t xml:space="preserve"> Кәсіпкерлік субъектісінің санаты туралы анықтама</w:t>
      </w:r>
    </w:p>
    <w:p>
      <w:pPr>
        <w:spacing w:after="0"/>
        <w:ind w:left="0"/>
        <w:jc w:val="both"/>
      </w:pPr>
      <w:r>
        <w:rPr>
          <w:rFonts w:ascii="Times New Roman"/>
          <w:b w:val="false"/>
          <w:i w:val="false"/>
          <w:color w:val="000000"/>
          <w:sz w:val="28"/>
        </w:rPr>
        <w:t>
      Субъектініңатауы: [субъектінің атауы]</w:t>
      </w:r>
      <w:r>
        <w:br/>
      </w:r>
      <w:r>
        <w:rPr>
          <w:rFonts w:ascii="Times New Roman"/>
          <w:b w:val="false"/>
          <w:i w:val="false"/>
          <w:color w:val="000000"/>
          <w:sz w:val="28"/>
        </w:rPr>
        <w:t>
      ЖСН/БСН: [субъектінің ЖСН/БСН]</w:t>
      </w:r>
      <w:r>
        <w:br/>
      </w:r>
      <w:r>
        <w:rPr>
          <w:rFonts w:ascii="Times New Roman"/>
          <w:b w:val="false"/>
          <w:i w:val="false"/>
          <w:color w:val="000000"/>
          <w:sz w:val="28"/>
        </w:rPr>
        <w:t>
      Қызметтің түрі: [Қызметтің түрі]</w:t>
      </w:r>
      <w:r>
        <w:br/>
      </w:r>
      <w:r>
        <w:rPr>
          <w:rFonts w:ascii="Times New Roman"/>
          <w:b w:val="false"/>
          <w:i w:val="false"/>
          <w:color w:val="000000"/>
          <w:sz w:val="28"/>
        </w:rPr>
        <w:t>
      Ұйымдастырушылық-құқықтық нысан: [субъектінің ҰҚН]</w:t>
      </w:r>
      <w:r>
        <w:br/>
      </w:r>
      <w:r>
        <w:rPr>
          <w:rFonts w:ascii="Times New Roman"/>
          <w:b w:val="false"/>
          <w:i w:val="false"/>
          <w:color w:val="000000"/>
          <w:sz w:val="28"/>
        </w:rPr>
        <w:t>
      Санат: [субъектінің санаты]</w:t>
      </w:r>
      <w:r>
        <w:br/>
      </w:r>
      <w:r>
        <w:rPr>
          <w:rFonts w:ascii="Times New Roman"/>
          <w:b w:val="false"/>
          <w:i w:val="false"/>
          <w:color w:val="000000"/>
          <w:sz w:val="28"/>
        </w:rPr>
        <w:t>
      Жарамдылығы: [анықтаманың жарамдығы]</w:t>
      </w:r>
      <w:r>
        <w:br/>
      </w:r>
      <w:r>
        <w:rPr>
          <w:rFonts w:ascii="Times New Roman"/>
          <w:b w:val="false"/>
          <w:i w:val="false"/>
          <w:color w:val="000000"/>
          <w:sz w:val="28"/>
        </w:rPr>
        <w:t>
       [мүдделі тұлға]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