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cdd7" w14:textId="76fc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2017-2018 оқу жылына жоғары білімі бар мамандарды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28 шілдедегі № 358 бұйрығы. Қазақстан Республикасының Әділет министрлігінде 2017 жылғы 1 тамызда № 15412 болып тіркелді</w:t>
      </w:r>
    </w:p>
    <w:p>
      <w:pPr>
        <w:spacing w:after="0"/>
        <w:ind w:left="0"/>
        <w:jc w:val="both"/>
      </w:pPr>
      <w:bookmarkStart w:name="z1" w:id="0"/>
      <w:r>
        <w:rPr>
          <w:rFonts w:ascii="Times New Roman"/>
          <w:b w:val="false"/>
          <w:i w:val="false"/>
          <w:color w:val="000000"/>
          <w:sz w:val="28"/>
        </w:rPr>
        <w:t xml:space="preserve">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2017-2018 оқу жылына арналған мемлекеттік білім беру тапсырысын бекіту туралы" Қазақстан Республикасы Үкіметінің 2017 жылғы 22 маусымдағы № 386 </w:t>
      </w:r>
      <w:r>
        <w:rPr>
          <w:rFonts w:ascii="Times New Roman"/>
          <w:b w:val="false"/>
          <w:i w:val="false"/>
          <w:color w:val="000000"/>
          <w:sz w:val="28"/>
        </w:rPr>
        <w:t>қаулысына</w:t>
      </w:r>
      <w:r>
        <w:rPr>
          <w:rFonts w:ascii="Times New Roman"/>
          <w:b w:val="false"/>
          <w:i w:val="false"/>
          <w:color w:val="000000"/>
          <w:sz w:val="28"/>
        </w:rPr>
        <w:t xml:space="preserve"> сәйкес, сондай-ақ 2017-2018 оқу жылына жоғары оқу орнынан кейінгі білімі бар мамандарды даярлауға арналған мемлекеттік білім беру тапсырысын орналастыру жөніндегі конкурстық комиссияның 2017 жылғы 22 шілдедегі № 29-хаттамасының негізінде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2017-2018 оқу жылына жоғары білімі бар кадрларды даярлауға арналған мемлекеттік білім беру тапсырысы орналастырылатын жоғары оқу орындарының тізбесі;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2017-2018 оқу жылына педагогикалық мамандықтар бойынша жоғары білімі бар кадрларды даярлауға арналған білім беру гранттарының көлемі көрсетілген педагогикалық жоғары оқу орындарының тізбесі;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2017-2018 оқу жылына "Мәңгілік ел жастары – индустрияға!" жобасы шеңберінде жоғары білімі бар кадрларды даярлауға арналған білім беру гранттарының көлемі көрсетілген жоғары оқу орындарының тізбесі;</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2017-2018 оқу жылына 5В011000 "Физика", 5В011100 "Информатика", 5В011200 "Химия", 5В011300 "Биология" мамандықтары бойынша жоғары білімі бар педагогикалық кадрларды ағылшын тілінде даярлауға арналған білім беру гранттарының көлемі көрсетілген жоғары оқу орындарының бекітілсін.</w:t>
      </w:r>
    </w:p>
    <w:bookmarkEnd w:id="5"/>
    <w:bookmarkStart w:name="z7" w:id="6"/>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(Г. Көбенова) Қазақстан Республикасының заңнамасында белгіленген тәртіппен: </w:t>
      </w:r>
    </w:p>
    <w:bookmarkEnd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3) осы бұйрық мемлекеттік тіркелген күннен кейін күнтізбелік он күн ішінде оның көшірмесін мерзімді баспа басылымдарына ресми жариялау үшін жолдауды;</w:t>
      </w:r>
    </w:p>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w:t>
      </w:r>
    </w:p>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шілдедегі</w:t>
            </w:r>
            <w:r>
              <w:br/>
            </w:r>
            <w:r>
              <w:rPr>
                <w:rFonts w:ascii="Times New Roman"/>
                <w:b w:val="false"/>
                <w:i w:val="false"/>
                <w:color w:val="000000"/>
                <w:sz w:val="20"/>
              </w:rPr>
              <w:t>№ 358 бұйрығына 1-қосымша</w:t>
            </w:r>
          </w:p>
        </w:tc>
      </w:tr>
    </w:tbl>
    <w:bookmarkStart w:name="z11" w:id="9"/>
    <w:p>
      <w:pPr>
        <w:spacing w:after="0"/>
        <w:ind w:left="0"/>
        <w:jc w:val="left"/>
      </w:pPr>
      <w:r>
        <w:rPr>
          <w:rFonts w:ascii="Times New Roman"/>
          <w:b/>
          <w:i w:val="false"/>
          <w:color w:val="000000"/>
        </w:rPr>
        <w:t xml:space="preserve"> 2017-2018 оқу жылына жоғары білімі бар мамандарды даярлауға мемлекеттік білім беру тапсырысы орналастырылған жоғары оқу орындары тізімі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10321"/>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5B010100 - Мектепке дейінгі оқыту және тәрбиелеу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атауы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Баишев атындағы Ақтөбе университеті" мекемесі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 коммерциялық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академиясы"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5B010200 - Бастауышта оқыту педагогикасы мен әдістемесі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 коммерциялық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мемлекеттік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 Алдамжар атындағы Қостанай әлеуметтік-техникалық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университетіі"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5B010300 - Педагогика және психология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 коммерциялық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академиясы"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академиясыі"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 Алдамжар атындағы Қостанай әлеуметтік-техникалық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5B010400 - Бастапқы әскери дайындық</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мелекеттік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5B010500 - Дефектология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5B010600 - Музыкалық білім</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5B010700 - Бейнелеу өнері және сызу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 коммерциялық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5B010800 - Денешынықтыру және спорт</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 коммерциялық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спорт және туризм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 Алдамжар атындағы Қостанай әлеуметтік-техникалық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5B010900 - Математика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5B011000 - Физика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мемлекеттік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мелекеттік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 Алдамжар атындағы Қостанай әлеуметтік-техникалық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5B011100 - Информатика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 коммерциялық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5B011200 - Химия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5B011300 - Биология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5B011400 - Тарих</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мемлекеттік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 Алдамжар атындағы Қостанай әлеуметтік-техникалық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5B011500 - Құқық және экономика негіздері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 Алдамжар атындағы Қостанай әлеуметтік-техникалық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5B011600 - География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 Алдамжар атындағы Қостанай әлеуметтік-техникалық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5B011700 - Қазақ тілі мен әдебиеті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мелекеттік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академиясыі"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 Алдамжар атындағы Қостанай әлеуметтік-техникалық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академиясыі"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5B011800 - Орыс тілі мен әдебиеті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Е.А.Бөкетов атындағы Қарағанды мемлекеттік университеті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 коммерциялық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Досмұхамедов атындағы Атырау мемлекеттік университеті"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5B011900 - Шетел тілі: екі шетел тілі (ағылшын тілі)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 коммерциялық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мелекеттік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академиясы"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5B011923 - Шетел тілі: екі шетел тілі (неміс тілі)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5B011924 - Шетел тілі: екі шетел тілі (француз тілі)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Е.А.Бөкетов атындағы Қарағанды мемлекеттік университеті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5B012000 - Кәсіптік оқыту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 коммерциялық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 Алдамжар атындағы Қостанай әлеуметтік-техникалық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5B012100 - Қазақ тілінде оқытпайтын мектептердегі қазақ тілі мен әдебиеті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5B012200 - Орыс тілінде оқытпайтын мектептердегі орыс тілі мен әдебиеті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5B012300 - Әлеуметтік педагогика және өзін-өзі тану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5B012500 - Химия-Биология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5B012600 - Математика - Физика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5B012700 - Математика - Информатика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5B012800 - Физика-Информатика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5B012900 - География - Тарих</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5B013000 - Тарих - Дінтану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5B020100 - Философия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5B020200 - Халықаралық қатынастар</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5B020300 - Тарих</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5B020400 - Мәдениеттану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5B020500 - Филология: қазақ тілі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5B020524 - Филология: орыс тілі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5B020600 - Дінтану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5B020700 - Аударма ісі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мелекеттік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Бөкетов атындағы Қарағанды мемлекеттік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М.Х.Дулати атындағы Тараз мемлекеттік университеті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 Алдамжар атындағы Қостанай әлеуметтік-техникалық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5B020800 - Археология және этнология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5B020900 - Шығыстану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5B021000 - Шетел филологиясы: ағылшын тілі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 Алдамжар атындағы Қостанай әлеуметтік-техникалық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5B021012 - Шетел филологиясы: неміс тілі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5B021013 - Шетел филологиясы: араб тілі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5B021014 - Шетел филологиясы: түрік тілі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5B021015 - Шетел филологиясы: корей тілі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5B021016 - Шетел филологиясы: қытай тілі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5B021017 - Шетел филологиясы: жапон тілі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5B021018 - Шетел филологиясы: парсы тілі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5B021019 - Шетел филологиясы: өзбек тілі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5B021020 - Шетел филологиясы: ұйғыр тілі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5B021021 - Шетел филологиясы: үнді тілі (хинди, урду)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5B021022 - Шетел филологиясы: француз тілі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5B021100 - Теология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5B021200 - Түркітану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5B021500 - Исламтану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5B030100 - Құқықтану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 атындағы Еуразия заң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академиясыі"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5B030200 - Халықаралық құқық</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 атындағы Еуразия заң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5B030300 - Құқық қорғау қызметі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 атындағы Еуразия заң академиясыі"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5B030400 - Кеден ісі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 атындағы Еуразия заң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5B040200 - Аспаптық орындаушылық</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5B040300 - Вокалдық өнер</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5B040400 - Дәстүрлі музыка өнері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5B040600 - Режиссура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5B040900 - Хореография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5B041200 - Операторлық өнер</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5B041300 - Кескіндеме</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5B041400 - Графика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5B041700 - Сән өнері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5B041900 - Мұражай ісі және ескерткіштерді қорғау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атындағы Оңтүстік Қазақстан мемлекеттік университеті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5B042000 - Сәулет</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5B042100 - Дизайн</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5B042200 - Баспа ісі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5B050100 - Әлеуметтану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5B050200 - Саясаттану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5B050300 - Психология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5B050400 - Журналистика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5B050500 -Аймақтану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5B050600 - Экономика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 коммерциялық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"Казақ-Британ 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5B050700 - Менеджмент</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"Казақ-Британ 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5B050800 - Есеп және аудит</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5B050900 - Қаржы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 атындағы Еуразия заң академиясыі"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академиясыі"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5B051000 - Мемлекеттік және жергілікті басқару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 атындағы Еуразия заң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академиясыі"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5B051100 - Маркетинг</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5B051200 - Статистика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5B051300 - Әлемдік экономика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5B051400 - Қоғамдық байланыс</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5B051500 - Мұрағаттану, құжаттар жүргізу және құжаттамалық қамтамасыз ету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5B051900 - Еңбекті ұйымдастыру және нормалау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5B052100 - Мемлекеттік аудит</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5B060100 - Математика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5B060200 - Информатика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академиясыі"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5B060300 - Механика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5B060400 - Физика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5B060500 - Ядролық физика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5B060600 - Химия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мемлекеттік университеті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5B060700 - Биология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Е.А.Бөкетов атындағы Қарағанды мемлекеттік университеті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5B060800 - Экология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 Алдамжар атындағы Қостанай әлеуметтік-техникалық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5B060900 - География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5B061000 - Гидрология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5B061100 - Физика және астрономия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5B061200 - Метеорология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5B070100 - Биотехнология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5B070200 - Автоматтандыру және басқару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"Казақ-Британ 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5B070300 - Ақпараттық жүйелер</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академиясыі"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"Казақ-Британ 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 Алдамжар атындағы Қостанай әлеуметтік-техникалық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5B070400 - Есептеу техникасы және бағдарламалық қамтамасыз ету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"Казақ-Британ 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5B070500 - Математикалық және компьютерлік модельдеу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"Казақ-Британ 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5B070600 - Геология және пайдалы қазбалар кен орнын барлау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университетіі"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5B070700 - Тау-кен ісі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5B070800 - Мұнай газ ісі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"Казақ-Британ 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5B070900 - Металлургия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университетіі"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5B071000 - Материал тану және жаңа материалдар технологиясы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5B071100 - Геодезия және картография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5B071200 - Машина жасау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5B071300 - Материал тану және жаңа материалдар технологиясы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Қ.Сәтбаев атындағы Екібастұз инженерлі-техникалық институты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 Алдамжар атындағы Қостанай әлеуметтік-техникалық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5B071400 - Авиациялық техника және технологиялар</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5B071500 - Теңіз техникасы және технологиясы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"Казақ-Британ техникалық университеті"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5B071600 - Аспап жасау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5B071700 - Жылу энергетикасы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5B071800 - Электр энергетикасы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 Алдамжар атындағы Қостанай әлеуметтік-техникалық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университетіі"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5B071900 - Радиотехника, электроника және телекоммуникациялар</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5B072000 - Бейорганикалық заттардың химиялық технологиясы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5B072100 - Органикалық заттардың химиялық технологиясы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5B072300 - Техникалық физика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5B072400 - Технологиялық машиналар және жабдықтар (сала бойынша)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5B072500 - Ағаш өңдеу және ағаштан бұйымдар жасау технологиясы (қолданылу саласы бойынша)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5B072600 -Жеңіл өнеркәсіп бұйымдарының технологиясы және құрастырылуы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5B072700 - Азық–түлік өнімдерінің технологиясы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5B072800 - Қайта өңдеу өндірістерінің технологиясы (сала бойынша)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5B072900 - Құрылыс</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атындағы Оңтүстік Қазақстан мемлекеттік университеті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Сәтбаев атындағы Қазақ ұлттық зерттеу техникалық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Д.Серікбаев атындағы Шығыс Қазақстан мемлекеттік техникалық университеті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мелекеттік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5B073000 - Құрылыс материалдарын, бұйымдарын және құрастырылымдарын өндіру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5B073100 - Қоршаған ортаны қорғау және өмір тіршілігінің қауіпсіздігі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5B073200 -Стандарттау және сертификаттау (салалар бойынша)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 Алдамжар атындағы Қостанай әлеуметтік-техникалық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5B073300 -Тоқыма материалдарының технологиясы және жобалануы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5B073700 - Пайдалы қазбаларды байыту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5B073800 - Материалдарды қысыммен өңдеу технологиясы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5B074300 - Ұшатын аппараттар мен қозғалтқыштарды ұшуда пайдалану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5B074500 - Көлік құрылысы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5B074600 - Ғарыш техникасы және технологиялары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5B074800 - Фармацевтикалық өндіріс технологиясы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фармацевтикалық академиясы"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5B075200 - Инженерлік жүйелер және желілер</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5B075300 - Балқуы қиын бейметалл және силикатты материалдардың химиялық технологиясы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5B080100 - Агрономия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5B080200 - Мал шаруашылығы өнімдерін өндіру технологиясы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5B080300 - Аңшылықтану және аң шаруашылығы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5B080400 - Балық шаруашылығы және өнеркәсіптік балық аулау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5B080500 - Су ресурстары және суды пайдалануе</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5B080600 - Аграрлық техника және технология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5B080700 - Орман ресурстары және орман шаруашылығы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5B080800 - Топырақтану және агрохимия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5B080900 - Жеміс-көкөніс шаруашылығы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5B081000 - Жерді мелиорациялау, баптау және қорғау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5B081100 - Өсімдік қорғау және карантин</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5B081200 - Ауыл шаруашылығын энергиямен қамтамасыз ету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5B090100 - Көлікті пайдалану және жүк қозғалысы мен тасымалдауды ұйымдастыру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5B090200 - Туризм</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 Алдамжар атындағы Қостанай әлеуметтік-техникалық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спорт және туризм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5B090300 - Жерге орналастыру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5B090500 - Әлеуметтік жұмыс</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5B090600 - Мәдени-тынығу жұмысы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5B090700 - Кадастр</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5B090800 - Бағалау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5B090900 -Логистика (сала бойынша)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5B091000 - Кітапхана ісі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5B091200 - Мейрамхана ісі және мейманхана бизнесі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спорт және туризм академиясы"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Е.А.Бөкетов атындағы Қарағанды мемлекеттік университеті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5B100200 - Ақпараттық қауіпсіздік жүйелері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5B110100 - Мейірбике ісі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 атындағы Батыс Қазақстан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фармацевтикалық академиясы" Денсаулық сақтау министрлігінің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5B110200 - Қоғамдық денсаулық сақтау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 атындағы Батыс Қазақстан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фармацевтикалық академиясы" Денсаулық сақтау министрлігінің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5B110300 - Фармация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 атындағы Батыс Қазақстан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фармацевтикалық академиясы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академиясыі" жеке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5B120100 - Ветеринарлық медицина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5B120200 - Ветеринарлық санитария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5B130100 - Жалпы медицина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 атындағы Батыс Қазақстан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фармацевтикалық академиясы"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5B130200 - Стоматология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 атындағы Батыс Қазақстан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5B110200 - Қоғамдық денсаулық сақтау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 атындағы Батыс Қазақстан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медициналық университеті" акционерлік қоғамы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фармацевтикалық академиясы" Денсаулық сақтау министрлігінің шаруашылық жүргізу құқындағы республикалық мемлекеттік кәсіпорны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5B130300 - Педиатрия</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шілдедегі</w:t>
            </w:r>
            <w:r>
              <w:br/>
            </w:r>
            <w:r>
              <w:rPr>
                <w:rFonts w:ascii="Times New Roman"/>
                <w:b w:val="false"/>
                <w:i w:val="false"/>
                <w:color w:val="000000"/>
                <w:sz w:val="20"/>
              </w:rPr>
              <w:t>№ 358 бұйрығына 2-қосымша</w:t>
            </w:r>
          </w:p>
        </w:tc>
      </w:tr>
    </w:tbl>
    <w:bookmarkStart w:name="z13" w:id="10"/>
    <w:p>
      <w:pPr>
        <w:spacing w:after="0"/>
        <w:ind w:left="0"/>
        <w:jc w:val="left"/>
      </w:pPr>
      <w:r>
        <w:rPr>
          <w:rFonts w:ascii="Times New Roman"/>
          <w:b/>
          <w:i w:val="false"/>
          <w:color w:val="000000"/>
        </w:rPr>
        <w:t xml:space="preserve"> 2017-2018 оқу жылына педагогикалық мамандықтар бойынша жоғары білімі бар кадрларды даярлауға арналған білім беру гранттарының көлемі көрсетілген педагогикалық жоғары оқу орындарының тізбесі</w:t>
      </w:r>
    </w:p>
    <w:bookmarkEnd w:id="10"/>
    <w:p>
      <w:pPr>
        <w:spacing w:after="0"/>
        <w:ind w:left="0"/>
        <w:jc w:val="both"/>
      </w:pPr>
      <w:r>
        <w:rPr>
          <w:rFonts w:ascii="Times New Roman"/>
          <w:b w:val="false"/>
          <w:i w:val="false"/>
          <w:color w:val="000000"/>
          <w:sz w:val="28"/>
        </w:rPr>
        <w:t>
      күндізгі, толық,</w:t>
      </w:r>
    </w:p>
    <w:p>
      <w:pPr>
        <w:spacing w:after="0"/>
        <w:ind w:left="0"/>
        <w:jc w:val="both"/>
      </w:pPr>
      <w:r>
        <w:rPr>
          <w:rFonts w:ascii="Times New Roman"/>
          <w:b w:val="false"/>
          <w:i w:val="false"/>
          <w:color w:val="000000"/>
          <w:sz w:val="28"/>
        </w:rPr>
        <w:t>
      қазақ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973"/>
        <w:gridCol w:w="1528"/>
        <w:gridCol w:w="1367"/>
        <w:gridCol w:w="1185"/>
        <w:gridCol w:w="1186"/>
        <w:gridCol w:w="1453"/>
        <w:gridCol w:w="1271"/>
        <w:gridCol w:w="1186"/>
        <w:gridCol w:w="820"/>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коды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 және спорт</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(ағылшын тілі)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5В012400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bl>
    <w:p>
      <w:pPr>
        <w:spacing w:after="0"/>
        <w:ind w:left="0"/>
        <w:jc w:val="both"/>
      </w:pPr>
      <w:r>
        <w:rPr>
          <w:rFonts w:ascii="Times New Roman"/>
          <w:b w:val="false"/>
          <w:i w:val="false"/>
          <w:color w:val="000000"/>
          <w:sz w:val="28"/>
        </w:rPr>
        <w:t>
      күндізгі, толық, орыс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761"/>
        <w:gridCol w:w="1580"/>
        <w:gridCol w:w="1414"/>
        <w:gridCol w:w="1226"/>
        <w:gridCol w:w="1226"/>
        <w:gridCol w:w="1503"/>
        <w:gridCol w:w="1315"/>
        <w:gridCol w:w="1227"/>
        <w:gridCol w:w="672"/>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коды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 және спорт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5В012200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5В012400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bl>
    <w:p>
      <w:pPr>
        <w:spacing w:after="0"/>
        <w:ind w:left="0"/>
        <w:jc w:val="both"/>
      </w:pPr>
      <w:r>
        <w:rPr>
          <w:rFonts w:ascii="Times New Roman"/>
          <w:b w:val="false"/>
          <w:i w:val="false"/>
          <w:color w:val="000000"/>
          <w:sz w:val="28"/>
        </w:rPr>
        <w:t>
      күндізгі, қысқартылған, қазақ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987"/>
        <w:gridCol w:w="1549"/>
        <w:gridCol w:w="1386"/>
        <w:gridCol w:w="1202"/>
        <w:gridCol w:w="1202"/>
        <w:gridCol w:w="1473"/>
        <w:gridCol w:w="1290"/>
        <w:gridCol w:w="1203"/>
        <w:gridCol w:w="659"/>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коды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 және спорт</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(ағылшын тілі)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шілдедегі</w:t>
            </w:r>
            <w:r>
              <w:br/>
            </w:r>
            <w:r>
              <w:rPr>
                <w:rFonts w:ascii="Times New Roman"/>
                <w:b w:val="false"/>
                <w:i w:val="false"/>
                <w:color w:val="000000"/>
                <w:sz w:val="20"/>
              </w:rPr>
              <w:t>№ 358 бұйрығына 3-қосымша</w:t>
            </w:r>
          </w:p>
        </w:tc>
      </w:tr>
    </w:tbl>
    <w:bookmarkStart w:name="z15" w:id="11"/>
    <w:p>
      <w:pPr>
        <w:spacing w:after="0"/>
        <w:ind w:left="0"/>
        <w:jc w:val="left"/>
      </w:pPr>
      <w:r>
        <w:rPr>
          <w:rFonts w:ascii="Times New Roman"/>
          <w:b/>
          <w:i w:val="false"/>
          <w:color w:val="000000"/>
        </w:rPr>
        <w:t xml:space="preserve"> 2017-2018 оқу жылына "Мәңгілік ел жастары - индустрияға!" жобасы шеңберінде жоғары білімі бар кадрларды даярлауға арналған білім беру гранттарының көлемі көрсетілген жоғары оқу орындарының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4784"/>
        <w:gridCol w:w="1717"/>
        <w:gridCol w:w="1717"/>
        <w:gridCol w:w="1361"/>
        <w:gridCol w:w="1719"/>
      </w:tblGrid>
      <w:tr>
        <w:trPr>
          <w:trHeight w:val="3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ауылшарушылық ғылымдары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5В010100-Мектепке дейінгі оқыту және тәрбиелеу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5В010300-Педагогика және психология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5В010900-Математика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5В011000-Физика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5В011100-Информатика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5В011200-Химия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5В011300-Биология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5В011700-Қазақ тілі мен әдебиеті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5В012000-Кәсіптік оқыту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5В070100-Биотехнология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5В070400-Есептеу техникасы және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5В070700-Тау-кен ісі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5В071200-Машина жасау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5В072800-Қайта өңдеу өндірістерінің технологиясы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5В072900-Құрылыс</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5В073100-Қоршаған ортаны қорғау және өмір тіршілігінің қауіпсіздігі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5В080100-Агрономия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5В080800-Топырақтану және агрохимия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5В080600-Аграрлық техника және технология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Жұбанов атындағы Ақтөбе өңірлік мемлекеттік университетi" шаруашылық жүргізу құқығындағы республикалық мемлекеттік кәсіпорны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5В010100-Мектепке дейінгі оқыту және тәрбиелеу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5В010200-Бастауышта оқыту педагогикасы мен әдістемесі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5В010300-Педагогика және психология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5В010500-Дефектология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5В010900-Математика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5В011000-Физика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5В011100-Информатика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5В011200-Химия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5В011300-Биология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5В011400-Тарих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5В011600-География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5В011700-Қазақ тілі мен әдебиеті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5В012000-Кәсіптік оқыту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5В012100-Қазақ тілінде оқытпайтын мектептердегі қазақ тілі мен әдебиеті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5В012300-Әлеуметтік педагогика және өзін-өзі тану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5В070400-Есептеу техникасы және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5В070500-Математикалық және компьютерлік модельдеу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5В070700-Тау-кен ісі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5В070800-Мұнай газ ісі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5В070900-Металлургия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5В071300-Көлік, көліктік техника және технологиялар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5В072000-Бейорганикалық заттардың химиялық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5В072900-Құрылыс</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5В071800-Электр энергетикасы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5В072400-Технологиялық машиналар және жабдықтар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5В072700-Азық–түлік өнімдерінің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5В072800-Қайта өңдеу өндірістерінің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5В080100-Агрономия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5В080200-Мал шаруашылығы өнімдерін өндіру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5В080600-Аграрлық техника және технология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5В010100-Мектепке дейінгі оқыту және тәрбиелеу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5В010200-Бастауышта оқыту педагогикасы мен әдістемесі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5В010300-Педагогика және психология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5В010900-Математика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5В011000-Физика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5В011200-Химия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5В011500-Құқық және экономика негіздері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5В011700-Қазақ тілі мен әдебиеті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5В010100-Мектепке дейінгі оқыту және тәрбиелеу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5В010300-Педагогика және психология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5В010500-Дефектология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5В010900-Математика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5В011000-Физика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5В011100-Информатика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5В011200-Химия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5В011300-Биология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5В011400-Тарих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5В011600-География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5В011700- Қазақ тілі мен әдебиет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5В012100-Қазақ тілінде оқытпайтын мектептердегі қазақ тілі мен әдебиеті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5В012000-Кәсіптік оқыту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5В012300-Әлеуметтік педагогика және өзін-өзі тану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5В070300-Ақпараттық жүйелер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5В071000-Материал тану және жаңа материалдар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5В072800-Қайта өңдеу өндірістерінің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5В073100-Қоршаған ортаны қорғау және өмір тіршілігінің қауіпсіздігі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5В070400-Есептеу техникасы және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5В070500-Математикалық және компьютерлік модельдеу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5В070600-Геология және пайдалы қазбалар кен орнын барлау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5В070700-Тау-кен ісі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5В071100-Геодезия және картография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5В071700-Жылу энергетикасы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5В080500-Су ресурстары және суды пайдалану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5В010100-Мектепке дейінгі оқыту және тәрбиелеу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5В010200-Бастауышта оқыту педагогикасы мен әдістемесі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5В010300-Педагогика және психология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5В010500-Дефектология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5В010900-Математика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5В011000-Физика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5В011100-Информатика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5В011200-Химия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5В011300-Биология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5В011400-Тарих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5В011500-Құқық және экономика негіздері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5В011600-География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5В011700-Қазақ тілі мен әдебиеті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5В012000-Кәсіптік оқыту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5В012100-Қазақ тілінде оқытпайтын мектептердегі қазақ тілі мен әдебиеті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5В012300-Әлеуметтік педагогика және өзін-өзі тану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5В070300-Ақпараттық жүйелер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5В070400-Есептеу техникасы және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5В071200-Машина жасау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5В071300-Көлік, көліктік техника және технологиялар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5В071600-Аспап жасау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5В071700-Жылу энергетикасы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5В071900-Радиотехника, электроника және телекоммуникациялар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5В072000-Бейорганикалық заттардың химиялық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5В072400-Технологиялық машиналар және жабдықтар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5В072900-Құрылыс</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5В073000-Құрылыс материалдарын, бұйымдарын және құрастырылымдарын өндіру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5В074500-Көлік құрылысы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5В080100-Агрономия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5В080200-Мал шаруашылығы өнімдерін өндіру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мелекеттік университеті" шаруашылық жүргізу құқындағы республикалық мемлекеттік кәсіпорны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5В010100-Мектепке дейінгі оқыту және тәрбиелеу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5В010200--Бастауышта оқыту педагогикасы мен әдістемесі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5В010300-Педагогика және психология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5В010500-Дефектология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5В010900-Математика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5В011000-Физика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5В011100-Информатика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5В011200-Химия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5В011300-Биология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5В011400-Тарих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5В011600-География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5В011700-Қазақ тілі мен әдебиеті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5В012300-Әлеуметтік педагогика және өзін-өзі тану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5В070300-Ақпараттық жүйелер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5В071200-Машина жасау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5В071300-Көлік, көліктік техника және технологиялар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5В071600-Аспап жасау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5В071800-Электр энергетикасы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5В071900-Радиотехника, электроника және телекоммуникациялар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5В072700-Азық–түлік өнімдерінің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5В072100-Органикалық заттардың химиялық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5В072900-Құрылыс</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5В080100-Агрономия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5В080200-Мал шаруашылығы өнімдерін өндіру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5В010100-Мектепке дейінгі оқыту және тәрбиелеу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5В010900-Математика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5В011000-Физика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5В011100-Информатика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5В011200-Химия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5В011300-Биология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5В011400-Тарих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5В011600-География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5В011700-Қазақ тілі мен әдебиеті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5В012300-Әлеуметтік педагогика және өзін-өзі тану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5В010100-Мектепке дейінгі оқыту және тәрбиелеу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5В010200-Бастауышта оқыту педагогикасы мен әдістемесі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5В010300-Педагогика және мпсихология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5В010500-Дефектология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5В010900-Математика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5В011000-Физика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5В011100-Информатика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5В011200-Химия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5В011300-Биология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5В011400-Тарих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5В011500-Құқық және экономика негіздері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5В011600-География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5В011700-Қазақ тілі мен әдебиеті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5В012000-Кәсіптік оқыту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5В070100-Биотехнология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5В070300-Ақпараттық жүйелер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5В070500-Математикалық және компьютерлік модельдеу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5В071600-Аспап жасау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5В071700-Жылу энергетикасы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5В071900-Радиотехника, электроника және телекоммуникациялар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5В072100-Органикалық заттардың химиялық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5В072300-Техникалық физика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5В074800-Фармацевтикалық өндіріс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5В070500-Математикалық және компьютерлік модельдеу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5В070600-Геология және пайдалы қазбалар кен орнын барлау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5В070800-Мұнай газ ісі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5В070900-Металлургия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5В071000-Материал тану және жаңа материалдар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5В071100-Геодезия және картография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5В071200-Машина жасау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5В071300-Көлік, көліктік техника және технологиялар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5В071700-Жылу энергетикасы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5В071900-Радиотехника, электроника және телекоммуникациялар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5В072900-Құрылыс</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5В073000-Құрылыс материалдарын, бұйымдарын және құрастырылымдарын өндіру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5В073700-Пайдалы қазбаларды байыту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5В074500-Көлік құрылысы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5В070200-Автоматтандыру және басқару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5В070400-Есептеу техникасы және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5В070900-Металлургия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5В071000-Материал тану және жаңа материалдар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5В071200-Машина жасау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5В071300-Көлік, көліктік техника және технологиялар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5В071800-Жылу энергетикасы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5В072400-Технологиялық машиналар және жабдықтар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5В072900-Құрылыс</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5В073800-Материалдарды қысыммен өңдеу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5В070800-Мұнай газ ісі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5В071200-Машина жасау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5В071300-Көлік, көліктік техника және технологиялар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5В071600-Аспап жасау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5В072400-Технологиялық машиналар және жабдықтар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5В072700-Азық–түлік өнімдерінің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5В072800-Қайта өңдеу өндірістерінің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5В072900-Құрылыс</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5В073000-Құрылыс материалдарын, бұйымдарын және құрастырылымдарын өндіру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5В073100-Қоршаған ортаны қорғау және өмір тіршілігінің қауіпсіздігі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5В080100-Агрономия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5В080200-Мал шаруашылығы өнімдерін өндіру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5В080400-Балық шаруашылығы және өнеркәсіптік балық аулау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5В080600-Аграрлық техника және технология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5В081100-Өсімдік қорғау және карантин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5В010100-Мектепке дейінгі оқыту және тәрбиелеу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5В010200-Бастауышта оқыту педагогикасы мен әдістемесі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5В010300-Педагогика және психология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5В010900-Математика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5В011000-Физика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5В011100-Информатика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5В011200-Химия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5В011300-Биология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5В011400-Тарих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5В011600-География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5В011700-Қазақ тілі мен әдебиет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5В070100-Биотехнология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5В071100-Геодезия және картография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5В071200-Машина жасау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5В071700-Жылу энергетикасы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5В072300-Техникалық физика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5В072600-Жеңіл өнеркәсіп бұйымдарының технологиясы және құрастырылуы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5В072700-Азық–түлік өнімдерінің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5В073100-Қоршаған ортаны қорғау және өмір тіршілігінің қауіпсіздігі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5В080100-Агрономия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5В080200-Мал шаруашылығы өнімдерін өндіру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5В080700-Орман ресурстары және орман шаруашылығы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5В070200-Автоматтандыру және басқару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5В070300-Ақпараттық жүйелер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5В070700-Тау-кен ісі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5В070900-Металлургия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5В071300-Көлік, көліктік техника және технологиялар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5В071700-Жылу энергетикасы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5В071800-Электр энергетикасы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5В072900-Құрылыс</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5В073700-Пайдалы қазбаларды байыту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5В010100-Мектепке дейінгі оқыту және тәрбиелеу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5В010200-Бастауышта оқыту педагогикасы мен әдістемесі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5В010300-Педагогика және психология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5В010900-Математика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5В011000-Физика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5В011100-Информатика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5В011200-Химия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5В011300-Биология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5В011400-Тарих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5В011500-Құқық және экономика негіздері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5В011600-География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5В011700-Қазақ тілі мен әдебиеті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5В010100-Мектепке дейінгі оқыту және тәрбиелеу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5В010200-Бастауышта оқыту педагогикасы мен әдістемесі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5В010900-Математика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5В011000-Физика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5В011100-Информатика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5В011300-Биология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5В011700-Қазақ тілі мен әдебиет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5В070200-Автоматтандыру және басқару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5В070600-Геология және пайдалы қазбалар кен орнын барлау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5В070700-Тау-кен ісі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5В070900-Металлургия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5В071300-Көлік, көліктік техника және технологиялар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5В071800-Электр энергетикасы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5В072400-Технологиялық машиналар және жабдықтар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5В072900-Құрылыс</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5В073100-Қоршаған ортаны қорғау және өмір тіршілігінің қауіпсіздігі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5В070400-Есептеу техникасы және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5В070600-Геология және пайдалы қазбалар кен орнын барлау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5В070800-Мұнай газ ісі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5В071000-Материал тану және жаңа материалдар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5В071100-Геодезия және картография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5В071300-Көлік, көліктік техника және технологиялар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5В072100-Органикалық заттардың химиялық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5В071800-Электр энергетикасы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5В072400-Технологиялық машиналар және жабдықтар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5В072900-Құрылыс</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5В073100-Қоршаған ортаны қорғау және өмір тіршілігінің қауіпсіздігі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5В010200-Бастауышта оқыту педагогикасы мен әдістемесі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5В010300-Педагогика және психология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5В011400-Тарих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5В011600-География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5В011700-Қазақ тілі мен әдебиет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5В070100-Биотехнология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5В070300-Ақпараттық жүйелер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5В070400-Есептеу техникасы және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5В071800-Электр энергетикасы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5В073200-Стандарттау және сертификаттау (салалар бойынша)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5В072400-Технологиялық машиналар және жабдықтар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5В080200-Мал шаруашылығы өнімдерін өндіру технологиясы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жауапкершілігі шектеулі серіктестігі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5В070200-Автоматтандыру және басқару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5В070300-Ақпараттық жүйелер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5В011500-Құқық және экономика негіздері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5В011700- Қазақ тілі мен әдебиет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5В070600-Геология және пайдалы қазбалар кен орнын барлау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5В070800-Мұнай газ ісі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5В072900-Құрылыс</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5В010100-Мектепке дейінгі оқыту және тәрбиелеу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5В010200-Бастауышта оқыту педагогикасы мен әдістемесі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5В010500-Дефектология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5В010900-Математика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5В011000-Физика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5В011100-Информатика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5В011200-Химия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5В011700-Қазақ тілі мен әдебиет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5В011900-Шетел тілі: екі шетел тілі (ағылшын тілі)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5В080500-Су ресурстары және суды пайдалану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шілдедегі</w:t>
            </w:r>
            <w:r>
              <w:br/>
            </w:r>
            <w:r>
              <w:rPr>
                <w:rFonts w:ascii="Times New Roman"/>
                <w:b w:val="false"/>
                <w:i w:val="false"/>
                <w:color w:val="000000"/>
                <w:sz w:val="20"/>
              </w:rPr>
              <w:t>№ 358 бұйрығына 4-қосымша</w:t>
            </w:r>
          </w:p>
        </w:tc>
      </w:tr>
    </w:tbl>
    <w:bookmarkStart w:name="z17" w:id="12"/>
    <w:p>
      <w:pPr>
        <w:spacing w:after="0"/>
        <w:ind w:left="0"/>
        <w:jc w:val="left"/>
      </w:pPr>
      <w:r>
        <w:rPr>
          <w:rFonts w:ascii="Times New Roman"/>
          <w:b/>
          <w:i w:val="false"/>
          <w:color w:val="000000"/>
        </w:rPr>
        <w:t xml:space="preserve"> 2017-2018 оқу жылына 5В011000 - "Физика", 5В011100 - "Информатика", 5В011200 - "Химия", 5В011300 - "Биология" мамандықтары бойынша жоғары білімі бар педагогикалық кадрларды ағылшын тілінде даярлауға арналған білім беру гранттарының көлемі көрсетілген жоғары оқу орындарының тізбесі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401"/>
        <w:gridCol w:w="2367"/>
        <w:gridCol w:w="2368"/>
        <w:gridCol w:w="2368"/>
        <w:gridCol w:w="2129"/>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атауы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 "Физика"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 "Информатика"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 "Химия"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 "Биология"</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жоғары оқу орындарының саны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