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6a608" w14:textId="6b6a6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министрлігі 2007 жылғы 23 қазандағы N 502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2017 жылғы 15 маусымдағы № 280 бұйрығы. Қазақстан Республикасы Әділет министрлігінде 2017 жылғы 18 шілдеде № 15347 болып тіркелді</w:t>
      </w:r>
    </w:p>
    <w:p>
      <w:pPr>
        <w:spacing w:after="0"/>
        <w:ind w:left="0"/>
        <w:jc w:val="both"/>
      </w:pPr>
      <w:bookmarkStart w:name="z1" w:id="0"/>
      <w:r>
        <w:rPr>
          <w:rFonts w:ascii="Times New Roman"/>
          <w:b w:val="false"/>
          <w:i w:val="false"/>
          <w:color w:val="000000"/>
          <w:sz w:val="28"/>
        </w:rPr>
        <w:t>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тізіліміне № 4991 болып тіркелген)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көрсетілген бұйрықпен бекітілген білім беру ұйымдары білім беру қызметінде пайдаланатын қатаң есептіліктегі құжаттардың нысандарында:</w:t>
      </w:r>
    </w:p>
    <w:bookmarkEnd w:id="2"/>
    <w:bookmarkStart w:name="z4" w:id="3"/>
    <w:p>
      <w:pPr>
        <w:spacing w:after="0"/>
        <w:ind w:left="0"/>
        <w:jc w:val="both"/>
      </w:pPr>
      <w:r>
        <w:rPr>
          <w:rFonts w:ascii="Times New Roman"/>
          <w:b w:val="false"/>
          <w:i w:val="false"/>
          <w:color w:val="000000"/>
          <w:sz w:val="28"/>
        </w:rPr>
        <w:t xml:space="preserve">
      ұлттық бірыңғай тестілеу сертификатының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редакцияда жазылсын;</w:t>
      </w:r>
    </w:p>
    <w:bookmarkEnd w:id="3"/>
    <w:bookmarkStart w:name="z5" w:id="4"/>
    <w:p>
      <w:pPr>
        <w:spacing w:after="0"/>
        <w:ind w:left="0"/>
        <w:jc w:val="both"/>
      </w:pPr>
      <w:r>
        <w:rPr>
          <w:rFonts w:ascii="Times New Roman"/>
          <w:b w:val="false"/>
          <w:i w:val="false"/>
          <w:color w:val="000000"/>
          <w:sz w:val="28"/>
        </w:rPr>
        <w:t xml:space="preserve">
      талапкердің кешенді тестілеу сертификатының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 xml:space="preserve">2-қосымшаға </w:t>
      </w:r>
      <w:r>
        <w:rPr>
          <w:rFonts w:ascii="Times New Roman"/>
          <w:b w:val="false"/>
          <w:i w:val="false"/>
          <w:color w:val="000000"/>
          <w:sz w:val="28"/>
        </w:rPr>
        <w:t xml:space="preserve"> сәйкес редакцияда жазылсын;</w:t>
      </w:r>
    </w:p>
    <w:bookmarkEnd w:id="4"/>
    <w:bookmarkStart w:name="z6" w:id="5"/>
    <w:p>
      <w:pPr>
        <w:spacing w:after="0"/>
        <w:ind w:left="0"/>
        <w:jc w:val="both"/>
      </w:pPr>
      <w:r>
        <w:rPr>
          <w:rFonts w:ascii="Times New Roman"/>
          <w:b w:val="false"/>
          <w:i w:val="false"/>
          <w:color w:val="000000"/>
          <w:sz w:val="28"/>
        </w:rPr>
        <w:t xml:space="preserve">
      ұлттық бірыңғай тестілеу мен талапкерлерді кешенді тестілеуге қатысу </w:t>
      </w:r>
      <w:r>
        <w:rPr>
          <w:rFonts w:ascii="Times New Roman"/>
          <w:b w:val="false"/>
          <w:i w:val="false"/>
          <w:color w:val="000000"/>
          <w:sz w:val="28"/>
        </w:rPr>
        <w:t>өтініші</w:t>
      </w:r>
      <w:r>
        <w:rPr>
          <w:rFonts w:ascii="Times New Roman"/>
          <w:b w:val="false"/>
          <w:i w:val="false"/>
          <w:color w:val="000000"/>
          <w:sz w:val="28"/>
        </w:rPr>
        <w:t xml:space="preserve"> осы бұйрыққа </w:t>
      </w:r>
      <w:r>
        <w:rPr>
          <w:rFonts w:ascii="Times New Roman"/>
          <w:b w:val="false"/>
          <w:i w:val="false"/>
          <w:color w:val="000000"/>
          <w:sz w:val="28"/>
        </w:rPr>
        <w:t xml:space="preserve">3-қосымшаға </w:t>
      </w:r>
      <w:r>
        <w:rPr>
          <w:rFonts w:ascii="Times New Roman"/>
          <w:b w:val="false"/>
          <w:i w:val="false"/>
          <w:color w:val="000000"/>
          <w:sz w:val="28"/>
        </w:rPr>
        <w:t xml:space="preserve"> сәйкес редакцияда жазылсын;</w:t>
      </w:r>
    </w:p>
    <w:bookmarkEnd w:id="5"/>
    <w:bookmarkStart w:name="z7" w:id="6"/>
    <w:p>
      <w:pPr>
        <w:spacing w:after="0"/>
        <w:ind w:left="0"/>
        <w:jc w:val="both"/>
      </w:pPr>
      <w:r>
        <w:rPr>
          <w:rFonts w:ascii="Times New Roman"/>
          <w:b w:val="false"/>
          <w:i w:val="false"/>
          <w:color w:val="000000"/>
          <w:sz w:val="28"/>
        </w:rPr>
        <w:t xml:space="preserve">
      ұлттық бірыңғай тестілеу мен талапкерлерді кешенді тестілеуге арналған жауап </w:t>
      </w:r>
      <w:r>
        <w:rPr>
          <w:rFonts w:ascii="Times New Roman"/>
          <w:b w:val="false"/>
          <w:i w:val="false"/>
          <w:color w:val="000000"/>
          <w:sz w:val="28"/>
        </w:rPr>
        <w:t>парақтары</w:t>
      </w:r>
      <w:r>
        <w:rPr>
          <w:rFonts w:ascii="Times New Roman"/>
          <w:b w:val="false"/>
          <w:i w:val="false"/>
          <w:color w:val="000000"/>
          <w:sz w:val="28"/>
        </w:rPr>
        <w:t xml:space="preserve"> алынып тасталсын;</w:t>
      </w:r>
    </w:p>
    <w:bookmarkEnd w:id="6"/>
    <w:bookmarkStart w:name="z8" w:id="7"/>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 xml:space="preserve">4-қосымшаға </w:t>
      </w:r>
      <w:r>
        <w:rPr>
          <w:rFonts w:ascii="Times New Roman"/>
          <w:b w:val="false"/>
          <w:i w:val="false"/>
          <w:color w:val="000000"/>
          <w:sz w:val="28"/>
        </w:rPr>
        <w:t xml:space="preserve"> сәйкес 11 (12) сыныптарда білім алушыларды қорытынды аттестаттаудың жауап парақтарымен толықтырылсын;</w:t>
      </w:r>
    </w:p>
    <w:bookmarkEnd w:id="7"/>
    <w:bookmarkStart w:name="z9" w:id="8"/>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 xml:space="preserve">5-қосымшаға </w:t>
      </w:r>
      <w:r>
        <w:rPr>
          <w:rFonts w:ascii="Times New Roman"/>
          <w:b w:val="false"/>
          <w:i w:val="false"/>
          <w:color w:val="000000"/>
          <w:sz w:val="28"/>
        </w:rPr>
        <w:t xml:space="preserve"> сәйкес жеделдетілген оқу мерзімімен қысқартылған білім беру бағдарламалары бойынша ұқсас мамандықтарға түсуші техникалық және кәсіптік, орта білімнен кейінгі білім беру ұйымдарының бітірушілеріне арналған кешенді тестілеу сертификатымен толықтырылсын.</w:t>
      </w:r>
    </w:p>
    <w:bookmarkEnd w:id="8"/>
    <w:bookmarkStart w:name="z10" w:id="9"/>
    <w:p>
      <w:pPr>
        <w:spacing w:after="0"/>
        <w:ind w:left="0"/>
        <w:jc w:val="both"/>
      </w:pPr>
      <w:r>
        <w:rPr>
          <w:rFonts w:ascii="Times New Roman"/>
          <w:b w:val="false"/>
          <w:i w:val="false"/>
          <w:color w:val="000000"/>
          <w:sz w:val="28"/>
        </w:rPr>
        <w:t>
      2. Қазақстан Республикасы Білім және ғылым министрлігінің Жоғары және жоғары оқу орнынан кейінгі білім департаменті (Д. Ахмед-Заки) заңнамада белгіленген тәртіппен:</w:t>
      </w:r>
    </w:p>
    <w:bookmarkEnd w:id="9"/>
    <w:bookmarkStart w:name="z11" w:id="10"/>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0"/>
    <w:bookmarkStart w:name="z12" w:id="11"/>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 бақылау банкіне енгізу үшін жолдауды;</w:t>
      </w:r>
    </w:p>
    <w:bookmarkEnd w:id="11"/>
    <w:bookmarkStart w:name="z13" w:id="12"/>
    <w:p>
      <w:pPr>
        <w:spacing w:after="0"/>
        <w:ind w:left="0"/>
        <w:jc w:val="both"/>
      </w:pPr>
      <w:r>
        <w:rPr>
          <w:rFonts w:ascii="Times New Roman"/>
          <w:b w:val="false"/>
          <w:i w:val="false"/>
          <w:color w:val="000000"/>
          <w:sz w:val="28"/>
        </w:rPr>
        <w:t>
      3) осы бұйрық мемлекеттік тіркелген күннен кейін күнтізбелік он күн ішінде оның көшірмесін мерзімді баспа басылымдарына ресми жариялау үшін жолдауды;</w:t>
      </w:r>
    </w:p>
    <w:bookmarkEnd w:id="12"/>
    <w:bookmarkStart w:name="z14" w:id="13"/>
    <w:p>
      <w:pPr>
        <w:spacing w:after="0"/>
        <w:ind w:left="0"/>
        <w:jc w:val="both"/>
      </w:pPr>
      <w:r>
        <w:rPr>
          <w:rFonts w:ascii="Times New Roman"/>
          <w:b w:val="false"/>
          <w:i w:val="false"/>
          <w:color w:val="000000"/>
          <w:sz w:val="28"/>
        </w:rPr>
        <w:t>
      4) осы бұйрықты Қазақстан Республикасы Білім және ғылым министрлігінің интернет-ресурсында орналастыруды;</w:t>
      </w:r>
    </w:p>
    <w:bookmarkEnd w:id="13"/>
    <w:bookmarkStart w:name="z15" w:id="14"/>
    <w:p>
      <w:pPr>
        <w:spacing w:after="0"/>
        <w:ind w:left="0"/>
        <w:jc w:val="both"/>
      </w:pPr>
      <w:r>
        <w:rPr>
          <w:rFonts w:ascii="Times New Roman"/>
          <w:b w:val="false"/>
          <w:i w:val="false"/>
          <w:color w:val="000000"/>
          <w:sz w:val="28"/>
        </w:rPr>
        <w:t>
      5) осы бұйрық Қазақстан Республикасы Әділет министрлігінде мемлекеттік тіркеуден өткеннен кейін он жұмыс күні ішінде Қазақстан Республикасы Білім және ғылым министрлігінің Заң қызметі және халықаралық ынтымақтастық департаментіне осы тармақтың 1), 2), 3) және 4) тармақшаларында көзделген іс-шаралардың орындалуы туралы мәліметтерді ұсынуды қамтамасыз етсін.</w:t>
      </w:r>
    </w:p>
    <w:bookmarkEnd w:id="14"/>
    <w:bookmarkStart w:name="z16" w:id="15"/>
    <w:p>
      <w:pPr>
        <w:spacing w:after="0"/>
        <w:ind w:left="0"/>
        <w:jc w:val="both"/>
      </w:pPr>
      <w:r>
        <w:rPr>
          <w:rFonts w:ascii="Times New Roman"/>
          <w:b w:val="false"/>
          <w:i w:val="false"/>
          <w:color w:val="000000"/>
          <w:sz w:val="28"/>
        </w:rPr>
        <w:t>
      3. Осы бұйрықтың орындалуын бақылау Қазақстан Республикасының Білім және ғылым вице-министрі Э.А. Суханбердиеваға жүктелсін.</w:t>
      </w:r>
    </w:p>
    <w:bookmarkEnd w:id="15"/>
    <w:bookmarkStart w:name="z17" w:id="16"/>
    <w:p>
      <w:pPr>
        <w:spacing w:after="0"/>
        <w:ind w:left="0"/>
        <w:jc w:val="both"/>
      </w:pPr>
      <w:r>
        <w:rPr>
          <w:rFonts w:ascii="Times New Roman"/>
          <w:b w:val="false"/>
          <w:i w:val="false"/>
          <w:color w:val="000000"/>
          <w:sz w:val="28"/>
        </w:rPr>
        <w:t>
      4. Осы бұйрық алғашқы ресми жарияланған күнінен кейін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 Бiлiм және ғылым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Сағадиев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2017 жылғы 15 маусымдағы</w:t>
            </w:r>
            <w:r>
              <w:br/>
            </w:r>
            <w:r>
              <w:rPr>
                <w:rFonts w:ascii="Times New Roman"/>
                <w:b w:val="false"/>
                <w:i w:val="false"/>
                <w:color w:val="000000"/>
                <w:sz w:val="20"/>
              </w:rPr>
              <w:t>№ 280 бұйрығына</w:t>
            </w:r>
            <w:r>
              <w:br/>
            </w:r>
            <w:r>
              <w:rPr>
                <w:rFonts w:ascii="Times New Roman"/>
                <w:b w:val="false"/>
                <w:i w:val="false"/>
                <w:color w:val="000000"/>
                <w:sz w:val="20"/>
              </w:rPr>
              <w:t>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0" w:id="17"/>
    <w:p>
      <w:pPr>
        <w:spacing w:after="0"/>
        <w:ind w:left="0"/>
        <w:jc w:val="left"/>
      </w:pPr>
      <w:r>
        <w:rPr>
          <w:rFonts w:ascii="Times New Roman"/>
          <w:b/>
          <w:i w:val="false"/>
          <w:color w:val="000000"/>
        </w:rPr>
        <w:t xml:space="preserve"> Ұлттық бірыңғай тестілеу сертификаты</w:t>
      </w:r>
    </w:p>
    <w:bookmarkEnd w:id="17"/>
    <w:p>
      <w:pPr>
        <w:spacing w:after="0"/>
        <w:ind w:left="0"/>
        <w:jc w:val="left"/>
      </w:pP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2017 жылғы 15 маусымдағы</w:t>
            </w:r>
            <w:r>
              <w:br/>
            </w:r>
            <w:r>
              <w:rPr>
                <w:rFonts w:ascii="Times New Roman"/>
                <w:b w:val="false"/>
                <w:i w:val="false"/>
                <w:color w:val="000000"/>
                <w:sz w:val="20"/>
              </w:rPr>
              <w:t>№ 280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1" w:id="18"/>
    <w:p>
      <w:pPr>
        <w:spacing w:after="0"/>
        <w:ind w:left="0"/>
        <w:jc w:val="left"/>
      </w:pPr>
      <w:r>
        <w:rPr>
          <w:rFonts w:ascii="Times New Roman"/>
          <w:b/>
          <w:i w:val="false"/>
          <w:color w:val="000000"/>
        </w:rPr>
        <w:t xml:space="preserve"> Кешенді тестілеу сертификаты</w:t>
      </w:r>
    </w:p>
    <w:bookmarkEnd w:id="18"/>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2017 жылғы 15 маусымдағы</w:t>
            </w:r>
            <w:r>
              <w:br/>
            </w:r>
            <w:r>
              <w:rPr>
                <w:rFonts w:ascii="Times New Roman"/>
                <w:b w:val="false"/>
                <w:i w:val="false"/>
                <w:color w:val="000000"/>
                <w:sz w:val="20"/>
              </w:rPr>
              <w:t>№ 280 бұйрығына</w:t>
            </w:r>
            <w:r>
              <w:br/>
            </w:r>
            <w:r>
              <w:rPr>
                <w:rFonts w:ascii="Times New Roman"/>
                <w:b w:val="false"/>
                <w:i w:val="false"/>
                <w:color w:val="000000"/>
                <w:sz w:val="20"/>
              </w:rPr>
              <w:t xml:space="preserve">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 w:id="19"/>
    <w:p>
      <w:pPr>
        <w:spacing w:after="0"/>
        <w:ind w:left="0"/>
        <w:jc w:val="left"/>
      </w:pPr>
      <w:r>
        <w:rPr>
          <w:rFonts w:ascii="Times New Roman"/>
          <w:b/>
          <w:i w:val="false"/>
          <w:color w:val="000000"/>
        </w:rPr>
        <w:t xml:space="preserve"> Ұлттық бірыңғай тестілеуге және кешенді тестілеуге өтініш</w:t>
      </w:r>
    </w:p>
    <w:bookmarkEnd w:id="19"/>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2017 жылғы 15 маусымдағы</w:t>
            </w:r>
            <w:r>
              <w:br/>
            </w:r>
            <w:r>
              <w:rPr>
                <w:rFonts w:ascii="Times New Roman"/>
                <w:b w:val="false"/>
                <w:i w:val="false"/>
                <w:color w:val="000000"/>
                <w:sz w:val="20"/>
              </w:rPr>
              <w:t>№ 280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bookmarkStart w:name="z25" w:id="20"/>
    <w:p>
      <w:pPr>
        <w:spacing w:after="0"/>
        <w:ind w:left="0"/>
        <w:jc w:val="left"/>
      </w:pPr>
      <w:r>
        <w:rPr>
          <w:rFonts w:ascii="Times New Roman"/>
          <w:b/>
          <w:i w:val="false"/>
          <w:color w:val="000000"/>
        </w:rPr>
        <w:t xml:space="preserve"> 11(12) сыныптарда білім алушыларды қорытынды аттестаттаудың жауап парақтары </w:t>
      </w:r>
    </w:p>
    <w:bookmarkEnd w:id="20"/>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2017 жылғы 15 маусымдағы</w:t>
            </w:r>
            <w:r>
              <w:br/>
            </w:r>
            <w:r>
              <w:rPr>
                <w:rFonts w:ascii="Times New Roman"/>
                <w:b w:val="false"/>
                <w:i w:val="false"/>
                <w:color w:val="000000"/>
                <w:sz w:val="20"/>
              </w:rPr>
              <w:t>№ 280 бұйрығына</w:t>
            </w:r>
            <w:r>
              <w:br/>
            </w:r>
            <w:r>
              <w:rPr>
                <w:rFonts w:ascii="Times New Roman"/>
                <w:b w:val="false"/>
                <w:i w:val="false"/>
                <w:color w:val="000000"/>
                <w:sz w:val="20"/>
              </w:rPr>
              <w:t>5-қосымша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7" w:id="21"/>
    <w:p>
      <w:pPr>
        <w:spacing w:after="0"/>
        <w:ind w:left="0"/>
        <w:jc w:val="left"/>
      </w:pPr>
      <w:r>
        <w:rPr>
          <w:rFonts w:ascii="Times New Roman"/>
          <w:b/>
          <w:i w:val="false"/>
          <w:color w:val="000000"/>
        </w:rPr>
        <w:t xml:space="preserve"> Жеделдетілген оқу мерзімімен қысқартылған білім бағдарламалары бойынша</w:t>
      </w:r>
      <w:r>
        <w:br/>
      </w:r>
      <w:r>
        <w:rPr>
          <w:rFonts w:ascii="Times New Roman"/>
          <w:b/>
          <w:i w:val="false"/>
          <w:color w:val="000000"/>
        </w:rPr>
        <w:t xml:space="preserve">ұқсас мамандықтарға түсуші техникалық және кәсіптік білім беру ұйымдарының </w:t>
      </w:r>
      <w:r>
        <w:br/>
      </w:r>
      <w:r>
        <w:rPr>
          <w:rFonts w:ascii="Times New Roman"/>
          <w:b/>
          <w:i w:val="false"/>
          <w:color w:val="000000"/>
        </w:rPr>
        <w:t xml:space="preserve">бітірушілеріне арналған кешенді тестілеу сертификаты </w:t>
      </w:r>
    </w:p>
    <w:bookmarkEnd w:id="21"/>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