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d91e" w14:textId="41cd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жекелеген салаларында (аясында) мемлекеттік-жекешелік әріптестікті жүзеге асыру тәсілдері бойынша мемлекеттік-жекешелік әріптестік жобасының үлгілік конкурстық құжаттамасын және мемлекеттік-жекешелік әріптестіктің үлгілік шартын бекіту туралы" Қазақстан Республикасы Ұлттық экономика министрінің міндетін атқарушының 2015 жылғы 25 қарашадағы № 724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27 наурыздағы № 127 бұйрығы. Қазақстан Республикасының Әділет министрлігінде 2017 жылғы 29 маусымда № 15280 болып тіркелді. Күші жойылды - Қазақстан Республикасы Премьер-Министрінің орынбасары - Ұлттық экономика министрінің 2024 жылғы 3 қазандағы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03.10.2024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"Экономиканың жекелеген салаларында (аясында) мемлекеттік-жекешелік әріптестікті жүзеге асыру тәсілдері бойынша мемлекеттік-жекешелік әріптестік жобасының үлгілік конкурстық құжаттамасын және мемлекеттік-жекешелік әріптестіктің үлгілік шартын бекіту туралы" Қазақстан Республикасы Ұлттық экономика министрінің міндетін атқарушының 2015 жылғы 25 қарашадағы № 724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12495 болып тіркелген, "Әділет" ақпараттық-құқықтық жүйесінде 2016 жылғы 6 қаңтарда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Мемлекеттік-жекешелік әріптестік жобасының үлгілік конкурстық құжаттамасы;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Экономиканың жекелеген салаларында (аясында) мемлекеттік-жекешелік әріптестікті жүзеге асыру тәсілдері бойынша мемлекеттік-жекешелік әріптестіктің үлгілік шарты;</w:t>
      </w:r>
    </w:p>
    <w:bookmarkEnd w:id="4"/>
    <w:bookmarkStart w:name="z7" w:id="5"/>
    <w:p>
      <w:pPr>
        <w:spacing w:after="0"/>
        <w:ind w:left="0"/>
        <w:jc w:val="both"/>
      </w:pPr>
      <w:r>
        <w:rPr>
          <w:rFonts w:ascii="Times New Roman"/>
          <w:b w:val="false"/>
          <w:i w:val="false"/>
          <w:color w:val="000000"/>
          <w:sz w:val="28"/>
        </w:rPr>
        <w:t>
      3) осы бұйрыққа 3-қосымшаға сәйкес Білім саласындағы (балабақша) мемлекеттік-жекешелік әріптестік жобасының үлгілік конкурстық құжаттамасы;</w:t>
      </w:r>
    </w:p>
    <w:bookmarkEnd w:id="5"/>
    <w:bookmarkStart w:name="z8" w:id="6"/>
    <w:p>
      <w:pPr>
        <w:spacing w:after="0"/>
        <w:ind w:left="0"/>
        <w:jc w:val="both"/>
      </w:pPr>
      <w:r>
        <w:rPr>
          <w:rFonts w:ascii="Times New Roman"/>
          <w:b w:val="false"/>
          <w:i w:val="false"/>
          <w:color w:val="000000"/>
          <w:sz w:val="28"/>
        </w:rPr>
        <w:t>
      4) осы бұйрыққа 4-қосымшаға сәйкес Тұрғын үй құрылысы саласындағы (тұрғын үй кешені) мемлекеттік-жекешелік әріптестік жобасының үлгілік конкурстық құжаттамасы;</w:t>
      </w:r>
    </w:p>
    <w:bookmarkEnd w:id="6"/>
    <w:bookmarkStart w:name="z9" w:id="7"/>
    <w:p>
      <w:pPr>
        <w:spacing w:after="0"/>
        <w:ind w:left="0"/>
        <w:jc w:val="both"/>
      </w:pPr>
      <w:r>
        <w:rPr>
          <w:rFonts w:ascii="Times New Roman"/>
          <w:b w:val="false"/>
          <w:i w:val="false"/>
          <w:color w:val="000000"/>
          <w:sz w:val="28"/>
        </w:rPr>
        <w:t>
      5) осы бұйрыққа 5-қосымшаға сәйкес Тұрғын үй-коммуналдық шаруашылық саласындағы (көшелерді жарықтандыру желілері) мемлекеттік-жекешелік әріптестік жобасының үлгілік конкурстық құжаттамасы;</w:t>
      </w:r>
    </w:p>
    <w:bookmarkEnd w:id="7"/>
    <w:bookmarkStart w:name="z10" w:id="8"/>
    <w:p>
      <w:pPr>
        <w:spacing w:after="0"/>
        <w:ind w:left="0"/>
        <w:jc w:val="both"/>
      </w:pPr>
      <w:r>
        <w:rPr>
          <w:rFonts w:ascii="Times New Roman"/>
          <w:b w:val="false"/>
          <w:i w:val="false"/>
          <w:color w:val="000000"/>
          <w:sz w:val="28"/>
        </w:rPr>
        <w:t>
      6) осы бұйрыққа 6-қосымшаға сәйкес Денсаулық сақтау саласындағы (дәрігерлік амбулатория) мемлекеттік-жекешелік әріптестік жобасының үлгілік конкурстық құжаттамасы;</w:t>
      </w:r>
    </w:p>
    <w:bookmarkEnd w:id="8"/>
    <w:bookmarkStart w:name="z11" w:id="9"/>
    <w:p>
      <w:pPr>
        <w:spacing w:after="0"/>
        <w:ind w:left="0"/>
        <w:jc w:val="both"/>
      </w:pPr>
      <w:r>
        <w:rPr>
          <w:rFonts w:ascii="Times New Roman"/>
          <w:b w:val="false"/>
          <w:i w:val="false"/>
          <w:color w:val="000000"/>
          <w:sz w:val="28"/>
        </w:rPr>
        <w:t>
      7) осы бұйрыққа 7-қосымшаға сәйкес Дене шынықтыру және спорт саласындағы (дене шынықтыру-сауықтыру кешені) мемлекеттік-жекешелік әріптестік жобасының үлгілік конкурстық құжаттамасы;</w:t>
      </w:r>
    </w:p>
    <w:bookmarkEnd w:id="9"/>
    <w:bookmarkStart w:name="z12" w:id="10"/>
    <w:p>
      <w:pPr>
        <w:spacing w:after="0"/>
        <w:ind w:left="0"/>
        <w:jc w:val="both"/>
      </w:pPr>
      <w:r>
        <w:rPr>
          <w:rFonts w:ascii="Times New Roman"/>
          <w:b w:val="false"/>
          <w:i w:val="false"/>
          <w:color w:val="000000"/>
          <w:sz w:val="28"/>
        </w:rPr>
        <w:t>
      8) осы бұйрыққа 8-қосымшаға сәйкес Денсаулық сақтау саласындағы (емхана) мемлекеттік-жекешелік әріптестік жобасының үлгілік конкурстық құжаттамасы;</w:t>
      </w:r>
    </w:p>
    <w:bookmarkEnd w:id="10"/>
    <w:bookmarkStart w:name="z13" w:id="11"/>
    <w:p>
      <w:pPr>
        <w:spacing w:after="0"/>
        <w:ind w:left="0"/>
        <w:jc w:val="both"/>
      </w:pPr>
      <w:r>
        <w:rPr>
          <w:rFonts w:ascii="Times New Roman"/>
          <w:b w:val="false"/>
          <w:i w:val="false"/>
          <w:color w:val="000000"/>
          <w:sz w:val="28"/>
        </w:rPr>
        <w:t>
      9) осы бұйрыққа 9-қосымшаға сәйкес Білім беру саласындағы (білім беру ұйымының жатақханасы) мемлекеттік-жекешелік әріптестік жобасының үлгілік конкурстық құжаттамасы;</w:t>
      </w:r>
    </w:p>
    <w:bookmarkEnd w:id="11"/>
    <w:bookmarkStart w:name="z14" w:id="12"/>
    <w:p>
      <w:pPr>
        <w:spacing w:after="0"/>
        <w:ind w:left="0"/>
        <w:jc w:val="both"/>
      </w:pPr>
      <w:r>
        <w:rPr>
          <w:rFonts w:ascii="Times New Roman"/>
          <w:b w:val="false"/>
          <w:i w:val="false"/>
          <w:color w:val="000000"/>
          <w:sz w:val="28"/>
        </w:rPr>
        <w:t>
      10) осы бұйрыққа 10-қосымшаға сәйкес Көлік саласындағы (автовокзал) мемлекеттік-жекешелік әріптестік жобасының үлгілік конкурстық құжаттамасы;</w:t>
      </w:r>
    </w:p>
    <w:bookmarkEnd w:id="12"/>
    <w:bookmarkStart w:name="z15" w:id="13"/>
    <w:p>
      <w:pPr>
        <w:spacing w:after="0"/>
        <w:ind w:left="0"/>
        <w:jc w:val="both"/>
      </w:pPr>
      <w:r>
        <w:rPr>
          <w:rFonts w:ascii="Times New Roman"/>
          <w:b w:val="false"/>
          <w:i w:val="false"/>
          <w:color w:val="000000"/>
          <w:sz w:val="28"/>
        </w:rPr>
        <w:t>
      11) осы бұйрыққа 11-қосымшаға сәйкес Қоршаған ортаны қорғау саласындағы (полигоны бар қоқыс өңдеу зауыты) мемлекеттік-жекешелік әріптестік жобасының үлгілік конкурстық құжаттамасы;</w:t>
      </w:r>
    </w:p>
    <w:bookmarkEnd w:id="13"/>
    <w:bookmarkStart w:name="z16" w:id="14"/>
    <w:p>
      <w:pPr>
        <w:spacing w:after="0"/>
        <w:ind w:left="0"/>
        <w:jc w:val="both"/>
      </w:pPr>
      <w:r>
        <w:rPr>
          <w:rFonts w:ascii="Times New Roman"/>
          <w:b w:val="false"/>
          <w:i w:val="false"/>
          <w:color w:val="000000"/>
          <w:sz w:val="28"/>
        </w:rPr>
        <w:t>
      12) осы бұйрыққа 12-қосымшаға сәйкес Ауыл шаруашылығы саласындағы (сервистік-дайындау орталығы) мемлекеттік-жекешелік әріптестік жобасының үлгілік конкурстық құжаттамасы;</w:t>
      </w:r>
    </w:p>
    <w:bookmarkEnd w:id="14"/>
    <w:bookmarkStart w:name="z17" w:id="15"/>
    <w:p>
      <w:pPr>
        <w:spacing w:after="0"/>
        <w:ind w:left="0"/>
        <w:jc w:val="both"/>
      </w:pPr>
      <w:r>
        <w:rPr>
          <w:rFonts w:ascii="Times New Roman"/>
          <w:b w:val="false"/>
          <w:i w:val="false"/>
          <w:color w:val="000000"/>
          <w:sz w:val="28"/>
        </w:rPr>
        <w:t>
      13) осы бұйрыққа 13-қосымшаға сәйкес Білім саласындағы (балабақша) мемлекеттік-жекешелік әріптестікті жүзеге асыру тәсілдері бойынша мемлекеттік-жекешелік әріптестіктің үлгілік шарты;</w:t>
      </w:r>
    </w:p>
    <w:bookmarkEnd w:id="15"/>
    <w:bookmarkStart w:name="z18" w:id="16"/>
    <w:p>
      <w:pPr>
        <w:spacing w:after="0"/>
        <w:ind w:left="0"/>
        <w:jc w:val="both"/>
      </w:pPr>
      <w:r>
        <w:rPr>
          <w:rFonts w:ascii="Times New Roman"/>
          <w:b w:val="false"/>
          <w:i w:val="false"/>
          <w:color w:val="000000"/>
          <w:sz w:val="28"/>
        </w:rPr>
        <w:t>
      14) осы бұйрыққа 14-қосымшаға сәйкес Тұрғын үй құрылысы саласындағы (тұрғын үй кешені) мемлекеттік-жекешелік әріптестікті жүзеге асыру тәсілдері бойынша мемлекеттік-жекешелік әріптестіктің үлгілік шарты;</w:t>
      </w:r>
    </w:p>
    <w:bookmarkEnd w:id="16"/>
    <w:bookmarkStart w:name="z19" w:id="17"/>
    <w:p>
      <w:pPr>
        <w:spacing w:after="0"/>
        <w:ind w:left="0"/>
        <w:jc w:val="both"/>
      </w:pPr>
      <w:r>
        <w:rPr>
          <w:rFonts w:ascii="Times New Roman"/>
          <w:b w:val="false"/>
          <w:i w:val="false"/>
          <w:color w:val="000000"/>
          <w:sz w:val="28"/>
        </w:rPr>
        <w:t>
      15) осы бұйрыққа 15-қосымшаға сәйкес Тұрғын үй-коммуналдық шаруашылық саласындағы (көшелерді жарықтандыру желілері) мемлекеттік- жекешелік әріптестікті жүзеге асыру тәсілдері бойынша мемлекеттік-жекешелік әріптестіктің үлгілік шарты;</w:t>
      </w:r>
    </w:p>
    <w:bookmarkEnd w:id="17"/>
    <w:bookmarkStart w:name="z20" w:id="18"/>
    <w:p>
      <w:pPr>
        <w:spacing w:after="0"/>
        <w:ind w:left="0"/>
        <w:jc w:val="both"/>
      </w:pPr>
      <w:r>
        <w:rPr>
          <w:rFonts w:ascii="Times New Roman"/>
          <w:b w:val="false"/>
          <w:i w:val="false"/>
          <w:color w:val="000000"/>
          <w:sz w:val="28"/>
        </w:rPr>
        <w:t>
      16) осы бұйрыққа 16-қосымшаға сәйкес Денсаулық сақтау саласындағы (дәрігерлік амбулатория) мемлекеттік-жекешелік әріптестікті жүзеге асыру тәсілдері бойынша мемлекеттік-жекешелік әріптестіктің үлгілік шарты;</w:t>
      </w:r>
    </w:p>
    <w:bookmarkEnd w:id="18"/>
    <w:bookmarkStart w:name="z21" w:id="19"/>
    <w:p>
      <w:pPr>
        <w:spacing w:after="0"/>
        <w:ind w:left="0"/>
        <w:jc w:val="both"/>
      </w:pPr>
      <w:r>
        <w:rPr>
          <w:rFonts w:ascii="Times New Roman"/>
          <w:b w:val="false"/>
          <w:i w:val="false"/>
          <w:color w:val="000000"/>
          <w:sz w:val="28"/>
        </w:rPr>
        <w:t>
      17) осы бұйрыққа 17-қосымшаға сәйкес Дене шынықтыру және спорт саласындағы (дене шынықтыру-сауықтыру кешені) мемлекеттік-жекешелік әріптестікті жүзеге асыру тәсілдері бойынша мемлекеттік-жекешелік әріптестіктің үлгілік шарты;</w:t>
      </w:r>
    </w:p>
    <w:bookmarkEnd w:id="19"/>
    <w:bookmarkStart w:name="z22" w:id="20"/>
    <w:p>
      <w:pPr>
        <w:spacing w:after="0"/>
        <w:ind w:left="0"/>
        <w:jc w:val="both"/>
      </w:pPr>
      <w:r>
        <w:rPr>
          <w:rFonts w:ascii="Times New Roman"/>
          <w:b w:val="false"/>
          <w:i w:val="false"/>
          <w:color w:val="000000"/>
          <w:sz w:val="28"/>
        </w:rPr>
        <w:t>
      18) осы бұйрыққа 18-қосымшаға сәйкес Денсаулық сақтау саласындағы (емхана) мемлекеттік-жекешелік әріптестікті жүзеге асыру тәсілдері бойынша мемлекеттік-жекешелік әріптестіктің үлгілік шарты;</w:t>
      </w:r>
    </w:p>
    <w:bookmarkEnd w:id="20"/>
    <w:bookmarkStart w:name="z23" w:id="21"/>
    <w:p>
      <w:pPr>
        <w:spacing w:after="0"/>
        <w:ind w:left="0"/>
        <w:jc w:val="both"/>
      </w:pPr>
      <w:r>
        <w:rPr>
          <w:rFonts w:ascii="Times New Roman"/>
          <w:b w:val="false"/>
          <w:i w:val="false"/>
          <w:color w:val="000000"/>
          <w:sz w:val="28"/>
        </w:rPr>
        <w:t>
      19) осы бұйрыққа 19-қосымшаға сәйкес Білім саласындағы (білім беру ұйымының жатақханасы) мемлекеттік-жекешелік әріптестікті жүзеге асыру тәсілдері бойынша мемлекеттік-жекешелік әріптестіктің үлгілік шарты;</w:t>
      </w:r>
    </w:p>
    <w:bookmarkEnd w:id="21"/>
    <w:bookmarkStart w:name="z24" w:id="22"/>
    <w:p>
      <w:pPr>
        <w:spacing w:after="0"/>
        <w:ind w:left="0"/>
        <w:jc w:val="both"/>
      </w:pPr>
      <w:r>
        <w:rPr>
          <w:rFonts w:ascii="Times New Roman"/>
          <w:b w:val="false"/>
          <w:i w:val="false"/>
          <w:color w:val="000000"/>
          <w:sz w:val="28"/>
        </w:rPr>
        <w:t>
      20) осы бұйрыққа 20-қосымшаға сәйкес Көлік саласындағы (автовокзал) мемлекеттік-жекешелік әріптестікті жүзеге асыру тәсілдері бойынша мемлекеттік-жекешелік әріптестіктің үлгілік шарты;</w:t>
      </w:r>
    </w:p>
    <w:bookmarkEnd w:id="22"/>
    <w:bookmarkStart w:name="z25" w:id="23"/>
    <w:p>
      <w:pPr>
        <w:spacing w:after="0"/>
        <w:ind w:left="0"/>
        <w:jc w:val="both"/>
      </w:pPr>
      <w:r>
        <w:rPr>
          <w:rFonts w:ascii="Times New Roman"/>
          <w:b w:val="false"/>
          <w:i w:val="false"/>
          <w:color w:val="000000"/>
          <w:sz w:val="28"/>
        </w:rPr>
        <w:t>
      21) осы бұйрыққа 21-қосымшаға сәйкес Қоршаған ортаны қорғау саласындағы (полигоны бар қоқыс өңдеу зауыты) мемлекеттік-жекешелік әріптестікті жүзеге асыру тәсілдері бойынша мемлекеттік-жекешелік әріптестіктің үлгілік шарты;</w:t>
      </w:r>
    </w:p>
    <w:bookmarkEnd w:id="23"/>
    <w:bookmarkStart w:name="z26" w:id="24"/>
    <w:p>
      <w:pPr>
        <w:spacing w:after="0"/>
        <w:ind w:left="0"/>
        <w:jc w:val="both"/>
      </w:pPr>
      <w:r>
        <w:rPr>
          <w:rFonts w:ascii="Times New Roman"/>
          <w:b w:val="false"/>
          <w:i w:val="false"/>
          <w:color w:val="000000"/>
          <w:sz w:val="28"/>
        </w:rPr>
        <w:t>
      22) осы бұйрыққа 22-қосымшаға сәйкес Ауыл шаруашылығы саласындағы (сервистік-дайындау орталығы) мемлекеттік-жекешелік әріптестікті жүзеге асыру тәсілдері бойынша мемлекеттік-жекешелік әріптестіктің үлгілік шарты бекітілсін.";</w:t>
      </w:r>
    </w:p>
    <w:bookmarkEnd w:id="24"/>
    <w:bookmarkStart w:name="z27"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3, 4, 5, 6, 7, 8, 9, 10, 11, 12, 13, 14, 15, 16, 17, 18, 19, 20, 21 және 22-қосымшалармен толықтырылсын.</w:t>
      </w:r>
    </w:p>
    <w:bookmarkEnd w:id="25"/>
    <w:bookmarkStart w:name="z28" w:id="26"/>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26"/>
    <w:bookmarkStart w:name="z29"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7"/>
    <w:bookmarkStart w:name="z30" w:id="28"/>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көшірмелерін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8"/>
    <w:bookmarkStart w:name="z31" w:id="2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w:t>
      </w:r>
    </w:p>
    <w:bookmarkEnd w:id="29"/>
    <w:bookmarkStart w:name="z33" w:id="3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30"/>
    <w:bookmarkStart w:name="z34"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31"/>
    <w:bookmarkStart w:name="z35"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Премьер-</w:t>
      </w:r>
    </w:p>
    <w:p>
      <w:pPr>
        <w:spacing w:after="0"/>
        <w:ind w:left="0"/>
        <w:jc w:val="both"/>
      </w:pPr>
      <w:r>
        <w:rPr>
          <w:rFonts w:ascii="Times New Roman"/>
          <w:b w:val="false"/>
          <w:i w:val="false"/>
          <w:color w:val="000000"/>
          <w:sz w:val="28"/>
        </w:rPr>
        <w:t xml:space="preserve">
      Министрінің орынбасары – </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 А. Мырзахметов</w:t>
      </w:r>
    </w:p>
    <w:p>
      <w:pPr>
        <w:spacing w:after="0"/>
        <w:ind w:left="0"/>
        <w:jc w:val="both"/>
      </w:pPr>
      <w:r>
        <w:rPr>
          <w:rFonts w:ascii="Times New Roman"/>
          <w:b w:val="false"/>
          <w:i w:val="false"/>
          <w:color w:val="000000"/>
          <w:sz w:val="28"/>
        </w:rPr>
        <w:t>
      2017 жылғы 27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 Е. Сағадиев</w:t>
      </w:r>
    </w:p>
    <w:p>
      <w:pPr>
        <w:spacing w:after="0"/>
        <w:ind w:left="0"/>
        <w:jc w:val="both"/>
      </w:pPr>
      <w:r>
        <w:rPr>
          <w:rFonts w:ascii="Times New Roman"/>
          <w:b w:val="false"/>
          <w:i w:val="false"/>
          <w:color w:val="000000"/>
          <w:sz w:val="28"/>
        </w:rPr>
        <w:t>
      2017 жылғы 31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 Е. Біртанов</w:t>
      </w:r>
    </w:p>
    <w:p>
      <w:pPr>
        <w:spacing w:after="0"/>
        <w:ind w:left="0"/>
        <w:jc w:val="both"/>
      </w:pPr>
      <w:r>
        <w:rPr>
          <w:rFonts w:ascii="Times New Roman"/>
          <w:b w:val="false"/>
          <w:i w:val="false"/>
          <w:color w:val="000000"/>
          <w:sz w:val="28"/>
        </w:rPr>
        <w:t>
      2017 жылғы 14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 Ж. Қасымбек</w:t>
      </w:r>
    </w:p>
    <w:p>
      <w:pPr>
        <w:spacing w:after="0"/>
        <w:ind w:left="0"/>
        <w:jc w:val="both"/>
      </w:pPr>
      <w:r>
        <w:rPr>
          <w:rFonts w:ascii="Times New Roman"/>
          <w:b w:val="false"/>
          <w:i w:val="false"/>
          <w:color w:val="000000"/>
          <w:sz w:val="28"/>
        </w:rPr>
        <w:t>
      2017 жылғы 4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2017 жылғы 11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 А. Мұхамедиұлы</w:t>
      </w:r>
    </w:p>
    <w:p>
      <w:pPr>
        <w:spacing w:after="0"/>
        <w:ind w:left="0"/>
        <w:jc w:val="both"/>
      </w:pPr>
      <w:r>
        <w:rPr>
          <w:rFonts w:ascii="Times New Roman"/>
          <w:b w:val="false"/>
          <w:i w:val="false"/>
          <w:color w:val="000000"/>
          <w:sz w:val="28"/>
        </w:rPr>
        <w:t>
      2017 жылғы 25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 Қ. Бозымбаев</w:t>
      </w:r>
    </w:p>
    <w:p>
      <w:pPr>
        <w:spacing w:after="0"/>
        <w:ind w:left="0"/>
        <w:jc w:val="both"/>
      </w:pPr>
      <w:r>
        <w:rPr>
          <w:rFonts w:ascii="Times New Roman"/>
          <w:b w:val="false"/>
          <w:i w:val="false"/>
          <w:color w:val="000000"/>
          <w:sz w:val="28"/>
        </w:rPr>
        <w:t>
      2017 жылғы 18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3-қосымша</w:t>
            </w:r>
          </w:p>
        </w:tc>
      </w:tr>
    </w:tbl>
    <w:bookmarkStart w:name="z67" w:id="33"/>
    <w:p>
      <w:pPr>
        <w:spacing w:after="0"/>
        <w:ind w:left="0"/>
        <w:jc w:val="left"/>
      </w:pPr>
      <w:r>
        <w:rPr>
          <w:rFonts w:ascii="Times New Roman"/>
          <w:b/>
          <w:i w:val="false"/>
          <w:color w:val="000000"/>
        </w:rPr>
        <w:t xml:space="preserve"> Білім беру саласындағы (балабақша) МЖӘ жобасының Үлгілік конкурстық құжаттамасы</w:t>
      </w:r>
    </w:p>
    <w:bookmarkEnd w:id="33"/>
    <w:p>
      <w:pPr>
        <w:spacing w:after="0"/>
        <w:ind w:left="0"/>
        <w:jc w:val="both"/>
      </w:pPr>
      <w:r>
        <w:rPr>
          <w:rFonts w:ascii="Times New Roman"/>
          <w:b w:val="false"/>
          <w:i w:val="false"/>
          <w:color w:val="000000"/>
          <w:sz w:val="28"/>
        </w:rPr>
        <w:t>
      МЖӘ жобасының атауы:</w:t>
      </w:r>
    </w:p>
    <w:p>
      <w:pPr>
        <w:spacing w:after="0"/>
        <w:ind w:left="0"/>
        <w:jc w:val="both"/>
      </w:pPr>
      <w:r>
        <w:rPr>
          <w:rFonts w:ascii="Times New Roman"/>
          <w:b w:val="false"/>
          <w:i w:val="false"/>
          <w:color w:val="000000"/>
          <w:sz w:val="28"/>
        </w:rPr>
        <w:t>
      "__________ (елді мекеннің атауын және орналасқан жерін көрсету) _____ орынға</w:t>
      </w:r>
    </w:p>
    <w:p>
      <w:pPr>
        <w:spacing w:after="0"/>
        <w:ind w:left="0"/>
        <w:jc w:val="both"/>
      </w:pPr>
      <w:r>
        <w:rPr>
          <w:rFonts w:ascii="Times New Roman"/>
          <w:b w:val="false"/>
          <w:i w:val="false"/>
          <w:color w:val="000000"/>
          <w:sz w:val="28"/>
        </w:rPr>
        <w:t>
      арналған балабақша салу және пайдалану"</w:t>
      </w:r>
    </w:p>
    <w:p>
      <w:pPr>
        <w:spacing w:after="0"/>
        <w:ind w:left="0"/>
        <w:jc w:val="both"/>
      </w:pPr>
      <w:r>
        <w:rPr>
          <w:rFonts w:ascii="Times New Roman"/>
          <w:b w:val="false"/>
          <w:i w:val="false"/>
          <w:color w:val="000000"/>
          <w:sz w:val="28"/>
        </w:rPr>
        <w:t>
      МЖӘ объектісінiң орналасқан жері: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p>
      <w:pPr>
        <w:spacing w:after="0"/>
        <w:ind w:left="0"/>
        <w:jc w:val="both"/>
      </w:pPr>
      <w:r>
        <w:rPr>
          <w:rFonts w:ascii="Times New Roman"/>
          <w:b w:val="false"/>
          <w:i w:val="false"/>
          <w:color w:val="000000"/>
          <w:sz w:val="28"/>
        </w:rPr>
        <w:t>
      Мемлекеттік әріптес: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p>
      <w:pPr>
        <w:spacing w:after="0"/>
        <w:ind w:left="0"/>
        <w:jc w:val="both"/>
      </w:pPr>
      <w:r>
        <w:rPr>
          <w:rFonts w:ascii="Times New Roman"/>
          <w:b w:val="false"/>
          <w:i w:val="false"/>
          <w:color w:val="000000"/>
          <w:sz w:val="28"/>
        </w:rPr>
        <w:t>
      Конкурсты ұйымдастырушы: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p>
      <w:pPr>
        <w:spacing w:after="0"/>
        <w:ind w:left="0"/>
        <w:jc w:val="both"/>
      </w:pPr>
      <w:r>
        <w:rPr>
          <w:rFonts w:ascii="Times New Roman"/>
          <w:b w:val="false"/>
          <w:i w:val="false"/>
          <w:color w:val="000000"/>
          <w:sz w:val="28"/>
        </w:rPr>
        <w:t>
      Конкурстық құжаттама пакетінің құны: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w:t>
      </w:r>
    </w:p>
    <w:p>
      <w:pPr>
        <w:spacing w:after="0"/>
        <w:ind w:left="0"/>
        <w:jc w:val="both"/>
      </w:pPr>
      <w:r>
        <w:rPr>
          <w:rFonts w:ascii="Times New Roman"/>
          <w:b w:val="false"/>
          <w:i w:val="false"/>
          <w:color w:val="000000"/>
          <w:sz w:val="28"/>
        </w:rPr>
        <w:t>
      Конкурстық құжаттаманы бергені үшін ақы өндіріп алу көзделмесе, онда бұл тармақты</w:t>
      </w:r>
    </w:p>
    <w:p>
      <w:pPr>
        <w:spacing w:after="0"/>
        <w:ind w:left="0"/>
        <w:jc w:val="both"/>
      </w:pPr>
      <w:r>
        <w:rPr>
          <w:rFonts w:ascii="Times New Roman"/>
          <w:b w:val="false"/>
          <w:i w:val="false"/>
          <w:color w:val="000000"/>
          <w:sz w:val="28"/>
        </w:rPr>
        <w:t>
      мынадай редакцияда жазу қажет: "Конкурстық құжаттама тегін беріледі").</w:t>
      </w:r>
    </w:p>
    <w:bookmarkStart w:name="z87" w:id="34"/>
    <w:p>
      <w:pPr>
        <w:spacing w:after="0"/>
        <w:ind w:left="0"/>
        <w:jc w:val="left"/>
      </w:pPr>
      <w:r>
        <w:rPr>
          <w:rFonts w:ascii="Times New Roman"/>
          <w:b/>
          <w:i w:val="false"/>
          <w:color w:val="000000"/>
        </w:rPr>
        <w:t xml:space="preserve"> 1. Анықтамалар</w:t>
      </w:r>
    </w:p>
    <w:bookmarkEnd w:id="34"/>
    <w:bookmarkStart w:name="z88" w:id="35"/>
    <w:p>
      <w:pPr>
        <w:spacing w:after="0"/>
        <w:ind w:left="0"/>
        <w:jc w:val="both"/>
      </w:pPr>
      <w:r>
        <w:rPr>
          <w:rFonts w:ascii="Times New Roman"/>
          <w:b w:val="false"/>
          <w:i w:val="false"/>
          <w:color w:val="000000"/>
          <w:sz w:val="28"/>
        </w:rPr>
        <w:t>
      1. Білім беру саласындағы (балабақша) МЖӘ жобасының осы Үлгілік конкурстық құжаттамасында мынадай ұғымдар пайдаланылады:</w:t>
      </w:r>
    </w:p>
    <w:bookmarkEnd w:id="35"/>
    <w:bookmarkStart w:name="z89" w:id="36"/>
    <w:p>
      <w:pPr>
        <w:spacing w:after="0"/>
        <w:ind w:left="0"/>
        <w:jc w:val="both"/>
      </w:pPr>
      <w:r>
        <w:rPr>
          <w:rFonts w:ascii="Times New Roman"/>
          <w:b w:val="false"/>
          <w:i w:val="false"/>
          <w:color w:val="000000"/>
          <w:sz w:val="28"/>
        </w:rPr>
        <w:t>
      1) әкімдік (ЖАО) – жергілікті атқарушы орган;</w:t>
      </w:r>
    </w:p>
    <w:bookmarkEnd w:id="36"/>
    <w:bookmarkStart w:name="z90" w:id="37"/>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Үлгілік КҚ белгіленген нысан бойынша ұсынған құжаттар мен мәліметтердің жиынтығы;</w:t>
      </w:r>
    </w:p>
    <w:bookmarkEnd w:id="37"/>
    <w:bookmarkStart w:name="z91" w:id="38"/>
    <w:p>
      <w:pPr>
        <w:spacing w:after="0"/>
        <w:ind w:left="0"/>
        <w:jc w:val="both"/>
      </w:pPr>
      <w:r>
        <w:rPr>
          <w:rFonts w:ascii="Times New Roman"/>
          <w:b w:val="false"/>
          <w:i w:val="false"/>
          <w:color w:val="000000"/>
          <w:sz w:val="28"/>
        </w:rPr>
        <w:t>
      3) Білім беру саласындағы (балабақша) МЖӘ жобасының Үлгілік конкурстық құжаттамасы (бұдан әрі – Үлгілік КҚ)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білім беру саласындағы (балабақша) МЖӘ жобасының осы Үлгілік конкурстық құжаттамасы;</w:t>
      </w:r>
    </w:p>
    <w:bookmarkEnd w:id="38"/>
    <w:bookmarkStart w:name="z92" w:id="39"/>
    <w:p>
      <w:pPr>
        <w:spacing w:after="0"/>
        <w:ind w:left="0"/>
        <w:jc w:val="both"/>
      </w:pPr>
      <w:r>
        <w:rPr>
          <w:rFonts w:ascii="Times New Roman"/>
          <w:b w:val="false"/>
          <w:i w:val="false"/>
          <w:color w:val="000000"/>
          <w:sz w:val="28"/>
        </w:rPr>
        <w:t>
      4) білім беру саласындағы (балабақша) МЖӘ Үлгілік шарты (бұдан әрі – Үлгілік шарт) – Конкурсты ұйымдастырушысы шешім негізіндегі Конкурс жеңімпазымен жасалған шарт;</w:t>
      </w:r>
    </w:p>
    <w:bookmarkEnd w:id="39"/>
    <w:bookmarkStart w:name="z93" w:id="40"/>
    <w:p>
      <w:pPr>
        <w:spacing w:after="0"/>
        <w:ind w:left="0"/>
        <w:jc w:val="both"/>
      </w:pPr>
      <w:r>
        <w:rPr>
          <w:rFonts w:ascii="Times New Roman"/>
          <w:b w:val="false"/>
          <w:i w:val="false"/>
          <w:color w:val="000000"/>
          <w:sz w:val="28"/>
        </w:rPr>
        <w:t>
      5) дайындық кезеңі – Үлгілік шарттың күшіне ену сәтінен бастап өзіне қаржылық жабуды, жобалау-сметалық құжаттаманы әзірлеуді және бекітуді қосатын, МЖӘ объектісін салуға дайындықпен байланысты өзге мәселелерді шешу кезеңін қамтитын құрылыс жұмыстарын жүргізудің басталуына дейінгі кезең;</w:t>
      </w:r>
    </w:p>
    <w:bookmarkEnd w:id="40"/>
    <w:bookmarkStart w:name="z94" w:id="41"/>
    <w:p>
      <w:pPr>
        <w:spacing w:after="0"/>
        <w:ind w:left="0"/>
        <w:jc w:val="both"/>
      </w:pPr>
      <w:r>
        <w:rPr>
          <w:rFonts w:ascii="Times New Roman"/>
          <w:b w:val="false"/>
          <w:i w:val="false"/>
          <w:color w:val="000000"/>
          <w:sz w:val="28"/>
        </w:rPr>
        <w:t xml:space="preserve">
      6)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41"/>
    <w:bookmarkStart w:name="z95" w:id="42"/>
    <w:p>
      <w:pPr>
        <w:spacing w:after="0"/>
        <w:ind w:left="0"/>
        <w:jc w:val="both"/>
      </w:pPr>
      <w:r>
        <w:rPr>
          <w:rFonts w:ascii="Times New Roman"/>
          <w:b w:val="false"/>
          <w:i w:val="false"/>
          <w:color w:val="000000"/>
          <w:sz w:val="28"/>
        </w:rPr>
        <w:t xml:space="preserve">
      7)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42"/>
    <w:bookmarkStart w:name="z96" w:id="43"/>
    <w:p>
      <w:pPr>
        <w:spacing w:after="0"/>
        <w:ind w:left="0"/>
        <w:jc w:val="both"/>
      </w:pPr>
      <w:r>
        <w:rPr>
          <w:rFonts w:ascii="Times New Roman"/>
          <w:b w:val="false"/>
          <w:i w:val="false"/>
          <w:color w:val="000000"/>
          <w:sz w:val="28"/>
        </w:rPr>
        <w:t>
      8) жер учаскесі – Үлгілік шарт талаптарына сәйкес МЖӘ объектісін салу және пайдалану үшін қажетті жер учаскесі;</w:t>
      </w:r>
    </w:p>
    <w:bookmarkEnd w:id="43"/>
    <w:bookmarkStart w:name="z97" w:id="44"/>
    <w:p>
      <w:pPr>
        <w:spacing w:after="0"/>
        <w:ind w:left="0"/>
        <w:jc w:val="both"/>
      </w:pPr>
      <w:r>
        <w:rPr>
          <w:rFonts w:ascii="Times New Roman"/>
          <w:b w:val="false"/>
          <w:i w:val="false"/>
          <w:color w:val="000000"/>
          <w:sz w:val="28"/>
        </w:rPr>
        <w:t>
      9)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44"/>
    <w:bookmarkStart w:name="z98" w:id="45"/>
    <w:p>
      <w:pPr>
        <w:spacing w:after="0"/>
        <w:ind w:left="0"/>
        <w:jc w:val="both"/>
      </w:pPr>
      <w:r>
        <w:rPr>
          <w:rFonts w:ascii="Times New Roman"/>
          <w:b w:val="false"/>
          <w:i w:val="false"/>
          <w:color w:val="000000"/>
          <w:sz w:val="28"/>
        </w:rPr>
        <w:t>
      10) комиссия – Заңнамада белгіленген тәртіппен құрылған, коммуналдық меншікке жататын МЖӘ объектісіне қатысты комиссия;</w:t>
      </w:r>
    </w:p>
    <w:bookmarkEnd w:id="45"/>
    <w:bookmarkStart w:name="z99" w:id="46"/>
    <w:p>
      <w:pPr>
        <w:spacing w:after="0"/>
        <w:ind w:left="0"/>
        <w:jc w:val="both"/>
      </w:pPr>
      <w:r>
        <w:rPr>
          <w:rFonts w:ascii="Times New Roman"/>
          <w:b w:val="false"/>
          <w:i w:val="false"/>
          <w:color w:val="000000"/>
          <w:sz w:val="28"/>
        </w:rPr>
        <w:t>
      11) конверт – Конкурстық өтінімнің тұтас және сақталған күйде берілуін қамтамасыз ететін қорап немесе ораудың өзге тәсілі;</w:t>
      </w:r>
    </w:p>
    <w:bookmarkEnd w:id="46"/>
    <w:bookmarkStart w:name="z100" w:id="47"/>
    <w:p>
      <w:pPr>
        <w:spacing w:after="0"/>
        <w:ind w:left="0"/>
        <w:jc w:val="both"/>
      </w:pPr>
      <w:r>
        <w:rPr>
          <w:rFonts w:ascii="Times New Roman"/>
          <w:b w:val="false"/>
          <w:i w:val="false"/>
          <w:color w:val="000000"/>
          <w:sz w:val="28"/>
        </w:rPr>
        <w:t>
      12) конкурс – "__________ (елді мекеннің атауын және орналасқан жерін көрсету) _____орынға арналған балабақша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47"/>
    <w:bookmarkStart w:name="z101" w:id="48"/>
    <w:p>
      <w:pPr>
        <w:spacing w:after="0"/>
        <w:ind w:left="0"/>
        <w:jc w:val="both"/>
      </w:pPr>
      <w:r>
        <w:rPr>
          <w:rFonts w:ascii="Times New Roman"/>
          <w:b w:val="false"/>
          <w:i w:val="false"/>
          <w:color w:val="000000"/>
          <w:sz w:val="28"/>
        </w:rPr>
        <w:t>
      13) конкурсты ұйымдастырушы – "__________" мемлекеттік мекемесі;</w:t>
      </w:r>
    </w:p>
    <w:bookmarkEnd w:id="48"/>
    <w:bookmarkStart w:name="z102" w:id="49"/>
    <w:p>
      <w:pPr>
        <w:spacing w:after="0"/>
        <w:ind w:left="0"/>
        <w:jc w:val="both"/>
      </w:pPr>
      <w:r>
        <w:rPr>
          <w:rFonts w:ascii="Times New Roman"/>
          <w:b w:val="false"/>
          <w:i w:val="false"/>
          <w:color w:val="000000"/>
          <w:sz w:val="28"/>
        </w:rPr>
        <w:t xml:space="preserve">
      14) қағидалар -Қазақстан Республикасы Ұлттық экономика министрінің міндетін атқарушының 2015 жылғы 25 қарашадағы № 725 бұйрығымен бекітілген ( Нормативтiк құқықтық актiлерiнiң мемлекеттiк тiзiлiмiне 2015 жылы 31 желтоқсанда № 12717 болып тіркелген) МЖӘ жобаларын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w:t>
      </w:r>
    </w:p>
    <w:bookmarkEnd w:id="49"/>
    <w:bookmarkStart w:name="z103" w:id="50"/>
    <w:p>
      <w:pPr>
        <w:spacing w:after="0"/>
        <w:ind w:left="0"/>
        <w:jc w:val="both"/>
      </w:pPr>
      <w:r>
        <w:rPr>
          <w:rFonts w:ascii="Times New Roman"/>
          <w:b w:val="false"/>
          <w:i w:val="false"/>
          <w:color w:val="000000"/>
          <w:sz w:val="28"/>
        </w:rPr>
        <w:t>
      15) мемлекеттік әріптес – "__________" мемлекеттік мекемесі атынан Қазақстан Республикасы;</w:t>
      </w:r>
    </w:p>
    <w:bookmarkEnd w:id="50"/>
    <w:bookmarkStart w:name="z104" w:id="51"/>
    <w:p>
      <w:pPr>
        <w:spacing w:after="0"/>
        <w:ind w:left="0"/>
        <w:jc w:val="both"/>
      </w:pPr>
      <w:r>
        <w:rPr>
          <w:rFonts w:ascii="Times New Roman"/>
          <w:b w:val="false"/>
          <w:i w:val="false"/>
          <w:color w:val="000000"/>
          <w:sz w:val="28"/>
        </w:rPr>
        <w:t>
      16) МЖӘ жобасы – __________ (елді мекеннің атауын және орналасқан жерін көрсету) ____ орынға арналған балабақша салу және пайдалану бойынша МЖӘ жобасы;</w:t>
      </w:r>
    </w:p>
    <w:bookmarkEnd w:id="51"/>
    <w:bookmarkStart w:name="z105" w:id="52"/>
    <w:p>
      <w:pPr>
        <w:spacing w:after="0"/>
        <w:ind w:left="0"/>
        <w:jc w:val="both"/>
      </w:pPr>
      <w:r>
        <w:rPr>
          <w:rFonts w:ascii="Times New Roman"/>
          <w:b w:val="false"/>
          <w:i w:val="false"/>
          <w:color w:val="000000"/>
          <w:sz w:val="28"/>
        </w:rPr>
        <w:t>
      17) МЖӘ объектісі – салынуы мен пайдаланылуы МЖӘ жобасын іске асыру аясында жүзеге асырылатын, __________ (елді мекеннің атауын және орналасқан жерін көрсету) ____ орынға арналған балабақша (бірнеше балабақша жоспарланған жағдайда оларды көрсету қажет);</w:t>
      </w:r>
    </w:p>
    <w:bookmarkEnd w:id="52"/>
    <w:bookmarkStart w:name="z106" w:id="53"/>
    <w:p>
      <w:pPr>
        <w:spacing w:after="0"/>
        <w:ind w:left="0"/>
        <w:jc w:val="both"/>
      </w:pPr>
      <w:r>
        <w:rPr>
          <w:rFonts w:ascii="Times New Roman"/>
          <w:b w:val="false"/>
          <w:i w:val="false"/>
          <w:color w:val="000000"/>
          <w:sz w:val="28"/>
        </w:rPr>
        <w:t>
      18) МЖӘ объектісінің қызметін тұтынушылар (бұдан әрі – тұтынушылар) – (елді мекеннің атауын және орналасқан жерін көрсету) тұратын, __________ қаласында "______________" мемлекеттік мекемесі мемлекеттік балабақшасынан орын алуға кезекте тұрған ата-аналар (оларға теңестірілген тұлғалар) және мектепке дейінгі жастағы (___ жасқа дейінгі) балалар;</w:t>
      </w:r>
    </w:p>
    <w:bookmarkEnd w:id="53"/>
    <w:bookmarkStart w:name="z107" w:id="54"/>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54"/>
    <w:bookmarkStart w:name="z108" w:id="55"/>
    <w:p>
      <w:pPr>
        <w:spacing w:after="0"/>
        <w:ind w:left="0"/>
        <w:jc w:val="both"/>
      </w:pPr>
      <w:r>
        <w:rPr>
          <w:rFonts w:ascii="Times New Roman"/>
          <w:b w:val="false"/>
          <w:i w:val="false"/>
          <w:color w:val="000000"/>
          <w:sz w:val="28"/>
        </w:rPr>
        <w:t>
      20)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55"/>
    <w:bookmarkStart w:name="z109" w:id="56"/>
    <w:p>
      <w:pPr>
        <w:spacing w:after="0"/>
        <w:ind w:left="0"/>
        <w:jc w:val="both"/>
      </w:pPr>
      <w:r>
        <w:rPr>
          <w:rFonts w:ascii="Times New Roman"/>
          <w:b w:val="false"/>
          <w:i w:val="false"/>
          <w:color w:val="000000"/>
          <w:sz w:val="28"/>
        </w:rPr>
        <w:t>
      21)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56"/>
    <w:bookmarkStart w:name="z110" w:id="57"/>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Үлгілік КҚ белгіленген, оның негізінде Конкурсқа қатысушының Конкурстық өтінімі үздік деп танылатын өлшемшарттар;</w:t>
      </w:r>
    </w:p>
    <w:bookmarkEnd w:id="57"/>
    <w:bookmarkStart w:name="z111" w:id="58"/>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58"/>
    <w:bookmarkStart w:name="z112" w:id="59"/>
    <w:p>
      <w:pPr>
        <w:spacing w:after="0"/>
        <w:ind w:left="0"/>
        <w:jc w:val="left"/>
      </w:pPr>
      <w:r>
        <w:rPr>
          <w:rFonts w:ascii="Times New Roman"/>
          <w:b/>
          <w:i w:val="false"/>
          <w:color w:val="000000"/>
        </w:rPr>
        <w:t xml:space="preserve"> 2. Жалпы ережелер</w:t>
      </w:r>
    </w:p>
    <w:bookmarkEnd w:id="59"/>
    <w:bookmarkStart w:name="z113" w:id="60"/>
    <w:p>
      <w:pPr>
        <w:spacing w:after="0"/>
        <w:ind w:left="0"/>
        <w:jc w:val="both"/>
      </w:pPr>
      <w:r>
        <w:rPr>
          <w:rFonts w:ascii="Times New Roman"/>
          <w:b w:val="false"/>
          <w:i w:val="false"/>
          <w:color w:val="000000"/>
          <w:sz w:val="28"/>
        </w:rPr>
        <w:t>
      2. Үлгілік КҚ Әлеуетті Жекеше әріптестерге олардың Конкурсқа қатысу шарттары туралы толық ақпарат ұсыну мақсатында әзірленген.</w:t>
      </w:r>
    </w:p>
    <w:bookmarkEnd w:id="60"/>
    <w:bookmarkStart w:name="z114" w:id="61"/>
    <w:p>
      <w:pPr>
        <w:spacing w:after="0"/>
        <w:ind w:left="0"/>
        <w:jc w:val="both"/>
      </w:pPr>
      <w:r>
        <w:rPr>
          <w:rFonts w:ascii="Times New Roman"/>
          <w:b w:val="false"/>
          <w:i w:val="false"/>
          <w:color w:val="000000"/>
          <w:sz w:val="28"/>
        </w:rPr>
        <w:t>
      3. Конкурс Заңға, Қағидаларға және Қазақстан Республикасының өзге де нормативтік құқықтық актілеріне сәйкес өткізіледі.</w:t>
      </w:r>
    </w:p>
    <w:bookmarkEnd w:id="61"/>
    <w:bookmarkStart w:name="z115" w:id="62"/>
    <w:p>
      <w:pPr>
        <w:spacing w:after="0"/>
        <w:ind w:left="0"/>
        <w:jc w:val="both"/>
      </w:pPr>
      <w:r>
        <w:rPr>
          <w:rFonts w:ascii="Times New Roman"/>
          <w:b w:val="false"/>
          <w:i w:val="false"/>
          <w:color w:val="000000"/>
          <w:sz w:val="28"/>
        </w:rPr>
        <w:t>
      4. МЖӘ жобасының сипаттама нысаны Үлгілік КҚ 1-қосымшада көрсетілген.</w:t>
      </w:r>
    </w:p>
    <w:bookmarkEnd w:id="62"/>
    <w:bookmarkStart w:name="z116" w:id="63"/>
    <w:p>
      <w:pPr>
        <w:spacing w:after="0"/>
        <w:ind w:left="0"/>
        <w:jc w:val="both"/>
      </w:pPr>
      <w:r>
        <w:rPr>
          <w:rFonts w:ascii="Times New Roman"/>
          <w:b w:val="false"/>
          <w:i w:val="false"/>
          <w:color w:val="000000"/>
          <w:sz w:val="28"/>
        </w:rPr>
        <w:t>
      5. Техникалық параметрлер бойынша егжей-тегжейлі сипаттамалар білім беру саласындағы (балабақша)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63"/>
    <w:bookmarkStart w:name="z117" w:id="64"/>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64"/>
    <w:bookmarkStart w:name="z118" w:id="65"/>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65"/>
    <w:bookmarkStart w:name="z119" w:id="66"/>
    <w:p>
      <w:pPr>
        <w:spacing w:after="0"/>
        <w:ind w:left="0"/>
        <w:jc w:val="left"/>
      </w:pPr>
      <w:r>
        <w:rPr>
          <w:rFonts w:ascii="Times New Roman"/>
          <w:b/>
          <w:i w:val="false"/>
          <w:color w:val="000000"/>
        </w:rPr>
        <w:t xml:space="preserve"> 3. Конкурстық комиссия</w:t>
      </w:r>
    </w:p>
    <w:bookmarkEnd w:id="66"/>
    <w:bookmarkStart w:name="z120" w:id="67"/>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67"/>
    <w:bookmarkStart w:name="z121" w:id="68"/>
    <w:p>
      <w:pPr>
        <w:spacing w:after="0"/>
        <w:ind w:left="0"/>
        <w:jc w:val="both"/>
      </w:pPr>
      <w:r>
        <w:rPr>
          <w:rFonts w:ascii="Times New Roman"/>
          <w:b w:val="false"/>
          <w:i w:val="false"/>
          <w:color w:val="000000"/>
          <w:sz w:val="28"/>
        </w:rPr>
        <w:t>
      8. Комиссияның негізгі міндеттері:</w:t>
      </w:r>
    </w:p>
    <w:bookmarkEnd w:id="68"/>
    <w:bookmarkStart w:name="z122" w:id="69"/>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69"/>
    <w:bookmarkStart w:name="z123" w:id="70"/>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70"/>
    <w:bookmarkStart w:name="z124" w:id="71"/>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71"/>
    <w:bookmarkStart w:name="z125" w:id="72"/>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72"/>
    <w:bookmarkStart w:name="z126" w:id="73"/>
    <w:p>
      <w:pPr>
        <w:spacing w:after="0"/>
        <w:ind w:left="0"/>
        <w:jc w:val="both"/>
      </w:pPr>
      <w:r>
        <w:rPr>
          <w:rFonts w:ascii="Times New Roman"/>
          <w:b w:val="false"/>
          <w:i w:val="false"/>
          <w:color w:val="000000"/>
          <w:sz w:val="28"/>
        </w:rPr>
        <w:t>
      9. Комиссия өзінің міндеттеріне сәйкес:</w:t>
      </w:r>
    </w:p>
    <w:bookmarkEnd w:id="73"/>
    <w:bookmarkStart w:name="z127" w:id="74"/>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74"/>
    <w:bookmarkStart w:name="z128" w:id="75"/>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75"/>
    <w:bookmarkStart w:name="z129" w:id="76"/>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76"/>
    <w:bookmarkStart w:name="z130" w:id="77"/>
    <w:p>
      <w:pPr>
        <w:spacing w:after="0"/>
        <w:ind w:left="0"/>
        <w:jc w:val="both"/>
      </w:pPr>
      <w:r>
        <w:rPr>
          <w:rFonts w:ascii="Times New Roman"/>
          <w:b w:val="false"/>
          <w:i w:val="false"/>
          <w:color w:val="000000"/>
          <w:sz w:val="28"/>
        </w:rPr>
        <w:t xml:space="preserve">
      10. Комиссияны төраға – тиісті жергілікті атқарушы органы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77"/>
    <w:bookmarkStart w:name="z131" w:id="78"/>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78"/>
    <w:bookmarkStart w:name="z132" w:id="79"/>
    <w:p>
      <w:pPr>
        <w:spacing w:after="0"/>
        <w:ind w:left="0"/>
        <w:jc w:val="both"/>
      </w:pPr>
      <w:r>
        <w:rPr>
          <w:rFonts w:ascii="Times New Roman"/>
          <w:b w:val="false"/>
          <w:i w:val="false"/>
          <w:color w:val="000000"/>
          <w:sz w:val="28"/>
        </w:rPr>
        <w:t>
      12. Комиссия құрамына тиісті жергілікті атқарушы орган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79"/>
    <w:bookmarkStart w:name="z133" w:id="80"/>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80"/>
    <w:bookmarkStart w:name="z134" w:id="81"/>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81"/>
    <w:bookmarkStart w:name="z135" w:id="82"/>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82"/>
    <w:bookmarkStart w:name="z136" w:id="83"/>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83"/>
    <w:bookmarkStart w:name="z137" w:id="84"/>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84"/>
    <w:bookmarkStart w:name="z138" w:id="85"/>
    <w:p>
      <w:pPr>
        <w:spacing w:after="0"/>
        <w:ind w:left="0"/>
        <w:jc w:val="both"/>
      </w:pPr>
      <w:r>
        <w:rPr>
          <w:rFonts w:ascii="Times New Roman"/>
          <w:b w:val="false"/>
          <w:i w:val="false"/>
          <w:color w:val="000000"/>
          <w:sz w:val="28"/>
        </w:rPr>
        <w:t>
      18. Комиссия мүшелерінің айрықша пікірге құқығы бар, ол білдірілген жағдайда жазбаша түрде жазылуы және Комиссияның хаттамасына қоса берілуі тиіс.</w:t>
      </w:r>
    </w:p>
    <w:bookmarkEnd w:id="85"/>
    <w:bookmarkStart w:name="z139" w:id="86"/>
    <w:p>
      <w:pPr>
        <w:spacing w:after="0"/>
        <w:ind w:left="0"/>
        <w:jc w:val="both"/>
      </w:pPr>
      <w:r>
        <w:rPr>
          <w:rFonts w:ascii="Times New Roman"/>
          <w:b w:val="false"/>
          <w:i w:val="false"/>
          <w:color w:val="000000"/>
          <w:sz w:val="28"/>
        </w:rPr>
        <w:t xml:space="preserve">
      19. Комиссия отырысының қорытындысы бойынша жұмыс органы хаттаманың көшірмесін отырысқа қатысқан мүдделі тұлғаларға, аталған отырыс күнен кейінгі, 2 (екі) жұмыс күні ішінде жолдайды, ал қатыспағандаға- олардың жазбаша сұрау салуы бойынша, сұрау қабылданған күннен бастап 2 (екі) жұмыс күніне кешіктірмей жолданады. </w:t>
      </w:r>
    </w:p>
    <w:bookmarkEnd w:id="86"/>
    <w:bookmarkStart w:name="z140" w:id="87"/>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87"/>
    <w:bookmarkStart w:name="z141" w:id="88"/>
    <w:p>
      <w:pPr>
        <w:spacing w:after="0"/>
        <w:ind w:left="0"/>
        <w:jc w:val="left"/>
      </w:pPr>
      <w:r>
        <w:rPr>
          <w:rFonts w:ascii="Times New Roman"/>
          <w:b/>
          <w:i w:val="false"/>
          <w:color w:val="000000"/>
        </w:rPr>
        <w:t xml:space="preserve"> 4. Конкурс өткізудің негізгі іс-шаралары</w:t>
      </w:r>
    </w:p>
    <w:bookmarkEnd w:id="88"/>
    <w:bookmarkStart w:name="z142" w:id="89"/>
    <w:p>
      <w:pPr>
        <w:spacing w:after="0"/>
        <w:ind w:left="0"/>
        <w:jc w:val="both"/>
      </w:pPr>
      <w:r>
        <w:rPr>
          <w:rFonts w:ascii="Times New Roman"/>
          <w:b w:val="false"/>
          <w:i w:val="false"/>
          <w:color w:val="000000"/>
          <w:sz w:val="28"/>
        </w:rPr>
        <w:t>
      21. Конкурс Үлгілік КҚ 2-қосымшада көрсетілген негізгі шараларды көздейді.</w:t>
      </w:r>
    </w:p>
    <w:bookmarkEnd w:id="89"/>
    <w:bookmarkStart w:name="z143" w:id="90"/>
    <w:p>
      <w:pPr>
        <w:spacing w:after="0"/>
        <w:ind w:left="0"/>
        <w:jc w:val="left"/>
      </w:pPr>
      <w:r>
        <w:rPr>
          <w:rFonts w:ascii="Times New Roman"/>
          <w:b/>
          <w:i w:val="false"/>
          <w:color w:val="000000"/>
        </w:rPr>
        <w:t xml:space="preserve"> 5. Үлгілік КҚ мазмұны</w:t>
      </w:r>
    </w:p>
    <w:bookmarkEnd w:id="90"/>
    <w:bookmarkStart w:name="z144" w:id="91"/>
    <w:p>
      <w:pPr>
        <w:spacing w:after="0"/>
        <w:ind w:left="0"/>
        <w:jc w:val="both"/>
      </w:pPr>
      <w:r>
        <w:rPr>
          <w:rFonts w:ascii="Times New Roman"/>
          <w:b w:val="false"/>
          <w:i w:val="false"/>
          <w:color w:val="000000"/>
          <w:sz w:val="28"/>
        </w:rPr>
        <w:t>
      22. Үлгілік КҚ мынадай ақпаратты қамтиды:</w:t>
      </w:r>
    </w:p>
    <w:bookmarkEnd w:id="91"/>
    <w:bookmarkStart w:name="z145" w:id="92"/>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Әлеуетті Жекеше әріптестердің өздерінің біліктілік талаптарына сәйкестігін растауы үшін ұсынатын құжаттар тізбесіне сәйкес ұсынылады;</w:t>
      </w:r>
    </w:p>
    <w:bookmarkEnd w:id="92"/>
    <w:bookmarkStart w:name="z146" w:id="93"/>
    <w:p>
      <w:pPr>
        <w:spacing w:after="0"/>
        <w:ind w:left="0"/>
        <w:jc w:val="both"/>
      </w:pPr>
      <w:r>
        <w:rPr>
          <w:rFonts w:ascii="Times New Roman"/>
          <w:b w:val="false"/>
          <w:i w:val="false"/>
          <w:color w:val="000000"/>
          <w:sz w:val="28"/>
        </w:rPr>
        <w:t>
      2) МЖӘ объектісінің орналасқан жері;</w:t>
      </w:r>
    </w:p>
    <w:bookmarkEnd w:id="93"/>
    <w:bookmarkStart w:name="z147" w:id="94"/>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94"/>
    <w:bookmarkStart w:name="z148" w:id="95"/>
    <w:p>
      <w:pPr>
        <w:spacing w:after="0"/>
        <w:ind w:left="0"/>
        <w:jc w:val="both"/>
      </w:pPr>
      <w:r>
        <w:rPr>
          <w:rFonts w:ascii="Times New Roman"/>
          <w:b w:val="false"/>
          <w:i w:val="false"/>
          <w:color w:val="000000"/>
          <w:sz w:val="28"/>
        </w:rPr>
        <w:t>
      4) МЖӘ Үлгілік шартының жобасы;</w:t>
      </w:r>
    </w:p>
    <w:bookmarkEnd w:id="95"/>
    <w:bookmarkStart w:name="z149" w:id="96"/>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96"/>
    <w:bookmarkStart w:name="z150" w:id="97"/>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97"/>
    <w:bookmarkStart w:name="z151" w:id="98"/>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98"/>
    <w:bookmarkStart w:name="z152" w:id="99"/>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99"/>
    <w:bookmarkStart w:name="z153" w:id="100"/>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00"/>
    <w:bookmarkStart w:name="z154" w:id="101"/>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101"/>
    <w:bookmarkStart w:name="z155" w:id="102"/>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02"/>
    <w:bookmarkStart w:name="z156" w:id="103"/>
    <w:p>
      <w:pPr>
        <w:spacing w:after="0"/>
        <w:ind w:left="0"/>
        <w:jc w:val="both"/>
      </w:pPr>
      <w:r>
        <w:rPr>
          <w:rFonts w:ascii="Times New Roman"/>
          <w:b w:val="false"/>
          <w:i w:val="false"/>
          <w:color w:val="000000"/>
          <w:sz w:val="28"/>
        </w:rPr>
        <w:t>
      23. Үлгілік КҚ мемлекеттік және орыс тілдерінде әзірленген.</w:t>
      </w:r>
    </w:p>
    <w:bookmarkEnd w:id="103"/>
    <w:bookmarkStart w:name="z157" w:id="104"/>
    <w:p>
      <w:pPr>
        <w:spacing w:after="0"/>
        <w:ind w:left="0"/>
        <w:jc w:val="both"/>
      </w:pPr>
      <w:r>
        <w:rPr>
          <w:rFonts w:ascii="Times New Roman"/>
          <w:b w:val="false"/>
          <w:i w:val="false"/>
          <w:color w:val="000000"/>
          <w:sz w:val="28"/>
        </w:rPr>
        <w:t>
      24. Конкурстық құжаттаманың қолданылу мерзімі оны бекіткен күннен бастап ___ (жазумен көрсету, бірақ үш жылдан көп емес) жыл.</w:t>
      </w:r>
    </w:p>
    <w:bookmarkEnd w:id="104"/>
    <w:bookmarkStart w:name="z158" w:id="105"/>
    <w:p>
      <w:pPr>
        <w:spacing w:after="0"/>
        <w:ind w:left="0"/>
        <w:jc w:val="both"/>
      </w:pPr>
      <w:r>
        <w:rPr>
          <w:rFonts w:ascii="Times New Roman"/>
          <w:b w:val="false"/>
          <w:i w:val="false"/>
          <w:color w:val="000000"/>
          <w:sz w:val="28"/>
        </w:rPr>
        <w:t>
      25. Конкурсты ұйымдастырушы Әлеуетті Жекеше әріптестерге Конкурстық құжаттаманың көшірмесін арнайы құрылған интернет-ресурс (веб-портал) не басқа да электрондық тәсілмен ұсынады. Қағаз жеткізгіште ұсынылған кезде Үлгілік КҚ түпнұсқадан (Конкурсты ұйымдастырушы әрбір бетіне қол қойған, бекітілген және келісілген конкурстық құжаттамадан) көшірме түрінде беріледі. Конкурстық құжаттаманың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05"/>
    <w:bookmarkStart w:name="z159" w:id="106"/>
    <w:p>
      <w:pPr>
        <w:spacing w:after="0"/>
        <w:ind w:left="0"/>
        <w:jc w:val="both"/>
      </w:pPr>
      <w:r>
        <w:rPr>
          <w:rFonts w:ascii="Times New Roman"/>
          <w:b w:val="false"/>
          <w:i w:val="false"/>
          <w:color w:val="000000"/>
          <w:sz w:val="28"/>
        </w:rPr>
        <w:t>
      26. Конкурстық құжаттамада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06"/>
    <w:bookmarkStart w:name="z160" w:id="107"/>
    <w:p>
      <w:pPr>
        <w:spacing w:after="0"/>
        <w:ind w:left="0"/>
        <w:jc w:val="both"/>
      </w:pPr>
      <w:r>
        <w:rPr>
          <w:rFonts w:ascii="Times New Roman"/>
          <w:b w:val="false"/>
          <w:i w:val="false"/>
          <w:color w:val="000000"/>
          <w:sz w:val="28"/>
        </w:rPr>
        <w:t>
      27. Конкурстық құжаттамада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07"/>
    <w:bookmarkStart w:name="z161" w:id="108"/>
    <w:p>
      <w:pPr>
        <w:spacing w:after="0"/>
        <w:ind w:left="0"/>
        <w:jc w:val="both"/>
      </w:pPr>
      <w:r>
        <w:rPr>
          <w:rFonts w:ascii="Times New Roman"/>
          <w:b w:val="false"/>
          <w:i w:val="false"/>
          <w:color w:val="000000"/>
          <w:sz w:val="28"/>
        </w:rPr>
        <w:t xml:space="preserve">
      28. Егер Конкурстық құжаттамада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08"/>
    <w:bookmarkStart w:name="z162" w:id="109"/>
    <w:p>
      <w:pPr>
        <w:spacing w:after="0"/>
        <w:ind w:left="0"/>
        <w:jc w:val="left"/>
      </w:pPr>
      <w:r>
        <w:rPr>
          <w:rFonts w:ascii="Times New Roman"/>
          <w:b/>
          <w:i w:val="false"/>
          <w:color w:val="000000"/>
        </w:rPr>
        <w:t xml:space="preserve"> 6. Конкурстық құжаттаманың ережелерін түсіндіру және талқылау</w:t>
      </w:r>
    </w:p>
    <w:bookmarkEnd w:id="109"/>
    <w:bookmarkStart w:name="z163" w:id="110"/>
    <w:p>
      <w:pPr>
        <w:spacing w:after="0"/>
        <w:ind w:left="0"/>
        <w:jc w:val="both"/>
      </w:pPr>
      <w:r>
        <w:rPr>
          <w:rFonts w:ascii="Times New Roman"/>
          <w:b w:val="false"/>
          <w:i w:val="false"/>
          <w:color w:val="000000"/>
          <w:sz w:val="28"/>
        </w:rPr>
        <w:t>
      29.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Конкурстық құжаттаманы алған тұлғаларды тіркеу журналына өздері туралы мәліметтер енгізілген тұлғалар, қажет болған жағдайда, Конкурстық құжаттаманың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10"/>
    <w:bookmarkStart w:name="z164" w:id="111"/>
    <w:p>
      <w:pPr>
        <w:spacing w:after="0"/>
        <w:ind w:left="0"/>
        <w:jc w:val="both"/>
      </w:pPr>
      <w:r>
        <w:rPr>
          <w:rFonts w:ascii="Times New Roman"/>
          <w:b w:val="false"/>
          <w:i w:val="false"/>
          <w:color w:val="000000"/>
          <w:sz w:val="28"/>
        </w:rPr>
        <w:t>
      30. Конкурстық құжаттаманың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111"/>
    <w:bookmarkStart w:name="z165" w:id="112"/>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12"/>
    <w:bookmarkStart w:name="z166" w:id="113"/>
    <w:p>
      <w:pPr>
        <w:spacing w:after="0"/>
        <w:ind w:left="0"/>
        <w:jc w:val="both"/>
      </w:pPr>
      <w:r>
        <w:rPr>
          <w:rFonts w:ascii="Times New Roman"/>
          <w:b w:val="false"/>
          <w:i w:val="false"/>
          <w:color w:val="000000"/>
          <w:sz w:val="28"/>
        </w:rPr>
        <w:t>
      1) мұндай түсіндіруді Конкурсты ұйымдастырушы Конкурстық құжаттаманы ұсынған барлық Әлеуетті Жекеше әріптестерге хабарлайды;</w:t>
      </w:r>
    </w:p>
    <w:bookmarkEnd w:id="113"/>
    <w:bookmarkStart w:name="z167" w:id="114"/>
    <w:p>
      <w:pPr>
        <w:spacing w:after="0"/>
        <w:ind w:left="0"/>
        <w:jc w:val="both"/>
      </w:pPr>
      <w:r>
        <w:rPr>
          <w:rFonts w:ascii="Times New Roman"/>
          <w:b w:val="false"/>
          <w:i w:val="false"/>
          <w:color w:val="000000"/>
          <w:sz w:val="28"/>
        </w:rPr>
        <w:t>
      2) Конкурстық құжаттаманың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114"/>
    <w:bookmarkStart w:name="z168" w:id="115"/>
    <w:p>
      <w:pPr>
        <w:spacing w:after="0"/>
        <w:ind w:left="0"/>
        <w:jc w:val="both"/>
      </w:pPr>
      <w:r>
        <w:rPr>
          <w:rFonts w:ascii="Times New Roman"/>
          <w:b w:val="false"/>
          <w:i w:val="false"/>
          <w:color w:val="000000"/>
          <w:sz w:val="28"/>
        </w:rPr>
        <w:t>
      32. Конкурстық құжаттаманың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115"/>
    <w:bookmarkStart w:name="z169" w:id="116"/>
    <w:p>
      <w:pPr>
        <w:spacing w:after="0"/>
        <w:ind w:left="0"/>
        <w:jc w:val="both"/>
      </w:pPr>
      <w:r>
        <w:rPr>
          <w:rFonts w:ascii="Times New Roman"/>
          <w:b w:val="false"/>
          <w:i w:val="false"/>
          <w:color w:val="000000"/>
          <w:sz w:val="28"/>
        </w:rPr>
        <w:t>
      33. Конкурстық құжаттаманың ережелерін түсіндіру жөніндегі кездесу қорытындысы бойынша Конкурсты ұйымдастырушы осы кездесу барысында ұсынылған дереккөздерді көрсетпестен, Конкурстық құжаттаманы түсіндіру туралы сұрау салулардан, сондай-ақ осы сұрау салуларға жауаптардан тұратын хаттама жасайды.</w:t>
      </w:r>
    </w:p>
    <w:bookmarkEnd w:id="116"/>
    <w:bookmarkStart w:name="z170" w:id="117"/>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117"/>
    <w:bookmarkStart w:name="z171" w:id="118"/>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Конкурстық құжаттаманы ұсынған барлық Әлеуетті Жекеше әріптестерге жібереді.</w:t>
      </w:r>
    </w:p>
    <w:bookmarkEnd w:id="118"/>
    <w:bookmarkStart w:name="z172" w:id="119"/>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119"/>
    <w:bookmarkStart w:name="z173" w:id="120"/>
    <w:p>
      <w:pPr>
        <w:spacing w:after="0"/>
        <w:ind w:left="0"/>
        <w:jc w:val="both"/>
      </w:pPr>
      <w:r>
        <w:rPr>
          <w:rFonts w:ascii="Times New Roman"/>
          <w:b w:val="false"/>
          <w:i w:val="false"/>
          <w:color w:val="000000"/>
          <w:sz w:val="28"/>
        </w:rPr>
        <w:t>
      36. Егер Әлеуетті Жекеше әріптестермен Конкурстық құжаттаманың ережелерін түсіндіру бойынша кездесу Конкурстық құжаттаманың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120"/>
    <w:bookmarkStart w:name="z174" w:id="121"/>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121"/>
    <w:bookmarkStart w:name="z175" w:id="122"/>
    <w:p>
      <w:pPr>
        <w:spacing w:after="0"/>
        <w:ind w:left="0"/>
        <w:jc w:val="left"/>
      </w:pPr>
      <w:r>
        <w:rPr>
          <w:rFonts w:ascii="Times New Roman"/>
          <w:b/>
          <w:i w:val="false"/>
          <w:color w:val="000000"/>
        </w:rPr>
        <w:t xml:space="preserve"> 7. Конкурстық құжаттамаға өзгерістер және/немесе толықтырулар енгізу</w:t>
      </w:r>
    </w:p>
    <w:bookmarkEnd w:id="122"/>
    <w:bookmarkStart w:name="z176" w:id="123"/>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Конкурстық құжаттамаға өзгерістер және/немесе толықтырулар енгізе алады.</w:t>
      </w:r>
    </w:p>
    <w:bookmarkEnd w:id="123"/>
    <w:bookmarkStart w:name="z177" w:id="124"/>
    <w:p>
      <w:pPr>
        <w:spacing w:after="0"/>
        <w:ind w:left="0"/>
        <w:jc w:val="both"/>
      </w:pPr>
      <w:r>
        <w:rPr>
          <w:rFonts w:ascii="Times New Roman"/>
          <w:b w:val="false"/>
          <w:i w:val="false"/>
          <w:color w:val="000000"/>
          <w:sz w:val="28"/>
        </w:rPr>
        <w:t>
      39. Конкурсты ұйымдастырушы Конкурстық құжаттамаға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124"/>
    <w:bookmarkStart w:name="z178" w:id="125"/>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125"/>
    <w:bookmarkStart w:name="z179" w:id="126"/>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126"/>
    <w:bookmarkStart w:name="z180" w:id="127"/>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127"/>
    <w:bookmarkStart w:name="z181" w:id="128"/>
    <w:p>
      <w:pPr>
        <w:spacing w:after="0"/>
        <w:ind w:left="0"/>
        <w:jc w:val="both"/>
      </w:pPr>
      <w:r>
        <w:rPr>
          <w:rFonts w:ascii="Times New Roman"/>
          <w:b w:val="false"/>
          <w:i w:val="false"/>
          <w:color w:val="000000"/>
          <w:sz w:val="28"/>
        </w:rPr>
        <w:t>
      42. Жекеше әріптес МЖӘ жобасын іске асыру кезеңінде Үлгілік конкурстық құжаттамасына 1-қосымшасында көрсетілген мемлекеттік қолдау шараларын алуға, шығындарды өтеуге және кірістер алуға сәйкес МЖӘ жобасының талдауында көрсетілген көздерден мемлекеттік қолдау шараларын алуға, шығындарды өтеуге және кірістер алуға (керегін көрсету) құқығы бар.</w:t>
      </w:r>
    </w:p>
    <w:bookmarkEnd w:id="128"/>
    <w:bookmarkStart w:name="z182" w:id="129"/>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129"/>
    <w:bookmarkStart w:name="z183" w:id="130"/>
    <w:p>
      <w:pPr>
        <w:spacing w:after="0"/>
        <w:ind w:left="0"/>
        <w:jc w:val="left"/>
      </w:pPr>
      <w:r>
        <w:rPr>
          <w:rFonts w:ascii="Times New Roman"/>
          <w:b/>
          <w:i w:val="false"/>
          <w:color w:val="000000"/>
        </w:rPr>
        <w:t xml:space="preserve"> 9. Біліктілік іріктеу</w:t>
      </w:r>
    </w:p>
    <w:bookmarkEnd w:id="130"/>
    <w:bookmarkStart w:name="z184" w:id="131"/>
    <w:p>
      <w:pPr>
        <w:spacing w:after="0"/>
        <w:ind w:left="0"/>
        <w:jc w:val="both"/>
      </w:pPr>
      <w:r>
        <w:rPr>
          <w:rFonts w:ascii="Times New Roman"/>
          <w:b w:val="false"/>
          <w:i w:val="false"/>
          <w:color w:val="000000"/>
          <w:sz w:val="28"/>
        </w:rPr>
        <w:t>
      44. Заңның 32-бабына сәйкес, Конкурсқа қатысу үшін Әлеуетті Жекеше әріптес мынадай біліктілік талаптарына сай келуге тиіс:</w:t>
      </w:r>
    </w:p>
    <w:bookmarkEnd w:id="131"/>
    <w:bookmarkStart w:name="z185" w:id="132"/>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132"/>
    <w:bookmarkStart w:name="z186" w:id="133"/>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133"/>
    <w:bookmarkStart w:name="z187" w:id="134"/>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134"/>
    <w:bookmarkStart w:name="z188" w:id="135"/>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135"/>
    <w:bookmarkStart w:name="z189" w:id="136"/>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136"/>
    <w:bookmarkStart w:name="z190" w:id="137"/>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137"/>
    <w:bookmarkStart w:name="z191" w:id="138"/>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138"/>
    <w:bookmarkStart w:name="z192" w:id="139"/>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139"/>
    <w:bookmarkStart w:name="z193" w:id="140"/>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Үлгілік КҚ 3-қосымшада келтірілген құжаттарды ұсынады.</w:t>
      </w:r>
    </w:p>
    <w:bookmarkEnd w:id="140"/>
    <w:bookmarkStart w:name="z194" w:id="141"/>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141"/>
    <w:bookmarkStart w:name="z195" w:id="142"/>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142"/>
    <w:bookmarkStart w:name="z196" w:id="143"/>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143"/>
    <w:bookmarkStart w:name="z197" w:id="144"/>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144"/>
    <w:bookmarkStart w:name="z198" w:id="145"/>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145"/>
    <w:bookmarkStart w:name="z199" w:id="146"/>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146"/>
    <w:bookmarkStart w:name="z200" w:id="147"/>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147"/>
    <w:bookmarkStart w:name="z201" w:id="148"/>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148"/>
    <w:bookmarkStart w:name="z202" w:id="149"/>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149"/>
    <w:bookmarkStart w:name="z203" w:id="150"/>
    <w:p>
      <w:pPr>
        <w:spacing w:after="0"/>
        <w:ind w:left="0"/>
        <w:jc w:val="left"/>
      </w:pPr>
      <w:r>
        <w:rPr>
          <w:rFonts w:ascii="Times New Roman"/>
          <w:b/>
          <w:i w:val="false"/>
          <w:color w:val="000000"/>
        </w:rPr>
        <w:t xml:space="preserve"> 10. Конкурсқа қатысуға байланысты шектеулер </w:t>
      </w:r>
    </w:p>
    <w:bookmarkEnd w:id="150"/>
    <w:bookmarkStart w:name="z204" w:id="151"/>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151"/>
    <w:bookmarkStart w:name="z205" w:id="152"/>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152"/>
    <w:bookmarkStart w:name="z206" w:id="153"/>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153"/>
    <w:bookmarkStart w:name="z207" w:id="154"/>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154"/>
    <w:bookmarkStart w:name="z208" w:id="155"/>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155"/>
    <w:bookmarkStart w:name="z209" w:id="156"/>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156"/>
    <w:bookmarkStart w:name="z210" w:id="157"/>
    <w:p>
      <w:pPr>
        <w:spacing w:after="0"/>
        <w:ind w:left="0"/>
        <w:jc w:val="left"/>
      </w:pPr>
      <w:r>
        <w:rPr>
          <w:rFonts w:ascii="Times New Roman"/>
          <w:b/>
          <w:i w:val="false"/>
          <w:color w:val="000000"/>
        </w:rPr>
        <w:t xml:space="preserve"> 11. Конкурстық өтінім</w:t>
      </w:r>
    </w:p>
    <w:bookmarkEnd w:id="157"/>
    <w:bookmarkStart w:name="z211" w:id="158"/>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158"/>
    <w:bookmarkStart w:name="z212" w:id="159"/>
    <w:p>
      <w:pPr>
        <w:spacing w:after="0"/>
        <w:ind w:left="0"/>
        <w:jc w:val="both"/>
      </w:pPr>
      <w:r>
        <w:rPr>
          <w:rFonts w:ascii="Times New Roman"/>
          <w:b w:val="false"/>
          <w:i w:val="false"/>
          <w:color w:val="000000"/>
          <w:sz w:val="28"/>
        </w:rPr>
        <w:t>
      59. Конкурстық өтінім Үлгілік КҚ 4-қосымшада белгіленген нысан бойынша ресімделеді және оның ішінде мынадай ақпаратты қамтиды:</w:t>
      </w:r>
    </w:p>
    <w:bookmarkEnd w:id="159"/>
    <w:bookmarkStart w:name="z213" w:id="160"/>
    <w:p>
      <w:pPr>
        <w:spacing w:after="0"/>
        <w:ind w:left="0"/>
        <w:jc w:val="both"/>
      </w:pPr>
      <w:r>
        <w:rPr>
          <w:rFonts w:ascii="Times New Roman"/>
          <w:b w:val="false"/>
          <w:i w:val="false"/>
          <w:color w:val="000000"/>
          <w:sz w:val="28"/>
        </w:rPr>
        <w:t>
      1) қаржылық-экономикалық шешімдер (ұсыныстар):</w:t>
      </w:r>
    </w:p>
    <w:bookmarkEnd w:id="160"/>
    <w:bookmarkStart w:name="z214" w:id="161"/>
    <w:p>
      <w:pPr>
        <w:spacing w:after="0"/>
        <w:ind w:left="0"/>
        <w:jc w:val="both"/>
      </w:pPr>
      <w:r>
        <w:rPr>
          <w:rFonts w:ascii="Times New Roman"/>
          <w:b w:val="false"/>
          <w:i w:val="false"/>
          <w:color w:val="000000"/>
          <w:sz w:val="28"/>
        </w:rPr>
        <w:t>
      қаржылық-экономикалық модель;</w:t>
      </w:r>
    </w:p>
    <w:bookmarkEnd w:id="161"/>
    <w:bookmarkStart w:name="z215" w:id="162"/>
    <w:p>
      <w:pPr>
        <w:spacing w:after="0"/>
        <w:ind w:left="0"/>
        <w:jc w:val="both"/>
      </w:pPr>
      <w:r>
        <w:rPr>
          <w:rFonts w:ascii="Times New Roman"/>
          <w:b w:val="false"/>
          <w:i w:val="false"/>
          <w:color w:val="000000"/>
          <w:sz w:val="28"/>
        </w:rPr>
        <w:t>
      МЖӘ жобасының тәуекелдерін бөлу және бағалау;</w:t>
      </w:r>
    </w:p>
    <w:bookmarkEnd w:id="162"/>
    <w:bookmarkStart w:name="z216" w:id="163"/>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163"/>
    <w:bookmarkStart w:name="z217" w:id="164"/>
    <w:p>
      <w:pPr>
        <w:spacing w:after="0"/>
        <w:ind w:left="0"/>
        <w:jc w:val="both"/>
      </w:pPr>
      <w:r>
        <w:rPr>
          <w:rFonts w:ascii="Times New Roman"/>
          <w:b w:val="false"/>
          <w:i w:val="false"/>
          <w:color w:val="000000"/>
          <w:sz w:val="28"/>
        </w:rPr>
        <w:t>
      2) технологиялық және басқа шешімдер (ұсыныстар):</w:t>
      </w:r>
    </w:p>
    <w:bookmarkEnd w:id="164"/>
    <w:bookmarkStart w:name="z218" w:id="165"/>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165"/>
    <w:bookmarkStart w:name="z219" w:id="166"/>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166"/>
    <w:bookmarkStart w:name="z220" w:id="167"/>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167"/>
    <w:bookmarkStart w:name="z221" w:id="168"/>
    <w:p>
      <w:pPr>
        <w:spacing w:after="0"/>
        <w:ind w:left="0"/>
        <w:jc w:val="both"/>
      </w:pPr>
      <w:r>
        <w:rPr>
          <w:rFonts w:ascii="Times New Roman"/>
          <w:b w:val="false"/>
          <w:i w:val="false"/>
          <w:color w:val="000000"/>
          <w:sz w:val="28"/>
        </w:rPr>
        <w:t>
      мектепке дейінгі білім беру саласында іске асырылған жобалар тәжірибесі;</w:t>
      </w:r>
    </w:p>
    <w:bookmarkEnd w:id="168"/>
    <w:bookmarkStart w:name="z222" w:id="169"/>
    <w:p>
      <w:pPr>
        <w:spacing w:after="0"/>
        <w:ind w:left="0"/>
        <w:jc w:val="both"/>
      </w:pPr>
      <w:r>
        <w:rPr>
          <w:rFonts w:ascii="Times New Roman"/>
          <w:b w:val="false"/>
          <w:i w:val="false"/>
          <w:color w:val="000000"/>
          <w:sz w:val="28"/>
        </w:rPr>
        <w:t>
      білікті мамандардың болуы.</w:t>
      </w:r>
    </w:p>
    <w:bookmarkEnd w:id="169"/>
    <w:bookmarkStart w:name="z223" w:id="170"/>
    <w:p>
      <w:pPr>
        <w:spacing w:after="0"/>
        <w:ind w:left="0"/>
        <w:jc w:val="left"/>
      </w:pPr>
      <w:r>
        <w:rPr>
          <w:rFonts w:ascii="Times New Roman"/>
          <w:b/>
          <w:i w:val="false"/>
          <w:color w:val="000000"/>
        </w:rPr>
        <w:t xml:space="preserve"> 12. Конкурстық өтінімдерді қамтамасыз ету</w:t>
      </w:r>
    </w:p>
    <w:bookmarkEnd w:id="170"/>
    <w:bookmarkStart w:name="z224" w:id="171"/>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71"/>
    <w:bookmarkStart w:name="z225" w:id="172"/>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72"/>
    <w:bookmarkStart w:name="z226" w:id="173"/>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73"/>
    <w:bookmarkStart w:name="z227" w:id="174"/>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74"/>
    <w:bookmarkStart w:name="z228" w:id="175"/>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75"/>
    <w:bookmarkStart w:name="z229" w:id="176"/>
    <w:p>
      <w:pPr>
        <w:spacing w:after="0"/>
        <w:ind w:left="0"/>
        <w:jc w:val="both"/>
      </w:pPr>
      <w:r>
        <w:rPr>
          <w:rFonts w:ascii="Times New Roman"/>
          <w:b w:val="false"/>
          <w:i w:val="false"/>
          <w:color w:val="000000"/>
          <w:sz w:val="28"/>
        </w:rPr>
        <w:t xml:space="preserve">
      1) "__________" мемлекеттік мекемесі </w:t>
      </w:r>
    </w:p>
    <w:bookmarkEnd w:id="176"/>
    <w:bookmarkStart w:name="z230" w:id="177"/>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177"/>
    <w:bookmarkStart w:name="z231" w:id="178"/>
    <w:p>
      <w:pPr>
        <w:spacing w:after="0"/>
        <w:ind w:left="0"/>
        <w:jc w:val="both"/>
      </w:pPr>
      <w:r>
        <w:rPr>
          <w:rFonts w:ascii="Times New Roman"/>
          <w:b w:val="false"/>
          <w:i w:val="false"/>
          <w:color w:val="000000"/>
          <w:sz w:val="28"/>
        </w:rPr>
        <w:t>
      Бизнес-сәйкестендіру нөмірі ___________</w:t>
      </w:r>
    </w:p>
    <w:bookmarkEnd w:id="178"/>
    <w:bookmarkStart w:name="z232" w:id="179"/>
    <w:p>
      <w:pPr>
        <w:spacing w:after="0"/>
        <w:ind w:left="0"/>
        <w:jc w:val="both"/>
      </w:pPr>
      <w:r>
        <w:rPr>
          <w:rFonts w:ascii="Times New Roman"/>
          <w:b w:val="false"/>
          <w:i w:val="false"/>
          <w:color w:val="000000"/>
          <w:sz w:val="28"/>
        </w:rPr>
        <w:t xml:space="preserve">
      Жеке сәйкестендіру коды _______________      </w:t>
      </w:r>
    </w:p>
    <w:bookmarkEnd w:id="179"/>
    <w:bookmarkStart w:name="z233" w:id="180"/>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80"/>
    <w:bookmarkStart w:name="z234" w:id="181"/>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181"/>
    <w:bookmarkStart w:name="z235" w:id="182"/>
    <w:p>
      <w:pPr>
        <w:spacing w:after="0"/>
        <w:ind w:left="0"/>
        <w:jc w:val="both"/>
      </w:pPr>
      <w:r>
        <w:rPr>
          <w:rFonts w:ascii="Times New Roman"/>
          <w:b w:val="false"/>
          <w:i w:val="false"/>
          <w:color w:val="000000"/>
          <w:sz w:val="28"/>
        </w:rPr>
        <w:t>
      2) банк кепілдігін таңдайды.</w:t>
      </w:r>
    </w:p>
    <w:bookmarkEnd w:id="182"/>
    <w:bookmarkStart w:name="z236" w:id="183"/>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83"/>
    <w:bookmarkStart w:name="z237" w:id="184"/>
    <w:p>
      <w:pPr>
        <w:spacing w:after="0"/>
        <w:ind w:left="0"/>
        <w:jc w:val="both"/>
      </w:pPr>
      <w:r>
        <w:rPr>
          <w:rFonts w:ascii="Times New Roman"/>
          <w:b w:val="false"/>
          <w:i w:val="false"/>
          <w:color w:val="000000"/>
          <w:sz w:val="28"/>
        </w:rPr>
        <w:t>
      64. Мына:</w:t>
      </w:r>
    </w:p>
    <w:bookmarkEnd w:id="184"/>
    <w:bookmarkStart w:name="z238" w:id="185"/>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85"/>
    <w:bookmarkStart w:name="z239" w:id="186"/>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86"/>
    <w:bookmarkStart w:name="z240" w:id="187"/>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87"/>
    <w:bookmarkStart w:name="z241" w:id="188"/>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88"/>
    <w:bookmarkStart w:name="z242" w:id="189"/>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89"/>
    <w:bookmarkStart w:name="z243" w:id="190"/>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90"/>
    <w:bookmarkStart w:name="z244" w:id="191"/>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91"/>
    <w:bookmarkStart w:name="z245" w:id="192"/>
    <w:p>
      <w:pPr>
        <w:spacing w:after="0"/>
        <w:ind w:left="0"/>
        <w:jc w:val="both"/>
      </w:pPr>
      <w:r>
        <w:rPr>
          <w:rFonts w:ascii="Times New Roman"/>
          <w:b w:val="false"/>
          <w:i w:val="false"/>
          <w:color w:val="000000"/>
          <w:sz w:val="28"/>
        </w:rPr>
        <w:t>
      4) Үлгілік шарттың күшіне енуі;</w:t>
      </w:r>
    </w:p>
    <w:bookmarkEnd w:id="192"/>
    <w:bookmarkStart w:name="z246" w:id="193"/>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93"/>
    <w:bookmarkStart w:name="z247" w:id="194"/>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94"/>
    <w:bookmarkStart w:name="z248" w:id="195"/>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95"/>
    <w:bookmarkStart w:name="z249" w:id="196"/>
    <w:p>
      <w:pPr>
        <w:spacing w:after="0"/>
        <w:ind w:left="0"/>
        <w:jc w:val="both"/>
      </w:pPr>
      <w:r>
        <w:rPr>
          <w:rFonts w:ascii="Times New Roman"/>
          <w:b w:val="false"/>
          <w:i w:val="false"/>
          <w:color w:val="000000"/>
          <w:sz w:val="28"/>
        </w:rPr>
        <w:t>
      67. Конверт:</w:t>
      </w:r>
    </w:p>
    <w:bookmarkEnd w:id="196"/>
    <w:bookmarkStart w:name="z250" w:id="197"/>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97"/>
    <w:bookmarkStart w:name="z251" w:id="198"/>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198"/>
    <w:bookmarkStart w:name="z252" w:id="199"/>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199"/>
    <w:bookmarkStart w:name="z253" w:id="200"/>
    <w:p>
      <w:pPr>
        <w:spacing w:after="0"/>
        <w:ind w:left="0"/>
        <w:jc w:val="both"/>
      </w:pPr>
      <w:r>
        <w:rPr>
          <w:rFonts w:ascii="Times New Roman"/>
          <w:b w:val="false"/>
          <w:i w:val="false"/>
          <w:color w:val="000000"/>
          <w:sz w:val="28"/>
        </w:rPr>
        <w:t>
      3) конкурстың атауы:</w:t>
      </w:r>
    </w:p>
    <w:bookmarkEnd w:id="200"/>
    <w:bookmarkStart w:name="z254" w:id="201"/>
    <w:p>
      <w:pPr>
        <w:spacing w:after="0"/>
        <w:ind w:left="0"/>
        <w:jc w:val="both"/>
      </w:pPr>
      <w:r>
        <w:rPr>
          <w:rFonts w:ascii="Times New Roman"/>
          <w:b w:val="false"/>
          <w:i w:val="false"/>
          <w:color w:val="000000"/>
          <w:sz w:val="28"/>
        </w:rPr>
        <w:t>
      "__________ (елді мекеннің атауын және орналасқан жерін көрсету) ____ ОРЫНҒА АРНАЛҒАН БАЛАБАҚША САЛУ ЖӘНЕ ПАЙДАЛАНУ" МЖӘ ЖОБАСЫ БОЙЫНША ЖЕКЕШЕ ӘРІПТЕСТІ ТАҢДАУ ЖӨНІНДЕГІ КОНКУРС";</w:t>
      </w:r>
    </w:p>
    <w:bookmarkEnd w:id="201"/>
    <w:bookmarkStart w:name="z255" w:id="202"/>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02"/>
    <w:bookmarkStart w:name="z256" w:id="203"/>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03"/>
    <w:bookmarkStart w:name="z257" w:id="204"/>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04"/>
    <w:bookmarkStart w:name="z258" w:id="205"/>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05"/>
    <w:bookmarkStart w:name="z259" w:id="206"/>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06"/>
    <w:bookmarkStart w:name="z260" w:id="207"/>
    <w:p>
      <w:pPr>
        <w:spacing w:after="0"/>
        <w:ind w:left="0"/>
        <w:jc w:val="both"/>
      </w:pPr>
      <w:r>
        <w:rPr>
          <w:rFonts w:ascii="Times New Roman"/>
          <w:b w:val="false"/>
          <w:i w:val="false"/>
          <w:color w:val="000000"/>
          <w:sz w:val="28"/>
        </w:rPr>
        <w:t>
      72. Конкурсты ұйымдастырушы:</w:t>
      </w:r>
    </w:p>
    <w:bookmarkEnd w:id="207"/>
    <w:bookmarkStart w:name="z261" w:id="208"/>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08"/>
    <w:bookmarkStart w:name="z262" w:id="209"/>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09"/>
    <w:bookmarkStart w:name="z263" w:id="210"/>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10"/>
    <w:bookmarkStart w:name="z264" w:id="211"/>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11"/>
    <w:bookmarkStart w:name="z265" w:id="212"/>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12"/>
    <w:bookmarkStart w:name="z266" w:id="213"/>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13"/>
    <w:bookmarkStart w:name="z267" w:id="214"/>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14"/>
    <w:bookmarkStart w:name="z268" w:id="215"/>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15"/>
    <w:bookmarkStart w:name="z269" w:id="216"/>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16"/>
    <w:bookmarkStart w:name="z270" w:id="217"/>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 орыс тілдерінде ұсынылуы тиіс.</w:t>
      </w:r>
    </w:p>
    <w:bookmarkEnd w:id="217"/>
    <w:bookmarkStart w:name="z271" w:id="218"/>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18"/>
    <w:bookmarkStart w:name="z272" w:id="219"/>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19"/>
    <w:bookmarkStart w:name="z273" w:id="220"/>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20"/>
    <w:bookmarkStart w:name="z274" w:id="221"/>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21"/>
    <w:bookmarkStart w:name="z275" w:id="222"/>
    <w:p>
      <w:pPr>
        <w:spacing w:after="0"/>
        <w:ind w:left="0"/>
        <w:jc w:val="left"/>
      </w:pPr>
      <w:r>
        <w:rPr>
          <w:rFonts w:ascii="Times New Roman"/>
          <w:b/>
          <w:i w:val="false"/>
          <w:color w:val="000000"/>
        </w:rPr>
        <w:t xml:space="preserve"> 16. Конкурстық өтінімдерді ұсынудың түпкілікті мерзімі </w:t>
      </w:r>
    </w:p>
    <w:bookmarkEnd w:id="222"/>
    <w:bookmarkStart w:name="z276" w:id="223"/>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23"/>
    <w:bookmarkStart w:name="z277" w:id="224"/>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24"/>
    <w:bookmarkStart w:name="z278" w:id="225"/>
    <w:p>
      <w:pPr>
        <w:spacing w:after="0"/>
        <w:ind w:left="0"/>
        <w:jc w:val="left"/>
      </w:pPr>
      <w:r>
        <w:rPr>
          <w:rFonts w:ascii="Times New Roman"/>
          <w:b/>
          <w:i w:val="false"/>
          <w:color w:val="000000"/>
        </w:rPr>
        <w:t xml:space="preserve"> 17. Конкурстық өтінімнің қолданылу мерзімі</w:t>
      </w:r>
    </w:p>
    <w:bookmarkEnd w:id="225"/>
    <w:bookmarkStart w:name="z279" w:id="226"/>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26"/>
    <w:bookmarkStart w:name="z280" w:id="227"/>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27"/>
    <w:bookmarkStart w:name="z281" w:id="228"/>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28"/>
    <w:bookmarkStart w:name="z282" w:id="229"/>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29"/>
    <w:bookmarkStart w:name="z283" w:id="230"/>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30"/>
    <w:bookmarkStart w:name="z284" w:id="231"/>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31"/>
    <w:bookmarkStart w:name="z285" w:id="232"/>
    <w:p>
      <w:pPr>
        <w:spacing w:after="0"/>
        <w:ind w:left="0"/>
        <w:jc w:val="both"/>
      </w:pPr>
      <w:r>
        <w:rPr>
          <w:rFonts w:ascii="Times New Roman"/>
          <w:b w:val="false"/>
          <w:i w:val="false"/>
          <w:color w:val="000000"/>
          <w:sz w:val="28"/>
        </w:rPr>
        <w:t>
      3) осы құжатқа қол қою күнін;</w:t>
      </w:r>
    </w:p>
    <w:bookmarkEnd w:id="232"/>
    <w:bookmarkStart w:name="z286" w:id="233"/>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33"/>
    <w:bookmarkStart w:name="z287" w:id="234"/>
    <w:p>
      <w:pPr>
        <w:spacing w:after="0"/>
        <w:ind w:left="0"/>
        <w:jc w:val="both"/>
      </w:pPr>
      <w:r>
        <w:rPr>
          <w:rFonts w:ascii="Times New Roman"/>
          <w:b w:val="false"/>
          <w:i w:val="false"/>
          <w:color w:val="000000"/>
          <w:sz w:val="28"/>
        </w:rPr>
        <w:t>
      Бұл хабарлама Конкурстық құжаттамада көрсетілген, Конкурсқа қатысу үшін қойылатын құжаттарды ресімдеу және жасау талаптарына сәйкес жасалуы тиіс.</w:t>
      </w:r>
    </w:p>
    <w:bookmarkEnd w:id="234"/>
    <w:bookmarkStart w:name="z288" w:id="235"/>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35"/>
    <w:bookmarkStart w:name="z289" w:id="236"/>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236"/>
    <w:bookmarkStart w:name="z290" w:id="237"/>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37"/>
    <w:bookmarkStart w:name="z291" w:id="238"/>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38"/>
    <w:bookmarkStart w:name="z292" w:id="239"/>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39"/>
    <w:bookmarkStart w:name="z293" w:id="240"/>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40"/>
    <w:bookmarkStart w:name="z294" w:id="241"/>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41"/>
    <w:bookmarkStart w:name="z295" w:id="242"/>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42"/>
    <w:bookmarkStart w:name="z296" w:id="243"/>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43"/>
    <w:bookmarkStart w:name="z297" w:id="244"/>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____ ОРЫНҒА АРНАЛҒАН БАЛАБАҚША САЛУ ЖӘНЕ ПАЙДАЛАНУ МЖӘ ЖОБАСЫ БОЙЫНША ЖЕКЕШЕ ӘРІПТЕСТІ ТАҢДАУ ЖӨНІНДЕГІ КОНКУРСТЫҢ ӨЗГЕРТІЛГЕН КОНКУРСТЫҚ ӨТІНІМІ"; </w:t>
      </w:r>
    </w:p>
    <w:bookmarkEnd w:id="244"/>
    <w:bookmarkStart w:name="z298" w:id="245"/>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45"/>
    <w:bookmarkStart w:name="z299" w:id="246"/>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46"/>
    <w:bookmarkStart w:name="z300" w:id="247"/>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47"/>
    <w:bookmarkStart w:name="z301" w:id="248"/>
    <w:p>
      <w:pPr>
        <w:spacing w:after="0"/>
        <w:ind w:left="0"/>
        <w:jc w:val="left"/>
      </w:pPr>
      <w:r>
        <w:rPr>
          <w:rFonts w:ascii="Times New Roman"/>
          <w:b/>
          <w:i w:val="false"/>
          <w:color w:val="000000"/>
        </w:rPr>
        <w:t xml:space="preserve"> 19. Конкурстық өтінімдерді ашу, қарау және іріктеу</w:t>
      </w:r>
    </w:p>
    <w:bookmarkEnd w:id="248"/>
    <w:bookmarkStart w:name="z302" w:id="249"/>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249"/>
    <w:bookmarkStart w:name="z303" w:id="250"/>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250"/>
    <w:bookmarkStart w:name="z304" w:id="251"/>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51"/>
    <w:bookmarkStart w:name="z305" w:id="252"/>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52"/>
    <w:bookmarkStart w:name="z306" w:id="253"/>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53"/>
    <w:bookmarkStart w:name="z307" w:id="254"/>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54"/>
    <w:bookmarkStart w:name="z308" w:id="255"/>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55"/>
    <w:bookmarkStart w:name="z309" w:id="256"/>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56"/>
    <w:bookmarkStart w:name="z310" w:id="257"/>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57"/>
    <w:bookmarkStart w:name="z311" w:id="258"/>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58"/>
    <w:bookmarkStart w:name="z312" w:id="259"/>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59"/>
    <w:bookmarkStart w:name="z313" w:id="260"/>
    <w:p>
      <w:pPr>
        <w:spacing w:after="0"/>
        <w:ind w:left="0"/>
        <w:jc w:val="left"/>
      </w:pPr>
      <w:r>
        <w:rPr>
          <w:rFonts w:ascii="Times New Roman"/>
          <w:b/>
          <w:i w:val="false"/>
          <w:color w:val="000000"/>
        </w:rPr>
        <w:t xml:space="preserve"> 20. Конкурстық өтінімдерді іріктеу өлшемшарттары</w:t>
      </w:r>
    </w:p>
    <w:bookmarkEnd w:id="260"/>
    <w:bookmarkStart w:name="z314" w:id="261"/>
    <w:p>
      <w:pPr>
        <w:spacing w:after="0"/>
        <w:ind w:left="0"/>
        <w:jc w:val="both"/>
      </w:pPr>
      <w:r>
        <w:rPr>
          <w:rFonts w:ascii="Times New Roman"/>
          <w:b w:val="false"/>
          <w:i w:val="false"/>
          <w:color w:val="000000"/>
          <w:sz w:val="28"/>
        </w:rPr>
        <w:t xml:space="preserve">
      98. МЖӘ жобасының Үлгілік конкурстық құжаттамасына 5-қосымшасына сәйкес, үздік Конкурстық өтінімдерді іріктеудегі көрсетілген өлшемшарттарды және оларды бағалау параметрлерін қарау және іріктеу, Конкурстық өтінімдерді өлшемшарттарын және олардың параметрлерін ескере отырып, Комиссиямен жүзеге асырылады. </w:t>
      </w:r>
    </w:p>
    <w:bookmarkEnd w:id="261"/>
    <w:bookmarkStart w:name="z315" w:id="262"/>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62"/>
    <w:bookmarkStart w:name="z316" w:id="263"/>
    <w:p>
      <w:pPr>
        <w:spacing w:after="0"/>
        <w:ind w:left="0"/>
        <w:jc w:val="left"/>
      </w:pPr>
      <w:r>
        <w:rPr>
          <w:rFonts w:ascii="Times New Roman"/>
          <w:b/>
          <w:i w:val="false"/>
          <w:color w:val="000000"/>
        </w:rPr>
        <w:t xml:space="preserve"> 21. Әлеуетті Жекеше әріптеспен келіссөздер, Шарт жасасу </w:t>
      </w:r>
    </w:p>
    <w:bookmarkEnd w:id="263"/>
    <w:bookmarkStart w:name="z317" w:id="264"/>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64"/>
    <w:bookmarkStart w:name="z318" w:id="265"/>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65"/>
    <w:bookmarkStart w:name="z319" w:id="266"/>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66"/>
    <w:bookmarkStart w:name="z320" w:id="267"/>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67"/>
    <w:bookmarkStart w:name="z321" w:id="268"/>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68"/>
    <w:bookmarkStart w:name="z322" w:id="269"/>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69"/>
    <w:bookmarkStart w:name="z323" w:id="270"/>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70"/>
    <w:bookmarkStart w:name="z324" w:id="271"/>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71"/>
    <w:bookmarkStart w:name="z325" w:id="272"/>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72"/>
    <w:bookmarkStart w:name="z326" w:id="273"/>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73"/>
    <w:bookmarkStart w:name="z327" w:id="274"/>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74"/>
    <w:bookmarkStart w:name="z328" w:id="275"/>
    <w:p>
      <w:pPr>
        <w:spacing w:after="0"/>
        <w:ind w:left="0"/>
        <w:jc w:val="both"/>
      </w:pPr>
      <w:r>
        <w:rPr>
          <w:rFonts w:ascii="Times New Roman"/>
          <w:b w:val="false"/>
          <w:i w:val="false"/>
          <w:color w:val="000000"/>
          <w:sz w:val="28"/>
        </w:rPr>
        <w:t>
      107. Комиссияның шешімі хаттамамен ресімделеді.</w:t>
      </w:r>
    </w:p>
    <w:bookmarkEnd w:id="275"/>
    <w:bookmarkStart w:name="z329" w:id="276"/>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55" w:id="277"/>
    <w:p>
      <w:pPr>
        <w:spacing w:after="0"/>
        <w:ind w:left="0"/>
        <w:jc w:val="left"/>
      </w:pPr>
      <w:r>
        <w:rPr>
          <w:rFonts w:ascii="Times New Roman"/>
          <w:b/>
          <w:i w:val="false"/>
          <w:color w:val="000000"/>
        </w:rPr>
        <w:t xml:space="preserve"> МЖӘ объектісінің сипаттамасы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_____ орынға арналған балабақша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орынға арналған балабақша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56" w:id="278"/>
    <w:p>
      <w:pPr>
        <w:spacing w:after="0"/>
        <w:ind w:left="0"/>
        <w:jc w:val="left"/>
      </w:pPr>
      <w:r>
        <w:rPr>
          <w:rFonts w:ascii="Times New Roman"/>
          <w:b/>
          <w:i w:val="false"/>
          <w:color w:val="000000"/>
        </w:rPr>
        <w:t xml:space="preserve"> Негізгі іс-шаралар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Үлгілік КҚ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КҚ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(балабақша)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279"/>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279"/>
    <w:bookmarkStart w:name="z337" w:id="280"/>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280"/>
    <w:bookmarkStart w:name="z338" w:id="281"/>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281"/>
    <w:bookmarkStart w:name="z339" w:id="282"/>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282"/>
    <w:bookmarkStart w:name="z340" w:id="283"/>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283"/>
    <w:bookmarkStart w:name="z341" w:id="284"/>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284"/>
    <w:bookmarkStart w:name="z342" w:id="285"/>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285"/>
    <w:bookmarkStart w:name="z343" w:id="286"/>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286"/>
    <w:bookmarkStart w:name="z344" w:id="287"/>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287"/>
    <w:bookmarkStart w:name="z345" w:id="288"/>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288"/>
    <w:bookmarkStart w:name="z346" w:id="289"/>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жеке басын куәландыратын құжаттың нотариалдық куәландырылған көшірмесі ұсынады;</w:t>
      </w:r>
    </w:p>
    <w:bookmarkEnd w:id="289"/>
    <w:bookmarkStart w:name="z347" w:id="290"/>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290"/>
    <w:bookmarkStart w:name="z348" w:id="291"/>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291"/>
    <w:bookmarkStart w:name="z349" w:id="292"/>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292"/>
    <w:bookmarkStart w:name="z350" w:id="293"/>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293"/>
    <w:bookmarkStart w:name="z351" w:id="294"/>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294"/>
    <w:bookmarkStart w:name="z352" w:id="295"/>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295"/>
    <w:bookmarkStart w:name="z353" w:id="296"/>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296"/>
    <w:bookmarkStart w:name="z354" w:id="297"/>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297"/>
    <w:bookmarkStart w:name="z355" w:id="298"/>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298"/>
    <w:bookmarkStart w:name="z356" w:id="299"/>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9" w:id="300"/>
    <w:p>
      <w:pPr>
        <w:spacing w:after="0"/>
        <w:ind w:left="0"/>
        <w:jc w:val="left"/>
      </w:pPr>
      <w:r>
        <w:rPr>
          <w:rFonts w:ascii="Times New Roman"/>
          <w:b/>
          <w:i w:val="false"/>
          <w:color w:val="000000"/>
        </w:rPr>
        <w:t xml:space="preserve"> Конкурстық өтінім</w:t>
      </w:r>
    </w:p>
    <w:bookmarkEnd w:id="300"/>
    <w:bookmarkStart w:name="z360" w:id="301"/>
    <w:p>
      <w:pPr>
        <w:spacing w:after="0"/>
        <w:ind w:left="0"/>
        <w:jc w:val="both"/>
      </w:pPr>
      <w:r>
        <w:rPr>
          <w:rFonts w:ascii="Times New Roman"/>
          <w:b w:val="false"/>
          <w:i w:val="false"/>
          <w:color w:val="000000"/>
          <w:sz w:val="28"/>
        </w:rPr>
        <w:t>
      "__________ (елді мекеннің атауын және орналасқан жерін көрсету) _____ орынға арналған балабақша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301"/>
    <w:bookmarkStart w:name="z361" w:id="302"/>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302"/>
    <w:bookmarkStart w:name="z362" w:id="303"/>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bookmarkEnd w:id="303"/>
    <w:bookmarkStart w:name="z363" w:id="304"/>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 (мөлшері көрсетіледі) мөлшерінде Конкурстық өтінімді қамтамасыз ету енгіземіз.</w:t>
      </w:r>
    </w:p>
    <w:bookmarkEnd w:id="304"/>
    <w:bookmarkStart w:name="z364" w:id="305"/>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bookmarkEnd w:id="305"/>
    <w:bookmarkStart w:name="z365" w:id="306"/>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306"/>
    <w:bookmarkStart w:name="z366" w:id="307"/>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307"/>
    <w:bookmarkStart w:name="z367" w:id="308"/>
    <w:p>
      <w:pPr>
        <w:spacing w:after="0"/>
        <w:ind w:left="0"/>
        <w:jc w:val="both"/>
      </w:pPr>
      <w:r>
        <w:rPr>
          <w:rFonts w:ascii="Times New Roman"/>
          <w:b w:val="false"/>
          <w:i w:val="false"/>
          <w:color w:val="000000"/>
          <w:sz w:val="28"/>
        </w:rPr>
        <w:t xml:space="preserve">
      ______________________ </w:t>
      </w:r>
    </w:p>
    <w:bookmarkEnd w:id="308"/>
    <w:bookmarkStart w:name="z368" w:id="309"/>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309"/>
    <w:bookmarkStart w:name="z369" w:id="310"/>
    <w:p>
      <w:pPr>
        <w:spacing w:after="0"/>
        <w:ind w:left="0"/>
        <w:jc w:val="both"/>
      </w:pPr>
      <w:r>
        <w:rPr>
          <w:rFonts w:ascii="Times New Roman"/>
          <w:b w:val="false"/>
          <w:i w:val="false"/>
          <w:color w:val="000000"/>
          <w:sz w:val="28"/>
        </w:rPr>
        <w:t>
      ______________________</w:t>
      </w:r>
    </w:p>
    <w:bookmarkEnd w:id="310"/>
    <w:bookmarkStart w:name="z370" w:id="311"/>
    <w:p>
      <w:pPr>
        <w:spacing w:after="0"/>
        <w:ind w:left="0"/>
        <w:jc w:val="both"/>
      </w:pPr>
      <w:r>
        <w:rPr>
          <w:rFonts w:ascii="Times New Roman"/>
          <w:b w:val="false"/>
          <w:i w:val="false"/>
          <w:color w:val="000000"/>
          <w:sz w:val="28"/>
        </w:rPr>
        <w:t>
      (Конкурстық өтінімнің берілген орны және күні).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(балабақша)</w:t>
            </w:r>
            <w:r>
              <w:br/>
            </w:r>
            <w:r>
              <w:rPr>
                <w:rFonts w:ascii="Times New Roman"/>
                <w:b w:val="false"/>
                <w:i w:val="false"/>
                <w:color w:val="000000"/>
                <w:sz w:val="20"/>
              </w:rPr>
              <w:t>МЖӘ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57" w:id="312"/>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шекті бағалары, Үлгілік шартта көзделген қызметті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Ата-аналық төлем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____ (санын көрсету) теңгеге төмендегені үшін ___ ұпай қосылады.</w:t>
            </w:r>
          </w:p>
          <w:p>
            <w:pPr>
              <w:spacing w:after="20"/>
              <w:ind w:left="20"/>
              <w:jc w:val="both"/>
            </w:pPr>
            <w:r>
              <w:rPr>
                <w:rFonts w:ascii="Times New Roman"/>
                <w:b w:val="false"/>
                <w:i w:val="false"/>
                <w:color w:val="000000"/>
                <w:sz w:val="20"/>
              </w:rPr>
              <w:t>
Әрбір ____ (санын көрсету) теңгеге ұлғайғаны үшін ___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373" w:id="313"/>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313"/>
    <w:bookmarkStart w:name="z374" w:id="314"/>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bookmarkEnd w:id="314"/>
    <w:bookmarkStart w:name="z375" w:id="315"/>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315"/>
    <w:bookmarkStart w:name="z376" w:id="3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Білім беру саласындағы (балабақша)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16"/>
    <w:bookmarkStart w:name="z377" w:id="3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317"/>
    <w:bookmarkStart w:name="z378" w:id="3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Мектепке дейінгі тәрбиелеу мен білім беру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bookmarkEnd w:id="318"/>
    <w:bookmarkStart w:name="z379" w:id="3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319"/>
    <w:bookmarkStart w:name="z380" w:id="3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Білім беру саласындағы (балабақша) МЖӘ жобасының Үлгілік конкурстық құжаттамаға 1-қосымшаға сәйкес МЖӘ объектісі құрылысының құны болып табылады;</w:t>
      </w:r>
    </w:p>
    <w:bookmarkEnd w:id="320"/>
    <w:bookmarkStart w:name="z381" w:id="3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321"/>
    <w:bookmarkStart w:name="z382" w:id="3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22"/>
    <w:bookmarkStart w:name="z383" w:id="3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23"/>
    <w:bookmarkStart w:name="z384" w:id="3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bookmarkEnd w:id="324"/>
    <w:bookmarkStart w:name="z385" w:id="3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25"/>
    <w:bookmarkStart w:name="z386" w:id="3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326"/>
    <w:bookmarkStart w:name="z387" w:id="3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4-қосымша</w:t>
            </w:r>
          </w:p>
        </w:tc>
      </w:tr>
    </w:tbl>
    <w:bookmarkStart w:name="z390" w:id="328"/>
    <w:p>
      <w:pPr>
        <w:spacing w:after="0"/>
        <w:ind w:left="0"/>
        <w:jc w:val="left"/>
      </w:pPr>
      <w:r>
        <w:rPr>
          <w:rFonts w:ascii="Times New Roman"/>
          <w:b/>
          <w:i w:val="false"/>
          <w:color w:val="000000"/>
        </w:rPr>
        <w:t xml:space="preserve"> Тұрғын үй құрылысы саласындағы (тұрғын үй кешені) МЖӘ жобасының Үлгілік конкурстық құжаттамасы</w:t>
      </w:r>
    </w:p>
    <w:bookmarkEnd w:id="328"/>
    <w:p>
      <w:pPr>
        <w:spacing w:after="0"/>
        <w:ind w:left="0"/>
        <w:jc w:val="both"/>
      </w:pPr>
      <w:r>
        <w:rPr>
          <w:rFonts w:ascii="Times New Roman"/>
          <w:b w:val="false"/>
          <w:i w:val="false"/>
          <w:color w:val="000000"/>
          <w:sz w:val="28"/>
        </w:rPr>
        <w:t>
      МЖӘ жобасының атауы:</w:t>
      </w:r>
    </w:p>
    <w:p>
      <w:pPr>
        <w:spacing w:after="0"/>
        <w:ind w:left="0"/>
        <w:jc w:val="both"/>
      </w:pPr>
      <w:r>
        <w:rPr>
          <w:rFonts w:ascii="Times New Roman"/>
          <w:b w:val="false"/>
          <w:i w:val="false"/>
          <w:color w:val="000000"/>
          <w:sz w:val="28"/>
        </w:rPr>
        <w:t>
      "__________ (елді-мекеннің атауын және орналасқан жерін көрсету) ____ машина-</w:t>
      </w:r>
    </w:p>
    <w:p>
      <w:pPr>
        <w:spacing w:after="0"/>
        <w:ind w:left="0"/>
        <w:jc w:val="both"/>
      </w:pPr>
      <w:r>
        <w:rPr>
          <w:rFonts w:ascii="Times New Roman"/>
          <w:b w:val="false"/>
          <w:i w:val="false"/>
          <w:color w:val="000000"/>
          <w:sz w:val="28"/>
        </w:rPr>
        <w:t>
      орынға арналған жерасты тұрағы бар ____ пәтерге арналған көпқабатты тұрғын үй кешенін</w:t>
      </w:r>
    </w:p>
    <w:p>
      <w:pPr>
        <w:spacing w:after="0"/>
        <w:ind w:left="0"/>
        <w:jc w:val="both"/>
      </w:pPr>
      <w:r>
        <w:rPr>
          <w:rFonts w:ascii="Times New Roman"/>
          <w:b w:val="false"/>
          <w:i w:val="false"/>
          <w:color w:val="000000"/>
          <w:sz w:val="28"/>
        </w:rPr>
        <w:t>
      салу және пайдалану"</w:t>
      </w:r>
    </w:p>
    <w:p>
      <w:pPr>
        <w:spacing w:after="0"/>
        <w:ind w:left="0"/>
        <w:jc w:val="both"/>
      </w:pPr>
      <w:r>
        <w:rPr>
          <w:rFonts w:ascii="Times New Roman"/>
          <w:b w:val="false"/>
          <w:i w:val="false"/>
          <w:color w:val="000000"/>
          <w:sz w:val="28"/>
        </w:rPr>
        <w:t>
      МЖӘ объектісінiң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bookmarkStart w:name="z398" w:id="329"/>
    <w:p>
      <w:pPr>
        <w:spacing w:after="0"/>
        <w:ind w:left="0"/>
        <w:jc w:val="both"/>
      </w:pPr>
      <w:r>
        <w:rPr>
          <w:rFonts w:ascii="Times New Roman"/>
          <w:b w:val="false"/>
          <w:i w:val="false"/>
          <w:color w:val="000000"/>
          <w:sz w:val="28"/>
        </w:rPr>
        <w:t>
      Мемлекеттік әріптес:</w:t>
      </w:r>
    </w:p>
    <w:bookmarkEnd w:id="3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bookmarkStart w:name="z402" w:id="330"/>
    <w:p>
      <w:pPr>
        <w:spacing w:after="0"/>
        <w:ind w:left="0"/>
        <w:jc w:val="both"/>
      </w:pPr>
      <w:r>
        <w:rPr>
          <w:rFonts w:ascii="Times New Roman"/>
          <w:b w:val="false"/>
          <w:i w:val="false"/>
          <w:color w:val="000000"/>
          <w:sz w:val="28"/>
        </w:rPr>
        <w:t>
      Конкурсты ұйымдастырушы:</w:t>
      </w:r>
    </w:p>
    <w:bookmarkEnd w:id="3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bookmarkStart w:name="z406" w:id="331"/>
    <w:p>
      <w:pPr>
        <w:spacing w:after="0"/>
        <w:ind w:left="0"/>
        <w:jc w:val="both"/>
      </w:pPr>
      <w:r>
        <w:rPr>
          <w:rFonts w:ascii="Times New Roman"/>
          <w:b w:val="false"/>
          <w:i w:val="false"/>
          <w:color w:val="000000"/>
          <w:sz w:val="28"/>
        </w:rPr>
        <w:t>
      Конкурстық құжаттама пакетінің құны:</w:t>
      </w:r>
    </w:p>
    <w:bookmarkEnd w:id="331"/>
    <w:p>
      <w:pPr>
        <w:spacing w:after="0"/>
        <w:ind w:left="0"/>
        <w:jc w:val="both"/>
      </w:pPr>
      <w:r>
        <w:rPr>
          <w:rFonts w:ascii="Times New Roman"/>
          <w:b w:val="false"/>
          <w:i w:val="false"/>
          <w:color w:val="000000"/>
          <w:sz w:val="28"/>
        </w:rPr>
        <w:t>
      __________________________________________________________________________</w:t>
      </w:r>
    </w:p>
    <w:bookmarkStart w:name="z408" w:id="332"/>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bookmarkEnd w:id="332"/>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411" w:id="333"/>
    <w:p>
      <w:pPr>
        <w:spacing w:after="0"/>
        <w:ind w:left="0"/>
        <w:jc w:val="left"/>
      </w:pPr>
      <w:r>
        <w:rPr>
          <w:rFonts w:ascii="Times New Roman"/>
          <w:b/>
          <w:i w:val="false"/>
          <w:color w:val="000000"/>
        </w:rPr>
        <w:t xml:space="preserve"> 1. Анықтамалар</w:t>
      </w:r>
    </w:p>
    <w:bookmarkEnd w:id="333"/>
    <w:bookmarkStart w:name="z412" w:id="334"/>
    <w:p>
      <w:pPr>
        <w:spacing w:after="0"/>
        <w:ind w:left="0"/>
        <w:jc w:val="both"/>
      </w:pPr>
      <w:r>
        <w:rPr>
          <w:rFonts w:ascii="Times New Roman"/>
          <w:b w:val="false"/>
          <w:i w:val="false"/>
          <w:color w:val="000000"/>
          <w:sz w:val="28"/>
        </w:rPr>
        <w:t>
      1. Тұрғын үй құрылысы саласындағы (тұрғын үй кешені) МЖӘ жобасының осы Үлгілік конкурстық құжаттамасында мынадай ұғымдар пайдаланылады:</w:t>
      </w:r>
    </w:p>
    <w:bookmarkEnd w:id="334"/>
    <w:bookmarkStart w:name="z413" w:id="335"/>
    <w:p>
      <w:pPr>
        <w:spacing w:after="0"/>
        <w:ind w:left="0"/>
        <w:jc w:val="both"/>
      </w:pPr>
      <w:r>
        <w:rPr>
          <w:rFonts w:ascii="Times New Roman"/>
          <w:b w:val="false"/>
          <w:i w:val="false"/>
          <w:color w:val="000000"/>
          <w:sz w:val="28"/>
        </w:rPr>
        <w:t xml:space="preserve">
      1) әкімдік (ЖАО) – жергілікті атқарушы орган </w:t>
      </w:r>
    </w:p>
    <w:bookmarkEnd w:id="335"/>
    <w:bookmarkStart w:name="z414" w:id="336"/>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МЖӘ жобасының Үлгілік конкурстық құжаттамасында белгіленген нысан бойынша ұсынған құжаттар мен мәліметтердің жиынтығы;</w:t>
      </w:r>
    </w:p>
    <w:bookmarkEnd w:id="336"/>
    <w:bookmarkStart w:name="z415" w:id="337"/>
    <w:p>
      <w:pPr>
        <w:spacing w:after="0"/>
        <w:ind w:left="0"/>
        <w:jc w:val="both"/>
      </w:pPr>
      <w:r>
        <w:rPr>
          <w:rFonts w:ascii="Times New Roman"/>
          <w:b w:val="false"/>
          <w:i w:val="false"/>
          <w:color w:val="000000"/>
          <w:sz w:val="28"/>
        </w:rPr>
        <w:t>
      3)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337"/>
    <w:bookmarkStart w:name="z416" w:id="338"/>
    <w:p>
      <w:pPr>
        <w:spacing w:after="0"/>
        <w:ind w:left="0"/>
        <w:jc w:val="both"/>
      </w:pPr>
      <w:r>
        <w:rPr>
          <w:rFonts w:ascii="Times New Roman"/>
          <w:b w:val="false"/>
          <w:i w:val="false"/>
          <w:color w:val="000000"/>
          <w:sz w:val="28"/>
        </w:rPr>
        <w:t xml:space="preserve">
      4)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338"/>
    <w:bookmarkStart w:name="z417" w:id="339"/>
    <w:p>
      <w:pPr>
        <w:spacing w:after="0"/>
        <w:ind w:left="0"/>
        <w:jc w:val="both"/>
      </w:pPr>
      <w:r>
        <w:rPr>
          <w:rFonts w:ascii="Times New Roman"/>
          <w:b w:val="false"/>
          <w:i w:val="false"/>
          <w:color w:val="000000"/>
          <w:sz w:val="28"/>
        </w:rPr>
        <w:t xml:space="preserve">
      5)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339"/>
    <w:bookmarkStart w:name="z418" w:id="340"/>
    <w:p>
      <w:pPr>
        <w:spacing w:after="0"/>
        <w:ind w:left="0"/>
        <w:jc w:val="both"/>
      </w:pPr>
      <w:r>
        <w:rPr>
          <w:rFonts w:ascii="Times New Roman"/>
          <w:b w:val="false"/>
          <w:i w:val="false"/>
          <w:color w:val="000000"/>
          <w:sz w:val="28"/>
        </w:rPr>
        <w:t>
      6) жер учаскесі – Үлгілік шарт талаптарына сәйкес МЖӘ объектісін салу және пайдалану үшін қажетті жер учаскесі;</w:t>
      </w:r>
    </w:p>
    <w:bookmarkEnd w:id="340"/>
    <w:bookmarkStart w:name="z419" w:id="341"/>
    <w:p>
      <w:pPr>
        <w:spacing w:after="0"/>
        <w:ind w:left="0"/>
        <w:jc w:val="both"/>
      </w:pPr>
      <w:r>
        <w:rPr>
          <w:rFonts w:ascii="Times New Roman"/>
          <w:b w:val="false"/>
          <w:i w:val="false"/>
          <w:color w:val="000000"/>
          <w:sz w:val="28"/>
        </w:rPr>
        <w:t>
      7)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341"/>
    <w:bookmarkStart w:name="z420" w:id="342"/>
    <w:p>
      <w:pPr>
        <w:spacing w:after="0"/>
        <w:ind w:left="0"/>
        <w:jc w:val="both"/>
      </w:pPr>
      <w:r>
        <w:rPr>
          <w:rFonts w:ascii="Times New Roman"/>
          <w:b w:val="false"/>
          <w:i w:val="false"/>
          <w:color w:val="000000"/>
          <w:sz w:val="28"/>
        </w:rPr>
        <w:t>
      8) комиссия – Заңнамада белгіленген тәртіппен құрылған, коммуналдық меншікке жататын МЖӘ объектісіне қатысты комиссия;</w:t>
      </w:r>
    </w:p>
    <w:bookmarkEnd w:id="342"/>
    <w:bookmarkStart w:name="z421" w:id="343"/>
    <w:p>
      <w:pPr>
        <w:spacing w:after="0"/>
        <w:ind w:left="0"/>
        <w:jc w:val="both"/>
      </w:pPr>
      <w:r>
        <w:rPr>
          <w:rFonts w:ascii="Times New Roman"/>
          <w:b w:val="false"/>
          <w:i w:val="false"/>
          <w:color w:val="000000"/>
          <w:sz w:val="28"/>
        </w:rPr>
        <w:t>
      9) конверт – Конкурстық өтінімнің тұтас және сақталған күйде берілуін қамтамасыз ететін қорап немесе ораудың өзге тәсілі;</w:t>
      </w:r>
    </w:p>
    <w:bookmarkEnd w:id="343"/>
    <w:bookmarkStart w:name="z422" w:id="344"/>
    <w:p>
      <w:pPr>
        <w:spacing w:after="0"/>
        <w:ind w:left="0"/>
        <w:jc w:val="both"/>
      </w:pPr>
      <w:r>
        <w:rPr>
          <w:rFonts w:ascii="Times New Roman"/>
          <w:b w:val="false"/>
          <w:i w:val="false"/>
          <w:color w:val="000000"/>
          <w:sz w:val="28"/>
        </w:rPr>
        <w:t>
      10) конкурс –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344"/>
    <w:bookmarkStart w:name="z423" w:id="345"/>
    <w:p>
      <w:pPr>
        <w:spacing w:after="0"/>
        <w:ind w:left="0"/>
        <w:jc w:val="both"/>
      </w:pPr>
      <w:r>
        <w:rPr>
          <w:rFonts w:ascii="Times New Roman"/>
          <w:b w:val="false"/>
          <w:i w:val="false"/>
          <w:color w:val="000000"/>
          <w:sz w:val="28"/>
        </w:rPr>
        <w:t>
      11) конкурсты ұйымдастырушы – "__________" мемлекеттік мекемесі;</w:t>
      </w:r>
    </w:p>
    <w:bookmarkEnd w:id="345"/>
    <w:bookmarkStart w:name="z424" w:id="346"/>
    <w:p>
      <w:pPr>
        <w:spacing w:after="0"/>
        <w:ind w:left="0"/>
        <w:jc w:val="both"/>
      </w:pPr>
      <w:r>
        <w:rPr>
          <w:rFonts w:ascii="Times New Roman"/>
          <w:b w:val="false"/>
          <w:i w:val="false"/>
          <w:color w:val="000000"/>
          <w:sz w:val="28"/>
        </w:rPr>
        <w:t xml:space="preserve">
      12) қағидалар - Қазақстан Республикасы Ұлттық экономика министрінің міндетін атқарушының 2015 жылғы 25 қарашадағы № 725 бұйрығымен бекітілген ( Нормативтiк құқықтық актiлерiнiң мемлекеттiк тiзiлiмiне 2015 жылы 31 желтоқсанда № 12717 болып тіркелген) МЖӘ жобаларын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346"/>
    <w:bookmarkStart w:name="z425" w:id="347"/>
    <w:p>
      <w:pPr>
        <w:spacing w:after="0"/>
        <w:ind w:left="0"/>
        <w:jc w:val="both"/>
      </w:pPr>
      <w:r>
        <w:rPr>
          <w:rFonts w:ascii="Times New Roman"/>
          <w:b w:val="false"/>
          <w:i w:val="false"/>
          <w:color w:val="000000"/>
          <w:sz w:val="28"/>
        </w:rPr>
        <w:t>
      13) мемлекеттік әріптес – "__________" мемлекеттік мекемесі атынан Қазақстан Республикасы;</w:t>
      </w:r>
    </w:p>
    <w:bookmarkEnd w:id="347"/>
    <w:bookmarkStart w:name="z426" w:id="348"/>
    <w:p>
      <w:pPr>
        <w:spacing w:after="0"/>
        <w:ind w:left="0"/>
        <w:jc w:val="both"/>
      </w:pPr>
      <w:r>
        <w:rPr>
          <w:rFonts w:ascii="Times New Roman"/>
          <w:b w:val="false"/>
          <w:i w:val="false"/>
          <w:color w:val="000000"/>
          <w:sz w:val="28"/>
        </w:rPr>
        <w:t>
      14) МЖӘ жобасы –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 бойынша МЖӘ жобасы;</w:t>
      </w:r>
    </w:p>
    <w:bookmarkEnd w:id="348"/>
    <w:bookmarkStart w:name="z427" w:id="349"/>
    <w:p>
      <w:pPr>
        <w:spacing w:after="0"/>
        <w:ind w:left="0"/>
        <w:jc w:val="both"/>
      </w:pPr>
      <w:r>
        <w:rPr>
          <w:rFonts w:ascii="Times New Roman"/>
          <w:b w:val="false"/>
          <w:i w:val="false"/>
          <w:color w:val="000000"/>
          <w:sz w:val="28"/>
        </w:rPr>
        <w:t>
      15) МЖӘ объектісі – салынуы мен пайдаланылуы МЖӘ жобасын іске асыру аясында жүзеге асырылатын, __________ (елді мекеннің атауын және орналасқан жерін көрсету) ____ машина-орынға арналған жерасты тұрағы бар ____ пәтерге арналған көпқабатты тұрғын үй кешені;</w:t>
      </w:r>
    </w:p>
    <w:bookmarkEnd w:id="349"/>
    <w:bookmarkStart w:name="z428" w:id="350"/>
    <w:p>
      <w:pPr>
        <w:spacing w:after="0"/>
        <w:ind w:left="0"/>
        <w:jc w:val="both"/>
      </w:pPr>
      <w:r>
        <w:rPr>
          <w:rFonts w:ascii="Times New Roman"/>
          <w:b w:val="false"/>
          <w:i w:val="false"/>
          <w:color w:val="000000"/>
          <w:sz w:val="28"/>
        </w:rPr>
        <w:t>
      16) МЖӘ объектісінің қызметін тұтынушылар (бұдан әрі – тұтынушылар) – тұрғын үй жағдайларымен қамтамасыз етуге мұқтаж қала халқы;</w:t>
      </w:r>
    </w:p>
    <w:bookmarkEnd w:id="350"/>
    <w:bookmarkStart w:name="z429" w:id="351"/>
    <w:p>
      <w:pPr>
        <w:spacing w:after="0"/>
        <w:ind w:left="0"/>
        <w:jc w:val="both"/>
      </w:pPr>
      <w:r>
        <w:rPr>
          <w:rFonts w:ascii="Times New Roman"/>
          <w:b w:val="false"/>
          <w:i w:val="false"/>
          <w:color w:val="000000"/>
          <w:sz w:val="28"/>
        </w:rPr>
        <w:t>
      17)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351"/>
    <w:bookmarkStart w:name="z430" w:id="352"/>
    <w:p>
      <w:pPr>
        <w:spacing w:after="0"/>
        <w:ind w:left="0"/>
        <w:jc w:val="both"/>
      </w:pPr>
      <w:r>
        <w:rPr>
          <w:rFonts w:ascii="Times New Roman"/>
          <w:b w:val="false"/>
          <w:i w:val="false"/>
          <w:color w:val="000000"/>
          <w:sz w:val="28"/>
        </w:rPr>
        <w:t>
      18)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352"/>
    <w:bookmarkStart w:name="z431" w:id="353"/>
    <w:p>
      <w:pPr>
        <w:spacing w:after="0"/>
        <w:ind w:left="0"/>
        <w:jc w:val="both"/>
      </w:pPr>
      <w:r>
        <w:rPr>
          <w:rFonts w:ascii="Times New Roman"/>
          <w:b w:val="false"/>
          <w:i w:val="false"/>
          <w:color w:val="000000"/>
          <w:sz w:val="28"/>
        </w:rPr>
        <w:t>
      19)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353"/>
    <w:bookmarkStart w:name="z432" w:id="354"/>
    <w:p>
      <w:pPr>
        <w:spacing w:after="0"/>
        <w:ind w:left="0"/>
        <w:jc w:val="both"/>
      </w:pPr>
      <w:r>
        <w:rPr>
          <w:rFonts w:ascii="Times New Roman"/>
          <w:b w:val="false"/>
          <w:i w:val="false"/>
          <w:color w:val="000000"/>
          <w:sz w:val="28"/>
        </w:rPr>
        <w:t>
      20) тұрғын үй құрылысы саласындағы (тұрғын үй кешені)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Тұрғын үй құрылысы саласындағы (тұрғын үй кешені) МЖӘ жобасының осы Үлгілік конкурстық құжаттамасы;</w:t>
      </w:r>
    </w:p>
    <w:bookmarkEnd w:id="354"/>
    <w:bookmarkStart w:name="z433" w:id="355"/>
    <w:p>
      <w:pPr>
        <w:spacing w:after="0"/>
        <w:ind w:left="0"/>
        <w:jc w:val="both"/>
      </w:pPr>
      <w:r>
        <w:rPr>
          <w:rFonts w:ascii="Times New Roman"/>
          <w:b w:val="false"/>
          <w:i w:val="false"/>
          <w:color w:val="000000"/>
          <w:sz w:val="28"/>
        </w:rPr>
        <w:t>
      21) тұрғын үй құрылысы саласындағы (тұрғын үй кешені) МЖӘ Үлгілік шарты (бұдан әрі – Үлгілік шарт) – Конкурсты ұйымдастырушы Комиссия шешімінің негізінде Конкурс жеңімпазымен жасасатын шарт;</w:t>
      </w:r>
    </w:p>
    <w:bookmarkEnd w:id="355"/>
    <w:bookmarkStart w:name="z434" w:id="356"/>
    <w:p>
      <w:pPr>
        <w:spacing w:after="0"/>
        <w:ind w:left="0"/>
        <w:jc w:val="both"/>
      </w:pPr>
      <w:r>
        <w:rPr>
          <w:rFonts w:ascii="Times New Roman"/>
          <w:b w:val="false"/>
          <w:i w:val="false"/>
          <w:color w:val="000000"/>
          <w:sz w:val="28"/>
        </w:rPr>
        <w:t>
      21) үздік Конкурстық өтінімді айқындау өлшемшарттары (бұдан әрі - өлшемшарттар) – Тұрғын үй құрылысы саласындағы (тұрғын үй кешені)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356"/>
    <w:bookmarkStart w:name="z435" w:id="357"/>
    <w:p>
      <w:pPr>
        <w:spacing w:after="0"/>
        <w:ind w:left="0"/>
        <w:jc w:val="both"/>
      </w:pPr>
      <w:r>
        <w:rPr>
          <w:rFonts w:ascii="Times New Roman"/>
          <w:b w:val="false"/>
          <w:i w:val="false"/>
          <w:color w:val="000000"/>
          <w:sz w:val="28"/>
        </w:rPr>
        <w:t>
      22)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357"/>
    <w:bookmarkStart w:name="z436" w:id="358"/>
    <w:p>
      <w:pPr>
        <w:spacing w:after="0"/>
        <w:ind w:left="0"/>
        <w:jc w:val="left"/>
      </w:pPr>
      <w:r>
        <w:rPr>
          <w:rFonts w:ascii="Times New Roman"/>
          <w:b/>
          <w:i w:val="false"/>
          <w:color w:val="000000"/>
        </w:rPr>
        <w:t xml:space="preserve"> 2. Жалпы ережелер</w:t>
      </w:r>
    </w:p>
    <w:bookmarkEnd w:id="358"/>
    <w:bookmarkStart w:name="z437" w:id="359"/>
    <w:p>
      <w:pPr>
        <w:spacing w:after="0"/>
        <w:ind w:left="0"/>
        <w:jc w:val="both"/>
      </w:pPr>
      <w:r>
        <w:rPr>
          <w:rFonts w:ascii="Times New Roman"/>
          <w:b w:val="false"/>
          <w:i w:val="false"/>
          <w:color w:val="000000"/>
          <w:sz w:val="28"/>
        </w:rPr>
        <w:t>
      2. Тұрғын үй құрылысы саласындағы (тұрғын үй кешені)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359"/>
    <w:bookmarkStart w:name="z438" w:id="360"/>
    <w:p>
      <w:pPr>
        <w:spacing w:after="0"/>
        <w:ind w:left="0"/>
        <w:jc w:val="both"/>
      </w:pPr>
      <w:r>
        <w:rPr>
          <w:rFonts w:ascii="Times New Roman"/>
          <w:b w:val="false"/>
          <w:i w:val="false"/>
          <w:color w:val="000000"/>
          <w:sz w:val="28"/>
        </w:rPr>
        <w:t>
      3. Конкурс Заңға, Қағидаларға және Қазақстан Республикасының өзге де нормативтік құқықтық актілеріне сәйкес өткізіледі.</w:t>
      </w:r>
    </w:p>
    <w:bookmarkEnd w:id="360"/>
    <w:bookmarkStart w:name="z439" w:id="361"/>
    <w:p>
      <w:pPr>
        <w:spacing w:after="0"/>
        <w:ind w:left="0"/>
        <w:jc w:val="both"/>
      </w:pPr>
      <w:r>
        <w:rPr>
          <w:rFonts w:ascii="Times New Roman"/>
          <w:b w:val="false"/>
          <w:i w:val="false"/>
          <w:color w:val="000000"/>
          <w:sz w:val="28"/>
        </w:rPr>
        <w:t>
      4. МЖӘ жобасының сипаттамасы Тұрғын үй құрылысы саласындағы (тұрғын үй кешені) МЖӘ жоба сипаттамасы Үлгілік конкурстық құжаттамасына 1-қосымшада көрсетілген.</w:t>
      </w:r>
    </w:p>
    <w:bookmarkEnd w:id="361"/>
    <w:bookmarkStart w:name="z440" w:id="362"/>
    <w:p>
      <w:pPr>
        <w:spacing w:after="0"/>
        <w:ind w:left="0"/>
        <w:jc w:val="both"/>
      </w:pPr>
      <w:r>
        <w:rPr>
          <w:rFonts w:ascii="Times New Roman"/>
          <w:b w:val="false"/>
          <w:i w:val="false"/>
          <w:color w:val="000000"/>
          <w:sz w:val="28"/>
        </w:rPr>
        <w:t>
      5. Техникалық параметрлер бойынша егжей-тегжейлі сипаттамалар Тұрғын үй құрылысы саласындағы (тұрғын үй кешені) МЖӘ жобасының Үлгілік конкурстық құжаттамасына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362"/>
    <w:bookmarkStart w:name="z441" w:id="363"/>
    <w:p>
      <w:pPr>
        <w:spacing w:after="0"/>
        <w:ind w:left="0"/>
        <w:jc w:val="both"/>
      </w:pPr>
      <w:r>
        <w:rPr>
          <w:rFonts w:ascii="Times New Roman"/>
          <w:b w:val="false"/>
          <w:i w:val="false"/>
          <w:color w:val="000000"/>
          <w:sz w:val="28"/>
        </w:rPr>
        <w:t xml:space="preserve">
      Қазақстан Республикасының 2008 жылғы 4 желтоқсандағы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363"/>
    <w:bookmarkStart w:name="z442" w:id="364"/>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364"/>
    <w:bookmarkStart w:name="z443" w:id="365"/>
    <w:p>
      <w:pPr>
        <w:spacing w:after="0"/>
        <w:ind w:left="0"/>
        <w:jc w:val="left"/>
      </w:pPr>
      <w:r>
        <w:rPr>
          <w:rFonts w:ascii="Times New Roman"/>
          <w:b/>
          <w:i w:val="false"/>
          <w:color w:val="000000"/>
        </w:rPr>
        <w:t xml:space="preserve"> 3. Конкурстық комиссия</w:t>
      </w:r>
    </w:p>
    <w:bookmarkEnd w:id="365"/>
    <w:bookmarkStart w:name="z444" w:id="366"/>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366"/>
    <w:bookmarkStart w:name="z445" w:id="367"/>
    <w:p>
      <w:pPr>
        <w:spacing w:after="0"/>
        <w:ind w:left="0"/>
        <w:jc w:val="both"/>
      </w:pPr>
      <w:r>
        <w:rPr>
          <w:rFonts w:ascii="Times New Roman"/>
          <w:b w:val="false"/>
          <w:i w:val="false"/>
          <w:color w:val="000000"/>
          <w:sz w:val="28"/>
        </w:rPr>
        <w:t>
      8. Комиссияның негізгі міндеттері:</w:t>
      </w:r>
    </w:p>
    <w:bookmarkEnd w:id="367"/>
    <w:bookmarkStart w:name="z446" w:id="368"/>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368"/>
    <w:bookmarkStart w:name="z447" w:id="369"/>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369"/>
    <w:bookmarkStart w:name="z448" w:id="370"/>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370"/>
    <w:bookmarkStart w:name="z449" w:id="371"/>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371"/>
    <w:bookmarkStart w:name="z450" w:id="372"/>
    <w:p>
      <w:pPr>
        <w:spacing w:after="0"/>
        <w:ind w:left="0"/>
        <w:jc w:val="both"/>
      </w:pPr>
      <w:r>
        <w:rPr>
          <w:rFonts w:ascii="Times New Roman"/>
          <w:b w:val="false"/>
          <w:i w:val="false"/>
          <w:color w:val="000000"/>
          <w:sz w:val="28"/>
        </w:rPr>
        <w:t>
      9. Комиссия өзінің міндеттеріне сәйкес:</w:t>
      </w:r>
    </w:p>
    <w:bookmarkEnd w:id="372"/>
    <w:bookmarkStart w:name="z451" w:id="373"/>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373"/>
    <w:bookmarkStart w:name="z452" w:id="374"/>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374"/>
    <w:bookmarkStart w:name="z453" w:id="375"/>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375"/>
    <w:bookmarkStart w:name="z454" w:id="376"/>
    <w:p>
      <w:pPr>
        <w:spacing w:after="0"/>
        <w:ind w:left="0"/>
        <w:jc w:val="both"/>
      </w:pPr>
      <w:r>
        <w:rPr>
          <w:rFonts w:ascii="Times New Roman"/>
          <w:b w:val="false"/>
          <w:i w:val="false"/>
          <w:color w:val="000000"/>
          <w:sz w:val="28"/>
        </w:rPr>
        <w:t xml:space="preserve">
      10. Комиссияны төраға – тиісті жергілікті атқарушы орган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376"/>
    <w:bookmarkStart w:name="z455" w:id="377"/>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377"/>
    <w:bookmarkStart w:name="z456" w:id="378"/>
    <w:p>
      <w:pPr>
        <w:spacing w:after="0"/>
        <w:ind w:left="0"/>
        <w:jc w:val="both"/>
      </w:pPr>
      <w:r>
        <w:rPr>
          <w:rFonts w:ascii="Times New Roman"/>
          <w:b w:val="false"/>
          <w:i w:val="false"/>
          <w:color w:val="000000"/>
          <w:sz w:val="28"/>
        </w:rPr>
        <w:t>
      12. Комиссия құрамына тиісті жергілікті атқарушы орган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378"/>
    <w:bookmarkStart w:name="z457" w:id="379"/>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379"/>
    <w:bookmarkStart w:name="z458" w:id="380"/>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380"/>
    <w:bookmarkStart w:name="z459" w:id="381"/>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381"/>
    <w:bookmarkStart w:name="z460" w:id="382"/>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382"/>
    <w:bookmarkStart w:name="z461" w:id="383"/>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383"/>
    <w:bookmarkStart w:name="z462" w:id="384"/>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384"/>
    <w:bookmarkStart w:name="z463" w:id="385"/>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385"/>
    <w:bookmarkStart w:name="z464" w:id="386"/>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386"/>
    <w:bookmarkStart w:name="z465" w:id="387"/>
    <w:p>
      <w:pPr>
        <w:spacing w:after="0"/>
        <w:ind w:left="0"/>
        <w:jc w:val="left"/>
      </w:pPr>
      <w:r>
        <w:rPr>
          <w:rFonts w:ascii="Times New Roman"/>
          <w:b/>
          <w:i w:val="false"/>
          <w:color w:val="000000"/>
        </w:rPr>
        <w:t xml:space="preserve"> 4. Конкурс өткізудің негізгі іс-шаралары</w:t>
      </w:r>
    </w:p>
    <w:bookmarkEnd w:id="387"/>
    <w:bookmarkStart w:name="z466" w:id="388"/>
    <w:p>
      <w:pPr>
        <w:spacing w:after="0"/>
        <w:ind w:left="0"/>
        <w:jc w:val="both"/>
      </w:pPr>
      <w:r>
        <w:rPr>
          <w:rFonts w:ascii="Times New Roman"/>
          <w:b w:val="false"/>
          <w:i w:val="false"/>
          <w:color w:val="000000"/>
          <w:sz w:val="28"/>
        </w:rPr>
        <w:t>
      21. Конкурс заңнамаға және Тұрғын үй құрылысы саласындағы (тұрғын үй кешені) МЖӘ жобасының Үлгілік конкурстық құжаттамасына 2-қосымшаға қарастырылған негізгі шараларды көздейді.</w:t>
      </w:r>
    </w:p>
    <w:bookmarkEnd w:id="388"/>
    <w:bookmarkStart w:name="z467" w:id="389"/>
    <w:p>
      <w:pPr>
        <w:spacing w:after="0"/>
        <w:ind w:left="0"/>
        <w:jc w:val="left"/>
      </w:pPr>
      <w:r>
        <w:rPr>
          <w:rFonts w:ascii="Times New Roman"/>
          <w:b/>
          <w:i w:val="false"/>
          <w:color w:val="000000"/>
        </w:rPr>
        <w:t xml:space="preserve"> 5. Тұрғын үй құрылысы саласындағы (тұрғын үй кешені) МЖӘ жобасының Үлгілік конкурстық құжаттамасының мазмұны</w:t>
      </w:r>
    </w:p>
    <w:bookmarkEnd w:id="389"/>
    <w:bookmarkStart w:name="z468" w:id="390"/>
    <w:p>
      <w:pPr>
        <w:spacing w:after="0"/>
        <w:ind w:left="0"/>
        <w:jc w:val="both"/>
      </w:pPr>
      <w:r>
        <w:rPr>
          <w:rFonts w:ascii="Times New Roman"/>
          <w:b w:val="false"/>
          <w:i w:val="false"/>
          <w:color w:val="000000"/>
          <w:sz w:val="28"/>
        </w:rPr>
        <w:t>
      22. Тұрғын үй құрылысы саласындағы (тұрғын үй кешені) МЖӘ жобасының Үлгілік конкурстық құжаттамасы мынадай ақпаратты қамтиды:</w:t>
      </w:r>
    </w:p>
    <w:bookmarkEnd w:id="390"/>
    <w:bookmarkStart w:name="z469" w:id="391"/>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391"/>
    <w:bookmarkStart w:name="z470" w:id="392"/>
    <w:p>
      <w:pPr>
        <w:spacing w:after="0"/>
        <w:ind w:left="0"/>
        <w:jc w:val="both"/>
      </w:pPr>
      <w:r>
        <w:rPr>
          <w:rFonts w:ascii="Times New Roman"/>
          <w:b w:val="false"/>
          <w:i w:val="false"/>
          <w:color w:val="000000"/>
          <w:sz w:val="28"/>
        </w:rPr>
        <w:t>
      2) МЖӘ объектісінің орналасқан жері (Тұрғын үй құрылысы саласындағы (тұрғын үй кешені) МЖӘ жобасының Үлгілік конкурстық құжаттамасына 1-қосымша);</w:t>
      </w:r>
    </w:p>
    <w:bookmarkEnd w:id="392"/>
    <w:bookmarkStart w:name="z471" w:id="393"/>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393"/>
    <w:bookmarkStart w:name="z472" w:id="394"/>
    <w:p>
      <w:pPr>
        <w:spacing w:after="0"/>
        <w:ind w:left="0"/>
        <w:jc w:val="both"/>
      </w:pPr>
      <w:r>
        <w:rPr>
          <w:rFonts w:ascii="Times New Roman"/>
          <w:b w:val="false"/>
          <w:i w:val="false"/>
          <w:color w:val="000000"/>
          <w:sz w:val="28"/>
        </w:rPr>
        <w:t>
      4) МЖӘ Үлгілік шартының жобасы;</w:t>
      </w:r>
    </w:p>
    <w:bookmarkEnd w:id="394"/>
    <w:bookmarkStart w:name="z473" w:id="395"/>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395"/>
    <w:bookmarkStart w:name="z474" w:id="396"/>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396"/>
    <w:bookmarkStart w:name="z475" w:id="397"/>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397"/>
    <w:bookmarkStart w:name="z476" w:id="398"/>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398"/>
    <w:bookmarkStart w:name="z477" w:id="399"/>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399"/>
    <w:bookmarkStart w:name="z478" w:id="400"/>
    <w:p>
      <w:pPr>
        <w:spacing w:after="0"/>
        <w:ind w:left="0"/>
        <w:jc w:val="both"/>
      </w:pPr>
      <w:r>
        <w:rPr>
          <w:rFonts w:ascii="Times New Roman"/>
          <w:b w:val="false"/>
          <w:i w:val="false"/>
          <w:color w:val="000000"/>
          <w:sz w:val="28"/>
        </w:rPr>
        <w:t>
      10) Тұрғын үй құрылысы саласындағы (тұрғын үй кешені) МЖӘ жобасының Үлгілік конкурстық құжаттамасының мазмұны бойынша түсіндірулерді алу тәсілдері;</w:t>
      </w:r>
    </w:p>
    <w:bookmarkEnd w:id="400"/>
    <w:bookmarkStart w:name="z479" w:id="401"/>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401"/>
    <w:bookmarkStart w:name="z480" w:id="402"/>
    <w:p>
      <w:pPr>
        <w:spacing w:after="0"/>
        <w:ind w:left="0"/>
        <w:jc w:val="both"/>
      </w:pPr>
      <w:r>
        <w:rPr>
          <w:rFonts w:ascii="Times New Roman"/>
          <w:b w:val="false"/>
          <w:i w:val="false"/>
          <w:color w:val="000000"/>
          <w:sz w:val="28"/>
        </w:rPr>
        <w:t>
      23. Тұрғын үй құрылысы саласындағы (тұрғын үй кешені) МЖӘ жобасының Үлгілік конкурстық құжаттамасы мемлекеттік және орыс тілдерінде әзірленген.</w:t>
      </w:r>
    </w:p>
    <w:bookmarkEnd w:id="402"/>
    <w:bookmarkStart w:name="z481" w:id="403"/>
    <w:p>
      <w:pPr>
        <w:spacing w:after="0"/>
        <w:ind w:left="0"/>
        <w:jc w:val="both"/>
      </w:pPr>
      <w:r>
        <w:rPr>
          <w:rFonts w:ascii="Times New Roman"/>
          <w:b w:val="false"/>
          <w:i w:val="false"/>
          <w:color w:val="000000"/>
          <w:sz w:val="28"/>
        </w:rPr>
        <w:t>
      24. Тұрғын үй құрылысы саласындағы (тұрғын үй кешені)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403"/>
    <w:bookmarkStart w:name="z482" w:id="404"/>
    <w:p>
      <w:pPr>
        <w:spacing w:after="0"/>
        <w:ind w:left="0"/>
        <w:jc w:val="both"/>
      </w:pPr>
      <w:r>
        <w:rPr>
          <w:rFonts w:ascii="Times New Roman"/>
          <w:b w:val="false"/>
          <w:i w:val="false"/>
          <w:color w:val="000000"/>
          <w:sz w:val="28"/>
        </w:rPr>
        <w:t>
      25. Конкурсты ұйымдастырушы Әлеуетті Жекеше әріптестерге Тұрғын үй құрылысы саласындағы (тұрғын үй кешені)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Тұрғын үй құрылысы саласындағы (тұрғын үй кешені)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Тұрғын үй құрылысы саласындағы (тұрғын үй кешені)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404"/>
    <w:bookmarkStart w:name="z483" w:id="405"/>
    <w:p>
      <w:pPr>
        <w:spacing w:after="0"/>
        <w:ind w:left="0"/>
        <w:jc w:val="both"/>
      </w:pPr>
      <w:r>
        <w:rPr>
          <w:rFonts w:ascii="Times New Roman"/>
          <w:b w:val="false"/>
          <w:i w:val="false"/>
          <w:color w:val="000000"/>
          <w:sz w:val="28"/>
        </w:rPr>
        <w:t>
      26. Тұрғын үй құрылысы саласындағы (тұрғын үй кешені)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405"/>
    <w:bookmarkStart w:name="z484" w:id="406"/>
    <w:p>
      <w:pPr>
        <w:spacing w:after="0"/>
        <w:ind w:left="0"/>
        <w:jc w:val="both"/>
      </w:pPr>
      <w:r>
        <w:rPr>
          <w:rFonts w:ascii="Times New Roman"/>
          <w:b w:val="false"/>
          <w:i w:val="false"/>
          <w:color w:val="000000"/>
          <w:sz w:val="28"/>
        </w:rPr>
        <w:t>
      27. Тұрғын үй құрылысы саласындағы (тұрғын үй кешені) МЖӘ жобасының Үлгілік конкурстық құжаттамасында көзделген шарттармен және Конкурсты өткізумен байланысты даулар Заңнаманың талаптарына және Шартта келісілген дауларды шешу рәсімдеріне сәйкес келіссөздер жолымен шешіледі.</w:t>
      </w:r>
    </w:p>
    <w:bookmarkEnd w:id="406"/>
    <w:bookmarkStart w:name="z485" w:id="407"/>
    <w:p>
      <w:pPr>
        <w:spacing w:after="0"/>
        <w:ind w:left="0"/>
        <w:jc w:val="both"/>
      </w:pPr>
      <w:r>
        <w:rPr>
          <w:rFonts w:ascii="Times New Roman"/>
          <w:b w:val="false"/>
          <w:i w:val="false"/>
          <w:color w:val="000000"/>
          <w:sz w:val="28"/>
        </w:rPr>
        <w:t xml:space="preserve">
      28. Егер Тұрғын үй құрылысы саласындағы (тұрғын үй кешені) МЖӘ жобасының Үлгілік конкурстық құжаттамасында көзделген шарттармен, Конкурсты өткізумен байланысты даулар Тұрғын үй құрылысы саласындағы (тұрғын үй кешені)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407"/>
    <w:bookmarkStart w:name="z486" w:id="408"/>
    <w:p>
      <w:pPr>
        <w:spacing w:after="0"/>
        <w:ind w:left="0"/>
        <w:jc w:val="left"/>
      </w:pPr>
      <w:r>
        <w:rPr>
          <w:rFonts w:ascii="Times New Roman"/>
          <w:b/>
          <w:i w:val="false"/>
          <w:color w:val="000000"/>
        </w:rPr>
        <w:t xml:space="preserve"> 6. Тұрғын үй құрылысы саласындағы (тұрғын үй кешені) МЖӘ жобасының Үлгілік конкурстық құжаттамасының ережелерін түсіндіру және талқылау</w:t>
      </w:r>
    </w:p>
    <w:bookmarkEnd w:id="408"/>
    <w:bookmarkStart w:name="z487" w:id="409"/>
    <w:p>
      <w:pPr>
        <w:spacing w:after="0"/>
        <w:ind w:left="0"/>
        <w:jc w:val="both"/>
      </w:pPr>
      <w:r>
        <w:rPr>
          <w:rFonts w:ascii="Times New Roman"/>
          <w:b w:val="false"/>
          <w:i w:val="false"/>
          <w:color w:val="000000"/>
          <w:sz w:val="28"/>
        </w:rPr>
        <w:t>
      29. Тұрғын үй құрылысы саласындағы (тұрғын үй кешені) МЖӘ жобасының Үлгілік конкурстық құжаттамасын алған тұлғалар, қажет болған жағдайда, Конкурсты ұйымдастырушыға Тұрғын үй құрылысы саласындағы (тұрғын үй кешені)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Тұрғын үй құрылысы саласындағы (тұрғын үй кешені) МЖӘ жобасының Үлгілік конкурстық құжаттамасын алған тұлғаларды тіркеу журналына өздері туралы мәліметтер енгізілген тұлғалар, қажет болған жағдайда, Тұрғын үй құрылысы саласындағы (тұрғын үй кешені)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409"/>
    <w:bookmarkStart w:name="z488" w:id="410"/>
    <w:p>
      <w:pPr>
        <w:spacing w:after="0"/>
        <w:ind w:left="0"/>
        <w:jc w:val="both"/>
      </w:pPr>
      <w:r>
        <w:rPr>
          <w:rFonts w:ascii="Times New Roman"/>
          <w:b w:val="false"/>
          <w:i w:val="false"/>
          <w:color w:val="000000"/>
          <w:sz w:val="28"/>
        </w:rPr>
        <w:t>
      30. Тұрғын үй құрылысы саласындағы (тұрғын үй кешені)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410"/>
    <w:bookmarkStart w:name="z489" w:id="411"/>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411"/>
    <w:bookmarkStart w:name="z490" w:id="412"/>
    <w:p>
      <w:pPr>
        <w:spacing w:after="0"/>
        <w:ind w:left="0"/>
        <w:jc w:val="both"/>
      </w:pPr>
      <w:r>
        <w:rPr>
          <w:rFonts w:ascii="Times New Roman"/>
          <w:b w:val="false"/>
          <w:i w:val="false"/>
          <w:color w:val="000000"/>
          <w:sz w:val="28"/>
        </w:rPr>
        <w:t>
      1) мұндай түсіндіруді Конкурсты ұйымдастырушы Тұрғын үй құрылысы саласындағы (тұрғын үй кешені) МЖӘ жобасының Үлгілік конкурстық құжаттамасын ұсынған барлық Әлеуетті Жекеше әріптестерге хабарлайды;</w:t>
      </w:r>
    </w:p>
    <w:bookmarkEnd w:id="412"/>
    <w:bookmarkStart w:name="z491" w:id="413"/>
    <w:p>
      <w:pPr>
        <w:spacing w:after="0"/>
        <w:ind w:left="0"/>
        <w:jc w:val="both"/>
      </w:pPr>
      <w:r>
        <w:rPr>
          <w:rFonts w:ascii="Times New Roman"/>
          <w:b w:val="false"/>
          <w:i w:val="false"/>
          <w:color w:val="000000"/>
          <w:sz w:val="28"/>
        </w:rPr>
        <w:t>
      2) Тұрғын үй құрылысы саласындағы (тұрғын үй кешені)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413"/>
    <w:bookmarkStart w:name="z492" w:id="414"/>
    <w:p>
      <w:pPr>
        <w:spacing w:after="0"/>
        <w:ind w:left="0"/>
        <w:jc w:val="both"/>
      </w:pPr>
      <w:r>
        <w:rPr>
          <w:rFonts w:ascii="Times New Roman"/>
          <w:b w:val="false"/>
          <w:i w:val="false"/>
          <w:color w:val="000000"/>
          <w:sz w:val="28"/>
        </w:rPr>
        <w:t>
      32. Тұрғын үй құрылысы саласындағы (тұрғын үй кешені)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414"/>
    <w:bookmarkStart w:name="z493" w:id="415"/>
    <w:p>
      <w:pPr>
        <w:spacing w:after="0"/>
        <w:ind w:left="0"/>
        <w:jc w:val="both"/>
      </w:pPr>
      <w:r>
        <w:rPr>
          <w:rFonts w:ascii="Times New Roman"/>
          <w:b w:val="false"/>
          <w:i w:val="false"/>
          <w:color w:val="000000"/>
          <w:sz w:val="28"/>
        </w:rPr>
        <w:t>
      33. Тұрғын үй құрылысы саласындағы (тұрғын үй кешені)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Тұрғын үй құрылысы саласындағы (тұрғын үй кешені)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415"/>
    <w:bookmarkStart w:name="z494" w:id="416"/>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416"/>
    <w:bookmarkStart w:name="z495" w:id="417"/>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Тұрғын үй құрылысы саласындағы (тұрғын үй кешені) МЖӘ жобасының Үлгілік конкурстық құжаттамасын ұсынған барлық Әлеуетті Жекеше әріптестерге жібереді.</w:t>
      </w:r>
    </w:p>
    <w:bookmarkEnd w:id="417"/>
    <w:bookmarkStart w:name="z496" w:id="418"/>
    <w:p>
      <w:pPr>
        <w:spacing w:after="0"/>
        <w:ind w:left="0"/>
        <w:jc w:val="both"/>
      </w:pPr>
      <w:r>
        <w:rPr>
          <w:rFonts w:ascii="Times New Roman"/>
          <w:b w:val="false"/>
          <w:i w:val="false"/>
          <w:color w:val="000000"/>
          <w:sz w:val="28"/>
        </w:rPr>
        <w:t>
      Тұрғын үй құрылысы саласындағы (тұрғын үй кешені)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418"/>
    <w:bookmarkStart w:name="z497" w:id="419"/>
    <w:p>
      <w:pPr>
        <w:spacing w:after="0"/>
        <w:ind w:left="0"/>
        <w:jc w:val="both"/>
      </w:pPr>
      <w:r>
        <w:rPr>
          <w:rFonts w:ascii="Times New Roman"/>
          <w:b w:val="false"/>
          <w:i w:val="false"/>
          <w:color w:val="000000"/>
          <w:sz w:val="28"/>
        </w:rPr>
        <w:t>
      36. Егер Әлеуетті Жекеше әріптестермен Тұрғын үй құрылысы саласындағы (тұрғын үй кешені) МЖӘ жобасының Үлгілік конкурстық құжаттамасының ережелерін түсіндіру бойынша кездесу Тұрғын үй құрылысы саласындағы (тұрғын үй кешені)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419"/>
    <w:bookmarkStart w:name="z498" w:id="420"/>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420"/>
    <w:bookmarkStart w:name="z499" w:id="421"/>
    <w:p>
      <w:pPr>
        <w:spacing w:after="0"/>
        <w:ind w:left="0"/>
        <w:jc w:val="left"/>
      </w:pPr>
      <w:r>
        <w:rPr>
          <w:rFonts w:ascii="Times New Roman"/>
          <w:b/>
          <w:i w:val="false"/>
          <w:color w:val="000000"/>
        </w:rPr>
        <w:t xml:space="preserve"> 7. Тұрғын үй құрылысы саласындағы (тұрғын үй кешені) МЖӘ жобасының Үлгілік конкурстық құжаттамасына өзгерістер және/немесе толықтырулар енгізу</w:t>
      </w:r>
    </w:p>
    <w:bookmarkEnd w:id="421"/>
    <w:bookmarkStart w:name="z500" w:id="422"/>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Тұрғын үй құрылысы саласындағы (тұрғын үй кешені) МЖӘ жобасының Үлгілік конкурстық құжаттамасына өзгерістер және/немесе толықтырулар енгізе алады.</w:t>
      </w:r>
    </w:p>
    <w:bookmarkEnd w:id="422"/>
    <w:bookmarkStart w:name="z501" w:id="423"/>
    <w:p>
      <w:pPr>
        <w:spacing w:after="0"/>
        <w:ind w:left="0"/>
        <w:jc w:val="both"/>
      </w:pPr>
      <w:r>
        <w:rPr>
          <w:rFonts w:ascii="Times New Roman"/>
          <w:b w:val="false"/>
          <w:i w:val="false"/>
          <w:color w:val="000000"/>
          <w:sz w:val="28"/>
        </w:rPr>
        <w:t>
      39. Конкурсты ұйымдастырушы Тұрғын үй құрылысы саласындағы (тұрғын үй кешені)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Тұрғын үй құрылысы саласындағы (тұрғын үй кешені)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423"/>
    <w:bookmarkStart w:name="z502" w:id="424"/>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424"/>
    <w:bookmarkStart w:name="z503" w:id="425"/>
    <w:p>
      <w:pPr>
        <w:spacing w:after="0"/>
        <w:ind w:left="0"/>
        <w:jc w:val="both"/>
      </w:pPr>
      <w:r>
        <w:rPr>
          <w:rFonts w:ascii="Times New Roman"/>
          <w:b w:val="false"/>
          <w:i w:val="false"/>
          <w:color w:val="000000"/>
          <w:sz w:val="28"/>
        </w:rPr>
        <w:t>
      41. Тұрғын үй құрылысы саласындағы (тұрғын үй кешені)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425"/>
    <w:bookmarkStart w:name="z504" w:id="426"/>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426"/>
    <w:bookmarkStart w:name="z505" w:id="427"/>
    <w:p>
      <w:pPr>
        <w:spacing w:after="0"/>
        <w:ind w:left="0"/>
        <w:jc w:val="both"/>
      </w:pPr>
      <w:r>
        <w:rPr>
          <w:rFonts w:ascii="Times New Roman"/>
          <w:b w:val="false"/>
          <w:i w:val="false"/>
          <w:color w:val="000000"/>
          <w:sz w:val="28"/>
        </w:rPr>
        <w:t>
      42. Жекеше әріптес МЖӘ жобасын іске асыру кезеңінде Тұрғын үй құрылысы саласындағы (тұрғын үй кешені)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427"/>
    <w:bookmarkStart w:name="z506" w:id="428"/>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428"/>
    <w:bookmarkStart w:name="z507" w:id="429"/>
    <w:p>
      <w:pPr>
        <w:spacing w:after="0"/>
        <w:ind w:left="0"/>
        <w:jc w:val="left"/>
      </w:pPr>
      <w:r>
        <w:rPr>
          <w:rFonts w:ascii="Times New Roman"/>
          <w:b/>
          <w:i w:val="false"/>
          <w:color w:val="000000"/>
        </w:rPr>
        <w:t xml:space="preserve"> 9. Біліктілік іріктеу</w:t>
      </w:r>
    </w:p>
    <w:bookmarkEnd w:id="429"/>
    <w:bookmarkStart w:name="z508" w:id="430"/>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430"/>
    <w:bookmarkStart w:name="z509" w:id="431"/>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431"/>
    <w:bookmarkStart w:name="z510" w:id="432"/>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432"/>
    <w:bookmarkStart w:name="z511" w:id="433"/>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433"/>
    <w:bookmarkStart w:name="z512" w:id="434"/>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434"/>
    <w:bookmarkStart w:name="z513" w:id="435"/>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435"/>
    <w:bookmarkStart w:name="z514" w:id="436"/>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436"/>
    <w:bookmarkStart w:name="z515" w:id="437"/>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437"/>
    <w:bookmarkStart w:name="z516" w:id="438"/>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438"/>
    <w:bookmarkStart w:name="z517" w:id="439"/>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Тұрғын үй құрылысы саласындағы (тұрғын үй кешені) МЖӘ жобасының Үлгілік конкурстық құжаттамасына 3-қосымшада келтірілген құжаттарды ұсынады.</w:t>
      </w:r>
    </w:p>
    <w:bookmarkEnd w:id="439"/>
    <w:bookmarkStart w:name="z518" w:id="440"/>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440"/>
    <w:bookmarkStart w:name="z519" w:id="441"/>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441"/>
    <w:bookmarkStart w:name="z520" w:id="442"/>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442"/>
    <w:bookmarkStart w:name="z521" w:id="443"/>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443"/>
    <w:bookmarkStart w:name="z522" w:id="444"/>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444"/>
    <w:bookmarkStart w:name="z523" w:id="445"/>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445"/>
    <w:bookmarkStart w:name="z524" w:id="446"/>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446"/>
    <w:bookmarkStart w:name="z525" w:id="447"/>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447"/>
    <w:bookmarkStart w:name="z526" w:id="448"/>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448"/>
    <w:bookmarkStart w:name="z527" w:id="449"/>
    <w:p>
      <w:pPr>
        <w:spacing w:after="0"/>
        <w:ind w:left="0"/>
        <w:jc w:val="left"/>
      </w:pPr>
      <w:r>
        <w:rPr>
          <w:rFonts w:ascii="Times New Roman"/>
          <w:b/>
          <w:i w:val="false"/>
          <w:color w:val="000000"/>
        </w:rPr>
        <w:t xml:space="preserve"> 10. Конкурсқа қатысуға байланысты шектеулер </w:t>
      </w:r>
    </w:p>
    <w:bookmarkEnd w:id="449"/>
    <w:bookmarkStart w:name="z528" w:id="450"/>
    <w:p>
      <w:pPr>
        <w:spacing w:after="0"/>
        <w:ind w:left="0"/>
        <w:jc w:val="both"/>
      </w:pPr>
      <w:r>
        <w:rPr>
          <w:rFonts w:ascii="Times New Roman"/>
          <w:b w:val="false"/>
          <w:i w:val="false"/>
          <w:color w:val="000000"/>
          <w:sz w:val="28"/>
        </w:rPr>
        <w:t>
      56. Заңның 33-бабына сәйкес, Әлеуетті Жекеше әріптес егер:</w:t>
      </w:r>
    </w:p>
    <w:bookmarkEnd w:id="450"/>
    <w:bookmarkStart w:name="z529" w:id="451"/>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451"/>
    <w:bookmarkStart w:name="z530" w:id="452"/>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452"/>
    <w:bookmarkStart w:name="z531" w:id="453"/>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453"/>
    <w:bookmarkStart w:name="z532" w:id="454"/>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454"/>
    <w:bookmarkStart w:name="z533" w:id="455"/>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455"/>
    <w:bookmarkStart w:name="z534" w:id="456"/>
    <w:p>
      <w:pPr>
        <w:spacing w:after="0"/>
        <w:ind w:left="0"/>
        <w:jc w:val="left"/>
      </w:pPr>
      <w:r>
        <w:rPr>
          <w:rFonts w:ascii="Times New Roman"/>
          <w:b/>
          <w:i w:val="false"/>
          <w:color w:val="000000"/>
        </w:rPr>
        <w:t xml:space="preserve"> 11. Конкурстық өтінім</w:t>
      </w:r>
    </w:p>
    <w:bookmarkEnd w:id="456"/>
    <w:bookmarkStart w:name="z535" w:id="457"/>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Тұрғын үй құрылысы саласындағы (тұрғын үй кешені) МЖӘ жобасының Үлгілік конкурстық құжаттамасының талаптарына сәйкес дайындалған және ұсынылған Конкурстық өтінімдерді ұсынады.</w:t>
      </w:r>
    </w:p>
    <w:bookmarkEnd w:id="457"/>
    <w:bookmarkStart w:name="z536" w:id="458"/>
    <w:p>
      <w:pPr>
        <w:spacing w:after="0"/>
        <w:ind w:left="0"/>
        <w:jc w:val="both"/>
      </w:pPr>
      <w:r>
        <w:rPr>
          <w:rFonts w:ascii="Times New Roman"/>
          <w:b w:val="false"/>
          <w:i w:val="false"/>
          <w:color w:val="000000"/>
          <w:sz w:val="28"/>
        </w:rPr>
        <w:t>
      59. Конкурстық өтінім Тұрғын үй құрылысы саласындағы (тұрғын үй кешені)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458"/>
    <w:bookmarkStart w:name="z537" w:id="459"/>
    <w:p>
      <w:pPr>
        <w:spacing w:after="0"/>
        <w:ind w:left="0"/>
        <w:jc w:val="both"/>
      </w:pPr>
      <w:r>
        <w:rPr>
          <w:rFonts w:ascii="Times New Roman"/>
          <w:b w:val="false"/>
          <w:i w:val="false"/>
          <w:color w:val="000000"/>
          <w:sz w:val="28"/>
        </w:rPr>
        <w:t>
      1) қаржылық-экономикалық шешімдер (ұсыныстар):</w:t>
      </w:r>
    </w:p>
    <w:bookmarkEnd w:id="459"/>
    <w:bookmarkStart w:name="z538" w:id="460"/>
    <w:p>
      <w:pPr>
        <w:spacing w:after="0"/>
        <w:ind w:left="0"/>
        <w:jc w:val="both"/>
      </w:pPr>
      <w:r>
        <w:rPr>
          <w:rFonts w:ascii="Times New Roman"/>
          <w:b w:val="false"/>
          <w:i w:val="false"/>
          <w:color w:val="000000"/>
          <w:sz w:val="28"/>
        </w:rPr>
        <w:t>
      қаржылық-экономикалық модель;</w:t>
      </w:r>
    </w:p>
    <w:bookmarkEnd w:id="460"/>
    <w:bookmarkStart w:name="z539" w:id="461"/>
    <w:p>
      <w:pPr>
        <w:spacing w:after="0"/>
        <w:ind w:left="0"/>
        <w:jc w:val="both"/>
      </w:pPr>
      <w:r>
        <w:rPr>
          <w:rFonts w:ascii="Times New Roman"/>
          <w:b w:val="false"/>
          <w:i w:val="false"/>
          <w:color w:val="000000"/>
          <w:sz w:val="28"/>
        </w:rPr>
        <w:t>
      МЖӘ жобасының тәуекелдерін бөлу және бағалау;</w:t>
      </w:r>
    </w:p>
    <w:bookmarkEnd w:id="461"/>
    <w:bookmarkStart w:name="z540" w:id="462"/>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462"/>
    <w:bookmarkStart w:name="z541" w:id="463"/>
    <w:p>
      <w:pPr>
        <w:spacing w:after="0"/>
        <w:ind w:left="0"/>
        <w:jc w:val="both"/>
      </w:pPr>
      <w:r>
        <w:rPr>
          <w:rFonts w:ascii="Times New Roman"/>
          <w:b w:val="false"/>
          <w:i w:val="false"/>
          <w:color w:val="000000"/>
          <w:sz w:val="28"/>
        </w:rPr>
        <w:t>
      2) технологиялық және басқа шешімдер (ұсыныстар):</w:t>
      </w:r>
    </w:p>
    <w:bookmarkEnd w:id="463"/>
    <w:bookmarkStart w:name="z542" w:id="464"/>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464"/>
    <w:bookmarkStart w:name="z543" w:id="465"/>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465"/>
    <w:bookmarkStart w:name="z544" w:id="466"/>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466"/>
    <w:bookmarkStart w:name="z545" w:id="467"/>
    <w:p>
      <w:pPr>
        <w:spacing w:after="0"/>
        <w:ind w:left="0"/>
        <w:jc w:val="both"/>
      </w:pPr>
      <w:r>
        <w:rPr>
          <w:rFonts w:ascii="Times New Roman"/>
          <w:b w:val="false"/>
          <w:i w:val="false"/>
          <w:color w:val="000000"/>
          <w:sz w:val="28"/>
        </w:rPr>
        <w:t>
      тұрғын үй құрылысы саласында іске асырылған жобалар тәжірибесі;</w:t>
      </w:r>
    </w:p>
    <w:bookmarkEnd w:id="467"/>
    <w:bookmarkStart w:name="z546" w:id="468"/>
    <w:p>
      <w:pPr>
        <w:spacing w:after="0"/>
        <w:ind w:left="0"/>
        <w:jc w:val="both"/>
      </w:pPr>
      <w:r>
        <w:rPr>
          <w:rFonts w:ascii="Times New Roman"/>
          <w:b w:val="false"/>
          <w:i w:val="false"/>
          <w:color w:val="000000"/>
          <w:sz w:val="28"/>
        </w:rPr>
        <w:t>
      білікті мамандардың болуы.</w:t>
      </w:r>
    </w:p>
    <w:bookmarkEnd w:id="468"/>
    <w:bookmarkStart w:name="z547" w:id="469"/>
    <w:p>
      <w:pPr>
        <w:spacing w:after="0"/>
        <w:ind w:left="0"/>
        <w:jc w:val="left"/>
      </w:pPr>
      <w:r>
        <w:rPr>
          <w:rFonts w:ascii="Times New Roman"/>
          <w:b/>
          <w:i w:val="false"/>
          <w:color w:val="000000"/>
        </w:rPr>
        <w:t xml:space="preserve"> 12. Конкурстық өтінімдерді қамтамасыз ету</w:t>
      </w:r>
    </w:p>
    <w:bookmarkEnd w:id="469"/>
    <w:bookmarkStart w:name="z548" w:id="470"/>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470"/>
    <w:bookmarkStart w:name="z549" w:id="471"/>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471"/>
    <w:bookmarkStart w:name="z550" w:id="472"/>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472"/>
    <w:bookmarkStart w:name="z551" w:id="473"/>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473"/>
    <w:bookmarkStart w:name="z552" w:id="474"/>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474"/>
    <w:bookmarkStart w:name="z553" w:id="475"/>
    <w:p>
      <w:pPr>
        <w:spacing w:after="0"/>
        <w:ind w:left="0"/>
        <w:jc w:val="both"/>
      </w:pPr>
      <w:r>
        <w:rPr>
          <w:rFonts w:ascii="Times New Roman"/>
          <w:b w:val="false"/>
          <w:i w:val="false"/>
          <w:color w:val="000000"/>
          <w:sz w:val="28"/>
        </w:rPr>
        <w:t xml:space="preserve">
      1) "__________" мемлекеттік мекемесі </w:t>
      </w:r>
    </w:p>
    <w:bookmarkEnd w:id="475"/>
    <w:bookmarkStart w:name="z554" w:id="476"/>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476"/>
    <w:bookmarkStart w:name="z555" w:id="477"/>
    <w:p>
      <w:pPr>
        <w:spacing w:after="0"/>
        <w:ind w:left="0"/>
        <w:jc w:val="both"/>
      </w:pPr>
      <w:r>
        <w:rPr>
          <w:rFonts w:ascii="Times New Roman"/>
          <w:b w:val="false"/>
          <w:i w:val="false"/>
          <w:color w:val="000000"/>
          <w:sz w:val="28"/>
        </w:rPr>
        <w:t>
      Бизнес-сәйкестендіру нөмірі ___________</w:t>
      </w:r>
    </w:p>
    <w:bookmarkEnd w:id="477"/>
    <w:bookmarkStart w:name="z556" w:id="478"/>
    <w:p>
      <w:pPr>
        <w:spacing w:after="0"/>
        <w:ind w:left="0"/>
        <w:jc w:val="both"/>
      </w:pPr>
      <w:r>
        <w:rPr>
          <w:rFonts w:ascii="Times New Roman"/>
          <w:b w:val="false"/>
          <w:i w:val="false"/>
          <w:color w:val="000000"/>
          <w:sz w:val="28"/>
        </w:rPr>
        <w:t>
      Жеке сәйкестендіру коды _______________</w:t>
      </w:r>
    </w:p>
    <w:bookmarkEnd w:id="478"/>
    <w:bookmarkStart w:name="z557" w:id="479"/>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479"/>
    <w:bookmarkStart w:name="z558" w:id="480"/>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480"/>
    <w:bookmarkStart w:name="z559" w:id="481"/>
    <w:p>
      <w:pPr>
        <w:spacing w:after="0"/>
        <w:ind w:left="0"/>
        <w:jc w:val="both"/>
      </w:pPr>
      <w:r>
        <w:rPr>
          <w:rFonts w:ascii="Times New Roman"/>
          <w:b w:val="false"/>
          <w:i w:val="false"/>
          <w:color w:val="000000"/>
          <w:sz w:val="28"/>
        </w:rPr>
        <w:t>
      2) банк кепілдігін таңдайды.</w:t>
      </w:r>
    </w:p>
    <w:bookmarkEnd w:id="481"/>
    <w:bookmarkStart w:name="z560" w:id="482"/>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482"/>
    <w:bookmarkStart w:name="z561" w:id="483"/>
    <w:p>
      <w:pPr>
        <w:spacing w:after="0"/>
        <w:ind w:left="0"/>
        <w:jc w:val="both"/>
      </w:pPr>
      <w:r>
        <w:rPr>
          <w:rFonts w:ascii="Times New Roman"/>
          <w:b w:val="false"/>
          <w:i w:val="false"/>
          <w:color w:val="000000"/>
          <w:sz w:val="28"/>
        </w:rPr>
        <w:t>
      64. Мына:</w:t>
      </w:r>
    </w:p>
    <w:bookmarkEnd w:id="483"/>
    <w:bookmarkStart w:name="z562" w:id="484"/>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484"/>
    <w:bookmarkStart w:name="z563" w:id="485"/>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485"/>
    <w:bookmarkStart w:name="z564" w:id="486"/>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486"/>
    <w:bookmarkStart w:name="z565" w:id="487"/>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487"/>
    <w:bookmarkStart w:name="z566" w:id="488"/>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488"/>
    <w:bookmarkStart w:name="z567" w:id="489"/>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489"/>
    <w:bookmarkStart w:name="z568" w:id="490"/>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490"/>
    <w:bookmarkStart w:name="z569" w:id="491"/>
    <w:p>
      <w:pPr>
        <w:spacing w:after="0"/>
        <w:ind w:left="0"/>
        <w:jc w:val="both"/>
      </w:pPr>
      <w:r>
        <w:rPr>
          <w:rFonts w:ascii="Times New Roman"/>
          <w:b w:val="false"/>
          <w:i w:val="false"/>
          <w:color w:val="000000"/>
          <w:sz w:val="28"/>
        </w:rPr>
        <w:t>
      4) Үлгілік шарттың күшіне енуі;</w:t>
      </w:r>
    </w:p>
    <w:bookmarkEnd w:id="491"/>
    <w:bookmarkStart w:name="z570" w:id="492"/>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492"/>
    <w:bookmarkStart w:name="z571" w:id="493"/>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493"/>
    <w:bookmarkStart w:name="z572" w:id="494"/>
    <w:p>
      <w:pPr>
        <w:spacing w:after="0"/>
        <w:ind w:left="0"/>
        <w:jc w:val="both"/>
      </w:pPr>
      <w:r>
        <w:rPr>
          <w:rFonts w:ascii="Times New Roman"/>
          <w:b w:val="false"/>
          <w:i w:val="false"/>
          <w:color w:val="000000"/>
          <w:sz w:val="28"/>
        </w:rPr>
        <w:t>
      66. Конкурстық өтінімді Әлеуетті Жекеше әріптестер Тұрғын үй құрылысы саласындағы (тұрғын үй кешені)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494"/>
    <w:bookmarkStart w:name="z573" w:id="495"/>
    <w:p>
      <w:pPr>
        <w:spacing w:after="0"/>
        <w:ind w:left="0"/>
        <w:jc w:val="both"/>
      </w:pPr>
      <w:r>
        <w:rPr>
          <w:rFonts w:ascii="Times New Roman"/>
          <w:b w:val="false"/>
          <w:i w:val="false"/>
          <w:color w:val="000000"/>
          <w:sz w:val="28"/>
        </w:rPr>
        <w:t>
      67. Конверт:</w:t>
      </w:r>
    </w:p>
    <w:bookmarkEnd w:id="495"/>
    <w:bookmarkStart w:name="z574" w:id="496"/>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496"/>
    <w:bookmarkStart w:name="z575" w:id="497"/>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497"/>
    <w:bookmarkStart w:name="z576" w:id="498"/>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498"/>
    <w:bookmarkStart w:name="z577" w:id="499"/>
    <w:p>
      <w:pPr>
        <w:spacing w:after="0"/>
        <w:ind w:left="0"/>
        <w:jc w:val="both"/>
      </w:pPr>
      <w:r>
        <w:rPr>
          <w:rFonts w:ascii="Times New Roman"/>
          <w:b w:val="false"/>
          <w:i w:val="false"/>
          <w:color w:val="000000"/>
          <w:sz w:val="28"/>
        </w:rPr>
        <w:t>
      3) конкурстың атауы:</w:t>
      </w:r>
    </w:p>
    <w:bookmarkEnd w:id="499"/>
    <w:bookmarkStart w:name="z578" w:id="500"/>
    <w:p>
      <w:pPr>
        <w:spacing w:after="0"/>
        <w:ind w:left="0"/>
        <w:jc w:val="both"/>
      </w:pPr>
      <w:r>
        <w:rPr>
          <w:rFonts w:ascii="Times New Roman"/>
          <w:b w:val="false"/>
          <w:i w:val="false"/>
          <w:color w:val="000000"/>
          <w:sz w:val="28"/>
        </w:rPr>
        <w:t>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 МЖӘ ЖОБАСЫ БОЙЫНША ЖЕКЕШЕ ӘРІПТЕСТІ АЙҚЫНДАУ ЖӨНІНДЕГІ КОНКУРС";</w:t>
      </w:r>
    </w:p>
    <w:bookmarkEnd w:id="500"/>
    <w:bookmarkStart w:name="z579" w:id="501"/>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501"/>
    <w:bookmarkStart w:name="z580" w:id="502"/>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502"/>
    <w:bookmarkStart w:name="z581" w:id="503"/>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Тұрғын үй құрылысы саласындағы (тұрғын үй кешені)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503"/>
    <w:bookmarkStart w:name="z582" w:id="504"/>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Тұрғын үй құрылысы саласындағы (тұрғын үй кешені)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504"/>
    <w:bookmarkStart w:name="z583" w:id="505"/>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505"/>
    <w:bookmarkStart w:name="z584" w:id="506"/>
    <w:p>
      <w:pPr>
        <w:spacing w:after="0"/>
        <w:ind w:left="0"/>
        <w:jc w:val="both"/>
      </w:pPr>
      <w:r>
        <w:rPr>
          <w:rFonts w:ascii="Times New Roman"/>
          <w:b w:val="false"/>
          <w:i w:val="false"/>
          <w:color w:val="000000"/>
          <w:sz w:val="28"/>
        </w:rPr>
        <w:t>
      72. Конкурсты ұйымдастырушы:</w:t>
      </w:r>
    </w:p>
    <w:bookmarkEnd w:id="506"/>
    <w:bookmarkStart w:name="z585" w:id="507"/>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507"/>
    <w:bookmarkStart w:name="z586" w:id="508"/>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508"/>
    <w:bookmarkStart w:name="z587" w:id="509"/>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509"/>
    <w:bookmarkStart w:name="z588" w:id="510"/>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510"/>
    <w:bookmarkStart w:name="z589" w:id="511"/>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511"/>
    <w:bookmarkStart w:name="z590" w:id="512"/>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512"/>
    <w:bookmarkStart w:name="z591" w:id="513"/>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513"/>
    <w:bookmarkStart w:name="z592" w:id="514"/>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514"/>
    <w:bookmarkStart w:name="z593" w:id="515"/>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515"/>
    <w:bookmarkStart w:name="z594" w:id="516"/>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516"/>
    <w:bookmarkStart w:name="z595" w:id="517"/>
    <w:p>
      <w:pPr>
        <w:spacing w:after="0"/>
        <w:ind w:left="0"/>
        <w:jc w:val="both"/>
      </w:pPr>
      <w:r>
        <w:rPr>
          <w:rFonts w:ascii="Times New Roman"/>
          <w:b w:val="false"/>
          <w:i w:val="false"/>
          <w:color w:val="000000"/>
          <w:sz w:val="28"/>
        </w:rPr>
        <w:t>
      76. Құжаттар оларға мемлекеттік және орыс тілдерінде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517"/>
    <w:bookmarkStart w:name="z596" w:id="518"/>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518"/>
    <w:bookmarkStart w:name="z597" w:id="519"/>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519"/>
    <w:bookmarkStart w:name="z598" w:id="520"/>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520"/>
    <w:bookmarkStart w:name="z599" w:id="521"/>
    <w:p>
      <w:pPr>
        <w:spacing w:after="0"/>
        <w:ind w:left="0"/>
        <w:jc w:val="left"/>
      </w:pPr>
      <w:r>
        <w:rPr>
          <w:rFonts w:ascii="Times New Roman"/>
          <w:b/>
          <w:i w:val="false"/>
          <w:color w:val="000000"/>
        </w:rPr>
        <w:t xml:space="preserve"> 16. Конкурстық өтінімдерді ұсынудың түпкілікті мерзімі </w:t>
      </w:r>
    </w:p>
    <w:bookmarkEnd w:id="521"/>
    <w:bookmarkStart w:name="z600" w:id="522"/>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522"/>
    <w:bookmarkStart w:name="z601" w:id="523"/>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523"/>
    <w:bookmarkStart w:name="z602" w:id="524"/>
    <w:p>
      <w:pPr>
        <w:spacing w:after="0"/>
        <w:ind w:left="0"/>
        <w:jc w:val="left"/>
      </w:pPr>
      <w:r>
        <w:rPr>
          <w:rFonts w:ascii="Times New Roman"/>
          <w:b/>
          <w:i w:val="false"/>
          <w:color w:val="000000"/>
        </w:rPr>
        <w:t xml:space="preserve"> 17. Конкурстық өтінімнің қолданылу мерзімі</w:t>
      </w:r>
    </w:p>
    <w:bookmarkEnd w:id="524"/>
    <w:bookmarkStart w:name="z603" w:id="525"/>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525"/>
    <w:bookmarkStart w:name="z604" w:id="526"/>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526"/>
    <w:bookmarkStart w:name="z605" w:id="527"/>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527"/>
    <w:bookmarkStart w:name="z606" w:id="528"/>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528"/>
    <w:bookmarkStart w:name="z607" w:id="529"/>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529"/>
    <w:bookmarkStart w:name="z608" w:id="530"/>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530"/>
    <w:bookmarkStart w:name="z609" w:id="531"/>
    <w:p>
      <w:pPr>
        <w:spacing w:after="0"/>
        <w:ind w:left="0"/>
        <w:jc w:val="both"/>
      </w:pPr>
      <w:r>
        <w:rPr>
          <w:rFonts w:ascii="Times New Roman"/>
          <w:b w:val="false"/>
          <w:i w:val="false"/>
          <w:color w:val="000000"/>
          <w:sz w:val="28"/>
        </w:rPr>
        <w:t>
      3) осы құжатқа қол қою күнін;</w:t>
      </w:r>
    </w:p>
    <w:bookmarkEnd w:id="531"/>
    <w:bookmarkStart w:name="z610" w:id="532"/>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532"/>
    <w:bookmarkStart w:name="z611" w:id="533"/>
    <w:p>
      <w:pPr>
        <w:spacing w:after="0"/>
        <w:ind w:left="0"/>
        <w:jc w:val="both"/>
      </w:pPr>
      <w:r>
        <w:rPr>
          <w:rFonts w:ascii="Times New Roman"/>
          <w:b w:val="false"/>
          <w:i w:val="false"/>
          <w:color w:val="000000"/>
          <w:sz w:val="28"/>
        </w:rPr>
        <w:t>
      Бұл хабарлама Тұрғын үй құрылысы саласындағы (тұрғын үй кешені)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533"/>
    <w:bookmarkStart w:name="z612" w:id="534"/>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534"/>
    <w:bookmarkStart w:name="z613" w:id="535"/>
    <w:p>
      <w:pPr>
        <w:spacing w:after="0"/>
        <w:ind w:left="0"/>
        <w:jc w:val="both"/>
      </w:pPr>
      <w:r>
        <w:rPr>
          <w:rFonts w:ascii="Times New Roman"/>
          <w:b w:val="false"/>
          <w:i w:val="false"/>
          <w:color w:val="000000"/>
          <w:sz w:val="28"/>
        </w:rPr>
        <w:t>
      84. Әлеуетті Жекеше әріптес осы Тұрғын үй құрылысы саласындағы (тұрғын үй кешені)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535"/>
    <w:bookmarkStart w:name="z614" w:id="536"/>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536"/>
    <w:bookmarkStart w:name="z615" w:id="537"/>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537"/>
    <w:bookmarkStart w:name="z616" w:id="538"/>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538"/>
    <w:bookmarkStart w:name="z617" w:id="539"/>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539"/>
    <w:bookmarkStart w:name="z618" w:id="540"/>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540"/>
    <w:bookmarkStart w:name="z619" w:id="541"/>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541"/>
    <w:bookmarkStart w:name="z620" w:id="542"/>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542"/>
    <w:bookmarkStart w:name="z621" w:id="543"/>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____ ____ МАШИНА-ОРЫНҒА АРНАЛҒАН ЖЕРАСТЫ ТҰРАҒЫ БАР ____ ПӘТЕРГЕ АРНАЛҒАН КӨПҚАБАТТЫ ТҰРҒЫН ҮЙ КЕШЕНІН САЛУ ЖӘНЕ ПАЙДАЛАНУ" МЖӘ ЖОБАСЫ БОЙЫНША ЖЕКЕШЕ ӘРІПТЕСТІ АЙҚЫНДАУ ЖӨНІНДЕГІ КОНКУРС"; </w:t>
      </w:r>
    </w:p>
    <w:bookmarkEnd w:id="543"/>
    <w:bookmarkStart w:name="z622" w:id="544"/>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544"/>
    <w:bookmarkStart w:name="z623" w:id="545"/>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545"/>
    <w:bookmarkStart w:name="z624" w:id="546"/>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546"/>
    <w:bookmarkStart w:name="z625" w:id="547"/>
    <w:p>
      <w:pPr>
        <w:spacing w:after="0"/>
        <w:ind w:left="0"/>
        <w:jc w:val="left"/>
      </w:pPr>
      <w:r>
        <w:rPr>
          <w:rFonts w:ascii="Times New Roman"/>
          <w:b/>
          <w:i w:val="false"/>
          <w:color w:val="000000"/>
        </w:rPr>
        <w:t xml:space="preserve"> 19. Конкурстық өтінімдерді ашу, қарау және іріктеу</w:t>
      </w:r>
    </w:p>
    <w:bookmarkEnd w:id="547"/>
    <w:bookmarkStart w:name="z626" w:id="548"/>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548"/>
    <w:bookmarkStart w:name="z627" w:id="549"/>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549"/>
    <w:bookmarkStart w:name="z628" w:id="550"/>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Тұрғын үй құрылысы саласындағы (тұрғын үй кешені) МЖӘ жобасының Үлгілік конкурстық құжаттамасын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550"/>
    <w:bookmarkStart w:name="z629" w:id="551"/>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551"/>
    <w:bookmarkStart w:name="z630" w:id="552"/>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552"/>
    <w:bookmarkStart w:name="z631" w:id="553"/>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553"/>
    <w:bookmarkStart w:name="z632" w:id="554"/>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554"/>
    <w:bookmarkStart w:name="z633" w:id="555"/>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555"/>
    <w:bookmarkStart w:name="z634" w:id="556"/>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556"/>
    <w:bookmarkStart w:name="z635" w:id="557"/>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557"/>
    <w:bookmarkStart w:name="z636" w:id="558"/>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558"/>
    <w:bookmarkStart w:name="z637" w:id="559"/>
    <w:p>
      <w:pPr>
        <w:spacing w:after="0"/>
        <w:ind w:left="0"/>
        <w:jc w:val="left"/>
      </w:pPr>
      <w:r>
        <w:rPr>
          <w:rFonts w:ascii="Times New Roman"/>
          <w:b/>
          <w:i w:val="false"/>
          <w:color w:val="000000"/>
        </w:rPr>
        <w:t xml:space="preserve"> 20. Конкурстық өтінімдерді іріктеу өлшемшарттары</w:t>
      </w:r>
    </w:p>
    <w:bookmarkEnd w:id="559"/>
    <w:bookmarkStart w:name="z638" w:id="560"/>
    <w:p>
      <w:pPr>
        <w:spacing w:after="0"/>
        <w:ind w:left="0"/>
        <w:jc w:val="both"/>
      </w:pPr>
      <w:r>
        <w:rPr>
          <w:rFonts w:ascii="Times New Roman"/>
          <w:b w:val="false"/>
          <w:i w:val="false"/>
          <w:color w:val="000000"/>
          <w:sz w:val="28"/>
        </w:rPr>
        <w:t>
      98. Конкурстық өтінімдерді қарау және іріктеуді Тұрғын үй құрылысы саласындағы (тұрғын үй кешені)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560"/>
    <w:bookmarkStart w:name="z639" w:id="561"/>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561"/>
    <w:bookmarkStart w:name="z640" w:id="562"/>
    <w:p>
      <w:pPr>
        <w:spacing w:after="0"/>
        <w:ind w:left="0"/>
        <w:jc w:val="left"/>
      </w:pPr>
      <w:r>
        <w:rPr>
          <w:rFonts w:ascii="Times New Roman"/>
          <w:b/>
          <w:i w:val="false"/>
          <w:color w:val="000000"/>
        </w:rPr>
        <w:t xml:space="preserve"> 21. Әлеуетті Жекеше әріптеспен келіссөздер, Шарт жасасу </w:t>
      </w:r>
    </w:p>
    <w:bookmarkEnd w:id="562"/>
    <w:bookmarkStart w:name="z641" w:id="563"/>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563"/>
    <w:bookmarkStart w:name="z642" w:id="564"/>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564"/>
    <w:bookmarkStart w:name="z643" w:id="565"/>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565"/>
    <w:bookmarkStart w:name="z644" w:id="566"/>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566"/>
    <w:bookmarkStart w:name="z645" w:id="567"/>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567"/>
    <w:bookmarkStart w:name="z646" w:id="568"/>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568"/>
    <w:bookmarkStart w:name="z647" w:id="569"/>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569"/>
    <w:bookmarkStart w:name="z648" w:id="570"/>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570"/>
    <w:bookmarkStart w:name="z649" w:id="571"/>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571"/>
    <w:bookmarkStart w:name="z650" w:id="572"/>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572"/>
    <w:bookmarkStart w:name="z651" w:id="573"/>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573"/>
    <w:bookmarkStart w:name="z652" w:id="574"/>
    <w:p>
      <w:pPr>
        <w:spacing w:after="0"/>
        <w:ind w:left="0"/>
        <w:jc w:val="both"/>
      </w:pPr>
      <w:r>
        <w:rPr>
          <w:rFonts w:ascii="Times New Roman"/>
          <w:b w:val="false"/>
          <w:i w:val="false"/>
          <w:color w:val="000000"/>
          <w:sz w:val="28"/>
        </w:rPr>
        <w:t>
      107. Комиссияның шешімі хаттамамен ресімделеді.</w:t>
      </w:r>
    </w:p>
    <w:bookmarkEnd w:id="574"/>
    <w:bookmarkStart w:name="z653" w:id="575"/>
    <w:p>
      <w:pPr>
        <w:spacing w:after="0"/>
        <w:ind w:left="0"/>
        <w:jc w:val="both"/>
      </w:pPr>
      <w:r>
        <w:rPr>
          <w:rFonts w:ascii="Times New Roman"/>
          <w:b w:val="false"/>
          <w:i w:val="false"/>
          <w:color w:val="000000"/>
          <w:sz w:val="28"/>
        </w:rPr>
        <w:t>
      108. Үлгілік Үлгілік шарт жасасу мерзімі Конкурс қорытындыланған күннен бастап күнтізбелік 90 (тоқсан) күннен аспайды.</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58" w:id="576"/>
    <w:p>
      <w:pPr>
        <w:spacing w:after="0"/>
        <w:ind w:left="0"/>
        <w:jc w:val="left"/>
      </w:pPr>
      <w:r>
        <w:rPr>
          <w:rFonts w:ascii="Times New Roman"/>
          <w:b/>
          <w:i w:val="false"/>
          <w:color w:val="000000"/>
        </w:rPr>
        <w:t xml:space="preserve"> МЖӘ объектісінің сипаттамасы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машина-орынға арналған жерасты тұрағы бар ____ пәтерге арналған көпқабатты тұрғын үй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59" w:id="577"/>
    <w:p>
      <w:pPr>
        <w:spacing w:after="0"/>
        <w:ind w:left="0"/>
        <w:jc w:val="left"/>
      </w:pPr>
      <w:r>
        <w:rPr>
          <w:rFonts w:ascii="Times New Roman"/>
          <w:b/>
          <w:i w:val="false"/>
          <w:color w:val="000000"/>
        </w:rPr>
        <w:t xml:space="preserve"> Негізгі іс-шаралар</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Тұрғын үй құрылысы саласындағы (тұрғын үй кешені)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(тұрғын үй кешені)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(тұрғын үй кешені)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шешімі шығарылғаннан кейін </w:t>
            </w:r>
          </w:p>
          <w:p>
            <w:pPr>
              <w:spacing w:after="20"/>
              <w:ind w:left="20"/>
              <w:jc w:val="both"/>
            </w:pPr>
            <w:r>
              <w:rPr>
                <w:rFonts w:ascii="Times New Roman"/>
                <w:b w:val="false"/>
                <w:i w:val="false"/>
                <w:color w:val="000000"/>
                <w:sz w:val="20"/>
              </w:rPr>
              <w:t>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0" w:id="578"/>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578"/>
    <w:bookmarkStart w:name="z661" w:id="579"/>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579"/>
    <w:bookmarkStart w:name="z662" w:id="580"/>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580"/>
    <w:bookmarkStart w:name="z663" w:id="581"/>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581"/>
    <w:bookmarkStart w:name="z664" w:id="582"/>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582"/>
    <w:bookmarkStart w:name="z665" w:id="583"/>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583"/>
    <w:bookmarkStart w:name="z666" w:id="584"/>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584"/>
    <w:bookmarkStart w:name="z667" w:id="585"/>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585"/>
    <w:bookmarkStart w:name="z668" w:id="586"/>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586"/>
    <w:bookmarkStart w:name="z669" w:id="587"/>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587"/>
    <w:bookmarkStart w:name="z670" w:id="588"/>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588"/>
    <w:bookmarkStart w:name="z671" w:id="589"/>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589"/>
    <w:bookmarkStart w:name="z672" w:id="59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590"/>
    <w:bookmarkStart w:name="z673" w:id="591"/>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591"/>
    <w:bookmarkStart w:name="z674" w:id="592"/>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592"/>
    <w:bookmarkStart w:name="z675" w:id="593"/>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593"/>
    <w:bookmarkStart w:name="z676" w:id="594"/>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594"/>
    <w:bookmarkStart w:name="z677" w:id="595"/>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595"/>
    <w:bookmarkStart w:name="z678" w:id="596"/>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596"/>
    <w:bookmarkStart w:name="z679" w:id="597"/>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597"/>
    <w:bookmarkStart w:name="z680" w:id="598"/>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3" w:id="599"/>
    <w:p>
      <w:pPr>
        <w:spacing w:after="0"/>
        <w:ind w:left="0"/>
        <w:jc w:val="left"/>
      </w:pPr>
      <w:r>
        <w:rPr>
          <w:rFonts w:ascii="Times New Roman"/>
          <w:b/>
          <w:i w:val="false"/>
          <w:color w:val="000000"/>
        </w:rPr>
        <w:t xml:space="preserve"> Конкурстық өтінім</w:t>
      </w:r>
    </w:p>
    <w:bookmarkEnd w:id="599"/>
    <w:bookmarkStart w:name="z684" w:id="600"/>
    <w:p>
      <w:pPr>
        <w:spacing w:after="0"/>
        <w:ind w:left="0"/>
        <w:jc w:val="both"/>
      </w:pPr>
      <w:r>
        <w:rPr>
          <w:rFonts w:ascii="Times New Roman"/>
          <w:b w:val="false"/>
          <w:i w:val="false"/>
          <w:color w:val="000000"/>
          <w:sz w:val="28"/>
        </w:rPr>
        <w:t>
      "__________ (елді мекеннің атауын және орналасқан жерін көрсету) ____ машина-орынға арналған жерасты тұрағы бар ____ пәтерге арналған көпқабатты тұрғын үй кешенін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600"/>
    <w:bookmarkStart w:name="z685" w:id="601"/>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601"/>
    <w:bookmarkStart w:name="z686" w:id="602"/>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bookmarkEnd w:id="602"/>
    <w:bookmarkStart w:name="z687" w:id="603"/>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603"/>
    <w:bookmarkStart w:name="z688" w:id="604"/>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bookmarkEnd w:id="604"/>
    <w:bookmarkStart w:name="z689" w:id="605"/>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605"/>
    <w:bookmarkStart w:name="z690" w:id="606"/>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606"/>
    <w:bookmarkStart w:name="z691" w:id="607"/>
    <w:p>
      <w:pPr>
        <w:spacing w:after="0"/>
        <w:ind w:left="0"/>
        <w:jc w:val="both"/>
      </w:pPr>
      <w:r>
        <w:rPr>
          <w:rFonts w:ascii="Times New Roman"/>
          <w:b w:val="false"/>
          <w:i w:val="false"/>
          <w:color w:val="000000"/>
          <w:sz w:val="28"/>
        </w:rPr>
        <w:t xml:space="preserve">
      ______________________ </w:t>
      </w:r>
    </w:p>
    <w:bookmarkEnd w:id="607"/>
    <w:bookmarkStart w:name="z692" w:id="608"/>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608"/>
    <w:bookmarkStart w:name="z693" w:id="609"/>
    <w:p>
      <w:pPr>
        <w:spacing w:after="0"/>
        <w:ind w:left="0"/>
        <w:jc w:val="both"/>
      </w:pPr>
      <w:r>
        <w:rPr>
          <w:rFonts w:ascii="Times New Roman"/>
          <w:b w:val="false"/>
          <w:i w:val="false"/>
          <w:color w:val="000000"/>
          <w:sz w:val="28"/>
        </w:rPr>
        <w:t>
      ______________________</w:t>
      </w:r>
    </w:p>
    <w:bookmarkEnd w:id="609"/>
    <w:bookmarkStart w:name="z694" w:id="610"/>
    <w:p>
      <w:pPr>
        <w:spacing w:after="0"/>
        <w:ind w:left="0"/>
        <w:jc w:val="both"/>
      </w:pPr>
      <w:r>
        <w:rPr>
          <w:rFonts w:ascii="Times New Roman"/>
          <w:b w:val="false"/>
          <w:i w:val="false"/>
          <w:color w:val="000000"/>
          <w:sz w:val="28"/>
        </w:rPr>
        <w:t>
      (Конкурстық өтінімнің берілген орны және күні).</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саласындағы (тұрғын үй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0" w:id="611"/>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өтемақысының) көлемінің төмендеуінің әр ___ (санын көрсету) % ___ (санын көрсету)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өтемақысының) көлемінің артуының әр ___ (санын көрсету) %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кемуінің әр ___ (санын көрсету) жылына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 тәуекел үшін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 ___ (санын көрсету) % ұлғаюына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құрылыс мерзімін қысқартудың әр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табыстылық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 ___ (санын көрсету) % төмендеуіне ___ (санын көрсету) ұпай қосылады</w:t>
            </w:r>
          </w:p>
          <w:p>
            <w:pPr>
              <w:spacing w:after="20"/>
              <w:ind w:left="20"/>
              <w:jc w:val="both"/>
            </w:pPr>
            <w:r>
              <w:rPr>
                <w:rFonts w:ascii="Times New Roman"/>
                <w:b w:val="false"/>
                <w:i w:val="false"/>
                <w:color w:val="000000"/>
                <w:sz w:val="20"/>
              </w:rPr>
              <w:t>
Көрсеткіштің әр ___ (санын көрсету) % өсуіне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қызметтерге шекті бағалар, Үлгілік шартта көзделген қызметтерді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____ (санын көрсету) теңгеге төмендеуге ___ ұпай қосылады.</w:t>
            </w:r>
          </w:p>
          <w:p>
            <w:pPr>
              <w:spacing w:after="20"/>
              <w:ind w:left="20"/>
              <w:jc w:val="both"/>
            </w:pPr>
            <w:r>
              <w:rPr>
                <w:rFonts w:ascii="Times New Roman"/>
                <w:b w:val="false"/>
                <w:i w:val="false"/>
                <w:color w:val="000000"/>
                <w:sz w:val="20"/>
              </w:rPr>
              <w:t>
Әр ____ (санын көрсету) теңгеге өсуге ___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697" w:id="61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қажет болған жағдайда көрсетіледі</w:t>
      </w:r>
    </w:p>
    <w:bookmarkEnd w:id="612"/>
    <w:bookmarkStart w:name="z698" w:id="613"/>
    <w:p>
      <w:pPr>
        <w:spacing w:after="0"/>
        <w:ind w:left="0"/>
        <w:jc w:val="both"/>
      </w:pPr>
      <w:r>
        <w:rPr>
          <w:rFonts w:ascii="Times New Roman"/>
          <w:b w:val="false"/>
          <w:i w:val="false"/>
          <w:color w:val="000000"/>
          <w:sz w:val="28"/>
        </w:rPr>
        <w:t>
      Конкурстық өтінімнің өлшемшарттарын жалпы бағалау "Баға" әр Өлшемшарт бойынша алынған ұпайларды қосу жолымен анықталады:</w:t>
      </w:r>
    </w:p>
    <w:bookmarkEnd w:id="613"/>
    <w:bookmarkStart w:name="z699" w:id="614"/>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614"/>
    <w:bookmarkStart w:name="z700" w:id="6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Тұрғын үй құрылысы саласындағы (тұрғын үй кешені) МЖӘ жобасының Үлгілік конкурстық құжаттамасына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615"/>
    <w:bookmarkStart w:name="z701" w:id="6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616"/>
    <w:bookmarkStart w:name="z702" w:id="6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тұрғын үй құрылысы объектілерін салу бойынша іске асырылған жобалардың тәжірибесі ескеріледі. тұрғын үй құрылысы саласында іске асырылған жобалар тәжірибесі болмаған жағдайда, Әлеуетті Жекеше әріптес Конкурстық өтінім құрамында ұсынған Конкурстық өтінімнің бағасы "нөлге" тең болады;</w:t>
      </w:r>
    </w:p>
    <w:bookmarkEnd w:id="617"/>
    <w:bookmarkStart w:name="z703" w:id="6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618"/>
    <w:bookmarkStart w:name="z704" w:id="6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осы өлшемшарт бойынша негізгі мән Тұрғын үй құрылысы саласындағы (тұрғын үй кешені) МЖӘ жобасының Үлгілік конкурстық құжаттамасына 1-қосымшаға сәйкес МЖӘ объектісінің құны болып табылады;</w:t>
      </w:r>
    </w:p>
    <w:bookmarkEnd w:id="619"/>
    <w:bookmarkStart w:name="z705" w:id="6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620"/>
    <w:bookmarkStart w:name="z706" w:id="6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621"/>
    <w:bookmarkStart w:name="z707" w:id="6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622"/>
    <w:bookmarkStart w:name="z708" w:id="6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табылатын болса, Конкурстық өтінімді бағалау үшін Конкурстық өтінімге МЖӘ объектісін салуды жүзеге асыратын ұйыммен алдын ала Үлгілік шартты, сондай-ақ алдын ала шарт жасасқан заңды тұлғаның бірінші басшысы қол қойған, жұмыс өтілін, жұмысын, білімін көрсете отырып, жұмыскерлер тізімін қоса беру керек. </w:t>
      </w:r>
    </w:p>
    <w:bookmarkEnd w:id="623"/>
    <w:bookmarkStart w:name="z709" w:id="6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624"/>
    <w:bookmarkStart w:name="z710" w:id="6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625"/>
    <w:bookmarkStart w:name="z711" w:id="6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5-қосымша</w:t>
            </w:r>
          </w:p>
        </w:tc>
      </w:tr>
    </w:tbl>
    <w:bookmarkStart w:name="z714" w:id="627"/>
    <w:p>
      <w:pPr>
        <w:spacing w:after="0"/>
        <w:ind w:left="0"/>
        <w:jc w:val="left"/>
      </w:pPr>
      <w:r>
        <w:rPr>
          <w:rFonts w:ascii="Times New Roman"/>
          <w:b/>
          <w:i w:val="false"/>
          <w:color w:val="000000"/>
        </w:rPr>
        <w:t xml:space="preserve"> Тұрғын үй-коммуналдық шаруашылығы саласындағы (көшелерді жарықтандыру желілері) МЖӘ жобасының Үлгілік конкурстық құжаттамасы</w:t>
      </w:r>
    </w:p>
    <w:bookmarkEnd w:id="627"/>
    <w:bookmarkStart w:name="z715" w:id="628"/>
    <w:p>
      <w:pPr>
        <w:spacing w:after="0"/>
        <w:ind w:left="0"/>
        <w:jc w:val="both"/>
      </w:pPr>
      <w:r>
        <w:rPr>
          <w:rFonts w:ascii="Times New Roman"/>
          <w:b w:val="false"/>
          <w:i w:val="false"/>
          <w:color w:val="000000"/>
          <w:sz w:val="28"/>
        </w:rPr>
        <w:t>
      МЖӘ жобасының атауы:</w:t>
      </w:r>
    </w:p>
    <w:bookmarkEnd w:id="628"/>
    <w:p>
      <w:pPr>
        <w:spacing w:after="0"/>
        <w:ind w:left="0"/>
        <w:jc w:val="both"/>
      </w:pPr>
      <w:r>
        <w:rPr>
          <w:rFonts w:ascii="Times New Roman"/>
          <w:b w:val="false"/>
          <w:i w:val="false"/>
          <w:color w:val="000000"/>
          <w:sz w:val="28"/>
        </w:rPr>
        <w:t>
      "__________ (елді мекеннің атауын және орналасқан жерін көрсету) көшелерді</w:t>
      </w:r>
    </w:p>
    <w:p>
      <w:pPr>
        <w:spacing w:after="0"/>
        <w:ind w:left="0"/>
        <w:jc w:val="both"/>
      </w:pPr>
      <w:r>
        <w:rPr>
          <w:rFonts w:ascii="Times New Roman"/>
          <w:b w:val="false"/>
          <w:i w:val="false"/>
          <w:color w:val="000000"/>
          <w:sz w:val="28"/>
        </w:rPr>
        <w:t>
      жарықтандыру желілерін жаңғыртумен сенімгерлік басқару"</w:t>
      </w:r>
    </w:p>
    <w:bookmarkStart w:name="z718" w:id="629"/>
    <w:p>
      <w:pPr>
        <w:spacing w:after="0"/>
        <w:ind w:left="0"/>
        <w:jc w:val="both"/>
      </w:pPr>
      <w:r>
        <w:rPr>
          <w:rFonts w:ascii="Times New Roman"/>
          <w:b w:val="false"/>
          <w:i w:val="false"/>
          <w:color w:val="000000"/>
          <w:sz w:val="28"/>
        </w:rPr>
        <w:t>
      МЖӘ объектісінiң орналасқан жері:</w:t>
      </w:r>
    </w:p>
    <w:bookmarkEnd w:id="6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bookmarkStart w:name="z721" w:id="630"/>
    <w:p>
      <w:pPr>
        <w:spacing w:after="0"/>
        <w:ind w:left="0"/>
        <w:jc w:val="both"/>
      </w:pPr>
      <w:r>
        <w:rPr>
          <w:rFonts w:ascii="Times New Roman"/>
          <w:b w:val="false"/>
          <w:i w:val="false"/>
          <w:color w:val="000000"/>
          <w:sz w:val="28"/>
        </w:rPr>
        <w:t>
      Мемлекеттік әріптес:</w:t>
      </w:r>
    </w:p>
    <w:bookmarkEnd w:id="6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bookmarkStart w:name="z725" w:id="631"/>
    <w:p>
      <w:pPr>
        <w:spacing w:after="0"/>
        <w:ind w:left="0"/>
        <w:jc w:val="both"/>
      </w:pPr>
      <w:r>
        <w:rPr>
          <w:rFonts w:ascii="Times New Roman"/>
          <w:b w:val="false"/>
          <w:i w:val="false"/>
          <w:color w:val="000000"/>
          <w:sz w:val="28"/>
        </w:rPr>
        <w:t>
      Конкурсты ұйымдастырушы:</w:t>
      </w:r>
    </w:p>
    <w:bookmarkEnd w:id="6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bookmarkStart w:name="z729" w:id="632"/>
    <w:p>
      <w:pPr>
        <w:spacing w:after="0"/>
        <w:ind w:left="0"/>
        <w:jc w:val="both"/>
      </w:pPr>
      <w:r>
        <w:rPr>
          <w:rFonts w:ascii="Times New Roman"/>
          <w:b w:val="false"/>
          <w:i w:val="false"/>
          <w:color w:val="000000"/>
          <w:sz w:val="28"/>
        </w:rPr>
        <w:t>
      Конкурстық құжаттама пакетінің құны:</w:t>
      </w:r>
    </w:p>
    <w:bookmarkEnd w:id="6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734" w:id="633"/>
    <w:p>
      <w:pPr>
        <w:spacing w:after="0"/>
        <w:ind w:left="0"/>
        <w:jc w:val="left"/>
      </w:pPr>
      <w:r>
        <w:rPr>
          <w:rFonts w:ascii="Times New Roman"/>
          <w:b/>
          <w:i w:val="false"/>
          <w:color w:val="000000"/>
        </w:rPr>
        <w:t xml:space="preserve"> 1. Анықтамалар</w:t>
      </w:r>
    </w:p>
    <w:bookmarkEnd w:id="633"/>
    <w:bookmarkStart w:name="z735" w:id="634"/>
    <w:p>
      <w:pPr>
        <w:spacing w:after="0"/>
        <w:ind w:left="0"/>
        <w:jc w:val="both"/>
      </w:pPr>
      <w:r>
        <w:rPr>
          <w:rFonts w:ascii="Times New Roman"/>
          <w:b w:val="false"/>
          <w:i w:val="false"/>
          <w:color w:val="000000"/>
          <w:sz w:val="28"/>
        </w:rPr>
        <w:t>
      1. Тұрғын үй-коммуналдық шаруашылығы саласындағы (көшелерді жарықтандыру желілері) МЖӘ жобасының осы Үлгілік конкурстық құжаттамасында мынадай ұғымдар пайдаланылады:</w:t>
      </w:r>
    </w:p>
    <w:bookmarkEnd w:id="634"/>
    <w:bookmarkStart w:name="z736" w:id="635"/>
    <w:p>
      <w:pPr>
        <w:spacing w:after="0"/>
        <w:ind w:left="0"/>
        <w:jc w:val="both"/>
      </w:pPr>
      <w:r>
        <w:rPr>
          <w:rFonts w:ascii="Times New Roman"/>
          <w:b w:val="false"/>
          <w:i w:val="false"/>
          <w:color w:val="000000"/>
          <w:sz w:val="28"/>
        </w:rPr>
        <w:t>
      1) әкімдік (ЖАО) – жергілікті атқарушы органҢ</w:t>
      </w:r>
    </w:p>
    <w:bookmarkEnd w:id="635"/>
    <w:bookmarkStart w:name="z737" w:id="636"/>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Тұрғын үй-коммуналдық шаруашылығы саласындағы (көшелерді жарықтандыру желілері) МЖӘ жобасының Үлгілік конкурстық құжаттамасында белгіленген нысанға сәйкес ұсынған құжаттар мен мәліметтердің жиынтығы;</w:t>
      </w:r>
    </w:p>
    <w:bookmarkEnd w:id="636"/>
    <w:bookmarkStart w:name="z738" w:id="637"/>
    <w:p>
      <w:pPr>
        <w:spacing w:after="0"/>
        <w:ind w:left="0"/>
        <w:jc w:val="both"/>
      </w:pPr>
      <w:r>
        <w:rPr>
          <w:rFonts w:ascii="Times New Roman"/>
          <w:b w:val="false"/>
          <w:i w:val="false"/>
          <w:color w:val="000000"/>
          <w:sz w:val="28"/>
        </w:rPr>
        <w:t>
      3) дайындық кезеңі – Үлгілік шарттың күшіне ену сәтінен бастап жаңғырту бойынша жұмыстарды жүргізудің басталуына дейінгі, қаржылық жабу, жобалау-сметалық құжаттаманы әзірлеу және бекіту, МЖӘ объектісін жаңғыртуға дайындықпен байланысты өзге мәселелерді шешу кезеңін қамтитын кезең;</w:t>
      </w:r>
    </w:p>
    <w:bookmarkEnd w:id="637"/>
    <w:bookmarkStart w:name="z739" w:id="638"/>
    <w:p>
      <w:pPr>
        <w:spacing w:after="0"/>
        <w:ind w:left="0"/>
        <w:jc w:val="both"/>
      </w:pPr>
      <w:r>
        <w:rPr>
          <w:rFonts w:ascii="Times New Roman"/>
          <w:b w:val="false"/>
          <w:i w:val="false"/>
          <w:color w:val="000000"/>
          <w:sz w:val="28"/>
        </w:rPr>
        <w:t>
      4) жаңғырту бойынша жұмыстар – жаңғыртуға қойылатын талаптарға сәйкес жүргізуге қажетті жұмыстардың барлығы;</w:t>
      </w:r>
    </w:p>
    <w:bookmarkEnd w:id="638"/>
    <w:bookmarkStart w:name="z740" w:id="639"/>
    <w:p>
      <w:pPr>
        <w:spacing w:after="0"/>
        <w:ind w:left="0"/>
        <w:jc w:val="both"/>
      </w:pPr>
      <w:r>
        <w:rPr>
          <w:rFonts w:ascii="Times New Roman"/>
          <w:b w:val="false"/>
          <w:i w:val="false"/>
          <w:color w:val="000000"/>
          <w:sz w:val="28"/>
        </w:rPr>
        <w:t xml:space="preserve">
      5)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639"/>
    <w:bookmarkStart w:name="z741" w:id="640"/>
    <w:p>
      <w:pPr>
        <w:spacing w:after="0"/>
        <w:ind w:left="0"/>
        <w:jc w:val="both"/>
      </w:pPr>
      <w:r>
        <w:rPr>
          <w:rFonts w:ascii="Times New Roman"/>
          <w:b w:val="false"/>
          <w:i w:val="false"/>
          <w:color w:val="000000"/>
          <w:sz w:val="28"/>
        </w:rPr>
        <w:t xml:space="preserve">
      6)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640"/>
    <w:bookmarkStart w:name="z742" w:id="641"/>
    <w:p>
      <w:pPr>
        <w:spacing w:after="0"/>
        <w:ind w:left="0"/>
        <w:jc w:val="both"/>
      </w:pPr>
      <w:r>
        <w:rPr>
          <w:rFonts w:ascii="Times New Roman"/>
          <w:b w:val="false"/>
          <w:i w:val="false"/>
          <w:color w:val="000000"/>
          <w:sz w:val="28"/>
        </w:rPr>
        <w:t>
      7) жер учаскесі – Үлгілік шарт талаптарына сәйкес МЖӘ объектісін салу және пайдалану үшін қажетті жер учаскесі;</w:t>
      </w:r>
    </w:p>
    <w:bookmarkEnd w:id="641"/>
    <w:bookmarkStart w:name="z743" w:id="642"/>
    <w:p>
      <w:pPr>
        <w:spacing w:after="0"/>
        <w:ind w:left="0"/>
        <w:jc w:val="both"/>
      </w:pPr>
      <w:r>
        <w:rPr>
          <w:rFonts w:ascii="Times New Roman"/>
          <w:b w:val="false"/>
          <w:i w:val="false"/>
          <w:color w:val="000000"/>
          <w:sz w:val="28"/>
        </w:rPr>
        <w:t>
      8)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642"/>
    <w:bookmarkStart w:name="z744" w:id="643"/>
    <w:p>
      <w:pPr>
        <w:spacing w:after="0"/>
        <w:ind w:left="0"/>
        <w:jc w:val="both"/>
      </w:pPr>
      <w:r>
        <w:rPr>
          <w:rFonts w:ascii="Times New Roman"/>
          <w:b w:val="false"/>
          <w:i w:val="false"/>
          <w:color w:val="000000"/>
          <w:sz w:val="28"/>
        </w:rPr>
        <w:t>
      9) комиссия – Заңнамада белгіленген тәртіппен құрылған, коммуналдық меншікке жататын МЖӘ объектісіне қатысты комиссия;</w:t>
      </w:r>
    </w:p>
    <w:bookmarkEnd w:id="643"/>
    <w:bookmarkStart w:name="z745" w:id="644"/>
    <w:p>
      <w:pPr>
        <w:spacing w:after="0"/>
        <w:ind w:left="0"/>
        <w:jc w:val="both"/>
      </w:pPr>
      <w:r>
        <w:rPr>
          <w:rFonts w:ascii="Times New Roman"/>
          <w:b w:val="false"/>
          <w:i w:val="false"/>
          <w:color w:val="000000"/>
          <w:sz w:val="28"/>
        </w:rPr>
        <w:t>
      10) конверт – Конкурстық өтінімнің тұтас және сақталған күйде берілуін қамтамасыз ететін қорап немесе ораудың өзге тәсілі;</w:t>
      </w:r>
    </w:p>
    <w:bookmarkEnd w:id="644"/>
    <w:bookmarkStart w:name="z746" w:id="645"/>
    <w:p>
      <w:pPr>
        <w:spacing w:after="0"/>
        <w:ind w:left="0"/>
        <w:jc w:val="both"/>
      </w:pPr>
      <w:r>
        <w:rPr>
          <w:rFonts w:ascii="Times New Roman"/>
          <w:b w:val="false"/>
          <w:i w:val="false"/>
          <w:color w:val="000000"/>
          <w:sz w:val="28"/>
        </w:rPr>
        <w:t>
      11) конкурс – "__________ (елді мекеннің атауын және орналасқан жерін көрсету) көшелерді жарықтандыру желілерін жаңғыртумен сенімгерлік басқару" МЖӘ жобасы бойынша жеңілдетілген конкурстық рәсімдерді пайдалану арқылы Жекеше әріптесті таңдау жөніндегі ашық конкурс;</w:t>
      </w:r>
    </w:p>
    <w:bookmarkEnd w:id="645"/>
    <w:bookmarkStart w:name="z747" w:id="646"/>
    <w:p>
      <w:pPr>
        <w:spacing w:after="0"/>
        <w:ind w:left="0"/>
        <w:jc w:val="both"/>
      </w:pPr>
      <w:r>
        <w:rPr>
          <w:rFonts w:ascii="Times New Roman"/>
          <w:b w:val="false"/>
          <w:i w:val="false"/>
          <w:color w:val="000000"/>
          <w:sz w:val="28"/>
        </w:rPr>
        <w:t>
      12) конкурсты ұйымдастырушы – "__________" мемлекеттік мекемесі;</w:t>
      </w:r>
    </w:p>
    <w:bookmarkEnd w:id="646"/>
    <w:bookmarkStart w:name="z748" w:id="647"/>
    <w:p>
      <w:pPr>
        <w:spacing w:after="0"/>
        <w:ind w:left="0"/>
        <w:jc w:val="both"/>
      </w:pPr>
      <w:r>
        <w:rPr>
          <w:rFonts w:ascii="Times New Roman"/>
          <w:b w:val="false"/>
          <w:i w:val="false"/>
          <w:color w:val="000000"/>
          <w:sz w:val="28"/>
        </w:rPr>
        <w:t>
      13) көшелерді жарықтандыру желілері – шамдарды ауыстыру көзделетін, саны __ құрайтын (жазумен көрсету) электр желісін тіреуіштермен ұзақтығы __ шақырым көшелерді жарықтандыру желілері;</w:t>
      </w:r>
    </w:p>
    <w:bookmarkEnd w:id="647"/>
    <w:bookmarkStart w:name="z749" w:id="648"/>
    <w:p>
      <w:pPr>
        <w:spacing w:after="0"/>
        <w:ind w:left="0"/>
        <w:jc w:val="both"/>
      </w:pPr>
      <w:r>
        <w:rPr>
          <w:rFonts w:ascii="Times New Roman"/>
          <w:b w:val="false"/>
          <w:i w:val="false"/>
          <w:color w:val="000000"/>
          <w:sz w:val="28"/>
        </w:rPr>
        <w:t xml:space="preserve">
      14) қағидалар -Қазақстан Республикасы Ұлттық экономика министрінің міндетін атқарушының 2015 жылғы 25 қарашадағы № 725 бұйрығымен бекітілген ( Нормативтiк құқықтық актiлерiнiң мемлекеттiк тiзiлiмiне 2015 жылы 31 желтоқсанда № 12717 болып тіркелген) МЖӘ жобаларын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End w:id="648"/>
    <w:bookmarkStart w:name="z750" w:id="649"/>
    <w:p>
      <w:pPr>
        <w:spacing w:after="0"/>
        <w:ind w:left="0"/>
        <w:jc w:val="both"/>
      </w:pPr>
      <w:r>
        <w:rPr>
          <w:rFonts w:ascii="Times New Roman"/>
          <w:b w:val="false"/>
          <w:i w:val="false"/>
          <w:color w:val="000000"/>
          <w:sz w:val="28"/>
        </w:rPr>
        <w:t>
      15) қызметтерді тұтынушылар - "__________" мемлекеттік мекемесі;</w:t>
      </w:r>
    </w:p>
    <w:bookmarkEnd w:id="649"/>
    <w:bookmarkStart w:name="z751" w:id="650"/>
    <w:p>
      <w:pPr>
        <w:spacing w:after="0"/>
        <w:ind w:left="0"/>
        <w:jc w:val="both"/>
      </w:pPr>
      <w:r>
        <w:rPr>
          <w:rFonts w:ascii="Times New Roman"/>
          <w:b w:val="false"/>
          <w:i w:val="false"/>
          <w:color w:val="000000"/>
          <w:sz w:val="28"/>
        </w:rPr>
        <w:t>
      16) Мемлекеттік әріптес – "__________" мемлекеттік мекемесі атынан Қазақстан Республикасы;</w:t>
      </w:r>
    </w:p>
    <w:bookmarkEnd w:id="650"/>
    <w:bookmarkStart w:name="z752" w:id="651"/>
    <w:p>
      <w:pPr>
        <w:spacing w:after="0"/>
        <w:ind w:left="0"/>
        <w:jc w:val="both"/>
      </w:pPr>
      <w:r>
        <w:rPr>
          <w:rFonts w:ascii="Times New Roman"/>
          <w:b w:val="false"/>
          <w:i w:val="false"/>
          <w:color w:val="000000"/>
          <w:sz w:val="28"/>
        </w:rPr>
        <w:t>
      17) МЖӘ жобасы – __________ (елді мекеннің атауын және орналасқан жерін көрсету) көшелерді жарықтандыру желілерін жаңғыртумен сенімгерлік басқару бойынша МЖӘ жобасы;</w:t>
      </w:r>
    </w:p>
    <w:bookmarkEnd w:id="651"/>
    <w:bookmarkStart w:name="z753" w:id="652"/>
    <w:p>
      <w:pPr>
        <w:spacing w:after="0"/>
        <w:ind w:left="0"/>
        <w:jc w:val="both"/>
      </w:pPr>
      <w:r>
        <w:rPr>
          <w:rFonts w:ascii="Times New Roman"/>
          <w:b w:val="false"/>
          <w:i w:val="false"/>
          <w:color w:val="000000"/>
          <w:sz w:val="28"/>
        </w:rPr>
        <w:t>
      18) МЖӘ объектісі – жаңғыртылуы мен пайдаланылуы МЖӘ жобасын іске асыру аясында жүзеге асырылатын, __________ (елді мекеннің атауын және орналасқан жерін көрсету) ____ орынға арналған көшелерді жарықтандыру желілері (бірнеше көшелерді жарықтандыру желілері жоспарланған жағдайда оларды көрсету қажет);</w:t>
      </w:r>
    </w:p>
    <w:bookmarkEnd w:id="652"/>
    <w:bookmarkStart w:name="z754" w:id="653"/>
    <w:p>
      <w:pPr>
        <w:spacing w:after="0"/>
        <w:ind w:left="0"/>
        <w:jc w:val="both"/>
      </w:pPr>
      <w:r>
        <w:rPr>
          <w:rFonts w:ascii="Times New Roman"/>
          <w:b w:val="false"/>
          <w:i w:val="false"/>
          <w:color w:val="000000"/>
          <w:sz w:val="28"/>
        </w:rPr>
        <w:t>
      19) МЖӘ объектісін жаңғырту – қолданыстағы көшелерді жарықтандыру желілерін жаңғырту, оның ішінде жаңа технологиялар негізінде жаңа жарықдиодты жабдықты орнату, сондай-ақ МЖӘ объектісінің жұмыс істеуін қамтамасыз ететін жұмыстардың өзге түрлерін өндіру;</w:t>
      </w:r>
    </w:p>
    <w:bookmarkEnd w:id="653"/>
    <w:bookmarkStart w:name="z755" w:id="654"/>
    <w:p>
      <w:pPr>
        <w:spacing w:after="0"/>
        <w:ind w:left="0"/>
        <w:jc w:val="both"/>
      </w:pPr>
      <w:r>
        <w:rPr>
          <w:rFonts w:ascii="Times New Roman"/>
          <w:b w:val="false"/>
          <w:i w:val="false"/>
          <w:color w:val="000000"/>
          <w:sz w:val="28"/>
        </w:rPr>
        <w:t>
      20) МЖӘ объектісін жаңғырту мерзімі – Үлгілік шартта және жобалау-сметалық құжаттамада МЖӘ объектісін жаңғыртуға көзделген, жаңғырту жұмыстарының басталу күнінен аяқталу күніне дейін есептелетін мерзім;</w:t>
      </w:r>
    </w:p>
    <w:bookmarkEnd w:id="654"/>
    <w:bookmarkStart w:name="z756" w:id="655"/>
    <w:p>
      <w:pPr>
        <w:spacing w:after="0"/>
        <w:ind w:left="0"/>
        <w:jc w:val="both"/>
      </w:pPr>
      <w:r>
        <w:rPr>
          <w:rFonts w:ascii="Times New Roman"/>
          <w:b w:val="false"/>
          <w:i w:val="false"/>
          <w:color w:val="000000"/>
          <w:sz w:val="28"/>
        </w:rPr>
        <w:t>
      21)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655"/>
    <w:bookmarkStart w:name="z757" w:id="656"/>
    <w:p>
      <w:pPr>
        <w:spacing w:after="0"/>
        <w:ind w:left="0"/>
        <w:jc w:val="both"/>
      </w:pPr>
      <w:r>
        <w:rPr>
          <w:rFonts w:ascii="Times New Roman"/>
          <w:b w:val="false"/>
          <w:i w:val="false"/>
          <w:color w:val="000000"/>
          <w:sz w:val="28"/>
        </w:rPr>
        <w:t>
      22) МЖӘ объектісін сенімгерлік басқару – егер шартпен және заңнамалық актілермен өзгеше көзделмесе, пайда алушының мүддесінде сенімгерлік басқарушы өзінің атынан оған иелік етуге, пайдалануға және билік етуге берілген мүлікті басқару міндетін алады;</w:t>
      </w:r>
    </w:p>
    <w:bookmarkEnd w:id="656"/>
    <w:bookmarkStart w:name="z758" w:id="657"/>
    <w:p>
      <w:pPr>
        <w:spacing w:after="0"/>
        <w:ind w:left="0"/>
        <w:jc w:val="both"/>
      </w:pPr>
      <w:r>
        <w:rPr>
          <w:rFonts w:ascii="Times New Roman"/>
          <w:b w:val="false"/>
          <w:i w:val="false"/>
          <w:color w:val="000000"/>
          <w:sz w:val="28"/>
        </w:rPr>
        <w:t>
      23) мүліктік кешен - __________ (елді-мекеннің атауын және орналасқан жерін көрсету) орналасқан, көшелерді жарықтандыру желілерімен ажырағысыз байланыстағы және пайдаланылуы Жобалау-сметалық құжаттамаға және Үлгілік шарт талаптарына сәйкес көзделетін жер учаскелері;</w:t>
      </w:r>
    </w:p>
    <w:bookmarkEnd w:id="657"/>
    <w:bookmarkStart w:name="z759" w:id="658"/>
    <w:p>
      <w:pPr>
        <w:spacing w:after="0"/>
        <w:ind w:left="0"/>
        <w:jc w:val="both"/>
      </w:pPr>
      <w:r>
        <w:rPr>
          <w:rFonts w:ascii="Times New Roman"/>
          <w:b w:val="false"/>
          <w:i w:val="false"/>
          <w:color w:val="000000"/>
          <w:sz w:val="28"/>
        </w:rPr>
        <w:t>
      24) тұрғын үй-коммуналдық шаруашылығы саласындағы (көшелерді жарықтандыру желілері)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Тұрғын үй-коммуналдық шаруашылығы саласындағы (көшелерді жарықтандыру желілері) МЖӘ жобасының осы Үлгілік конкурстық құжаттамасы;</w:t>
      </w:r>
    </w:p>
    <w:bookmarkEnd w:id="658"/>
    <w:bookmarkStart w:name="z760" w:id="659"/>
    <w:p>
      <w:pPr>
        <w:spacing w:after="0"/>
        <w:ind w:left="0"/>
        <w:jc w:val="both"/>
      </w:pPr>
      <w:r>
        <w:rPr>
          <w:rFonts w:ascii="Times New Roman"/>
          <w:b w:val="false"/>
          <w:i w:val="false"/>
          <w:color w:val="000000"/>
          <w:sz w:val="28"/>
        </w:rPr>
        <w:t>
      25) тұрғын үй-коммуналдық шаруашылығы саласындағы (көшелерді жарықтандыру желілері) МЖӘ Үлгілік шарты (бұдан әрі – Үлгілік шарт) – Конкурсты ұйымдастырушы Комиссия шешімінің негізінде Конкурс жеңімпазымен жасалған шарт;</w:t>
      </w:r>
    </w:p>
    <w:bookmarkEnd w:id="659"/>
    <w:bookmarkStart w:name="z761" w:id="660"/>
    <w:p>
      <w:pPr>
        <w:spacing w:after="0"/>
        <w:ind w:left="0"/>
        <w:jc w:val="both"/>
      </w:pPr>
      <w:r>
        <w:rPr>
          <w:rFonts w:ascii="Times New Roman"/>
          <w:b w:val="false"/>
          <w:i w:val="false"/>
          <w:color w:val="000000"/>
          <w:sz w:val="28"/>
        </w:rPr>
        <w:t>
      26) үздік Конкурстық өтінімді айқындау өлшемшарттары (бұдан әрі - өлшемшарттар) – Тұрғын үй-коммуналдық шаруашылығы саласындағы (көшелерді жарықтандыру желілері)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660"/>
    <w:bookmarkStart w:name="z762" w:id="661"/>
    <w:p>
      <w:pPr>
        <w:spacing w:after="0"/>
        <w:ind w:left="0"/>
        <w:jc w:val="both"/>
      </w:pPr>
      <w:r>
        <w:rPr>
          <w:rFonts w:ascii="Times New Roman"/>
          <w:b w:val="false"/>
          <w:i w:val="false"/>
          <w:color w:val="000000"/>
          <w:sz w:val="28"/>
        </w:rPr>
        <w:t>
      27)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661"/>
    <w:bookmarkStart w:name="z763" w:id="662"/>
    <w:p>
      <w:pPr>
        <w:spacing w:after="0"/>
        <w:ind w:left="0"/>
        <w:jc w:val="left"/>
      </w:pPr>
      <w:r>
        <w:rPr>
          <w:rFonts w:ascii="Times New Roman"/>
          <w:b/>
          <w:i w:val="false"/>
          <w:color w:val="000000"/>
        </w:rPr>
        <w:t xml:space="preserve"> 2. Жалпы ережелер</w:t>
      </w:r>
    </w:p>
    <w:bookmarkEnd w:id="662"/>
    <w:bookmarkStart w:name="z764" w:id="663"/>
    <w:p>
      <w:pPr>
        <w:spacing w:after="0"/>
        <w:ind w:left="0"/>
        <w:jc w:val="both"/>
      </w:pPr>
      <w:r>
        <w:rPr>
          <w:rFonts w:ascii="Times New Roman"/>
          <w:b w:val="false"/>
          <w:i w:val="false"/>
          <w:color w:val="000000"/>
          <w:sz w:val="28"/>
        </w:rPr>
        <w:t>
      2. Тұрғын үй-коммуналдық шаруашылығы саласындағы (көшелерді жарықтандыру желілері)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663"/>
    <w:bookmarkStart w:name="z765" w:id="664"/>
    <w:p>
      <w:pPr>
        <w:spacing w:after="0"/>
        <w:ind w:left="0"/>
        <w:jc w:val="both"/>
      </w:pPr>
      <w:r>
        <w:rPr>
          <w:rFonts w:ascii="Times New Roman"/>
          <w:b w:val="false"/>
          <w:i w:val="false"/>
          <w:color w:val="000000"/>
          <w:sz w:val="28"/>
        </w:rPr>
        <w:t>
      3. Конкурс Заңға, Қағидаларға және Қазақстан Республикасының өзге де нормативтік құқықтық актілеріне сәйкес өткізіледі.</w:t>
      </w:r>
    </w:p>
    <w:bookmarkEnd w:id="664"/>
    <w:bookmarkStart w:name="z766" w:id="665"/>
    <w:p>
      <w:pPr>
        <w:spacing w:after="0"/>
        <w:ind w:left="0"/>
        <w:jc w:val="both"/>
      </w:pPr>
      <w:r>
        <w:rPr>
          <w:rFonts w:ascii="Times New Roman"/>
          <w:b w:val="false"/>
          <w:i w:val="false"/>
          <w:color w:val="000000"/>
          <w:sz w:val="28"/>
        </w:rPr>
        <w:t>
      4. МЖӘ жобасының нысан сипаттамасы Тұрғын үй-коммуналдық шаруашылығы саласындағы (көшелерді жарықтандыру желілері) МЖӘ жобасының Үлгілік конкурстық құжаттамасына 1-қосымшада көрсетілген .</w:t>
      </w:r>
    </w:p>
    <w:bookmarkEnd w:id="665"/>
    <w:bookmarkStart w:name="z767" w:id="666"/>
    <w:p>
      <w:pPr>
        <w:spacing w:after="0"/>
        <w:ind w:left="0"/>
        <w:jc w:val="both"/>
      </w:pPr>
      <w:r>
        <w:rPr>
          <w:rFonts w:ascii="Times New Roman"/>
          <w:b w:val="false"/>
          <w:i w:val="false"/>
          <w:color w:val="000000"/>
          <w:sz w:val="28"/>
        </w:rPr>
        <w:t>
      5. Техникалық параметрлер бойынша егжей-тегжейлі сипаттамалар Тұрғын үй-коммуналдық шаруашылығы саласындағы (көшелерді жарықтандыру желілері)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666"/>
    <w:bookmarkStart w:name="z768" w:id="667"/>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667"/>
    <w:bookmarkStart w:name="z769" w:id="668"/>
    <w:p>
      <w:pPr>
        <w:spacing w:after="0"/>
        <w:ind w:left="0"/>
        <w:jc w:val="both"/>
      </w:pPr>
      <w:r>
        <w:rPr>
          <w:rFonts w:ascii="Times New Roman"/>
          <w:b w:val="false"/>
          <w:i w:val="false"/>
          <w:color w:val="000000"/>
          <w:sz w:val="28"/>
        </w:rPr>
        <w:t>
      6. МЖӘ объектісін жаңғыртуға және пайдалануға қойылатын талаптар Шарт жобасында келтірілген.</w:t>
      </w:r>
    </w:p>
    <w:bookmarkEnd w:id="668"/>
    <w:bookmarkStart w:name="z770" w:id="669"/>
    <w:p>
      <w:pPr>
        <w:spacing w:after="0"/>
        <w:ind w:left="0"/>
        <w:jc w:val="left"/>
      </w:pPr>
      <w:r>
        <w:rPr>
          <w:rFonts w:ascii="Times New Roman"/>
          <w:b/>
          <w:i w:val="false"/>
          <w:color w:val="000000"/>
        </w:rPr>
        <w:t xml:space="preserve"> 3. Конкурстық комиссия</w:t>
      </w:r>
    </w:p>
    <w:bookmarkEnd w:id="669"/>
    <w:bookmarkStart w:name="z771" w:id="670"/>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670"/>
    <w:bookmarkStart w:name="z772" w:id="671"/>
    <w:p>
      <w:pPr>
        <w:spacing w:after="0"/>
        <w:ind w:left="0"/>
        <w:jc w:val="both"/>
      </w:pPr>
      <w:r>
        <w:rPr>
          <w:rFonts w:ascii="Times New Roman"/>
          <w:b w:val="false"/>
          <w:i w:val="false"/>
          <w:color w:val="000000"/>
          <w:sz w:val="28"/>
        </w:rPr>
        <w:t>
      8. Комиссияның негізгі міндеттері:</w:t>
      </w:r>
    </w:p>
    <w:bookmarkEnd w:id="671"/>
    <w:bookmarkStart w:name="z773" w:id="672"/>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672"/>
    <w:bookmarkStart w:name="z774" w:id="673"/>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673"/>
    <w:bookmarkStart w:name="z775" w:id="674"/>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674"/>
    <w:bookmarkStart w:name="z776" w:id="675"/>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675"/>
    <w:bookmarkStart w:name="z777" w:id="676"/>
    <w:p>
      <w:pPr>
        <w:spacing w:after="0"/>
        <w:ind w:left="0"/>
        <w:jc w:val="both"/>
      </w:pPr>
      <w:r>
        <w:rPr>
          <w:rFonts w:ascii="Times New Roman"/>
          <w:b w:val="false"/>
          <w:i w:val="false"/>
          <w:color w:val="000000"/>
          <w:sz w:val="28"/>
        </w:rPr>
        <w:t>
      9. Комиссия өзінің міндеттеріне сәйкес:</w:t>
      </w:r>
    </w:p>
    <w:bookmarkEnd w:id="676"/>
    <w:bookmarkStart w:name="z778" w:id="677"/>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677"/>
    <w:bookmarkStart w:name="z779" w:id="678"/>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678"/>
    <w:bookmarkStart w:name="z780" w:id="679"/>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679"/>
    <w:bookmarkStart w:name="z781" w:id="680"/>
    <w:p>
      <w:pPr>
        <w:spacing w:after="0"/>
        <w:ind w:left="0"/>
        <w:jc w:val="both"/>
      </w:pPr>
      <w:r>
        <w:rPr>
          <w:rFonts w:ascii="Times New Roman"/>
          <w:b w:val="false"/>
          <w:i w:val="false"/>
          <w:color w:val="000000"/>
          <w:sz w:val="28"/>
        </w:rPr>
        <w:t xml:space="preserve">
      10. Комиссияны төраға - тиісті жергілікті атқарушы орган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680"/>
    <w:bookmarkStart w:name="z782" w:id="681"/>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681"/>
    <w:bookmarkStart w:name="z783" w:id="682"/>
    <w:p>
      <w:pPr>
        <w:spacing w:after="0"/>
        <w:ind w:left="0"/>
        <w:jc w:val="both"/>
      </w:pPr>
      <w:r>
        <w:rPr>
          <w:rFonts w:ascii="Times New Roman"/>
          <w:b w:val="false"/>
          <w:i w:val="false"/>
          <w:color w:val="000000"/>
          <w:sz w:val="28"/>
        </w:rPr>
        <w:t>
      12. Комиссия құрамына тиісті жергілікті атқарушы орган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682"/>
    <w:bookmarkStart w:name="z784" w:id="683"/>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683"/>
    <w:bookmarkStart w:name="z785" w:id="684"/>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684"/>
    <w:bookmarkStart w:name="z786" w:id="685"/>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685"/>
    <w:bookmarkStart w:name="z787" w:id="686"/>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686"/>
    <w:bookmarkStart w:name="z788" w:id="687"/>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687"/>
    <w:bookmarkStart w:name="z789" w:id="688"/>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688"/>
    <w:bookmarkStart w:name="z790" w:id="689"/>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689"/>
    <w:bookmarkStart w:name="z791" w:id="690"/>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690"/>
    <w:bookmarkStart w:name="z792" w:id="691"/>
    <w:p>
      <w:pPr>
        <w:spacing w:after="0"/>
        <w:ind w:left="0"/>
        <w:jc w:val="left"/>
      </w:pPr>
      <w:r>
        <w:rPr>
          <w:rFonts w:ascii="Times New Roman"/>
          <w:b/>
          <w:i w:val="false"/>
          <w:color w:val="000000"/>
        </w:rPr>
        <w:t xml:space="preserve"> 4. Конкурс өткізудің негізгі іс-шаралары</w:t>
      </w:r>
    </w:p>
    <w:bookmarkEnd w:id="691"/>
    <w:bookmarkStart w:name="z793" w:id="692"/>
    <w:p>
      <w:pPr>
        <w:spacing w:after="0"/>
        <w:ind w:left="0"/>
        <w:jc w:val="both"/>
      </w:pPr>
      <w:r>
        <w:rPr>
          <w:rFonts w:ascii="Times New Roman"/>
          <w:b w:val="false"/>
          <w:i w:val="false"/>
          <w:color w:val="000000"/>
          <w:sz w:val="28"/>
        </w:rPr>
        <w:t>
      21. Конкурс заңнамаға және Тұрғын үй-коммуналдық шаруашылығы саласындағы (көшелерді жарықтандыру желілері) МЖӘ жобасының Үлгілік конкурстық құжаттамасына 2-қосымшада негізгі шаралар көрсетілген.</w:t>
      </w:r>
    </w:p>
    <w:bookmarkEnd w:id="692"/>
    <w:bookmarkStart w:name="z794" w:id="693"/>
    <w:p>
      <w:pPr>
        <w:spacing w:after="0"/>
        <w:ind w:left="0"/>
        <w:jc w:val="left"/>
      </w:pPr>
      <w:r>
        <w:rPr>
          <w:rFonts w:ascii="Times New Roman"/>
          <w:b/>
          <w:i w:val="false"/>
          <w:color w:val="000000"/>
        </w:rPr>
        <w:t xml:space="preserve"> 5. Тұрғын үй-коммуналдық шаруашылығы саласындағы (көшелерді жарықтандыру желілері) МЖӘ жобасының Үлгілік конкурстық құжаттамасының мазмұны</w:t>
      </w:r>
    </w:p>
    <w:bookmarkEnd w:id="693"/>
    <w:bookmarkStart w:name="z795" w:id="694"/>
    <w:p>
      <w:pPr>
        <w:spacing w:after="0"/>
        <w:ind w:left="0"/>
        <w:jc w:val="both"/>
      </w:pPr>
      <w:r>
        <w:rPr>
          <w:rFonts w:ascii="Times New Roman"/>
          <w:b w:val="false"/>
          <w:i w:val="false"/>
          <w:color w:val="000000"/>
          <w:sz w:val="28"/>
        </w:rPr>
        <w:t>
      22. Тұрғын үй-коммуналдық шаруашылығы саласындағы (көшелерді жарықтандыру желілері) МЖӘ жобасының Үлгілік конкурстық құжаттамасы мынадай ақпаратты қамтиды:</w:t>
      </w:r>
    </w:p>
    <w:bookmarkEnd w:id="694"/>
    <w:bookmarkStart w:name="z796" w:id="695"/>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Тұрғын үй-коммуналдық шаруашылығы саласындағы (көшелерді жарықтандыру желілері) МЖӘ жобасының Үлгілік конкурстық құжаттамасына 3-қосымшаға сәйкес беріледі;</w:t>
      </w:r>
    </w:p>
    <w:bookmarkEnd w:id="695"/>
    <w:bookmarkStart w:name="z797" w:id="696"/>
    <w:p>
      <w:pPr>
        <w:spacing w:after="0"/>
        <w:ind w:left="0"/>
        <w:jc w:val="both"/>
      </w:pPr>
      <w:r>
        <w:rPr>
          <w:rFonts w:ascii="Times New Roman"/>
          <w:b w:val="false"/>
          <w:i w:val="false"/>
          <w:color w:val="000000"/>
          <w:sz w:val="28"/>
        </w:rPr>
        <w:t>
      2) МЖӘ объектісінің орналасқан жері (Тұрғын үй-коммуналдық шаруашылығы саласындағы (көшелерді жарықтандыру желілері) МЖӘ жобасының Үлгілік конкурстық құжаттамасына 1-қосымша);</w:t>
      </w:r>
    </w:p>
    <w:bookmarkEnd w:id="696"/>
    <w:bookmarkStart w:name="z798" w:id="697"/>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697"/>
    <w:bookmarkStart w:name="z799" w:id="698"/>
    <w:p>
      <w:pPr>
        <w:spacing w:after="0"/>
        <w:ind w:left="0"/>
        <w:jc w:val="both"/>
      </w:pPr>
      <w:r>
        <w:rPr>
          <w:rFonts w:ascii="Times New Roman"/>
          <w:b w:val="false"/>
          <w:i w:val="false"/>
          <w:color w:val="000000"/>
          <w:sz w:val="28"/>
        </w:rPr>
        <w:t>
      4) МЖӘ Үлгілік шартының жобасы;</w:t>
      </w:r>
    </w:p>
    <w:bookmarkEnd w:id="698"/>
    <w:bookmarkStart w:name="z800" w:id="699"/>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699"/>
    <w:bookmarkStart w:name="z801" w:id="700"/>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700"/>
    <w:bookmarkStart w:name="z802" w:id="701"/>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701"/>
    <w:bookmarkStart w:name="z803" w:id="702"/>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702"/>
    <w:bookmarkStart w:name="z804" w:id="703"/>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703"/>
    <w:bookmarkStart w:name="z805" w:id="704"/>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704"/>
    <w:bookmarkStart w:name="z806" w:id="705"/>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705"/>
    <w:bookmarkStart w:name="z807" w:id="706"/>
    <w:p>
      <w:pPr>
        <w:spacing w:after="0"/>
        <w:ind w:left="0"/>
        <w:jc w:val="both"/>
      </w:pPr>
      <w:r>
        <w:rPr>
          <w:rFonts w:ascii="Times New Roman"/>
          <w:b w:val="false"/>
          <w:i w:val="false"/>
          <w:color w:val="000000"/>
          <w:sz w:val="28"/>
        </w:rPr>
        <w:t>
      23. Тұрғын үй-коммуналдық шаруашылығы саласындағы (көшелерді жарықтандыру желілері) МЖӘ жобасының Үлгілік конкурстық құжаттамасы мемлекеттік және орыс тілдерінде әзірленген.</w:t>
      </w:r>
    </w:p>
    <w:bookmarkEnd w:id="706"/>
    <w:bookmarkStart w:name="z808" w:id="707"/>
    <w:p>
      <w:pPr>
        <w:spacing w:after="0"/>
        <w:ind w:left="0"/>
        <w:jc w:val="both"/>
      </w:pPr>
      <w:r>
        <w:rPr>
          <w:rFonts w:ascii="Times New Roman"/>
          <w:b w:val="false"/>
          <w:i w:val="false"/>
          <w:color w:val="000000"/>
          <w:sz w:val="28"/>
        </w:rPr>
        <w:t>
      24. Конкурстық құжаттаманың қолданылу мерзімі оны бекіткен күннен бастап ___ (жазумен көрсету, бірақ үш жылдан көп емес) жыл.</w:t>
      </w:r>
    </w:p>
    <w:bookmarkEnd w:id="707"/>
    <w:bookmarkStart w:name="z809" w:id="708"/>
    <w:p>
      <w:pPr>
        <w:spacing w:after="0"/>
        <w:ind w:left="0"/>
        <w:jc w:val="both"/>
      </w:pPr>
      <w:r>
        <w:rPr>
          <w:rFonts w:ascii="Times New Roman"/>
          <w:b w:val="false"/>
          <w:i w:val="false"/>
          <w:color w:val="000000"/>
          <w:sz w:val="28"/>
        </w:rPr>
        <w:t>
      25. Конкурсты ұйымдастырушы Әлеуетті Жекеше әріптестерге Конкурстық құжаттаманың көшірмесін арнайы құрылған интернет-ресурс (веб-портал) не басқа да электрондық тәсілмен ұсынады. Қағаз жеткізгіште ұсынылған кезде Тұрғын үй-коммуналдық шаруашылығы саласындағы (көшелерді жарықтандыру желілері)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Конкурстық құжаттаманың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708"/>
    <w:bookmarkStart w:name="z810" w:id="709"/>
    <w:p>
      <w:pPr>
        <w:spacing w:after="0"/>
        <w:ind w:left="0"/>
        <w:jc w:val="both"/>
      </w:pPr>
      <w:r>
        <w:rPr>
          <w:rFonts w:ascii="Times New Roman"/>
          <w:b w:val="false"/>
          <w:i w:val="false"/>
          <w:color w:val="000000"/>
          <w:sz w:val="28"/>
        </w:rPr>
        <w:t>
      26. Конкурстық құжаттамада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709"/>
    <w:bookmarkStart w:name="z811" w:id="710"/>
    <w:p>
      <w:pPr>
        <w:spacing w:after="0"/>
        <w:ind w:left="0"/>
        <w:jc w:val="both"/>
      </w:pPr>
      <w:r>
        <w:rPr>
          <w:rFonts w:ascii="Times New Roman"/>
          <w:b w:val="false"/>
          <w:i w:val="false"/>
          <w:color w:val="000000"/>
          <w:sz w:val="28"/>
        </w:rPr>
        <w:t>
      27. Конкурстық құжаттамада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710"/>
    <w:bookmarkStart w:name="z812" w:id="711"/>
    <w:p>
      <w:pPr>
        <w:spacing w:after="0"/>
        <w:ind w:left="0"/>
        <w:jc w:val="both"/>
      </w:pPr>
      <w:r>
        <w:rPr>
          <w:rFonts w:ascii="Times New Roman"/>
          <w:b w:val="false"/>
          <w:i w:val="false"/>
          <w:color w:val="000000"/>
          <w:sz w:val="28"/>
        </w:rPr>
        <w:t xml:space="preserve">
      28. Егер Конкурстық құжаттамада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711"/>
    <w:bookmarkStart w:name="z813" w:id="712"/>
    <w:p>
      <w:pPr>
        <w:spacing w:after="0"/>
        <w:ind w:left="0"/>
        <w:jc w:val="left"/>
      </w:pPr>
      <w:r>
        <w:rPr>
          <w:rFonts w:ascii="Times New Roman"/>
          <w:b/>
          <w:i w:val="false"/>
          <w:color w:val="000000"/>
        </w:rPr>
        <w:t xml:space="preserve"> 6. Конкурстық құжаттаманың ережелерін түсіндіру және талқылау</w:t>
      </w:r>
    </w:p>
    <w:bookmarkEnd w:id="712"/>
    <w:bookmarkStart w:name="z814" w:id="713"/>
    <w:p>
      <w:pPr>
        <w:spacing w:after="0"/>
        <w:ind w:left="0"/>
        <w:jc w:val="both"/>
      </w:pPr>
      <w:r>
        <w:rPr>
          <w:rFonts w:ascii="Times New Roman"/>
          <w:b w:val="false"/>
          <w:i w:val="false"/>
          <w:color w:val="000000"/>
          <w:sz w:val="28"/>
        </w:rPr>
        <w:t>
      29.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Конкурстық құжаттаманы алған тұлғаларды тіркеу журналына өздері туралы мәліметтер енгізілген тұлғалар, қажет болған жағдайда, Конкурстық құжаттаманың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713"/>
    <w:bookmarkStart w:name="z815" w:id="714"/>
    <w:p>
      <w:pPr>
        <w:spacing w:after="0"/>
        <w:ind w:left="0"/>
        <w:jc w:val="both"/>
      </w:pPr>
      <w:r>
        <w:rPr>
          <w:rFonts w:ascii="Times New Roman"/>
          <w:b w:val="false"/>
          <w:i w:val="false"/>
          <w:color w:val="000000"/>
          <w:sz w:val="28"/>
        </w:rPr>
        <w:t>
      30. Конкурстық құжаттаманың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714"/>
    <w:bookmarkStart w:name="z816" w:id="715"/>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715"/>
    <w:bookmarkStart w:name="z817" w:id="716"/>
    <w:p>
      <w:pPr>
        <w:spacing w:after="0"/>
        <w:ind w:left="0"/>
        <w:jc w:val="both"/>
      </w:pPr>
      <w:r>
        <w:rPr>
          <w:rFonts w:ascii="Times New Roman"/>
          <w:b w:val="false"/>
          <w:i w:val="false"/>
          <w:color w:val="000000"/>
          <w:sz w:val="28"/>
        </w:rPr>
        <w:t>
      1) мұндай түсіндіруді Конкурсты ұйымдастырушы Конкурстық құжаттаманы ұсынған барлық Әлеуетті Жекеше әріптестерге хабарлайды;</w:t>
      </w:r>
    </w:p>
    <w:bookmarkEnd w:id="716"/>
    <w:bookmarkStart w:name="z818" w:id="717"/>
    <w:p>
      <w:pPr>
        <w:spacing w:after="0"/>
        <w:ind w:left="0"/>
        <w:jc w:val="both"/>
      </w:pPr>
      <w:r>
        <w:rPr>
          <w:rFonts w:ascii="Times New Roman"/>
          <w:b w:val="false"/>
          <w:i w:val="false"/>
          <w:color w:val="000000"/>
          <w:sz w:val="28"/>
        </w:rPr>
        <w:t>
      2) Конкурстық құжаттаманың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717"/>
    <w:bookmarkStart w:name="z819" w:id="718"/>
    <w:p>
      <w:pPr>
        <w:spacing w:after="0"/>
        <w:ind w:left="0"/>
        <w:jc w:val="both"/>
      </w:pPr>
      <w:r>
        <w:rPr>
          <w:rFonts w:ascii="Times New Roman"/>
          <w:b w:val="false"/>
          <w:i w:val="false"/>
          <w:color w:val="000000"/>
          <w:sz w:val="28"/>
        </w:rPr>
        <w:t>
      32. Конкурстық құжаттаманың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718"/>
    <w:bookmarkStart w:name="z820" w:id="719"/>
    <w:p>
      <w:pPr>
        <w:spacing w:after="0"/>
        <w:ind w:left="0"/>
        <w:jc w:val="both"/>
      </w:pPr>
      <w:r>
        <w:rPr>
          <w:rFonts w:ascii="Times New Roman"/>
          <w:b w:val="false"/>
          <w:i w:val="false"/>
          <w:color w:val="000000"/>
          <w:sz w:val="28"/>
        </w:rPr>
        <w:t>
      33. Конкурстық құжаттаманың ережелерін түсіндіру жөніндегі кездесу қорытындысы бойынша Конкурсты ұйымдастырушы осы кездесу барысында ұсынылған дереккөздерді көрсетпестен, Конкурстық құжаттаманы түсіндіру туралы сұрау салулардан, сондай-ақ осы сұрау салуларға жауаптардан тұратын хаттама жасайды.</w:t>
      </w:r>
    </w:p>
    <w:bookmarkEnd w:id="719"/>
    <w:bookmarkStart w:name="z821" w:id="720"/>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720"/>
    <w:bookmarkStart w:name="z822" w:id="721"/>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Конкурстық құжаттаманы ұсынған барлық Әлеуетті Жекеше әріптестерге жібереді.</w:t>
      </w:r>
    </w:p>
    <w:bookmarkEnd w:id="721"/>
    <w:bookmarkStart w:name="z823" w:id="722"/>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722"/>
    <w:bookmarkStart w:name="z824" w:id="723"/>
    <w:p>
      <w:pPr>
        <w:spacing w:after="0"/>
        <w:ind w:left="0"/>
        <w:jc w:val="both"/>
      </w:pPr>
      <w:r>
        <w:rPr>
          <w:rFonts w:ascii="Times New Roman"/>
          <w:b w:val="false"/>
          <w:i w:val="false"/>
          <w:color w:val="000000"/>
          <w:sz w:val="28"/>
        </w:rPr>
        <w:t>
      36. Егер Әлеуетті Жекеше әріптестермен Конкурстық құжаттаманың ережелерін түсіндіру бойынша кездесу Конкурстық құжаттаманың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723"/>
    <w:bookmarkStart w:name="z825" w:id="724"/>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724"/>
    <w:bookmarkStart w:name="z826" w:id="725"/>
    <w:p>
      <w:pPr>
        <w:spacing w:after="0"/>
        <w:ind w:left="0"/>
        <w:jc w:val="left"/>
      </w:pPr>
      <w:r>
        <w:rPr>
          <w:rFonts w:ascii="Times New Roman"/>
          <w:b/>
          <w:i w:val="false"/>
          <w:color w:val="000000"/>
        </w:rPr>
        <w:t xml:space="preserve"> 7. Конкурстық құжаттамаға өзгерістер және/немесе толықтырулар енгізу</w:t>
      </w:r>
    </w:p>
    <w:bookmarkEnd w:id="725"/>
    <w:bookmarkStart w:name="z827" w:id="726"/>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Конкурстық құжаттамаға өзгерістер және/немесе толықтырулар енгізе алады.</w:t>
      </w:r>
    </w:p>
    <w:bookmarkEnd w:id="726"/>
    <w:bookmarkStart w:name="z828" w:id="727"/>
    <w:p>
      <w:pPr>
        <w:spacing w:after="0"/>
        <w:ind w:left="0"/>
        <w:jc w:val="both"/>
      </w:pPr>
      <w:r>
        <w:rPr>
          <w:rFonts w:ascii="Times New Roman"/>
          <w:b w:val="false"/>
          <w:i w:val="false"/>
          <w:color w:val="000000"/>
          <w:sz w:val="28"/>
        </w:rPr>
        <w:t>
      39. Конкурсты ұйымдастырушы Конкурстық құжаттамаға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727"/>
    <w:bookmarkStart w:name="z829" w:id="728"/>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728"/>
    <w:bookmarkStart w:name="z830" w:id="729"/>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729"/>
    <w:bookmarkStart w:name="z831" w:id="730"/>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730"/>
    <w:bookmarkStart w:name="z832" w:id="731"/>
    <w:p>
      <w:pPr>
        <w:spacing w:after="0"/>
        <w:ind w:left="0"/>
        <w:jc w:val="both"/>
      </w:pPr>
      <w:r>
        <w:rPr>
          <w:rFonts w:ascii="Times New Roman"/>
          <w:b w:val="false"/>
          <w:i w:val="false"/>
          <w:color w:val="000000"/>
          <w:sz w:val="28"/>
        </w:rPr>
        <w:t>
      42. Жекеше әріптес МЖӘ жобасын іске асыру кезеңінде Тұрғын үй-коммуналдық шаруашылығы саласындағы (көшелерді жарықтандыру желілері)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731"/>
    <w:bookmarkStart w:name="z833" w:id="732"/>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732"/>
    <w:bookmarkStart w:name="z834" w:id="733"/>
    <w:p>
      <w:pPr>
        <w:spacing w:after="0"/>
        <w:ind w:left="0"/>
        <w:jc w:val="left"/>
      </w:pPr>
      <w:r>
        <w:rPr>
          <w:rFonts w:ascii="Times New Roman"/>
          <w:b/>
          <w:i w:val="false"/>
          <w:color w:val="000000"/>
        </w:rPr>
        <w:t xml:space="preserve"> 9. Біліктілік іріктеу</w:t>
      </w:r>
    </w:p>
    <w:bookmarkEnd w:id="733"/>
    <w:bookmarkStart w:name="z835" w:id="734"/>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734"/>
    <w:bookmarkStart w:name="z836" w:id="735"/>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735"/>
    <w:bookmarkStart w:name="z837" w:id="736"/>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736"/>
    <w:bookmarkStart w:name="z838" w:id="737"/>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737"/>
    <w:bookmarkStart w:name="z839" w:id="738"/>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738"/>
    <w:bookmarkStart w:name="z840" w:id="739"/>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739"/>
    <w:bookmarkStart w:name="z841" w:id="740"/>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740"/>
    <w:bookmarkStart w:name="z842" w:id="741"/>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741"/>
    <w:bookmarkStart w:name="z843" w:id="742"/>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742"/>
    <w:bookmarkStart w:name="z844" w:id="743"/>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Тұрғын үй-коммуналдық шаруашылығы саласындағы (көшелерді жарықтандыру желілері) МЖӘ жобасының Үлгілік конкурстық құжаттамасына 3-қосымшада келтірілген құжаттарды ұсынады.</w:t>
      </w:r>
    </w:p>
    <w:bookmarkEnd w:id="743"/>
    <w:bookmarkStart w:name="z845" w:id="744"/>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744"/>
    <w:bookmarkStart w:name="z846" w:id="745"/>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745"/>
    <w:bookmarkStart w:name="z847" w:id="746"/>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746"/>
    <w:bookmarkStart w:name="z848" w:id="747"/>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747"/>
    <w:bookmarkStart w:name="z849" w:id="748"/>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748"/>
    <w:bookmarkStart w:name="z850" w:id="749"/>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749"/>
    <w:bookmarkStart w:name="z851" w:id="750"/>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750"/>
    <w:bookmarkStart w:name="z852" w:id="751"/>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751"/>
    <w:bookmarkStart w:name="z853" w:id="752"/>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752"/>
    <w:bookmarkStart w:name="z854" w:id="753"/>
    <w:p>
      <w:pPr>
        <w:spacing w:after="0"/>
        <w:ind w:left="0"/>
        <w:jc w:val="left"/>
      </w:pPr>
      <w:r>
        <w:rPr>
          <w:rFonts w:ascii="Times New Roman"/>
          <w:b/>
          <w:i w:val="false"/>
          <w:color w:val="000000"/>
        </w:rPr>
        <w:t xml:space="preserve"> 10. Конкурсқа қатысуға байланысты шектеулер </w:t>
      </w:r>
    </w:p>
    <w:bookmarkEnd w:id="753"/>
    <w:bookmarkStart w:name="z855" w:id="754"/>
    <w:p>
      <w:pPr>
        <w:spacing w:after="0"/>
        <w:ind w:left="0"/>
        <w:jc w:val="both"/>
      </w:pPr>
      <w:r>
        <w:rPr>
          <w:rFonts w:ascii="Times New Roman"/>
          <w:b w:val="false"/>
          <w:i w:val="false"/>
          <w:color w:val="000000"/>
          <w:sz w:val="28"/>
        </w:rPr>
        <w:t>
      56. Заңның 33-бабына сәйкес, Әлеуетті Жекеше әріптес егер:</w:t>
      </w:r>
    </w:p>
    <w:bookmarkEnd w:id="754"/>
    <w:bookmarkStart w:name="z856" w:id="755"/>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755"/>
    <w:bookmarkStart w:name="z857" w:id="756"/>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756"/>
    <w:bookmarkStart w:name="z858" w:id="757"/>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757"/>
    <w:bookmarkStart w:name="z859" w:id="758"/>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758"/>
    <w:bookmarkStart w:name="z860" w:id="759"/>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759"/>
    <w:bookmarkStart w:name="z861" w:id="760"/>
    <w:p>
      <w:pPr>
        <w:spacing w:after="0"/>
        <w:ind w:left="0"/>
        <w:jc w:val="left"/>
      </w:pPr>
      <w:r>
        <w:rPr>
          <w:rFonts w:ascii="Times New Roman"/>
          <w:b/>
          <w:i w:val="false"/>
          <w:color w:val="000000"/>
        </w:rPr>
        <w:t xml:space="preserve"> 11. Конкурстық өтінім</w:t>
      </w:r>
    </w:p>
    <w:bookmarkEnd w:id="760"/>
    <w:bookmarkStart w:name="z862" w:id="761"/>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761"/>
    <w:bookmarkStart w:name="z863" w:id="762"/>
    <w:p>
      <w:pPr>
        <w:spacing w:after="0"/>
        <w:ind w:left="0"/>
        <w:jc w:val="both"/>
      </w:pPr>
      <w:r>
        <w:rPr>
          <w:rFonts w:ascii="Times New Roman"/>
          <w:b w:val="false"/>
          <w:i w:val="false"/>
          <w:color w:val="000000"/>
          <w:sz w:val="28"/>
        </w:rPr>
        <w:t>
      59. Конкурстық өтінім Тұрғын үй-коммуналдық шаруашылығы саласындағы (көшелерді жарықтандыру желілері)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762"/>
    <w:bookmarkStart w:name="z864" w:id="763"/>
    <w:p>
      <w:pPr>
        <w:spacing w:after="0"/>
        <w:ind w:left="0"/>
        <w:jc w:val="both"/>
      </w:pPr>
      <w:r>
        <w:rPr>
          <w:rFonts w:ascii="Times New Roman"/>
          <w:b w:val="false"/>
          <w:i w:val="false"/>
          <w:color w:val="000000"/>
          <w:sz w:val="28"/>
        </w:rPr>
        <w:t>
      1) қаржылық-экономикалық шешімдер (ұсыныстар):</w:t>
      </w:r>
    </w:p>
    <w:bookmarkEnd w:id="763"/>
    <w:bookmarkStart w:name="z865" w:id="764"/>
    <w:p>
      <w:pPr>
        <w:spacing w:after="0"/>
        <w:ind w:left="0"/>
        <w:jc w:val="both"/>
      </w:pPr>
      <w:r>
        <w:rPr>
          <w:rFonts w:ascii="Times New Roman"/>
          <w:b w:val="false"/>
          <w:i w:val="false"/>
          <w:color w:val="000000"/>
          <w:sz w:val="28"/>
        </w:rPr>
        <w:t>
      қаржылық-экономикалық модель;</w:t>
      </w:r>
    </w:p>
    <w:bookmarkEnd w:id="764"/>
    <w:bookmarkStart w:name="z866" w:id="765"/>
    <w:p>
      <w:pPr>
        <w:spacing w:after="0"/>
        <w:ind w:left="0"/>
        <w:jc w:val="both"/>
      </w:pPr>
      <w:r>
        <w:rPr>
          <w:rFonts w:ascii="Times New Roman"/>
          <w:b w:val="false"/>
          <w:i w:val="false"/>
          <w:color w:val="000000"/>
          <w:sz w:val="28"/>
        </w:rPr>
        <w:t>
      МЖӘ жобасының тәуекелдерін бөлу және бағалау;</w:t>
      </w:r>
    </w:p>
    <w:bookmarkEnd w:id="765"/>
    <w:bookmarkStart w:name="z867" w:id="766"/>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766"/>
    <w:bookmarkStart w:name="z868" w:id="767"/>
    <w:p>
      <w:pPr>
        <w:spacing w:after="0"/>
        <w:ind w:left="0"/>
        <w:jc w:val="both"/>
      </w:pPr>
      <w:r>
        <w:rPr>
          <w:rFonts w:ascii="Times New Roman"/>
          <w:b w:val="false"/>
          <w:i w:val="false"/>
          <w:color w:val="000000"/>
          <w:sz w:val="28"/>
        </w:rPr>
        <w:t>
      2) технологиялық және басқа шешімдер (ұсыныстар):</w:t>
      </w:r>
    </w:p>
    <w:bookmarkEnd w:id="767"/>
    <w:bookmarkStart w:name="z869" w:id="768"/>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768"/>
    <w:bookmarkStart w:name="z870" w:id="769"/>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жаңғырту мерзімі;</w:t>
      </w:r>
    </w:p>
    <w:bookmarkEnd w:id="769"/>
    <w:bookmarkStart w:name="z871" w:id="770"/>
    <w:p>
      <w:pPr>
        <w:spacing w:after="0"/>
        <w:ind w:left="0"/>
        <w:jc w:val="both"/>
      </w:pPr>
      <w:r>
        <w:rPr>
          <w:rFonts w:ascii="Times New Roman"/>
          <w:b w:val="false"/>
          <w:i w:val="false"/>
          <w:color w:val="000000"/>
          <w:sz w:val="28"/>
        </w:rPr>
        <w:t>
      жергілікті қамту бойынша міндеттемелер (МЖӘ объектісін жаңғырту және пайдалану кезеңінде);</w:t>
      </w:r>
    </w:p>
    <w:bookmarkEnd w:id="770"/>
    <w:bookmarkStart w:name="z872" w:id="771"/>
    <w:p>
      <w:pPr>
        <w:spacing w:after="0"/>
        <w:ind w:left="0"/>
        <w:jc w:val="both"/>
      </w:pPr>
      <w:r>
        <w:rPr>
          <w:rFonts w:ascii="Times New Roman"/>
          <w:b w:val="false"/>
          <w:i w:val="false"/>
          <w:color w:val="000000"/>
          <w:sz w:val="28"/>
        </w:rPr>
        <w:t>
      тұрғын үй-коммуналдық шаруашылығы саласында іске асырылған жобалар тәжірибесі;</w:t>
      </w:r>
    </w:p>
    <w:bookmarkEnd w:id="771"/>
    <w:bookmarkStart w:name="z873" w:id="772"/>
    <w:p>
      <w:pPr>
        <w:spacing w:after="0"/>
        <w:ind w:left="0"/>
        <w:jc w:val="both"/>
      </w:pPr>
      <w:r>
        <w:rPr>
          <w:rFonts w:ascii="Times New Roman"/>
          <w:b w:val="false"/>
          <w:i w:val="false"/>
          <w:color w:val="000000"/>
          <w:sz w:val="28"/>
        </w:rPr>
        <w:t>
      білікті мамандардың болуы.</w:t>
      </w:r>
    </w:p>
    <w:bookmarkEnd w:id="772"/>
    <w:bookmarkStart w:name="z874" w:id="773"/>
    <w:p>
      <w:pPr>
        <w:spacing w:after="0"/>
        <w:ind w:left="0"/>
        <w:jc w:val="left"/>
      </w:pPr>
      <w:r>
        <w:rPr>
          <w:rFonts w:ascii="Times New Roman"/>
          <w:b/>
          <w:i w:val="false"/>
          <w:color w:val="000000"/>
        </w:rPr>
        <w:t xml:space="preserve"> 12. Конкурстық өтінімдерді қамтамасыз ету</w:t>
      </w:r>
    </w:p>
    <w:bookmarkEnd w:id="773"/>
    <w:bookmarkStart w:name="z875" w:id="774"/>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774"/>
    <w:bookmarkStart w:name="z876" w:id="775"/>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775"/>
    <w:bookmarkStart w:name="z877" w:id="776"/>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776"/>
    <w:bookmarkStart w:name="z878" w:id="777"/>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777"/>
    <w:bookmarkStart w:name="z879" w:id="778"/>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778"/>
    <w:bookmarkStart w:name="z880" w:id="779"/>
    <w:p>
      <w:pPr>
        <w:spacing w:after="0"/>
        <w:ind w:left="0"/>
        <w:jc w:val="both"/>
      </w:pPr>
      <w:r>
        <w:rPr>
          <w:rFonts w:ascii="Times New Roman"/>
          <w:b w:val="false"/>
          <w:i w:val="false"/>
          <w:color w:val="000000"/>
          <w:sz w:val="28"/>
        </w:rPr>
        <w:t xml:space="preserve">
      1) "__________" мемлекеттік мекемесі </w:t>
      </w:r>
    </w:p>
    <w:bookmarkEnd w:id="779"/>
    <w:bookmarkStart w:name="z881" w:id="780"/>
    <w:p>
      <w:pPr>
        <w:spacing w:after="0"/>
        <w:ind w:left="0"/>
        <w:jc w:val="both"/>
      </w:pPr>
      <w:r>
        <w:rPr>
          <w:rFonts w:ascii="Times New Roman"/>
          <w:b w:val="false"/>
          <w:i w:val="false"/>
          <w:color w:val="000000"/>
          <w:sz w:val="28"/>
        </w:rPr>
        <w:t>
      _______ (елді мекеннің атауын және орналасқан жерін көрсету), ________ көшесі, ___</w:t>
      </w:r>
    </w:p>
    <w:bookmarkEnd w:id="780"/>
    <w:bookmarkStart w:name="z882" w:id="781"/>
    <w:p>
      <w:pPr>
        <w:spacing w:after="0"/>
        <w:ind w:left="0"/>
        <w:jc w:val="both"/>
      </w:pPr>
      <w:r>
        <w:rPr>
          <w:rFonts w:ascii="Times New Roman"/>
          <w:b w:val="false"/>
          <w:i w:val="false"/>
          <w:color w:val="000000"/>
          <w:sz w:val="28"/>
        </w:rPr>
        <w:t>
      Бизнес-сәйкестендіру нөмірі ___________</w:t>
      </w:r>
    </w:p>
    <w:bookmarkEnd w:id="781"/>
    <w:bookmarkStart w:name="z883" w:id="782"/>
    <w:p>
      <w:pPr>
        <w:spacing w:after="0"/>
        <w:ind w:left="0"/>
        <w:jc w:val="both"/>
      </w:pPr>
      <w:r>
        <w:rPr>
          <w:rFonts w:ascii="Times New Roman"/>
          <w:b w:val="false"/>
          <w:i w:val="false"/>
          <w:color w:val="000000"/>
          <w:sz w:val="28"/>
        </w:rPr>
        <w:t xml:space="preserve">
      Жеке сәйкестендіру коды _______________      </w:t>
      </w:r>
    </w:p>
    <w:bookmarkEnd w:id="782"/>
    <w:bookmarkStart w:name="z884" w:id="783"/>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783"/>
    <w:bookmarkStart w:name="z885" w:id="784"/>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784"/>
    <w:bookmarkStart w:name="z886" w:id="785"/>
    <w:p>
      <w:pPr>
        <w:spacing w:after="0"/>
        <w:ind w:left="0"/>
        <w:jc w:val="both"/>
      </w:pPr>
      <w:r>
        <w:rPr>
          <w:rFonts w:ascii="Times New Roman"/>
          <w:b w:val="false"/>
          <w:i w:val="false"/>
          <w:color w:val="000000"/>
          <w:sz w:val="28"/>
        </w:rPr>
        <w:t>
      2) банк кепілдігін таңдайды.</w:t>
      </w:r>
    </w:p>
    <w:bookmarkEnd w:id="785"/>
    <w:bookmarkStart w:name="z887" w:id="786"/>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786"/>
    <w:bookmarkStart w:name="z888" w:id="787"/>
    <w:p>
      <w:pPr>
        <w:spacing w:after="0"/>
        <w:ind w:left="0"/>
        <w:jc w:val="both"/>
      </w:pPr>
      <w:r>
        <w:rPr>
          <w:rFonts w:ascii="Times New Roman"/>
          <w:b w:val="false"/>
          <w:i w:val="false"/>
          <w:color w:val="000000"/>
          <w:sz w:val="28"/>
        </w:rPr>
        <w:t>
      64. Мына:</w:t>
      </w:r>
    </w:p>
    <w:bookmarkEnd w:id="787"/>
    <w:bookmarkStart w:name="z889" w:id="788"/>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788"/>
    <w:bookmarkStart w:name="z890" w:id="789"/>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789"/>
    <w:bookmarkStart w:name="z891" w:id="790"/>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790"/>
    <w:bookmarkStart w:name="z892" w:id="791"/>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791"/>
    <w:bookmarkStart w:name="z893" w:id="792"/>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792"/>
    <w:bookmarkStart w:name="z894" w:id="793"/>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793"/>
    <w:bookmarkStart w:name="z895" w:id="794"/>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794"/>
    <w:bookmarkStart w:name="z896" w:id="795"/>
    <w:p>
      <w:pPr>
        <w:spacing w:after="0"/>
        <w:ind w:left="0"/>
        <w:jc w:val="both"/>
      </w:pPr>
      <w:r>
        <w:rPr>
          <w:rFonts w:ascii="Times New Roman"/>
          <w:b w:val="false"/>
          <w:i w:val="false"/>
          <w:color w:val="000000"/>
          <w:sz w:val="28"/>
        </w:rPr>
        <w:t>
      4) Үлгілік шарттың күшіне енуі;</w:t>
      </w:r>
    </w:p>
    <w:bookmarkEnd w:id="795"/>
    <w:bookmarkStart w:name="z897" w:id="796"/>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796"/>
    <w:bookmarkStart w:name="z898" w:id="797"/>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797"/>
    <w:bookmarkStart w:name="z899" w:id="798"/>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798"/>
    <w:bookmarkStart w:name="z900" w:id="799"/>
    <w:p>
      <w:pPr>
        <w:spacing w:after="0"/>
        <w:ind w:left="0"/>
        <w:jc w:val="both"/>
      </w:pPr>
      <w:r>
        <w:rPr>
          <w:rFonts w:ascii="Times New Roman"/>
          <w:b w:val="false"/>
          <w:i w:val="false"/>
          <w:color w:val="000000"/>
          <w:sz w:val="28"/>
        </w:rPr>
        <w:t>
      67. Конверт:</w:t>
      </w:r>
    </w:p>
    <w:bookmarkEnd w:id="799"/>
    <w:bookmarkStart w:name="z901" w:id="800"/>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800"/>
    <w:bookmarkStart w:name="z902" w:id="801"/>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801"/>
    <w:bookmarkStart w:name="z903" w:id="802"/>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802"/>
    <w:bookmarkStart w:name="z904" w:id="803"/>
    <w:p>
      <w:pPr>
        <w:spacing w:after="0"/>
        <w:ind w:left="0"/>
        <w:jc w:val="both"/>
      </w:pPr>
      <w:r>
        <w:rPr>
          <w:rFonts w:ascii="Times New Roman"/>
          <w:b w:val="false"/>
          <w:i w:val="false"/>
          <w:color w:val="000000"/>
          <w:sz w:val="28"/>
        </w:rPr>
        <w:t>
      3) конкурстың атауы:</w:t>
      </w:r>
    </w:p>
    <w:bookmarkEnd w:id="803"/>
    <w:bookmarkStart w:name="z905" w:id="804"/>
    <w:p>
      <w:pPr>
        <w:spacing w:after="0"/>
        <w:ind w:left="0"/>
        <w:jc w:val="both"/>
      </w:pPr>
      <w:r>
        <w:rPr>
          <w:rFonts w:ascii="Times New Roman"/>
          <w:b w:val="false"/>
          <w:i w:val="false"/>
          <w:color w:val="000000"/>
          <w:sz w:val="28"/>
        </w:rPr>
        <w:t>
      "__________ (елді мекеннің атауын және орналасқан жерін көрсету) КӨШЕЛЕРДІ ЖАРЫҚТАНДЫРУ ЖЕЛІЛЕРІН ЖАҢҒЫРТУМЕН СЕНІМГЕРЛІК БАСҚАРУ" МЖӘ ЖОБАСЫ БОЙЫНША ЖЕКЕШЕ ӘРІПТЕСТІ ТАҢДАУ ЖӨНІНДЕГІ КОНКУРС";</w:t>
      </w:r>
    </w:p>
    <w:bookmarkEnd w:id="804"/>
    <w:bookmarkStart w:name="z906" w:id="805"/>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805"/>
    <w:bookmarkStart w:name="z907" w:id="806"/>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806"/>
    <w:bookmarkStart w:name="z908" w:id="807"/>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807"/>
    <w:bookmarkStart w:name="z909" w:id="808"/>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808"/>
    <w:bookmarkStart w:name="z910" w:id="809"/>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809"/>
    <w:bookmarkStart w:name="z911" w:id="810"/>
    <w:p>
      <w:pPr>
        <w:spacing w:after="0"/>
        <w:ind w:left="0"/>
        <w:jc w:val="both"/>
      </w:pPr>
      <w:r>
        <w:rPr>
          <w:rFonts w:ascii="Times New Roman"/>
          <w:b w:val="false"/>
          <w:i w:val="false"/>
          <w:color w:val="000000"/>
          <w:sz w:val="28"/>
        </w:rPr>
        <w:t>
      72. Конкурсты ұйымдастырушы:</w:t>
      </w:r>
    </w:p>
    <w:bookmarkEnd w:id="810"/>
    <w:bookmarkStart w:name="z912" w:id="811"/>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811"/>
    <w:bookmarkStart w:name="z913" w:id="812"/>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812"/>
    <w:bookmarkStart w:name="z914" w:id="813"/>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813"/>
    <w:bookmarkStart w:name="z915" w:id="814"/>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814"/>
    <w:bookmarkStart w:name="z916" w:id="815"/>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815"/>
    <w:bookmarkStart w:name="z917" w:id="816"/>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816"/>
    <w:bookmarkStart w:name="z918" w:id="817"/>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817"/>
    <w:bookmarkStart w:name="z919" w:id="818"/>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818"/>
    <w:bookmarkStart w:name="z920" w:id="819"/>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819"/>
    <w:bookmarkStart w:name="z921" w:id="820"/>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820"/>
    <w:bookmarkStart w:name="z922" w:id="821"/>
    <w:p>
      <w:pPr>
        <w:spacing w:after="0"/>
        <w:ind w:left="0"/>
        <w:jc w:val="both"/>
      </w:pPr>
      <w:r>
        <w:rPr>
          <w:rFonts w:ascii="Times New Roman"/>
          <w:b w:val="false"/>
          <w:i w:val="false"/>
          <w:color w:val="000000"/>
          <w:sz w:val="28"/>
        </w:rPr>
        <w:t>
      76. Құжаттар оларға мемлекеттік және орыс тілдерінде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821"/>
    <w:bookmarkStart w:name="z923" w:id="822"/>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822"/>
    <w:bookmarkStart w:name="z924" w:id="823"/>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823"/>
    <w:bookmarkStart w:name="z925" w:id="824"/>
    <w:p>
      <w:pPr>
        <w:spacing w:after="0"/>
        <w:ind w:left="0"/>
        <w:jc w:val="both"/>
      </w:pPr>
      <w:r>
        <w:rPr>
          <w:rFonts w:ascii="Times New Roman"/>
          <w:b w:val="false"/>
          <w:i w:val="false"/>
          <w:color w:val="000000"/>
          <w:sz w:val="28"/>
        </w:rPr>
        <w:t>
      77. МЖӘ объектісін жаңғырту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824"/>
    <w:bookmarkStart w:name="z926" w:id="825"/>
    <w:p>
      <w:pPr>
        <w:spacing w:after="0"/>
        <w:ind w:left="0"/>
        <w:jc w:val="left"/>
      </w:pPr>
      <w:r>
        <w:rPr>
          <w:rFonts w:ascii="Times New Roman"/>
          <w:b/>
          <w:i w:val="false"/>
          <w:color w:val="000000"/>
        </w:rPr>
        <w:t xml:space="preserve"> 16. Конкурстық өтінімдерді ұсынудың түпкілікті мерзімі </w:t>
      </w:r>
    </w:p>
    <w:bookmarkEnd w:id="825"/>
    <w:bookmarkStart w:name="z927" w:id="826"/>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826"/>
    <w:bookmarkStart w:name="z928" w:id="827"/>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827"/>
    <w:bookmarkStart w:name="z929" w:id="828"/>
    <w:p>
      <w:pPr>
        <w:spacing w:after="0"/>
        <w:ind w:left="0"/>
        <w:jc w:val="left"/>
      </w:pPr>
      <w:r>
        <w:rPr>
          <w:rFonts w:ascii="Times New Roman"/>
          <w:b/>
          <w:i w:val="false"/>
          <w:color w:val="000000"/>
        </w:rPr>
        <w:t xml:space="preserve"> 17. Конкурстық өтінімнің қолданылу мерзімі</w:t>
      </w:r>
    </w:p>
    <w:bookmarkEnd w:id="828"/>
    <w:bookmarkStart w:name="z930" w:id="829"/>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829"/>
    <w:bookmarkStart w:name="z931" w:id="830"/>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830"/>
    <w:bookmarkStart w:name="z932" w:id="831"/>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831"/>
    <w:bookmarkStart w:name="z933" w:id="832"/>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832"/>
    <w:bookmarkStart w:name="z934" w:id="833"/>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833"/>
    <w:bookmarkStart w:name="z935" w:id="834"/>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834"/>
    <w:bookmarkStart w:name="z936" w:id="835"/>
    <w:p>
      <w:pPr>
        <w:spacing w:after="0"/>
        <w:ind w:left="0"/>
        <w:jc w:val="both"/>
      </w:pPr>
      <w:r>
        <w:rPr>
          <w:rFonts w:ascii="Times New Roman"/>
          <w:b w:val="false"/>
          <w:i w:val="false"/>
          <w:color w:val="000000"/>
          <w:sz w:val="28"/>
        </w:rPr>
        <w:t>
      3) осы құжатқа қол қою күнін;</w:t>
      </w:r>
    </w:p>
    <w:bookmarkEnd w:id="835"/>
    <w:bookmarkStart w:name="z937" w:id="836"/>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836"/>
    <w:bookmarkStart w:name="z938" w:id="837"/>
    <w:p>
      <w:pPr>
        <w:spacing w:after="0"/>
        <w:ind w:left="0"/>
        <w:jc w:val="both"/>
      </w:pPr>
      <w:r>
        <w:rPr>
          <w:rFonts w:ascii="Times New Roman"/>
          <w:b w:val="false"/>
          <w:i w:val="false"/>
          <w:color w:val="000000"/>
          <w:sz w:val="28"/>
        </w:rPr>
        <w:t>
      Бұл хабарлама Конкурстық құжаттамада көрсетілген, Конкурсқа қатысу үшін қойылатын құжаттарды ресімдеу және жасау талаптарына сәйкес жасалуы тиіс.</w:t>
      </w:r>
    </w:p>
    <w:bookmarkEnd w:id="837"/>
    <w:bookmarkStart w:name="z939" w:id="838"/>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838"/>
    <w:bookmarkStart w:name="z940" w:id="839"/>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839"/>
    <w:bookmarkStart w:name="z941" w:id="840"/>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840"/>
    <w:bookmarkStart w:name="z942" w:id="841"/>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841"/>
    <w:bookmarkStart w:name="z943" w:id="842"/>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842"/>
    <w:bookmarkStart w:name="z944" w:id="843"/>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843"/>
    <w:bookmarkStart w:name="z945" w:id="844"/>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844"/>
    <w:bookmarkStart w:name="z946" w:id="845"/>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845"/>
    <w:bookmarkStart w:name="z947" w:id="846"/>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846"/>
    <w:bookmarkStart w:name="z948" w:id="847"/>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КӨШЕЛЕРДІ ЖАРЫҚТАНДЫРУ ЖЕЛІЛЕРІН ЖАҢҒЫРТУМЕН СЕНІМГЕРЛІК БАСҚАРУ" МЖӘ ЖОБАСЫ БОЙЫНША ЖЕКЕШЕ ӘРІПТЕСТІ ТАҢДАУ ЖӨНІНДЕГІ КОНКУРСТЫҢ ӨЗГЕРТІЛГЕН КОНКУРСТЫҚ ӨТІНІМІ"; </w:t>
      </w:r>
    </w:p>
    <w:bookmarkEnd w:id="847"/>
    <w:bookmarkStart w:name="z949" w:id="848"/>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848"/>
    <w:bookmarkStart w:name="z950" w:id="849"/>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849"/>
    <w:bookmarkStart w:name="z951" w:id="850"/>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850"/>
    <w:bookmarkStart w:name="z952" w:id="851"/>
    <w:p>
      <w:pPr>
        <w:spacing w:after="0"/>
        <w:ind w:left="0"/>
        <w:jc w:val="left"/>
      </w:pPr>
      <w:r>
        <w:rPr>
          <w:rFonts w:ascii="Times New Roman"/>
          <w:b/>
          <w:i w:val="false"/>
          <w:color w:val="000000"/>
        </w:rPr>
        <w:t xml:space="preserve"> 19. Конкурстық өтінімдерді ашу, қарау және іріктеу</w:t>
      </w:r>
    </w:p>
    <w:bookmarkEnd w:id="851"/>
    <w:bookmarkStart w:name="z953" w:id="852"/>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852"/>
    <w:bookmarkStart w:name="z954" w:id="853"/>
    <w:p>
      <w:pPr>
        <w:spacing w:after="0"/>
        <w:ind w:left="0"/>
        <w:jc w:val="both"/>
      </w:pPr>
      <w:r>
        <w:rPr>
          <w:rFonts w:ascii="Times New Roman"/>
          <w:b w:val="false"/>
          <w:i w:val="false"/>
          <w:color w:val="000000"/>
          <w:sz w:val="28"/>
        </w:rPr>
        <w:t>
      88. Кᐾнкурсты ұйымдастырушыға, Комиссия көпшілігі болмаған жағдайда нصмесе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853"/>
    <w:bookmarkStart w:name="z955" w:id="854"/>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854"/>
    <w:bookmarkStart w:name="z956" w:id="855"/>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855"/>
    <w:bookmarkStart w:name="z957" w:id="856"/>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856"/>
    <w:bookmarkStart w:name="z958" w:id="857"/>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857"/>
    <w:bookmarkStart w:name="z959" w:id="858"/>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858"/>
    <w:bookmarkStart w:name="z960" w:id="859"/>
    <w:p>
      <w:pPr>
        <w:spacing w:after="0"/>
        <w:ind w:left="0"/>
        <w:jc w:val="both"/>
      </w:pPr>
      <w:r>
        <w:rPr>
          <w:rFonts w:ascii="Times New Roman"/>
          <w:b w:val="false"/>
          <w:i w:val="false"/>
          <w:color w:val="000000"/>
          <w:sz w:val="28"/>
        </w:rPr>
        <w:t>
      94. Конкур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859"/>
    <w:bookmarkStart w:name="z961" w:id="860"/>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860"/>
    <w:bookmarkStart w:name="z962" w:id="861"/>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861"/>
    <w:bookmarkStart w:name="z963" w:id="862"/>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862"/>
    <w:bookmarkStart w:name="z964" w:id="863"/>
    <w:p>
      <w:pPr>
        <w:spacing w:after="0"/>
        <w:ind w:left="0"/>
        <w:jc w:val="left"/>
      </w:pPr>
      <w:r>
        <w:rPr>
          <w:rFonts w:ascii="Times New Roman"/>
          <w:b/>
          <w:i w:val="false"/>
          <w:color w:val="000000"/>
        </w:rPr>
        <w:t xml:space="preserve"> 20. Конкурстық өтінімдерді іріктеу өлшемшарттары</w:t>
      </w:r>
    </w:p>
    <w:bookmarkEnd w:id="863"/>
    <w:bookmarkStart w:name="z965" w:id="864"/>
    <w:p>
      <w:pPr>
        <w:spacing w:after="0"/>
        <w:ind w:left="0"/>
        <w:jc w:val="both"/>
      </w:pPr>
      <w:r>
        <w:rPr>
          <w:rFonts w:ascii="Times New Roman"/>
          <w:b w:val="false"/>
          <w:i w:val="false"/>
          <w:color w:val="000000"/>
          <w:sz w:val="28"/>
        </w:rPr>
        <w:t>
      98. Конкурстық өтінімдерді қарау және іріктеуді Тұрғын үй-коммуналдық шаруашылығы саласындағы (көшелерді жарықтандыру желілері)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864"/>
    <w:bookmarkStart w:name="z966" w:id="865"/>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865"/>
    <w:bookmarkStart w:name="z967" w:id="866"/>
    <w:p>
      <w:pPr>
        <w:spacing w:after="0"/>
        <w:ind w:left="0"/>
        <w:jc w:val="left"/>
      </w:pPr>
      <w:r>
        <w:rPr>
          <w:rFonts w:ascii="Times New Roman"/>
          <w:b/>
          <w:i w:val="false"/>
          <w:color w:val="000000"/>
        </w:rPr>
        <w:t xml:space="preserve"> 21. Әлеуетті Жекеше әріптеспен келіссөздер, Шарт жасасу </w:t>
      </w:r>
    </w:p>
    <w:bookmarkEnd w:id="866"/>
    <w:bookmarkStart w:name="z968" w:id="867"/>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867"/>
    <w:bookmarkStart w:name="z969" w:id="868"/>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868"/>
    <w:bookmarkStart w:name="z970" w:id="869"/>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869"/>
    <w:bookmarkStart w:name="z971" w:id="870"/>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870"/>
    <w:bookmarkStart w:name="z972" w:id="871"/>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871"/>
    <w:bookmarkStart w:name="z973" w:id="872"/>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872"/>
    <w:bookmarkStart w:name="z974" w:id="873"/>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873"/>
    <w:bookmarkStart w:name="z975" w:id="874"/>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874"/>
    <w:bookmarkStart w:name="z976" w:id="875"/>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875"/>
    <w:bookmarkStart w:name="z977" w:id="876"/>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876"/>
    <w:bookmarkStart w:name="z978" w:id="877"/>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877"/>
    <w:bookmarkStart w:name="z979" w:id="878"/>
    <w:p>
      <w:pPr>
        <w:spacing w:after="0"/>
        <w:ind w:left="0"/>
        <w:jc w:val="both"/>
      </w:pPr>
      <w:r>
        <w:rPr>
          <w:rFonts w:ascii="Times New Roman"/>
          <w:b w:val="false"/>
          <w:i w:val="false"/>
          <w:color w:val="000000"/>
          <w:sz w:val="28"/>
        </w:rPr>
        <w:t>
      107. Комиссияның шешімі хаттамамен ресімделеді.</w:t>
      </w:r>
    </w:p>
    <w:bookmarkEnd w:id="878"/>
    <w:bookmarkStart w:name="z980" w:id="879"/>
    <w:p>
      <w:pPr>
        <w:spacing w:after="0"/>
        <w:ind w:left="0"/>
        <w:jc w:val="both"/>
      </w:pPr>
      <w:r>
        <w:rPr>
          <w:rFonts w:ascii="Times New Roman"/>
          <w:b w:val="false"/>
          <w:i w:val="false"/>
          <w:color w:val="000000"/>
          <w:sz w:val="28"/>
        </w:rPr>
        <w:t>
      108. Үлгілік Үлгілік шарт жасасу мерзімі Конкурс қорытындыланған күннен бастап күнтізбелік 90 (тоқсан) күннен аспайды.</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1" w:id="880"/>
    <w:p>
      <w:pPr>
        <w:spacing w:after="0"/>
        <w:ind w:left="0"/>
        <w:jc w:val="left"/>
      </w:pPr>
      <w:r>
        <w:rPr>
          <w:rFonts w:ascii="Times New Roman"/>
          <w:b/>
          <w:i w:val="false"/>
          <w:color w:val="000000"/>
        </w:rPr>
        <w:t xml:space="preserve"> МЖӘ объектісінің сипаттамасы</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көшелерді жарықтандыру желілерін жаңғыртумен сенімгерлік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 бірлікті құрайтын электр желісінің тіреуіштері бар ұзындығы __ шақырым көшелерді жарықтандыру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жаңғырту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шамдарды ауыстыру және 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2" w:id="881"/>
    <w:p>
      <w:pPr>
        <w:spacing w:after="0"/>
        <w:ind w:left="0"/>
        <w:jc w:val="left"/>
      </w:pPr>
      <w:r>
        <w:rPr>
          <w:rFonts w:ascii="Times New Roman"/>
          <w:b/>
          <w:i w:val="false"/>
          <w:color w:val="000000"/>
        </w:rPr>
        <w:t xml:space="preserve"> Негізгі іс-шаралар</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Тұрғын үй-коммуналдық шаруашылығы саласындағы (көшелерді жарықтандыру желілері)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саласындағы (көшелерді жарықтандыру желілері)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саласындағы (көшелерді жарықтандыру желілері)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w:t>
            </w:r>
          </w:p>
          <w:p>
            <w:pPr>
              <w:spacing w:after="20"/>
              <w:ind w:left="20"/>
              <w:jc w:val="both"/>
            </w:pPr>
            <w:r>
              <w:rPr>
                <w:rFonts w:ascii="Times New Roman"/>
                <w:b w:val="false"/>
                <w:i w:val="false"/>
                <w:color w:val="000000"/>
                <w:sz w:val="20"/>
              </w:rPr>
              <w:t>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0" w:id="882"/>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882"/>
    <w:bookmarkStart w:name="z991" w:id="883"/>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883"/>
    <w:bookmarkStart w:name="z992" w:id="884"/>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884"/>
    <w:bookmarkStart w:name="z993" w:id="885"/>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885"/>
    <w:bookmarkStart w:name="z994" w:id="886"/>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886"/>
    <w:bookmarkStart w:name="z995" w:id="887"/>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887"/>
    <w:bookmarkStart w:name="z996" w:id="888"/>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888"/>
    <w:bookmarkStart w:name="z997" w:id="889"/>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889"/>
    <w:bookmarkStart w:name="z998" w:id="890"/>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890"/>
    <w:bookmarkStart w:name="z999" w:id="891"/>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891"/>
    <w:bookmarkStart w:name="z1000" w:id="892"/>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892"/>
    <w:bookmarkStart w:name="z1001" w:id="893"/>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893"/>
    <w:bookmarkStart w:name="z1002" w:id="894"/>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894"/>
    <w:bookmarkStart w:name="z1003" w:id="895"/>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895"/>
    <w:bookmarkStart w:name="z1004" w:id="896"/>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896"/>
    <w:bookmarkStart w:name="z1005" w:id="897"/>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897"/>
    <w:bookmarkStart w:name="z1006" w:id="898"/>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898"/>
    <w:bookmarkStart w:name="z1007" w:id="899"/>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899"/>
    <w:bookmarkStart w:name="z1008" w:id="900"/>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900"/>
    <w:bookmarkStart w:name="z1009" w:id="901"/>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901"/>
    <w:bookmarkStart w:name="z1010" w:id="902"/>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4" w:id="903"/>
    <w:p>
      <w:pPr>
        <w:spacing w:after="0"/>
        <w:ind w:left="0"/>
        <w:jc w:val="left"/>
      </w:pPr>
      <w:r>
        <w:rPr>
          <w:rFonts w:ascii="Times New Roman"/>
          <w:b/>
          <w:i w:val="false"/>
          <w:color w:val="000000"/>
        </w:rPr>
        <w:t xml:space="preserve"> Конкурстық өтінім</w:t>
      </w:r>
    </w:p>
    <w:bookmarkEnd w:id="903"/>
    <w:bookmarkStart w:name="z1015" w:id="904"/>
    <w:p>
      <w:pPr>
        <w:spacing w:after="0"/>
        <w:ind w:left="0"/>
        <w:jc w:val="both"/>
      </w:pPr>
      <w:r>
        <w:rPr>
          <w:rFonts w:ascii="Times New Roman"/>
          <w:b w:val="false"/>
          <w:i w:val="false"/>
          <w:color w:val="000000"/>
          <w:sz w:val="28"/>
        </w:rPr>
        <w:t>
      "__________ (елді мекеннің атауын және орналасқан жерін көрсету) көшелерді жарықтандыру желілерін жаңғыртумен сенімгерлік басқару"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904"/>
    <w:bookmarkStart w:name="z1016" w:id="905"/>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905"/>
    <w:bookmarkStart w:name="z1017" w:id="906"/>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bookmarkEnd w:id="906"/>
    <w:bookmarkStart w:name="z1018" w:id="907"/>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907"/>
    <w:bookmarkStart w:name="z1019" w:id="908"/>
    <w:p>
      <w:pPr>
        <w:spacing w:after="0"/>
        <w:ind w:left="0"/>
        <w:jc w:val="both"/>
      </w:pPr>
      <w:r>
        <w:rPr>
          <w:rFonts w:ascii="Times New Roman"/>
          <w:b w:val="false"/>
          <w:i w:val="false"/>
          <w:color w:val="000000"/>
          <w:sz w:val="28"/>
        </w:rPr>
        <w:t>
      Конкурстық өтінімді қамтамасыз ету ретінде біз _________________ (Заңның 39-бабының 4-тармағына сәйкес Конкурстық өтінімді қамтамасыз етудің түрі көрсетіледі) таңдап алдық.</w:t>
      </w:r>
    </w:p>
    <w:bookmarkEnd w:id="908"/>
    <w:bookmarkStart w:name="z1020" w:id="909"/>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909"/>
    <w:bookmarkStart w:name="z1021" w:id="910"/>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910"/>
    <w:bookmarkStart w:name="z1022" w:id="911"/>
    <w:p>
      <w:pPr>
        <w:spacing w:after="0"/>
        <w:ind w:left="0"/>
        <w:jc w:val="both"/>
      </w:pPr>
      <w:r>
        <w:rPr>
          <w:rFonts w:ascii="Times New Roman"/>
          <w:b w:val="false"/>
          <w:i w:val="false"/>
          <w:color w:val="000000"/>
          <w:sz w:val="28"/>
        </w:rPr>
        <w:t xml:space="preserve">
      ______________________ </w:t>
      </w:r>
    </w:p>
    <w:bookmarkEnd w:id="911"/>
    <w:bookmarkStart w:name="z1023" w:id="912"/>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912"/>
    <w:bookmarkStart w:name="z1024" w:id="913"/>
    <w:p>
      <w:pPr>
        <w:spacing w:after="0"/>
        <w:ind w:left="0"/>
        <w:jc w:val="both"/>
      </w:pPr>
      <w:r>
        <w:rPr>
          <w:rFonts w:ascii="Times New Roman"/>
          <w:b w:val="false"/>
          <w:i w:val="false"/>
          <w:color w:val="000000"/>
          <w:sz w:val="28"/>
        </w:rPr>
        <w:t>
      ______________________</w:t>
      </w:r>
    </w:p>
    <w:bookmarkEnd w:id="913"/>
    <w:bookmarkStart w:name="z1025" w:id="914"/>
    <w:p>
      <w:pPr>
        <w:spacing w:after="0"/>
        <w:ind w:left="0"/>
        <w:jc w:val="both"/>
      </w:pPr>
      <w:r>
        <w:rPr>
          <w:rFonts w:ascii="Times New Roman"/>
          <w:b w:val="false"/>
          <w:i w:val="false"/>
          <w:color w:val="000000"/>
          <w:sz w:val="28"/>
        </w:rPr>
        <w:t>
      (Конкурстық өтінімнің берілген орны және күні).</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(көшелерді жарықтандыру</w:t>
            </w:r>
            <w:r>
              <w:br/>
            </w:r>
            <w:r>
              <w:rPr>
                <w:rFonts w:ascii="Times New Roman"/>
                <w:b w:val="false"/>
                <w:i w:val="false"/>
                <w:color w:val="000000"/>
                <w:sz w:val="20"/>
              </w:rPr>
              <w:t>желілері) МЖӘ жобасының</w:t>
            </w:r>
            <w:r>
              <w:br/>
            </w:r>
            <w:r>
              <w:rPr>
                <w:rFonts w:ascii="Times New Roman"/>
                <w:b w:val="false"/>
                <w:i w:val="false"/>
                <w:color w:val="000000"/>
                <w:sz w:val="20"/>
              </w:rPr>
              <w:t>Үлгілік конкурстық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3" w:id="915"/>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bookmarkStart w:name="z1029" w:id="916"/>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916"/>
    <w:bookmarkStart w:name="z1030" w:id="917"/>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bookmarkEnd w:id="917"/>
    <w:bookmarkStart w:name="z1031" w:id="918"/>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 xml:space="preserve">9 </w:t>
      </w:r>
      <w:r>
        <w:rPr>
          <w:rFonts w:ascii="Times New Roman"/>
          <w:b w:val="false"/>
          <w:i w:val="false"/>
          <w:color w:val="000000"/>
          <w:sz w:val="28"/>
        </w:rPr>
        <w:t>+К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bookmarkEnd w:id="918"/>
    <w:bookmarkStart w:name="z1032" w:id="9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Тұрғын үй-коммуналдық шаруашылығы саласындағы (көшелерді жарықтандыру желілері)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919"/>
    <w:bookmarkStart w:name="z1033" w:id="9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920"/>
    <w:bookmarkStart w:name="z1034" w:id="9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Тұрғын үй-коммуналдық шаруашылығы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bookmarkEnd w:id="921"/>
    <w:bookmarkStart w:name="z1035" w:id="9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922"/>
    <w:bookmarkStart w:name="z1036" w:id="9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Тұрғын үй-коммуналдық шаруашылығы саласындағы (көшелерді жарықтандыру желілері) МЖӘ жобасының Үлгілік конкурстық құжаттамаға 1-қосымшаға сәйкес МЖӘ объектісі құрылысының құны болып табылады;</w:t>
      </w:r>
    </w:p>
    <w:bookmarkEnd w:id="923"/>
    <w:bookmarkStart w:name="z1037" w:id="9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924"/>
    <w:bookmarkStart w:name="z1038" w:id="9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925"/>
    <w:bookmarkStart w:name="z1039" w:id="9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926"/>
    <w:bookmarkStart w:name="z1040" w:id="9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bookmarkEnd w:id="927"/>
    <w:bookmarkStart w:name="z1041" w:id="92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928"/>
    <w:bookmarkStart w:name="z1042" w:id="92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6-қосымша</w:t>
            </w:r>
          </w:p>
        </w:tc>
      </w:tr>
    </w:tbl>
    <w:bookmarkStart w:name="z1045" w:id="930"/>
    <w:p>
      <w:pPr>
        <w:spacing w:after="0"/>
        <w:ind w:left="0"/>
        <w:jc w:val="left"/>
      </w:pPr>
      <w:r>
        <w:rPr>
          <w:rFonts w:ascii="Times New Roman"/>
          <w:b/>
          <w:i w:val="false"/>
          <w:color w:val="000000"/>
        </w:rPr>
        <w:t xml:space="preserve"> Денсаулық сақтау саласындағы (дәрігерлік амбулатория) МЖӘ жобасының Үлгілік конкурстық құжаттамасы</w:t>
      </w:r>
    </w:p>
    <w:bookmarkEnd w:id="930"/>
    <w:bookmarkStart w:name="z1046" w:id="931"/>
    <w:p>
      <w:pPr>
        <w:spacing w:after="0"/>
        <w:ind w:left="0"/>
        <w:jc w:val="both"/>
      </w:pPr>
      <w:r>
        <w:rPr>
          <w:rFonts w:ascii="Times New Roman"/>
          <w:b w:val="false"/>
          <w:i w:val="false"/>
          <w:color w:val="000000"/>
          <w:sz w:val="28"/>
        </w:rPr>
        <w:t>
      МЖӘ жобасының атауы:</w:t>
      </w:r>
    </w:p>
    <w:bookmarkEnd w:id="931"/>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w:t>
      </w:r>
    </w:p>
    <w:p>
      <w:pPr>
        <w:spacing w:after="0"/>
        <w:ind w:left="0"/>
        <w:jc w:val="both"/>
      </w:pPr>
      <w:r>
        <w:rPr>
          <w:rFonts w:ascii="Times New Roman"/>
          <w:b w:val="false"/>
          <w:i w:val="false"/>
          <w:color w:val="000000"/>
          <w:sz w:val="28"/>
        </w:rPr>
        <w:t>
      келуге арналған дәрігерлік амбулаторияны қайта құру және пайдалану"</w:t>
      </w:r>
    </w:p>
    <w:bookmarkStart w:name="z1049" w:id="932"/>
    <w:p>
      <w:pPr>
        <w:spacing w:after="0"/>
        <w:ind w:left="0"/>
        <w:jc w:val="both"/>
      </w:pPr>
      <w:r>
        <w:rPr>
          <w:rFonts w:ascii="Times New Roman"/>
          <w:b w:val="false"/>
          <w:i w:val="false"/>
          <w:color w:val="000000"/>
          <w:sz w:val="28"/>
        </w:rPr>
        <w:t>
      МЖӘ объектісінiң орналасқан жері:</w:t>
      </w:r>
    </w:p>
    <w:bookmarkEnd w:id="9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bookmarkStart w:name="z1052" w:id="933"/>
    <w:p>
      <w:pPr>
        <w:spacing w:after="0"/>
        <w:ind w:left="0"/>
        <w:jc w:val="both"/>
      </w:pPr>
      <w:r>
        <w:rPr>
          <w:rFonts w:ascii="Times New Roman"/>
          <w:b w:val="false"/>
          <w:i w:val="false"/>
          <w:color w:val="000000"/>
          <w:sz w:val="28"/>
        </w:rPr>
        <w:t>
      Мемлекеттік әріптес:</w:t>
      </w:r>
    </w:p>
    <w:bookmarkEnd w:id="93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bookmarkStart w:name="z1056" w:id="934"/>
    <w:p>
      <w:pPr>
        <w:spacing w:after="0"/>
        <w:ind w:left="0"/>
        <w:jc w:val="both"/>
      </w:pPr>
      <w:r>
        <w:rPr>
          <w:rFonts w:ascii="Times New Roman"/>
          <w:b w:val="false"/>
          <w:i w:val="false"/>
          <w:color w:val="000000"/>
          <w:sz w:val="28"/>
        </w:rPr>
        <w:t>
      Конкурсты ұйымдастырушы:</w:t>
      </w:r>
    </w:p>
    <w:bookmarkEnd w:id="93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bookmarkStart w:name="z1060" w:id="935"/>
    <w:p>
      <w:pPr>
        <w:spacing w:after="0"/>
        <w:ind w:left="0"/>
        <w:jc w:val="both"/>
      </w:pPr>
      <w:r>
        <w:rPr>
          <w:rFonts w:ascii="Times New Roman"/>
          <w:b w:val="false"/>
          <w:i w:val="false"/>
          <w:color w:val="000000"/>
          <w:sz w:val="28"/>
        </w:rPr>
        <w:t>
      Конкурстық құжаттама пакетінің құны:</w:t>
      </w:r>
    </w:p>
    <w:bookmarkEnd w:id="93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1065" w:id="936"/>
    <w:p>
      <w:pPr>
        <w:spacing w:after="0"/>
        <w:ind w:left="0"/>
        <w:jc w:val="left"/>
      </w:pPr>
      <w:r>
        <w:rPr>
          <w:rFonts w:ascii="Times New Roman"/>
          <w:b/>
          <w:i w:val="false"/>
          <w:color w:val="000000"/>
        </w:rPr>
        <w:t xml:space="preserve"> 1. Анықтамалар</w:t>
      </w:r>
    </w:p>
    <w:bookmarkEnd w:id="936"/>
    <w:bookmarkStart w:name="z1066" w:id="937"/>
    <w:p>
      <w:pPr>
        <w:spacing w:after="0"/>
        <w:ind w:left="0"/>
        <w:jc w:val="both"/>
      </w:pPr>
      <w:r>
        <w:rPr>
          <w:rFonts w:ascii="Times New Roman"/>
          <w:b w:val="false"/>
          <w:i w:val="false"/>
          <w:color w:val="000000"/>
          <w:sz w:val="28"/>
        </w:rPr>
        <w:t>
      1. Денсаулық сақтау саласындағы (дәрігерлік амбулатория) МЖӘ жобасының осы Үлгілік конкурстық құжаттамасында мынадай ұғымдар пайдаланылады:</w:t>
      </w:r>
    </w:p>
    <w:bookmarkEnd w:id="937"/>
    <w:bookmarkStart w:name="z1067" w:id="938"/>
    <w:p>
      <w:pPr>
        <w:spacing w:after="0"/>
        <w:ind w:left="0"/>
        <w:jc w:val="both"/>
      </w:pPr>
      <w:r>
        <w:rPr>
          <w:rFonts w:ascii="Times New Roman"/>
          <w:b w:val="false"/>
          <w:i w:val="false"/>
          <w:color w:val="000000"/>
          <w:sz w:val="28"/>
        </w:rPr>
        <w:t>
      1) әкімдік (ЖАО) – жергілікті атқарушы орган;</w:t>
      </w:r>
    </w:p>
    <w:bookmarkEnd w:id="938"/>
    <w:bookmarkStart w:name="z1068" w:id="939"/>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Денсаулық сақтау саласындағы (дәрігерлік амбулатория) МЖӘ жобасының Үлгілік конкурстық құжаттамасында белгіленген нысан бойынша ұсынған құжаттар мен мәліметтердің жиынтығы;</w:t>
      </w:r>
    </w:p>
    <w:bookmarkEnd w:id="939"/>
    <w:bookmarkStart w:name="z1069" w:id="940"/>
    <w:p>
      <w:pPr>
        <w:spacing w:after="0"/>
        <w:ind w:left="0"/>
        <w:jc w:val="both"/>
      </w:pPr>
      <w:r>
        <w:rPr>
          <w:rFonts w:ascii="Times New Roman"/>
          <w:b w:val="false"/>
          <w:i w:val="false"/>
          <w:color w:val="000000"/>
          <w:sz w:val="28"/>
        </w:rPr>
        <w:t>
      3) дайындық кезеңі – Үлгілік шарттың күшіне ену сәтінен бастап қайта құру жұмыстарын жүргізудің басталуына дейінгі, қаржылық жабу, жобалау-сметалық құжаттаманы әзірлеу және бекіту, МЖӘ объектісін қайта құруға дайындықпен байланысты өзге мәселелерді шешу кезеңін қамтитын кезең;</w:t>
      </w:r>
    </w:p>
    <w:bookmarkEnd w:id="940"/>
    <w:bookmarkStart w:name="z1070" w:id="941"/>
    <w:p>
      <w:pPr>
        <w:spacing w:after="0"/>
        <w:ind w:left="0"/>
        <w:jc w:val="both"/>
      </w:pPr>
      <w:r>
        <w:rPr>
          <w:rFonts w:ascii="Times New Roman"/>
          <w:b w:val="false"/>
          <w:i w:val="false"/>
          <w:color w:val="000000"/>
          <w:sz w:val="28"/>
        </w:rPr>
        <w:t>
      4) денсаулық сақтау саласындағы (дәрігерлік амбулатория) МЖӘ Үлгілік шарты (бұдан әрі – Үлгілік шарт) – Конкурсты ұйымдастырушы Комиссия шешімінің негізінде Конкурс жеңімпазымен жасасатын шарт;</w:t>
      </w:r>
    </w:p>
    <w:bookmarkEnd w:id="941"/>
    <w:bookmarkStart w:name="z1071" w:id="942"/>
    <w:p>
      <w:pPr>
        <w:spacing w:after="0"/>
        <w:ind w:left="0"/>
        <w:jc w:val="both"/>
      </w:pPr>
      <w:r>
        <w:rPr>
          <w:rFonts w:ascii="Times New Roman"/>
          <w:b w:val="false"/>
          <w:i w:val="false"/>
          <w:color w:val="000000"/>
          <w:sz w:val="28"/>
        </w:rPr>
        <w:t>
      5) денсаулық сақтау саласындағы (дәрігерлік амбулатория)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Денсаулық сақтау саласындағы (дәрігерлік амбулатория) МЖӘ жобасының осы Үлгілік конкурстық құжаттамасы;</w:t>
      </w:r>
    </w:p>
    <w:bookmarkEnd w:id="942"/>
    <w:bookmarkStart w:name="z1072" w:id="943"/>
    <w:p>
      <w:pPr>
        <w:spacing w:after="0"/>
        <w:ind w:left="0"/>
        <w:jc w:val="both"/>
      </w:pPr>
      <w:r>
        <w:rPr>
          <w:rFonts w:ascii="Times New Roman"/>
          <w:b w:val="false"/>
          <w:i w:val="false"/>
          <w:color w:val="000000"/>
          <w:sz w:val="28"/>
        </w:rPr>
        <w:t xml:space="preserve">
      6)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943"/>
    <w:bookmarkStart w:name="z1073" w:id="944"/>
    <w:p>
      <w:pPr>
        <w:spacing w:after="0"/>
        <w:ind w:left="0"/>
        <w:jc w:val="both"/>
      </w:pPr>
      <w:r>
        <w:rPr>
          <w:rFonts w:ascii="Times New Roman"/>
          <w:b w:val="false"/>
          <w:i w:val="false"/>
          <w:color w:val="000000"/>
          <w:sz w:val="28"/>
        </w:rPr>
        <w:t xml:space="preserve">
      7)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944"/>
    <w:bookmarkStart w:name="z1074" w:id="945"/>
    <w:p>
      <w:pPr>
        <w:spacing w:after="0"/>
        <w:ind w:left="0"/>
        <w:jc w:val="both"/>
      </w:pPr>
      <w:r>
        <w:rPr>
          <w:rFonts w:ascii="Times New Roman"/>
          <w:b w:val="false"/>
          <w:i w:val="false"/>
          <w:color w:val="000000"/>
          <w:sz w:val="28"/>
        </w:rPr>
        <w:t>
      8)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945"/>
    <w:bookmarkStart w:name="z1075" w:id="946"/>
    <w:p>
      <w:pPr>
        <w:spacing w:after="0"/>
        <w:ind w:left="0"/>
        <w:jc w:val="both"/>
      </w:pPr>
      <w:r>
        <w:rPr>
          <w:rFonts w:ascii="Times New Roman"/>
          <w:b w:val="false"/>
          <w:i w:val="false"/>
          <w:color w:val="000000"/>
          <w:sz w:val="28"/>
        </w:rPr>
        <w:t>
      9) комиссия – Заңнамада белгіленген тәртіппен құрылған, коммуналдық меншікке жататын МЖӘ объектісіне қатысты комиссия;</w:t>
      </w:r>
    </w:p>
    <w:bookmarkEnd w:id="946"/>
    <w:bookmarkStart w:name="z1076" w:id="947"/>
    <w:p>
      <w:pPr>
        <w:spacing w:after="0"/>
        <w:ind w:left="0"/>
        <w:jc w:val="both"/>
      </w:pPr>
      <w:r>
        <w:rPr>
          <w:rFonts w:ascii="Times New Roman"/>
          <w:b w:val="false"/>
          <w:i w:val="false"/>
          <w:color w:val="000000"/>
          <w:sz w:val="28"/>
        </w:rPr>
        <w:t>
      10) конверт – Конкурстық өтінімнің тұтас және сақталған күйде берілуін қамтамасыз ететін қорап немесе ораудың өзге тәсілі;</w:t>
      </w:r>
    </w:p>
    <w:bookmarkEnd w:id="947"/>
    <w:bookmarkStart w:name="z1077" w:id="948"/>
    <w:p>
      <w:pPr>
        <w:spacing w:after="0"/>
        <w:ind w:left="0"/>
        <w:jc w:val="both"/>
      </w:pPr>
      <w:r>
        <w:rPr>
          <w:rFonts w:ascii="Times New Roman"/>
          <w:b w:val="false"/>
          <w:i w:val="false"/>
          <w:color w:val="000000"/>
          <w:sz w:val="28"/>
        </w:rPr>
        <w:t>
      11) конкурс – "__________ (елді мекеннің атауын және орналасқан жерін көрсету) ауысымына _____ келуге арналған дәрігерлік амбулаторияны қайта құру және пайдалану" МЖӘ жобасы бойынша жеңілдетілген конкурстық рәсімдерді пайдалану арқылы Жекеше әріптесті таңдау жөніндегі ашық конкурс;</w:t>
      </w:r>
    </w:p>
    <w:bookmarkEnd w:id="948"/>
    <w:bookmarkStart w:name="z1078" w:id="949"/>
    <w:p>
      <w:pPr>
        <w:spacing w:after="0"/>
        <w:ind w:left="0"/>
        <w:jc w:val="both"/>
      </w:pPr>
      <w:r>
        <w:rPr>
          <w:rFonts w:ascii="Times New Roman"/>
          <w:b w:val="false"/>
          <w:i w:val="false"/>
          <w:color w:val="000000"/>
          <w:sz w:val="28"/>
        </w:rPr>
        <w:t>
      12) конкурсты ұйымдастырушы – "__________" мемлекеттік мекемесі;</w:t>
      </w:r>
    </w:p>
    <w:bookmarkEnd w:id="949"/>
    <w:bookmarkStart w:name="z1079" w:id="950"/>
    <w:p>
      <w:pPr>
        <w:spacing w:after="0"/>
        <w:ind w:left="0"/>
        <w:jc w:val="both"/>
      </w:pPr>
      <w:r>
        <w:rPr>
          <w:rFonts w:ascii="Times New Roman"/>
          <w:b w:val="false"/>
          <w:i w:val="false"/>
          <w:color w:val="000000"/>
          <w:sz w:val="28"/>
        </w:rPr>
        <w:t xml:space="preserve">
      13)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950"/>
    <w:bookmarkStart w:name="z1080" w:id="951"/>
    <w:p>
      <w:pPr>
        <w:spacing w:after="0"/>
        <w:ind w:left="0"/>
        <w:jc w:val="both"/>
      </w:pPr>
      <w:r>
        <w:rPr>
          <w:rFonts w:ascii="Times New Roman"/>
          <w:b w:val="false"/>
          <w:i w:val="false"/>
          <w:color w:val="000000"/>
          <w:sz w:val="28"/>
        </w:rPr>
        <w:t>
      14) қызметті тұтынушылар – дәрігерлік амбулатория қызметтерін тұтынатын халық;</w:t>
      </w:r>
    </w:p>
    <w:bookmarkEnd w:id="951"/>
    <w:bookmarkStart w:name="z1081" w:id="952"/>
    <w:p>
      <w:pPr>
        <w:spacing w:after="0"/>
        <w:ind w:left="0"/>
        <w:jc w:val="both"/>
      </w:pPr>
      <w:r>
        <w:rPr>
          <w:rFonts w:ascii="Times New Roman"/>
          <w:b w:val="false"/>
          <w:i w:val="false"/>
          <w:color w:val="000000"/>
          <w:sz w:val="28"/>
        </w:rPr>
        <w:t>
      15) мемлекеттік әріптес – "__________" мемлекеттік мекемесі атынан Қазақстан Республикасы;</w:t>
      </w:r>
    </w:p>
    <w:bookmarkEnd w:id="952"/>
    <w:bookmarkStart w:name="z1082" w:id="953"/>
    <w:p>
      <w:pPr>
        <w:spacing w:after="0"/>
        <w:ind w:left="0"/>
        <w:jc w:val="both"/>
      </w:pPr>
      <w:r>
        <w:rPr>
          <w:rFonts w:ascii="Times New Roman"/>
          <w:b w:val="false"/>
          <w:i w:val="false"/>
          <w:color w:val="000000"/>
          <w:sz w:val="28"/>
        </w:rPr>
        <w:t>
      16) МЖӘ жобасы – __________ (елді мекеннің атауын және орналасқан жерін көрсету) ауысымына _____ келуге арналған дәрігерлік амбулаторияны қайта құру және пайдалану бойынша МЖӘ жобасы;</w:t>
      </w:r>
    </w:p>
    <w:bookmarkEnd w:id="953"/>
    <w:bookmarkStart w:name="z1083" w:id="954"/>
    <w:p>
      <w:pPr>
        <w:spacing w:after="0"/>
        <w:ind w:left="0"/>
        <w:jc w:val="both"/>
      </w:pPr>
      <w:r>
        <w:rPr>
          <w:rFonts w:ascii="Times New Roman"/>
          <w:b w:val="false"/>
          <w:i w:val="false"/>
          <w:color w:val="000000"/>
          <w:sz w:val="28"/>
        </w:rPr>
        <w:t>
      17) МЖӘ объектісі – салынуы мен пайдаланылуы МЖӘ жобасын іске асыру аясында жүзеге асырылатын, __________ (елді мекеннің атауын және орналасқан жерін көрсету) ауысымына _____ келуге арналған дәрігерлік амбулатория;</w:t>
      </w:r>
    </w:p>
    <w:bookmarkEnd w:id="954"/>
    <w:bookmarkStart w:name="z1084" w:id="955"/>
    <w:p>
      <w:pPr>
        <w:spacing w:after="0"/>
        <w:ind w:left="0"/>
        <w:jc w:val="both"/>
      </w:pPr>
      <w:r>
        <w:rPr>
          <w:rFonts w:ascii="Times New Roman"/>
          <w:b w:val="false"/>
          <w:i w:val="false"/>
          <w:color w:val="000000"/>
          <w:sz w:val="28"/>
        </w:rPr>
        <w:t>
      18) МЖӘ объектісін қайта құру мерзімі – Үлгілік шартта және жобалау-сметалық құжаттамада МЖӘ объектісін қайта құруға көзделген, қайта құру жұмыстарының басталу күнінен аяқталу күніне дейін есептелетін мерзім;</w:t>
      </w:r>
    </w:p>
    <w:bookmarkEnd w:id="955"/>
    <w:bookmarkStart w:name="z1085" w:id="956"/>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956"/>
    <w:bookmarkStart w:name="z1086" w:id="957"/>
    <w:p>
      <w:pPr>
        <w:spacing w:after="0"/>
        <w:ind w:left="0"/>
        <w:jc w:val="both"/>
      </w:pPr>
      <w:r>
        <w:rPr>
          <w:rFonts w:ascii="Times New Roman"/>
          <w:b w:val="false"/>
          <w:i w:val="false"/>
          <w:color w:val="000000"/>
          <w:sz w:val="28"/>
        </w:rPr>
        <w:t>
      20) МЖӘ объектісін салу – МЖӘ объектісін қайта құру, оның ішінде жаңа технологиялар, өндірісті механикаландыру және автоматтандыру негізінде қайта құру, МЖӘ объектісінде өндірістік жабдық орнату, МЖӘ объектісінің жұмыс істеуін қамтамасыз ететін жұмыстардың өзге түрлерін өндіру;</w:t>
      </w:r>
    </w:p>
    <w:bookmarkEnd w:id="957"/>
    <w:bookmarkStart w:name="z1087" w:id="958"/>
    <w:p>
      <w:pPr>
        <w:spacing w:after="0"/>
        <w:ind w:left="0"/>
        <w:jc w:val="both"/>
      </w:pPr>
      <w:r>
        <w:rPr>
          <w:rFonts w:ascii="Times New Roman"/>
          <w:b w:val="false"/>
          <w:i w:val="false"/>
          <w:color w:val="000000"/>
          <w:sz w:val="28"/>
        </w:rPr>
        <w:t>
      21) мүліктік кешен – қайта құру және пайдалану Жобалау-сметалық құжаттамаға және Үлгілік шарт талаптарына сәйкес көзделетін, жер учаскесі және сол жерде орналасқан __________ (елді мекеннің атауын және орналасқан жерін көрсету) ауысымына _____ келуге арналған дәрігерлік амбулатория ғимараты;</w:t>
      </w:r>
    </w:p>
    <w:bookmarkEnd w:id="958"/>
    <w:bookmarkStart w:name="z1088" w:id="959"/>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Денсаулық сақтау саласындағы (дәрігерлік амбулатория)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959"/>
    <w:bookmarkStart w:name="z1089" w:id="960"/>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960"/>
    <w:bookmarkStart w:name="z1090" w:id="961"/>
    <w:p>
      <w:pPr>
        <w:spacing w:after="0"/>
        <w:ind w:left="0"/>
        <w:jc w:val="left"/>
      </w:pPr>
      <w:r>
        <w:rPr>
          <w:rFonts w:ascii="Times New Roman"/>
          <w:b/>
          <w:i w:val="false"/>
          <w:color w:val="000000"/>
        </w:rPr>
        <w:t xml:space="preserve"> 2. Жалпы ережелер</w:t>
      </w:r>
    </w:p>
    <w:bookmarkEnd w:id="961"/>
    <w:bookmarkStart w:name="z1091" w:id="962"/>
    <w:p>
      <w:pPr>
        <w:spacing w:after="0"/>
        <w:ind w:left="0"/>
        <w:jc w:val="both"/>
      </w:pPr>
      <w:r>
        <w:rPr>
          <w:rFonts w:ascii="Times New Roman"/>
          <w:b w:val="false"/>
          <w:i w:val="false"/>
          <w:color w:val="000000"/>
          <w:sz w:val="28"/>
        </w:rPr>
        <w:t>
      3. Денсаулық сақтау саласындағы (дәрігерлік амбулатория)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962"/>
    <w:bookmarkStart w:name="z1092" w:id="963"/>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963"/>
    <w:bookmarkStart w:name="z1093" w:id="964"/>
    <w:p>
      <w:pPr>
        <w:spacing w:after="0"/>
        <w:ind w:left="0"/>
        <w:jc w:val="both"/>
      </w:pPr>
      <w:r>
        <w:rPr>
          <w:rFonts w:ascii="Times New Roman"/>
          <w:b w:val="false"/>
          <w:i w:val="false"/>
          <w:color w:val="000000"/>
          <w:sz w:val="28"/>
        </w:rPr>
        <w:t>
      5. МЖӘ жобасының сипаттамасы Денсаулық сақтау саласындағы (дәрігерлік амбулатория) МЖӘ жобасының Үлгілік конкурстық құжаттамасына 1-қосымшада көрсетілген.</w:t>
      </w:r>
    </w:p>
    <w:bookmarkEnd w:id="964"/>
    <w:bookmarkStart w:name="z1094" w:id="965"/>
    <w:p>
      <w:pPr>
        <w:spacing w:after="0"/>
        <w:ind w:left="0"/>
        <w:jc w:val="both"/>
      </w:pPr>
      <w:r>
        <w:rPr>
          <w:rFonts w:ascii="Times New Roman"/>
          <w:b w:val="false"/>
          <w:i w:val="false"/>
          <w:color w:val="000000"/>
          <w:sz w:val="28"/>
        </w:rPr>
        <w:t>
      Техникалық параметрлер бойынша егжей-тегжейлі сипаттамалар Денсаулық сақтау саласындағы (дәрігерлік амбулатория)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965"/>
    <w:bookmarkStart w:name="z1095" w:id="966"/>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966"/>
    <w:bookmarkStart w:name="z1096" w:id="967"/>
    <w:p>
      <w:pPr>
        <w:spacing w:after="0"/>
        <w:ind w:left="0"/>
        <w:jc w:val="both"/>
      </w:pPr>
      <w:r>
        <w:rPr>
          <w:rFonts w:ascii="Times New Roman"/>
          <w:b w:val="false"/>
          <w:i w:val="false"/>
          <w:color w:val="000000"/>
          <w:sz w:val="28"/>
        </w:rPr>
        <w:t>
      6. МЖӘ объектісін қайта құруға және пайдалануға қойылатын талаптар Шарт жобасында келтірілген.</w:t>
      </w:r>
    </w:p>
    <w:bookmarkEnd w:id="967"/>
    <w:bookmarkStart w:name="z1097" w:id="968"/>
    <w:p>
      <w:pPr>
        <w:spacing w:after="0"/>
        <w:ind w:left="0"/>
        <w:jc w:val="left"/>
      </w:pPr>
      <w:r>
        <w:rPr>
          <w:rFonts w:ascii="Times New Roman"/>
          <w:b/>
          <w:i w:val="false"/>
          <w:color w:val="000000"/>
        </w:rPr>
        <w:t xml:space="preserve"> 3. Конкурстық комиссия</w:t>
      </w:r>
    </w:p>
    <w:bookmarkEnd w:id="968"/>
    <w:bookmarkStart w:name="z1098" w:id="969"/>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969"/>
    <w:bookmarkStart w:name="z1099" w:id="970"/>
    <w:p>
      <w:pPr>
        <w:spacing w:after="0"/>
        <w:ind w:left="0"/>
        <w:jc w:val="both"/>
      </w:pPr>
      <w:r>
        <w:rPr>
          <w:rFonts w:ascii="Times New Roman"/>
          <w:b w:val="false"/>
          <w:i w:val="false"/>
          <w:color w:val="000000"/>
          <w:sz w:val="28"/>
        </w:rPr>
        <w:t>
      8. Комиссияның негізгі міндеттері:</w:t>
      </w:r>
    </w:p>
    <w:bookmarkEnd w:id="970"/>
    <w:bookmarkStart w:name="z1100" w:id="971"/>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971"/>
    <w:bookmarkStart w:name="z1101" w:id="972"/>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972"/>
    <w:bookmarkStart w:name="z1102" w:id="973"/>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973"/>
    <w:bookmarkStart w:name="z1103" w:id="974"/>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974"/>
    <w:bookmarkStart w:name="z1104" w:id="975"/>
    <w:p>
      <w:pPr>
        <w:spacing w:after="0"/>
        <w:ind w:left="0"/>
        <w:jc w:val="both"/>
      </w:pPr>
      <w:r>
        <w:rPr>
          <w:rFonts w:ascii="Times New Roman"/>
          <w:b w:val="false"/>
          <w:i w:val="false"/>
          <w:color w:val="000000"/>
          <w:sz w:val="28"/>
        </w:rPr>
        <w:t>
      9. Комиссия өзінің міндеттеріне сәйкес:</w:t>
      </w:r>
    </w:p>
    <w:bookmarkEnd w:id="975"/>
    <w:bookmarkStart w:name="z1105" w:id="976"/>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976"/>
    <w:bookmarkStart w:name="z1106" w:id="977"/>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977"/>
    <w:bookmarkStart w:name="z1107" w:id="978"/>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978"/>
    <w:bookmarkStart w:name="z1108" w:id="979"/>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979"/>
    <w:bookmarkStart w:name="z1109" w:id="980"/>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980"/>
    <w:bookmarkStart w:name="z1110" w:id="981"/>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981"/>
    <w:bookmarkStart w:name="z1111" w:id="982"/>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982"/>
    <w:bookmarkStart w:name="z1112" w:id="983"/>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983"/>
    <w:bookmarkStart w:name="z1113" w:id="984"/>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984"/>
    <w:bookmarkStart w:name="z1114" w:id="985"/>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985"/>
    <w:bookmarkStart w:name="z1115" w:id="986"/>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986"/>
    <w:bookmarkStart w:name="z1116" w:id="987"/>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987"/>
    <w:bookmarkStart w:name="z1117" w:id="988"/>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988"/>
    <w:bookmarkStart w:name="z1118" w:id="989"/>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989"/>
    <w:bookmarkStart w:name="z1119" w:id="990"/>
    <w:p>
      <w:pPr>
        <w:spacing w:after="0"/>
        <w:ind w:left="0"/>
        <w:jc w:val="left"/>
      </w:pPr>
      <w:r>
        <w:rPr>
          <w:rFonts w:ascii="Times New Roman"/>
          <w:b/>
          <w:i w:val="false"/>
          <w:color w:val="000000"/>
        </w:rPr>
        <w:t xml:space="preserve"> 4. Конкурс өткізудің негізгі іс-шаралары</w:t>
      </w:r>
    </w:p>
    <w:bookmarkEnd w:id="990"/>
    <w:bookmarkStart w:name="z1120" w:id="991"/>
    <w:p>
      <w:pPr>
        <w:spacing w:after="0"/>
        <w:ind w:left="0"/>
        <w:jc w:val="both"/>
      </w:pPr>
      <w:r>
        <w:rPr>
          <w:rFonts w:ascii="Times New Roman"/>
          <w:b w:val="false"/>
          <w:i w:val="false"/>
          <w:color w:val="000000"/>
          <w:sz w:val="28"/>
        </w:rPr>
        <w:t>
      21. Конкурс заңнамаға және Денсаулық сақтау саласындағы (дәрігерлік амбулатория) МЖӘ жобасының Үлгілік конкурстық құжаттамасына 2-қосымшаға сәйкес негізгі шараларды көздейді.</w:t>
      </w:r>
    </w:p>
    <w:bookmarkEnd w:id="991"/>
    <w:bookmarkStart w:name="z1121" w:id="992"/>
    <w:p>
      <w:pPr>
        <w:spacing w:after="0"/>
        <w:ind w:left="0"/>
        <w:jc w:val="left"/>
      </w:pPr>
      <w:r>
        <w:rPr>
          <w:rFonts w:ascii="Times New Roman"/>
          <w:b/>
          <w:i w:val="false"/>
          <w:color w:val="000000"/>
        </w:rPr>
        <w:t xml:space="preserve"> 5. Денсаулық сақтау саласындағы (дәрігерлік амбулатория) МЖӘ жобасының Үлгілік конкурстық құжаттамасының мазмұны</w:t>
      </w:r>
    </w:p>
    <w:bookmarkEnd w:id="992"/>
    <w:bookmarkStart w:name="z1122" w:id="993"/>
    <w:p>
      <w:pPr>
        <w:spacing w:after="0"/>
        <w:ind w:left="0"/>
        <w:jc w:val="both"/>
      </w:pPr>
      <w:r>
        <w:rPr>
          <w:rFonts w:ascii="Times New Roman"/>
          <w:b w:val="false"/>
          <w:i w:val="false"/>
          <w:color w:val="000000"/>
          <w:sz w:val="28"/>
        </w:rPr>
        <w:t>
      22. Денсаулық сақтау саласындағы (дәрігерлік амбулатория) МЖӘ жобасының Үлгілік конкурстық құжаттамасы мынадай ақпаратты қамтиды:</w:t>
      </w:r>
    </w:p>
    <w:bookmarkEnd w:id="993"/>
    <w:bookmarkStart w:name="z1123" w:id="994"/>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994"/>
    <w:bookmarkStart w:name="z1124" w:id="995"/>
    <w:p>
      <w:pPr>
        <w:spacing w:after="0"/>
        <w:ind w:left="0"/>
        <w:jc w:val="both"/>
      </w:pPr>
      <w:r>
        <w:rPr>
          <w:rFonts w:ascii="Times New Roman"/>
          <w:b w:val="false"/>
          <w:i w:val="false"/>
          <w:color w:val="000000"/>
          <w:sz w:val="28"/>
        </w:rPr>
        <w:t>
      2) МЖӘ объектісінің орналасқан жері (Денсаулық сақтау саласындағы (дәрігерлік амбулатория) МЖӘ жобасының Үлгілік конкурстық құжаттамасына 1-қосымша);</w:t>
      </w:r>
    </w:p>
    <w:bookmarkEnd w:id="995"/>
    <w:bookmarkStart w:name="z1125" w:id="996"/>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996"/>
    <w:bookmarkStart w:name="z1126" w:id="997"/>
    <w:p>
      <w:pPr>
        <w:spacing w:after="0"/>
        <w:ind w:left="0"/>
        <w:jc w:val="both"/>
      </w:pPr>
      <w:r>
        <w:rPr>
          <w:rFonts w:ascii="Times New Roman"/>
          <w:b w:val="false"/>
          <w:i w:val="false"/>
          <w:color w:val="000000"/>
          <w:sz w:val="28"/>
        </w:rPr>
        <w:t>
      4) МЖӘ Үлгілік шартының жобасы;</w:t>
      </w:r>
    </w:p>
    <w:bookmarkEnd w:id="997"/>
    <w:bookmarkStart w:name="z1127" w:id="998"/>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998"/>
    <w:bookmarkStart w:name="z1128" w:id="999"/>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999"/>
    <w:bookmarkStart w:name="z1129" w:id="1000"/>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1000"/>
    <w:bookmarkStart w:name="z1130" w:id="1001"/>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1001"/>
    <w:bookmarkStart w:name="z1131" w:id="1002"/>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002"/>
    <w:bookmarkStart w:name="z1132" w:id="1003"/>
    <w:p>
      <w:pPr>
        <w:spacing w:after="0"/>
        <w:ind w:left="0"/>
        <w:jc w:val="both"/>
      </w:pPr>
      <w:r>
        <w:rPr>
          <w:rFonts w:ascii="Times New Roman"/>
          <w:b w:val="false"/>
          <w:i w:val="false"/>
          <w:color w:val="000000"/>
          <w:sz w:val="28"/>
        </w:rPr>
        <w:t>
      10) Денсаулық сақтау саласындағы (дәрігерлік амбулатория) МЖӘ жобасының Үлгілік конкурстық құжаттамасының мазмұны бойынша түсіндірулерді алу тәсілдері;</w:t>
      </w:r>
    </w:p>
    <w:bookmarkEnd w:id="1003"/>
    <w:bookmarkStart w:name="z1133" w:id="1004"/>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004"/>
    <w:bookmarkStart w:name="z1134" w:id="1005"/>
    <w:p>
      <w:pPr>
        <w:spacing w:after="0"/>
        <w:ind w:left="0"/>
        <w:jc w:val="both"/>
      </w:pPr>
      <w:r>
        <w:rPr>
          <w:rFonts w:ascii="Times New Roman"/>
          <w:b w:val="false"/>
          <w:i w:val="false"/>
          <w:color w:val="000000"/>
          <w:sz w:val="28"/>
        </w:rPr>
        <w:t>
      23. Денсаулық сақтау саласындағы (дәрігерлік амбулатория) МЖӘ жобасының Үлгілік конкурстық құжаттамасы мемлекеттік және орыс тілдерінде әзірленген.</w:t>
      </w:r>
    </w:p>
    <w:bookmarkEnd w:id="1005"/>
    <w:bookmarkStart w:name="z1135" w:id="1006"/>
    <w:p>
      <w:pPr>
        <w:spacing w:after="0"/>
        <w:ind w:left="0"/>
        <w:jc w:val="both"/>
      </w:pPr>
      <w:r>
        <w:rPr>
          <w:rFonts w:ascii="Times New Roman"/>
          <w:b w:val="false"/>
          <w:i w:val="false"/>
          <w:color w:val="000000"/>
          <w:sz w:val="28"/>
        </w:rPr>
        <w:t>
      24. Денсаулық сақтау саласындағы (дәрігерлік амбулатория)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1006"/>
    <w:bookmarkStart w:name="z1136" w:id="1007"/>
    <w:p>
      <w:pPr>
        <w:spacing w:after="0"/>
        <w:ind w:left="0"/>
        <w:jc w:val="both"/>
      </w:pPr>
      <w:r>
        <w:rPr>
          <w:rFonts w:ascii="Times New Roman"/>
          <w:b w:val="false"/>
          <w:i w:val="false"/>
          <w:color w:val="000000"/>
          <w:sz w:val="28"/>
        </w:rPr>
        <w:t>
      25. Конкурсты ұйымдастырушы Әлеуетті Жекеше әріптестерге Денсаулық сақтау саласындағы (дәрігерлік амбулатория)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Денсаулық сақтау саласындағы (дәрігерлік амбулатория)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Денсаулық сақтау саласындағы (дәрігерлік амбулатория)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007"/>
    <w:bookmarkStart w:name="z1137" w:id="1008"/>
    <w:p>
      <w:pPr>
        <w:spacing w:after="0"/>
        <w:ind w:left="0"/>
        <w:jc w:val="both"/>
      </w:pPr>
      <w:r>
        <w:rPr>
          <w:rFonts w:ascii="Times New Roman"/>
          <w:b w:val="false"/>
          <w:i w:val="false"/>
          <w:color w:val="000000"/>
          <w:sz w:val="28"/>
        </w:rPr>
        <w:t>
      26. Денсаулық сақтау саласындағы (дәрігерлік амбулатория)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008"/>
    <w:bookmarkStart w:name="z1138" w:id="1009"/>
    <w:p>
      <w:pPr>
        <w:spacing w:after="0"/>
        <w:ind w:left="0"/>
        <w:jc w:val="both"/>
      </w:pPr>
      <w:r>
        <w:rPr>
          <w:rFonts w:ascii="Times New Roman"/>
          <w:b w:val="false"/>
          <w:i w:val="false"/>
          <w:color w:val="000000"/>
          <w:sz w:val="28"/>
        </w:rPr>
        <w:t>
      27. Денсаулық сақтау саласындағы (дәрігерлік амбулатория)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009"/>
    <w:bookmarkStart w:name="z1139" w:id="1010"/>
    <w:p>
      <w:pPr>
        <w:spacing w:after="0"/>
        <w:ind w:left="0"/>
        <w:jc w:val="both"/>
      </w:pPr>
      <w:r>
        <w:rPr>
          <w:rFonts w:ascii="Times New Roman"/>
          <w:b w:val="false"/>
          <w:i w:val="false"/>
          <w:color w:val="000000"/>
          <w:sz w:val="28"/>
        </w:rPr>
        <w:t xml:space="preserve">
      28. Егер Денсаулық сақтау саласындағы (дәрігерлік амбулатория) МЖӘ жобасының Үлгілік конкурстық құжаттамасында көзделген шарттармен, Конкурсты өткізумен байланысты даулар Денсаулық сақтау саласындағы (дәрігерлік амбулатория)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010"/>
    <w:bookmarkStart w:name="z1140" w:id="1011"/>
    <w:p>
      <w:pPr>
        <w:spacing w:after="0"/>
        <w:ind w:left="0"/>
        <w:jc w:val="left"/>
      </w:pPr>
      <w:r>
        <w:rPr>
          <w:rFonts w:ascii="Times New Roman"/>
          <w:b/>
          <w:i w:val="false"/>
          <w:color w:val="000000"/>
        </w:rPr>
        <w:t xml:space="preserve"> 6. Денсаулық сақтау саласындағы (дәрігерлік амбулатория) МЖӘ жобасының Үлгілік конкурстық құжаттамасының ережелерін түсіндіру және талқылау</w:t>
      </w:r>
    </w:p>
    <w:bookmarkEnd w:id="1011"/>
    <w:bookmarkStart w:name="z1141" w:id="1012"/>
    <w:p>
      <w:pPr>
        <w:spacing w:after="0"/>
        <w:ind w:left="0"/>
        <w:jc w:val="both"/>
      </w:pPr>
      <w:r>
        <w:rPr>
          <w:rFonts w:ascii="Times New Roman"/>
          <w:b w:val="false"/>
          <w:i w:val="false"/>
          <w:color w:val="000000"/>
          <w:sz w:val="28"/>
        </w:rPr>
        <w:t>
      29. Денсаулық сақтау саласындағы (дәрігерлік амбулатория) МЖӘ жобасының Үлгілік конкурстық құжаттамасын алған тұлғалар, қажет болған жағдайда, Конкурсты ұйымдастырушыға Денсаулық сақтау саласындағы (дәрігерлік амбулатория)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Денсаулық сақтау саласындағы (дәрігерлік амбулатория) МЖӘ жобасының Үлгілік конкурстық құжаттамасын алған тұлғаларды тіркеу журналына өздері туралы мәліметтер енгізілген тұлғалар, қажет болған жағдайда, Денсаулық сақтау саласындағы (дәрігерлік амбулатория)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012"/>
    <w:bookmarkStart w:name="z1142" w:id="1013"/>
    <w:p>
      <w:pPr>
        <w:spacing w:after="0"/>
        <w:ind w:left="0"/>
        <w:jc w:val="both"/>
      </w:pPr>
      <w:r>
        <w:rPr>
          <w:rFonts w:ascii="Times New Roman"/>
          <w:b w:val="false"/>
          <w:i w:val="false"/>
          <w:color w:val="000000"/>
          <w:sz w:val="28"/>
        </w:rPr>
        <w:t>
      30. Денсаулық сақтау саласындағы (дәрігерлік амбулатория)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жақайта құруы және сұрау салу түсіп отырған Әлеуетті Жекеше әріптестің атауынан және жауап жіберілуі тиіс мекенжайдан тұруы тиіс.</w:t>
      </w:r>
    </w:p>
    <w:bookmarkEnd w:id="1013"/>
    <w:bookmarkStart w:name="z1143" w:id="1014"/>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014"/>
    <w:bookmarkStart w:name="z1144" w:id="1015"/>
    <w:p>
      <w:pPr>
        <w:spacing w:after="0"/>
        <w:ind w:left="0"/>
        <w:jc w:val="both"/>
      </w:pPr>
      <w:r>
        <w:rPr>
          <w:rFonts w:ascii="Times New Roman"/>
          <w:b w:val="false"/>
          <w:i w:val="false"/>
          <w:color w:val="000000"/>
          <w:sz w:val="28"/>
        </w:rPr>
        <w:t>
      1) мұндай түсіндіруді Конкурсты ұйымдастырушы Денсаулық сақтау саласындағы (дәрігерлік амбулатория) МЖӘ жобасының Үлгілік конкурстық құжаттамасын ұсынған барлық Әлеуетті Жекеше әріптестерге хабарлайды;</w:t>
      </w:r>
    </w:p>
    <w:bookmarkEnd w:id="1015"/>
    <w:bookmarkStart w:name="z1145" w:id="1016"/>
    <w:p>
      <w:pPr>
        <w:spacing w:after="0"/>
        <w:ind w:left="0"/>
        <w:jc w:val="both"/>
      </w:pPr>
      <w:r>
        <w:rPr>
          <w:rFonts w:ascii="Times New Roman"/>
          <w:b w:val="false"/>
          <w:i w:val="false"/>
          <w:color w:val="000000"/>
          <w:sz w:val="28"/>
        </w:rPr>
        <w:t>
      2) Денсаулық сақтау саласындағы (дәрігерлік амбулатория)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1016"/>
    <w:bookmarkStart w:name="z1146" w:id="1017"/>
    <w:p>
      <w:pPr>
        <w:spacing w:after="0"/>
        <w:ind w:left="0"/>
        <w:jc w:val="both"/>
      </w:pPr>
      <w:r>
        <w:rPr>
          <w:rFonts w:ascii="Times New Roman"/>
          <w:b w:val="false"/>
          <w:i w:val="false"/>
          <w:color w:val="000000"/>
          <w:sz w:val="28"/>
        </w:rPr>
        <w:t>
      32. Денсаулық сақтау саласындағы (дәрігерлік амбулатория)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1017"/>
    <w:bookmarkStart w:name="z1147" w:id="1018"/>
    <w:p>
      <w:pPr>
        <w:spacing w:after="0"/>
        <w:ind w:left="0"/>
        <w:jc w:val="both"/>
      </w:pPr>
      <w:r>
        <w:rPr>
          <w:rFonts w:ascii="Times New Roman"/>
          <w:b w:val="false"/>
          <w:i w:val="false"/>
          <w:color w:val="000000"/>
          <w:sz w:val="28"/>
        </w:rPr>
        <w:t>
      33. Денсаулық сақтау саласындағы (дәрігерлік амбулатория)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Денсаулық сақтау саласындағы (дәрігерлік амбулатория)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1018"/>
    <w:bookmarkStart w:name="z1148" w:id="1019"/>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1019"/>
    <w:bookmarkStart w:name="z1149" w:id="1020"/>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Денсаулық сақтау саласындағы (дәрігерлік амбулатория) МЖӘ жобасының Үлгілік конкурстық құжаттамасын ұсынған барлық Әлеуетті Жекеше әріптестерге жібереді.</w:t>
      </w:r>
    </w:p>
    <w:bookmarkEnd w:id="1020"/>
    <w:bookmarkStart w:name="z1150" w:id="1021"/>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1021"/>
    <w:bookmarkStart w:name="z1151" w:id="1022"/>
    <w:p>
      <w:pPr>
        <w:spacing w:after="0"/>
        <w:ind w:left="0"/>
        <w:jc w:val="both"/>
      </w:pPr>
      <w:r>
        <w:rPr>
          <w:rFonts w:ascii="Times New Roman"/>
          <w:b w:val="false"/>
          <w:i w:val="false"/>
          <w:color w:val="000000"/>
          <w:sz w:val="28"/>
        </w:rPr>
        <w:t>
      36. Егер Әлеуетті Жекеше әріптестермен Денсаулық сақтау саласындағы (дәрігерлік амбулатория) МЖӘ жобасының Үлгілік конкурстық құжаттамасының ережелерін түсіндіру бойынша кездесу Денсаулық сақтау саласындағы (дәрігерлік амбулатория)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1022"/>
    <w:bookmarkStart w:name="z1152" w:id="1023"/>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1023"/>
    <w:bookmarkStart w:name="z1153" w:id="1024"/>
    <w:p>
      <w:pPr>
        <w:spacing w:after="0"/>
        <w:ind w:left="0"/>
        <w:jc w:val="left"/>
      </w:pPr>
      <w:r>
        <w:rPr>
          <w:rFonts w:ascii="Times New Roman"/>
          <w:b/>
          <w:i w:val="false"/>
          <w:color w:val="000000"/>
        </w:rPr>
        <w:t xml:space="preserve"> 7. Денсаулық сақтау саласындағы (дәрігерлік амбулатория) МЖӘ жобасының Үлгілік конкурстық құжаттамасына өзгерістер және/немесе толықтырулар енгізу</w:t>
      </w:r>
    </w:p>
    <w:bookmarkEnd w:id="1024"/>
    <w:bookmarkStart w:name="z1154" w:id="1025"/>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Денсаулық сақтау саласындағы (дәрігерлік амбулатория) МЖӘ жобасының Үлгілік конкурстық құжаттамасына өзгерістер және/немесе толықтырулар енгізе алады.</w:t>
      </w:r>
    </w:p>
    <w:bookmarkEnd w:id="1025"/>
    <w:bookmarkStart w:name="z1155" w:id="1026"/>
    <w:p>
      <w:pPr>
        <w:spacing w:after="0"/>
        <w:ind w:left="0"/>
        <w:jc w:val="both"/>
      </w:pPr>
      <w:r>
        <w:rPr>
          <w:rFonts w:ascii="Times New Roman"/>
          <w:b w:val="false"/>
          <w:i w:val="false"/>
          <w:color w:val="000000"/>
          <w:sz w:val="28"/>
        </w:rPr>
        <w:t>
      39. Конкурсты ұйымдастырушы Денсаулық сақтау саласындағы (дәрігерлік амбулатория)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1026"/>
    <w:bookmarkStart w:name="z1156" w:id="1027"/>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1027"/>
    <w:bookmarkStart w:name="z1157" w:id="1028"/>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1028"/>
    <w:bookmarkStart w:name="z1158" w:id="1029"/>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1029"/>
    <w:bookmarkStart w:name="z1159" w:id="1030"/>
    <w:p>
      <w:pPr>
        <w:spacing w:after="0"/>
        <w:ind w:left="0"/>
        <w:jc w:val="both"/>
      </w:pPr>
      <w:r>
        <w:rPr>
          <w:rFonts w:ascii="Times New Roman"/>
          <w:b w:val="false"/>
          <w:i w:val="false"/>
          <w:color w:val="000000"/>
          <w:sz w:val="28"/>
        </w:rPr>
        <w:t>
      42. Жекеше әріптес МЖӘ жобасын іске асыру кезеңінде Денсаулық сақтау саласындағы (дәрігерлік амбулатория)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1030"/>
    <w:bookmarkStart w:name="z1160" w:id="1031"/>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1031"/>
    <w:bookmarkStart w:name="z1161" w:id="1032"/>
    <w:p>
      <w:pPr>
        <w:spacing w:after="0"/>
        <w:ind w:left="0"/>
        <w:jc w:val="left"/>
      </w:pPr>
      <w:r>
        <w:rPr>
          <w:rFonts w:ascii="Times New Roman"/>
          <w:b/>
          <w:i w:val="false"/>
          <w:color w:val="000000"/>
        </w:rPr>
        <w:t xml:space="preserve"> 9. Біліктілік іріктеу</w:t>
      </w:r>
    </w:p>
    <w:bookmarkEnd w:id="1032"/>
    <w:bookmarkStart w:name="z1162" w:id="1033"/>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1033"/>
    <w:bookmarkStart w:name="z1163" w:id="1034"/>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1034"/>
    <w:bookmarkStart w:name="z1164" w:id="1035"/>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1035"/>
    <w:bookmarkStart w:name="z1165" w:id="1036"/>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1036"/>
    <w:bookmarkStart w:name="z1166" w:id="1037"/>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1037"/>
    <w:bookmarkStart w:name="z1167" w:id="1038"/>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1038"/>
    <w:bookmarkStart w:name="z1168" w:id="1039"/>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1039"/>
    <w:bookmarkStart w:name="z1169" w:id="1040"/>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1040"/>
    <w:bookmarkStart w:name="z1170" w:id="1041"/>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1041"/>
    <w:bookmarkStart w:name="z1171" w:id="1042"/>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Денсаулық сақтау саласындағы (дәрігерлік амбулатория) МЖӘ жобасының Үлгілік конкурстық құжаттамасына 3-қосымшада келтірілген құжаттарды ұсынады.</w:t>
      </w:r>
    </w:p>
    <w:bookmarkEnd w:id="1042"/>
    <w:bookmarkStart w:name="z1172" w:id="1043"/>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1043"/>
    <w:bookmarkStart w:name="z1173" w:id="1044"/>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1044"/>
    <w:bookmarkStart w:name="z1174" w:id="1045"/>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1045"/>
    <w:bookmarkStart w:name="z1175" w:id="1046"/>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1046"/>
    <w:bookmarkStart w:name="z1176" w:id="1047"/>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1047"/>
    <w:bookmarkStart w:name="z1177" w:id="1048"/>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1048"/>
    <w:bookmarkStart w:name="z1178" w:id="1049"/>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1049"/>
    <w:bookmarkStart w:name="z1179" w:id="1050"/>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1050"/>
    <w:bookmarkStart w:name="z1180" w:id="1051"/>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1051"/>
    <w:bookmarkStart w:name="z1181" w:id="1052"/>
    <w:p>
      <w:pPr>
        <w:spacing w:after="0"/>
        <w:ind w:left="0"/>
        <w:jc w:val="left"/>
      </w:pPr>
      <w:r>
        <w:rPr>
          <w:rFonts w:ascii="Times New Roman"/>
          <w:b/>
          <w:i w:val="false"/>
          <w:color w:val="000000"/>
        </w:rPr>
        <w:t xml:space="preserve"> 10. Конкурсқа қатысуға байланысты шектеулер </w:t>
      </w:r>
    </w:p>
    <w:bookmarkEnd w:id="1052"/>
    <w:bookmarkStart w:name="z1182" w:id="1053"/>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1053"/>
    <w:bookmarkStart w:name="z1183" w:id="1054"/>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1054"/>
    <w:bookmarkStart w:name="z1184" w:id="1055"/>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1055"/>
    <w:bookmarkStart w:name="z1185" w:id="1056"/>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1056"/>
    <w:bookmarkStart w:name="z1186" w:id="1057"/>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1057"/>
    <w:bookmarkStart w:name="z1187" w:id="1058"/>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1058"/>
    <w:bookmarkStart w:name="z1188" w:id="1059"/>
    <w:p>
      <w:pPr>
        <w:spacing w:after="0"/>
        <w:ind w:left="0"/>
        <w:jc w:val="left"/>
      </w:pPr>
      <w:r>
        <w:rPr>
          <w:rFonts w:ascii="Times New Roman"/>
          <w:b/>
          <w:i w:val="false"/>
          <w:color w:val="000000"/>
        </w:rPr>
        <w:t xml:space="preserve"> 11. Конкурстық өтінім</w:t>
      </w:r>
    </w:p>
    <w:bookmarkEnd w:id="1059"/>
    <w:bookmarkStart w:name="z1189" w:id="1060"/>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1060"/>
    <w:bookmarkStart w:name="z1190" w:id="1061"/>
    <w:p>
      <w:pPr>
        <w:spacing w:after="0"/>
        <w:ind w:left="0"/>
        <w:jc w:val="both"/>
      </w:pPr>
      <w:r>
        <w:rPr>
          <w:rFonts w:ascii="Times New Roman"/>
          <w:b w:val="false"/>
          <w:i w:val="false"/>
          <w:color w:val="000000"/>
          <w:sz w:val="28"/>
        </w:rPr>
        <w:t>
      59. Конкурстық өтінім Денсаулық сақтау саласындағы (дәрігерлік амбулатория)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1061"/>
    <w:bookmarkStart w:name="z1191" w:id="1062"/>
    <w:p>
      <w:pPr>
        <w:spacing w:after="0"/>
        <w:ind w:left="0"/>
        <w:jc w:val="both"/>
      </w:pPr>
      <w:r>
        <w:rPr>
          <w:rFonts w:ascii="Times New Roman"/>
          <w:b w:val="false"/>
          <w:i w:val="false"/>
          <w:color w:val="000000"/>
          <w:sz w:val="28"/>
        </w:rPr>
        <w:t>
      1) қаржылық-экономикалық шешімдер (ұсыныстар):</w:t>
      </w:r>
    </w:p>
    <w:bookmarkEnd w:id="1062"/>
    <w:bookmarkStart w:name="z1192" w:id="1063"/>
    <w:p>
      <w:pPr>
        <w:spacing w:after="0"/>
        <w:ind w:left="0"/>
        <w:jc w:val="both"/>
      </w:pPr>
      <w:r>
        <w:rPr>
          <w:rFonts w:ascii="Times New Roman"/>
          <w:b w:val="false"/>
          <w:i w:val="false"/>
          <w:color w:val="000000"/>
          <w:sz w:val="28"/>
        </w:rPr>
        <w:t>
      қаржылық-экономикалық модель;</w:t>
      </w:r>
    </w:p>
    <w:bookmarkEnd w:id="1063"/>
    <w:bookmarkStart w:name="z1193" w:id="1064"/>
    <w:p>
      <w:pPr>
        <w:spacing w:after="0"/>
        <w:ind w:left="0"/>
        <w:jc w:val="both"/>
      </w:pPr>
      <w:r>
        <w:rPr>
          <w:rFonts w:ascii="Times New Roman"/>
          <w:b w:val="false"/>
          <w:i w:val="false"/>
          <w:color w:val="000000"/>
          <w:sz w:val="28"/>
        </w:rPr>
        <w:t>
      МЖӘ жобасының тәуекелдерін бөлу және бағалау;</w:t>
      </w:r>
    </w:p>
    <w:bookmarkEnd w:id="1064"/>
    <w:bookmarkStart w:name="z1194" w:id="1065"/>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1065"/>
    <w:bookmarkStart w:name="z1195" w:id="1066"/>
    <w:p>
      <w:pPr>
        <w:spacing w:after="0"/>
        <w:ind w:left="0"/>
        <w:jc w:val="both"/>
      </w:pPr>
      <w:r>
        <w:rPr>
          <w:rFonts w:ascii="Times New Roman"/>
          <w:b w:val="false"/>
          <w:i w:val="false"/>
          <w:color w:val="000000"/>
          <w:sz w:val="28"/>
        </w:rPr>
        <w:t>
      2) технологиялық және басқа шешімдер (ұсыныстар):</w:t>
      </w:r>
    </w:p>
    <w:bookmarkEnd w:id="1066"/>
    <w:bookmarkStart w:name="z1196" w:id="1067"/>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1067"/>
    <w:bookmarkStart w:name="z1197" w:id="1068"/>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қайта құру мерзімі;</w:t>
      </w:r>
    </w:p>
    <w:bookmarkEnd w:id="1068"/>
    <w:bookmarkStart w:name="z1198" w:id="1069"/>
    <w:p>
      <w:pPr>
        <w:spacing w:after="0"/>
        <w:ind w:left="0"/>
        <w:jc w:val="both"/>
      </w:pPr>
      <w:r>
        <w:rPr>
          <w:rFonts w:ascii="Times New Roman"/>
          <w:b w:val="false"/>
          <w:i w:val="false"/>
          <w:color w:val="000000"/>
          <w:sz w:val="28"/>
        </w:rPr>
        <w:t>
      жергілікті қамту бойынша міндеттемелер (МЖӘ объектісін қайта құру және пайдалану кезеңінде);</w:t>
      </w:r>
    </w:p>
    <w:bookmarkEnd w:id="1069"/>
    <w:bookmarkStart w:name="z1199" w:id="1070"/>
    <w:p>
      <w:pPr>
        <w:spacing w:after="0"/>
        <w:ind w:left="0"/>
        <w:jc w:val="both"/>
      </w:pPr>
      <w:r>
        <w:rPr>
          <w:rFonts w:ascii="Times New Roman"/>
          <w:b w:val="false"/>
          <w:i w:val="false"/>
          <w:color w:val="000000"/>
          <w:sz w:val="28"/>
        </w:rPr>
        <w:t>
      денсаулық сақтау саласында іске асырылған жобалар тәжірибесі;</w:t>
      </w:r>
    </w:p>
    <w:bookmarkEnd w:id="1070"/>
    <w:bookmarkStart w:name="z1200" w:id="1071"/>
    <w:p>
      <w:pPr>
        <w:spacing w:after="0"/>
        <w:ind w:left="0"/>
        <w:jc w:val="both"/>
      </w:pPr>
      <w:r>
        <w:rPr>
          <w:rFonts w:ascii="Times New Roman"/>
          <w:b w:val="false"/>
          <w:i w:val="false"/>
          <w:color w:val="000000"/>
          <w:sz w:val="28"/>
        </w:rPr>
        <w:t>
      білікті мамандардың болуы.</w:t>
      </w:r>
    </w:p>
    <w:bookmarkEnd w:id="1071"/>
    <w:bookmarkStart w:name="z1201" w:id="1072"/>
    <w:p>
      <w:pPr>
        <w:spacing w:after="0"/>
        <w:ind w:left="0"/>
        <w:jc w:val="left"/>
      </w:pPr>
      <w:r>
        <w:rPr>
          <w:rFonts w:ascii="Times New Roman"/>
          <w:b/>
          <w:i w:val="false"/>
          <w:color w:val="000000"/>
        </w:rPr>
        <w:t xml:space="preserve"> 12. Конкурстық өтінімдерді қамтамасыз ету</w:t>
      </w:r>
    </w:p>
    <w:bookmarkEnd w:id="1072"/>
    <w:bookmarkStart w:name="z1202" w:id="1073"/>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073"/>
    <w:bookmarkStart w:name="z1203" w:id="1074"/>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074"/>
    <w:bookmarkStart w:name="z1204" w:id="1075"/>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075"/>
    <w:bookmarkStart w:name="z1205" w:id="1076"/>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076"/>
    <w:bookmarkStart w:name="z1206" w:id="1077"/>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077"/>
    <w:bookmarkStart w:name="z1207" w:id="1078"/>
    <w:p>
      <w:pPr>
        <w:spacing w:after="0"/>
        <w:ind w:left="0"/>
        <w:jc w:val="both"/>
      </w:pPr>
      <w:r>
        <w:rPr>
          <w:rFonts w:ascii="Times New Roman"/>
          <w:b w:val="false"/>
          <w:i w:val="false"/>
          <w:color w:val="000000"/>
          <w:sz w:val="28"/>
        </w:rPr>
        <w:t xml:space="preserve">
      1) "__________" мемлекеттік мекемесі </w:t>
      </w:r>
    </w:p>
    <w:bookmarkEnd w:id="1078"/>
    <w:bookmarkStart w:name="z1208" w:id="1079"/>
    <w:p>
      <w:pPr>
        <w:spacing w:after="0"/>
        <w:ind w:left="0"/>
        <w:jc w:val="both"/>
      </w:pPr>
      <w:r>
        <w:rPr>
          <w:rFonts w:ascii="Times New Roman"/>
          <w:b w:val="false"/>
          <w:i w:val="false"/>
          <w:color w:val="000000"/>
          <w:sz w:val="28"/>
        </w:rPr>
        <w:t>
      __________ (елді мекеннің атауын және орналасқан жерін көрсету), ______ көшесі, ___</w:t>
      </w:r>
    </w:p>
    <w:bookmarkEnd w:id="1079"/>
    <w:bookmarkStart w:name="z1209" w:id="1080"/>
    <w:p>
      <w:pPr>
        <w:spacing w:after="0"/>
        <w:ind w:left="0"/>
        <w:jc w:val="both"/>
      </w:pPr>
      <w:r>
        <w:rPr>
          <w:rFonts w:ascii="Times New Roman"/>
          <w:b w:val="false"/>
          <w:i w:val="false"/>
          <w:color w:val="000000"/>
          <w:sz w:val="28"/>
        </w:rPr>
        <w:t>
      Бизнес-сәйкестендіру нөмірі ___________</w:t>
      </w:r>
    </w:p>
    <w:bookmarkEnd w:id="1080"/>
    <w:bookmarkStart w:name="z1210" w:id="1081"/>
    <w:p>
      <w:pPr>
        <w:spacing w:after="0"/>
        <w:ind w:left="0"/>
        <w:jc w:val="both"/>
      </w:pPr>
      <w:r>
        <w:rPr>
          <w:rFonts w:ascii="Times New Roman"/>
          <w:b w:val="false"/>
          <w:i w:val="false"/>
          <w:color w:val="000000"/>
          <w:sz w:val="28"/>
        </w:rPr>
        <w:t xml:space="preserve">
      Жеке сәйкестендіру коды _______________      </w:t>
      </w:r>
    </w:p>
    <w:bookmarkEnd w:id="1081"/>
    <w:bookmarkStart w:name="z1211" w:id="1082"/>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082"/>
    <w:bookmarkStart w:name="z1212" w:id="1083"/>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1083"/>
    <w:bookmarkStart w:name="z1213" w:id="1084"/>
    <w:p>
      <w:pPr>
        <w:spacing w:after="0"/>
        <w:ind w:left="0"/>
        <w:jc w:val="both"/>
      </w:pPr>
      <w:r>
        <w:rPr>
          <w:rFonts w:ascii="Times New Roman"/>
          <w:b w:val="false"/>
          <w:i w:val="false"/>
          <w:color w:val="000000"/>
          <w:sz w:val="28"/>
        </w:rPr>
        <w:t>
      2) банк кепілдігін таңдайды.</w:t>
      </w:r>
    </w:p>
    <w:bookmarkEnd w:id="1084"/>
    <w:bookmarkStart w:name="z1214" w:id="1085"/>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085"/>
    <w:bookmarkStart w:name="z1215" w:id="1086"/>
    <w:p>
      <w:pPr>
        <w:spacing w:after="0"/>
        <w:ind w:left="0"/>
        <w:jc w:val="both"/>
      </w:pPr>
      <w:r>
        <w:rPr>
          <w:rFonts w:ascii="Times New Roman"/>
          <w:b w:val="false"/>
          <w:i w:val="false"/>
          <w:color w:val="000000"/>
          <w:sz w:val="28"/>
        </w:rPr>
        <w:t>
      64. Мына:</w:t>
      </w:r>
    </w:p>
    <w:bookmarkEnd w:id="1086"/>
    <w:bookmarkStart w:name="z1216" w:id="1087"/>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087"/>
    <w:bookmarkStart w:name="z1217" w:id="1088"/>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088"/>
    <w:bookmarkStart w:name="z1218" w:id="1089"/>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089"/>
    <w:bookmarkStart w:name="z1219" w:id="1090"/>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090"/>
    <w:bookmarkStart w:name="z1220" w:id="1091"/>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091"/>
    <w:bookmarkStart w:name="z1221" w:id="1092"/>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092"/>
    <w:bookmarkStart w:name="z1222" w:id="1093"/>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093"/>
    <w:bookmarkStart w:name="z1223" w:id="1094"/>
    <w:p>
      <w:pPr>
        <w:spacing w:after="0"/>
        <w:ind w:left="0"/>
        <w:jc w:val="both"/>
      </w:pPr>
      <w:r>
        <w:rPr>
          <w:rFonts w:ascii="Times New Roman"/>
          <w:b w:val="false"/>
          <w:i w:val="false"/>
          <w:color w:val="000000"/>
          <w:sz w:val="28"/>
        </w:rPr>
        <w:t>
      4) Үлгілік шарттың күшіне енуі;</w:t>
      </w:r>
    </w:p>
    <w:bookmarkEnd w:id="1094"/>
    <w:bookmarkStart w:name="z1224" w:id="1095"/>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095"/>
    <w:bookmarkStart w:name="z1225" w:id="1096"/>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096"/>
    <w:bookmarkStart w:name="z1226" w:id="1097"/>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097"/>
    <w:bookmarkStart w:name="z1227" w:id="1098"/>
    <w:p>
      <w:pPr>
        <w:spacing w:after="0"/>
        <w:ind w:left="0"/>
        <w:jc w:val="both"/>
      </w:pPr>
      <w:r>
        <w:rPr>
          <w:rFonts w:ascii="Times New Roman"/>
          <w:b w:val="false"/>
          <w:i w:val="false"/>
          <w:color w:val="000000"/>
          <w:sz w:val="28"/>
        </w:rPr>
        <w:t>
      67. Конверт:</w:t>
      </w:r>
    </w:p>
    <w:bookmarkEnd w:id="1098"/>
    <w:bookmarkStart w:name="z1228" w:id="1099"/>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099"/>
    <w:bookmarkStart w:name="z1229" w:id="1100"/>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1100"/>
    <w:bookmarkStart w:name="z1230" w:id="1101"/>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1101"/>
    <w:bookmarkStart w:name="z1231" w:id="1102"/>
    <w:p>
      <w:pPr>
        <w:spacing w:after="0"/>
        <w:ind w:left="0"/>
        <w:jc w:val="both"/>
      </w:pPr>
      <w:r>
        <w:rPr>
          <w:rFonts w:ascii="Times New Roman"/>
          <w:b w:val="false"/>
          <w:i w:val="false"/>
          <w:color w:val="000000"/>
          <w:sz w:val="28"/>
        </w:rPr>
        <w:t>
      3) конкурстың атауы:</w:t>
      </w:r>
    </w:p>
    <w:bookmarkEnd w:id="1102"/>
    <w:bookmarkStart w:name="z1232" w:id="1103"/>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 КЕЛУГЕ АРНАЛҒАН ДӘРІГЕРЛІК АМБУЛАТОРИЯ ҚАЙТА ҚҰРУ ЖӘНЕ ПАЙДАЛАНУ" МЖӘ ЖОБАСЫ БОЙЫНША ЖЕКЕШЕ ӘРІПТЕСТІ ТАҢДАУ ЖӨНІНДЕГІ КОНКУРС";</w:t>
      </w:r>
    </w:p>
    <w:bookmarkEnd w:id="1103"/>
    <w:bookmarkStart w:name="z1233" w:id="1104"/>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1104"/>
    <w:bookmarkStart w:name="z1234" w:id="1105"/>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1105"/>
    <w:bookmarkStart w:name="z1235" w:id="1106"/>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1106"/>
    <w:bookmarkStart w:name="z1236" w:id="1107"/>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1107"/>
    <w:bookmarkStart w:name="z1237" w:id="1108"/>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1108"/>
    <w:bookmarkStart w:name="z1238" w:id="1109"/>
    <w:p>
      <w:pPr>
        <w:spacing w:after="0"/>
        <w:ind w:left="0"/>
        <w:jc w:val="both"/>
      </w:pPr>
      <w:r>
        <w:rPr>
          <w:rFonts w:ascii="Times New Roman"/>
          <w:b w:val="false"/>
          <w:i w:val="false"/>
          <w:color w:val="000000"/>
          <w:sz w:val="28"/>
        </w:rPr>
        <w:t>
      72. Конкурсты ұйымдастырушы:</w:t>
      </w:r>
    </w:p>
    <w:bookmarkEnd w:id="1109"/>
    <w:bookmarkStart w:name="z1239" w:id="1110"/>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1110"/>
    <w:bookmarkStart w:name="z1240" w:id="1111"/>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1111"/>
    <w:bookmarkStart w:name="z1241" w:id="1112"/>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1112"/>
    <w:bookmarkStart w:name="z1242" w:id="1113"/>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1113"/>
    <w:bookmarkStart w:name="z1243" w:id="1114"/>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1114"/>
    <w:bookmarkStart w:name="z1244" w:id="1115"/>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1115"/>
    <w:bookmarkStart w:name="z1245" w:id="1116"/>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1116"/>
    <w:bookmarkStart w:name="z1246" w:id="1117"/>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1117"/>
    <w:bookmarkStart w:name="z1247" w:id="1118"/>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1118"/>
    <w:bookmarkStart w:name="z1248" w:id="1119"/>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1119"/>
    <w:bookmarkStart w:name="z1249" w:id="1120"/>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жақайта құруы және ұсынылуы мүмкін.</w:t>
      </w:r>
    </w:p>
    <w:bookmarkEnd w:id="1120"/>
    <w:bookmarkStart w:name="z1250" w:id="1121"/>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1121"/>
    <w:bookmarkStart w:name="z1251" w:id="1122"/>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1122"/>
    <w:bookmarkStart w:name="z1252" w:id="1123"/>
    <w:p>
      <w:pPr>
        <w:spacing w:after="0"/>
        <w:ind w:left="0"/>
        <w:jc w:val="both"/>
      </w:pPr>
      <w:r>
        <w:rPr>
          <w:rFonts w:ascii="Times New Roman"/>
          <w:b w:val="false"/>
          <w:i w:val="false"/>
          <w:color w:val="000000"/>
          <w:sz w:val="28"/>
        </w:rPr>
        <w:t>
      77. МЖӘ объектісін қайта құру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1123"/>
    <w:bookmarkStart w:name="z1253" w:id="1124"/>
    <w:p>
      <w:pPr>
        <w:spacing w:after="0"/>
        <w:ind w:left="0"/>
        <w:jc w:val="left"/>
      </w:pPr>
      <w:r>
        <w:rPr>
          <w:rFonts w:ascii="Times New Roman"/>
          <w:b/>
          <w:i w:val="false"/>
          <w:color w:val="000000"/>
        </w:rPr>
        <w:t xml:space="preserve"> 16. Конкурстық өтінімдерді ұсынудың түпкілікті мерзімі </w:t>
      </w:r>
    </w:p>
    <w:bookmarkEnd w:id="1124"/>
    <w:bookmarkStart w:name="z1254" w:id="1125"/>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1125"/>
    <w:bookmarkStart w:name="z1255" w:id="1126"/>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1126"/>
    <w:bookmarkStart w:name="z1256" w:id="1127"/>
    <w:p>
      <w:pPr>
        <w:spacing w:after="0"/>
        <w:ind w:left="0"/>
        <w:jc w:val="left"/>
      </w:pPr>
      <w:r>
        <w:rPr>
          <w:rFonts w:ascii="Times New Roman"/>
          <w:b/>
          <w:i w:val="false"/>
          <w:color w:val="000000"/>
        </w:rPr>
        <w:t xml:space="preserve"> 17. Конкурстық өтінімнің қолданылу мерзімі</w:t>
      </w:r>
    </w:p>
    <w:bookmarkEnd w:id="1127"/>
    <w:bookmarkStart w:name="z1257" w:id="1128"/>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1128"/>
    <w:bookmarkStart w:name="z1258" w:id="1129"/>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1129"/>
    <w:bookmarkStart w:name="z1259" w:id="1130"/>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1130"/>
    <w:bookmarkStart w:name="z1260" w:id="1131"/>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1131"/>
    <w:bookmarkStart w:name="z1261" w:id="1132"/>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1132"/>
    <w:bookmarkStart w:name="z1262" w:id="1133"/>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1133"/>
    <w:bookmarkStart w:name="z1263" w:id="1134"/>
    <w:p>
      <w:pPr>
        <w:spacing w:after="0"/>
        <w:ind w:left="0"/>
        <w:jc w:val="both"/>
      </w:pPr>
      <w:r>
        <w:rPr>
          <w:rFonts w:ascii="Times New Roman"/>
          <w:b w:val="false"/>
          <w:i w:val="false"/>
          <w:color w:val="000000"/>
          <w:sz w:val="28"/>
        </w:rPr>
        <w:t>
      3) осы құжатқа қол қою күнін;</w:t>
      </w:r>
    </w:p>
    <w:bookmarkEnd w:id="1134"/>
    <w:bookmarkStart w:name="z1264" w:id="1135"/>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1135"/>
    <w:bookmarkStart w:name="z1265" w:id="1136"/>
    <w:p>
      <w:pPr>
        <w:spacing w:after="0"/>
        <w:ind w:left="0"/>
        <w:jc w:val="both"/>
      </w:pPr>
      <w:r>
        <w:rPr>
          <w:rFonts w:ascii="Times New Roman"/>
          <w:b w:val="false"/>
          <w:i w:val="false"/>
          <w:color w:val="000000"/>
          <w:sz w:val="28"/>
        </w:rPr>
        <w:t>
      Бұл хабарлама Денсаулық сақтау саласындағы (дәрігерлік амбулатория) МЖӘ жобасының Үлгілік конкурстық құжаттамасында көрсетілген, Конкурсқа қатысу үшін қойылатын құжаттарды ресімдеу және жасау талаптарына сәйкес жақайта құруы тиіс.</w:t>
      </w:r>
    </w:p>
    <w:bookmarkEnd w:id="1136"/>
    <w:bookmarkStart w:name="z1266" w:id="1137"/>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1137"/>
    <w:bookmarkStart w:name="z1267" w:id="1138"/>
    <w:p>
      <w:pPr>
        <w:spacing w:after="0"/>
        <w:ind w:left="0"/>
        <w:jc w:val="both"/>
      </w:pPr>
      <w:r>
        <w:rPr>
          <w:rFonts w:ascii="Times New Roman"/>
          <w:b w:val="false"/>
          <w:i w:val="false"/>
          <w:color w:val="000000"/>
          <w:sz w:val="28"/>
        </w:rPr>
        <w:t>
      84. Әлеуетті Жекеше әріптес осы Денсаулық сақтау саласындағы (дәрігерлік амбулатория)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1138"/>
    <w:bookmarkStart w:name="z1268" w:id="1139"/>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1139"/>
    <w:bookmarkStart w:name="z1269" w:id="1140"/>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1140"/>
    <w:bookmarkStart w:name="z1270" w:id="1141"/>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1141"/>
    <w:bookmarkStart w:name="z1271" w:id="1142"/>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1142"/>
    <w:bookmarkStart w:name="z1272" w:id="1143"/>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1143"/>
    <w:bookmarkStart w:name="z1273" w:id="1144"/>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1144"/>
    <w:bookmarkStart w:name="z1274" w:id="1145"/>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1145"/>
    <w:bookmarkStart w:name="z1275" w:id="1146"/>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АУЫСЫМЫНА ____ КЕЛУГЕ АРНАЛҒАН ДӘРІГЕРЛІК АМБУЛАТОРИЯНЫ ҚАЙТА ҚҰРУ ЖӘНЕ ПАЙДАЛАНУ" МЖӘ ЖОБАСЫ БОЙЫНША ЖЕКЕШЕ ӘРІПТЕСТІ ТАҢДАУ ЖӨНІНДЕГІ КОНКУРСТЫҢ ӨЗГЕРТІЛГЕН КОНКУРСТЫҚ ӨТІНІМІ"; </w:t>
      </w:r>
    </w:p>
    <w:bookmarkEnd w:id="1146"/>
    <w:bookmarkStart w:name="z1276" w:id="1147"/>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1147"/>
    <w:bookmarkStart w:name="z1277" w:id="1148"/>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1148"/>
    <w:bookmarkStart w:name="z1278" w:id="1149"/>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1149"/>
    <w:bookmarkStart w:name="z1279" w:id="1150"/>
    <w:p>
      <w:pPr>
        <w:spacing w:after="0"/>
        <w:ind w:left="0"/>
        <w:jc w:val="left"/>
      </w:pPr>
      <w:r>
        <w:rPr>
          <w:rFonts w:ascii="Times New Roman"/>
          <w:b/>
          <w:i w:val="false"/>
          <w:color w:val="000000"/>
        </w:rPr>
        <w:t xml:space="preserve"> 19. Конкурстық өтінімдерді ашу, қарау және іріктеу</w:t>
      </w:r>
    </w:p>
    <w:bookmarkEnd w:id="1150"/>
    <w:bookmarkStart w:name="z1280" w:id="1151"/>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1151"/>
    <w:bookmarkStart w:name="z1281" w:id="1152"/>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Денсаулық сақтау саласындағы (дәрігерлік амбулатория) МЖӘ жобасының Үлгілік конкурстық құжаттамасына өзгерістер енгізуге рұқсат етіледі.</w:t>
      </w:r>
    </w:p>
    <w:bookmarkEnd w:id="1152"/>
    <w:bookmarkStart w:name="z1282" w:id="1153"/>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Денсаулық сақтау саласындағы (дәрігерлік амбулатория) МЖӘ жобасының Үлгілік конкурстық құжаттамасын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1153"/>
    <w:bookmarkStart w:name="z1283" w:id="1154"/>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1154"/>
    <w:bookmarkStart w:name="z1284" w:id="1155"/>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1155"/>
    <w:bookmarkStart w:name="z1285" w:id="1156"/>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1156"/>
    <w:bookmarkStart w:name="z1286" w:id="1157"/>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1157"/>
    <w:bookmarkStart w:name="z1287" w:id="1158"/>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1158"/>
    <w:bookmarkStart w:name="z1288" w:id="1159"/>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1159"/>
    <w:bookmarkStart w:name="z1289" w:id="1160"/>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1160"/>
    <w:bookmarkStart w:name="z1290" w:id="1161"/>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1161"/>
    <w:bookmarkStart w:name="z1291" w:id="1162"/>
    <w:p>
      <w:pPr>
        <w:spacing w:after="0"/>
        <w:ind w:left="0"/>
        <w:jc w:val="left"/>
      </w:pPr>
      <w:r>
        <w:rPr>
          <w:rFonts w:ascii="Times New Roman"/>
          <w:b/>
          <w:i w:val="false"/>
          <w:color w:val="000000"/>
        </w:rPr>
        <w:t xml:space="preserve"> 20. Конкурстық өтінімдерді іріктеу өлшемшарттары</w:t>
      </w:r>
    </w:p>
    <w:bookmarkEnd w:id="1162"/>
    <w:bookmarkStart w:name="z1292" w:id="1163"/>
    <w:p>
      <w:pPr>
        <w:spacing w:after="0"/>
        <w:ind w:left="0"/>
        <w:jc w:val="both"/>
      </w:pPr>
      <w:r>
        <w:rPr>
          <w:rFonts w:ascii="Times New Roman"/>
          <w:b w:val="false"/>
          <w:i w:val="false"/>
          <w:color w:val="000000"/>
          <w:sz w:val="28"/>
        </w:rPr>
        <w:t>
      98. Конкурстық өтінімдерді қарау және іріктеуді Денсаулық сақтау саласындағы (дәрігерлік амбулатория)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1163"/>
    <w:bookmarkStart w:name="z1293" w:id="1164"/>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1164"/>
    <w:bookmarkStart w:name="z1294" w:id="1165"/>
    <w:p>
      <w:pPr>
        <w:spacing w:after="0"/>
        <w:ind w:left="0"/>
        <w:jc w:val="left"/>
      </w:pPr>
      <w:r>
        <w:rPr>
          <w:rFonts w:ascii="Times New Roman"/>
          <w:b/>
          <w:i w:val="false"/>
          <w:color w:val="000000"/>
        </w:rPr>
        <w:t xml:space="preserve"> 21. Әлеуетті Жекеше әріптеспен келіссөздер, Шарт жасасу </w:t>
      </w:r>
    </w:p>
    <w:bookmarkEnd w:id="1165"/>
    <w:bookmarkStart w:name="z1295" w:id="1166"/>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1166"/>
    <w:bookmarkStart w:name="z1296" w:id="1167"/>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1167"/>
    <w:bookmarkStart w:name="z1297" w:id="1168"/>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1168"/>
    <w:bookmarkStart w:name="z1298" w:id="1169"/>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1169"/>
    <w:bookmarkStart w:name="z1299" w:id="1170"/>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1170"/>
    <w:bookmarkStart w:name="z1300" w:id="1171"/>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1171"/>
    <w:bookmarkStart w:name="z1301" w:id="1172"/>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1172"/>
    <w:bookmarkStart w:name="z1302" w:id="1173"/>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1173"/>
    <w:bookmarkStart w:name="z1303" w:id="1174"/>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1174"/>
    <w:bookmarkStart w:name="z1304" w:id="1175"/>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1175"/>
    <w:bookmarkStart w:name="z1305" w:id="1176"/>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1176"/>
    <w:bookmarkStart w:name="z1306" w:id="1177"/>
    <w:p>
      <w:pPr>
        <w:spacing w:after="0"/>
        <w:ind w:left="0"/>
        <w:jc w:val="both"/>
      </w:pPr>
      <w:r>
        <w:rPr>
          <w:rFonts w:ascii="Times New Roman"/>
          <w:b w:val="false"/>
          <w:i w:val="false"/>
          <w:color w:val="000000"/>
          <w:sz w:val="28"/>
        </w:rPr>
        <w:t>
      107. Комиссияның шешімі хаттамамен ресімделеді.</w:t>
      </w:r>
    </w:p>
    <w:bookmarkEnd w:id="1177"/>
    <w:bookmarkStart w:name="z1307" w:id="1178"/>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5" w:id="1179"/>
    <w:p>
      <w:pPr>
        <w:spacing w:after="0"/>
        <w:ind w:left="0"/>
        <w:jc w:val="left"/>
      </w:pPr>
      <w:r>
        <w:rPr>
          <w:rFonts w:ascii="Times New Roman"/>
          <w:b/>
          <w:i w:val="false"/>
          <w:color w:val="000000"/>
        </w:rPr>
        <w:t xml:space="preserve"> МЖӘ объектісінің сипаттамасы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ауысымына _____ келуге арналған дәрігерлік амбулаторияны қайта құру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_____ келуге арналған дәрігерлік амбулатория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қайта құру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4" w:id="1180"/>
    <w:p>
      <w:pPr>
        <w:spacing w:after="0"/>
        <w:ind w:left="0"/>
        <w:jc w:val="left"/>
      </w:pPr>
      <w:r>
        <w:rPr>
          <w:rFonts w:ascii="Times New Roman"/>
          <w:b/>
          <w:i w:val="false"/>
          <w:color w:val="000000"/>
        </w:rPr>
        <w:t xml:space="preserve"> Негізгі іс-шаралар</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Денсаулық сақтау саласындағы (дәрігерлік амбулатория)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(дәрігерлік амбулатория)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(дәрігерлік амбулатория)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w:t>
            </w:r>
          </w:p>
          <w:p>
            <w:pPr>
              <w:spacing w:after="20"/>
              <w:ind w:left="20"/>
              <w:jc w:val="both"/>
            </w:pPr>
            <w:r>
              <w:rPr>
                <w:rFonts w:ascii="Times New Roman"/>
                <w:b w:val="false"/>
                <w:i w:val="false"/>
                <w:color w:val="000000"/>
                <w:sz w:val="20"/>
              </w:rPr>
              <w:t>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4" w:id="1181"/>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1181"/>
    <w:bookmarkStart w:name="z1315" w:id="1182"/>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1182"/>
    <w:bookmarkStart w:name="z1316" w:id="1183"/>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1183"/>
    <w:bookmarkStart w:name="z1317" w:id="1184"/>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1184"/>
    <w:bookmarkStart w:name="z1318" w:id="1185"/>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1185"/>
    <w:bookmarkStart w:name="z1319" w:id="1186"/>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1186"/>
    <w:bookmarkStart w:name="z1320" w:id="1187"/>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1187"/>
    <w:bookmarkStart w:name="z1321" w:id="1188"/>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1188"/>
    <w:bookmarkStart w:name="z1322" w:id="1189"/>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1189"/>
    <w:bookmarkStart w:name="z1323" w:id="1190"/>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1190"/>
    <w:bookmarkStart w:name="z1324" w:id="1191"/>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1191"/>
    <w:bookmarkStart w:name="z1325" w:id="1192"/>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1192"/>
    <w:bookmarkStart w:name="z1326" w:id="1193"/>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1193"/>
    <w:bookmarkStart w:name="z1327" w:id="1194"/>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1194"/>
    <w:bookmarkStart w:name="z1328" w:id="1195"/>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1195"/>
    <w:bookmarkStart w:name="z1329" w:id="1196"/>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1196"/>
    <w:bookmarkStart w:name="z1330" w:id="1197"/>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1197"/>
    <w:bookmarkStart w:name="z1331" w:id="1198"/>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1198"/>
    <w:bookmarkStart w:name="z1332" w:id="1199"/>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1199"/>
    <w:bookmarkStart w:name="z1333" w:id="1200"/>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1200"/>
    <w:bookmarkStart w:name="z1334" w:id="1201"/>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1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7" w:id="1202"/>
    <w:p>
      <w:pPr>
        <w:spacing w:after="0"/>
        <w:ind w:left="0"/>
        <w:jc w:val="left"/>
      </w:pPr>
      <w:r>
        <w:rPr>
          <w:rFonts w:ascii="Times New Roman"/>
          <w:b/>
          <w:i w:val="false"/>
          <w:color w:val="000000"/>
        </w:rPr>
        <w:t xml:space="preserve"> Конкурстық өтінім</w:t>
      </w:r>
    </w:p>
    <w:bookmarkEnd w:id="1202"/>
    <w:bookmarkStart w:name="z1338" w:id="1203"/>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 келуге арналған дәрігерлік амбулаторияны қайта құру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1203"/>
    <w:bookmarkStart w:name="z1339" w:id="1204"/>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1204"/>
    <w:bookmarkStart w:name="z1340" w:id="1205"/>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bookmarkEnd w:id="1205"/>
    <w:bookmarkStart w:name="z1341" w:id="1206"/>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1206"/>
    <w:bookmarkStart w:name="z1342" w:id="1207"/>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bookmarkEnd w:id="1207"/>
    <w:bookmarkStart w:name="z1343" w:id="1208"/>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1208"/>
    <w:bookmarkStart w:name="z1344" w:id="1209"/>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1209"/>
    <w:bookmarkStart w:name="z1345" w:id="1210"/>
    <w:p>
      <w:pPr>
        <w:spacing w:after="0"/>
        <w:ind w:left="0"/>
        <w:jc w:val="both"/>
      </w:pPr>
      <w:r>
        <w:rPr>
          <w:rFonts w:ascii="Times New Roman"/>
          <w:b w:val="false"/>
          <w:i w:val="false"/>
          <w:color w:val="000000"/>
          <w:sz w:val="28"/>
        </w:rPr>
        <w:t xml:space="preserve">
      ______________________ </w:t>
      </w:r>
    </w:p>
    <w:bookmarkEnd w:id="1210"/>
    <w:bookmarkStart w:name="z1346" w:id="1211"/>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1211"/>
    <w:bookmarkStart w:name="z1347" w:id="1212"/>
    <w:p>
      <w:pPr>
        <w:spacing w:after="0"/>
        <w:ind w:left="0"/>
        <w:jc w:val="both"/>
      </w:pPr>
      <w:r>
        <w:rPr>
          <w:rFonts w:ascii="Times New Roman"/>
          <w:b w:val="false"/>
          <w:i w:val="false"/>
          <w:color w:val="000000"/>
          <w:sz w:val="28"/>
        </w:rPr>
        <w:t>
      ______________________</w:t>
      </w:r>
    </w:p>
    <w:bookmarkEnd w:id="1212"/>
    <w:bookmarkStart w:name="z1348" w:id="1213"/>
    <w:p>
      <w:pPr>
        <w:spacing w:after="0"/>
        <w:ind w:left="0"/>
        <w:jc w:val="both"/>
      </w:pPr>
      <w:r>
        <w:rPr>
          <w:rFonts w:ascii="Times New Roman"/>
          <w:b w:val="false"/>
          <w:i w:val="false"/>
          <w:color w:val="000000"/>
          <w:sz w:val="28"/>
        </w:rPr>
        <w:t>
      (Конкурстық өтінімнің берілген орны және күні).</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(дәрігерлік амбулатория)</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6" w:id="1214"/>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қайта құру,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қайта құру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қайта құру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bookmarkStart w:name="z1351" w:id="1215"/>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1215"/>
    <w:bookmarkStart w:name="z1352" w:id="1216"/>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bookmarkEnd w:id="1216"/>
    <w:bookmarkStart w:name="z1353" w:id="1217"/>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bookmarkEnd w:id="1217"/>
    <w:bookmarkStart w:name="z1354" w:id="12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Денсаулық сақтау саласындағы (дәрігерлік амбулатория)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218"/>
    <w:bookmarkStart w:name="z1355" w:id="12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1219"/>
    <w:bookmarkStart w:name="z1356" w:id="12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қайта құру бойынша іске асырылған жобалардың тәжірибесі ескеріледі. Денсаулық сақтау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bookmarkEnd w:id="1220"/>
    <w:bookmarkStart w:name="z1357" w:id="12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1221"/>
    <w:bookmarkStart w:name="z1358" w:id="12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Денсаулық сақтау саласындағы (дәрігерлік амбулатория) МЖӘ жобасының Үлгілік конкурстық құжаттамаға 1-қосымшаға сәйкес МЖӘ объектісін қайта құру құны болып табылады;</w:t>
      </w:r>
    </w:p>
    <w:bookmarkEnd w:id="1222"/>
    <w:bookmarkStart w:name="z1359" w:id="12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қайта құру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1223"/>
    <w:bookmarkStart w:name="z1360" w:id="12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224"/>
    <w:bookmarkStart w:name="z1361" w:id="12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225"/>
    <w:bookmarkStart w:name="z1362" w:id="12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қайта құруды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bookmarkEnd w:id="1226"/>
    <w:bookmarkStart w:name="z1363" w:id="12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227"/>
    <w:bookmarkStart w:name="z1364" w:id="122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1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7-қосымша</w:t>
            </w:r>
          </w:p>
        </w:tc>
      </w:tr>
    </w:tbl>
    <w:bookmarkStart w:name="z1367" w:id="1229"/>
    <w:p>
      <w:pPr>
        <w:spacing w:after="0"/>
        <w:ind w:left="0"/>
        <w:jc w:val="left"/>
      </w:pPr>
      <w:r>
        <w:rPr>
          <w:rFonts w:ascii="Times New Roman"/>
          <w:b/>
          <w:i w:val="false"/>
          <w:color w:val="000000"/>
        </w:rPr>
        <w:t xml:space="preserve"> Дене шынықтыру және спорт саласындағы (дене шынықтыру-сауықтыру кешені) МЖӘ жобасының Үлгілік конкурстық құжаттамасы</w:t>
      </w:r>
    </w:p>
    <w:bookmarkEnd w:id="1229"/>
    <w:bookmarkStart w:name="z1368" w:id="1230"/>
    <w:p>
      <w:pPr>
        <w:spacing w:after="0"/>
        <w:ind w:left="0"/>
        <w:jc w:val="both"/>
      </w:pPr>
      <w:r>
        <w:rPr>
          <w:rFonts w:ascii="Times New Roman"/>
          <w:b w:val="false"/>
          <w:i w:val="false"/>
          <w:color w:val="000000"/>
          <w:sz w:val="28"/>
        </w:rPr>
        <w:t>
      МЖӘ жобасының атауы:</w:t>
      </w:r>
    </w:p>
    <w:bookmarkEnd w:id="1230"/>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w:t>
      </w:r>
    </w:p>
    <w:bookmarkStart w:name="z1370" w:id="1231"/>
    <w:p>
      <w:pPr>
        <w:spacing w:after="0"/>
        <w:ind w:left="0"/>
        <w:jc w:val="both"/>
      </w:pPr>
      <w:r>
        <w:rPr>
          <w:rFonts w:ascii="Times New Roman"/>
          <w:b w:val="false"/>
          <w:i w:val="false"/>
          <w:color w:val="000000"/>
          <w:sz w:val="28"/>
        </w:rPr>
        <w:t>
      келуге арналған дене шынықтыру-сауықтыру кешенін салу және пайдалану"</w:t>
      </w:r>
    </w:p>
    <w:bookmarkEnd w:id="1231"/>
    <w:bookmarkStart w:name="z1371" w:id="1232"/>
    <w:p>
      <w:pPr>
        <w:spacing w:after="0"/>
        <w:ind w:left="0"/>
        <w:jc w:val="both"/>
      </w:pPr>
      <w:r>
        <w:rPr>
          <w:rFonts w:ascii="Times New Roman"/>
          <w:b w:val="false"/>
          <w:i w:val="false"/>
          <w:color w:val="000000"/>
          <w:sz w:val="28"/>
        </w:rPr>
        <w:t>
      МЖӘ объектісінiң орналасқан жері:</w:t>
      </w:r>
    </w:p>
    <w:bookmarkEnd w:id="12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p>
      <w:pPr>
        <w:spacing w:after="0"/>
        <w:ind w:left="0"/>
        <w:jc w:val="both"/>
      </w:pPr>
      <w:r>
        <w:rPr>
          <w:rFonts w:ascii="Times New Roman"/>
          <w:b w:val="false"/>
          <w:i w:val="false"/>
          <w:color w:val="000000"/>
          <w:sz w:val="28"/>
        </w:rPr>
        <w:t>
      Мемлекеттік әріптес: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p>
      <w:pPr>
        <w:spacing w:after="0"/>
        <w:ind w:left="0"/>
        <w:jc w:val="both"/>
      </w:pPr>
      <w:r>
        <w:rPr>
          <w:rFonts w:ascii="Times New Roman"/>
          <w:b w:val="false"/>
          <w:i w:val="false"/>
          <w:color w:val="000000"/>
          <w:sz w:val="28"/>
        </w:rPr>
        <w:t>
      Конкурсты ұйымдастырушы: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bookmarkStart w:name="z1381" w:id="1233"/>
    <w:p>
      <w:pPr>
        <w:spacing w:after="0"/>
        <w:ind w:left="0"/>
        <w:jc w:val="both"/>
      </w:pPr>
      <w:r>
        <w:rPr>
          <w:rFonts w:ascii="Times New Roman"/>
          <w:b w:val="false"/>
          <w:i w:val="false"/>
          <w:color w:val="000000"/>
          <w:sz w:val="28"/>
        </w:rPr>
        <w:t>
      сәйкестендіру нөмірін, банктік деректемелерін көрсету)</w:t>
      </w:r>
    </w:p>
    <w:bookmarkEnd w:id="1233"/>
    <w:bookmarkStart w:name="z1382" w:id="1234"/>
    <w:p>
      <w:pPr>
        <w:spacing w:after="0"/>
        <w:ind w:left="0"/>
        <w:jc w:val="both"/>
      </w:pPr>
      <w:r>
        <w:rPr>
          <w:rFonts w:ascii="Times New Roman"/>
          <w:b w:val="false"/>
          <w:i w:val="false"/>
          <w:color w:val="000000"/>
          <w:sz w:val="28"/>
        </w:rPr>
        <w:t>
      Конкурстық құжаттама пакетінің құны:</w:t>
      </w:r>
    </w:p>
    <w:bookmarkEnd w:id="123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1387" w:id="1235"/>
    <w:p>
      <w:pPr>
        <w:spacing w:after="0"/>
        <w:ind w:left="0"/>
        <w:jc w:val="left"/>
      </w:pPr>
      <w:r>
        <w:rPr>
          <w:rFonts w:ascii="Times New Roman"/>
          <w:b/>
          <w:i w:val="false"/>
          <w:color w:val="000000"/>
        </w:rPr>
        <w:t xml:space="preserve"> 1. Анықтамалар</w:t>
      </w:r>
    </w:p>
    <w:bookmarkEnd w:id="1235"/>
    <w:bookmarkStart w:name="z1388" w:id="1236"/>
    <w:p>
      <w:pPr>
        <w:spacing w:after="0"/>
        <w:ind w:left="0"/>
        <w:jc w:val="both"/>
      </w:pPr>
      <w:r>
        <w:rPr>
          <w:rFonts w:ascii="Times New Roman"/>
          <w:b w:val="false"/>
          <w:i w:val="false"/>
          <w:color w:val="000000"/>
          <w:sz w:val="28"/>
        </w:rPr>
        <w:t>
      1. Дене шынықтыру және спорт саласындағы (дене шынықтыру-сауықтыру кешені) МЖӘ жобасының осы Үлгілік конкурстық құжаттамасында мынадай ұғымдар пайдаланылады:</w:t>
      </w:r>
    </w:p>
    <w:bookmarkEnd w:id="1236"/>
    <w:bookmarkStart w:name="z1389" w:id="1237"/>
    <w:p>
      <w:pPr>
        <w:spacing w:after="0"/>
        <w:ind w:left="0"/>
        <w:jc w:val="both"/>
      </w:pPr>
      <w:r>
        <w:rPr>
          <w:rFonts w:ascii="Times New Roman"/>
          <w:b w:val="false"/>
          <w:i w:val="false"/>
          <w:color w:val="000000"/>
          <w:sz w:val="28"/>
        </w:rPr>
        <w:t>
      1) әкімдік (ЖАО) – жергілікті атқарушы орган;</w:t>
      </w:r>
    </w:p>
    <w:bookmarkEnd w:id="1237"/>
    <w:bookmarkStart w:name="z1390" w:id="1238"/>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Дене шынықтыру және спорт саласындағы (дене шынықтыру-сауықтыру кешені) МЖӘ жобасының Үлгілік конкурстық құжаттамасында белгіленген нысан бойынша ұсынған құжаттар мен мәліметтердің жиынтығы;</w:t>
      </w:r>
    </w:p>
    <w:bookmarkEnd w:id="1238"/>
    <w:bookmarkStart w:name="z1391" w:id="1239"/>
    <w:p>
      <w:pPr>
        <w:spacing w:after="0"/>
        <w:ind w:left="0"/>
        <w:jc w:val="both"/>
      </w:pPr>
      <w:r>
        <w:rPr>
          <w:rFonts w:ascii="Times New Roman"/>
          <w:b w:val="false"/>
          <w:i w:val="false"/>
          <w:color w:val="000000"/>
          <w:sz w:val="28"/>
        </w:rPr>
        <w:t>
      3)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1239"/>
    <w:bookmarkStart w:name="z1392" w:id="1240"/>
    <w:p>
      <w:pPr>
        <w:spacing w:after="0"/>
        <w:ind w:left="0"/>
        <w:jc w:val="both"/>
      </w:pPr>
      <w:r>
        <w:rPr>
          <w:rFonts w:ascii="Times New Roman"/>
          <w:b w:val="false"/>
          <w:i w:val="false"/>
          <w:color w:val="000000"/>
          <w:sz w:val="28"/>
        </w:rPr>
        <w:t>
      4) дене шынықтыру және спорт саласындағы (дене шынықтыру-сауықтыру кешені) МЖӘ Үлгілік шарты (бұдан әрі – Үлгілік шарт) – Конкурсты ұйымдастырушы Комиссия шешімінің негізінде Конкурс жеңімпазымен жасасатын шарт;</w:t>
      </w:r>
    </w:p>
    <w:bookmarkEnd w:id="1240"/>
    <w:bookmarkStart w:name="z1393" w:id="1241"/>
    <w:p>
      <w:pPr>
        <w:spacing w:after="0"/>
        <w:ind w:left="0"/>
        <w:jc w:val="both"/>
      </w:pPr>
      <w:r>
        <w:rPr>
          <w:rFonts w:ascii="Times New Roman"/>
          <w:b w:val="false"/>
          <w:i w:val="false"/>
          <w:color w:val="000000"/>
          <w:sz w:val="28"/>
        </w:rPr>
        <w:t>
      5) дене шынықтыру және спорт саласындағы (дене шынықтыру-сауықтыру кешені)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Дене шынықтыру және спорт саласындағы (дене шынықтыру-сауықтыру кешені) МЖӘ жобасының осы Үлгілік конкурстық құжаттамасы;</w:t>
      </w:r>
    </w:p>
    <w:bookmarkEnd w:id="1241"/>
    <w:bookmarkStart w:name="z1394" w:id="1242"/>
    <w:p>
      <w:pPr>
        <w:spacing w:after="0"/>
        <w:ind w:left="0"/>
        <w:jc w:val="both"/>
      </w:pPr>
      <w:r>
        <w:rPr>
          <w:rFonts w:ascii="Times New Roman"/>
          <w:b w:val="false"/>
          <w:i w:val="false"/>
          <w:color w:val="000000"/>
          <w:sz w:val="28"/>
        </w:rPr>
        <w:t xml:space="preserve">
      6)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1242"/>
    <w:bookmarkStart w:name="z1395" w:id="1243"/>
    <w:p>
      <w:pPr>
        <w:spacing w:after="0"/>
        <w:ind w:left="0"/>
        <w:jc w:val="both"/>
      </w:pPr>
      <w:r>
        <w:rPr>
          <w:rFonts w:ascii="Times New Roman"/>
          <w:b w:val="false"/>
          <w:i w:val="false"/>
          <w:color w:val="000000"/>
          <w:sz w:val="28"/>
        </w:rPr>
        <w:t xml:space="preserve">
      7)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1243"/>
    <w:bookmarkStart w:name="z1396" w:id="1244"/>
    <w:p>
      <w:pPr>
        <w:spacing w:after="0"/>
        <w:ind w:left="0"/>
        <w:jc w:val="both"/>
      </w:pPr>
      <w:r>
        <w:rPr>
          <w:rFonts w:ascii="Times New Roman"/>
          <w:b w:val="false"/>
          <w:i w:val="false"/>
          <w:color w:val="000000"/>
          <w:sz w:val="28"/>
        </w:rPr>
        <w:t>
      8) жер учаскесі – Үлгілік шарт талаптарына сәйкес МЖӘ объектісін салу және пайдалану үшін қажетті жер учаскесі;</w:t>
      </w:r>
    </w:p>
    <w:bookmarkEnd w:id="1244"/>
    <w:bookmarkStart w:name="z1397" w:id="1245"/>
    <w:p>
      <w:pPr>
        <w:spacing w:after="0"/>
        <w:ind w:left="0"/>
        <w:jc w:val="both"/>
      </w:pPr>
      <w:r>
        <w:rPr>
          <w:rFonts w:ascii="Times New Roman"/>
          <w:b w:val="false"/>
          <w:i w:val="false"/>
          <w:color w:val="000000"/>
          <w:sz w:val="28"/>
        </w:rPr>
        <w:t>
      9)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1245"/>
    <w:bookmarkStart w:name="z1398" w:id="1246"/>
    <w:p>
      <w:pPr>
        <w:spacing w:after="0"/>
        <w:ind w:left="0"/>
        <w:jc w:val="both"/>
      </w:pPr>
      <w:r>
        <w:rPr>
          <w:rFonts w:ascii="Times New Roman"/>
          <w:b w:val="false"/>
          <w:i w:val="false"/>
          <w:color w:val="000000"/>
          <w:sz w:val="28"/>
        </w:rPr>
        <w:t>
      10) комиссия – Заңнамада белгіленген тәртіппен құрылған, коммуналдық меншікке жататын МЖӘ объектісіне қатысты комиссия;</w:t>
      </w:r>
    </w:p>
    <w:bookmarkEnd w:id="1246"/>
    <w:bookmarkStart w:name="z1399" w:id="1247"/>
    <w:p>
      <w:pPr>
        <w:spacing w:after="0"/>
        <w:ind w:left="0"/>
        <w:jc w:val="both"/>
      </w:pPr>
      <w:r>
        <w:rPr>
          <w:rFonts w:ascii="Times New Roman"/>
          <w:b w:val="false"/>
          <w:i w:val="false"/>
          <w:color w:val="000000"/>
          <w:sz w:val="28"/>
        </w:rPr>
        <w:t>
      11) конверт – Конкурстық өтінімнің тұтас және сақталған күйде берілуін қамтамасыз ететін қорап немесе ораудың өзге тәсілі;</w:t>
      </w:r>
    </w:p>
    <w:bookmarkEnd w:id="1247"/>
    <w:bookmarkStart w:name="z1400" w:id="1248"/>
    <w:p>
      <w:pPr>
        <w:spacing w:after="0"/>
        <w:ind w:left="0"/>
        <w:jc w:val="both"/>
      </w:pPr>
      <w:r>
        <w:rPr>
          <w:rFonts w:ascii="Times New Roman"/>
          <w:b w:val="false"/>
          <w:i w:val="false"/>
          <w:color w:val="000000"/>
          <w:sz w:val="28"/>
        </w:rPr>
        <w:t>
      12) конкурс – "__________ (елді мекеннің атауын және орналасқан жерін көрсету) ауысымына _____ келуге арналған дене шынықтыру-сауықтыру кешенін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1248"/>
    <w:bookmarkStart w:name="z1401" w:id="1249"/>
    <w:p>
      <w:pPr>
        <w:spacing w:after="0"/>
        <w:ind w:left="0"/>
        <w:jc w:val="both"/>
      </w:pPr>
      <w:r>
        <w:rPr>
          <w:rFonts w:ascii="Times New Roman"/>
          <w:b w:val="false"/>
          <w:i w:val="false"/>
          <w:color w:val="000000"/>
          <w:sz w:val="28"/>
        </w:rPr>
        <w:t>
      13) конкурсты ұйымдастырушы – "__________" мемлекеттік мекемесі;</w:t>
      </w:r>
    </w:p>
    <w:bookmarkEnd w:id="1249"/>
    <w:bookmarkStart w:name="z1402" w:id="1250"/>
    <w:p>
      <w:pPr>
        <w:spacing w:after="0"/>
        <w:ind w:left="0"/>
        <w:jc w:val="both"/>
      </w:pPr>
      <w:r>
        <w:rPr>
          <w:rFonts w:ascii="Times New Roman"/>
          <w:b w:val="false"/>
          <w:i w:val="false"/>
          <w:color w:val="000000"/>
          <w:sz w:val="28"/>
        </w:rPr>
        <w:t xml:space="preserve">
      14)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1250"/>
    <w:bookmarkStart w:name="z1403" w:id="1251"/>
    <w:p>
      <w:pPr>
        <w:spacing w:after="0"/>
        <w:ind w:left="0"/>
        <w:jc w:val="both"/>
      </w:pPr>
      <w:r>
        <w:rPr>
          <w:rFonts w:ascii="Times New Roman"/>
          <w:b w:val="false"/>
          <w:i w:val="false"/>
          <w:color w:val="000000"/>
          <w:sz w:val="28"/>
        </w:rPr>
        <w:t>
      15) қызметті тұтынушылар – тұрғызылған дене шынықтыру-сауықтыру кешенінің қызметтерін тұтынатын халық;</w:t>
      </w:r>
    </w:p>
    <w:bookmarkEnd w:id="1251"/>
    <w:bookmarkStart w:name="z1404" w:id="1252"/>
    <w:p>
      <w:pPr>
        <w:spacing w:after="0"/>
        <w:ind w:left="0"/>
        <w:jc w:val="both"/>
      </w:pPr>
      <w:r>
        <w:rPr>
          <w:rFonts w:ascii="Times New Roman"/>
          <w:b w:val="false"/>
          <w:i w:val="false"/>
          <w:color w:val="000000"/>
          <w:sz w:val="28"/>
        </w:rPr>
        <w:t>
      16) мемлекеттік әріптес – "__________" мемлекеттік мекемесі атынан Қазақстан Республикасы;</w:t>
      </w:r>
    </w:p>
    <w:bookmarkEnd w:id="1252"/>
    <w:bookmarkStart w:name="z1405" w:id="1253"/>
    <w:p>
      <w:pPr>
        <w:spacing w:after="0"/>
        <w:ind w:left="0"/>
        <w:jc w:val="both"/>
      </w:pPr>
      <w:r>
        <w:rPr>
          <w:rFonts w:ascii="Times New Roman"/>
          <w:b w:val="false"/>
          <w:i w:val="false"/>
          <w:color w:val="000000"/>
          <w:sz w:val="28"/>
        </w:rPr>
        <w:t>
      17) МЖӘ жобасы – __________ (елді мекеннің атауын және орналасқан жерін көрсету) ауысымына ____ келуге арналған дене шынықтыру-сауықтыру кешенін салу және пайдалану бойынша МЖӘ жобасы;</w:t>
      </w:r>
    </w:p>
    <w:bookmarkEnd w:id="1253"/>
    <w:bookmarkStart w:name="z1406" w:id="1254"/>
    <w:p>
      <w:pPr>
        <w:spacing w:after="0"/>
        <w:ind w:left="0"/>
        <w:jc w:val="both"/>
      </w:pPr>
      <w:r>
        <w:rPr>
          <w:rFonts w:ascii="Times New Roman"/>
          <w:b w:val="false"/>
          <w:i w:val="false"/>
          <w:color w:val="000000"/>
          <w:sz w:val="28"/>
        </w:rPr>
        <w:t>
      18) МЖӘ объектісі – салынуы мен пайдаланылуы МЖӘ жобасын іске асыру аясында жүзеге асырылатын, __________ (елді мекеннің атауын және орналасқан жерін көрсету) ауысымына ____ келуге арналған дене шынықтыру-сауықтыру кешені;</w:t>
      </w:r>
    </w:p>
    <w:bookmarkEnd w:id="1254"/>
    <w:bookmarkStart w:name="z1407" w:id="1255"/>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1255"/>
    <w:bookmarkStart w:name="z1408" w:id="1256"/>
    <w:p>
      <w:pPr>
        <w:spacing w:after="0"/>
        <w:ind w:left="0"/>
        <w:jc w:val="both"/>
      </w:pPr>
      <w:r>
        <w:rPr>
          <w:rFonts w:ascii="Times New Roman"/>
          <w:b w:val="false"/>
          <w:i w:val="false"/>
          <w:color w:val="000000"/>
          <w:sz w:val="28"/>
        </w:rPr>
        <w:t>
      20)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1256"/>
    <w:bookmarkStart w:name="z1409" w:id="1257"/>
    <w:p>
      <w:pPr>
        <w:spacing w:after="0"/>
        <w:ind w:left="0"/>
        <w:jc w:val="both"/>
      </w:pPr>
      <w:r>
        <w:rPr>
          <w:rFonts w:ascii="Times New Roman"/>
          <w:b w:val="false"/>
          <w:i w:val="false"/>
          <w:color w:val="000000"/>
          <w:sz w:val="28"/>
        </w:rPr>
        <w:t>
      21)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1257"/>
    <w:bookmarkStart w:name="z1410" w:id="1258"/>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Дене шынықтыру және спорт саласындағы (дене шынықтыру-сауықтыру кешені)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1258"/>
    <w:bookmarkStart w:name="z1411" w:id="1259"/>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1259"/>
    <w:bookmarkStart w:name="z1412" w:id="1260"/>
    <w:p>
      <w:pPr>
        <w:spacing w:after="0"/>
        <w:ind w:left="0"/>
        <w:jc w:val="left"/>
      </w:pPr>
      <w:r>
        <w:rPr>
          <w:rFonts w:ascii="Times New Roman"/>
          <w:b/>
          <w:i w:val="false"/>
          <w:color w:val="000000"/>
        </w:rPr>
        <w:t xml:space="preserve"> 2. Жалпы ережелер</w:t>
      </w:r>
    </w:p>
    <w:bookmarkEnd w:id="1260"/>
    <w:bookmarkStart w:name="z1413" w:id="1261"/>
    <w:p>
      <w:pPr>
        <w:spacing w:after="0"/>
        <w:ind w:left="0"/>
        <w:jc w:val="both"/>
      </w:pPr>
      <w:r>
        <w:rPr>
          <w:rFonts w:ascii="Times New Roman"/>
          <w:b w:val="false"/>
          <w:i w:val="false"/>
          <w:color w:val="000000"/>
          <w:sz w:val="28"/>
        </w:rPr>
        <w:t>
      3. Дене шынықтыру және спорт саласындағы (дене шынықтыру-сауықтыру кешені)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1261"/>
    <w:bookmarkStart w:name="z1414" w:id="1262"/>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1262"/>
    <w:bookmarkStart w:name="z1415" w:id="1263"/>
    <w:p>
      <w:pPr>
        <w:spacing w:after="0"/>
        <w:ind w:left="0"/>
        <w:jc w:val="both"/>
      </w:pPr>
      <w:r>
        <w:rPr>
          <w:rFonts w:ascii="Times New Roman"/>
          <w:b w:val="false"/>
          <w:i w:val="false"/>
          <w:color w:val="000000"/>
          <w:sz w:val="28"/>
        </w:rPr>
        <w:t>
      5. МЖӘ жобасының сипаттамасы Дене шынықтыру және спорт саласындағы (дене шынықтыру-сауықтыру кешені) МЖӘ жобасының Үлгілік конкурстық құжаттамасына 1-қосымшада көрсетілген.</w:t>
      </w:r>
    </w:p>
    <w:bookmarkEnd w:id="1263"/>
    <w:bookmarkStart w:name="z1416" w:id="1264"/>
    <w:p>
      <w:pPr>
        <w:spacing w:after="0"/>
        <w:ind w:left="0"/>
        <w:jc w:val="both"/>
      </w:pPr>
      <w:r>
        <w:rPr>
          <w:rFonts w:ascii="Times New Roman"/>
          <w:b w:val="false"/>
          <w:i w:val="false"/>
          <w:color w:val="000000"/>
          <w:sz w:val="28"/>
        </w:rPr>
        <w:t>
      Техникалық параметрлер бойынша егжей-тегжейлі сипаттамалар Дене шынықтыру және спорт саласындағы (дене шынықтыру-сауықтыру кешені)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1264"/>
    <w:bookmarkStart w:name="z1417" w:id="1265"/>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1265"/>
    <w:bookmarkStart w:name="z1418" w:id="1266"/>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1266"/>
    <w:bookmarkStart w:name="z1419" w:id="1267"/>
    <w:p>
      <w:pPr>
        <w:spacing w:after="0"/>
        <w:ind w:left="0"/>
        <w:jc w:val="left"/>
      </w:pPr>
      <w:r>
        <w:rPr>
          <w:rFonts w:ascii="Times New Roman"/>
          <w:b/>
          <w:i w:val="false"/>
          <w:color w:val="000000"/>
        </w:rPr>
        <w:t xml:space="preserve"> 3. Конкурстық комиссия</w:t>
      </w:r>
    </w:p>
    <w:bookmarkEnd w:id="1267"/>
    <w:bookmarkStart w:name="z1420" w:id="1268"/>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1268"/>
    <w:bookmarkStart w:name="z1421" w:id="1269"/>
    <w:p>
      <w:pPr>
        <w:spacing w:after="0"/>
        <w:ind w:left="0"/>
        <w:jc w:val="both"/>
      </w:pPr>
      <w:r>
        <w:rPr>
          <w:rFonts w:ascii="Times New Roman"/>
          <w:b w:val="false"/>
          <w:i w:val="false"/>
          <w:color w:val="000000"/>
          <w:sz w:val="28"/>
        </w:rPr>
        <w:t>
      8. Комиссияның негізгі міндеттері:</w:t>
      </w:r>
    </w:p>
    <w:bookmarkEnd w:id="1269"/>
    <w:bookmarkStart w:name="z1422" w:id="1270"/>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1270"/>
    <w:bookmarkStart w:name="z1423" w:id="1271"/>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1271"/>
    <w:bookmarkStart w:name="z1424" w:id="1272"/>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1272"/>
    <w:bookmarkStart w:name="z1425" w:id="1273"/>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1273"/>
    <w:bookmarkStart w:name="z1426" w:id="1274"/>
    <w:p>
      <w:pPr>
        <w:spacing w:after="0"/>
        <w:ind w:left="0"/>
        <w:jc w:val="both"/>
      </w:pPr>
      <w:r>
        <w:rPr>
          <w:rFonts w:ascii="Times New Roman"/>
          <w:b w:val="false"/>
          <w:i w:val="false"/>
          <w:color w:val="000000"/>
          <w:sz w:val="28"/>
        </w:rPr>
        <w:t>
      9. Комиссия өзінің міндеттеріне сәйкес:</w:t>
      </w:r>
    </w:p>
    <w:bookmarkEnd w:id="1274"/>
    <w:bookmarkStart w:name="z1427" w:id="1275"/>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1275"/>
    <w:bookmarkStart w:name="z1428" w:id="1276"/>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1276"/>
    <w:bookmarkStart w:name="z1429" w:id="1277"/>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1277"/>
    <w:bookmarkStart w:name="z1430" w:id="1278"/>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1278"/>
    <w:bookmarkStart w:name="z1431" w:id="1279"/>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1279"/>
    <w:bookmarkStart w:name="z1432" w:id="1280"/>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1280"/>
    <w:bookmarkStart w:name="z1433" w:id="1281"/>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1281"/>
    <w:bookmarkStart w:name="z1434" w:id="1282"/>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1282"/>
    <w:bookmarkStart w:name="z1435" w:id="1283"/>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1283"/>
    <w:bookmarkStart w:name="z1436" w:id="1284"/>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1284"/>
    <w:bookmarkStart w:name="z1437" w:id="1285"/>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1285"/>
    <w:bookmarkStart w:name="z1438" w:id="1286"/>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1286"/>
    <w:bookmarkStart w:name="z1439" w:id="1287"/>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1287"/>
    <w:bookmarkStart w:name="z1440" w:id="1288"/>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1288"/>
    <w:bookmarkStart w:name="z1441" w:id="1289"/>
    <w:p>
      <w:pPr>
        <w:spacing w:after="0"/>
        <w:ind w:left="0"/>
        <w:jc w:val="left"/>
      </w:pPr>
      <w:r>
        <w:rPr>
          <w:rFonts w:ascii="Times New Roman"/>
          <w:b/>
          <w:i w:val="false"/>
          <w:color w:val="000000"/>
        </w:rPr>
        <w:t xml:space="preserve"> 4. Конкурс өткізудің негізгі іс-шаралары</w:t>
      </w:r>
    </w:p>
    <w:bookmarkEnd w:id="1289"/>
    <w:bookmarkStart w:name="z1442" w:id="1290"/>
    <w:p>
      <w:pPr>
        <w:spacing w:after="0"/>
        <w:ind w:left="0"/>
        <w:jc w:val="both"/>
      </w:pPr>
      <w:r>
        <w:rPr>
          <w:rFonts w:ascii="Times New Roman"/>
          <w:b w:val="false"/>
          <w:i w:val="false"/>
          <w:color w:val="000000"/>
          <w:sz w:val="28"/>
        </w:rPr>
        <w:t>
      21. Конкурс Дене шынықтыру және спорт саласындағы (дене шынықтыру-сауықтыру кешені) МЖӘ жобасының Үлгілік конкурстық құжаттамасына 2-қосымшаға сәйкес негізгі шараларды көздейді.</w:t>
      </w:r>
    </w:p>
    <w:bookmarkEnd w:id="1290"/>
    <w:bookmarkStart w:name="z1443" w:id="1291"/>
    <w:p>
      <w:pPr>
        <w:spacing w:after="0"/>
        <w:ind w:left="0"/>
        <w:jc w:val="left"/>
      </w:pPr>
      <w:r>
        <w:rPr>
          <w:rFonts w:ascii="Times New Roman"/>
          <w:b/>
          <w:i w:val="false"/>
          <w:color w:val="000000"/>
        </w:rPr>
        <w:t xml:space="preserve"> 5. Дене шынықтыру және спорт саласындағы (дене шынықтыру-сауықтыру кешені) МЖӘ жобасының Үлгілік конкурстық құжаттамасының мазмұны</w:t>
      </w:r>
    </w:p>
    <w:bookmarkEnd w:id="1291"/>
    <w:bookmarkStart w:name="z1444" w:id="1292"/>
    <w:p>
      <w:pPr>
        <w:spacing w:after="0"/>
        <w:ind w:left="0"/>
        <w:jc w:val="both"/>
      </w:pPr>
      <w:r>
        <w:rPr>
          <w:rFonts w:ascii="Times New Roman"/>
          <w:b w:val="false"/>
          <w:i w:val="false"/>
          <w:color w:val="000000"/>
          <w:sz w:val="28"/>
        </w:rPr>
        <w:t>
      22. Дене шынықтыру және спорт саласындағы (дене шынықтыру-сауықтыру кешені) МЖӘ жобасының Үлгілік конкурстық құжаттамасы мынадай ақпаратты қамтиды:</w:t>
      </w:r>
    </w:p>
    <w:bookmarkEnd w:id="1292"/>
    <w:bookmarkStart w:name="z1445" w:id="1293"/>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1293"/>
    <w:bookmarkStart w:name="z1446" w:id="1294"/>
    <w:p>
      <w:pPr>
        <w:spacing w:after="0"/>
        <w:ind w:left="0"/>
        <w:jc w:val="both"/>
      </w:pPr>
      <w:r>
        <w:rPr>
          <w:rFonts w:ascii="Times New Roman"/>
          <w:b w:val="false"/>
          <w:i w:val="false"/>
          <w:color w:val="000000"/>
          <w:sz w:val="28"/>
        </w:rPr>
        <w:t>
      2) МЖӘ объектісінің орналасқан жері;</w:t>
      </w:r>
    </w:p>
    <w:bookmarkEnd w:id="1294"/>
    <w:bookmarkStart w:name="z1447" w:id="1295"/>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1295"/>
    <w:bookmarkStart w:name="z1448" w:id="1296"/>
    <w:p>
      <w:pPr>
        <w:spacing w:after="0"/>
        <w:ind w:left="0"/>
        <w:jc w:val="both"/>
      </w:pPr>
      <w:r>
        <w:rPr>
          <w:rFonts w:ascii="Times New Roman"/>
          <w:b w:val="false"/>
          <w:i w:val="false"/>
          <w:color w:val="000000"/>
          <w:sz w:val="28"/>
        </w:rPr>
        <w:t>
      4) Шарт жобасы;</w:t>
      </w:r>
    </w:p>
    <w:bookmarkEnd w:id="1296"/>
    <w:bookmarkStart w:name="z1449" w:id="1297"/>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1297"/>
    <w:bookmarkStart w:name="z1450" w:id="1298"/>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1298"/>
    <w:bookmarkStart w:name="z1451" w:id="1299"/>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1299"/>
    <w:bookmarkStart w:name="z1452" w:id="1300"/>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1300"/>
    <w:bookmarkStart w:name="z1453" w:id="1301"/>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301"/>
    <w:bookmarkStart w:name="z1454" w:id="1302"/>
    <w:p>
      <w:pPr>
        <w:spacing w:after="0"/>
        <w:ind w:left="0"/>
        <w:jc w:val="both"/>
      </w:pPr>
      <w:r>
        <w:rPr>
          <w:rFonts w:ascii="Times New Roman"/>
          <w:b w:val="false"/>
          <w:i w:val="false"/>
          <w:color w:val="000000"/>
          <w:sz w:val="28"/>
        </w:rPr>
        <w:t>
      10) Дене шынықтыру және спорт саласындағы (дене шынықтыру-сауықтыру кешені) МЖӘ жобасының Үлгілік конкурстық құжаттамасының мазмұны бойынша түсіндірулерді алу тәсілдері;</w:t>
      </w:r>
    </w:p>
    <w:bookmarkEnd w:id="1302"/>
    <w:bookmarkStart w:name="z1455" w:id="1303"/>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303"/>
    <w:bookmarkStart w:name="z1456" w:id="1304"/>
    <w:p>
      <w:pPr>
        <w:spacing w:after="0"/>
        <w:ind w:left="0"/>
        <w:jc w:val="both"/>
      </w:pPr>
      <w:r>
        <w:rPr>
          <w:rFonts w:ascii="Times New Roman"/>
          <w:b w:val="false"/>
          <w:i w:val="false"/>
          <w:color w:val="000000"/>
          <w:sz w:val="28"/>
        </w:rPr>
        <w:t>
      23. Дене шынықтыру және спорт саласындағы (дене шынықтыру-сауықтыру кешені) МЖӘ жобасының Үлгілік конкурстық құжаттамасы мемлекеттік және орыс тілдерінде әзірленген.</w:t>
      </w:r>
    </w:p>
    <w:bookmarkEnd w:id="1304"/>
    <w:bookmarkStart w:name="z1457" w:id="1305"/>
    <w:p>
      <w:pPr>
        <w:spacing w:after="0"/>
        <w:ind w:left="0"/>
        <w:jc w:val="both"/>
      </w:pPr>
      <w:r>
        <w:rPr>
          <w:rFonts w:ascii="Times New Roman"/>
          <w:b w:val="false"/>
          <w:i w:val="false"/>
          <w:color w:val="000000"/>
          <w:sz w:val="28"/>
        </w:rPr>
        <w:t>
      24. Дене шынықтыру және спорт саласындағы (дене шынықтыру-сауықтыру кешені)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1305"/>
    <w:bookmarkStart w:name="z1458" w:id="1306"/>
    <w:p>
      <w:pPr>
        <w:spacing w:after="0"/>
        <w:ind w:left="0"/>
        <w:jc w:val="both"/>
      </w:pPr>
      <w:r>
        <w:rPr>
          <w:rFonts w:ascii="Times New Roman"/>
          <w:b w:val="false"/>
          <w:i w:val="false"/>
          <w:color w:val="000000"/>
          <w:sz w:val="28"/>
        </w:rPr>
        <w:t>
      25. Конкурсты ұйымдастырушы Әлеуетті Жекеше әріптестерге Дене шынықтыру және спорт саласындағы (дене шынықтыру-сауықтыру кешені)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Дене шынықтыру және спорт саласындағы (дене шынықтыру-сауықтыру кешені)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Дене шынықтыру және спорт саласындағы (дене шынықтыру-сауықтыру кешені)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306"/>
    <w:bookmarkStart w:name="z1459" w:id="1307"/>
    <w:p>
      <w:pPr>
        <w:spacing w:after="0"/>
        <w:ind w:left="0"/>
        <w:jc w:val="both"/>
      </w:pPr>
      <w:r>
        <w:rPr>
          <w:rFonts w:ascii="Times New Roman"/>
          <w:b w:val="false"/>
          <w:i w:val="false"/>
          <w:color w:val="000000"/>
          <w:sz w:val="28"/>
        </w:rPr>
        <w:t>
      26. Дене шынықтыру және спорт саласындағы (дене шынықтыру-сауықтыру кешені)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307"/>
    <w:bookmarkStart w:name="z1460" w:id="1308"/>
    <w:p>
      <w:pPr>
        <w:spacing w:after="0"/>
        <w:ind w:left="0"/>
        <w:jc w:val="both"/>
      </w:pPr>
      <w:r>
        <w:rPr>
          <w:rFonts w:ascii="Times New Roman"/>
          <w:b w:val="false"/>
          <w:i w:val="false"/>
          <w:color w:val="000000"/>
          <w:sz w:val="28"/>
        </w:rPr>
        <w:t>
      27. Дене шынықтыру және спорт саласындағы (дене шынықтыру-сауықтыру кешені)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308"/>
    <w:bookmarkStart w:name="z1461" w:id="1309"/>
    <w:p>
      <w:pPr>
        <w:spacing w:after="0"/>
        <w:ind w:left="0"/>
        <w:jc w:val="both"/>
      </w:pPr>
      <w:r>
        <w:rPr>
          <w:rFonts w:ascii="Times New Roman"/>
          <w:b w:val="false"/>
          <w:i w:val="false"/>
          <w:color w:val="000000"/>
          <w:sz w:val="28"/>
        </w:rPr>
        <w:t xml:space="preserve">
      28. Егер Дене шынықтыру және спорт саласындағы (дене шынықтыру-сауықтыру кешені) МЖӘ жобасының Үлгілік конкурстық құжаттамасында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309"/>
    <w:bookmarkStart w:name="z1462" w:id="1310"/>
    <w:p>
      <w:pPr>
        <w:spacing w:after="0"/>
        <w:ind w:left="0"/>
        <w:jc w:val="left"/>
      </w:pPr>
      <w:r>
        <w:rPr>
          <w:rFonts w:ascii="Times New Roman"/>
          <w:b/>
          <w:i w:val="false"/>
          <w:color w:val="000000"/>
        </w:rPr>
        <w:t xml:space="preserve"> 6. Дене шынықтыру және спорт саласындағы (дене шынықтыру-сауықтыру кешені) МЖӘ жобасының Үлгілік конкурстық құжаттамасының ережелерін түсіндіру және талқылау</w:t>
      </w:r>
    </w:p>
    <w:bookmarkEnd w:id="1310"/>
    <w:bookmarkStart w:name="z1463" w:id="1311"/>
    <w:p>
      <w:pPr>
        <w:spacing w:after="0"/>
        <w:ind w:left="0"/>
        <w:jc w:val="both"/>
      </w:pPr>
      <w:r>
        <w:rPr>
          <w:rFonts w:ascii="Times New Roman"/>
          <w:b w:val="false"/>
          <w:i w:val="false"/>
          <w:color w:val="000000"/>
          <w:sz w:val="28"/>
        </w:rPr>
        <w:t>
      29. Дене шынықтыру және спорт саласындағы (дене шынықтыру-сауықтыру кешені) МЖӘ жобасының Үлгілік конкурстық құжаттамасын алған тұлғалар, қажет болған жағдайда, Конкурсты ұйымдастырушыға Дене шынықтыру және спорт саласындағы (дене шынықтыру-сауықтыру кешені)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Дене шынықтыру және спорт саласындағы (дене шынықтыру-сауықтыру кешені) МЖӘ жобасының Үлгілік конкурстық құжаттамасын алған тұлғаларды тіркеу журналына өздері туралы мәліметтер енгізілген тұлғалар, қажет болған жағдайда, Дене шынықтыру және спорт саласындағы (дене шынықтыру-сауықтыру кешені)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311"/>
    <w:bookmarkStart w:name="z1464" w:id="1312"/>
    <w:p>
      <w:pPr>
        <w:spacing w:after="0"/>
        <w:ind w:left="0"/>
        <w:jc w:val="both"/>
      </w:pPr>
      <w:r>
        <w:rPr>
          <w:rFonts w:ascii="Times New Roman"/>
          <w:b w:val="false"/>
          <w:i w:val="false"/>
          <w:color w:val="000000"/>
          <w:sz w:val="28"/>
        </w:rPr>
        <w:t>
      30. Дене шынықтыру және спорт саласындағы (дене шынықтыру-сауықтыру кешені)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1312"/>
    <w:bookmarkStart w:name="z1465" w:id="1313"/>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313"/>
    <w:bookmarkStart w:name="z1466" w:id="1314"/>
    <w:p>
      <w:pPr>
        <w:spacing w:after="0"/>
        <w:ind w:left="0"/>
        <w:jc w:val="both"/>
      </w:pPr>
      <w:r>
        <w:rPr>
          <w:rFonts w:ascii="Times New Roman"/>
          <w:b w:val="false"/>
          <w:i w:val="false"/>
          <w:color w:val="000000"/>
          <w:sz w:val="28"/>
        </w:rPr>
        <w:t>
      1) мұндай түсіндіруді Конкурсты ұйымдастырушы Дене шынықтыру және спорт саласындағы (дене шынықтыру-сауықтыру кешені) МЖӘ жобасының Үлгілік конкурстық құжаттамасын ұсынған барлық Әлеуетті Жекеше әріптестерге хабарлайды;</w:t>
      </w:r>
    </w:p>
    <w:bookmarkEnd w:id="1314"/>
    <w:bookmarkStart w:name="z1467" w:id="1315"/>
    <w:p>
      <w:pPr>
        <w:spacing w:after="0"/>
        <w:ind w:left="0"/>
        <w:jc w:val="both"/>
      </w:pPr>
      <w:r>
        <w:rPr>
          <w:rFonts w:ascii="Times New Roman"/>
          <w:b w:val="false"/>
          <w:i w:val="false"/>
          <w:color w:val="000000"/>
          <w:sz w:val="28"/>
        </w:rPr>
        <w:t>
      2) Дене шынықтыру және спорт саласындағы (дене шынықтыру-сауықтыру кешені)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1315"/>
    <w:bookmarkStart w:name="z1468" w:id="1316"/>
    <w:p>
      <w:pPr>
        <w:spacing w:after="0"/>
        <w:ind w:left="0"/>
        <w:jc w:val="both"/>
      </w:pPr>
      <w:r>
        <w:rPr>
          <w:rFonts w:ascii="Times New Roman"/>
          <w:b w:val="false"/>
          <w:i w:val="false"/>
          <w:color w:val="000000"/>
          <w:sz w:val="28"/>
        </w:rPr>
        <w:t>
      32. Дене шынықтыру және спорт саласындағы (дене шынықтыру-сауықтыру кешені)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1316"/>
    <w:bookmarkStart w:name="z1469" w:id="1317"/>
    <w:p>
      <w:pPr>
        <w:spacing w:after="0"/>
        <w:ind w:left="0"/>
        <w:jc w:val="both"/>
      </w:pPr>
      <w:r>
        <w:rPr>
          <w:rFonts w:ascii="Times New Roman"/>
          <w:b w:val="false"/>
          <w:i w:val="false"/>
          <w:color w:val="000000"/>
          <w:sz w:val="28"/>
        </w:rPr>
        <w:t>
      33. Дене шынықтыру және спорт саласындағы (дене шынықтыру-сауықтыру кешені)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Дене шынықтыру және спорт саласындағы (дене шынықтыру-сауықтыру кешені)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1317"/>
    <w:bookmarkStart w:name="z1470" w:id="1318"/>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1318"/>
    <w:bookmarkStart w:name="z1471" w:id="1319"/>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Дене шынықтыру және спорт саласындағы (дене шынықтыру-сауықтыру кешені) МЖӘ жобасының Үлгілік конкурстық құжаттамасын ұсынған барлық Әлеуетті Жекеше әріптестерге жібереді.</w:t>
      </w:r>
    </w:p>
    <w:bookmarkEnd w:id="1319"/>
    <w:bookmarkStart w:name="z1472" w:id="1320"/>
    <w:p>
      <w:pPr>
        <w:spacing w:after="0"/>
        <w:ind w:left="0"/>
        <w:jc w:val="both"/>
      </w:pPr>
      <w:r>
        <w:rPr>
          <w:rFonts w:ascii="Times New Roman"/>
          <w:b w:val="false"/>
          <w:i w:val="false"/>
          <w:color w:val="000000"/>
          <w:sz w:val="28"/>
        </w:rPr>
        <w:t>
      Дене шынықтыру және спорт саласындағы (дене шынықтыру-сауықтыру кешені)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1320"/>
    <w:bookmarkStart w:name="z1473" w:id="1321"/>
    <w:p>
      <w:pPr>
        <w:spacing w:after="0"/>
        <w:ind w:left="0"/>
        <w:jc w:val="both"/>
      </w:pPr>
      <w:r>
        <w:rPr>
          <w:rFonts w:ascii="Times New Roman"/>
          <w:b w:val="false"/>
          <w:i w:val="false"/>
          <w:color w:val="000000"/>
          <w:sz w:val="28"/>
        </w:rPr>
        <w:t>
      36. Егер Әлеуетті Жекеше әріптестермен Дене шынықтыру және спорт саласындағы (дене шынықтыру-сауықтыру кешені) МЖӘ жобасының Үлгілік конкурстық құжаттамасының ережелерін түсіндіру бойынша кездесу Дене шынықтыру және спорт саласындағы (дене шынықтыру-сауықтыру кешені)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1321"/>
    <w:bookmarkStart w:name="z1474" w:id="1322"/>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1322"/>
    <w:bookmarkStart w:name="z1475" w:id="1323"/>
    <w:p>
      <w:pPr>
        <w:spacing w:after="0"/>
        <w:ind w:left="0"/>
        <w:jc w:val="left"/>
      </w:pPr>
      <w:r>
        <w:rPr>
          <w:rFonts w:ascii="Times New Roman"/>
          <w:b/>
          <w:i w:val="false"/>
          <w:color w:val="000000"/>
        </w:rPr>
        <w:t xml:space="preserve"> 7. Дене шынықтыру және спорт саласындағы (дене шынықтыру-сауықтыру кешені) МЖӘ жобасының Үлгілік конкурстық құжаттамасына өзгерістер және/немесе толықтырулар енгізу</w:t>
      </w:r>
    </w:p>
    <w:bookmarkEnd w:id="1323"/>
    <w:bookmarkStart w:name="z1476" w:id="1324"/>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Дене шынықтыру және спорт саласындағы (дене шынықтыру-сауықтыру кешені) МЖӘ жобасының Үлгілік конкурстық құжаттамасына өзгерістер және/немесе толықтырулар енгізе алады.</w:t>
      </w:r>
    </w:p>
    <w:bookmarkEnd w:id="1324"/>
    <w:bookmarkStart w:name="z1477" w:id="1325"/>
    <w:p>
      <w:pPr>
        <w:spacing w:after="0"/>
        <w:ind w:left="0"/>
        <w:jc w:val="both"/>
      </w:pPr>
      <w:r>
        <w:rPr>
          <w:rFonts w:ascii="Times New Roman"/>
          <w:b w:val="false"/>
          <w:i w:val="false"/>
          <w:color w:val="000000"/>
          <w:sz w:val="28"/>
        </w:rPr>
        <w:t>
      39. Конкурсты ұйымдастырушы Дене шынықтыру және спорт саласындағы (дене шынықтыру-сауықтыру кешені)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Дене шынықтыру және спорт саласындағы (дене шынықтыру-сауықтыру кешені)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1325"/>
    <w:bookmarkStart w:name="z1478" w:id="1326"/>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1326"/>
    <w:bookmarkStart w:name="z1479" w:id="1327"/>
    <w:p>
      <w:pPr>
        <w:spacing w:after="0"/>
        <w:ind w:left="0"/>
        <w:jc w:val="both"/>
      </w:pPr>
      <w:r>
        <w:rPr>
          <w:rFonts w:ascii="Times New Roman"/>
          <w:b w:val="false"/>
          <w:i w:val="false"/>
          <w:color w:val="000000"/>
          <w:sz w:val="28"/>
        </w:rPr>
        <w:t>
      41. Дене шынықтыру және спорт саласындағы (дене шынықтыру-сауықтыру кешені)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1327"/>
    <w:bookmarkStart w:name="z1480" w:id="1328"/>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1328"/>
    <w:bookmarkStart w:name="z1481" w:id="1329"/>
    <w:p>
      <w:pPr>
        <w:spacing w:after="0"/>
        <w:ind w:left="0"/>
        <w:jc w:val="both"/>
      </w:pPr>
      <w:r>
        <w:rPr>
          <w:rFonts w:ascii="Times New Roman"/>
          <w:b w:val="false"/>
          <w:i w:val="false"/>
          <w:color w:val="000000"/>
          <w:sz w:val="28"/>
        </w:rPr>
        <w:t>
      42. Жекеше әріптес МЖӘ жобасын іске асыру кезеңінде Дене шынықтыру және спорт саласындағы (дене шынықтыру-сауықтыру кешені)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1329"/>
    <w:bookmarkStart w:name="z1482" w:id="1330"/>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1330"/>
    <w:bookmarkStart w:name="z1483" w:id="1331"/>
    <w:p>
      <w:pPr>
        <w:spacing w:after="0"/>
        <w:ind w:left="0"/>
        <w:jc w:val="left"/>
      </w:pPr>
      <w:r>
        <w:rPr>
          <w:rFonts w:ascii="Times New Roman"/>
          <w:b/>
          <w:i w:val="false"/>
          <w:color w:val="000000"/>
        </w:rPr>
        <w:t xml:space="preserve"> 9. Біліктілік іріктеу</w:t>
      </w:r>
    </w:p>
    <w:bookmarkEnd w:id="1331"/>
    <w:bookmarkStart w:name="z1484" w:id="1332"/>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1332"/>
    <w:bookmarkStart w:name="z1485" w:id="1333"/>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1333"/>
    <w:bookmarkStart w:name="z1486" w:id="1334"/>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1334"/>
    <w:bookmarkStart w:name="z1487" w:id="1335"/>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1335"/>
    <w:bookmarkStart w:name="z1488" w:id="1336"/>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1336"/>
    <w:bookmarkStart w:name="z1489" w:id="1337"/>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1337"/>
    <w:bookmarkStart w:name="z1490" w:id="1338"/>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1338"/>
    <w:bookmarkStart w:name="z1491" w:id="1339"/>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1339"/>
    <w:bookmarkStart w:name="z1492" w:id="1340"/>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1340"/>
    <w:bookmarkStart w:name="z1493" w:id="1341"/>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Дене шынықтыру және спорт саласындағы (дене шынықтыру-сауықтыру кешені) МЖӘ жобасының Үлгілік конкурстық құжаттамасына 3-қосымшада келтірілген құжаттарды ұсынады.</w:t>
      </w:r>
    </w:p>
    <w:bookmarkEnd w:id="1341"/>
    <w:bookmarkStart w:name="z1494" w:id="1342"/>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1342"/>
    <w:bookmarkStart w:name="z1495" w:id="1343"/>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1343"/>
    <w:bookmarkStart w:name="z1496" w:id="1344"/>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1344"/>
    <w:bookmarkStart w:name="z1497" w:id="1345"/>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1345"/>
    <w:bookmarkStart w:name="z1498" w:id="1346"/>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1346"/>
    <w:bookmarkStart w:name="z1499" w:id="1347"/>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1347"/>
    <w:bookmarkStart w:name="z1500" w:id="1348"/>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1348"/>
    <w:bookmarkStart w:name="z1501" w:id="1349"/>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1349"/>
    <w:bookmarkStart w:name="z1502" w:id="1350"/>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1350"/>
    <w:bookmarkStart w:name="z1503" w:id="1351"/>
    <w:p>
      <w:pPr>
        <w:spacing w:after="0"/>
        <w:ind w:left="0"/>
        <w:jc w:val="left"/>
      </w:pPr>
      <w:r>
        <w:rPr>
          <w:rFonts w:ascii="Times New Roman"/>
          <w:b/>
          <w:i w:val="false"/>
          <w:color w:val="000000"/>
        </w:rPr>
        <w:t xml:space="preserve"> 10. Конкурсқа қатысуға байланысты шектеулер </w:t>
      </w:r>
    </w:p>
    <w:bookmarkEnd w:id="1351"/>
    <w:bookmarkStart w:name="z1504" w:id="1352"/>
    <w:p>
      <w:pPr>
        <w:spacing w:after="0"/>
        <w:ind w:left="0"/>
        <w:jc w:val="both"/>
      </w:pPr>
      <w:r>
        <w:rPr>
          <w:rFonts w:ascii="Times New Roman"/>
          <w:b w:val="false"/>
          <w:i w:val="false"/>
          <w:color w:val="000000"/>
          <w:sz w:val="28"/>
        </w:rPr>
        <w:t>
      56. Заңның 33-бабына сәйкес, Әлеуетті Жекеше әріптес егер:</w:t>
      </w:r>
    </w:p>
    <w:bookmarkEnd w:id="1352"/>
    <w:bookmarkStart w:name="z1505" w:id="1353"/>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1353"/>
    <w:bookmarkStart w:name="z1506" w:id="1354"/>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1354"/>
    <w:bookmarkStart w:name="z1507" w:id="1355"/>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1355"/>
    <w:bookmarkStart w:name="z1508" w:id="1356"/>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1356"/>
    <w:bookmarkStart w:name="z1509" w:id="1357"/>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1357"/>
    <w:bookmarkStart w:name="z1510" w:id="1358"/>
    <w:p>
      <w:pPr>
        <w:spacing w:after="0"/>
        <w:ind w:left="0"/>
        <w:jc w:val="left"/>
      </w:pPr>
      <w:r>
        <w:rPr>
          <w:rFonts w:ascii="Times New Roman"/>
          <w:b/>
          <w:i w:val="false"/>
          <w:color w:val="000000"/>
        </w:rPr>
        <w:t xml:space="preserve"> 11. Конкурстық өтінім</w:t>
      </w:r>
    </w:p>
    <w:bookmarkEnd w:id="1358"/>
    <w:bookmarkStart w:name="z1511" w:id="1359"/>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Дене шынықтыру және спорт саласындағы (дене шынықтыру-сауықтыру кешені) МЖӘ жобасының Үлгілік конкурстық құжаттамасының талаптарына сәйкес дайындалған және ұсынылған Конкурстық өтінімдерді ұсынады.</w:t>
      </w:r>
    </w:p>
    <w:bookmarkEnd w:id="1359"/>
    <w:bookmarkStart w:name="z1512" w:id="1360"/>
    <w:p>
      <w:pPr>
        <w:spacing w:after="0"/>
        <w:ind w:left="0"/>
        <w:jc w:val="both"/>
      </w:pPr>
      <w:r>
        <w:rPr>
          <w:rFonts w:ascii="Times New Roman"/>
          <w:b w:val="false"/>
          <w:i w:val="false"/>
          <w:color w:val="000000"/>
          <w:sz w:val="28"/>
        </w:rPr>
        <w:t>
      59. Конкурстық өтінім Дене шынықтыру және спорт саласындағы (дене шынықтыру-сауықтыру кешені)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1360"/>
    <w:bookmarkStart w:name="z1513" w:id="1361"/>
    <w:p>
      <w:pPr>
        <w:spacing w:after="0"/>
        <w:ind w:left="0"/>
        <w:jc w:val="both"/>
      </w:pPr>
      <w:r>
        <w:rPr>
          <w:rFonts w:ascii="Times New Roman"/>
          <w:b w:val="false"/>
          <w:i w:val="false"/>
          <w:color w:val="000000"/>
          <w:sz w:val="28"/>
        </w:rPr>
        <w:t>
      1) қаржылық-экономикалық шешімдер (ұсыныстар):</w:t>
      </w:r>
    </w:p>
    <w:bookmarkEnd w:id="1361"/>
    <w:bookmarkStart w:name="z1514" w:id="1362"/>
    <w:p>
      <w:pPr>
        <w:spacing w:after="0"/>
        <w:ind w:left="0"/>
        <w:jc w:val="both"/>
      </w:pPr>
      <w:r>
        <w:rPr>
          <w:rFonts w:ascii="Times New Roman"/>
          <w:b w:val="false"/>
          <w:i w:val="false"/>
          <w:color w:val="000000"/>
          <w:sz w:val="28"/>
        </w:rPr>
        <w:t>
      қаржылық-экономикалық модель;</w:t>
      </w:r>
    </w:p>
    <w:bookmarkEnd w:id="1362"/>
    <w:bookmarkStart w:name="z1515" w:id="1363"/>
    <w:p>
      <w:pPr>
        <w:spacing w:after="0"/>
        <w:ind w:left="0"/>
        <w:jc w:val="both"/>
      </w:pPr>
      <w:r>
        <w:rPr>
          <w:rFonts w:ascii="Times New Roman"/>
          <w:b w:val="false"/>
          <w:i w:val="false"/>
          <w:color w:val="000000"/>
          <w:sz w:val="28"/>
        </w:rPr>
        <w:t>
      МЖӘ жобасының тәуекелдерін бөлу және бағалау;</w:t>
      </w:r>
    </w:p>
    <w:bookmarkEnd w:id="1363"/>
    <w:bookmarkStart w:name="z1516" w:id="1364"/>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1364"/>
    <w:bookmarkStart w:name="z1517" w:id="1365"/>
    <w:p>
      <w:pPr>
        <w:spacing w:after="0"/>
        <w:ind w:left="0"/>
        <w:jc w:val="both"/>
      </w:pPr>
      <w:r>
        <w:rPr>
          <w:rFonts w:ascii="Times New Roman"/>
          <w:b w:val="false"/>
          <w:i w:val="false"/>
          <w:color w:val="000000"/>
          <w:sz w:val="28"/>
        </w:rPr>
        <w:t>
      2) технологиялық және басқа шешімдер (ұсыныстар):</w:t>
      </w:r>
    </w:p>
    <w:bookmarkEnd w:id="1365"/>
    <w:bookmarkStart w:name="z1518" w:id="1366"/>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1366"/>
    <w:bookmarkStart w:name="z1519" w:id="1367"/>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1367"/>
    <w:bookmarkStart w:name="z1520" w:id="1368"/>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1368"/>
    <w:bookmarkStart w:name="z1521" w:id="1369"/>
    <w:p>
      <w:pPr>
        <w:spacing w:after="0"/>
        <w:ind w:left="0"/>
        <w:jc w:val="both"/>
      </w:pPr>
      <w:r>
        <w:rPr>
          <w:rFonts w:ascii="Times New Roman"/>
          <w:b w:val="false"/>
          <w:i w:val="false"/>
          <w:color w:val="000000"/>
          <w:sz w:val="28"/>
        </w:rPr>
        <w:t>
      дене шынықтыру және спорт саласында іске асырылған жобалар тәжірибесі;</w:t>
      </w:r>
    </w:p>
    <w:bookmarkEnd w:id="1369"/>
    <w:bookmarkStart w:name="z1522" w:id="1370"/>
    <w:p>
      <w:pPr>
        <w:spacing w:after="0"/>
        <w:ind w:left="0"/>
        <w:jc w:val="both"/>
      </w:pPr>
      <w:r>
        <w:rPr>
          <w:rFonts w:ascii="Times New Roman"/>
          <w:b w:val="false"/>
          <w:i w:val="false"/>
          <w:color w:val="000000"/>
          <w:sz w:val="28"/>
        </w:rPr>
        <w:t>
      білікті мамандардың болуы.</w:t>
      </w:r>
    </w:p>
    <w:bookmarkEnd w:id="1370"/>
    <w:bookmarkStart w:name="z1523" w:id="1371"/>
    <w:p>
      <w:pPr>
        <w:spacing w:after="0"/>
        <w:ind w:left="0"/>
        <w:jc w:val="left"/>
      </w:pPr>
      <w:r>
        <w:rPr>
          <w:rFonts w:ascii="Times New Roman"/>
          <w:b/>
          <w:i w:val="false"/>
          <w:color w:val="000000"/>
        </w:rPr>
        <w:t xml:space="preserve"> 12. Конкурстық өтінімдерді қамтамасыз ету</w:t>
      </w:r>
    </w:p>
    <w:bookmarkEnd w:id="1371"/>
    <w:bookmarkStart w:name="z1524" w:id="1372"/>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372"/>
    <w:bookmarkStart w:name="z1525" w:id="1373"/>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373"/>
    <w:bookmarkStart w:name="z1526" w:id="1374"/>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374"/>
    <w:bookmarkStart w:name="z1527" w:id="1375"/>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375"/>
    <w:bookmarkStart w:name="z1528" w:id="1376"/>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376"/>
    <w:bookmarkStart w:name="z1529" w:id="1377"/>
    <w:p>
      <w:pPr>
        <w:spacing w:after="0"/>
        <w:ind w:left="0"/>
        <w:jc w:val="both"/>
      </w:pPr>
      <w:r>
        <w:rPr>
          <w:rFonts w:ascii="Times New Roman"/>
          <w:b w:val="false"/>
          <w:i w:val="false"/>
          <w:color w:val="000000"/>
          <w:sz w:val="28"/>
        </w:rPr>
        <w:t xml:space="preserve">
      1) "__________" мемлекеттік мекемесі </w:t>
      </w:r>
    </w:p>
    <w:bookmarkEnd w:id="1377"/>
    <w:bookmarkStart w:name="z1530" w:id="1378"/>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1378"/>
    <w:bookmarkStart w:name="z1531" w:id="1379"/>
    <w:p>
      <w:pPr>
        <w:spacing w:after="0"/>
        <w:ind w:left="0"/>
        <w:jc w:val="both"/>
      </w:pPr>
      <w:r>
        <w:rPr>
          <w:rFonts w:ascii="Times New Roman"/>
          <w:b w:val="false"/>
          <w:i w:val="false"/>
          <w:color w:val="000000"/>
          <w:sz w:val="28"/>
        </w:rPr>
        <w:t>
      Бизнес-сәйкестендіру нөмірі ___________</w:t>
      </w:r>
    </w:p>
    <w:bookmarkEnd w:id="1379"/>
    <w:bookmarkStart w:name="z1532" w:id="1380"/>
    <w:p>
      <w:pPr>
        <w:spacing w:after="0"/>
        <w:ind w:left="0"/>
        <w:jc w:val="both"/>
      </w:pPr>
      <w:r>
        <w:rPr>
          <w:rFonts w:ascii="Times New Roman"/>
          <w:b w:val="false"/>
          <w:i w:val="false"/>
          <w:color w:val="000000"/>
          <w:sz w:val="28"/>
        </w:rPr>
        <w:t xml:space="preserve">
      Жеке сәйкестендіру коды _______________      </w:t>
      </w:r>
    </w:p>
    <w:bookmarkEnd w:id="1380"/>
    <w:bookmarkStart w:name="z1533" w:id="1381"/>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381"/>
    <w:bookmarkStart w:name="z1534" w:id="1382"/>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1382"/>
    <w:bookmarkStart w:name="z1535" w:id="1383"/>
    <w:p>
      <w:pPr>
        <w:spacing w:after="0"/>
        <w:ind w:left="0"/>
        <w:jc w:val="both"/>
      </w:pPr>
      <w:r>
        <w:rPr>
          <w:rFonts w:ascii="Times New Roman"/>
          <w:b w:val="false"/>
          <w:i w:val="false"/>
          <w:color w:val="000000"/>
          <w:sz w:val="28"/>
        </w:rPr>
        <w:t>
      2) банк кепілдігін таңдайды.</w:t>
      </w:r>
    </w:p>
    <w:bookmarkEnd w:id="1383"/>
    <w:bookmarkStart w:name="z1536" w:id="1384"/>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384"/>
    <w:bookmarkStart w:name="z1537" w:id="1385"/>
    <w:p>
      <w:pPr>
        <w:spacing w:after="0"/>
        <w:ind w:left="0"/>
        <w:jc w:val="both"/>
      </w:pPr>
      <w:r>
        <w:rPr>
          <w:rFonts w:ascii="Times New Roman"/>
          <w:b w:val="false"/>
          <w:i w:val="false"/>
          <w:color w:val="000000"/>
          <w:sz w:val="28"/>
        </w:rPr>
        <w:t>
      64. Мына:</w:t>
      </w:r>
    </w:p>
    <w:bookmarkEnd w:id="1385"/>
    <w:bookmarkStart w:name="z1538" w:id="1386"/>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386"/>
    <w:bookmarkStart w:name="z1539" w:id="1387"/>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387"/>
    <w:bookmarkStart w:name="z1540" w:id="1388"/>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388"/>
    <w:bookmarkStart w:name="z1541" w:id="1389"/>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389"/>
    <w:bookmarkStart w:name="z1542" w:id="1390"/>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390"/>
    <w:bookmarkStart w:name="z1543" w:id="1391"/>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391"/>
    <w:bookmarkStart w:name="z1544" w:id="1392"/>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392"/>
    <w:bookmarkStart w:name="z1545" w:id="1393"/>
    <w:p>
      <w:pPr>
        <w:spacing w:after="0"/>
        <w:ind w:left="0"/>
        <w:jc w:val="both"/>
      </w:pPr>
      <w:r>
        <w:rPr>
          <w:rFonts w:ascii="Times New Roman"/>
          <w:b w:val="false"/>
          <w:i w:val="false"/>
          <w:color w:val="000000"/>
          <w:sz w:val="28"/>
        </w:rPr>
        <w:t>
      4) Үлгілік шарттың күшіне енуі;</w:t>
      </w:r>
    </w:p>
    <w:bookmarkEnd w:id="1393"/>
    <w:bookmarkStart w:name="z1546" w:id="1394"/>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394"/>
    <w:bookmarkStart w:name="z1547" w:id="1395"/>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395"/>
    <w:bookmarkStart w:name="z1548" w:id="1396"/>
    <w:p>
      <w:pPr>
        <w:spacing w:after="0"/>
        <w:ind w:left="0"/>
        <w:jc w:val="both"/>
      </w:pPr>
      <w:r>
        <w:rPr>
          <w:rFonts w:ascii="Times New Roman"/>
          <w:b w:val="false"/>
          <w:i w:val="false"/>
          <w:color w:val="000000"/>
          <w:sz w:val="28"/>
        </w:rPr>
        <w:t>
      66. Конкурстық өтінімді Әлеуетті Жекеше әріптестер Дене шынықтыру және спорт саласындағы (дене шынықтыру-сауықтыру кешені)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396"/>
    <w:bookmarkStart w:name="z1549" w:id="1397"/>
    <w:p>
      <w:pPr>
        <w:spacing w:after="0"/>
        <w:ind w:left="0"/>
        <w:jc w:val="both"/>
      </w:pPr>
      <w:r>
        <w:rPr>
          <w:rFonts w:ascii="Times New Roman"/>
          <w:b w:val="false"/>
          <w:i w:val="false"/>
          <w:color w:val="000000"/>
          <w:sz w:val="28"/>
        </w:rPr>
        <w:t>
      67. Конверт:</w:t>
      </w:r>
    </w:p>
    <w:bookmarkEnd w:id="1397"/>
    <w:bookmarkStart w:name="z1550" w:id="1398"/>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398"/>
    <w:bookmarkStart w:name="z1551" w:id="1399"/>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1399"/>
    <w:bookmarkStart w:name="z1552" w:id="1400"/>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1400"/>
    <w:bookmarkStart w:name="z1553" w:id="1401"/>
    <w:p>
      <w:pPr>
        <w:spacing w:after="0"/>
        <w:ind w:left="0"/>
        <w:jc w:val="both"/>
      </w:pPr>
      <w:r>
        <w:rPr>
          <w:rFonts w:ascii="Times New Roman"/>
          <w:b w:val="false"/>
          <w:i w:val="false"/>
          <w:color w:val="000000"/>
          <w:sz w:val="28"/>
        </w:rPr>
        <w:t>
      3) конкурстың атауы:</w:t>
      </w:r>
    </w:p>
    <w:bookmarkEnd w:id="1401"/>
    <w:bookmarkStart w:name="z1554" w:id="1402"/>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 КЕЛУГЕ АРНАЛҒАН ДЕНЕ ШЫНЫҚТЫРУ-САУЫҚТЫРУ КЕШЕНІН САЛУ ЖӘНЕ ПАЙДАЛАНУ" МЖӘ ЖОБАСЫ БОЙЫНША ЖЕКЕШЕ ӘРІПТЕСТІ ТАҢДАУ ЖӨНІНДЕГІ КОНКУРС";</w:t>
      </w:r>
    </w:p>
    <w:bookmarkEnd w:id="1402"/>
    <w:bookmarkStart w:name="z1555" w:id="1403"/>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1403"/>
    <w:bookmarkStart w:name="z1556" w:id="1404"/>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1404"/>
    <w:bookmarkStart w:name="z1557" w:id="1405"/>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Дене шынықтыру және спорт саласындағы (дене шынықтыру-сауықтыру кешені)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1405"/>
    <w:bookmarkStart w:name="z1558" w:id="1406"/>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Дене шынықтыру және спорт саласындағы (дене шынықтыру-сауықтыру кешені)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1406"/>
    <w:bookmarkStart w:name="z1559" w:id="1407"/>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1407"/>
    <w:bookmarkStart w:name="z1560" w:id="1408"/>
    <w:p>
      <w:pPr>
        <w:spacing w:after="0"/>
        <w:ind w:left="0"/>
        <w:jc w:val="both"/>
      </w:pPr>
      <w:r>
        <w:rPr>
          <w:rFonts w:ascii="Times New Roman"/>
          <w:b w:val="false"/>
          <w:i w:val="false"/>
          <w:color w:val="000000"/>
          <w:sz w:val="28"/>
        </w:rPr>
        <w:t>
      72. Конкурсты ұйымдастырушы:</w:t>
      </w:r>
    </w:p>
    <w:bookmarkEnd w:id="1408"/>
    <w:bookmarkStart w:name="z1561" w:id="1409"/>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1409"/>
    <w:bookmarkStart w:name="z1562" w:id="1410"/>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1410"/>
    <w:bookmarkStart w:name="z1563" w:id="1411"/>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1411"/>
    <w:bookmarkStart w:name="z1564" w:id="1412"/>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1412"/>
    <w:bookmarkStart w:name="z1565" w:id="1413"/>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1413"/>
    <w:bookmarkStart w:name="z1566" w:id="1414"/>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1414"/>
    <w:bookmarkStart w:name="z1567" w:id="1415"/>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1415"/>
    <w:bookmarkStart w:name="z1568" w:id="1416"/>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1416"/>
    <w:bookmarkStart w:name="z1569" w:id="1417"/>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1417"/>
    <w:bookmarkStart w:name="z1570" w:id="1418"/>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1418"/>
    <w:bookmarkStart w:name="z1571" w:id="1419"/>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1419"/>
    <w:bookmarkStart w:name="z1572" w:id="1420"/>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1420"/>
    <w:bookmarkStart w:name="z1573" w:id="1421"/>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1421"/>
    <w:bookmarkStart w:name="z1574" w:id="1422"/>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1422"/>
    <w:bookmarkStart w:name="z1575" w:id="1423"/>
    <w:p>
      <w:pPr>
        <w:spacing w:after="0"/>
        <w:ind w:left="0"/>
        <w:jc w:val="left"/>
      </w:pPr>
      <w:r>
        <w:rPr>
          <w:rFonts w:ascii="Times New Roman"/>
          <w:b/>
          <w:i w:val="false"/>
          <w:color w:val="000000"/>
        </w:rPr>
        <w:t xml:space="preserve"> 16. Конкурстық өтінімдерді ұсынудың түпкілікті мерзімі </w:t>
      </w:r>
    </w:p>
    <w:bookmarkEnd w:id="1423"/>
    <w:bookmarkStart w:name="z1576" w:id="1424"/>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1424"/>
    <w:bookmarkStart w:name="z1577" w:id="1425"/>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1425"/>
    <w:bookmarkStart w:name="z1578" w:id="1426"/>
    <w:p>
      <w:pPr>
        <w:spacing w:after="0"/>
        <w:ind w:left="0"/>
        <w:jc w:val="left"/>
      </w:pPr>
      <w:r>
        <w:rPr>
          <w:rFonts w:ascii="Times New Roman"/>
          <w:b/>
          <w:i w:val="false"/>
          <w:color w:val="000000"/>
        </w:rPr>
        <w:t xml:space="preserve"> 17. Конкурстық өтінімнің қолданылу мерзімі</w:t>
      </w:r>
    </w:p>
    <w:bookmarkEnd w:id="1426"/>
    <w:bookmarkStart w:name="z1579" w:id="1427"/>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1427"/>
    <w:bookmarkStart w:name="z1580" w:id="1428"/>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1428"/>
    <w:bookmarkStart w:name="z1581" w:id="1429"/>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1429"/>
    <w:bookmarkStart w:name="z1582" w:id="1430"/>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1430"/>
    <w:bookmarkStart w:name="z1583" w:id="1431"/>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1431"/>
    <w:bookmarkStart w:name="z1584" w:id="1432"/>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1432"/>
    <w:bookmarkStart w:name="z1585" w:id="1433"/>
    <w:p>
      <w:pPr>
        <w:spacing w:after="0"/>
        <w:ind w:left="0"/>
        <w:jc w:val="both"/>
      </w:pPr>
      <w:r>
        <w:rPr>
          <w:rFonts w:ascii="Times New Roman"/>
          <w:b w:val="false"/>
          <w:i w:val="false"/>
          <w:color w:val="000000"/>
          <w:sz w:val="28"/>
        </w:rPr>
        <w:t>
      3) осы құжатқа қол қою күнін;</w:t>
      </w:r>
    </w:p>
    <w:bookmarkEnd w:id="1433"/>
    <w:bookmarkStart w:name="z1586" w:id="1434"/>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1434"/>
    <w:bookmarkStart w:name="z1587" w:id="1435"/>
    <w:p>
      <w:pPr>
        <w:spacing w:after="0"/>
        <w:ind w:left="0"/>
        <w:jc w:val="both"/>
      </w:pPr>
      <w:r>
        <w:rPr>
          <w:rFonts w:ascii="Times New Roman"/>
          <w:b w:val="false"/>
          <w:i w:val="false"/>
          <w:color w:val="000000"/>
          <w:sz w:val="28"/>
        </w:rPr>
        <w:t>
      Бұл хабарлама Дене шынықтыру және спорт саласындағы (дене шынықтыру-сауықтыру кешені)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1435"/>
    <w:bookmarkStart w:name="z1588" w:id="1436"/>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1436"/>
    <w:bookmarkStart w:name="z1589" w:id="1437"/>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1437"/>
    <w:bookmarkStart w:name="z1590" w:id="1438"/>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1438"/>
    <w:bookmarkStart w:name="z1591" w:id="1439"/>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1439"/>
    <w:bookmarkStart w:name="z1592" w:id="1440"/>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1440"/>
    <w:bookmarkStart w:name="z1593" w:id="1441"/>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1441"/>
    <w:bookmarkStart w:name="z1594" w:id="1442"/>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1442"/>
    <w:bookmarkStart w:name="z1595" w:id="1443"/>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1443"/>
    <w:bookmarkStart w:name="z1596" w:id="1444"/>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1444"/>
    <w:bookmarkStart w:name="z1597" w:id="1445"/>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АУЫСЫМЫНА ____ КЕЛУГЕ АРНАЛҒАН ДЕНЕ ШЫНЫҚТЫРУ-САУЫҚТЫРУ КЕШЕНІН САЛУ ЖӘНЕ ПАЙДАЛАНУ МЖӘ ЖОБАСЫ БОЙЫНША ЖЕКЕШЕ ӘРІПТЕСТІ ТАҢДАУ ЖӨНІНДЕГІ КОНКУРСТЫҢ ӨЗГЕРТІЛГЕН КОНКУРСТЫҚ ӨТІНІМІ"; </w:t>
      </w:r>
    </w:p>
    <w:bookmarkEnd w:id="1445"/>
    <w:bookmarkStart w:name="z1598" w:id="1446"/>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1446"/>
    <w:bookmarkStart w:name="z1599" w:id="1447"/>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1447"/>
    <w:bookmarkStart w:name="z1600" w:id="1448"/>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1448"/>
    <w:bookmarkStart w:name="z1601" w:id="1449"/>
    <w:p>
      <w:pPr>
        <w:spacing w:after="0"/>
        <w:ind w:left="0"/>
        <w:jc w:val="left"/>
      </w:pPr>
      <w:r>
        <w:rPr>
          <w:rFonts w:ascii="Times New Roman"/>
          <w:b/>
          <w:i w:val="false"/>
          <w:color w:val="000000"/>
        </w:rPr>
        <w:t xml:space="preserve"> 19. Конкурстық өтінімдерді ашу, қарау және іріктеу</w:t>
      </w:r>
    </w:p>
    <w:bookmarkEnd w:id="1449"/>
    <w:bookmarkStart w:name="z1602" w:id="1450"/>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1450"/>
    <w:bookmarkStart w:name="z1603" w:id="1451"/>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Дене шынықтыру және спорт саласындағы (дене шынықтыру-сауықтыру кешені) МЖӘ жобасының Үлгілік конкурстық құжаттамасына өзгерістер енгізуге рұқсат етіледі.</w:t>
      </w:r>
    </w:p>
    <w:bookmarkEnd w:id="1451"/>
    <w:bookmarkStart w:name="z1604" w:id="1452"/>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1452"/>
    <w:bookmarkStart w:name="z1605" w:id="1453"/>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1453"/>
    <w:bookmarkStart w:name="z1606" w:id="1454"/>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1454"/>
    <w:bookmarkStart w:name="z1607" w:id="1455"/>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1455"/>
    <w:bookmarkStart w:name="z1608" w:id="1456"/>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1456"/>
    <w:bookmarkStart w:name="z1609" w:id="1457"/>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1457"/>
    <w:bookmarkStart w:name="z1610" w:id="1458"/>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1458"/>
    <w:bookmarkStart w:name="z1611" w:id="1459"/>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1459"/>
    <w:bookmarkStart w:name="z1612" w:id="1460"/>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1460"/>
    <w:bookmarkStart w:name="z1613" w:id="1461"/>
    <w:p>
      <w:pPr>
        <w:spacing w:after="0"/>
        <w:ind w:left="0"/>
        <w:jc w:val="left"/>
      </w:pPr>
      <w:r>
        <w:rPr>
          <w:rFonts w:ascii="Times New Roman"/>
          <w:b/>
          <w:i w:val="false"/>
          <w:color w:val="000000"/>
        </w:rPr>
        <w:t xml:space="preserve"> 20. Конкурстық өтінімдерді іріктеу өлшемшарттары</w:t>
      </w:r>
    </w:p>
    <w:bookmarkEnd w:id="1461"/>
    <w:bookmarkStart w:name="z1614" w:id="1462"/>
    <w:p>
      <w:pPr>
        <w:spacing w:after="0"/>
        <w:ind w:left="0"/>
        <w:jc w:val="both"/>
      </w:pPr>
      <w:r>
        <w:rPr>
          <w:rFonts w:ascii="Times New Roman"/>
          <w:b w:val="false"/>
          <w:i w:val="false"/>
          <w:color w:val="000000"/>
          <w:sz w:val="28"/>
        </w:rPr>
        <w:t>
      98. Конкурстық өтінімдерді қарау және іріктеуді Дене шынықтыру және спорт саласындағы (дене шынықтыру-сауықтыру кешені)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1462"/>
    <w:bookmarkStart w:name="z1615" w:id="1463"/>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1463"/>
    <w:bookmarkStart w:name="z1616" w:id="1464"/>
    <w:p>
      <w:pPr>
        <w:spacing w:after="0"/>
        <w:ind w:left="0"/>
        <w:jc w:val="left"/>
      </w:pPr>
      <w:r>
        <w:rPr>
          <w:rFonts w:ascii="Times New Roman"/>
          <w:b/>
          <w:i w:val="false"/>
          <w:color w:val="000000"/>
        </w:rPr>
        <w:t xml:space="preserve"> 21. Әлеуетті Жекеше әріптеспен келіссөздер, Шарт жасасу </w:t>
      </w:r>
    </w:p>
    <w:bookmarkEnd w:id="1464"/>
    <w:bookmarkStart w:name="z1617" w:id="1465"/>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1465"/>
    <w:bookmarkStart w:name="z1618" w:id="1466"/>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1466"/>
    <w:bookmarkStart w:name="z1619" w:id="1467"/>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1467"/>
    <w:bookmarkStart w:name="z1620" w:id="1468"/>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1468"/>
    <w:bookmarkStart w:name="z1621" w:id="1469"/>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1469"/>
    <w:bookmarkStart w:name="z1622" w:id="1470"/>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1470"/>
    <w:bookmarkStart w:name="z1623" w:id="1471"/>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1471"/>
    <w:bookmarkStart w:name="z1624" w:id="1472"/>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1472"/>
    <w:bookmarkStart w:name="z1625" w:id="1473"/>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1473"/>
    <w:bookmarkStart w:name="z1626" w:id="1474"/>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1474"/>
    <w:bookmarkStart w:name="z1627" w:id="1475"/>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1475"/>
    <w:bookmarkStart w:name="z1628" w:id="1476"/>
    <w:p>
      <w:pPr>
        <w:spacing w:after="0"/>
        <w:ind w:left="0"/>
        <w:jc w:val="both"/>
      </w:pPr>
      <w:r>
        <w:rPr>
          <w:rFonts w:ascii="Times New Roman"/>
          <w:b w:val="false"/>
          <w:i w:val="false"/>
          <w:color w:val="000000"/>
          <w:sz w:val="28"/>
        </w:rPr>
        <w:t>
      107. Комиссияның шешімі хаттамамен ресімделеді.</w:t>
      </w:r>
    </w:p>
    <w:bookmarkEnd w:id="1476"/>
    <w:bookmarkStart w:name="z1629" w:id="1477"/>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1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7" w:id="1478"/>
    <w:p>
      <w:pPr>
        <w:spacing w:after="0"/>
        <w:ind w:left="0"/>
        <w:jc w:val="left"/>
      </w:pPr>
      <w:r>
        <w:rPr>
          <w:rFonts w:ascii="Times New Roman"/>
          <w:b/>
          <w:i w:val="false"/>
          <w:color w:val="000000"/>
        </w:rPr>
        <w:t xml:space="preserve"> МЖӘ объектісінің сипаттамасы</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ауысымына _____ келуге арналған дене шынықтыру-сауықтыру кешенін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__ келуге арналған дене шынықтыру-сауықтыру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8" w:id="1479"/>
    <w:p>
      <w:pPr>
        <w:spacing w:after="0"/>
        <w:ind w:left="0"/>
        <w:jc w:val="left"/>
      </w:pPr>
      <w:r>
        <w:rPr>
          <w:rFonts w:ascii="Times New Roman"/>
          <w:b/>
          <w:i w:val="false"/>
          <w:color w:val="000000"/>
        </w:rPr>
        <w:t xml:space="preserve"> Негізгі іс-шаралар</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Дене шынықтыру және спорт саласындағы (дене шынықтыру-сауықтыру кешені)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(дене шынықтыру-сауықтыру кешені)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(дене шынықтыру-сауықтыру кешені)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6" w:id="1480"/>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1480"/>
    <w:bookmarkStart w:name="z1637" w:id="1481"/>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1481"/>
    <w:bookmarkStart w:name="z1638" w:id="1482"/>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1482"/>
    <w:bookmarkStart w:name="z1639" w:id="1483"/>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1483"/>
    <w:bookmarkStart w:name="z1640" w:id="1484"/>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1484"/>
    <w:bookmarkStart w:name="z1641" w:id="1485"/>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1485"/>
    <w:bookmarkStart w:name="z1642" w:id="1486"/>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1486"/>
    <w:bookmarkStart w:name="z1643" w:id="1487"/>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1487"/>
    <w:bookmarkStart w:name="z1644" w:id="1488"/>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1488"/>
    <w:bookmarkStart w:name="z1645" w:id="1489"/>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1489"/>
    <w:bookmarkStart w:name="z1646" w:id="1490"/>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1490"/>
    <w:bookmarkStart w:name="z1647" w:id="1491"/>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1491"/>
    <w:bookmarkStart w:name="z1648" w:id="1492"/>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1492"/>
    <w:bookmarkStart w:name="z1649" w:id="1493"/>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1493"/>
    <w:bookmarkStart w:name="z1650" w:id="1494"/>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1494"/>
    <w:bookmarkStart w:name="z1651" w:id="1495"/>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1495"/>
    <w:bookmarkStart w:name="z1652" w:id="1496"/>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1496"/>
    <w:bookmarkStart w:name="z1653" w:id="1497"/>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1497"/>
    <w:bookmarkStart w:name="z1654" w:id="1498"/>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1498"/>
    <w:bookmarkStart w:name="z1655" w:id="1499"/>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1499"/>
    <w:bookmarkStart w:name="z1656" w:id="1500"/>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9" w:id="1501"/>
    <w:p>
      <w:pPr>
        <w:spacing w:after="0"/>
        <w:ind w:left="0"/>
        <w:jc w:val="left"/>
      </w:pPr>
      <w:r>
        <w:rPr>
          <w:rFonts w:ascii="Times New Roman"/>
          <w:b/>
          <w:i w:val="false"/>
          <w:color w:val="000000"/>
        </w:rPr>
        <w:t xml:space="preserve"> Конкурстық өтінім</w:t>
      </w:r>
    </w:p>
    <w:bookmarkEnd w:id="1501"/>
    <w:bookmarkStart w:name="z1660" w:id="1502"/>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 келуге арналған дене шынықтыру-сауықтыру кешенін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1502"/>
    <w:bookmarkStart w:name="z1661" w:id="1503"/>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1503"/>
    <w:bookmarkStart w:name="z1662" w:id="1504"/>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bookmarkEnd w:id="1504"/>
    <w:bookmarkStart w:name="z1663" w:id="1505"/>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1505"/>
    <w:bookmarkStart w:name="z1664" w:id="1506"/>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bookmarkEnd w:id="1506"/>
    <w:bookmarkStart w:name="z1665" w:id="1507"/>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1507"/>
    <w:bookmarkStart w:name="z1666" w:id="1508"/>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1508"/>
    <w:bookmarkStart w:name="z1667" w:id="1509"/>
    <w:p>
      <w:pPr>
        <w:spacing w:after="0"/>
        <w:ind w:left="0"/>
        <w:jc w:val="both"/>
      </w:pPr>
      <w:r>
        <w:rPr>
          <w:rFonts w:ascii="Times New Roman"/>
          <w:b w:val="false"/>
          <w:i w:val="false"/>
          <w:color w:val="000000"/>
          <w:sz w:val="28"/>
        </w:rPr>
        <w:t xml:space="preserve">
      ______________________ </w:t>
      </w:r>
    </w:p>
    <w:bookmarkEnd w:id="1509"/>
    <w:bookmarkStart w:name="z1668" w:id="1510"/>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1510"/>
    <w:bookmarkStart w:name="z1669" w:id="1511"/>
    <w:p>
      <w:pPr>
        <w:spacing w:after="0"/>
        <w:ind w:left="0"/>
        <w:jc w:val="both"/>
      </w:pPr>
      <w:r>
        <w:rPr>
          <w:rFonts w:ascii="Times New Roman"/>
          <w:b w:val="false"/>
          <w:i w:val="false"/>
          <w:color w:val="000000"/>
          <w:sz w:val="28"/>
        </w:rPr>
        <w:t>
      ______________________</w:t>
      </w:r>
    </w:p>
    <w:bookmarkEnd w:id="1511"/>
    <w:bookmarkStart w:name="z1670" w:id="1512"/>
    <w:p>
      <w:pPr>
        <w:spacing w:after="0"/>
        <w:ind w:left="0"/>
        <w:jc w:val="both"/>
      </w:pPr>
      <w:r>
        <w:rPr>
          <w:rFonts w:ascii="Times New Roman"/>
          <w:b w:val="false"/>
          <w:i w:val="false"/>
          <w:color w:val="000000"/>
          <w:sz w:val="28"/>
        </w:rPr>
        <w:t>
      (Конкурстық өтінімнің берілген орны және күні).</w:t>
      </w:r>
    </w:p>
    <w:bookmarkEnd w:id="1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69" w:id="1513"/>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bookmarkStart w:name="z1673" w:id="1514"/>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1514"/>
    <w:bookmarkStart w:name="z1674" w:id="1515"/>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bookmarkEnd w:id="1515"/>
    <w:bookmarkStart w:name="z1675" w:id="15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bookmarkEnd w:id="15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Дене шынықтыру және спорт саласындағы (дене шынықтыру-сауықтыру кешені)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Start w:name="z1677" w:id="15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1517"/>
    <w:bookmarkStart w:name="z1678" w:id="15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спорттық объектілерді салу бойынша іске асырылған жобалардың тәжірибесі ескеріледі. Дене шынықтыру және спорт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bookmarkEnd w:id="1518"/>
    <w:bookmarkStart w:name="z1679" w:id="15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1519"/>
    <w:bookmarkStart w:name="z1680" w:id="15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Дене шынықтыру және спорт саласындағы (дене шынықтыру-сауықтыру кешені) МЖӘ жобасының Үлгілік конкурстық құжаттамаға 1-қосымшаға сәйкес МЖӘ объектісі құрылысының құны болып табылады;</w:t>
      </w:r>
    </w:p>
    <w:bookmarkEnd w:id="1520"/>
    <w:bookmarkStart w:name="z1681" w:id="15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1521"/>
    <w:bookmarkStart w:name="z1682" w:id="15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522"/>
    <w:bookmarkStart w:name="z1683" w:id="15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523"/>
    <w:bookmarkStart w:name="z1684" w:id="15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bookmarkEnd w:id="1524"/>
    <w:bookmarkStart w:name="z1685" w:id="15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525"/>
    <w:bookmarkStart w:name="z1686" w:id="15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1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8-қосымша</w:t>
            </w:r>
          </w:p>
        </w:tc>
      </w:tr>
    </w:tbl>
    <w:bookmarkStart w:name="z1689" w:id="1527"/>
    <w:p>
      <w:pPr>
        <w:spacing w:after="0"/>
        <w:ind w:left="0"/>
        <w:jc w:val="left"/>
      </w:pPr>
      <w:r>
        <w:rPr>
          <w:rFonts w:ascii="Times New Roman"/>
          <w:b/>
          <w:i w:val="false"/>
          <w:color w:val="000000"/>
        </w:rPr>
        <w:t xml:space="preserve"> Денсаулық сақтау саласындағы (емхана) МЖӘ жобасының Үлгілік конкурстық құжаттамасы</w:t>
      </w:r>
    </w:p>
    <w:bookmarkEnd w:id="1527"/>
    <w:bookmarkStart w:name="z1690" w:id="1528"/>
    <w:p>
      <w:pPr>
        <w:spacing w:after="0"/>
        <w:ind w:left="0"/>
        <w:jc w:val="both"/>
      </w:pPr>
      <w:r>
        <w:rPr>
          <w:rFonts w:ascii="Times New Roman"/>
          <w:b w:val="false"/>
          <w:i w:val="false"/>
          <w:color w:val="000000"/>
          <w:sz w:val="28"/>
        </w:rPr>
        <w:t>
      МЖӘ жобасының атауы:</w:t>
      </w:r>
    </w:p>
    <w:bookmarkEnd w:id="1528"/>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w:t>
      </w:r>
    </w:p>
    <w:bookmarkStart w:name="z1692" w:id="1529"/>
    <w:p>
      <w:pPr>
        <w:spacing w:after="0"/>
        <w:ind w:left="0"/>
        <w:jc w:val="both"/>
      </w:pPr>
      <w:r>
        <w:rPr>
          <w:rFonts w:ascii="Times New Roman"/>
          <w:b w:val="false"/>
          <w:i w:val="false"/>
          <w:color w:val="000000"/>
          <w:sz w:val="28"/>
        </w:rPr>
        <w:t>
      келуге арналған емхана салу және пайдалану"</w:t>
      </w:r>
    </w:p>
    <w:bookmarkEnd w:id="1529"/>
    <w:bookmarkStart w:name="z1693" w:id="1530"/>
    <w:p>
      <w:pPr>
        <w:spacing w:after="0"/>
        <w:ind w:left="0"/>
        <w:jc w:val="both"/>
      </w:pPr>
      <w:r>
        <w:rPr>
          <w:rFonts w:ascii="Times New Roman"/>
          <w:b w:val="false"/>
          <w:i w:val="false"/>
          <w:color w:val="000000"/>
          <w:sz w:val="28"/>
        </w:rPr>
        <w:t>
      МЖӘ объектісінiң орналасқан жері:</w:t>
      </w:r>
    </w:p>
    <w:bookmarkEnd w:id="15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bookmarkStart w:name="z1696" w:id="1531"/>
    <w:p>
      <w:pPr>
        <w:spacing w:after="0"/>
        <w:ind w:left="0"/>
        <w:jc w:val="both"/>
      </w:pPr>
      <w:r>
        <w:rPr>
          <w:rFonts w:ascii="Times New Roman"/>
          <w:b w:val="false"/>
          <w:i w:val="false"/>
          <w:color w:val="000000"/>
          <w:sz w:val="28"/>
        </w:rPr>
        <w:t>
      Мемлекеттік әріптес:</w:t>
      </w:r>
    </w:p>
    <w:bookmarkEnd w:id="15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bookmarkStart w:name="z1700" w:id="1532"/>
    <w:p>
      <w:pPr>
        <w:spacing w:after="0"/>
        <w:ind w:left="0"/>
        <w:jc w:val="both"/>
      </w:pPr>
      <w:r>
        <w:rPr>
          <w:rFonts w:ascii="Times New Roman"/>
          <w:b w:val="false"/>
          <w:i w:val="false"/>
          <w:color w:val="000000"/>
          <w:sz w:val="28"/>
        </w:rPr>
        <w:t>
      Конкурсты ұйымдастырушы:</w:t>
      </w:r>
    </w:p>
    <w:bookmarkEnd w:id="15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bookmarkStart w:name="z1704" w:id="1533"/>
    <w:p>
      <w:pPr>
        <w:spacing w:after="0"/>
        <w:ind w:left="0"/>
        <w:jc w:val="both"/>
      </w:pPr>
      <w:r>
        <w:rPr>
          <w:rFonts w:ascii="Times New Roman"/>
          <w:b w:val="false"/>
          <w:i w:val="false"/>
          <w:color w:val="000000"/>
          <w:sz w:val="28"/>
        </w:rPr>
        <w:t>
      Конкурстық құжаттама пакетінің құны:</w:t>
      </w:r>
    </w:p>
    <w:bookmarkEnd w:id="153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Денсаулық</w:t>
      </w:r>
    </w:p>
    <w:p>
      <w:pPr>
        <w:spacing w:after="0"/>
        <w:ind w:left="0"/>
        <w:jc w:val="both"/>
      </w:pPr>
      <w:r>
        <w:rPr>
          <w:rFonts w:ascii="Times New Roman"/>
          <w:b w:val="false"/>
          <w:i w:val="false"/>
          <w:color w:val="000000"/>
          <w:sz w:val="28"/>
        </w:rPr>
        <w:t>
      сақтау саласындағы (емхана) МЖӘ жобасының Үлгілік конкурстық құжаттамасын бергені</w:t>
      </w:r>
    </w:p>
    <w:p>
      <w:pPr>
        <w:spacing w:after="0"/>
        <w:ind w:left="0"/>
        <w:jc w:val="both"/>
      </w:pPr>
      <w:r>
        <w:rPr>
          <w:rFonts w:ascii="Times New Roman"/>
          <w:b w:val="false"/>
          <w:i w:val="false"/>
          <w:color w:val="000000"/>
          <w:sz w:val="28"/>
        </w:rPr>
        <w:t>
      үшін ақы өндіріп алу көзделмесе, онда бұл тармақты мынадай редакцияда жазу қажет:</w:t>
      </w:r>
    </w:p>
    <w:p>
      <w:pPr>
        <w:spacing w:after="0"/>
        <w:ind w:left="0"/>
        <w:jc w:val="both"/>
      </w:pPr>
      <w:r>
        <w:rPr>
          <w:rFonts w:ascii="Times New Roman"/>
          <w:b w:val="false"/>
          <w:i w:val="false"/>
          <w:color w:val="000000"/>
          <w:sz w:val="28"/>
        </w:rPr>
        <w:t>
      "Конкурстық құжаттама тегін беріледі").</w:t>
      </w:r>
    </w:p>
    <w:bookmarkStart w:name="z1710" w:id="1534"/>
    <w:p>
      <w:pPr>
        <w:spacing w:after="0"/>
        <w:ind w:left="0"/>
        <w:jc w:val="left"/>
      </w:pPr>
      <w:r>
        <w:rPr>
          <w:rFonts w:ascii="Times New Roman"/>
          <w:b/>
          <w:i w:val="false"/>
          <w:color w:val="000000"/>
        </w:rPr>
        <w:t xml:space="preserve"> 1. Анықтамалар</w:t>
      </w:r>
    </w:p>
    <w:bookmarkEnd w:id="1534"/>
    <w:bookmarkStart w:name="z1711" w:id="1535"/>
    <w:p>
      <w:pPr>
        <w:spacing w:after="0"/>
        <w:ind w:left="0"/>
        <w:jc w:val="both"/>
      </w:pPr>
      <w:r>
        <w:rPr>
          <w:rFonts w:ascii="Times New Roman"/>
          <w:b w:val="false"/>
          <w:i w:val="false"/>
          <w:color w:val="000000"/>
          <w:sz w:val="28"/>
        </w:rPr>
        <w:t>
      1. Денсаулық сақтау саласындағы (емхана) МЖӘ жобасының осы Үлгілік конкурстық құжаттамасында мынадай ұғымдар пайдаланылады:</w:t>
      </w:r>
    </w:p>
    <w:bookmarkEnd w:id="1535"/>
    <w:bookmarkStart w:name="z1712" w:id="1536"/>
    <w:p>
      <w:pPr>
        <w:spacing w:after="0"/>
        <w:ind w:left="0"/>
        <w:jc w:val="both"/>
      </w:pPr>
      <w:r>
        <w:rPr>
          <w:rFonts w:ascii="Times New Roman"/>
          <w:b w:val="false"/>
          <w:i w:val="false"/>
          <w:color w:val="000000"/>
          <w:sz w:val="28"/>
        </w:rPr>
        <w:t>
      1) әкімдік (ЖАО) – жергілікті атқарушы орган;</w:t>
      </w:r>
    </w:p>
    <w:bookmarkEnd w:id="1536"/>
    <w:bookmarkStart w:name="z1713" w:id="1537"/>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Денсаулық сақтау саласындағы (емхана) МЖӘ жобасының Үлгілік конкурстық құжаттамасында белгіленген нысан бойынша ұсынған құжаттар мен мәліметтердің жиынтығы;</w:t>
      </w:r>
    </w:p>
    <w:bookmarkEnd w:id="1537"/>
    <w:bookmarkStart w:name="z1714" w:id="1538"/>
    <w:p>
      <w:pPr>
        <w:spacing w:after="0"/>
        <w:ind w:left="0"/>
        <w:jc w:val="both"/>
      </w:pPr>
      <w:r>
        <w:rPr>
          <w:rFonts w:ascii="Times New Roman"/>
          <w:b w:val="false"/>
          <w:i w:val="false"/>
          <w:color w:val="000000"/>
          <w:sz w:val="28"/>
        </w:rPr>
        <w:t>
      3)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1538"/>
    <w:bookmarkStart w:name="z1715" w:id="1539"/>
    <w:p>
      <w:pPr>
        <w:spacing w:after="0"/>
        <w:ind w:left="0"/>
        <w:jc w:val="both"/>
      </w:pPr>
      <w:r>
        <w:rPr>
          <w:rFonts w:ascii="Times New Roman"/>
          <w:b w:val="false"/>
          <w:i w:val="false"/>
          <w:color w:val="000000"/>
          <w:sz w:val="28"/>
        </w:rPr>
        <w:t>
      4) денсаулық сақтау саласындағы (емхана)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Денсаулық сақтау саласындағы (емхана) МЖӘ жобасының осы Үлгілік конкурстық құжаттамасы;</w:t>
      </w:r>
    </w:p>
    <w:bookmarkEnd w:id="1539"/>
    <w:bookmarkStart w:name="z1716" w:id="1540"/>
    <w:p>
      <w:pPr>
        <w:spacing w:after="0"/>
        <w:ind w:left="0"/>
        <w:jc w:val="both"/>
      </w:pPr>
      <w:r>
        <w:rPr>
          <w:rFonts w:ascii="Times New Roman"/>
          <w:b w:val="false"/>
          <w:i w:val="false"/>
          <w:color w:val="000000"/>
          <w:sz w:val="28"/>
        </w:rPr>
        <w:t>
      5) денсаулық сақтау саласындағы (емхана) МЖӘ Үлгілік шарты (бұдан әрі – Үлгілік шарт) – Конкурсты ұйымдастырушы Комиссия шешімінің негізінде Конкурс жеңімпазымен жасасатын шарт;</w:t>
      </w:r>
    </w:p>
    <w:bookmarkEnd w:id="1540"/>
    <w:bookmarkStart w:name="z1717" w:id="1541"/>
    <w:p>
      <w:pPr>
        <w:spacing w:after="0"/>
        <w:ind w:left="0"/>
        <w:jc w:val="both"/>
      </w:pPr>
      <w:r>
        <w:rPr>
          <w:rFonts w:ascii="Times New Roman"/>
          <w:b w:val="false"/>
          <w:i w:val="false"/>
          <w:color w:val="000000"/>
          <w:sz w:val="28"/>
        </w:rPr>
        <w:t xml:space="preserve">
      6)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1541"/>
    <w:bookmarkStart w:name="z1718" w:id="1542"/>
    <w:p>
      <w:pPr>
        <w:spacing w:after="0"/>
        <w:ind w:left="0"/>
        <w:jc w:val="both"/>
      </w:pPr>
      <w:r>
        <w:rPr>
          <w:rFonts w:ascii="Times New Roman"/>
          <w:b w:val="false"/>
          <w:i w:val="false"/>
          <w:color w:val="000000"/>
          <w:sz w:val="28"/>
        </w:rPr>
        <w:t xml:space="preserve">
      7)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1542"/>
    <w:bookmarkStart w:name="z1719" w:id="1543"/>
    <w:p>
      <w:pPr>
        <w:spacing w:after="0"/>
        <w:ind w:left="0"/>
        <w:jc w:val="both"/>
      </w:pPr>
      <w:r>
        <w:rPr>
          <w:rFonts w:ascii="Times New Roman"/>
          <w:b w:val="false"/>
          <w:i w:val="false"/>
          <w:color w:val="000000"/>
          <w:sz w:val="28"/>
        </w:rPr>
        <w:t>
      8) жер учаскесі – Үлгілік шарт талаптарына сәйкес МЖӘ объектісін салу және пайдалану үшін қажетті жер учаскесі;</w:t>
      </w:r>
    </w:p>
    <w:bookmarkEnd w:id="1543"/>
    <w:bookmarkStart w:name="z1720" w:id="1544"/>
    <w:p>
      <w:pPr>
        <w:spacing w:after="0"/>
        <w:ind w:left="0"/>
        <w:jc w:val="both"/>
      </w:pPr>
      <w:r>
        <w:rPr>
          <w:rFonts w:ascii="Times New Roman"/>
          <w:b w:val="false"/>
          <w:i w:val="false"/>
          <w:color w:val="000000"/>
          <w:sz w:val="28"/>
        </w:rPr>
        <w:t>
      9)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1544"/>
    <w:bookmarkStart w:name="z1721" w:id="1545"/>
    <w:p>
      <w:pPr>
        <w:spacing w:after="0"/>
        <w:ind w:left="0"/>
        <w:jc w:val="both"/>
      </w:pPr>
      <w:r>
        <w:rPr>
          <w:rFonts w:ascii="Times New Roman"/>
          <w:b w:val="false"/>
          <w:i w:val="false"/>
          <w:color w:val="000000"/>
          <w:sz w:val="28"/>
        </w:rPr>
        <w:t>
      10) комиссия – Заңнамада белгіленген тәртіппен құрылған, коммуналдық меншікке жататын МЖӘ объектісіне қатысты комиссия;</w:t>
      </w:r>
    </w:p>
    <w:bookmarkEnd w:id="1545"/>
    <w:bookmarkStart w:name="z1722" w:id="1546"/>
    <w:p>
      <w:pPr>
        <w:spacing w:after="0"/>
        <w:ind w:left="0"/>
        <w:jc w:val="both"/>
      </w:pPr>
      <w:r>
        <w:rPr>
          <w:rFonts w:ascii="Times New Roman"/>
          <w:b w:val="false"/>
          <w:i w:val="false"/>
          <w:color w:val="000000"/>
          <w:sz w:val="28"/>
        </w:rPr>
        <w:t>
      11) конверт – Конкурстық өтінімнің тұтас және сақталған күйде берілуін қамтамасыз ететін қорап немесе ораудың өзге тәсілі;</w:t>
      </w:r>
    </w:p>
    <w:bookmarkEnd w:id="1546"/>
    <w:bookmarkStart w:name="z1723" w:id="1547"/>
    <w:p>
      <w:pPr>
        <w:spacing w:after="0"/>
        <w:ind w:left="0"/>
        <w:jc w:val="both"/>
      </w:pPr>
      <w:r>
        <w:rPr>
          <w:rFonts w:ascii="Times New Roman"/>
          <w:b w:val="false"/>
          <w:i w:val="false"/>
          <w:color w:val="000000"/>
          <w:sz w:val="28"/>
        </w:rPr>
        <w:t>
      12) конкурс – "__________ (елді мекеннің атауын және орналасқан жерін көрсету) ауысымына _____ келуге арналған емхана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1547"/>
    <w:bookmarkStart w:name="z1724" w:id="1548"/>
    <w:p>
      <w:pPr>
        <w:spacing w:after="0"/>
        <w:ind w:left="0"/>
        <w:jc w:val="both"/>
      </w:pPr>
      <w:r>
        <w:rPr>
          <w:rFonts w:ascii="Times New Roman"/>
          <w:b w:val="false"/>
          <w:i w:val="false"/>
          <w:color w:val="000000"/>
          <w:sz w:val="28"/>
        </w:rPr>
        <w:t>
      13) конкурсты ұйымдастырушы – "__________" мемлекеттік мекемесі;</w:t>
      </w:r>
    </w:p>
    <w:bookmarkEnd w:id="1548"/>
    <w:bookmarkStart w:name="z1725" w:id="1549"/>
    <w:p>
      <w:pPr>
        <w:spacing w:after="0"/>
        <w:ind w:left="0"/>
        <w:jc w:val="both"/>
      </w:pPr>
      <w:r>
        <w:rPr>
          <w:rFonts w:ascii="Times New Roman"/>
          <w:b w:val="false"/>
          <w:i w:val="false"/>
          <w:color w:val="000000"/>
          <w:sz w:val="28"/>
        </w:rPr>
        <w:t xml:space="preserve">
      14)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1549"/>
    <w:bookmarkStart w:name="z1726" w:id="1550"/>
    <w:p>
      <w:pPr>
        <w:spacing w:after="0"/>
        <w:ind w:left="0"/>
        <w:jc w:val="both"/>
      </w:pPr>
      <w:r>
        <w:rPr>
          <w:rFonts w:ascii="Times New Roman"/>
          <w:b w:val="false"/>
          <w:i w:val="false"/>
          <w:color w:val="000000"/>
          <w:sz w:val="28"/>
        </w:rPr>
        <w:t>
      15) қызметтерді тұтынушылар – тұрғызылған емхана қызметін тұтынатын халық;</w:t>
      </w:r>
    </w:p>
    <w:bookmarkEnd w:id="1550"/>
    <w:bookmarkStart w:name="z1727" w:id="1551"/>
    <w:p>
      <w:pPr>
        <w:spacing w:after="0"/>
        <w:ind w:left="0"/>
        <w:jc w:val="both"/>
      </w:pPr>
      <w:r>
        <w:rPr>
          <w:rFonts w:ascii="Times New Roman"/>
          <w:b w:val="false"/>
          <w:i w:val="false"/>
          <w:color w:val="000000"/>
          <w:sz w:val="28"/>
        </w:rPr>
        <w:t>
      16) мемлекеттік әріптес – "__________" мемлекеттік мекемесі атынан Қазақстан Республикасы;</w:t>
      </w:r>
    </w:p>
    <w:bookmarkEnd w:id="1551"/>
    <w:bookmarkStart w:name="z1728" w:id="1552"/>
    <w:p>
      <w:pPr>
        <w:spacing w:after="0"/>
        <w:ind w:left="0"/>
        <w:jc w:val="both"/>
      </w:pPr>
      <w:r>
        <w:rPr>
          <w:rFonts w:ascii="Times New Roman"/>
          <w:b w:val="false"/>
          <w:i w:val="false"/>
          <w:color w:val="000000"/>
          <w:sz w:val="28"/>
        </w:rPr>
        <w:t>
      17) МЖӘ жобасы – __________ (елді мекеннің атауын және орналасқан жерін көрсету) ауысымына _____ келуге арналған емхана салу және пайдалану бойынша МЖӘ жобасы;</w:t>
      </w:r>
    </w:p>
    <w:bookmarkEnd w:id="1552"/>
    <w:bookmarkStart w:name="z1729" w:id="1553"/>
    <w:p>
      <w:pPr>
        <w:spacing w:after="0"/>
        <w:ind w:left="0"/>
        <w:jc w:val="both"/>
      </w:pPr>
      <w:r>
        <w:rPr>
          <w:rFonts w:ascii="Times New Roman"/>
          <w:b w:val="false"/>
          <w:i w:val="false"/>
          <w:color w:val="000000"/>
          <w:sz w:val="28"/>
        </w:rPr>
        <w:t>
      18) МЖӘ объектісі – салынуы мен пайдаланылуы МЖӘ жобасын іске асыру аясында жүзеге асырылатын, __________ (елді мекеннің атауын және орналасқан жерін көрсету) ауысымына _____ келуге арналған емхана;</w:t>
      </w:r>
    </w:p>
    <w:bookmarkEnd w:id="1553"/>
    <w:bookmarkStart w:name="z1730" w:id="1554"/>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1554"/>
    <w:bookmarkStart w:name="z1731" w:id="1555"/>
    <w:p>
      <w:pPr>
        <w:spacing w:after="0"/>
        <w:ind w:left="0"/>
        <w:jc w:val="both"/>
      </w:pPr>
      <w:r>
        <w:rPr>
          <w:rFonts w:ascii="Times New Roman"/>
          <w:b w:val="false"/>
          <w:i w:val="false"/>
          <w:color w:val="000000"/>
          <w:sz w:val="28"/>
        </w:rPr>
        <w:t>
      20)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1555"/>
    <w:bookmarkStart w:name="z1732" w:id="1556"/>
    <w:p>
      <w:pPr>
        <w:spacing w:after="0"/>
        <w:ind w:left="0"/>
        <w:jc w:val="both"/>
      </w:pPr>
      <w:r>
        <w:rPr>
          <w:rFonts w:ascii="Times New Roman"/>
          <w:b w:val="false"/>
          <w:i w:val="false"/>
          <w:color w:val="000000"/>
          <w:sz w:val="28"/>
        </w:rPr>
        <w:t>
      21)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1556"/>
    <w:bookmarkStart w:name="z1733" w:id="1557"/>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Денсаулық сақтау саласындағы (емхана)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1557"/>
    <w:bookmarkStart w:name="z1734" w:id="1558"/>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1558"/>
    <w:bookmarkStart w:name="z1735" w:id="1559"/>
    <w:p>
      <w:pPr>
        <w:spacing w:after="0"/>
        <w:ind w:left="0"/>
        <w:jc w:val="left"/>
      </w:pPr>
      <w:r>
        <w:rPr>
          <w:rFonts w:ascii="Times New Roman"/>
          <w:b/>
          <w:i w:val="false"/>
          <w:color w:val="000000"/>
        </w:rPr>
        <w:t xml:space="preserve"> 2. Жалпы ережелер</w:t>
      </w:r>
    </w:p>
    <w:bookmarkEnd w:id="1559"/>
    <w:bookmarkStart w:name="z1736" w:id="1560"/>
    <w:p>
      <w:pPr>
        <w:spacing w:after="0"/>
        <w:ind w:left="0"/>
        <w:jc w:val="both"/>
      </w:pPr>
      <w:r>
        <w:rPr>
          <w:rFonts w:ascii="Times New Roman"/>
          <w:b w:val="false"/>
          <w:i w:val="false"/>
          <w:color w:val="000000"/>
          <w:sz w:val="28"/>
        </w:rPr>
        <w:t>
      3. Денсаулық сақтау саласындағы (емхана)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1560"/>
    <w:bookmarkStart w:name="z1737" w:id="1561"/>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1561"/>
    <w:bookmarkStart w:name="z1738" w:id="1562"/>
    <w:p>
      <w:pPr>
        <w:spacing w:after="0"/>
        <w:ind w:left="0"/>
        <w:jc w:val="both"/>
      </w:pPr>
      <w:r>
        <w:rPr>
          <w:rFonts w:ascii="Times New Roman"/>
          <w:b w:val="false"/>
          <w:i w:val="false"/>
          <w:color w:val="000000"/>
          <w:sz w:val="28"/>
        </w:rPr>
        <w:t>
      5. МЖӘ жобасының сипаттамасы Денсаулық сақтау саласындағы (емхана) МЖӘ жобасының Үлгілік конкурстық құжаттамасына 1-қосымшада көрсетілген.</w:t>
      </w:r>
    </w:p>
    <w:bookmarkEnd w:id="1562"/>
    <w:bookmarkStart w:name="z1739" w:id="1563"/>
    <w:p>
      <w:pPr>
        <w:spacing w:after="0"/>
        <w:ind w:left="0"/>
        <w:jc w:val="both"/>
      </w:pPr>
      <w:r>
        <w:rPr>
          <w:rFonts w:ascii="Times New Roman"/>
          <w:b w:val="false"/>
          <w:i w:val="false"/>
          <w:color w:val="000000"/>
          <w:sz w:val="28"/>
        </w:rPr>
        <w:t>
      Техникалық параметрлер бойынша егжей-тегжейлі сипаттамалар Денсаулық сақтау саласындағы (емхана) МЖӘ жобасының Денсаулық сақтау саласындағы (емхана) МЖӘ жобасының Үлгілік конкурстық құжаттамасына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1563"/>
    <w:bookmarkStart w:name="z1740" w:id="1564"/>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1564"/>
    <w:bookmarkStart w:name="z1741" w:id="1565"/>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1565"/>
    <w:bookmarkStart w:name="z1742" w:id="1566"/>
    <w:p>
      <w:pPr>
        <w:spacing w:after="0"/>
        <w:ind w:left="0"/>
        <w:jc w:val="left"/>
      </w:pPr>
      <w:r>
        <w:rPr>
          <w:rFonts w:ascii="Times New Roman"/>
          <w:b/>
          <w:i w:val="false"/>
          <w:color w:val="000000"/>
        </w:rPr>
        <w:t xml:space="preserve"> 3. Конкурстық комиссия</w:t>
      </w:r>
    </w:p>
    <w:bookmarkEnd w:id="1566"/>
    <w:bookmarkStart w:name="z1743" w:id="1567"/>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1567"/>
    <w:bookmarkStart w:name="z1744" w:id="1568"/>
    <w:p>
      <w:pPr>
        <w:spacing w:after="0"/>
        <w:ind w:left="0"/>
        <w:jc w:val="both"/>
      </w:pPr>
      <w:r>
        <w:rPr>
          <w:rFonts w:ascii="Times New Roman"/>
          <w:b w:val="false"/>
          <w:i w:val="false"/>
          <w:color w:val="000000"/>
          <w:sz w:val="28"/>
        </w:rPr>
        <w:t>
      8. Комиссияның негізгі міндеттері:</w:t>
      </w:r>
    </w:p>
    <w:bookmarkEnd w:id="1568"/>
    <w:bookmarkStart w:name="z1745" w:id="1569"/>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1569"/>
    <w:bookmarkStart w:name="z1746" w:id="1570"/>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1570"/>
    <w:bookmarkStart w:name="z1747" w:id="1571"/>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1571"/>
    <w:bookmarkStart w:name="z1748" w:id="1572"/>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1572"/>
    <w:bookmarkStart w:name="z1749" w:id="1573"/>
    <w:p>
      <w:pPr>
        <w:spacing w:after="0"/>
        <w:ind w:left="0"/>
        <w:jc w:val="both"/>
      </w:pPr>
      <w:r>
        <w:rPr>
          <w:rFonts w:ascii="Times New Roman"/>
          <w:b w:val="false"/>
          <w:i w:val="false"/>
          <w:color w:val="000000"/>
          <w:sz w:val="28"/>
        </w:rPr>
        <w:t>
      9. Комиссия өзінің міндеттеріне сәйкес:</w:t>
      </w:r>
    </w:p>
    <w:bookmarkEnd w:id="1573"/>
    <w:bookmarkStart w:name="z1750" w:id="1574"/>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1574"/>
    <w:bookmarkStart w:name="z1751" w:id="1575"/>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1575"/>
    <w:bookmarkStart w:name="z1752" w:id="1576"/>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1576"/>
    <w:bookmarkStart w:name="z1753" w:id="1577"/>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1577"/>
    <w:bookmarkStart w:name="z1754" w:id="1578"/>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1578"/>
    <w:bookmarkStart w:name="z1755" w:id="1579"/>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1579"/>
    <w:bookmarkStart w:name="z1756" w:id="1580"/>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1580"/>
    <w:bookmarkStart w:name="z1757" w:id="1581"/>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1581"/>
    <w:bookmarkStart w:name="z1758" w:id="1582"/>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1582"/>
    <w:bookmarkStart w:name="z1759" w:id="1583"/>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1583"/>
    <w:bookmarkStart w:name="z1760" w:id="1584"/>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1584"/>
    <w:bookmarkStart w:name="z1761" w:id="1585"/>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1585"/>
    <w:bookmarkStart w:name="z1762" w:id="1586"/>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1586"/>
    <w:bookmarkStart w:name="z1763" w:id="1587"/>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1587"/>
    <w:bookmarkStart w:name="z1764" w:id="1588"/>
    <w:p>
      <w:pPr>
        <w:spacing w:after="0"/>
        <w:ind w:left="0"/>
        <w:jc w:val="left"/>
      </w:pPr>
      <w:r>
        <w:rPr>
          <w:rFonts w:ascii="Times New Roman"/>
          <w:b/>
          <w:i w:val="false"/>
          <w:color w:val="000000"/>
        </w:rPr>
        <w:t xml:space="preserve"> 4. Конкурс өткізудің негізгі іс-шаралары</w:t>
      </w:r>
    </w:p>
    <w:bookmarkEnd w:id="1588"/>
    <w:bookmarkStart w:name="z1765" w:id="1589"/>
    <w:p>
      <w:pPr>
        <w:spacing w:after="0"/>
        <w:ind w:left="0"/>
        <w:jc w:val="both"/>
      </w:pPr>
      <w:r>
        <w:rPr>
          <w:rFonts w:ascii="Times New Roman"/>
          <w:b w:val="false"/>
          <w:i w:val="false"/>
          <w:color w:val="000000"/>
          <w:sz w:val="28"/>
        </w:rPr>
        <w:t>
      21. Конкурс Денсаулық сақтау саласындағы (емхана) МЖӘ жобасының Үлгілік конкурстық құжаттамасына 2-қосымшаға сәйкес негізгі шараларды көздейді.</w:t>
      </w:r>
    </w:p>
    <w:bookmarkEnd w:id="1589"/>
    <w:bookmarkStart w:name="z1766" w:id="1590"/>
    <w:p>
      <w:pPr>
        <w:spacing w:after="0"/>
        <w:ind w:left="0"/>
        <w:jc w:val="left"/>
      </w:pPr>
      <w:r>
        <w:rPr>
          <w:rFonts w:ascii="Times New Roman"/>
          <w:b/>
          <w:i w:val="false"/>
          <w:color w:val="000000"/>
        </w:rPr>
        <w:t xml:space="preserve"> 5. Денсаулық сақтау саласындағы (емхана) МЖӘ жобасының Үлгілік конкурстық құжаттамасының мазмұны</w:t>
      </w:r>
    </w:p>
    <w:bookmarkEnd w:id="1590"/>
    <w:bookmarkStart w:name="z1767" w:id="1591"/>
    <w:p>
      <w:pPr>
        <w:spacing w:after="0"/>
        <w:ind w:left="0"/>
        <w:jc w:val="both"/>
      </w:pPr>
      <w:r>
        <w:rPr>
          <w:rFonts w:ascii="Times New Roman"/>
          <w:b w:val="false"/>
          <w:i w:val="false"/>
          <w:color w:val="000000"/>
          <w:sz w:val="28"/>
        </w:rPr>
        <w:t>
      22. Денсаулық сақтау саласындағы (емхана) МЖӘ жобасының Үлгілік конкурстық құжаттамасы мынадай ақпаратты қамтиды:</w:t>
      </w:r>
    </w:p>
    <w:bookmarkEnd w:id="1591"/>
    <w:bookmarkStart w:name="z1768" w:id="1592"/>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1592"/>
    <w:bookmarkStart w:name="z1769" w:id="1593"/>
    <w:p>
      <w:pPr>
        <w:spacing w:after="0"/>
        <w:ind w:left="0"/>
        <w:jc w:val="both"/>
      </w:pPr>
      <w:r>
        <w:rPr>
          <w:rFonts w:ascii="Times New Roman"/>
          <w:b w:val="false"/>
          <w:i w:val="false"/>
          <w:color w:val="000000"/>
          <w:sz w:val="28"/>
        </w:rPr>
        <w:t>
      2) МЖӘ объектісінің орналасқан жері;</w:t>
      </w:r>
    </w:p>
    <w:bookmarkEnd w:id="1593"/>
    <w:bookmarkStart w:name="z1770" w:id="1594"/>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1594"/>
    <w:bookmarkStart w:name="z1771" w:id="1595"/>
    <w:p>
      <w:pPr>
        <w:spacing w:after="0"/>
        <w:ind w:left="0"/>
        <w:jc w:val="both"/>
      </w:pPr>
      <w:r>
        <w:rPr>
          <w:rFonts w:ascii="Times New Roman"/>
          <w:b w:val="false"/>
          <w:i w:val="false"/>
          <w:color w:val="000000"/>
          <w:sz w:val="28"/>
        </w:rPr>
        <w:t>
      4) Шарт жобасы;</w:t>
      </w:r>
    </w:p>
    <w:bookmarkEnd w:id="1595"/>
    <w:bookmarkStart w:name="z1772" w:id="1596"/>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1596"/>
    <w:bookmarkStart w:name="z1773" w:id="1597"/>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1597"/>
    <w:bookmarkStart w:name="z1774" w:id="1598"/>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1598"/>
    <w:bookmarkStart w:name="z1775" w:id="1599"/>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1599"/>
    <w:bookmarkStart w:name="z1776" w:id="1600"/>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600"/>
    <w:bookmarkStart w:name="z1777" w:id="1601"/>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1601"/>
    <w:bookmarkStart w:name="z1778" w:id="1602"/>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602"/>
    <w:bookmarkStart w:name="z1779" w:id="1603"/>
    <w:p>
      <w:pPr>
        <w:spacing w:after="0"/>
        <w:ind w:left="0"/>
        <w:jc w:val="both"/>
      </w:pPr>
      <w:r>
        <w:rPr>
          <w:rFonts w:ascii="Times New Roman"/>
          <w:b w:val="false"/>
          <w:i w:val="false"/>
          <w:color w:val="000000"/>
          <w:sz w:val="28"/>
        </w:rPr>
        <w:t>
      23. Денсаулық сақтау саласындағы (емхана) МЖӘ жобасының Үлгілік конкурстық құжаттамасы мемлекеттік және орыс тілдерінде әзірленген.</w:t>
      </w:r>
    </w:p>
    <w:bookmarkEnd w:id="1603"/>
    <w:bookmarkStart w:name="z1780" w:id="1604"/>
    <w:p>
      <w:pPr>
        <w:spacing w:after="0"/>
        <w:ind w:left="0"/>
        <w:jc w:val="both"/>
      </w:pPr>
      <w:r>
        <w:rPr>
          <w:rFonts w:ascii="Times New Roman"/>
          <w:b w:val="false"/>
          <w:i w:val="false"/>
          <w:color w:val="000000"/>
          <w:sz w:val="28"/>
        </w:rPr>
        <w:t>
      24. Денсаулық сақтау саласындағы (емхана)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1604"/>
    <w:bookmarkStart w:name="z1781" w:id="1605"/>
    <w:p>
      <w:pPr>
        <w:spacing w:after="0"/>
        <w:ind w:left="0"/>
        <w:jc w:val="both"/>
      </w:pPr>
      <w:r>
        <w:rPr>
          <w:rFonts w:ascii="Times New Roman"/>
          <w:b w:val="false"/>
          <w:i w:val="false"/>
          <w:color w:val="000000"/>
          <w:sz w:val="28"/>
        </w:rPr>
        <w:t>
      25. Конкурсты ұйымдастырушы Әлеуетті Жекеше әріптестерге Денсаулық сақтау саласындағы (емхана)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Денсаулық сақтау саласындағы (емхана) МЖӘ жобасының Үлгілік конкурстық құжаттамасы түпнұсқадан (Конкурсты ұйымдастырушы әрбір бетіне қол қойған, бекітілген және келісілген Денсаулық сақтау саласындағы (емхана) МЖӘ жобасының Үлгілік конкурстық құжаттамасындан) көшірме түрінде беріледі. Денсаулық сақтау саласындағы (емхана)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605"/>
    <w:bookmarkStart w:name="z1782" w:id="1606"/>
    <w:p>
      <w:pPr>
        <w:spacing w:after="0"/>
        <w:ind w:left="0"/>
        <w:jc w:val="both"/>
      </w:pPr>
      <w:r>
        <w:rPr>
          <w:rFonts w:ascii="Times New Roman"/>
          <w:b w:val="false"/>
          <w:i w:val="false"/>
          <w:color w:val="000000"/>
          <w:sz w:val="28"/>
        </w:rPr>
        <w:t>
      26. Денсаулық сақтау саласындағы (емхана)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606"/>
    <w:bookmarkStart w:name="z1783" w:id="1607"/>
    <w:p>
      <w:pPr>
        <w:spacing w:after="0"/>
        <w:ind w:left="0"/>
        <w:jc w:val="both"/>
      </w:pPr>
      <w:r>
        <w:rPr>
          <w:rFonts w:ascii="Times New Roman"/>
          <w:b w:val="false"/>
          <w:i w:val="false"/>
          <w:color w:val="000000"/>
          <w:sz w:val="28"/>
        </w:rPr>
        <w:t>
      27. Денсаулық сақтау саласындағы (емхана)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607"/>
    <w:bookmarkStart w:name="z1784" w:id="1608"/>
    <w:p>
      <w:pPr>
        <w:spacing w:after="0"/>
        <w:ind w:left="0"/>
        <w:jc w:val="both"/>
      </w:pPr>
      <w:r>
        <w:rPr>
          <w:rFonts w:ascii="Times New Roman"/>
          <w:b w:val="false"/>
          <w:i w:val="false"/>
          <w:color w:val="000000"/>
          <w:sz w:val="28"/>
        </w:rPr>
        <w:t xml:space="preserve">
      28. Егер Денсаулық сақтау саласындағы (емхана) МЖӘ жобасының Үлгілік конкурстық құжаттамасында көзделген шарттармен, Конкурсты өткізумен байланысты даулар Денсаулық сақтау саласындағы (емхана)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608"/>
    <w:bookmarkStart w:name="z1785" w:id="1609"/>
    <w:p>
      <w:pPr>
        <w:spacing w:after="0"/>
        <w:ind w:left="0"/>
        <w:jc w:val="left"/>
      </w:pPr>
      <w:r>
        <w:rPr>
          <w:rFonts w:ascii="Times New Roman"/>
          <w:b/>
          <w:i w:val="false"/>
          <w:color w:val="000000"/>
        </w:rPr>
        <w:t xml:space="preserve"> 6. Денсаулық сақтау саласындағы (емхана) МЖӘ жобасының Үлгілік конкурстық құжаттамасының ережелерін түсіндіру және талқылау</w:t>
      </w:r>
    </w:p>
    <w:bookmarkEnd w:id="1609"/>
    <w:bookmarkStart w:name="z1786" w:id="1610"/>
    <w:p>
      <w:pPr>
        <w:spacing w:after="0"/>
        <w:ind w:left="0"/>
        <w:jc w:val="both"/>
      </w:pPr>
      <w:r>
        <w:rPr>
          <w:rFonts w:ascii="Times New Roman"/>
          <w:b w:val="false"/>
          <w:i w:val="false"/>
          <w:color w:val="000000"/>
          <w:sz w:val="28"/>
        </w:rPr>
        <w:t>
      29. Денсаулық сақтау саласындағы (емхана) МЖӘ жобасының Үлгілік конкурстық құжаттамасын алған тұлғалар, қажет болған жағдайда, Конкурсты ұйымдастырушыға Денсаулық сақтау саласындағы (емхана)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Денсаулық сақтау саласындағы (емхана) МЖӘ жобасының Үлгілік конкурстық құжаттамасын алған тұлғаларды тіркеу журналына өздері туралы мәліметтер енгізілген тұлғалар, қажет болған жағдайда, Денсаулық сақтау саласындағы (емхана)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610"/>
    <w:bookmarkStart w:name="z1787" w:id="1611"/>
    <w:p>
      <w:pPr>
        <w:spacing w:after="0"/>
        <w:ind w:left="0"/>
        <w:jc w:val="both"/>
      </w:pPr>
      <w:r>
        <w:rPr>
          <w:rFonts w:ascii="Times New Roman"/>
          <w:b w:val="false"/>
          <w:i w:val="false"/>
          <w:color w:val="000000"/>
          <w:sz w:val="28"/>
        </w:rPr>
        <w:t>
      30. Денсаулық сақтау саласындағы (емхана)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1611"/>
    <w:bookmarkStart w:name="z1788" w:id="1612"/>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612"/>
    <w:bookmarkStart w:name="z1789" w:id="1613"/>
    <w:p>
      <w:pPr>
        <w:spacing w:after="0"/>
        <w:ind w:left="0"/>
        <w:jc w:val="both"/>
      </w:pPr>
      <w:r>
        <w:rPr>
          <w:rFonts w:ascii="Times New Roman"/>
          <w:b w:val="false"/>
          <w:i w:val="false"/>
          <w:color w:val="000000"/>
          <w:sz w:val="28"/>
        </w:rPr>
        <w:t>
      1) мұндай түсіндіруді Конкурсты ұйымдастырушы Денсаулық сақтау саласындағы (емхана) МЖӘ жобасының Үлгілік конкурстық құжаттамасын ұсынған барлық Әлеуетті Жекеше әріптестерге хабарлайды;</w:t>
      </w:r>
    </w:p>
    <w:bookmarkEnd w:id="1613"/>
    <w:bookmarkStart w:name="z1790" w:id="1614"/>
    <w:p>
      <w:pPr>
        <w:spacing w:after="0"/>
        <w:ind w:left="0"/>
        <w:jc w:val="both"/>
      </w:pPr>
      <w:r>
        <w:rPr>
          <w:rFonts w:ascii="Times New Roman"/>
          <w:b w:val="false"/>
          <w:i w:val="false"/>
          <w:color w:val="000000"/>
          <w:sz w:val="28"/>
        </w:rPr>
        <w:t>
      2) Денсаулық сақтау саласындағы (емхана)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1614"/>
    <w:bookmarkStart w:name="z1791" w:id="1615"/>
    <w:p>
      <w:pPr>
        <w:spacing w:after="0"/>
        <w:ind w:left="0"/>
        <w:jc w:val="both"/>
      </w:pPr>
      <w:r>
        <w:rPr>
          <w:rFonts w:ascii="Times New Roman"/>
          <w:b w:val="false"/>
          <w:i w:val="false"/>
          <w:color w:val="000000"/>
          <w:sz w:val="28"/>
        </w:rPr>
        <w:t>
      32. Денсаулық сақтау саласындағы (емхана)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1615"/>
    <w:bookmarkStart w:name="z1792" w:id="1616"/>
    <w:p>
      <w:pPr>
        <w:spacing w:after="0"/>
        <w:ind w:left="0"/>
        <w:jc w:val="both"/>
      </w:pPr>
      <w:r>
        <w:rPr>
          <w:rFonts w:ascii="Times New Roman"/>
          <w:b w:val="false"/>
          <w:i w:val="false"/>
          <w:color w:val="000000"/>
          <w:sz w:val="28"/>
        </w:rPr>
        <w:t>
      33. Денсаулық сақтау саласындағы (емхана)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Денсаулық сақтау саласындағы (емхана)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1616"/>
    <w:bookmarkStart w:name="z1793" w:id="1617"/>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1617"/>
    <w:bookmarkStart w:name="z1794" w:id="1618"/>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Денсаулық сақтау саласындағы (емхана) МЖӘ жобасының Үлгілік конкурстық құжаттамасын ұсынған барлық Әлеуетті Жекеше әріптестерге жібереді.</w:t>
      </w:r>
    </w:p>
    <w:bookmarkEnd w:id="1618"/>
    <w:bookmarkStart w:name="z1795" w:id="1619"/>
    <w:p>
      <w:pPr>
        <w:spacing w:after="0"/>
        <w:ind w:left="0"/>
        <w:jc w:val="both"/>
      </w:pPr>
      <w:r>
        <w:rPr>
          <w:rFonts w:ascii="Times New Roman"/>
          <w:b w:val="false"/>
          <w:i w:val="false"/>
          <w:color w:val="000000"/>
          <w:sz w:val="28"/>
        </w:rPr>
        <w:t>
      Денсаулық сақтау саласындағы (емхана)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1619"/>
    <w:bookmarkStart w:name="z1796" w:id="1620"/>
    <w:p>
      <w:pPr>
        <w:spacing w:after="0"/>
        <w:ind w:left="0"/>
        <w:jc w:val="both"/>
      </w:pPr>
      <w:r>
        <w:rPr>
          <w:rFonts w:ascii="Times New Roman"/>
          <w:b w:val="false"/>
          <w:i w:val="false"/>
          <w:color w:val="000000"/>
          <w:sz w:val="28"/>
        </w:rPr>
        <w:t>
      36. Егер Әлеуетті Жекеше әріптестермен Денсаулық сақтау саласындағы (емхана) МЖӘ жобасының Үлгілік конкурстық құжаттамасының ережелерін түсіндіру бойынша кездесу Денсаулық сақтау саласындағы (емхана)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1620"/>
    <w:bookmarkStart w:name="z1797" w:id="1621"/>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1621"/>
    <w:bookmarkStart w:name="z1798" w:id="1622"/>
    <w:p>
      <w:pPr>
        <w:spacing w:after="0"/>
        <w:ind w:left="0"/>
        <w:jc w:val="left"/>
      </w:pPr>
      <w:r>
        <w:rPr>
          <w:rFonts w:ascii="Times New Roman"/>
          <w:b/>
          <w:i w:val="false"/>
          <w:color w:val="000000"/>
        </w:rPr>
        <w:t xml:space="preserve"> 7. Денсаулық сақтау саласындағы (емхана) МЖӘ жобасының Үлгілік конкурстық құжаттамасына өзгерістер және/немесе толықтырулар енгізу</w:t>
      </w:r>
    </w:p>
    <w:bookmarkEnd w:id="1622"/>
    <w:bookmarkStart w:name="z1799" w:id="1623"/>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Денсаулық сақтау саласындағы (емхана) МЖӘ жобасының Үлгілік конкурстық құжаттамасына өзгерістер және/немесе толықтырулар енгізе алады.</w:t>
      </w:r>
    </w:p>
    <w:bookmarkEnd w:id="1623"/>
    <w:bookmarkStart w:name="z1800" w:id="1624"/>
    <w:p>
      <w:pPr>
        <w:spacing w:after="0"/>
        <w:ind w:left="0"/>
        <w:jc w:val="both"/>
      </w:pPr>
      <w:r>
        <w:rPr>
          <w:rFonts w:ascii="Times New Roman"/>
          <w:b w:val="false"/>
          <w:i w:val="false"/>
          <w:color w:val="000000"/>
          <w:sz w:val="28"/>
        </w:rPr>
        <w:t>
      39. Конкурсты ұйымдастырушы Денсаулық сақтау саласындағы (емхана)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Денсаулық сақтау саласындағы (емхана)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1624"/>
    <w:bookmarkStart w:name="z1801" w:id="1625"/>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1625"/>
    <w:bookmarkStart w:name="z1802" w:id="1626"/>
    <w:p>
      <w:pPr>
        <w:spacing w:after="0"/>
        <w:ind w:left="0"/>
        <w:jc w:val="both"/>
      </w:pPr>
      <w:r>
        <w:rPr>
          <w:rFonts w:ascii="Times New Roman"/>
          <w:b w:val="false"/>
          <w:i w:val="false"/>
          <w:color w:val="000000"/>
          <w:sz w:val="28"/>
        </w:rPr>
        <w:t>
      41. Денсаулық сақтау саласындағы (емхана)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1626"/>
    <w:bookmarkStart w:name="z1803" w:id="1627"/>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1627"/>
    <w:bookmarkStart w:name="z1804" w:id="1628"/>
    <w:p>
      <w:pPr>
        <w:spacing w:after="0"/>
        <w:ind w:left="0"/>
        <w:jc w:val="both"/>
      </w:pPr>
      <w:r>
        <w:rPr>
          <w:rFonts w:ascii="Times New Roman"/>
          <w:b w:val="false"/>
          <w:i w:val="false"/>
          <w:color w:val="000000"/>
          <w:sz w:val="28"/>
        </w:rPr>
        <w:t>
      42. Жекеше әріптес МЖӘ жобасын іске асыру кезеңінде Денсаулық сақтау саласындағы (емхана)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1628"/>
    <w:bookmarkStart w:name="z1805" w:id="1629"/>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1629"/>
    <w:bookmarkStart w:name="z1806" w:id="1630"/>
    <w:p>
      <w:pPr>
        <w:spacing w:after="0"/>
        <w:ind w:left="0"/>
        <w:jc w:val="left"/>
      </w:pPr>
      <w:r>
        <w:rPr>
          <w:rFonts w:ascii="Times New Roman"/>
          <w:b/>
          <w:i w:val="false"/>
          <w:color w:val="000000"/>
        </w:rPr>
        <w:t xml:space="preserve"> 9. Біліктілік іріктеу</w:t>
      </w:r>
    </w:p>
    <w:bookmarkEnd w:id="1630"/>
    <w:bookmarkStart w:name="z1807" w:id="1631"/>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1631"/>
    <w:bookmarkStart w:name="z1808" w:id="1632"/>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1632"/>
    <w:bookmarkStart w:name="z1809" w:id="1633"/>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1633"/>
    <w:bookmarkStart w:name="z1810" w:id="1634"/>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1634"/>
    <w:bookmarkStart w:name="z1811" w:id="1635"/>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1635"/>
    <w:bookmarkStart w:name="z1812" w:id="1636"/>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1636"/>
    <w:bookmarkStart w:name="z1813" w:id="1637"/>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1637"/>
    <w:bookmarkStart w:name="z1814" w:id="1638"/>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1638"/>
    <w:bookmarkStart w:name="z1815" w:id="1639"/>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1639"/>
    <w:bookmarkStart w:name="z1816" w:id="1640"/>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Денсаулық сақтау саласындағы (емхана) МЖӘ жобасының Үлгілік конкурстық құжаттамасына 3-қосымшада келтірілген құжаттарды ұсынады.</w:t>
      </w:r>
    </w:p>
    <w:bookmarkEnd w:id="1640"/>
    <w:bookmarkStart w:name="z1817" w:id="1641"/>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1641"/>
    <w:bookmarkStart w:name="z1818" w:id="1642"/>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1642"/>
    <w:bookmarkStart w:name="z1819" w:id="1643"/>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1643"/>
    <w:bookmarkStart w:name="z1820" w:id="1644"/>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1644"/>
    <w:bookmarkStart w:name="z1821" w:id="1645"/>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1645"/>
    <w:bookmarkStart w:name="z1822" w:id="1646"/>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1646"/>
    <w:bookmarkStart w:name="z1823" w:id="1647"/>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1647"/>
    <w:bookmarkStart w:name="z1824" w:id="1648"/>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1648"/>
    <w:bookmarkStart w:name="z1825" w:id="1649"/>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1649"/>
    <w:bookmarkStart w:name="z1826" w:id="1650"/>
    <w:p>
      <w:pPr>
        <w:spacing w:after="0"/>
        <w:ind w:left="0"/>
        <w:jc w:val="left"/>
      </w:pPr>
      <w:r>
        <w:rPr>
          <w:rFonts w:ascii="Times New Roman"/>
          <w:b/>
          <w:i w:val="false"/>
          <w:color w:val="000000"/>
        </w:rPr>
        <w:t xml:space="preserve"> 10. Конкурсқа қатысуға байланысты шектеулер </w:t>
      </w:r>
    </w:p>
    <w:bookmarkEnd w:id="1650"/>
    <w:bookmarkStart w:name="z1827" w:id="1651"/>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1651"/>
    <w:bookmarkStart w:name="z1828" w:id="1652"/>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1652"/>
    <w:bookmarkStart w:name="z1829" w:id="1653"/>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1653"/>
    <w:bookmarkStart w:name="z1830" w:id="1654"/>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1654"/>
    <w:bookmarkStart w:name="z1831" w:id="1655"/>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1655"/>
    <w:bookmarkStart w:name="z1832" w:id="1656"/>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1656"/>
    <w:bookmarkStart w:name="z1833" w:id="1657"/>
    <w:p>
      <w:pPr>
        <w:spacing w:after="0"/>
        <w:ind w:left="0"/>
        <w:jc w:val="left"/>
      </w:pPr>
      <w:r>
        <w:rPr>
          <w:rFonts w:ascii="Times New Roman"/>
          <w:b/>
          <w:i w:val="false"/>
          <w:color w:val="000000"/>
        </w:rPr>
        <w:t xml:space="preserve"> 11. Конкурстық өтінім</w:t>
      </w:r>
    </w:p>
    <w:bookmarkEnd w:id="1657"/>
    <w:bookmarkStart w:name="z1834" w:id="1658"/>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Денсаулық сақтау саласындағы (емхана) МЖӘ жобасының Үлгілік конкурстық құжаттамасының талаптарына сәйкес дайындалған және ұсынылған Конкурстық өтінімдерді ұсынады.</w:t>
      </w:r>
    </w:p>
    <w:bookmarkEnd w:id="1658"/>
    <w:bookmarkStart w:name="z1835" w:id="1659"/>
    <w:p>
      <w:pPr>
        <w:spacing w:after="0"/>
        <w:ind w:left="0"/>
        <w:jc w:val="both"/>
      </w:pPr>
      <w:r>
        <w:rPr>
          <w:rFonts w:ascii="Times New Roman"/>
          <w:b w:val="false"/>
          <w:i w:val="false"/>
          <w:color w:val="000000"/>
          <w:sz w:val="28"/>
        </w:rPr>
        <w:t>
      59. Конкурстық өтінім Денсаулық сақтау саласындағы (емхана)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1659"/>
    <w:bookmarkStart w:name="z1836" w:id="1660"/>
    <w:p>
      <w:pPr>
        <w:spacing w:after="0"/>
        <w:ind w:left="0"/>
        <w:jc w:val="both"/>
      </w:pPr>
      <w:r>
        <w:rPr>
          <w:rFonts w:ascii="Times New Roman"/>
          <w:b w:val="false"/>
          <w:i w:val="false"/>
          <w:color w:val="000000"/>
          <w:sz w:val="28"/>
        </w:rPr>
        <w:t>
      1) қаржылық-экономикалық шешімдер (ұсыныстар):</w:t>
      </w:r>
    </w:p>
    <w:bookmarkEnd w:id="1660"/>
    <w:bookmarkStart w:name="z1837" w:id="1661"/>
    <w:p>
      <w:pPr>
        <w:spacing w:after="0"/>
        <w:ind w:left="0"/>
        <w:jc w:val="both"/>
      </w:pPr>
      <w:r>
        <w:rPr>
          <w:rFonts w:ascii="Times New Roman"/>
          <w:b w:val="false"/>
          <w:i w:val="false"/>
          <w:color w:val="000000"/>
          <w:sz w:val="28"/>
        </w:rPr>
        <w:t>
      қаржылық-экономикалық модель;</w:t>
      </w:r>
    </w:p>
    <w:bookmarkEnd w:id="1661"/>
    <w:bookmarkStart w:name="z1838" w:id="1662"/>
    <w:p>
      <w:pPr>
        <w:spacing w:after="0"/>
        <w:ind w:left="0"/>
        <w:jc w:val="both"/>
      </w:pPr>
      <w:r>
        <w:rPr>
          <w:rFonts w:ascii="Times New Roman"/>
          <w:b w:val="false"/>
          <w:i w:val="false"/>
          <w:color w:val="000000"/>
          <w:sz w:val="28"/>
        </w:rPr>
        <w:t>
      МЖӘ жобасының тәуекелдерін бөлу және бағалау;</w:t>
      </w:r>
    </w:p>
    <w:bookmarkEnd w:id="1662"/>
    <w:bookmarkStart w:name="z1839" w:id="1663"/>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1663"/>
    <w:bookmarkStart w:name="z1840" w:id="1664"/>
    <w:p>
      <w:pPr>
        <w:spacing w:after="0"/>
        <w:ind w:left="0"/>
        <w:jc w:val="both"/>
      </w:pPr>
      <w:r>
        <w:rPr>
          <w:rFonts w:ascii="Times New Roman"/>
          <w:b w:val="false"/>
          <w:i w:val="false"/>
          <w:color w:val="000000"/>
          <w:sz w:val="28"/>
        </w:rPr>
        <w:t>
      2) технологиялық және басқа шешімдер (ұсыныстар):</w:t>
      </w:r>
    </w:p>
    <w:bookmarkEnd w:id="1664"/>
    <w:bookmarkStart w:name="z1841" w:id="1665"/>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1665"/>
    <w:bookmarkStart w:name="z1842" w:id="1666"/>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1666"/>
    <w:bookmarkStart w:name="z1843" w:id="1667"/>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1667"/>
    <w:bookmarkStart w:name="z1844" w:id="1668"/>
    <w:p>
      <w:pPr>
        <w:spacing w:after="0"/>
        <w:ind w:left="0"/>
        <w:jc w:val="both"/>
      </w:pPr>
      <w:r>
        <w:rPr>
          <w:rFonts w:ascii="Times New Roman"/>
          <w:b w:val="false"/>
          <w:i w:val="false"/>
          <w:color w:val="000000"/>
          <w:sz w:val="28"/>
        </w:rPr>
        <w:t>
      Денсаулық сақтау саласында іске асырылған жобалар тәжірибесі;</w:t>
      </w:r>
    </w:p>
    <w:bookmarkEnd w:id="1668"/>
    <w:bookmarkStart w:name="z1845" w:id="1669"/>
    <w:p>
      <w:pPr>
        <w:spacing w:after="0"/>
        <w:ind w:left="0"/>
        <w:jc w:val="both"/>
      </w:pPr>
      <w:r>
        <w:rPr>
          <w:rFonts w:ascii="Times New Roman"/>
          <w:b w:val="false"/>
          <w:i w:val="false"/>
          <w:color w:val="000000"/>
          <w:sz w:val="28"/>
        </w:rPr>
        <w:t>
      білікті мамандардың болуы.</w:t>
      </w:r>
    </w:p>
    <w:bookmarkEnd w:id="1669"/>
    <w:bookmarkStart w:name="z1846" w:id="1670"/>
    <w:p>
      <w:pPr>
        <w:spacing w:after="0"/>
        <w:ind w:left="0"/>
        <w:jc w:val="left"/>
      </w:pPr>
      <w:r>
        <w:rPr>
          <w:rFonts w:ascii="Times New Roman"/>
          <w:b/>
          <w:i w:val="false"/>
          <w:color w:val="000000"/>
        </w:rPr>
        <w:t xml:space="preserve"> 12. Конкурстық өтінімдерді қамтамасыз ету</w:t>
      </w:r>
    </w:p>
    <w:bookmarkEnd w:id="1670"/>
    <w:bookmarkStart w:name="z1847" w:id="1671"/>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671"/>
    <w:bookmarkStart w:name="z1848" w:id="1672"/>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672"/>
    <w:bookmarkStart w:name="z1849" w:id="1673"/>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673"/>
    <w:bookmarkStart w:name="z1850" w:id="1674"/>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674"/>
    <w:bookmarkStart w:name="z1851" w:id="1675"/>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675"/>
    <w:bookmarkStart w:name="z1852" w:id="1676"/>
    <w:p>
      <w:pPr>
        <w:spacing w:after="0"/>
        <w:ind w:left="0"/>
        <w:jc w:val="both"/>
      </w:pPr>
      <w:r>
        <w:rPr>
          <w:rFonts w:ascii="Times New Roman"/>
          <w:b w:val="false"/>
          <w:i w:val="false"/>
          <w:color w:val="000000"/>
          <w:sz w:val="28"/>
        </w:rPr>
        <w:t xml:space="preserve">
      1) "__________" мемлекеттік мекемесі </w:t>
      </w:r>
    </w:p>
    <w:bookmarkEnd w:id="1676"/>
    <w:bookmarkStart w:name="z1853" w:id="1677"/>
    <w:p>
      <w:pPr>
        <w:spacing w:after="0"/>
        <w:ind w:left="0"/>
        <w:jc w:val="both"/>
      </w:pPr>
      <w:r>
        <w:rPr>
          <w:rFonts w:ascii="Times New Roman"/>
          <w:b w:val="false"/>
          <w:i w:val="false"/>
          <w:color w:val="000000"/>
          <w:sz w:val="28"/>
        </w:rPr>
        <w:t>
      __________ (елді мекеннің атауын және орналасқан жерін көрсету), ______ көшесі, ___</w:t>
      </w:r>
    </w:p>
    <w:bookmarkEnd w:id="1677"/>
    <w:bookmarkStart w:name="z1854" w:id="1678"/>
    <w:p>
      <w:pPr>
        <w:spacing w:after="0"/>
        <w:ind w:left="0"/>
        <w:jc w:val="both"/>
      </w:pPr>
      <w:r>
        <w:rPr>
          <w:rFonts w:ascii="Times New Roman"/>
          <w:b w:val="false"/>
          <w:i w:val="false"/>
          <w:color w:val="000000"/>
          <w:sz w:val="28"/>
        </w:rPr>
        <w:t>
      Бизнес-сәйкестендіру нөмірі ___________</w:t>
      </w:r>
    </w:p>
    <w:bookmarkEnd w:id="1678"/>
    <w:bookmarkStart w:name="z1855" w:id="1679"/>
    <w:p>
      <w:pPr>
        <w:spacing w:after="0"/>
        <w:ind w:left="0"/>
        <w:jc w:val="both"/>
      </w:pPr>
      <w:r>
        <w:rPr>
          <w:rFonts w:ascii="Times New Roman"/>
          <w:b w:val="false"/>
          <w:i w:val="false"/>
          <w:color w:val="000000"/>
          <w:sz w:val="28"/>
        </w:rPr>
        <w:t>
      Жеке сәйкестендіру коды _______________</w:t>
      </w:r>
    </w:p>
    <w:bookmarkEnd w:id="1679"/>
    <w:bookmarkStart w:name="z1856" w:id="1680"/>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680"/>
    <w:bookmarkStart w:name="z1857" w:id="1681"/>
    <w:p>
      <w:pPr>
        <w:spacing w:after="0"/>
        <w:ind w:left="0"/>
        <w:jc w:val="both"/>
      </w:pPr>
      <w:r>
        <w:rPr>
          <w:rFonts w:ascii="Times New Roman"/>
          <w:b w:val="false"/>
          <w:i w:val="false"/>
          <w:color w:val="000000"/>
          <w:sz w:val="28"/>
        </w:rPr>
        <w:t>
      Банктік сәйкестендіру коды ________ шотына енгізілетін кепілдікті ақшалай жарнаны;</w:t>
      </w:r>
    </w:p>
    <w:bookmarkEnd w:id="1681"/>
    <w:bookmarkStart w:name="z1858" w:id="1682"/>
    <w:p>
      <w:pPr>
        <w:spacing w:after="0"/>
        <w:ind w:left="0"/>
        <w:jc w:val="both"/>
      </w:pPr>
      <w:r>
        <w:rPr>
          <w:rFonts w:ascii="Times New Roman"/>
          <w:b w:val="false"/>
          <w:i w:val="false"/>
          <w:color w:val="000000"/>
          <w:sz w:val="28"/>
        </w:rPr>
        <w:t>
      2) банк кепілдігін таңдайды.</w:t>
      </w:r>
    </w:p>
    <w:bookmarkEnd w:id="1682"/>
    <w:bookmarkStart w:name="z1859" w:id="1683"/>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683"/>
    <w:bookmarkStart w:name="z1860" w:id="1684"/>
    <w:p>
      <w:pPr>
        <w:spacing w:after="0"/>
        <w:ind w:left="0"/>
        <w:jc w:val="both"/>
      </w:pPr>
      <w:r>
        <w:rPr>
          <w:rFonts w:ascii="Times New Roman"/>
          <w:b w:val="false"/>
          <w:i w:val="false"/>
          <w:color w:val="000000"/>
          <w:sz w:val="28"/>
        </w:rPr>
        <w:t>
      64. Мына:</w:t>
      </w:r>
    </w:p>
    <w:bookmarkEnd w:id="1684"/>
    <w:bookmarkStart w:name="z1861" w:id="1685"/>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685"/>
    <w:bookmarkStart w:name="z1862" w:id="1686"/>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686"/>
    <w:bookmarkStart w:name="z1863" w:id="1687"/>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687"/>
    <w:bookmarkStart w:name="z1864" w:id="1688"/>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688"/>
    <w:bookmarkStart w:name="z1865" w:id="1689"/>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689"/>
    <w:bookmarkStart w:name="z1866" w:id="1690"/>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690"/>
    <w:bookmarkStart w:name="z1867" w:id="1691"/>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691"/>
    <w:bookmarkStart w:name="z1868" w:id="1692"/>
    <w:p>
      <w:pPr>
        <w:spacing w:after="0"/>
        <w:ind w:left="0"/>
        <w:jc w:val="both"/>
      </w:pPr>
      <w:r>
        <w:rPr>
          <w:rFonts w:ascii="Times New Roman"/>
          <w:b w:val="false"/>
          <w:i w:val="false"/>
          <w:color w:val="000000"/>
          <w:sz w:val="28"/>
        </w:rPr>
        <w:t>
      4) Үлгілік шарттың күшіне енуі;</w:t>
      </w:r>
    </w:p>
    <w:bookmarkEnd w:id="1692"/>
    <w:bookmarkStart w:name="z1869" w:id="1693"/>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693"/>
    <w:bookmarkStart w:name="z1870" w:id="1694"/>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694"/>
    <w:bookmarkStart w:name="z1871" w:id="1695"/>
    <w:p>
      <w:pPr>
        <w:spacing w:after="0"/>
        <w:ind w:left="0"/>
        <w:jc w:val="both"/>
      </w:pPr>
      <w:r>
        <w:rPr>
          <w:rFonts w:ascii="Times New Roman"/>
          <w:b w:val="false"/>
          <w:i w:val="false"/>
          <w:color w:val="000000"/>
          <w:sz w:val="28"/>
        </w:rPr>
        <w:t>
      66. Конкурстық өтінімді Әлеуетті Жекеше әріптестер Денсаулық сақтау саласындағы (емхана)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695"/>
    <w:bookmarkStart w:name="z1872" w:id="1696"/>
    <w:p>
      <w:pPr>
        <w:spacing w:after="0"/>
        <w:ind w:left="0"/>
        <w:jc w:val="both"/>
      </w:pPr>
      <w:r>
        <w:rPr>
          <w:rFonts w:ascii="Times New Roman"/>
          <w:b w:val="false"/>
          <w:i w:val="false"/>
          <w:color w:val="000000"/>
          <w:sz w:val="28"/>
        </w:rPr>
        <w:t>
      67. Конверт:</w:t>
      </w:r>
    </w:p>
    <w:bookmarkEnd w:id="1696"/>
    <w:bookmarkStart w:name="z1873" w:id="1697"/>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697"/>
    <w:bookmarkStart w:name="z1874" w:id="1698"/>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1698"/>
    <w:bookmarkStart w:name="z1875" w:id="1699"/>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1699"/>
    <w:bookmarkStart w:name="z1876" w:id="1700"/>
    <w:p>
      <w:pPr>
        <w:spacing w:after="0"/>
        <w:ind w:left="0"/>
        <w:jc w:val="both"/>
      </w:pPr>
      <w:r>
        <w:rPr>
          <w:rFonts w:ascii="Times New Roman"/>
          <w:b w:val="false"/>
          <w:i w:val="false"/>
          <w:color w:val="000000"/>
          <w:sz w:val="28"/>
        </w:rPr>
        <w:t>
      3) конкурстың атауы:</w:t>
      </w:r>
    </w:p>
    <w:bookmarkEnd w:id="1700"/>
    <w:bookmarkStart w:name="z1877" w:id="1701"/>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 КЕЛУГЕ АРНАЛҒАН ЕМХАНА САЛУ ЖӘНЕ ПАЙДАЛАНУ" МЖӘ ЖОБАСЫ БОЙЫНША ЖЕКЕШЕ ӘРІПТЕСТІ ТАҢДАУ ЖӨНІНДЕГІ КОНКУРС";</w:t>
      </w:r>
    </w:p>
    <w:bookmarkEnd w:id="1701"/>
    <w:bookmarkStart w:name="z1878" w:id="1702"/>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1702"/>
    <w:bookmarkStart w:name="z1879" w:id="1703"/>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1703"/>
    <w:bookmarkStart w:name="z1880" w:id="1704"/>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Денсаулық сақтау саласындағы (емхана)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1704"/>
    <w:bookmarkStart w:name="z1881" w:id="1705"/>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Денсаулық сақтау саласындағы (емхана)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1705"/>
    <w:bookmarkStart w:name="z1882" w:id="1706"/>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1706"/>
    <w:bookmarkStart w:name="z1883" w:id="1707"/>
    <w:p>
      <w:pPr>
        <w:spacing w:after="0"/>
        <w:ind w:left="0"/>
        <w:jc w:val="both"/>
      </w:pPr>
      <w:r>
        <w:rPr>
          <w:rFonts w:ascii="Times New Roman"/>
          <w:b w:val="false"/>
          <w:i w:val="false"/>
          <w:color w:val="000000"/>
          <w:sz w:val="28"/>
        </w:rPr>
        <w:t>
      72. Конкурсты ұйымдастырушы:</w:t>
      </w:r>
    </w:p>
    <w:bookmarkEnd w:id="1707"/>
    <w:bookmarkStart w:name="z1884" w:id="1708"/>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1708"/>
    <w:bookmarkStart w:name="z1885" w:id="1709"/>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1709"/>
    <w:bookmarkStart w:name="z1886" w:id="1710"/>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1710"/>
    <w:bookmarkStart w:name="z1887" w:id="1711"/>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1711"/>
    <w:bookmarkStart w:name="z1888" w:id="1712"/>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1712"/>
    <w:bookmarkStart w:name="z1889" w:id="1713"/>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1713"/>
    <w:bookmarkStart w:name="z1890" w:id="1714"/>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1714"/>
    <w:bookmarkStart w:name="z1891" w:id="1715"/>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1715"/>
    <w:bookmarkStart w:name="z1892" w:id="1716"/>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1716"/>
    <w:bookmarkStart w:name="z1893" w:id="1717"/>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1717"/>
    <w:bookmarkStart w:name="z1894" w:id="1718"/>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1718"/>
    <w:bookmarkStart w:name="z1895" w:id="1719"/>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1719"/>
    <w:bookmarkStart w:name="z1896" w:id="1720"/>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1720"/>
    <w:bookmarkStart w:name="z1897" w:id="1721"/>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1721"/>
    <w:bookmarkStart w:name="z1898" w:id="1722"/>
    <w:p>
      <w:pPr>
        <w:spacing w:after="0"/>
        <w:ind w:left="0"/>
        <w:jc w:val="left"/>
      </w:pPr>
      <w:r>
        <w:rPr>
          <w:rFonts w:ascii="Times New Roman"/>
          <w:b/>
          <w:i w:val="false"/>
          <w:color w:val="000000"/>
        </w:rPr>
        <w:t xml:space="preserve"> 16. Конкурстық өтінімдерді ұсынудың түпкілікті мерзімі </w:t>
      </w:r>
    </w:p>
    <w:bookmarkEnd w:id="1722"/>
    <w:bookmarkStart w:name="z1899" w:id="1723"/>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1723"/>
    <w:bookmarkStart w:name="z1900" w:id="1724"/>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1724"/>
    <w:bookmarkStart w:name="z1901" w:id="1725"/>
    <w:p>
      <w:pPr>
        <w:spacing w:after="0"/>
        <w:ind w:left="0"/>
        <w:jc w:val="left"/>
      </w:pPr>
      <w:r>
        <w:rPr>
          <w:rFonts w:ascii="Times New Roman"/>
          <w:b/>
          <w:i w:val="false"/>
          <w:color w:val="000000"/>
        </w:rPr>
        <w:t xml:space="preserve"> 17. Конкурстық өтінімнің қолданылу мерзімі</w:t>
      </w:r>
    </w:p>
    <w:bookmarkEnd w:id="1725"/>
    <w:bookmarkStart w:name="z1902" w:id="1726"/>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1726"/>
    <w:bookmarkStart w:name="z1903" w:id="1727"/>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1727"/>
    <w:bookmarkStart w:name="z1904" w:id="1728"/>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1728"/>
    <w:bookmarkStart w:name="z1905" w:id="1729"/>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1729"/>
    <w:bookmarkStart w:name="z1906" w:id="1730"/>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1730"/>
    <w:bookmarkStart w:name="z1907" w:id="1731"/>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1731"/>
    <w:bookmarkStart w:name="z1908" w:id="1732"/>
    <w:p>
      <w:pPr>
        <w:spacing w:after="0"/>
        <w:ind w:left="0"/>
        <w:jc w:val="both"/>
      </w:pPr>
      <w:r>
        <w:rPr>
          <w:rFonts w:ascii="Times New Roman"/>
          <w:b w:val="false"/>
          <w:i w:val="false"/>
          <w:color w:val="000000"/>
          <w:sz w:val="28"/>
        </w:rPr>
        <w:t>
      3) осы құжатқа қол қою күнін;</w:t>
      </w:r>
    </w:p>
    <w:bookmarkEnd w:id="1732"/>
    <w:bookmarkStart w:name="z1909" w:id="1733"/>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1733"/>
    <w:bookmarkStart w:name="z1910" w:id="1734"/>
    <w:p>
      <w:pPr>
        <w:spacing w:after="0"/>
        <w:ind w:left="0"/>
        <w:jc w:val="both"/>
      </w:pPr>
      <w:r>
        <w:rPr>
          <w:rFonts w:ascii="Times New Roman"/>
          <w:b w:val="false"/>
          <w:i w:val="false"/>
          <w:color w:val="000000"/>
          <w:sz w:val="28"/>
        </w:rPr>
        <w:t>
      Бұл хабарлама Денсаулық сақтау саласындағы (емхана)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1734"/>
    <w:bookmarkStart w:name="z1911" w:id="1735"/>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1735"/>
    <w:bookmarkStart w:name="z1912" w:id="1736"/>
    <w:p>
      <w:pPr>
        <w:spacing w:after="0"/>
        <w:ind w:left="0"/>
        <w:jc w:val="both"/>
      </w:pPr>
      <w:r>
        <w:rPr>
          <w:rFonts w:ascii="Times New Roman"/>
          <w:b w:val="false"/>
          <w:i w:val="false"/>
          <w:color w:val="000000"/>
          <w:sz w:val="28"/>
        </w:rPr>
        <w:t>
      84. Әлеуетті Жекеше әріптес осы Денсаулық сақтау саласындағы (емхана)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1736"/>
    <w:bookmarkStart w:name="z1913" w:id="1737"/>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1737"/>
    <w:bookmarkStart w:name="z1914" w:id="1738"/>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1738"/>
    <w:bookmarkStart w:name="z1915" w:id="1739"/>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1739"/>
    <w:bookmarkStart w:name="z1916" w:id="1740"/>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1740"/>
    <w:bookmarkStart w:name="z1917" w:id="1741"/>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1741"/>
    <w:bookmarkStart w:name="z1918" w:id="1742"/>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1742"/>
    <w:bookmarkStart w:name="z1919" w:id="1743"/>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1743"/>
    <w:bookmarkStart w:name="z1920" w:id="1744"/>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АУЫСЫМЫНА ____ КЕЛУГЕ АРНАЛҒАН ЕМХАНА САЛУ ЖӘНЕ ПАЙДАЛАНУ МЖӘ ЖОБАСЫ БОЙЫНША ЖЕКЕШЕ ӘРІПТЕСТІ ТАҢДАУ ЖӨНІНДЕГІ КОНКУРСТЫҢ ӨЗГЕРТІЛГЕН КОНКУРСТЫҚ ӨТІНІМІ"; </w:t>
      </w:r>
    </w:p>
    <w:bookmarkEnd w:id="1744"/>
    <w:bookmarkStart w:name="z1921" w:id="1745"/>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1745"/>
    <w:bookmarkStart w:name="z1922" w:id="1746"/>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1746"/>
    <w:bookmarkStart w:name="z1923" w:id="1747"/>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1747"/>
    <w:bookmarkStart w:name="z1924" w:id="1748"/>
    <w:p>
      <w:pPr>
        <w:spacing w:after="0"/>
        <w:ind w:left="0"/>
        <w:jc w:val="left"/>
      </w:pPr>
      <w:r>
        <w:rPr>
          <w:rFonts w:ascii="Times New Roman"/>
          <w:b/>
          <w:i w:val="false"/>
          <w:color w:val="000000"/>
        </w:rPr>
        <w:t xml:space="preserve"> 19. Конкурстық өтінімдерді ашу, қарау және іріктеу</w:t>
      </w:r>
    </w:p>
    <w:bookmarkEnd w:id="1748"/>
    <w:bookmarkStart w:name="z1925" w:id="1749"/>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1749"/>
    <w:bookmarkStart w:name="z1926" w:id="1750"/>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Денсаулық сақтау саласындағы (емхана) МЖӘ жобасының Үлгілік конкурстық құжаттамасына өзгерістер енгізуге рұқсат етіледі.</w:t>
      </w:r>
    </w:p>
    <w:bookmarkEnd w:id="1750"/>
    <w:bookmarkStart w:name="z1927" w:id="1751"/>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Денсаулық сақтау саласындағы (емхана) МЖӘ жобасының Үлгілік конкурстық құжаттамасын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1751"/>
    <w:bookmarkStart w:name="z1928" w:id="1752"/>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1752"/>
    <w:bookmarkStart w:name="z1929" w:id="1753"/>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1753"/>
    <w:bookmarkStart w:name="z1930" w:id="1754"/>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1754"/>
    <w:bookmarkStart w:name="z1931" w:id="1755"/>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1755"/>
    <w:bookmarkStart w:name="z1932" w:id="1756"/>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1756"/>
    <w:bookmarkStart w:name="z1933" w:id="1757"/>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1757"/>
    <w:bookmarkStart w:name="z1934" w:id="1758"/>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1758"/>
    <w:bookmarkStart w:name="z1935" w:id="1759"/>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1759"/>
    <w:bookmarkStart w:name="z1936" w:id="1760"/>
    <w:p>
      <w:pPr>
        <w:spacing w:after="0"/>
        <w:ind w:left="0"/>
        <w:jc w:val="left"/>
      </w:pPr>
      <w:r>
        <w:rPr>
          <w:rFonts w:ascii="Times New Roman"/>
          <w:b/>
          <w:i w:val="false"/>
          <w:color w:val="000000"/>
        </w:rPr>
        <w:t xml:space="preserve"> 20. Конкурстық өтінімдерді іріктеу өлшемшарттары</w:t>
      </w:r>
    </w:p>
    <w:bookmarkEnd w:id="1760"/>
    <w:bookmarkStart w:name="z1937" w:id="1761"/>
    <w:p>
      <w:pPr>
        <w:spacing w:after="0"/>
        <w:ind w:left="0"/>
        <w:jc w:val="both"/>
      </w:pPr>
      <w:r>
        <w:rPr>
          <w:rFonts w:ascii="Times New Roman"/>
          <w:b w:val="false"/>
          <w:i w:val="false"/>
          <w:color w:val="000000"/>
          <w:sz w:val="28"/>
        </w:rPr>
        <w:t>
      98. Конкурстық өтінімдерді қарау және іріктеуді Денсаулық сақтау саласындағы (емхана)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1761"/>
    <w:bookmarkStart w:name="z1938" w:id="1762"/>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1762"/>
    <w:bookmarkStart w:name="z1939" w:id="1763"/>
    <w:p>
      <w:pPr>
        <w:spacing w:after="0"/>
        <w:ind w:left="0"/>
        <w:jc w:val="left"/>
      </w:pPr>
      <w:r>
        <w:rPr>
          <w:rFonts w:ascii="Times New Roman"/>
          <w:b/>
          <w:i w:val="false"/>
          <w:color w:val="000000"/>
        </w:rPr>
        <w:t xml:space="preserve"> 21. Әлеуетті Жекеше әріптеспен келіссөздер, Шарт жасасу </w:t>
      </w:r>
    </w:p>
    <w:bookmarkEnd w:id="1763"/>
    <w:bookmarkStart w:name="z1940" w:id="1764"/>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1764"/>
    <w:bookmarkStart w:name="z1941" w:id="1765"/>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1765"/>
    <w:bookmarkStart w:name="z1942" w:id="1766"/>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1766"/>
    <w:bookmarkStart w:name="z1943" w:id="1767"/>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1767"/>
    <w:bookmarkStart w:name="z1944" w:id="1768"/>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1768"/>
    <w:bookmarkStart w:name="z1945" w:id="1769"/>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1769"/>
    <w:bookmarkStart w:name="z1946" w:id="1770"/>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1770"/>
    <w:bookmarkStart w:name="z1947" w:id="1771"/>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1771"/>
    <w:bookmarkStart w:name="z1948" w:id="1772"/>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1772"/>
    <w:bookmarkStart w:name="z1949" w:id="1773"/>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1773"/>
    <w:bookmarkStart w:name="z1950" w:id="1774"/>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1774"/>
    <w:bookmarkStart w:name="z1951" w:id="1775"/>
    <w:p>
      <w:pPr>
        <w:spacing w:after="0"/>
        <w:ind w:left="0"/>
        <w:jc w:val="both"/>
      </w:pPr>
      <w:r>
        <w:rPr>
          <w:rFonts w:ascii="Times New Roman"/>
          <w:b w:val="false"/>
          <w:i w:val="false"/>
          <w:color w:val="000000"/>
          <w:sz w:val="28"/>
        </w:rPr>
        <w:t>
      107. Комиссияның шешімі хаттамамен ресімделеді.</w:t>
      </w:r>
    </w:p>
    <w:bookmarkEnd w:id="1775"/>
    <w:bookmarkStart w:name="z1952" w:id="1776"/>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1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(емхана) 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70" w:id="1777"/>
    <w:p>
      <w:pPr>
        <w:spacing w:after="0"/>
        <w:ind w:left="0"/>
        <w:jc w:val="left"/>
      </w:pPr>
      <w:r>
        <w:rPr>
          <w:rFonts w:ascii="Times New Roman"/>
          <w:b/>
          <w:i w:val="false"/>
          <w:color w:val="000000"/>
        </w:rPr>
        <w:t xml:space="preserve"> МЖӘ объектісінің сипаттамасы</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ауысымына _____ келуге арналған емхана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__ келуге арналған емхана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(емхана) 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71" w:id="1778"/>
    <w:p>
      <w:pPr>
        <w:spacing w:after="0"/>
        <w:ind w:left="0"/>
        <w:jc w:val="left"/>
      </w:pPr>
      <w:r>
        <w:rPr>
          <w:rFonts w:ascii="Times New Roman"/>
          <w:b/>
          <w:i w:val="false"/>
          <w:color w:val="000000"/>
        </w:rPr>
        <w:t xml:space="preserve"> Негізгі іс-шаралар</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Денсаулық сақтау саласындағы (емхана)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(емхана)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(емхана) МЖӘ жобасының Денсаулық сақтау саласындағы (емхана)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(емхана) 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9" w:id="1779"/>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1779"/>
    <w:bookmarkStart w:name="z1960" w:id="1780"/>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1780"/>
    <w:bookmarkStart w:name="z1961" w:id="1781"/>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1781"/>
    <w:bookmarkStart w:name="z1962" w:id="1782"/>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1782"/>
    <w:bookmarkStart w:name="z1963" w:id="1783"/>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1783"/>
    <w:bookmarkStart w:name="z1964" w:id="1784"/>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1784"/>
    <w:bookmarkStart w:name="z1965" w:id="1785"/>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1785"/>
    <w:bookmarkStart w:name="z1966" w:id="1786"/>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1786"/>
    <w:bookmarkStart w:name="z1967" w:id="1787"/>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1787"/>
    <w:bookmarkStart w:name="z1968" w:id="1788"/>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1788"/>
    <w:bookmarkStart w:name="z1969" w:id="1789"/>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1789"/>
    <w:bookmarkStart w:name="z1970" w:id="1790"/>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1790"/>
    <w:bookmarkStart w:name="z1971" w:id="1791"/>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1791"/>
    <w:bookmarkStart w:name="z1972" w:id="1792"/>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1792"/>
    <w:bookmarkStart w:name="z1973" w:id="1793"/>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1793"/>
    <w:bookmarkStart w:name="z1974" w:id="1794"/>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1794"/>
    <w:bookmarkStart w:name="z1975" w:id="1795"/>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1795"/>
    <w:bookmarkStart w:name="z1976" w:id="1796"/>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1796"/>
    <w:bookmarkStart w:name="z1977" w:id="1797"/>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1797"/>
    <w:bookmarkStart w:name="z1978" w:id="1798"/>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Денсаулық сақтау саласындағы (емхана) МЖӘ жобасының Үлгілік конкурстық құжаттамасының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1798"/>
    <w:bookmarkStart w:name="z1979" w:id="1799"/>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1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(емхана) 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2" w:id="1800"/>
    <w:p>
      <w:pPr>
        <w:spacing w:after="0"/>
        <w:ind w:left="0"/>
        <w:jc w:val="left"/>
      </w:pPr>
      <w:r>
        <w:rPr>
          <w:rFonts w:ascii="Times New Roman"/>
          <w:b/>
          <w:i w:val="false"/>
          <w:color w:val="000000"/>
        </w:rPr>
        <w:t xml:space="preserve"> Конкурстық өтінім</w:t>
      </w:r>
    </w:p>
    <w:bookmarkEnd w:id="1800"/>
    <w:bookmarkStart w:name="z1983" w:id="1801"/>
    <w:p>
      <w:pPr>
        <w:spacing w:after="0"/>
        <w:ind w:left="0"/>
        <w:jc w:val="both"/>
      </w:pPr>
      <w:r>
        <w:rPr>
          <w:rFonts w:ascii="Times New Roman"/>
          <w:b w:val="false"/>
          <w:i w:val="false"/>
          <w:color w:val="000000"/>
          <w:sz w:val="28"/>
        </w:rPr>
        <w:t>
      "__________ (елді мекеннің атауын және орналасқан жерін көрсету) ауысымына _____ келуге арналған емхана салу және пайдалану" МЖӘ жобасы бойынша оңайлатылған конкурстық рәсімдерді пайдалану арқылы Жекеше әріптесті таңдау жөніндегі Денсаулық сақтау саласындағы (емхана) МЖӘ жобасының Үлгілік конкурстық құжаттамасын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1801"/>
    <w:bookmarkStart w:name="z1984" w:id="1802"/>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1802"/>
    <w:bookmarkStart w:name="z1985" w:id="1803"/>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Денсаулық сақтау саласындағы (емхана) МЖӘ жобасының Үлгілік конкурстық құжаттамасының шарттарына сәйкес ресімдеуге және қол қоюға міндеттенеміз.</w:t>
      </w:r>
    </w:p>
    <w:bookmarkEnd w:id="1803"/>
    <w:bookmarkStart w:name="z1986" w:id="1804"/>
    <w:p>
      <w:pPr>
        <w:spacing w:after="0"/>
        <w:ind w:left="0"/>
        <w:jc w:val="both"/>
      </w:pPr>
      <w:r>
        <w:rPr>
          <w:rFonts w:ascii="Times New Roman"/>
          <w:b w:val="false"/>
          <w:i w:val="false"/>
          <w:color w:val="000000"/>
          <w:sz w:val="28"/>
        </w:rPr>
        <w:t>
      Біздің өз Конкурстық өтінімімізді қайтарып алмайтынымыздың не Денсаулық сақтау саласындағы (емхана) МЖӘ жобасының Үлгілік конкурстық құжаттамасында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1804"/>
    <w:bookmarkStart w:name="z1987" w:id="1805"/>
    <w:p>
      <w:pPr>
        <w:spacing w:after="0"/>
        <w:ind w:left="0"/>
        <w:jc w:val="both"/>
      </w:pPr>
      <w:r>
        <w:rPr>
          <w:rFonts w:ascii="Times New Roman"/>
          <w:b w:val="false"/>
          <w:i w:val="false"/>
          <w:color w:val="000000"/>
          <w:sz w:val="28"/>
        </w:rPr>
        <w:t>
      Конкурстық өтінімді қамтамасыз ету ретінде біз _________________ (Заңның 39-бабының 4-тармағына сәйкес Конкурстық өтінімді қамтамасыз етудің түрі көрсетіледі) таңдап алдық.</w:t>
      </w:r>
    </w:p>
    <w:bookmarkEnd w:id="1805"/>
    <w:bookmarkStart w:name="z1988" w:id="1806"/>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1806"/>
    <w:bookmarkStart w:name="z1989" w:id="1807"/>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1807"/>
    <w:bookmarkStart w:name="z1990" w:id="1808"/>
    <w:p>
      <w:pPr>
        <w:spacing w:after="0"/>
        <w:ind w:left="0"/>
        <w:jc w:val="both"/>
      </w:pPr>
      <w:r>
        <w:rPr>
          <w:rFonts w:ascii="Times New Roman"/>
          <w:b w:val="false"/>
          <w:i w:val="false"/>
          <w:color w:val="000000"/>
          <w:sz w:val="28"/>
        </w:rPr>
        <w:t xml:space="preserve">
      ______________________ </w:t>
      </w:r>
    </w:p>
    <w:bookmarkEnd w:id="1808"/>
    <w:bookmarkStart w:name="z1991" w:id="1809"/>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1809"/>
    <w:bookmarkStart w:name="z1992" w:id="1810"/>
    <w:p>
      <w:pPr>
        <w:spacing w:after="0"/>
        <w:ind w:left="0"/>
        <w:jc w:val="both"/>
      </w:pPr>
      <w:r>
        <w:rPr>
          <w:rFonts w:ascii="Times New Roman"/>
          <w:b w:val="false"/>
          <w:i w:val="false"/>
          <w:color w:val="000000"/>
          <w:sz w:val="28"/>
        </w:rPr>
        <w:t>
      ______________________</w:t>
      </w:r>
    </w:p>
    <w:bookmarkEnd w:id="1810"/>
    <w:bookmarkStart w:name="z1993" w:id="1811"/>
    <w:p>
      <w:pPr>
        <w:spacing w:after="0"/>
        <w:ind w:left="0"/>
        <w:jc w:val="both"/>
      </w:pPr>
      <w:r>
        <w:rPr>
          <w:rFonts w:ascii="Times New Roman"/>
          <w:b w:val="false"/>
          <w:i w:val="false"/>
          <w:color w:val="000000"/>
          <w:sz w:val="28"/>
        </w:rPr>
        <w:t>
      (Конкурстық өтінімнің берілген орны және күні).</w:t>
      </w:r>
    </w:p>
    <w:bookmarkEnd w:id="1811"/>
    <w:p>
      <w:pPr>
        <w:spacing w:after="0"/>
        <w:ind w:left="0"/>
        <w:jc w:val="both"/>
      </w:pPr>
      <w:bookmarkStart w:name="z10572" w:id="1812"/>
      <w:r>
        <w:rPr>
          <w:rFonts w:ascii="Times New Roman"/>
          <w:b w:val="false"/>
          <w:i w:val="false"/>
          <w:color w:val="000000"/>
          <w:sz w:val="28"/>
        </w:rPr>
        <w:t>
      Денсаулық сақтау саласындағы</w:t>
      </w:r>
    </w:p>
    <w:bookmarkEnd w:id="1812"/>
    <w:p>
      <w:pPr>
        <w:spacing w:after="0"/>
        <w:ind w:left="0"/>
        <w:jc w:val="both"/>
      </w:pPr>
      <w:r>
        <w:rPr>
          <w:rFonts w:ascii="Times New Roman"/>
          <w:b w:val="false"/>
          <w:i w:val="false"/>
          <w:color w:val="000000"/>
          <w:sz w:val="28"/>
        </w:rPr>
        <w:t>(емхана) МЖӘ жобасының Үлгілік</w:t>
      </w:r>
    </w:p>
    <w:p>
      <w:pPr>
        <w:spacing w:after="0"/>
        <w:ind w:left="0"/>
        <w:jc w:val="both"/>
      </w:pPr>
      <w:r>
        <w:rPr>
          <w:rFonts w:ascii="Times New Roman"/>
          <w:b w:val="false"/>
          <w:i w:val="false"/>
          <w:color w:val="000000"/>
          <w:sz w:val="28"/>
        </w:rPr>
        <w:t>конкурстық құжаттамасына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Нысан</w:t>
      </w:r>
    </w:p>
    <w:bookmarkStart w:name="z10573" w:id="1813"/>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bookmarkStart w:name="z1994" w:id="1814"/>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1814"/>
    <w:bookmarkStart w:name="z1995" w:id="1815"/>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bookmarkEnd w:id="1815"/>
    <w:bookmarkStart w:name="z1996" w:id="1816"/>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bookmarkEnd w:id="1816"/>
    <w:bookmarkStart w:name="z1997" w:id="18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осы өлшемшарт бойынша негізгі мән Денсаулық сақтау саласындағы (емхана) МЖӘ жобасының Денсаулық сақтау саласындағы (емхана) МЖӘ жобасының Үлгілік конкурстық құжаттамасына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817"/>
    <w:bookmarkStart w:name="z1998" w:id="18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1818"/>
    <w:bookmarkStart w:name="z1999" w:id="18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Денсаулық сақтау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bookmarkEnd w:id="1819"/>
    <w:bookmarkStart w:name="z2000" w:id="18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1820"/>
    <w:bookmarkStart w:name="z2001" w:id="18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осы өлшемшарт бойынша базалық көрсеткіш Денсаулық сақтау саласындағы (емхана) МЖӘ жобасының Үлгілік конкурстық құжаттамасына 1-қосымшаға сәйкес МЖӘ объектісі құрылысының құны болып табылады;</w:t>
      </w:r>
    </w:p>
    <w:bookmarkEnd w:id="1821"/>
    <w:bookmarkStart w:name="z2002" w:id="18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1822"/>
    <w:bookmarkStart w:name="z2003" w:id="18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823"/>
    <w:bookmarkStart w:name="z2004" w:id="18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824"/>
    <w:bookmarkStart w:name="z2005" w:id="18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bookmarkEnd w:id="1825"/>
    <w:bookmarkStart w:name="z2006" w:id="18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1826"/>
    <w:bookmarkStart w:name="z2007" w:id="18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1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9-қосымша</w:t>
            </w:r>
          </w:p>
        </w:tc>
      </w:tr>
    </w:tbl>
    <w:bookmarkStart w:name="z2010" w:id="1828"/>
    <w:p>
      <w:pPr>
        <w:spacing w:after="0"/>
        <w:ind w:left="0"/>
        <w:jc w:val="left"/>
      </w:pPr>
      <w:r>
        <w:rPr>
          <w:rFonts w:ascii="Times New Roman"/>
          <w:b/>
          <w:i w:val="false"/>
          <w:color w:val="000000"/>
        </w:rPr>
        <w:t xml:space="preserve"> Білім беру саласындағы (білім беру ұйымының жатақханасы) МЖӘ жобасының Үлгілік конкурстық құжаттамасы</w:t>
      </w:r>
    </w:p>
    <w:bookmarkEnd w:id="1828"/>
    <w:bookmarkStart w:name="z2011" w:id="1829"/>
    <w:p>
      <w:pPr>
        <w:spacing w:after="0"/>
        <w:ind w:left="0"/>
        <w:jc w:val="both"/>
      </w:pPr>
      <w:r>
        <w:rPr>
          <w:rFonts w:ascii="Times New Roman"/>
          <w:b w:val="false"/>
          <w:i w:val="false"/>
          <w:color w:val="000000"/>
          <w:sz w:val="28"/>
        </w:rPr>
        <w:t>
      МЖӘ жобасының атауы:</w:t>
      </w:r>
    </w:p>
    <w:bookmarkEnd w:id="1829"/>
    <w:p>
      <w:pPr>
        <w:spacing w:after="0"/>
        <w:ind w:left="0"/>
        <w:jc w:val="both"/>
      </w:pPr>
      <w:r>
        <w:rPr>
          <w:rFonts w:ascii="Times New Roman"/>
          <w:b w:val="false"/>
          <w:i w:val="false"/>
          <w:color w:val="000000"/>
          <w:sz w:val="28"/>
        </w:rPr>
        <w:t>
      "__________ (елді мекеннің атауын және орналасқан жерін көрсету) _____ орынға</w:t>
      </w:r>
    </w:p>
    <w:bookmarkStart w:name="z2013" w:id="1830"/>
    <w:p>
      <w:pPr>
        <w:spacing w:after="0"/>
        <w:ind w:left="0"/>
        <w:jc w:val="both"/>
      </w:pPr>
      <w:r>
        <w:rPr>
          <w:rFonts w:ascii="Times New Roman"/>
          <w:b w:val="false"/>
          <w:i w:val="false"/>
          <w:color w:val="000000"/>
          <w:sz w:val="28"/>
        </w:rPr>
        <w:t>
      арналған студенттік жатақхана салу және пайдалану"</w:t>
      </w:r>
    </w:p>
    <w:bookmarkEnd w:id="1830"/>
    <w:bookmarkStart w:name="z2014" w:id="1831"/>
    <w:p>
      <w:pPr>
        <w:spacing w:after="0"/>
        <w:ind w:left="0"/>
        <w:jc w:val="both"/>
      </w:pPr>
      <w:r>
        <w:rPr>
          <w:rFonts w:ascii="Times New Roman"/>
          <w:b w:val="false"/>
          <w:i w:val="false"/>
          <w:color w:val="000000"/>
          <w:sz w:val="28"/>
        </w:rPr>
        <w:t>
      МЖӘ объектісінiң орналасқан жері:</w:t>
      </w:r>
    </w:p>
    <w:bookmarkEnd w:id="18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bookmarkStart w:name="z2017" w:id="1832"/>
    <w:p>
      <w:pPr>
        <w:spacing w:after="0"/>
        <w:ind w:left="0"/>
        <w:jc w:val="both"/>
      </w:pPr>
      <w:r>
        <w:rPr>
          <w:rFonts w:ascii="Times New Roman"/>
          <w:b w:val="false"/>
          <w:i w:val="false"/>
          <w:color w:val="000000"/>
          <w:sz w:val="28"/>
        </w:rPr>
        <w:t>
      Мемлекеттік әріптес:</w:t>
      </w:r>
    </w:p>
    <w:bookmarkEnd w:id="18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bookmarkStart w:name="z2020" w:id="1833"/>
    <w:p>
      <w:pPr>
        <w:spacing w:after="0"/>
        <w:ind w:left="0"/>
        <w:jc w:val="both"/>
      </w:pPr>
      <w:r>
        <w:rPr>
          <w:rFonts w:ascii="Times New Roman"/>
          <w:b w:val="false"/>
          <w:i w:val="false"/>
          <w:color w:val="000000"/>
          <w:sz w:val="28"/>
        </w:rPr>
        <w:t>
      нөмірін, банктік деректемелерін көрсету)</w:t>
      </w:r>
    </w:p>
    <w:bookmarkEnd w:id="1833"/>
    <w:bookmarkStart w:name="z2021" w:id="1834"/>
    <w:p>
      <w:pPr>
        <w:spacing w:after="0"/>
        <w:ind w:left="0"/>
        <w:jc w:val="both"/>
      </w:pPr>
      <w:r>
        <w:rPr>
          <w:rFonts w:ascii="Times New Roman"/>
          <w:b w:val="false"/>
          <w:i w:val="false"/>
          <w:color w:val="000000"/>
          <w:sz w:val="28"/>
        </w:rPr>
        <w:t>
      Конкурсты ұйымдастырушы:</w:t>
      </w:r>
    </w:p>
    <w:bookmarkEnd w:id="183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bookmarkStart w:name="z2025" w:id="1835"/>
    <w:p>
      <w:pPr>
        <w:spacing w:after="0"/>
        <w:ind w:left="0"/>
        <w:jc w:val="both"/>
      </w:pPr>
      <w:r>
        <w:rPr>
          <w:rFonts w:ascii="Times New Roman"/>
          <w:b w:val="false"/>
          <w:i w:val="false"/>
          <w:color w:val="000000"/>
          <w:sz w:val="28"/>
        </w:rPr>
        <w:t>
      Конкурстық құжаттама пакетінің құны:</w:t>
      </w:r>
    </w:p>
    <w:bookmarkEnd w:id="183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2030" w:id="1836"/>
    <w:p>
      <w:pPr>
        <w:spacing w:after="0"/>
        <w:ind w:left="0"/>
        <w:jc w:val="left"/>
      </w:pPr>
      <w:r>
        <w:rPr>
          <w:rFonts w:ascii="Times New Roman"/>
          <w:b/>
          <w:i w:val="false"/>
          <w:color w:val="000000"/>
        </w:rPr>
        <w:t xml:space="preserve"> 1. Анықтамалар</w:t>
      </w:r>
    </w:p>
    <w:bookmarkEnd w:id="1836"/>
    <w:bookmarkStart w:name="z2031" w:id="1837"/>
    <w:p>
      <w:pPr>
        <w:spacing w:after="0"/>
        <w:ind w:left="0"/>
        <w:jc w:val="both"/>
      </w:pPr>
      <w:r>
        <w:rPr>
          <w:rFonts w:ascii="Times New Roman"/>
          <w:b w:val="false"/>
          <w:i w:val="false"/>
          <w:color w:val="000000"/>
          <w:sz w:val="28"/>
        </w:rPr>
        <w:t>
      1. Білім беру саласындағы (білім беру ұйымының жатақханасы) МЖӘ жобасының осы Үлгілік конкурстық құжаттамасында мынадай ұғымдар пайдаланылады:</w:t>
      </w:r>
    </w:p>
    <w:bookmarkEnd w:id="1837"/>
    <w:bookmarkStart w:name="z2032" w:id="1838"/>
    <w:p>
      <w:pPr>
        <w:spacing w:after="0"/>
        <w:ind w:left="0"/>
        <w:jc w:val="both"/>
      </w:pPr>
      <w:r>
        <w:rPr>
          <w:rFonts w:ascii="Times New Roman"/>
          <w:b w:val="false"/>
          <w:i w:val="false"/>
          <w:color w:val="000000"/>
          <w:sz w:val="28"/>
        </w:rPr>
        <w:t>
      1) әкімдік (ЖАО) – жергілікті атқарушы орган;</w:t>
      </w:r>
    </w:p>
    <w:bookmarkEnd w:id="1838"/>
    <w:bookmarkStart w:name="z2033" w:id="1839"/>
    <w:p>
      <w:pPr>
        <w:spacing w:after="0"/>
        <w:ind w:left="0"/>
        <w:jc w:val="both"/>
      </w:pPr>
      <w:r>
        <w:rPr>
          <w:rFonts w:ascii="Times New Roman"/>
          <w:b w:val="false"/>
          <w:i w:val="false"/>
          <w:color w:val="000000"/>
          <w:sz w:val="28"/>
        </w:rPr>
        <w:t>
      1) әлеуетті Жекеше әріптестің Конкурстық өтінімі (бұдан әрі – Конкурстық өтінім) – Әлеуетті Жекеше әріптес Конкурсқа қатысу үшін Білім беру саласындағы (білім беру ұйымының жатақханасы) МЖӘ жобасының Үлгілік конкурстық құжаттамасында белгіленген нысан бойынша ұсынған құжаттар мен мәліметтердің жиынтығы;</w:t>
      </w:r>
    </w:p>
    <w:bookmarkEnd w:id="1839"/>
    <w:bookmarkStart w:name="z2034" w:id="1840"/>
    <w:p>
      <w:pPr>
        <w:spacing w:after="0"/>
        <w:ind w:left="0"/>
        <w:jc w:val="both"/>
      </w:pPr>
      <w:r>
        <w:rPr>
          <w:rFonts w:ascii="Times New Roman"/>
          <w:b w:val="false"/>
          <w:i w:val="false"/>
          <w:color w:val="000000"/>
          <w:sz w:val="28"/>
        </w:rPr>
        <w:t>
      2) білім беру саласындағы (білім беру ұйымының жатақханасы) МЖӘ Үлгілік шарты (бұдан әрі – Үлгілік шарт) – Конкурсты ұйымдастырушы Комиссия шешімінің негізінде Конкурс жеңімпазымен жасасатын шарт;</w:t>
      </w:r>
    </w:p>
    <w:bookmarkEnd w:id="1840"/>
    <w:bookmarkStart w:name="z2035" w:id="1841"/>
    <w:p>
      <w:pPr>
        <w:spacing w:after="0"/>
        <w:ind w:left="0"/>
        <w:jc w:val="both"/>
      </w:pPr>
      <w:r>
        <w:rPr>
          <w:rFonts w:ascii="Times New Roman"/>
          <w:b w:val="false"/>
          <w:i w:val="false"/>
          <w:color w:val="000000"/>
          <w:sz w:val="28"/>
        </w:rPr>
        <w:t>
      3) білім беру саласындағы (білім беру ұйымының жатақханасы)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білім беру саласындағы (білім беру ұйымының жатақханасы) МЖӘ жобасының осы Үлгілік конкурстық құжаттамасы;</w:t>
      </w:r>
    </w:p>
    <w:bookmarkEnd w:id="1841"/>
    <w:bookmarkStart w:name="z2036" w:id="1842"/>
    <w:p>
      <w:pPr>
        <w:spacing w:after="0"/>
        <w:ind w:left="0"/>
        <w:jc w:val="both"/>
      </w:pPr>
      <w:r>
        <w:rPr>
          <w:rFonts w:ascii="Times New Roman"/>
          <w:b w:val="false"/>
          <w:i w:val="false"/>
          <w:color w:val="000000"/>
          <w:sz w:val="28"/>
        </w:rPr>
        <w:t>
      4)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1842"/>
    <w:bookmarkStart w:name="z2037" w:id="1843"/>
    <w:p>
      <w:pPr>
        <w:spacing w:after="0"/>
        <w:ind w:left="0"/>
        <w:jc w:val="both"/>
      </w:pPr>
      <w:r>
        <w:rPr>
          <w:rFonts w:ascii="Times New Roman"/>
          <w:b w:val="false"/>
          <w:i w:val="false"/>
          <w:color w:val="000000"/>
          <w:sz w:val="28"/>
        </w:rPr>
        <w:t xml:space="preserve">
      5)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1843"/>
    <w:bookmarkStart w:name="z2038" w:id="1844"/>
    <w:p>
      <w:pPr>
        <w:spacing w:after="0"/>
        <w:ind w:left="0"/>
        <w:jc w:val="both"/>
      </w:pPr>
      <w:r>
        <w:rPr>
          <w:rFonts w:ascii="Times New Roman"/>
          <w:b w:val="false"/>
          <w:i w:val="false"/>
          <w:color w:val="000000"/>
          <w:sz w:val="28"/>
        </w:rPr>
        <w:t xml:space="preserve">
      6)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1844"/>
    <w:bookmarkStart w:name="z2039" w:id="1845"/>
    <w:p>
      <w:pPr>
        <w:spacing w:after="0"/>
        <w:ind w:left="0"/>
        <w:jc w:val="both"/>
      </w:pPr>
      <w:r>
        <w:rPr>
          <w:rFonts w:ascii="Times New Roman"/>
          <w:b w:val="false"/>
          <w:i w:val="false"/>
          <w:color w:val="000000"/>
          <w:sz w:val="28"/>
        </w:rPr>
        <w:t>
      7) жер учаскесі – Үлгілік шарт талаптарына сәйкес МЖӘ объектісін салу және пайдалану үшін қажетті жер учаскесі;</w:t>
      </w:r>
    </w:p>
    <w:bookmarkEnd w:id="1845"/>
    <w:bookmarkStart w:name="z2040" w:id="1846"/>
    <w:p>
      <w:pPr>
        <w:spacing w:after="0"/>
        <w:ind w:left="0"/>
        <w:jc w:val="both"/>
      </w:pPr>
      <w:r>
        <w:rPr>
          <w:rFonts w:ascii="Times New Roman"/>
          <w:b w:val="false"/>
          <w:i w:val="false"/>
          <w:color w:val="000000"/>
          <w:sz w:val="28"/>
        </w:rPr>
        <w:t>
      8)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1846"/>
    <w:bookmarkStart w:name="z2041" w:id="1847"/>
    <w:p>
      <w:pPr>
        <w:spacing w:after="0"/>
        <w:ind w:left="0"/>
        <w:jc w:val="both"/>
      </w:pPr>
      <w:r>
        <w:rPr>
          <w:rFonts w:ascii="Times New Roman"/>
          <w:b w:val="false"/>
          <w:i w:val="false"/>
          <w:color w:val="000000"/>
          <w:sz w:val="28"/>
        </w:rPr>
        <w:t>
      9) комиссия – Заңнамада белгіленген тәртіппен құрылған, коммуналдық меншікке жататын МЖӘ объектісіне қатысты комиссия;</w:t>
      </w:r>
    </w:p>
    <w:bookmarkEnd w:id="1847"/>
    <w:bookmarkStart w:name="z2042" w:id="1848"/>
    <w:p>
      <w:pPr>
        <w:spacing w:after="0"/>
        <w:ind w:left="0"/>
        <w:jc w:val="both"/>
      </w:pPr>
      <w:r>
        <w:rPr>
          <w:rFonts w:ascii="Times New Roman"/>
          <w:b w:val="false"/>
          <w:i w:val="false"/>
          <w:color w:val="000000"/>
          <w:sz w:val="28"/>
        </w:rPr>
        <w:t>
      10) конверт – Конкурстық өтінімнің тұтас және сақталған күйде берілуін қамтамасыз ететін қорап немесе ораудың өзге тәсілі;</w:t>
      </w:r>
    </w:p>
    <w:bookmarkEnd w:id="1848"/>
    <w:bookmarkStart w:name="z2043" w:id="1849"/>
    <w:p>
      <w:pPr>
        <w:spacing w:after="0"/>
        <w:ind w:left="0"/>
        <w:jc w:val="both"/>
      </w:pPr>
      <w:r>
        <w:rPr>
          <w:rFonts w:ascii="Times New Roman"/>
          <w:b w:val="false"/>
          <w:i w:val="false"/>
          <w:color w:val="000000"/>
          <w:sz w:val="28"/>
        </w:rPr>
        <w:t>
      11) конкурс – "__________ (елді мекеннің атауын және орналасқан жерін көрсету) _____орынға арналған студенттік жатақхана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1849"/>
    <w:bookmarkStart w:name="z2044" w:id="1850"/>
    <w:p>
      <w:pPr>
        <w:spacing w:after="0"/>
        <w:ind w:left="0"/>
        <w:jc w:val="both"/>
      </w:pPr>
      <w:r>
        <w:rPr>
          <w:rFonts w:ascii="Times New Roman"/>
          <w:b w:val="false"/>
          <w:i w:val="false"/>
          <w:color w:val="000000"/>
          <w:sz w:val="28"/>
        </w:rPr>
        <w:t>
      12) конкурсты ұйымдастырушы – "__________" мемлекеттік мекемесі;</w:t>
      </w:r>
    </w:p>
    <w:bookmarkEnd w:id="1850"/>
    <w:bookmarkStart w:name="z2045" w:id="1851"/>
    <w:p>
      <w:pPr>
        <w:spacing w:after="0"/>
        <w:ind w:left="0"/>
        <w:jc w:val="both"/>
      </w:pPr>
      <w:r>
        <w:rPr>
          <w:rFonts w:ascii="Times New Roman"/>
          <w:b w:val="false"/>
          <w:i w:val="false"/>
          <w:color w:val="000000"/>
          <w:sz w:val="28"/>
        </w:rPr>
        <w:t xml:space="preserve">
      13)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1851"/>
    <w:bookmarkStart w:name="z2046" w:id="1852"/>
    <w:p>
      <w:pPr>
        <w:spacing w:after="0"/>
        <w:ind w:left="0"/>
        <w:jc w:val="both"/>
      </w:pPr>
      <w:r>
        <w:rPr>
          <w:rFonts w:ascii="Times New Roman"/>
          <w:b w:val="false"/>
          <w:i w:val="false"/>
          <w:color w:val="000000"/>
          <w:sz w:val="28"/>
        </w:rPr>
        <w:t>
      14) қызметті тұтынушылар – колледждің бағыттауы бойынша жатақханада тұратын студенттер және/немесе оқытушылар;</w:t>
      </w:r>
    </w:p>
    <w:bookmarkEnd w:id="1852"/>
    <w:bookmarkStart w:name="z2047" w:id="1853"/>
    <w:p>
      <w:pPr>
        <w:spacing w:after="0"/>
        <w:ind w:left="0"/>
        <w:jc w:val="both"/>
      </w:pPr>
      <w:r>
        <w:rPr>
          <w:rFonts w:ascii="Times New Roman"/>
          <w:b w:val="false"/>
          <w:i w:val="false"/>
          <w:color w:val="000000"/>
          <w:sz w:val="28"/>
        </w:rPr>
        <w:t>
      15) мемлекеттік әріптес – "__________" мемлекеттік мекемесі атынан Қазақстан Республикасы;</w:t>
      </w:r>
    </w:p>
    <w:bookmarkEnd w:id="1853"/>
    <w:bookmarkStart w:name="z2048" w:id="1854"/>
    <w:p>
      <w:pPr>
        <w:spacing w:after="0"/>
        <w:ind w:left="0"/>
        <w:jc w:val="both"/>
      </w:pPr>
      <w:r>
        <w:rPr>
          <w:rFonts w:ascii="Times New Roman"/>
          <w:b w:val="false"/>
          <w:i w:val="false"/>
          <w:color w:val="000000"/>
          <w:sz w:val="28"/>
        </w:rPr>
        <w:t>
      16) МЖӘ жобасы – __________ (елді мекеннің атауын және орналасқан жерін көрсету) ____ орынға арналған студенттік жатақхана салу және пайдалану бойынша МЖӘ жобасы;</w:t>
      </w:r>
    </w:p>
    <w:bookmarkEnd w:id="1854"/>
    <w:bookmarkStart w:name="z2049" w:id="1855"/>
    <w:p>
      <w:pPr>
        <w:spacing w:after="0"/>
        <w:ind w:left="0"/>
        <w:jc w:val="both"/>
      </w:pPr>
      <w:r>
        <w:rPr>
          <w:rFonts w:ascii="Times New Roman"/>
          <w:b w:val="false"/>
          <w:i w:val="false"/>
          <w:color w:val="000000"/>
          <w:sz w:val="28"/>
        </w:rPr>
        <w:t>
      17) МЖӘ объектісі – салынуы мен пайдаланылуы МЖӘ жобасын іске асыру аясында жүзеге асырылатын, __________ (елді мекеннің атауын және орналасқан жерін көрсету) ____ орынға арналған студенттік жатақхана;</w:t>
      </w:r>
    </w:p>
    <w:bookmarkEnd w:id="1855"/>
    <w:bookmarkStart w:name="z2050" w:id="1856"/>
    <w:p>
      <w:pPr>
        <w:spacing w:after="0"/>
        <w:ind w:left="0"/>
        <w:jc w:val="both"/>
      </w:pPr>
      <w:r>
        <w:rPr>
          <w:rFonts w:ascii="Times New Roman"/>
          <w:b w:val="false"/>
          <w:i w:val="false"/>
          <w:color w:val="000000"/>
          <w:sz w:val="28"/>
        </w:rPr>
        <w:t>
      18)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1856"/>
    <w:bookmarkStart w:name="z2051" w:id="1857"/>
    <w:p>
      <w:pPr>
        <w:spacing w:after="0"/>
        <w:ind w:left="0"/>
        <w:jc w:val="both"/>
      </w:pPr>
      <w:r>
        <w:rPr>
          <w:rFonts w:ascii="Times New Roman"/>
          <w:b w:val="false"/>
          <w:i w:val="false"/>
          <w:color w:val="000000"/>
          <w:sz w:val="28"/>
        </w:rPr>
        <w:t>
      19)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1857"/>
    <w:bookmarkStart w:name="z2052" w:id="1858"/>
    <w:p>
      <w:pPr>
        <w:spacing w:after="0"/>
        <w:ind w:left="0"/>
        <w:jc w:val="both"/>
      </w:pPr>
      <w:r>
        <w:rPr>
          <w:rFonts w:ascii="Times New Roman"/>
          <w:b w:val="false"/>
          <w:i w:val="false"/>
          <w:color w:val="000000"/>
          <w:sz w:val="28"/>
        </w:rPr>
        <w:t>
      20)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1858"/>
    <w:bookmarkStart w:name="z2053" w:id="1859"/>
    <w:p>
      <w:pPr>
        <w:spacing w:after="0"/>
        <w:ind w:left="0"/>
        <w:jc w:val="both"/>
      </w:pPr>
      <w:r>
        <w:rPr>
          <w:rFonts w:ascii="Times New Roman"/>
          <w:b w:val="false"/>
          <w:i w:val="false"/>
          <w:color w:val="000000"/>
          <w:sz w:val="28"/>
        </w:rPr>
        <w:t>
      21) үздік Конкурстық өтінімді айқындау өлшемшарттары (бұдан әрі - өлшемшарттар) – Білім беру саласындағы (білім беру ұйымының жатақханасы)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1859"/>
    <w:bookmarkStart w:name="z2054" w:id="1860"/>
    <w:p>
      <w:pPr>
        <w:spacing w:after="0"/>
        <w:ind w:left="0"/>
        <w:jc w:val="both"/>
      </w:pPr>
      <w:r>
        <w:rPr>
          <w:rFonts w:ascii="Times New Roman"/>
          <w:b w:val="false"/>
          <w:i w:val="false"/>
          <w:color w:val="000000"/>
          <w:sz w:val="28"/>
        </w:rPr>
        <w:t>
      22)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1860"/>
    <w:bookmarkStart w:name="z2055" w:id="1861"/>
    <w:p>
      <w:pPr>
        <w:spacing w:after="0"/>
        <w:ind w:left="0"/>
        <w:jc w:val="left"/>
      </w:pPr>
      <w:r>
        <w:rPr>
          <w:rFonts w:ascii="Times New Roman"/>
          <w:b/>
          <w:i w:val="false"/>
          <w:color w:val="000000"/>
        </w:rPr>
        <w:t xml:space="preserve"> 2. Жалпы ережелер</w:t>
      </w:r>
    </w:p>
    <w:bookmarkEnd w:id="1861"/>
    <w:bookmarkStart w:name="z2056" w:id="1862"/>
    <w:p>
      <w:pPr>
        <w:spacing w:after="0"/>
        <w:ind w:left="0"/>
        <w:jc w:val="both"/>
      </w:pPr>
      <w:r>
        <w:rPr>
          <w:rFonts w:ascii="Times New Roman"/>
          <w:b w:val="false"/>
          <w:i w:val="false"/>
          <w:color w:val="000000"/>
          <w:sz w:val="28"/>
        </w:rPr>
        <w:t>
      3. Білім беру саласындағы (білім беру ұйымының жатақханасы)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1862"/>
    <w:bookmarkStart w:name="z2057" w:id="1863"/>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1863"/>
    <w:bookmarkStart w:name="z2058" w:id="1864"/>
    <w:p>
      <w:pPr>
        <w:spacing w:after="0"/>
        <w:ind w:left="0"/>
        <w:jc w:val="both"/>
      </w:pPr>
      <w:r>
        <w:rPr>
          <w:rFonts w:ascii="Times New Roman"/>
          <w:b w:val="false"/>
          <w:i w:val="false"/>
          <w:color w:val="000000"/>
          <w:sz w:val="28"/>
        </w:rPr>
        <w:t>
      5. МЖӘ жобасының сипаттамасы Білім беру саласындағы (білім беру ұйымының жатақханасы) МЖӘ жобасының Үлгілік конкурстық құжаттамасына 1-қосымшада көрсетілген.</w:t>
      </w:r>
    </w:p>
    <w:bookmarkEnd w:id="1864"/>
    <w:bookmarkStart w:name="z2059" w:id="1865"/>
    <w:p>
      <w:pPr>
        <w:spacing w:after="0"/>
        <w:ind w:left="0"/>
        <w:jc w:val="both"/>
      </w:pPr>
      <w:r>
        <w:rPr>
          <w:rFonts w:ascii="Times New Roman"/>
          <w:b w:val="false"/>
          <w:i w:val="false"/>
          <w:color w:val="000000"/>
          <w:sz w:val="28"/>
        </w:rPr>
        <w:t>
      Техникалық параметрлер бойынша егжей-тегжейлі сипаттамалар білім беру саласындағы (білім беру ұйымының жатақханасы) МЖӘ жобасының Үлгілік Білім беру саласындағы (білім беру ұйымының жатақханасы) МЖӘ жобасының Үлгілік конкурстық құжаттамасына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1865"/>
    <w:bookmarkStart w:name="z2060" w:id="1866"/>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1866"/>
    <w:bookmarkStart w:name="z2061" w:id="1867"/>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1867"/>
    <w:bookmarkStart w:name="z2062" w:id="1868"/>
    <w:p>
      <w:pPr>
        <w:spacing w:after="0"/>
        <w:ind w:left="0"/>
        <w:jc w:val="left"/>
      </w:pPr>
      <w:r>
        <w:rPr>
          <w:rFonts w:ascii="Times New Roman"/>
          <w:b/>
          <w:i w:val="false"/>
          <w:color w:val="000000"/>
        </w:rPr>
        <w:t xml:space="preserve"> 3. Конкурстық комиссия</w:t>
      </w:r>
    </w:p>
    <w:bookmarkEnd w:id="1868"/>
    <w:bookmarkStart w:name="z2063" w:id="1869"/>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1869"/>
    <w:bookmarkStart w:name="z2064" w:id="1870"/>
    <w:p>
      <w:pPr>
        <w:spacing w:after="0"/>
        <w:ind w:left="0"/>
        <w:jc w:val="both"/>
      </w:pPr>
      <w:r>
        <w:rPr>
          <w:rFonts w:ascii="Times New Roman"/>
          <w:b w:val="false"/>
          <w:i w:val="false"/>
          <w:color w:val="000000"/>
          <w:sz w:val="28"/>
        </w:rPr>
        <w:t>
      8. Комиссияның негізгі міндеттері:</w:t>
      </w:r>
    </w:p>
    <w:bookmarkEnd w:id="1870"/>
    <w:bookmarkStart w:name="z2065" w:id="1871"/>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1871"/>
    <w:bookmarkStart w:name="z2066" w:id="1872"/>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1872"/>
    <w:bookmarkStart w:name="z2067" w:id="1873"/>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1873"/>
    <w:bookmarkStart w:name="z2068" w:id="1874"/>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1874"/>
    <w:bookmarkStart w:name="z2069" w:id="1875"/>
    <w:p>
      <w:pPr>
        <w:spacing w:after="0"/>
        <w:ind w:left="0"/>
        <w:jc w:val="both"/>
      </w:pPr>
      <w:r>
        <w:rPr>
          <w:rFonts w:ascii="Times New Roman"/>
          <w:b w:val="false"/>
          <w:i w:val="false"/>
          <w:color w:val="000000"/>
          <w:sz w:val="28"/>
        </w:rPr>
        <w:t>
      9. Комиссия өзінің міндеттеріне сәйкес:</w:t>
      </w:r>
    </w:p>
    <w:bookmarkEnd w:id="1875"/>
    <w:bookmarkStart w:name="z2070" w:id="1876"/>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1876"/>
    <w:bookmarkStart w:name="z2071" w:id="1877"/>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1877"/>
    <w:bookmarkStart w:name="z2072" w:id="1878"/>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1878"/>
    <w:bookmarkStart w:name="z2073" w:id="1879"/>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1879"/>
    <w:bookmarkStart w:name="z2074" w:id="1880"/>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1880"/>
    <w:bookmarkStart w:name="z2075" w:id="1881"/>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1881"/>
    <w:bookmarkStart w:name="z2076" w:id="1882"/>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1882"/>
    <w:bookmarkStart w:name="z2077" w:id="1883"/>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1883"/>
    <w:bookmarkStart w:name="z2078" w:id="1884"/>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1884"/>
    <w:bookmarkStart w:name="z2079" w:id="1885"/>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1885"/>
    <w:bookmarkStart w:name="z2080" w:id="1886"/>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1886"/>
    <w:bookmarkStart w:name="z2081" w:id="1887"/>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1887"/>
    <w:bookmarkStart w:name="z2082" w:id="1888"/>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1888"/>
    <w:bookmarkStart w:name="z2083" w:id="1889"/>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1889"/>
    <w:bookmarkStart w:name="z2084" w:id="1890"/>
    <w:p>
      <w:pPr>
        <w:spacing w:after="0"/>
        <w:ind w:left="0"/>
        <w:jc w:val="left"/>
      </w:pPr>
      <w:r>
        <w:rPr>
          <w:rFonts w:ascii="Times New Roman"/>
          <w:b/>
          <w:i w:val="false"/>
          <w:color w:val="000000"/>
        </w:rPr>
        <w:t xml:space="preserve"> 4. Конкурс өткізудің негізгі іс-шаралары</w:t>
      </w:r>
    </w:p>
    <w:bookmarkEnd w:id="1890"/>
    <w:bookmarkStart w:name="z2085" w:id="1891"/>
    <w:p>
      <w:pPr>
        <w:spacing w:after="0"/>
        <w:ind w:left="0"/>
        <w:jc w:val="both"/>
      </w:pPr>
      <w:r>
        <w:rPr>
          <w:rFonts w:ascii="Times New Roman"/>
          <w:b w:val="false"/>
          <w:i w:val="false"/>
          <w:color w:val="000000"/>
          <w:sz w:val="28"/>
        </w:rPr>
        <w:t>
      21. Конкурс Білім беру саласындағы (білім беру ұйымының жатақханасы) МЖӘ жобасының Үлгілік конкурстық құжаттамасына 2-қосымшаға сәйкес негізгі шараларды көздейді.</w:t>
      </w:r>
    </w:p>
    <w:bookmarkEnd w:id="1891"/>
    <w:bookmarkStart w:name="z2086" w:id="1892"/>
    <w:p>
      <w:pPr>
        <w:spacing w:after="0"/>
        <w:ind w:left="0"/>
        <w:jc w:val="left"/>
      </w:pPr>
      <w:r>
        <w:rPr>
          <w:rFonts w:ascii="Times New Roman"/>
          <w:b/>
          <w:i w:val="false"/>
          <w:color w:val="000000"/>
        </w:rPr>
        <w:t xml:space="preserve"> 5. Білім беру саласындағы (білім беру ұйымының жатақханасы) МЖӘ жобасының Үлгілік конкурстық құжаттамасының мазмұны</w:t>
      </w:r>
    </w:p>
    <w:bookmarkEnd w:id="1892"/>
    <w:bookmarkStart w:name="z2087" w:id="1893"/>
    <w:p>
      <w:pPr>
        <w:spacing w:after="0"/>
        <w:ind w:left="0"/>
        <w:jc w:val="both"/>
      </w:pPr>
      <w:r>
        <w:rPr>
          <w:rFonts w:ascii="Times New Roman"/>
          <w:b w:val="false"/>
          <w:i w:val="false"/>
          <w:color w:val="000000"/>
          <w:sz w:val="28"/>
        </w:rPr>
        <w:t>
      22. Білім беру саласындағы (білім беру ұйымының жатақханасы) МЖӘ жобасының Үлгілік конкурстық құжаттамасы мынадай ақпаратты қамтиды:</w:t>
      </w:r>
    </w:p>
    <w:bookmarkEnd w:id="1893"/>
    <w:bookmarkStart w:name="z2088" w:id="1894"/>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1894"/>
    <w:bookmarkStart w:name="z2089" w:id="1895"/>
    <w:p>
      <w:pPr>
        <w:spacing w:after="0"/>
        <w:ind w:left="0"/>
        <w:jc w:val="both"/>
      </w:pPr>
      <w:r>
        <w:rPr>
          <w:rFonts w:ascii="Times New Roman"/>
          <w:b w:val="false"/>
          <w:i w:val="false"/>
          <w:color w:val="000000"/>
          <w:sz w:val="28"/>
        </w:rPr>
        <w:t>
      2) МЖӘ объектісінің орналасқан жері (Білім беру саласындағы (білім беру ұйымының жатақханасы) МЖӘ жобасының Үлгілік конкурстық құжаттамасына 1-қосымша);</w:t>
      </w:r>
    </w:p>
    <w:bookmarkEnd w:id="1895"/>
    <w:bookmarkStart w:name="z2090" w:id="1896"/>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1896"/>
    <w:bookmarkStart w:name="z2091" w:id="1897"/>
    <w:p>
      <w:pPr>
        <w:spacing w:after="0"/>
        <w:ind w:left="0"/>
        <w:jc w:val="both"/>
      </w:pPr>
      <w:r>
        <w:rPr>
          <w:rFonts w:ascii="Times New Roman"/>
          <w:b w:val="false"/>
          <w:i w:val="false"/>
          <w:color w:val="000000"/>
          <w:sz w:val="28"/>
        </w:rPr>
        <w:t>
      4) Шарт жобасы;</w:t>
      </w:r>
    </w:p>
    <w:bookmarkEnd w:id="1897"/>
    <w:bookmarkStart w:name="z2092" w:id="1898"/>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1898"/>
    <w:bookmarkStart w:name="z2093" w:id="1899"/>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1899"/>
    <w:bookmarkStart w:name="z2094" w:id="1900"/>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1900"/>
    <w:bookmarkStart w:name="z2095" w:id="1901"/>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1901"/>
    <w:bookmarkStart w:name="z2096" w:id="1902"/>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1902"/>
    <w:bookmarkStart w:name="z2097" w:id="1903"/>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1903"/>
    <w:bookmarkStart w:name="z2098" w:id="1904"/>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1904"/>
    <w:bookmarkStart w:name="z2099" w:id="1905"/>
    <w:p>
      <w:pPr>
        <w:spacing w:after="0"/>
        <w:ind w:left="0"/>
        <w:jc w:val="both"/>
      </w:pPr>
      <w:r>
        <w:rPr>
          <w:rFonts w:ascii="Times New Roman"/>
          <w:b w:val="false"/>
          <w:i w:val="false"/>
          <w:color w:val="000000"/>
          <w:sz w:val="28"/>
        </w:rPr>
        <w:t>
      23. Білім беру саласындағы (білім беру ұйымының жатақханасы) МЖӘ жобасының Үлгілік конкурстық құжаттамасы мемлекеттік және орыс тілдерінде әзірленген.</w:t>
      </w:r>
    </w:p>
    <w:bookmarkEnd w:id="1905"/>
    <w:bookmarkStart w:name="z2100" w:id="1906"/>
    <w:p>
      <w:pPr>
        <w:spacing w:after="0"/>
        <w:ind w:left="0"/>
        <w:jc w:val="both"/>
      </w:pPr>
      <w:r>
        <w:rPr>
          <w:rFonts w:ascii="Times New Roman"/>
          <w:b w:val="false"/>
          <w:i w:val="false"/>
          <w:color w:val="000000"/>
          <w:sz w:val="28"/>
        </w:rPr>
        <w:t>
      24. Білім беру саласындағы (білім беру ұйымының жатақханасы)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1906"/>
    <w:bookmarkStart w:name="z2101" w:id="1907"/>
    <w:p>
      <w:pPr>
        <w:spacing w:after="0"/>
        <w:ind w:left="0"/>
        <w:jc w:val="both"/>
      </w:pPr>
      <w:r>
        <w:rPr>
          <w:rFonts w:ascii="Times New Roman"/>
          <w:b w:val="false"/>
          <w:i w:val="false"/>
          <w:color w:val="000000"/>
          <w:sz w:val="28"/>
        </w:rPr>
        <w:t>
      25. Конкурсты ұйымдастырушы Әлеуетті Жекеше әріптестерге Білім беру саласындағы (білім беру ұйымының жатақханасы)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Білім беру саласындағы (білім беру ұйымының жатақханасы) МЖӘ жобасының Үлгілік конкурстық құжаттамасы түпнұсқадан (Конкурсты ұйымдастырушы әрбір бетіне қол қойған, бекітілген және келісілген Білім беру саласындағы (білім беру ұйымының жатақханасы) МЖӘ жобасының Үлгілік конкурстық құжаттамасынан) көшірме түрінде беріледі. Білім беру саласындағы (білім беру ұйымының жатақханасы)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1907"/>
    <w:bookmarkStart w:name="z2102" w:id="1908"/>
    <w:p>
      <w:pPr>
        <w:spacing w:after="0"/>
        <w:ind w:left="0"/>
        <w:jc w:val="both"/>
      </w:pPr>
      <w:r>
        <w:rPr>
          <w:rFonts w:ascii="Times New Roman"/>
          <w:b w:val="false"/>
          <w:i w:val="false"/>
          <w:color w:val="000000"/>
          <w:sz w:val="28"/>
        </w:rPr>
        <w:t>
      26. Білім беру саласындағы (білім беру ұйымының жатақханасы)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1908"/>
    <w:bookmarkStart w:name="z2103" w:id="1909"/>
    <w:p>
      <w:pPr>
        <w:spacing w:after="0"/>
        <w:ind w:left="0"/>
        <w:jc w:val="both"/>
      </w:pPr>
      <w:r>
        <w:rPr>
          <w:rFonts w:ascii="Times New Roman"/>
          <w:b w:val="false"/>
          <w:i w:val="false"/>
          <w:color w:val="000000"/>
          <w:sz w:val="28"/>
        </w:rPr>
        <w:t>
      27. Білім беру саласындағы (білім беру ұйымының жатақханасы)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1909"/>
    <w:bookmarkStart w:name="z2104" w:id="1910"/>
    <w:p>
      <w:pPr>
        <w:spacing w:after="0"/>
        <w:ind w:left="0"/>
        <w:jc w:val="both"/>
      </w:pPr>
      <w:r>
        <w:rPr>
          <w:rFonts w:ascii="Times New Roman"/>
          <w:b w:val="false"/>
          <w:i w:val="false"/>
          <w:color w:val="000000"/>
          <w:sz w:val="28"/>
        </w:rPr>
        <w:t xml:space="preserve">
      28. Егер Білім беру саласындағы (білім беру ұйымының жатақханасы) МЖӘ жобасының Үлгілік конкурстық құжаттамасында көзделген шарттармен, Конкурсты өткізумен байланысты даулар Білім беру саласындағы (білім беру ұйымының жатақханасы)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1910"/>
    <w:bookmarkStart w:name="z2105" w:id="1911"/>
    <w:p>
      <w:pPr>
        <w:spacing w:after="0"/>
        <w:ind w:left="0"/>
        <w:jc w:val="left"/>
      </w:pPr>
      <w:r>
        <w:rPr>
          <w:rFonts w:ascii="Times New Roman"/>
          <w:b/>
          <w:i w:val="false"/>
          <w:color w:val="000000"/>
        </w:rPr>
        <w:t xml:space="preserve"> 6. Білім беру саласындағы (білім беру ұйымының жатақханасы) МЖӘ жобасының Үлгілік конкурстық құжаттамасының ережелерін түсіндіру және талқылау</w:t>
      </w:r>
    </w:p>
    <w:bookmarkEnd w:id="1911"/>
    <w:bookmarkStart w:name="z2106" w:id="1912"/>
    <w:p>
      <w:pPr>
        <w:spacing w:after="0"/>
        <w:ind w:left="0"/>
        <w:jc w:val="both"/>
      </w:pPr>
      <w:r>
        <w:rPr>
          <w:rFonts w:ascii="Times New Roman"/>
          <w:b w:val="false"/>
          <w:i w:val="false"/>
          <w:color w:val="000000"/>
          <w:sz w:val="28"/>
        </w:rPr>
        <w:t>
      29. Білім беру саласындағы (білім беру ұйымының жатақханасы) МЖӘ жобасының Үлгілік конкурстық құжаттамасын алған тұлғалар, қажет болған жағдайда, Конкурсты ұйымдастырушыға Білім беру саласындағы (білім беру ұйымының жатақханасы)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Білім беру саласындағы (білім беру ұйымының жатақханасы) МЖӘ жобасының Үлгілік конкурстық құжаттамасын алған тұлғаларды тіркеу журналына өздері туралы мәліметтер енгізілген тұлғалар, қажет болған жағдайда, Білім беру саласындағы (білім беру ұйымының жатақханасы)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1912"/>
    <w:bookmarkStart w:name="z2107" w:id="1913"/>
    <w:p>
      <w:pPr>
        <w:spacing w:after="0"/>
        <w:ind w:left="0"/>
        <w:jc w:val="both"/>
      </w:pPr>
      <w:r>
        <w:rPr>
          <w:rFonts w:ascii="Times New Roman"/>
          <w:b w:val="false"/>
          <w:i w:val="false"/>
          <w:color w:val="000000"/>
          <w:sz w:val="28"/>
        </w:rPr>
        <w:t>
      30. Білім беру саласындағы (білім беру ұйымының жатақханасы)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1913"/>
    <w:bookmarkStart w:name="z2108" w:id="1914"/>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1914"/>
    <w:bookmarkStart w:name="z2109" w:id="1915"/>
    <w:p>
      <w:pPr>
        <w:spacing w:after="0"/>
        <w:ind w:left="0"/>
        <w:jc w:val="both"/>
      </w:pPr>
      <w:r>
        <w:rPr>
          <w:rFonts w:ascii="Times New Roman"/>
          <w:b w:val="false"/>
          <w:i w:val="false"/>
          <w:color w:val="000000"/>
          <w:sz w:val="28"/>
        </w:rPr>
        <w:t>
      1) мұндай түсіндіруді Конкурсты ұйымдастырушы Білім беру саласындағы (білім беру ұйымының жатақханасы) МЖӘ жобасының Үлгілік конкурстық құжаттамасын ұсынған барлық Әлеуетті Жекеше әріптестерге хабарлайды;</w:t>
      </w:r>
    </w:p>
    <w:bookmarkEnd w:id="1915"/>
    <w:bookmarkStart w:name="z2110" w:id="1916"/>
    <w:p>
      <w:pPr>
        <w:spacing w:after="0"/>
        <w:ind w:left="0"/>
        <w:jc w:val="both"/>
      </w:pPr>
      <w:r>
        <w:rPr>
          <w:rFonts w:ascii="Times New Roman"/>
          <w:b w:val="false"/>
          <w:i w:val="false"/>
          <w:color w:val="000000"/>
          <w:sz w:val="28"/>
        </w:rPr>
        <w:t>
      2) Білім беру саласындағы (білім беру ұйымының жатақханасы)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1916"/>
    <w:bookmarkStart w:name="z2111" w:id="1917"/>
    <w:p>
      <w:pPr>
        <w:spacing w:after="0"/>
        <w:ind w:left="0"/>
        <w:jc w:val="both"/>
      </w:pPr>
      <w:r>
        <w:rPr>
          <w:rFonts w:ascii="Times New Roman"/>
          <w:b w:val="false"/>
          <w:i w:val="false"/>
          <w:color w:val="000000"/>
          <w:sz w:val="28"/>
        </w:rPr>
        <w:t>
      32. Білім беру саласындағы (білім беру ұйымының жатақханасы)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1917"/>
    <w:bookmarkStart w:name="z2112" w:id="1918"/>
    <w:p>
      <w:pPr>
        <w:spacing w:after="0"/>
        <w:ind w:left="0"/>
        <w:jc w:val="both"/>
      </w:pPr>
      <w:r>
        <w:rPr>
          <w:rFonts w:ascii="Times New Roman"/>
          <w:b w:val="false"/>
          <w:i w:val="false"/>
          <w:color w:val="000000"/>
          <w:sz w:val="28"/>
        </w:rPr>
        <w:t>
      33. Білім беру саласындағы (білім беру ұйымының жатақханасы)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Білім беру саласындағы (білім беру ұйымының жатақханасы)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1918"/>
    <w:bookmarkStart w:name="z2113" w:id="1919"/>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1919"/>
    <w:bookmarkStart w:name="z2114" w:id="1920"/>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Білім беру саласындағы (білім беру ұйымының жатақханасы) МЖӘ жобасының Үлгілік конкурстық құжаттамасын ұсынған барлық Әлеуетті Жекеше әріптестерге жібереді.</w:t>
      </w:r>
    </w:p>
    <w:bookmarkEnd w:id="1920"/>
    <w:bookmarkStart w:name="z2115" w:id="1921"/>
    <w:p>
      <w:pPr>
        <w:spacing w:after="0"/>
        <w:ind w:left="0"/>
        <w:jc w:val="both"/>
      </w:pPr>
      <w:r>
        <w:rPr>
          <w:rFonts w:ascii="Times New Roman"/>
          <w:b w:val="false"/>
          <w:i w:val="false"/>
          <w:color w:val="000000"/>
          <w:sz w:val="28"/>
        </w:rPr>
        <w:t>
      Білім беру саласындағы (білім беру ұйымының жатақханасы)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1921"/>
    <w:bookmarkStart w:name="z2116" w:id="1922"/>
    <w:p>
      <w:pPr>
        <w:spacing w:after="0"/>
        <w:ind w:left="0"/>
        <w:jc w:val="both"/>
      </w:pPr>
      <w:r>
        <w:rPr>
          <w:rFonts w:ascii="Times New Roman"/>
          <w:b w:val="false"/>
          <w:i w:val="false"/>
          <w:color w:val="000000"/>
          <w:sz w:val="28"/>
        </w:rPr>
        <w:t>
      36. Егер Әлеуетті Жекеше әріптестермен Білім беру саласындағы (білім беру ұйымының жатақханасы) МЖӘ жобасының Үлгілік конкурстық құжаттамасының ережелерін түсіндіру бойынша кездесу Білім беру саласындағы (білім беру ұйымының жатақханасы)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1922"/>
    <w:bookmarkStart w:name="z2117" w:id="1923"/>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1923"/>
    <w:bookmarkStart w:name="z2118" w:id="1924"/>
    <w:p>
      <w:pPr>
        <w:spacing w:after="0"/>
        <w:ind w:left="0"/>
        <w:jc w:val="left"/>
      </w:pPr>
      <w:r>
        <w:rPr>
          <w:rFonts w:ascii="Times New Roman"/>
          <w:b/>
          <w:i w:val="false"/>
          <w:color w:val="000000"/>
        </w:rPr>
        <w:t xml:space="preserve"> 7. Білім беру саласындағы (білім беру ұйымының жатақханасы) МЖӘ жобасының Үлгілік конкурстық құжаттамасына өзгерістер және/немесе толықтырулар енгізу</w:t>
      </w:r>
    </w:p>
    <w:bookmarkEnd w:id="1924"/>
    <w:bookmarkStart w:name="z2119" w:id="1925"/>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Білім беру саласындағы (білім беру ұйымының жатақханасы) МЖӘ жобасының Үлгілік конкурстық құжаттамасына өзгерістер және/немесе толықтырулар енгізе алады.</w:t>
      </w:r>
    </w:p>
    <w:bookmarkEnd w:id="1925"/>
    <w:bookmarkStart w:name="z2120" w:id="1926"/>
    <w:p>
      <w:pPr>
        <w:spacing w:after="0"/>
        <w:ind w:left="0"/>
        <w:jc w:val="both"/>
      </w:pPr>
      <w:r>
        <w:rPr>
          <w:rFonts w:ascii="Times New Roman"/>
          <w:b w:val="false"/>
          <w:i w:val="false"/>
          <w:color w:val="000000"/>
          <w:sz w:val="28"/>
        </w:rPr>
        <w:t>
      39. Конкурсты ұйымдастырушы Білім беру саласындағы (білім беру ұйымының жатақханасы)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Білім беру саласындағы (білім беру ұйымының жатақханасы)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1926"/>
    <w:bookmarkStart w:name="z2121" w:id="1927"/>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1927"/>
    <w:bookmarkStart w:name="z2122" w:id="1928"/>
    <w:p>
      <w:pPr>
        <w:spacing w:after="0"/>
        <w:ind w:left="0"/>
        <w:jc w:val="both"/>
      </w:pPr>
      <w:r>
        <w:rPr>
          <w:rFonts w:ascii="Times New Roman"/>
          <w:b w:val="false"/>
          <w:i w:val="false"/>
          <w:color w:val="000000"/>
          <w:sz w:val="28"/>
        </w:rPr>
        <w:t>
      41. Білім беру саласындағы (білім беру ұйымының жатақханасы)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1928"/>
    <w:bookmarkStart w:name="z2123" w:id="1929"/>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1929"/>
    <w:bookmarkStart w:name="z2124" w:id="1930"/>
    <w:p>
      <w:pPr>
        <w:spacing w:after="0"/>
        <w:ind w:left="0"/>
        <w:jc w:val="both"/>
      </w:pPr>
      <w:r>
        <w:rPr>
          <w:rFonts w:ascii="Times New Roman"/>
          <w:b w:val="false"/>
          <w:i w:val="false"/>
          <w:color w:val="000000"/>
          <w:sz w:val="28"/>
        </w:rPr>
        <w:t>
      42. Жекеше әріптес МЖӘ жобасын іске асыру кезеңінде Білім беру саласындағы (білім беру ұйымының жатақханасы)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1930"/>
    <w:bookmarkStart w:name="z2125" w:id="1931"/>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1931"/>
    <w:bookmarkStart w:name="z2126" w:id="1932"/>
    <w:p>
      <w:pPr>
        <w:spacing w:after="0"/>
        <w:ind w:left="0"/>
        <w:jc w:val="left"/>
      </w:pPr>
      <w:r>
        <w:rPr>
          <w:rFonts w:ascii="Times New Roman"/>
          <w:b/>
          <w:i w:val="false"/>
          <w:color w:val="000000"/>
        </w:rPr>
        <w:t xml:space="preserve"> 9. Біліктілік іріктеу</w:t>
      </w:r>
    </w:p>
    <w:bookmarkEnd w:id="1932"/>
    <w:bookmarkStart w:name="z2127" w:id="1933"/>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1933"/>
    <w:bookmarkStart w:name="z2128" w:id="1934"/>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1934"/>
    <w:bookmarkStart w:name="z2129" w:id="1935"/>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1935"/>
    <w:bookmarkStart w:name="z2130" w:id="1936"/>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1936"/>
    <w:bookmarkStart w:name="z2131" w:id="1937"/>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1937"/>
    <w:bookmarkStart w:name="z2132" w:id="1938"/>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1938"/>
    <w:bookmarkStart w:name="z2133" w:id="1939"/>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1939"/>
    <w:bookmarkStart w:name="z2134" w:id="1940"/>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1940"/>
    <w:bookmarkStart w:name="z2135" w:id="1941"/>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1941"/>
    <w:bookmarkStart w:name="z2136" w:id="1942"/>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Білім беру саласындағы (білім беру ұйымының жатақханасы) МЖӘ жобасының Үлгілік конкурстық құжаттамасына 3-қосымшада келтірілген құжаттарды ұсынады.</w:t>
      </w:r>
    </w:p>
    <w:bookmarkEnd w:id="1942"/>
    <w:bookmarkStart w:name="z2137" w:id="1943"/>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1943"/>
    <w:bookmarkStart w:name="z2138" w:id="1944"/>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1944"/>
    <w:bookmarkStart w:name="z2139" w:id="1945"/>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1945"/>
    <w:bookmarkStart w:name="z2140" w:id="1946"/>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1946"/>
    <w:bookmarkStart w:name="z2141" w:id="1947"/>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1947"/>
    <w:bookmarkStart w:name="z2142" w:id="1948"/>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1948"/>
    <w:bookmarkStart w:name="z2143" w:id="1949"/>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1949"/>
    <w:bookmarkStart w:name="z2144" w:id="1950"/>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1950"/>
    <w:bookmarkStart w:name="z2145" w:id="1951"/>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1951"/>
    <w:bookmarkStart w:name="z2146" w:id="1952"/>
    <w:p>
      <w:pPr>
        <w:spacing w:after="0"/>
        <w:ind w:left="0"/>
        <w:jc w:val="left"/>
      </w:pPr>
      <w:r>
        <w:rPr>
          <w:rFonts w:ascii="Times New Roman"/>
          <w:b/>
          <w:i w:val="false"/>
          <w:color w:val="000000"/>
        </w:rPr>
        <w:t xml:space="preserve"> 10. Конкурсқа қатысуға байланысты шектеулер </w:t>
      </w:r>
    </w:p>
    <w:bookmarkEnd w:id="1952"/>
    <w:bookmarkStart w:name="z2147" w:id="1953"/>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1953"/>
    <w:bookmarkStart w:name="z2148" w:id="1954"/>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1954"/>
    <w:bookmarkStart w:name="z2149" w:id="1955"/>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1955"/>
    <w:bookmarkStart w:name="z2150" w:id="1956"/>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1956"/>
    <w:bookmarkStart w:name="z2151" w:id="1957"/>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1957"/>
    <w:bookmarkStart w:name="z10652" w:id="1958"/>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1958"/>
    <w:bookmarkStart w:name="z2152" w:id="1959"/>
    <w:p>
      <w:pPr>
        <w:spacing w:after="0"/>
        <w:ind w:left="0"/>
        <w:jc w:val="left"/>
      </w:pPr>
      <w:r>
        <w:rPr>
          <w:rFonts w:ascii="Times New Roman"/>
          <w:b/>
          <w:i w:val="false"/>
          <w:color w:val="000000"/>
        </w:rPr>
        <w:t xml:space="preserve"> 11. Конкурстық өтінім</w:t>
      </w:r>
    </w:p>
    <w:bookmarkEnd w:id="1959"/>
    <w:bookmarkStart w:name="z2153" w:id="1960"/>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Білім беру саласындағы (білім беру ұйымының жатақханасы) МЖӘ жобасының Үлгілік конкурстық құжаттамасының талаптарына сәйкес дайындалған және ұсынылған Конкурстық өтінімдерді ұсынады.</w:t>
      </w:r>
    </w:p>
    <w:bookmarkEnd w:id="1960"/>
    <w:bookmarkStart w:name="z2154" w:id="1961"/>
    <w:p>
      <w:pPr>
        <w:spacing w:after="0"/>
        <w:ind w:left="0"/>
        <w:jc w:val="both"/>
      </w:pPr>
      <w:r>
        <w:rPr>
          <w:rFonts w:ascii="Times New Roman"/>
          <w:b w:val="false"/>
          <w:i w:val="false"/>
          <w:color w:val="000000"/>
          <w:sz w:val="28"/>
        </w:rPr>
        <w:t>
      59. Конкурстық өтінім Білім беру саласындағы (білім беру ұйымының жатақханасы)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1961"/>
    <w:bookmarkStart w:name="z2155" w:id="1962"/>
    <w:p>
      <w:pPr>
        <w:spacing w:after="0"/>
        <w:ind w:left="0"/>
        <w:jc w:val="both"/>
      </w:pPr>
      <w:r>
        <w:rPr>
          <w:rFonts w:ascii="Times New Roman"/>
          <w:b w:val="false"/>
          <w:i w:val="false"/>
          <w:color w:val="000000"/>
          <w:sz w:val="28"/>
        </w:rPr>
        <w:t>
      1) қаржылық-экономикалық шешімдер (ұсыныстар):</w:t>
      </w:r>
    </w:p>
    <w:bookmarkEnd w:id="1962"/>
    <w:bookmarkStart w:name="z2156" w:id="1963"/>
    <w:p>
      <w:pPr>
        <w:spacing w:after="0"/>
        <w:ind w:left="0"/>
        <w:jc w:val="both"/>
      </w:pPr>
      <w:r>
        <w:rPr>
          <w:rFonts w:ascii="Times New Roman"/>
          <w:b w:val="false"/>
          <w:i w:val="false"/>
          <w:color w:val="000000"/>
          <w:sz w:val="28"/>
        </w:rPr>
        <w:t>
      қаржылық-экономикалық модель;</w:t>
      </w:r>
    </w:p>
    <w:bookmarkEnd w:id="1963"/>
    <w:bookmarkStart w:name="z2157" w:id="1964"/>
    <w:p>
      <w:pPr>
        <w:spacing w:after="0"/>
        <w:ind w:left="0"/>
        <w:jc w:val="both"/>
      </w:pPr>
      <w:r>
        <w:rPr>
          <w:rFonts w:ascii="Times New Roman"/>
          <w:b w:val="false"/>
          <w:i w:val="false"/>
          <w:color w:val="000000"/>
          <w:sz w:val="28"/>
        </w:rPr>
        <w:t>
      МЖӘ жобасының тәуекелдерін бөлу және бағалау;</w:t>
      </w:r>
    </w:p>
    <w:bookmarkEnd w:id="1964"/>
    <w:bookmarkStart w:name="z2158" w:id="1965"/>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1965"/>
    <w:bookmarkStart w:name="z2159" w:id="1966"/>
    <w:p>
      <w:pPr>
        <w:spacing w:after="0"/>
        <w:ind w:left="0"/>
        <w:jc w:val="both"/>
      </w:pPr>
      <w:r>
        <w:rPr>
          <w:rFonts w:ascii="Times New Roman"/>
          <w:b w:val="false"/>
          <w:i w:val="false"/>
          <w:color w:val="000000"/>
          <w:sz w:val="28"/>
        </w:rPr>
        <w:t>
      2) технологиялық және басқа шешімдер (ұсыныстар):</w:t>
      </w:r>
    </w:p>
    <w:bookmarkEnd w:id="1966"/>
    <w:bookmarkStart w:name="z2160" w:id="1967"/>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1967"/>
    <w:bookmarkStart w:name="z2161" w:id="1968"/>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1968"/>
    <w:bookmarkStart w:name="z2162" w:id="1969"/>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1969"/>
    <w:bookmarkStart w:name="z2163" w:id="1970"/>
    <w:p>
      <w:pPr>
        <w:spacing w:after="0"/>
        <w:ind w:left="0"/>
        <w:jc w:val="both"/>
      </w:pPr>
      <w:r>
        <w:rPr>
          <w:rFonts w:ascii="Times New Roman"/>
          <w:b w:val="false"/>
          <w:i w:val="false"/>
          <w:color w:val="000000"/>
          <w:sz w:val="28"/>
        </w:rPr>
        <w:t>
      білім беру саласында іске асырылған жобалар тәжірибесі;</w:t>
      </w:r>
    </w:p>
    <w:bookmarkEnd w:id="1970"/>
    <w:bookmarkStart w:name="z2164" w:id="1971"/>
    <w:p>
      <w:pPr>
        <w:spacing w:after="0"/>
        <w:ind w:left="0"/>
        <w:jc w:val="both"/>
      </w:pPr>
      <w:r>
        <w:rPr>
          <w:rFonts w:ascii="Times New Roman"/>
          <w:b w:val="false"/>
          <w:i w:val="false"/>
          <w:color w:val="000000"/>
          <w:sz w:val="28"/>
        </w:rPr>
        <w:t>
      білікті мамандардың болуы.</w:t>
      </w:r>
    </w:p>
    <w:bookmarkEnd w:id="1971"/>
    <w:bookmarkStart w:name="z2165" w:id="1972"/>
    <w:p>
      <w:pPr>
        <w:spacing w:after="0"/>
        <w:ind w:left="0"/>
        <w:jc w:val="left"/>
      </w:pPr>
      <w:r>
        <w:rPr>
          <w:rFonts w:ascii="Times New Roman"/>
          <w:b/>
          <w:i w:val="false"/>
          <w:color w:val="000000"/>
        </w:rPr>
        <w:t xml:space="preserve"> 12. Конкурстық өтінімдерді қамтамасыз ету</w:t>
      </w:r>
    </w:p>
    <w:bookmarkEnd w:id="1972"/>
    <w:bookmarkStart w:name="z2166" w:id="1973"/>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1973"/>
    <w:bookmarkStart w:name="z2167" w:id="1974"/>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1974"/>
    <w:bookmarkStart w:name="z2168" w:id="1975"/>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1975"/>
    <w:bookmarkStart w:name="z2169" w:id="1976"/>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1976"/>
    <w:bookmarkStart w:name="z2170" w:id="1977"/>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1977"/>
    <w:bookmarkStart w:name="z2171" w:id="1978"/>
    <w:p>
      <w:pPr>
        <w:spacing w:after="0"/>
        <w:ind w:left="0"/>
        <w:jc w:val="both"/>
      </w:pPr>
      <w:r>
        <w:rPr>
          <w:rFonts w:ascii="Times New Roman"/>
          <w:b w:val="false"/>
          <w:i w:val="false"/>
          <w:color w:val="000000"/>
          <w:sz w:val="28"/>
        </w:rPr>
        <w:t xml:space="preserve">
      1) "__________" мемлекеттік мекемесі </w:t>
      </w:r>
    </w:p>
    <w:bookmarkEnd w:id="1978"/>
    <w:bookmarkStart w:name="z2172" w:id="1979"/>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1979"/>
    <w:bookmarkStart w:name="z2173" w:id="1980"/>
    <w:p>
      <w:pPr>
        <w:spacing w:after="0"/>
        <w:ind w:left="0"/>
        <w:jc w:val="both"/>
      </w:pPr>
      <w:r>
        <w:rPr>
          <w:rFonts w:ascii="Times New Roman"/>
          <w:b w:val="false"/>
          <w:i w:val="false"/>
          <w:color w:val="000000"/>
          <w:sz w:val="28"/>
        </w:rPr>
        <w:t>
      Бизнес-сәйкестендіру нөмірі ___________</w:t>
      </w:r>
    </w:p>
    <w:bookmarkEnd w:id="1980"/>
    <w:bookmarkStart w:name="z2174" w:id="1981"/>
    <w:p>
      <w:pPr>
        <w:spacing w:after="0"/>
        <w:ind w:left="0"/>
        <w:jc w:val="both"/>
      </w:pPr>
      <w:r>
        <w:rPr>
          <w:rFonts w:ascii="Times New Roman"/>
          <w:b w:val="false"/>
          <w:i w:val="false"/>
          <w:color w:val="000000"/>
          <w:sz w:val="28"/>
        </w:rPr>
        <w:t xml:space="preserve">
      Жеке сәйкестендіру коды _______________      </w:t>
      </w:r>
    </w:p>
    <w:bookmarkEnd w:id="1981"/>
    <w:bookmarkStart w:name="z2175" w:id="1982"/>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1982"/>
    <w:bookmarkStart w:name="z2176" w:id="1983"/>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1983"/>
    <w:bookmarkStart w:name="z2177" w:id="1984"/>
    <w:p>
      <w:pPr>
        <w:spacing w:after="0"/>
        <w:ind w:left="0"/>
        <w:jc w:val="both"/>
      </w:pPr>
      <w:r>
        <w:rPr>
          <w:rFonts w:ascii="Times New Roman"/>
          <w:b w:val="false"/>
          <w:i w:val="false"/>
          <w:color w:val="000000"/>
          <w:sz w:val="28"/>
        </w:rPr>
        <w:t>
      2) банк кепілдігін таңдайды.</w:t>
      </w:r>
    </w:p>
    <w:bookmarkEnd w:id="1984"/>
    <w:bookmarkStart w:name="z2178" w:id="1985"/>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1985"/>
    <w:bookmarkStart w:name="z2179" w:id="1986"/>
    <w:p>
      <w:pPr>
        <w:spacing w:after="0"/>
        <w:ind w:left="0"/>
        <w:jc w:val="both"/>
      </w:pPr>
      <w:r>
        <w:rPr>
          <w:rFonts w:ascii="Times New Roman"/>
          <w:b w:val="false"/>
          <w:i w:val="false"/>
          <w:color w:val="000000"/>
          <w:sz w:val="28"/>
        </w:rPr>
        <w:t>
      64. Мына:</w:t>
      </w:r>
    </w:p>
    <w:bookmarkEnd w:id="1986"/>
    <w:bookmarkStart w:name="z2180" w:id="1987"/>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1987"/>
    <w:bookmarkStart w:name="z2181" w:id="1988"/>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1988"/>
    <w:bookmarkStart w:name="z2182" w:id="1989"/>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1989"/>
    <w:bookmarkStart w:name="z2183" w:id="1990"/>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1990"/>
    <w:bookmarkStart w:name="z2184" w:id="1991"/>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1991"/>
    <w:bookmarkStart w:name="z2185" w:id="1992"/>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1992"/>
    <w:bookmarkStart w:name="z2186" w:id="1993"/>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1993"/>
    <w:bookmarkStart w:name="z2187" w:id="1994"/>
    <w:p>
      <w:pPr>
        <w:spacing w:after="0"/>
        <w:ind w:left="0"/>
        <w:jc w:val="both"/>
      </w:pPr>
      <w:r>
        <w:rPr>
          <w:rFonts w:ascii="Times New Roman"/>
          <w:b w:val="false"/>
          <w:i w:val="false"/>
          <w:color w:val="000000"/>
          <w:sz w:val="28"/>
        </w:rPr>
        <w:t>
      4) Үлгілік шарттың күшіне енуі;</w:t>
      </w:r>
    </w:p>
    <w:bookmarkEnd w:id="1994"/>
    <w:bookmarkStart w:name="z2188" w:id="1995"/>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1995"/>
    <w:bookmarkStart w:name="z2189" w:id="1996"/>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1996"/>
    <w:bookmarkStart w:name="z2190" w:id="1997"/>
    <w:p>
      <w:pPr>
        <w:spacing w:after="0"/>
        <w:ind w:left="0"/>
        <w:jc w:val="both"/>
      </w:pPr>
      <w:r>
        <w:rPr>
          <w:rFonts w:ascii="Times New Roman"/>
          <w:b w:val="false"/>
          <w:i w:val="false"/>
          <w:color w:val="000000"/>
          <w:sz w:val="28"/>
        </w:rPr>
        <w:t>
      66. Конкурстық өтінімді Әлеуетті Жекеше әріптестер Білім беру саласындағы (білім беру ұйымының жатақханасы)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1997"/>
    <w:bookmarkStart w:name="z2191" w:id="1998"/>
    <w:p>
      <w:pPr>
        <w:spacing w:after="0"/>
        <w:ind w:left="0"/>
        <w:jc w:val="both"/>
      </w:pPr>
      <w:r>
        <w:rPr>
          <w:rFonts w:ascii="Times New Roman"/>
          <w:b w:val="false"/>
          <w:i w:val="false"/>
          <w:color w:val="000000"/>
          <w:sz w:val="28"/>
        </w:rPr>
        <w:t>
      67. Конверт:</w:t>
      </w:r>
    </w:p>
    <w:bookmarkEnd w:id="1998"/>
    <w:bookmarkStart w:name="z2192" w:id="1999"/>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1999"/>
    <w:bookmarkStart w:name="z2193" w:id="2000"/>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2000"/>
    <w:bookmarkStart w:name="z2194" w:id="2001"/>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2001"/>
    <w:bookmarkStart w:name="z2195" w:id="2002"/>
    <w:p>
      <w:pPr>
        <w:spacing w:after="0"/>
        <w:ind w:left="0"/>
        <w:jc w:val="both"/>
      </w:pPr>
      <w:r>
        <w:rPr>
          <w:rFonts w:ascii="Times New Roman"/>
          <w:b w:val="false"/>
          <w:i w:val="false"/>
          <w:color w:val="000000"/>
          <w:sz w:val="28"/>
        </w:rPr>
        <w:t>
      3) конкурстың атауы:</w:t>
      </w:r>
    </w:p>
    <w:bookmarkEnd w:id="2002"/>
    <w:bookmarkStart w:name="z2196" w:id="2003"/>
    <w:p>
      <w:pPr>
        <w:spacing w:after="0"/>
        <w:ind w:left="0"/>
        <w:jc w:val="both"/>
      </w:pPr>
      <w:r>
        <w:rPr>
          <w:rFonts w:ascii="Times New Roman"/>
          <w:b w:val="false"/>
          <w:i w:val="false"/>
          <w:color w:val="000000"/>
          <w:sz w:val="28"/>
        </w:rPr>
        <w:t>
      "__________ (елді мекеннің атауын және орналасқан жерін көрсету) ____ ОРЫНҒА АРНАЛҒАН СТУДЕНТТІК ЖАТАҚХАНА САЛУ ЖӘНЕ ПАЙДАЛАНУ" МЖӘ ЖОБАСЫ БОЙЫНША ЖЕКЕШЕ ӘРІПТЕСТІ ТАҢДАУ ЖӨНІНДЕГІ КОНКУРС";</w:t>
      </w:r>
    </w:p>
    <w:bookmarkEnd w:id="2003"/>
    <w:bookmarkStart w:name="z2197" w:id="2004"/>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004"/>
    <w:bookmarkStart w:name="z2198" w:id="2005"/>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005"/>
    <w:bookmarkStart w:name="z2199" w:id="2006"/>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Білім беру саласындағы (білім беру ұйымының жатақханасы)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006"/>
    <w:bookmarkStart w:name="z2200" w:id="2007"/>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Білім беру саласындағы (білім беру ұйымының жатақханасы)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007"/>
    <w:bookmarkStart w:name="z2201" w:id="2008"/>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008"/>
    <w:bookmarkStart w:name="z2202" w:id="2009"/>
    <w:p>
      <w:pPr>
        <w:spacing w:after="0"/>
        <w:ind w:left="0"/>
        <w:jc w:val="both"/>
      </w:pPr>
      <w:r>
        <w:rPr>
          <w:rFonts w:ascii="Times New Roman"/>
          <w:b w:val="false"/>
          <w:i w:val="false"/>
          <w:color w:val="000000"/>
          <w:sz w:val="28"/>
        </w:rPr>
        <w:t>
      72. Конкурсты ұйымдастырушы:</w:t>
      </w:r>
    </w:p>
    <w:bookmarkEnd w:id="2009"/>
    <w:bookmarkStart w:name="z2203" w:id="2010"/>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010"/>
    <w:bookmarkStart w:name="z2204" w:id="2011"/>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011"/>
    <w:bookmarkStart w:name="z2205" w:id="2012"/>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012"/>
    <w:bookmarkStart w:name="z2206" w:id="2013"/>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013"/>
    <w:bookmarkStart w:name="z2207" w:id="2014"/>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014"/>
    <w:bookmarkStart w:name="z2208" w:id="2015"/>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015"/>
    <w:bookmarkStart w:name="z2209" w:id="2016"/>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016"/>
    <w:bookmarkStart w:name="z2210" w:id="2017"/>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017"/>
    <w:bookmarkStart w:name="z2211" w:id="2018"/>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018"/>
    <w:bookmarkStart w:name="z2212" w:id="2019"/>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2019"/>
    <w:bookmarkStart w:name="z2213" w:id="2020"/>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020"/>
    <w:bookmarkStart w:name="z2214" w:id="2021"/>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021"/>
    <w:bookmarkStart w:name="z2215" w:id="2022"/>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022"/>
    <w:bookmarkStart w:name="z2216" w:id="2023"/>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023"/>
    <w:bookmarkStart w:name="z2217" w:id="2024"/>
    <w:p>
      <w:pPr>
        <w:spacing w:after="0"/>
        <w:ind w:left="0"/>
        <w:jc w:val="left"/>
      </w:pPr>
      <w:r>
        <w:rPr>
          <w:rFonts w:ascii="Times New Roman"/>
          <w:b/>
          <w:i w:val="false"/>
          <w:color w:val="000000"/>
        </w:rPr>
        <w:t xml:space="preserve"> 16. Конкурстық өтінімдерді ұсынудың түпкілікті мерзімі </w:t>
      </w:r>
    </w:p>
    <w:bookmarkEnd w:id="2024"/>
    <w:bookmarkStart w:name="z2218" w:id="2025"/>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025"/>
    <w:bookmarkStart w:name="z2219" w:id="2026"/>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026"/>
    <w:bookmarkStart w:name="z2220" w:id="2027"/>
    <w:p>
      <w:pPr>
        <w:spacing w:after="0"/>
        <w:ind w:left="0"/>
        <w:jc w:val="left"/>
      </w:pPr>
      <w:r>
        <w:rPr>
          <w:rFonts w:ascii="Times New Roman"/>
          <w:b/>
          <w:i w:val="false"/>
          <w:color w:val="000000"/>
        </w:rPr>
        <w:t xml:space="preserve"> 17. Конкурстық өтінімнің қолданылу мерзімі</w:t>
      </w:r>
    </w:p>
    <w:bookmarkEnd w:id="2027"/>
    <w:bookmarkStart w:name="z2221" w:id="2028"/>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028"/>
    <w:bookmarkStart w:name="z2222" w:id="2029"/>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029"/>
    <w:bookmarkStart w:name="z2223" w:id="2030"/>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030"/>
    <w:bookmarkStart w:name="z2224" w:id="2031"/>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031"/>
    <w:bookmarkStart w:name="z2225" w:id="2032"/>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032"/>
    <w:bookmarkStart w:name="z2226" w:id="2033"/>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033"/>
    <w:bookmarkStart w:name="z2227" w:id="2034"/>
    <w:p>
      <w:pPr>
        <w:spacing w:after="0"/>
        <w:ind w:left="0"/>
        <w:jc w:val="both"/>
      </w:pPr>
      <w:r>
        <w:rPr>
          <w:rFonts w:ascii="Times New Roman"/>
          <w:b w:val="false"/>
          <w:i w:val="false"/>
          <w:color w:val="000000"/>
          <w:sz w:val="28"/>
        </w:rPr>
        <w:t>
      3) осы құжатқа қол қою күнін;</w:t>
      </w:r>
    </w:p>
    <w:bookmarkEnd w:id="2034"/>
    <w:bookmarkStart w:name="z2228" w:id="2035"/>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035"/>
    <w:bookmarkStart w:name="z2229" w:id="2036"/>
    <w:p>
      <w:pPr>
        <w:spacing w:after="0"/>
        <w:ind w:left="0"/>
        <w:jc w:val="both"/>
      </w:pPr>
      <w:r>
        <w:rPr>
          <w:rFonts w:ascii="Times New Roman"/>
          <w:b w:val="false"/>
          <w:i w:val="false"/>
          <w:color w:val="000000"/>
          <w:sz w:val="28"/>
        </w:rPr>
        <w:t>
      Бұл хабарлама Білім беру саласындағы (білім беру ұйымының жатақханасы)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2036"/>
    <w:bookmarkStart w:name="z2230" w:id="2037"/>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037"/>
    <w:bookmarkStart w:name="z2231" w:id="2038"/>
    <w:p>
      <w:pPr>
        <w:spacing w:after="0"/>
        <w:ind w:left="0"/>
        <w:jc w:val="both"/>
      </w:pPr>
      <w:r>
        <w:rPr>
          <w:rFonts w:ascii="Times New Roman"/>
          <w:b w:val="false"/>
          <w:i w:val="false"/>
          <w:color w:val="000000"/>
          <w:sz w:val="28"/>
        </w:rPr>
        <w:t>
      84. Әлеуетті Жекеше әріптес осы Білім беру саласындағы (білім беру ұйымының жатақханасы)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2038"/>
    <w:bookmarkStart w:name="z2232" w:id="2039"/>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039"/>
    <w:bookmarkStart w:name="z2233" w:id="2040"/>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040"/>
    <w:bookmarkStart w:name="z2234" w:id="2041"/>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041"/>
    <w:bookmarkStart w:name="z2235" w:id="2042"/>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042"/>
    <w:bookmarkStart w:name="z2236" w:id="2043"/>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043"/>
    <w:bookmarkStart w:name="z2237" w:id="2044"/>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044"/>
    <w:bookmarkStart w:name="z2238" w:id="2045"/>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045"/>
    <w:bookmarkStart w:name="z2239" w:id="2046"/>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____ ОРЫНҒА АРНАЛҒАН СТУДЕНТТІК ЖАТАҚХАНА САЛУ ЖӘНЕ ПАЙДАЛАНУ МЖӘ ЖОБАСЫ БОЙЫНША ЖЕКЕШЕ ӘРІПТЕСТІ ТАҢДАУ ЖӨНІНДЕГІ КОНКУРСТЫҢ ӨЗГЕРТІЛГЕН КОНКУРСТЫҚ ӨТІНІМІ"; </w:t>
      </w:r>
    </w:p>
    <w:bookmarkEnd w:id="2046"/>
    <w:bookmarkStart w:name="z2240" w:id="2047"/>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047"/>
    <w:bookmarkStart w:name="z2241" w:id="2048"/>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048"/>
    <w:bookmarkStart w:name="z2242" w:id="2049"/>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049"/>
    <w:bookmarkStart w:name="z2243" w:id="2050"/>
    <w:p>
      <w:pPr>
        <w:spacing w:after="0"/>
        <w:ind w:left="0"/>
        <w:jc w:val="left"/>
      </w:pPr>
      <w:r>
        <w:rPr>
          <w:rFonts w:ascii="Times New Roman"/>
          <w:b/>
          <w:i w:val="false"/>
          <w:color w:val="000000"/>
        </w:rPr>
        <w:t xml:space="preserve"> 19. Конкурстық өтінімдерді ашу, қарау және іріктеу</w:t>
      </w:r>
    </w:p>
    <w:bookmarkEnd w:id="2050"/>
    <w:bookmarkStart w:name="z2244" w:id="2051"/>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2051"/>
    <w:bookmarkStart w:name="z2245" w:id="2052"/>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Білім беру саласындағы (білім беру ұйымының жатақханасы) МЖӘ жобасының Үлгілік конкурстық құжаттамасына өзгерістер енгізуге рұқсат етіледі.</w:t>
      </w:r>
    </w:p>
    <w:bookmarkEnd w:id="2052"/>
    <w:bookmarkStart w:name="z2246" w:id="2053"/>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053"/>
    <w:bookmarkStart w:name="z2247" w:id="2054"/>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054"/>
    <w:bookmarkStart w:name="z2248" w:id="2055"/>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055"/>
    <w:bookmarkStart w:name="z2249" w:id="2056"/>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056"/>
    <w:bookmarkStart w:name="z2250" w:id="2057"/>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057"/>
    <w:bookmarkStart w:name="z2251" w:id="2058"/>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058"/>
    <w:bookmarkStart w:name="z2252" w:id="2059"/>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059"/>
    <w:bookmarkStart w:name="z2253" w:id="2060"/>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060"/>
    <w:bookmarkStart w:name="z2254" w:id="2061"/>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061"/>
    <w:bookmarkStart w:name="z2255" w:id="2062"/>
    <w:p>
      <w:pPr>
        <w:spacing w:after="0"/>
        <w:ind w:left="0"/>
        <w:jc w:val="left"/>
      </w:pPr>
      <w:r>
        <w:rPr>
          <w:rFonts w:ascii="Times New Roman"/>
          <w:b/>
          <w:i w:val="false"/>
          <w:color w:val="000000"/>
        </w:rPr>
        <w:t xml:space="preserve"> 20. Конкурстық өтінімдерді іріктеу өлшемшарттары</w:t>
      </w:r>
    </w:p>
    <w:bookmarkEnd w:id="2062"/>
    <w:bookmarkStart w:name="z2256" w:id="2063"/>
    <w:p>
      <w:pPr>
        <w:spacing w:after="0"/>
        <w:ind w:left="0"/>
        <w:jc w:val="both"/>
      </w:pPr>
      <w:r>
        <w:rPr>
          <w:rFonts w:ascii="Times New Roman"/>
          <w:b w:val="false"/>
          <w:i w:val="false"/>
          <w:color w:val="000000"/>
          <w:sz w:val="28"/>
        </w:rPr>
        <w:t>
      98. Конкурстық өтінімдерді қарау және іріктеуді Білім беру саласындағы (білім беру ұйымының жатақханасы)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2063"/>
    <w:bookmarkStart w:name="z2257" w:id="2064"/>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064"/>
    <w:bookmarkStart w:name="z2258" w:id="2065"/>
    <w:p>
      <w:pPr>
        <w:spacing w:after="0"/>
        <w:ind w:left="0"/>
        <w:jc w:val="left"/>
      </w:pPr>
      <w:r>
        <w:rPr>
          <w:rFonts w:ascii="Times New Roman"/>
          <w:b/>
          <w:i w:val="false"/>
          <w:color w:val="000000"/>
        </w:rPr>
        <w:t xml:space="preserve"> 21. Әлеуетті Жекеше әріптеспен келіссөздер, Шарт жасасу </w:t>
      </w:r>
    </w:p>
    <w:bookmarkEnd w:id="2065"/>
    <w:bookmarkStart w:name="z2259" w:id="2066"/>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066"/>
    <w:bookmarkStart w:name="z2260" w:id="2067"/>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067"/>
    <w:bookmarkStart w:name="z2261" w:id="2068"/>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068"/>
    <w:bookmarkStart w:name="z2262" w:id="2069"/>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069"/>
    <w:bookmarkStart w:name="z2263" w:id="2070"/>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070"/>
    <w:bookmarkStart w:name="z2264" w:id="2071"/>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071"/>
    <w:bookmarkStart w:name="z2265" w:id="2072"/>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072"/>
    <w:bookmarkStart w:name="z2266" w:id="2073"/>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073"/>
    <w:bookmarkStart w:name="z2267" w:id="2074"/>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074"/>
    <w:bookmarkStart w:name="z2268" w:id="2075"/>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075"/>
    <w:bookmarkStart w:name="z2269" w:id="2076"/>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076"/>
    <w:bookmarkStart w:name="z2270" w:id="2077"/>
    <w:p>
      <w:pPr>
        <w:spacing w:after="0"/>
        <w:ind w:left="0"/>
        <w:jc w:val="both"/>
      </w:pPr>
      <w:r>
        <w:rPr>
          <w:rFonts w:ascii="Times New Roman"/>
          <w:b w:val="false"/>
          <w:i w:val="false"/>
          <w:color w:val="000000"/>
          <w:sz w:val="28"/>
        </w:rPr>
        <w:t>
      107. Комиссияның шешімі хаттамамен ресімделеді.</w:t>
      </w:r>
    </w:p>
    <w:bookmarkEnd w:id="2077"/>
    <w:bookmarkStart w:name="z2271" w:id="2078"/>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74" w:id="2079"/>
    <w:p>
      <w:pPr>
        <w:spacing w:after="0"/>
        <w:ind w:left="0"/>
        <w:jc w:val="left"/>
      </w:pPr>
      <w:r>
        <w:rPr>
          <w:rFonts w:ascii="Times New Roman"/>
          <w:b/>
          <w:i w:val="false"/>
          <w:color w:val="000000"/>
        </w:rPr>
        <w:t xml:space="preserve"> МЖӘ объектісінің сипаттамасы</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_____ орынға арналған студенттік жатақхана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орынға арналған студенттік жатақхана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75" w:id="2080"/>
    <w:p>
      <w:pPr>
        <w:spacing w:after="0"/>
        <w:ind w:left="0"/>
        <w:jc w:val="left"/>
      </w:pPr>
      <w:r>
        <w:rPr>
          <w:rFonts w:ascii="Times New Roman"/>
          <w:b/>
          <w:i w:val="false"/>
          <w:color w:val="000000"/>
        </w:rPr>
        <w:t xml:space="preserve"> Негізгі іс-шаралар</w:t>
      </w:r>
    </w:p>
    <w:bookmarkEnd w:id="2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Білім беру саласындағы (білім беру ұйымының жатақханасы)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(білім беру ұйымының жатақханасы)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ұсыну мерзімі аяқталған сәттен бастап </w:t>
            </w:r>
          </w:p>
          <w:p>
            <w:pPr>
              <w:spacing w:after="20"/>
              <w:ind w:left="20"/>
              <w:jc w:val="both"/>
            </w:pPr>
            <w:r>
              <w:rPr>
                <w:rFonts w:ascii="Times New Roman"/>
                <w:b w:val="false"/>
                <w:i w:val="false"/>
                <w:color w:val="000000"/>
                <w:sz w:val="20"/>
              </w:rPr>
              <w:t>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(білім беру ұйымының жатақханасы) МЖӘ жобасының Үлгілік Білім беру саласындағы (білім беру ұйымының жатақханасы)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8" w:id="2081"/>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2081"/>
    <w:bookmarkStart w:name="z2279" w:id="2082"/>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2082"/>
    <w:bookmarkStart w:name="z2280" w:id="2083"/>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2083"/>
    <w:bookmarkStart w:name="z2281" w:id="2084"/>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2084"/>
    <w:bookmarkStart w:name="z2282" w:id="2085"/>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2085"/>
    <w:bookmarkStart w:name="z2283" w:id="2086"/>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2086"/>
    <w:bookmarkStart w:name="z2284" w:id="2087"/>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2087"/>
    <w:bookmarkStart w:name="z2285" w:id="2088"/>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2088"/>
    <w:bookmarkStart w:name="z2286" w:id="2089"/>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2089"/>
    <w:bookmarkStart w:name="z2287" w:id="2090"/>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2090"/>
    <w:bookmarkStart w:name="z2288" w:id="2091"/>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2091"/>
    <w:bookmarkStart w:name="z2289" w:id="2092"/>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2092"/>
    <w:bookmarkStart w:name="z2290" w:id="2093"/>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2093"/>
    <w:bookmarkStart w:name="z2291" w:id="2094"/>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2094"/>
    <w:bookmarkStart w:name="z2292" w:id="2095"/>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2095"/>
    <w:bookmarkStart w:name="z2293" w:id="2096"/>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2096"/>
    <w:bookmarkStart w:name="z2294" w:id="2097"/>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2097"/>
    <w:bookmarkStart w:name="z2295" w:id="2098"/>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2098"/>
    <w:bookmarkStart w:name="z2296" w:id="2099"/>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2099"/>
    <w:bookmarkStart w:name="z2297" w:id="2100"/>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Білім беру саласындағы (білім беру ұйымының жатақханасы) МЖӘ жобасының Үлгілік конкурстық құжаттамасының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2100"/>
    <w:bookmarkStart w:name="z2298" w:id="2101"/>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2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1" w:id="2102"/>
    <w:p>
      <w:pPr>
        <w:spacing w:after="0"/>
        <w:ind w:left="0"/>
        <w:jc w:val="left"/>
      </w:pPr>
      <w:r>
        <w:rPr>
          <w:rFonts w:ascii="Times New Roman"/>
          <w:b/>
          <w:i w:val="false"/>
          <w:color w:val="000000"/>
        </w:rPr>
        <w:t xml:space="preserve"> Конкурстық өтінім</w:t>
      </w:r>
    </w:p>
    <w:bookmarkEnd w:id="2102"/>
    <w:bookmarkStart w:name="z2302" w:id="2103"/>
    <w:p>
      <w:pPr>
        <w:spacing w:after="0"/>
        <w:ind w:left="0"/>
        <w:jc w:val="both"/>
      </w:pPr>
      <w:r>
        <w:rPr>
          <w:rFonts w:ascii="Times New Roman"/>
          <w:b w:val="false"/>
          <w:i w:val="false"/>
          <w:color w:val="000000"/>
          <w:sz w:val="28"/>
        </w:rPr>
        <w:t>
      "__________ (елді мекеннің атауын және орналасқан жерін көрсету) _____ орынға арналған білім беру ұйымының жатақханасы салу және пайдалану" МЖӘ жобасы бойынша оңайлатылған конкурстық рәсімдерді пайдалану арқылы Жекеше әріптесті таңдау жөніндегі Білім беру саласындағы (білім беру ұйымының жатақханасы) МЖӘ жобасының Үлгілік конкурстық құжаттамасын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2103"/>
    <w:bookmarkStart w:name="z2303" w:id="2104"/>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2104"/>
    <w:bookmarkStart w:name="z2304" w:id="2105"/>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Білім беру саласындағы (білім беру ұйымының жатақханасы) МЖӘ жобасының Үлгілік конкурстық құжаттамасының шарттарына сәйкес ресімдеуге және қол қоюға міндеттенеміз.</w:t>
      </w:r>
    </w:p>
    <w:bookmarkEnd w:id="2105"/>
    <w:bookmarkStart w:name="z2305" w:id="2106"/>
    <w:p>
      <w:pPr>
        <w:spacing w:after="0"/>
        <w:ind w:left="0"/>
        <w:jc w:val="both"/>
      </w:pPr>
      <w:r>
        <w:rPr>
          <w:rFonts w:ascii="Times New Roman"/>
          <w:b w:val="false"/>
          <w:i w:val="false"/>
          <w:color w:val="000000"/>
          <w:sz w:val="28"/>
        </w:rPr>
        <w:t>
      Біздің өз Конкурстық өтінімімізді қайтарып алмайтынымыздың не Білім беру саласындағы (білім беру ұйымының жатақханасы) МЖӘ жобасының Үлгілік конкурстық құжаттамасында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2106"/>
    <w:bookmarkStart w:name="z2306" w:id="2107"/>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bookmarkEnd w:id="2107"/>
    <w:bookmarkStart w:name="z2307" w:id="2108"/>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2108"/>
    <w:bookmarkStart w:name="z2308" w:id="2109"/>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2109"/>
    <w:bookmarkStart w:name="z2309" w:id="2110"/>
    <w:p>
      <w:pPr>
        <w:spacing w:after="0"/>
        <w:ind w:left="0"/>
        <w:jc w:val="both"/>
      </w:pPr>
      <w:r>
        <w:rPr>
          <w:rFonts w:ascii="Times New Roman"/>
          <w:b w:val="false"/>
          <w:i w:val="false"/>
          <w:color w:val="000000"/>
          <w:sz w:val="28"/>
        </w:rPr>
        <w:t xml:space="preserve">
      ______________________ </w:t>
      </w:r>
    </w:p>
    <w:bookmarkEnd w:id="2110"/>
    <w:bookmarkStart w:name="z2310" w:id="2111"/>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2111"/>
    <w:bookmarkStart w:name="z2311" w:id="2112"/>
    <w:p>
      <w:pPr>
        <w:spacing w:after="0"/>
        <w:ind w:left="0"/>
        <w:jc w:val="both"/>
      </w:pPr>
      <w:r>
        <w:rPr>
          <w:rFonts w:ascii="Times New Roman"/>
          <w:b w:val="false"/>
          <w:i w:val="false"/>
          <w:color w:val="000000"/>
          <w:sz w:val="28"/>
        </w:rPr>
        <w:t>
      ______________________</w:t>
      </w:r>
    </w:p>
    <w:bookmarkEnd w:id="2112"/>
    <w:bookmarkStart w:name="z2312" w:id="2113"/>
    <w:p>
      <w:pPr>
        <w:spacing w:after="0"/>
        <w:ind w:left="0"/>
        <w:jc w:val="both"/>
      </w:pPr>
      <w:r>
        <w:rPr>
          <w:rFonts w:ascii="Times New Roman"/>
          <w:b w:val="false"/>
          <w:i w:val="false"/>
          <w:color w:val="000000"/>
          <w:sz w:val="28"/>
        </w:rPr>
        <w:t>
      (Конкурстық өтінімнің берілген орны және күні).</w:t>
      </w:r>
    </w:p>
    <w:bookmarkEnd w:id="2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(білім беру</w:t>
            </w:r>
            <w:r>
              <w:br/>
            </w:r>
            <w:r>
              <w:rPr>
                <w:rFonts w:ascii="Times New Roman"/>
                <w:b w:val="false"/>
                <w:i w:val="false"/>
                <w:color w:val="000000"/>
                <w:sz w:val="20"/>
              </w:rPr>
              <w:t>ұйымының жатақханасы) МЖӘ</w:t>
            </w:r>
            <w:r>
              <w:br/>
            </w:r>
            <w:r>
              <w:rPr>
                <w:rFonts w:ascii="Times New Roman"/>
                <w:b w:val="false"/>
                <w:i w:val="false"/>
                <w:color w:val="000000"/>
                <w:sz w:val="20"/>
              </w:rPr>
              <w:t>жобасының Үлгілік конкурстық</w:t>
            </w:r>
            <w:r>
              <w:br/>
            </w:r>
            <w:r>
              <w:rPr>
                <w:rFonts w:ascii="Times New Roman"/>
                <w:b w:val="false"/>
                <w:i w:val="false"/>
                <w:color w:val="000000"/>
                <w:sz w:val="20"/>
              </w:rPr>
              <w:t>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76" w:id="2114"/>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2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(инвестициялық шығындар өтемақысының) көлемінің төмендеуінің әр ___ (санын көрсету) % ___ (санын көрсету) ұпай қосылады*.</w:t>
            </w:r>
          </w:p>
          <w:p>
            <w:pPr>
              <w:spacing w:after="20"/>
              <w:ind w:left="20"/>
              <w:jc w:val="both"/>
            </w:pPr>
            <w:r>
              <w:rPr>
                <w:rFonts w:ascii="Times New Roman"/>
                <w:b w:val="false"/>
                <w:i w:val="false"/>
                <w:color w:val="000000"/>
                <w:sz w:val="20"/>
              </w:rPr>
              <w:t>
Мемлекеттік міндеттемелер (инвестициялық шығындар өтемақысының) көлемінің артуының әр ___ (санын көрсету) %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ұлғаюының әр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(инвестициялық шығындар өтемақысын) төлеу мерзімінің кемуінің әр ___ (санын көрсету) жылына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 тәуекел үшін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 ___ (санын көрсету) % ұлғаюына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құрылыс мерзімін қысқартудың әр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табыстылық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 ___ (санын көрсету) % төмендеуіне ___ (санын көрсету) ұпай қосылады</w:t>
            </w:r>
          </w:p>
          <w:p>
            <w:pPr>
              <w:spacing w:after="20"/>
              <w:ind w:left="20"/>
              <w:jc w:val="both"/>
            </w:pPr>
            <w:r>
              <w:rPr>
                <w:rFonts w:ascii="Times New Roman"/>
                <w:b w:val="false"/>
                <w:i w:val="false"/>
                <w:color w:val="000000"/>
                <w:sz w:val="20"/>
              </w:rPr>
              <w:t>
Көрсеткіштің әр ___ (санын көрсету) % өсуіне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bookmarkStart w:name="z2315" w:id="2115"/>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2115"/>
    <w:bookmarkStart w:name="z2316" w:id="2116"/>
    <w:p>
      <w:pPr>
        <w:spacing w:after="0"/>
        <w:ind w:left="0"/>
        <w:jc w:val="both"/>
      </w:pPr>
      <w:r>
        <w:rPr>
          <w:rFonts w:ascii="Times New Roman"/>
          <w:b w:val="false"/>
          <w:i w:val="false"/>
          <w:color w:val="000000"/>
          <w:sz w:val="28"/>
        </w:rPr>
        <w:t>
      Конкурстық өтінімнің өлшемшарттарын жалпы бағалау "Баға" әр Өлшемшарт бойынша алынған ұпайларды қосу жолымен анықталады</w:t>
      </w:r>
    </w:p>
    <w:bookmarkEnd w:id="2116"/>
    <w:bookmarkStart w:name="z2317" w:id="2117"/>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bookmarkEnd w:id="2117"/>
    <w:bookmarkStart w:name="z2318" w:id="21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Білім беру саласындағы (білім беру ұйымының жатақханасы) МЖӘ жобасының Үлгілік конкурстық құжаттамасына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118"/>
    <w:bookmarkStart w:name="z2319" w:id="21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2119"/>
    <w:bookmarkStart w:name="z2320" w:id="21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Білім беру саласында іске асырылған жобалар тәжірибесі болмаған жағдайда, Әлеуетті Жекеше әріптес Конкурстық өтінім құрамында ұсынған Конкурстық өтінімнің бағасы "нөлге" тең болады;</w:t>
      </w:r>
    </w:p>
    <w:bookmarkEnd w:id="2120"/>
    <w:bookmarkStart w:name="z2321" w:id="21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2121"/>
    <w:bookmarkStart w:name="z2322" w:id="21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Білім беру саласындағы (білім беру ұйымының жатақханасы) МЖӘ жобасының Үлгілік конкурстық құжаттамасына 1-қосымшаға сәйкес МЖӘ объектісінің құны болып табылады;</w:t>
      </w:r>
    </w:p>
    <w:bookmarkEnd w:id="2122"/>
    <w:bookmarkStart w:name="z2323" w:id="21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2123"/>
    <w:bookmarkStart w:name="z2324" w:id="21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124"/>
    <w:bookmarkStart w:name="z2325" w:id="21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125"/>
    <w:bookmarkStart w:name="z2326" w:id="21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табылатын болса, Конкурстық өтінімді бағалау үшін Конкурстық өтінімге МЖӘ объектісін салуды жүзеге асыратын ұйыммен алдын ала Үлгілік шартты, сондай-ақ алдын ала шарт жасасқан заңды тұлғаның бірінші басшысы қол қойған, жұмыс өтілін, жұмысын, білімін көрсете отырып, жұмыскерлер тізімін қоса беру керек. </w:t>
      </w:r>
    </w:p>
    <w:bookmarkEnd w:id="2126"/>
    <w:bookmarkStart w:name="z2327" w:id="21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127"/>
    <w:bookmarkStart w:name="z2328" w:id="212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2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10-қосымша</w:t>
            </w:r>
          </w:p>
        </w:tc>
      </w:tr>
    </w:tbl>
    <w:bookmarkStart w:name="z2331" w:id="2129"/>
    <w:p>
      <w:pPr>
        <w:spacing w:after="0"/>
        <w:ind w:left="0"/>
        <w:jc w:val="left"/>
      </w:pPr>
      <w:r>
        <w:rPr>
          <w:rFonts w:ascii="Times New Roman"/>
          <w:b/>
          <w:i w:val="false"/>
          <w:color w:val="000000"/>
        </w:rPr>
        <w:t xml:space="preserve"> Көлік саласындағы (автовокзал) МЖӘ жобасының Үлгілік конкурстық құжаттамасы</w:t>
      </w:r>
    </w:p>
    <w:bookmarkEnd w:id="2129"/>
    <w:bookmarkStart w:name="z2332" w:id="2130"/>
    <w:p>
      <w:pPr>
        <w:spacing w:after="0"/>
        <w:ind w:left="0"/>
        <w:jc w:val="both"/>
      </w:pPr>
      <w:r>
        <w:rPr>
          <w:rFonts w:ascii="Times New Roman"/>
          <w:b w:val="false"/>
          <w:i w:val="false"/>
          <w:color w:val="000000"/>
          <w:sz w:val="28"/>
        </w:rPr>
        <w:t>
      МЖӘ жобасының атауы:</w:t>
      </w:r>
    </w:p>
    <w:bookmarkEnd w:id="2130"/>
    <w:p>
      <w:pPr>
        <w:spacing w:after="0"/>
        <w:ind w:left="0"/>
        <w:jc w:val="both"/>
      </w:pPr>
      <w:r>
        <w:rPr>
          <w:rFonts w:ascii="Times New Roman"/>
          <w:b w:val="false"/>
          <w:i w:val="false"/>
          <w:color w:val="000000"/>
          <w:sz w:val="28"/>
        </w:rPr>
        <w:t>
      "__________ (елді мекеннің атауын және орналасқан жерін көрсету) автовокзал салу</w:t>
      </w:r>
    </w:p>
    <w:bookmarkStart w:name="z2334" w:id="2131"/>
    <w:p>
      <w:pPr>
        <w:spacing w:after="0"/>
        <w:ind w:left="0"/>
        <w:jc w:val="both"/>
      </w:pPr>
      <w:r>
        <w:rPr>
          <w:rFonts w:ascii="Times New Roman"/>
          <w:b w:val="false"/>
          <w:i w:val="false"/>
          <w:color w:val="000000"/>
          <w:sz w:val="28"/>
        </w:rPr>
        <w:t>
      және пайдалану"</w:t>
      </w:r>
    </w:p>
    <w:bookmarkEnd w:id="2131"/>
    <w:bookmarkStart w:name="z2335" w:id="2132"/>
    <w:p>
      <w:pPr>
        <w:spacing w:after="0"/>
        <w:ind w:left="0"/>
        <w:jc w:val="both"/>
      </w:pPr>
      <w:r>
        <w:rPr>
          <w:rFonts w:ascii="Times New Roman"/>
          <w:b w:val="false"/>
          <w:i w:val="false"/>
          <w:color w:val="000000"/>
          <w:sz w:val="28"/>
        </w:rPr>
        <w:t>
      МЖӘ объектісінiң орналасқан жері:</w:t>
      </w:r>
    </w:p>
    <w:bookmarkEnd w:id="21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bookmarkStart w:name="z2338" w:id="2133"/>
    <w:p>
      <w:pPr>
        <w:spacing w:after="0"/>
        <w:ind w:left="0"/>
        <w:jc w:val="both"/>
      </w:pPr>
      <w:r>
        <w:rPr>
          <w:rFonts w:ascii="Times New Roman"/>
          <w:b w:val="false"/>
          <w:i w:val="false"/>
          <w:color w:val="000000"/>
          <w:sz w:val="28"/>
        </w:rPr>
        <w:t>
      Мемлекеттік әріптес:</w:t>
      </w:r>
    </w:p>
    <w:bookmarkEnd w:id="213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p>
      <w:pPr>
        <w:spacing w:after="0"/>
        <w:ind w:left="0"/>
        <w:jc w:val="both"/>
      </w:pPr>
      <w:r>
        <w:rPr>
          <w:rFonts w:ascii="Times New Roman"/>
          <w:b w:val="false"/>
          <w:i w:val="false"/>
          <w:color w:val="000000"/>
          <w:sz w:val="28"/>
        </w:rPr>
        <w:t>
      Конкурсты ұйымдастырушы: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bookmarkStart w:name="z2346" w:id="2134"/>
    <w:p>
      <w:pPr>
        <w:spacing w:after="0"/>
        <w:ind w:left="0"/>
        <w:jc w:val="both"/>
      </w:pPr>
      <w:r>
        <w:rPr>
          <w:rFonts w:ascii="Times New Roman"/>
          <w:b w:val="false"/>
          <w:i w:val="false"/>
          <w:color w:val="000000"/>
          <w:sz w:val="28"/>
        </w:rPr>
        <w:t>
      Конкурстық құжаттама пакетінің құны:</w:t>
      </w:r>
    </w:p>
    <w:bookmarkEnd w:id="213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2351" w:id="2135"/>
    <w:p>
      <w:pPr>
        <w:spacing w:after="0"/>
        <w:ind w:left="0"/>
        <w:jc w:val="left"/>
      </w:pPr>
      <w:r>
        <w:rPr>
          <w:rFonts w:ascii="Times New Roman"/>
          <w:b/>
          <w:i w:val="false"/>
          <w:color w:val="000000"/>
        </w:rPr>
        <w:t xml:space="preserve"> 1. Анықтамалар</w:t>
      </w:r>
    </w:p>
    <w:bookmarkEnd w:id="2135"/>
    <w:bookmarkStart w:name="z2352" w:id="2136"/>
    <w:p>
      <w:pPr>
        <w:spacing w:after="0"/>
        <w:ind w:left="0"/>
        <w:jc w:val="both"/>
      </w:pPr>
      <w:r>
        <w:rPr>
          <w:rFonts w:ascii="Times New Roman"/>
          <w:b w:val="false"/>
          <w:i w:val="false"/>
          <w:color w:val="000000"/>
          <w:sz w:val="28"/>
        </w:rPr>
        <w:t>
      1. Көлік саласындағы (автовокзал) МЖӘ жобасының осы Үлгілік конкурстық құжаттамасында мынадай ұғымдар пайдаланылады:</w:t>
      </w:r>
    </w:p>
    <w:bookmarkEnd w:id="2136"/>
    <w:bookmarkStart w:name="z2353" w:id="2137"/>
    <w:p>
      <w:pPr>
        <w:spacing w:after="0"/>
        <w:ind w:left="0"/>
        <w:jc w:val="both"/>
      </w:pPr>
      <w:r>
        <w:rPr>
          <w:rFonts w:ascii="Times New Roman"/>
          <w:b w:val="false"/>
          <w:i w:val="false"/>
          <w:color w:val="000000"/>
          <w:sz w:val="28"/>
        </w:rPr>
        <w:t>
      1) әкімдік (ЖАО) – жергілікті атқарушы орган;</w:t>
      </w:r>
    </w:p>
    <w:bookmarkEnd w:id="2137"/>
    <w:bookmarkStart w:name="z2354" w:id="2138"/>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Көлік саласындағы (автовокзал) МЖӘ жобасының Үлгілік конкурстық құжаттамасында белгіленген нысан бойынша ұсынған құжаттар мен мәліметтердің жиынтығы;</w:t>
      </w:r>
    </w:p>
    <w:bookmarkEnd w:id="2138"/>
    <w:bookmarkStart w:name="z2355" w:id="2139"/>
    <w:p>
      <w:pPr>
        <w:spacing w:after="0"/>
        <w:ind w:left="0"/>
        <w:jc w:val="both"/>
      </w:pPr>
      <w:r>
        <w:rPr>
          <w:rFonts w:ascii="Times New Roman"/>
          <w:b w:val="false"/>
          <w:i w:val="false"/>
          <w:color w:val="000000"/>
          <w:sz w:val="28"/>
        </w:rPr>
        <w:t>
      3) дайындық кезеңі – Үлгілік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2139"/>
    <w:bookmarkStart w:name="z2356" w:id="2140"/>
    <w:p>
      <w:pPr>
        <w:spacing w:after="0"/>
        <w:ind w:left="0"/>
        <w:jc w:val="both"/>
      </w:pPr>
      <w:r>
        <w:rPr>
          <w:rFonts w:ascii="Times New Roman"/>
          <w:b w:val="false"/>
          <w:i w:val="false"/>
          <w:color w:val="000000"/>
          <w:sz w:val="28"/>
        </w:rPr>
        <w:t xml:space="preserve">
      4)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2140"/>
    <w:bookmarkStart w:name="z2357" w:id="2141"/>
    <w:p>
      <w:pPr>
        <w:spacing w:after="0"/>
        <w:ind w:left="0"/>
        <w:jc w:val="both"/>
      </w:pPr>
      <w:r>
        <w:rPr>
          <w:rFonts w:ascii="Times New Roman"/>
          <w:b w:val="false"/>
          <w:i w:val="false"/>
          <w:color w:val="000000"/>
          <w:sz w:val="28"/>
        </w:rPr>
        <w:t xml:space="preserve">
      5) жекеше әріптестің шығындарды өтеу және кірістер алу көздері – Жекеше әріптеске Қазақстан Республикасының "МЖӘ туралы" 2015 жылғы 31 қазандағы Заңының </w:t>
      </w:r>
      <w:r>
        <w:rPr>
          <w:rFonts w:ascii="Times New Roman"/>
          <w:b w:val="false"/>
          <w:i w:val="false"/>
          <w:color w:val="000000"/>
          <w:sz w:val="28"/>
        </w:rPr>
        <w:t>9-бабында</w:t>
      </w:r>
      <w:r>
        <w:rPr>
          <w:rFonts w:ascii="Times New Roman"/>
          <w:b w:val="false"/>
          <w:i w:val="false"/>
          <w:color w:val="000000"/>
          <w:sz w:val="28"/>
        </w:rPr>
        <w:t xml:space="preserve"> көзделген қаражатты Үлгілік шартта белгіленген тәртіппен және мерзімде төлеу;</w:t>
      </w:r>
    </w:p>
    <w:bookmarkEnd w:id="2141"/>
    <w:bookmarkStart w:name="z2358" w:id="2142"/>
    <w:p>
      <w:pPr>
        <w:spacing w:after="0"/>
        <w:ind w:left="0"/>
        <w:jc w:val="both"/>
      </w:pPr>
      <w:r>
        <w:rPr>
          <w:rFonts w:ascii="Times New Roman"/>
          <w:b w:val="false"/>
          <w:i w:val="false"/>
          <w:color w:val="000000"/>
          <w:sz w:val="28"/>
        </w:rPr>
        <w:t>
      6) жер учаскесі – Үлгілік шарт талаптарына сәйкес МЖӘ объектісін салу және пайдалану үшін қажетті жер учаскесі;</w:t>
      </w:r>
    </w:p>
    <w:bookmarkEnd w:id="2142"/>
    <w:bookmarkStart w:name="z2359" w:id="2143"/>
    <w:p>
      <w:pPr>
        <w:spacing w:after="0"/>
        <w:ind w:left="0"/>
        <w:jc w:val="both"/>
      </w:pPr>
      <w:r>
        <w:rPr>
          <w:rFonts w:ascii="Times New Roman"/>
          <w:b w:val="false"/>
          <w:i w:val="false"/>
          <w:color w:val="000000"/>
          <w:sz w:val="28"/>
        </w:rPr>
        <w:t>
      7)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2143"/>
    <w:bookmarkStart w:name="z2360" w:id="2144"/>
    <w:p>
      <w:pPr>
        <w:spacing w:after="0"/>
        <w:ind w:left="0"/>
        <w:jc w:val="both"/>
      </w:pPr>
      <w:r>
        <w:rPr>
          <w:rFonts w:ascii="Times New Roman"/>
          <w:b w:val="false"/>
          <w:i w:val="false"/>
          <w:color w:val="000000"/>
          <w:sz w:val="28"/>
        </w:rPr>
        <w:t>
      8) комиссия – Заңнамада белгіленген тәртіппен құрылған, коммуналдық меншікке жататын МЖӘ объектісіне қатысты комиссия;</w:t>
      </w:r>
    </w:p>
    <w:bookmarkEnd w:id="2144"/>
    <w:bookmarkStart w:name="z2361" w:id="2145"/>
    <w:p>
      <w:pPr>
        <w:spacing w:after="0"/>
        <w:ind w:left="0"/>
        <w:jc w:val="both"/>
      </w:pPr>
      <w:r>
        <w:rPr>
          <w:rFonts w:ascii="Times New Roman"/>
          <w:b w:val="false"/>
          <w:i w:val="false"/>
          <w:color w:val="000000"/>
          <w:sz w:val="28"/>
        </w:rPr>
        <w:t>
      9) конверт – Конкурстық өтінімнің тұтас және сақталған күйде берілуін қамтамасыз ететін қорап немесе ораудың өзге тәсілі;</w:t>
      </w:r>
    </w:p>
    <w:bookmarkEnd w:id="2145"/>
    <w:bookmarkStart w:name="z2362" w:id="2146"/>
    <w:p>
      <w:pPr>
        <w:spacing w:after="0"/>
        <w:ind w:left="0"/>
        <w:jc w:val="both"/>
      </w:pPr>
      <w:r>
        <w:rPr>
          <w:rFonts w:ascii="Times New Roman"/>
          <w:b w:val="false"/>
          <w:i w:val="false"/>
          <w:color w:val="000000"/>
          <w:sz w:val="28"/>
        </w:rPr>
        <w:t>
      10) конкурс – "__________ (елді мекеннің атауын және орналасқан жерін көрсету) автовокзал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2146"/>
    <w:bookmarkStart w:name="z2363" w:id="2147"/>
    <w:p>
      <w:pPr>
        <w:spacing w:after="0"/>
        <w:ind w:left="0"/>
        <w:jc w:val="both"/>
      </w:pPr>
      <w:r>
        <w:rPr>
          <w:rFonts w:ascii="Times New Roman"/>
          <w:b w:val="false"/>
          <w:i w:val="false"/>
          <w:color w:val="000000"/>
          <w:sz w:val="28"/>
        </w:rPr>
        <w:t>
      11) конкурсты ұйымдастырушы – "__________" мемлекеттік мекемесі;</w:t>
      </w:r>
    </w:p>
    <w:bookmarkEnd w:id="2147"/>
    <w:bookmarkStart w:name="z2364" w:id="2148"/>
    <w:p>
      <w:pPr>
        <w:spacing w:after="0"/>
        <w:ind w:left="0"/>
        <w:jc w:val="both"/>
      </w:pPr>
      <w:r>
        <w:rPr>
          <w:rFonts w:ascii="Times New Roman"/>
          <w:b w:val="false"/>
          <w:i w:val="false"/>
          <w:color w:val="000000"/>
          <w:sz w:val="28"/>
        </w:rPr>
        <w:t>
      12) көлік саласындағы (автовокзал) МЖӘ Үлгілік шарты (бұдан әрі – Үлгілік шарт) – Конкурсты ұйымдастырушы Комиссия шешімінің негізінде Конкурс жеңімпазымен жасасатын шарт;</w:t>
      </w:r>
    </w:p>
    <w:bookmarkEnd w:id="2148"/>
    <w:bookmarkStart w:name="z2365" w:id="2149"/>
    <w:p>
      <w:pPr>
        <w:spacing w:after="0"/>
        <w:ind w:left="0"/>
        <w:jc w:val="both"/>
      </w:pPr>
      <w:r>
        <w:rPr>
          <w:rFonts w:ascii="Times New Roman"/>
          <w:b w:val="false"/>
          <w:i w:val="false"/>
          <w:color w:val="000000"/>
          <w:sz w:val="28"/>
        </w:rPr>
        <w:t>
      13) көлік саласындағы (автовокзал) МЖӘ жобасының Үлгілік конкурстық құжаттамасы – Конкурс өткізудің Үлгілік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көлік саласындағы (автовокзал) МЖӘ жобасының осы Үлгілік конкурстық құжаттамасы;</w:t>
      </w:r>
    </w:p>
    <w:bookmarkEnd w:id="2149"/>
    <w:bookmarkStart w:name="z2366" w:id="2150"/>
    <w:p>
      <w:pPr>
        <w:spacing w:after="0"/>
        <w:ind w:left="0"/>
        <w:jc w:val="both"/>
      </w:pPr>
      <w:r>
        <w:rPr>
          <w:rFonts w:ascii="Times New Roman"/>
          <w:b w:val="false"/>
          <w:i w:val="false"/>
          <w:color w:val="000000"/>
          <w:sz w:val="28"/>
        </w:rPr>
        <w:t xml:space="preserve">
      14)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2150"/>
    <w:bookmarkStart w:name="z2367" w:id="2151"/>
    <w:p>
      <w:pPr>
        <w:spacing w:after="0"/>
        <w:ind w:left="0"/>
        <w:jc w:val="both"/>
      </w:pPr>
      <w:r>
        <w:rPr>
          <w:rFonts w:ascii="Times New Roman"/>
          <w:b w:val="false"/>
          <w:i w:val="false"/>
          <w:color w:val="000000"/>
          <w:sz w:val="28"/>
        </w:rPr>
        <w:t>
      15) МЖӘ объектісінің қызметін тұтынушылар (бұдан әрі – тұтынушылар) – __________ (елді мекеннің атауын және орналасқан жерін көрсету) қ. автовокзалының қызметтерін тұтынатын қаланың және өзге өңірлердің халқы;</w:t>
      </w:r>
    </w:p>
    <w:bookmarkEnd w:id="2151"/>
    <w:bookmarkStart w:name="z2368" w:id="2152"/>
    <w:p>
      <w:pPr>
        <w:spacing w:after="0"/>
        <w:ind w:left="0"/>
        <w:jc w:val="both"/>
      </w:pPr>
      <w:r>
        <w:rPr>
          <w:rFonts w:ascii="Times New Roman"/>
          <w:b w:val="false"/>
          <w:i w:val="false"/>
          <w:color w:val="000000"/>
          <w:sz w:val="28"/>
        </w:rPr>
        <w:t>
      16) мемлекеттік әріптес – "__________" мемлекеттік мекемесі атынан Қазақстан Республикасы;</w:t>
      </w:r>
    </w:p>
    <w:bookmarkEnd w:id="2152"/>
    <w:bookmarkStart w:name="z2369" w:id="2153"/>
    <w:p>
      <w:pPr>
        <w:spacing w:after="0"/>
        <w:ind w:left="0"/>
        <w:jc w:val="both"/>
      </w:pPr>
      <w:r>
        <w:rPr>
          <w:rFonts w:ascii="Times New Roman"/>
          <w:b w:val="false"/>
          <w:i w:val="false"/>
          <w:color w:val="000000"/>
          <w:sz w:val="28"/>
        </w:rPr>
        <w:t>
      17) МЖӘ жобасы – __________ (елді мекеннің атауын және орналасқан жерін көрсету) автовокзал салу және пайдалану бойынша МЖӘ жобасы;</w:t>
      </w:r>
    </w:p>
    <w:bookmarkEnd w:id="2153"/>
    <w:bookmarkStart w:name="z2370" w:id="2154"/>
    <w:p>
      <w:pPr>
        <w:spacing w:after="0"/>
        <w:ind w:left="0"/>
        <w:jc w:val="both"/>
      </w:pPr>
      <w:r>
        <w:rPr>
          <w:rFonts w:ascii="Times New Roman"/>
          <w:b w:val="false"/>
          <w:i w:val="false"/>
          <w:color w:val="000000"/>
          <w:sz w:val="28"/>
        </w:rPr>
        <w:t>
      18) МЖӘ объектісі – салынуы мен пайдаланылуы МЖӘ жобасын іске асыру аясында жүзеге асырылатын, __________ (елді мекеннің атауын және орналасқан жерін көрсету) автовокзал;</w:t>
      </w:r>
    </w:p>
    <w:bookmarkEnd w:id="2154"/>
    <w:bookmarkStart w:name="z2371" w:id="2155"/>
    <w:p>
      <w:pPr>
        <w:spacing w:after="0"/>
        <w:ind w:left="0"/>
        <w:jc w:val="both"/>
      </w:pPr>
      <w:r>
        <w:rPr>
          <w:rFonts w:ascii="Times New Roman"/>
          <w:b w:val="false"/>
          <w:i w:val="false"/>
          <w:color w:val="000000"/>
          <w:sz w:val="28"/>
        </w:rPr>
        <w:t>
      19) МЖӘ объектісін пайдалану – Жекеше әріптестің МЖӘ объектісін Үлгілік шартта айқындалған тәртіппен және шарттарда МЖӘ объектісінің мақсатына сәйкес, оның ішінде Қызметтер көрсету мақсатында пайдалануы;</w:t>
      </w:r>
    </w:p>
    <w:bookmarkEnd w:id="2155"/>
    <w:bookmarkStart w:name="z2372" w:id="2156"/>
    <w:p>
      <w:pPr>
        <w:spacing w:after="0"/>
        <w:ind w:left="0"/>
        <w:jc w:val="both"/>
      </w:pPr>
      <w:r>
        <w:rPr>
          <w:rFonts w:ascii="Times New Roman"/>
          <w:b w:val="false"/>
          <w:i w:val="false"/>
          <w:color w:val="000000"/>
          <w:sz w:val="28"/>
        </w:rPr>
        <w:t>
      20)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2156"/>
    <w:bookmarkStart w:name="z2373" w:id="2157"/>
    <w:p>
      <w:pPr>
        <w:spacing w:after="0"/>
        <w:ind w:left="0"/>
        <w:jc w:val="both"/>
      </w:pPr>
      <w:r>
        <w:rPr>
          <w:rFonts w:ascii="Times New Roman"/>
          <w:b w:val="false"/>
          <w:i w:val="false"/>
          <w:color w:val="000000"/>
          <w:sz w:val="28"/>
        </w:rPr>
        <w:t>
      21) МЖӘ объектісін салу мерзімі – Үлгілік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2157"/>
    <w:bookmarkStart w:name="z2374" w:id="2158"/>
    <w:p>
      <w:pPr>
        <w:spacing w:after="0"/>
        <w:ind w:left="0"/>
        <w:jc w:val="both"/>
      </w:pPr>
      <w:r>
        <w:rPr>
          <w:rFonts w:ascii="Times New Roman"/>
          <w:b w:val="false"/>
          <w:i w:val="false"/>
          <w:color w:val="000000"/>
          <w:sz w:val="28"/>
        </w:rPr>
        <w:t>
      22) үздік Конкурстық өтінімді айқындау өлшемшарттары (бұдан әрі - өлшемшарттар) – Көлік саласындағы (автовокзал)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2158"/>
    <w:bookmarkStart w:name="z2375" w:id="2159"/>
    <w:p>
      <w:pPr>
        <w:spacing w:after="0"/>
        <w:ind w:left="0"/>
        <w:jc w:val="both"/>
      </w:pPr>
      <w:r>
        <w:rPr>
          <w:rFonts w:ascii="Times New Roman"/>
          <w:b w:val="false"/>
          <w:i w:val="false"/>
          <w:color w:val="000000"/>
          <w:sz w:val="28"/>
        </w:rPr>
        <w:t>
      23) шарт жобасы – тараптардың құқықтарын, міндеттерін және жауапкершілігін, МЖӘті іске асыру Үлгілік шарттарын айқындайтын Мемлекеттік әріптес және Жекеше әріптес арасындағы жазбаша келісім жобасы.</w:t>
      </w:r>
    </w:p>
    <w:bookmarkEnd w:id="2159"/>
    <w:bookmarkStart w:name="z2376" w:id="2160"/>
    <w:p>
      <w:pPr>
        <w:spacing w:after="0"/>
        <w:ind w:left="0"/>
        <w:jc w:val="left"/>
      </w:pPr>
      <w:r>
        <w:rPr>
          <w:rFonts w:ascii="Times New Roman"/>
          <w:b/>
          <w:i w:val="false"/>
          <w:color w:val="000000"/>
        </w:rPr>
        <w:t xml:space="preserve"> 2. Жалпы ережелер</w:t>
      </w:r>
    </w:p>
    <w:bookmarkEnd w:id="2160"/>
    <w:bookmarkStart w:name="z2377" w:id="2161"/>
    <w:p>
      <w:pPr>
        <w:spacing w:after="0"/>
        <w:ind w:left="0"/>
        <w:jc w:val="both"/>
      </w:pPr>
      <w:r>
        <w:rPr>
          <w:rFonts w:ascii="Times New Roman"/>
          <w:b w:val="false"/>
          <w:i w:val="false"/>
          <w:color w:val="000000"/>
          <w:sz w:val="28"/>
        </w:rPr>
        <w:t>
      3. Көлік саласындағы (автовокзал)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2161"/>
    <w:bookmarkStart w:name="z2378" w:id="2162"/>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2162"/>
    <w:bookmarkStart w:name="z2379" w:id="2163"/>
    <w:p>
      <w:pPr>
        <w:spacing w:after="0"/>
        <w:ind w:left="0"/>
        <w:jc w:val="both"/>
      </w:pPr>
      <w:r>
        <w:rPr>
          <w:rFonts w:ascii="Times New Roman"/>
          <w:b w:val="false"/>
          <w:i w:val="false"/>
          <w:color w:val="000000"/>
          <w:sz w:val="28"/>
        </w:rPr>
        <w:t>
      5. МЖӘ жобасының сипаттамасы Көлік саласындағы (автовокзал) МЖӘ жобасының Үлгілік конкурстық құжаттамасына 1-қосымшада көрсетілген.</w:t>
      </w:r>
    </w:p>
    <w:bookmarkEnd w:id="2163"/>
    <w:bookmarkStart w:name="z2380" w:id="2164"/>
    <w:p>
      <w:pPr>
        <w:spacing w:after="0"/>
        <w:ind w:left="0"/>
        <w:jc w:val="both"/>
      </w:pPr>
      <w:r>
        <w:rPr>
          <w:rFonts w:ascii="Times New Roman"/>
          <w:b w:val="false"/>
          <w:i w:val="false"/>
          <w:color w:val="000000"/>
          <w:sz w:val="28"/>
        </w:rPr>
        <w:t>
      Техникалық параметрлер бойынша егжей-тегжейлі сипаттамалар Көлік саласындағы (автовокзал) МЖӘ жобасының Үлгілік Көлік саласындағы (автовокзал) МЖӘ жобасының Үлгілік конкурстық құжаттамасына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2164"/>
    <w:bookmarkStart w:name="z2381" w:id="2165"/>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2165"/>
    <w:bookmarkStart w:name="z2382" w:id="2166"/>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2166"/>
    <w:bookmarkStart w:name="z2383" w:id="2167"/>
    <w:p>
      <w:pPr>
        <w:spacing w:after="0"/>
        <w:ind w:left="0"/>
        <w:jc w:val="left"/>
      </w:pPr>
      <w:r>
        <w:rPr>
          <w:rFonts w:ascii="Times New Roman"/>
          <w:b/>
          <w:i w:val="false"/>
          <w:color w:val="000000"/>
        </w:rPr>
        <w:t xml:space="preserve"> 3. Конкурстық комиссия</w:t>
      </w:r>
    </w:p>
    <w:bookmarkEnd w:id="2167"/>
    <w:bookmarkStart w:name="z2384" w:id="2168"/>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2168"/>
    <w:bookmarkStart w:name="z2385" w:id="2169"/>
    <w:p>
      <w:pPr>
        <w:spacing w:after="0"/>
        <w:ind w:left="0"/>
        <w:jc w:val="both"/>
      </w:pPr>
      <w:r>
        <w:rPr>
          <w:rFonts w:ascii="Times New Roman"/>
          <w:b w:val="false"/>
          <w:i w:val="false"/>
          <w:color w:val="000000"/>
          <w:sz w:val="28"/>
        </w:rPr>
        <w:t>
      8. Комиссияның негізгі міндеттері:</w:t>
      </w:r>
    </w:p>
    <w:bookmarkEnd w:id="2169"/>
    <w:bookmarkStart w:name="z2386" w:id="2170"/>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2170"/>
    <w:bookmarkStart w:name="z2387" w:id="2171"/>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2171"/>
    <w:bookmarkStart w:name="z2388" w:id="2172"/>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2172"/>
    <w:bookmarkStart w:name="z2389" w:id="2173"/>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2173"/>
    <w:bookmarkStart w:name="z2390" w:id="2174"/>
    <w:p>
      <w:pPr>
        <w:spacing w:after="0"/>
        <w:ind w:left="0"/>
        <w:jc w:val="both"/>
      </w:pPr>
      <w:r>
        <w:rPr>
          <w:rFonts w:ascii="Times New Roman"/>
          <w:b w:val="false"/>
          <w:i w:val="false"/>
          <w:color w:val="000000"/>
          <w:sz w:val="28"/>
        </w:rPr>
        <w:t>
      9. Комиссия өзінің міндеттеріне сәйкес:</w:t>
      </w:r>
    </w:p>
    <w:bookmarkEnd w:id="2174"/>
    <w:bookmarkStart w:name="z2391" w:id="2175"/>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2175"/>
    <w:bookmarkStart w:name="z2392" w:id="2176"/>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2176"/>
    <w:bookmarkStart w:name="z2393" w:id="2177"/>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2177"/>
    <w:bookmarkStart w:name="z2394" w:id="2178"/>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2178"/>
    <w:bookmarkStart w:name="z2395" w:id="2179"/>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2179"/>
    <w:bookmarkStart w:name="z2396" w:id="2180"/>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2180"/>
    <w:bookmarkStart w:name="z2397" w:id="2181"/>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2181"/>
    <w:bookmarkStart w:name="z2398" w:id="2182"/>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2182"/>
    <w:bookmarkStart w:name="z2399" w:id="2183"/>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2183"/>
    <w:bookmarkStart w:name="z2400" w:id="2184"/>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2184"/>
    <w:bookmarkStart w:name="z2401" w:id="2185"/>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2185"/>
    <w:bookmarkStart w:name="z2402" w:id="2186"/>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2186"/>
    <w:bookmarkStart w:name="z2403" w:id="2187"/>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2187"/>
    <w:bookmarkStart w:name="z2404" w:id="2188"/>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2188"/>
    <w:bookmarkStart w:name="z2405" w:id="2189"/>
    <w:p>
      <w:pPr>
        <w:spacing w:after="0"/>
        <w:ind w:left="0"/>
        <w:jc w:val="left"/>
      </w:pPr>
      <w:r>
        <w:rPr>
          <w:rFonts w:ascii="Times New Roman"/>
          <w:b/>
          <w:i w:val="false"/>
          <w:color w:val="000000"/>
        </w:rPr>
        <w:t xml:space="preserve"> 4. Конкурс өткізудің негізгі іс-шаралары</w:t>
      </w:r>
    </w:p>
    <w:bookmarkEnd w:id="2189"/>
    <w:bookmarkStart w:name="z2406" w:id="2190"/>
    <w:p>
      <w:pPr>
        <w:spacing w:after="0"/>
        <w:ind w:left="0"/>
        <w:jc w:val="both"/>
      </w:pPr>
      <w:r>
        <w:rPr>
          <w:rFonts w:ascii="Times New Roman"/>
          <w:b w:val="false"/>
          <w:i w:val="false"/>
          <w:color w:val="000000"/>
          <w:sz w:val="28"/>
        </w:rPr>
        <w:t>
      21. Конкурс Көлік саласындағы (автовокзал) МЖӘ жобасының Үлгілік конкурстық құжаттамасына 2-қосымшаға сәйкес негізгі шараларды көздейді.</w:t>
      </w:r>
    </w:p>
    <w:bookmarkEnd w:id="2190"/>
    <w:bookmarkStart w:name="z2407" w:id="2191"/>
    <w:p>
      <w:pPr>
        <w:spacing w:after="0"/>
        <w:ind w:left="0"/>
        <w:jc w:val="left"/>
      </w:pPr>
      <w:r>
        <w:rPr>
          <w:rFonts w:ascii="Times New Roman"/>
          <w:b/>
          <w:i w:val="false"/>
          <w:color w:val="000000"/>
        </w:rPr>
        <w:t xml:space="preserve"> 5. Көлік саласындағы (автовокзал) МЖӘ жобасының Үлгілік конкурстық құжаттамасының мазмұны</w:t>
      </w:r>
    </w:p>
    <w:bookmarkEnd w:id="2191"/>
    <w:bookmarkStart w:name="z2408" w:id="2192"/>
    <w:p>
      <w:pPr>
        <w:spacing w:after="0"/>
        <w:ind w:left="0"/>
        <w:jc w:val="both"/>
      </w:pPr>
      <w:r>
        <w:rPr>
          <w:rFonts w:ascii="Times New Roman"/>
          <w:b w:val="false"/>
          <w:i w:val="false"/>
          <w:color w:val="000000"/>
          <w:sz w:val="28"/>
        </w:rPr>
        <w:t>
      22. Көлік саласындағы (автовокзал) МЖӘ жобасының Үлгілік конкурстық құжаттамасы мынадай ақпаратты қамтиды:</w:t>
      </w:r>
    </w:p>
    <w:bookmarkEnd w:id="2192"/>
    <w:bookmarkStart w:name="z2409" w:id="2193"/>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2193"/>
    <w:bookmarkStart w:name="z2410" w:id="2194"/>
    <w:p>
      <w:pPr>
        <w:spacing w:after="0"/>
        <w:ind w:left="0"/>
        <w:jc w:val="both"/>
      </w:pPr>
      <w:r>
        <w:rPr>
          <w:rFonts w:ascii="Times New Roman"/>
          <w:b w:val="false"/>
          <w:i w:val="false"/>
          <w:color w:val="000000"/>
          <w:sz w:val="28"/>
        </w:rPr>
        <w:t>
      2) МЖӘ объектісінің орналасқан жері;</w:t>
      </w:r>
    </w:p>
    <w:bookmarkEnd w:id="2194"/>
    <w:bookmarkStart w:name="z2411" w:id="2195"/>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2195"/>
    <w:bookmarkStart w:name="z2412" w:id="2196"/>
    <w:p>
      <w:pPr>
        <w:spacing w:after="0"/>
        <w:ind w:left="0"/>
        <w:jc w:val="both"/>
      </w:pPr>
      <w:r>
        <w:rPr>
          <w:rFonts w:ascii="Times New Roman"/>
          <w:b w:val="false"/>
          <w:i w:val="false"/>
          <w:color w:val="000000"/>
          <w:sz w:val="28"/>
        </w:rPr>
        <w:t>
      4) МЖӘ шартының жобасы;</w:t>
      </w:r>
    </w:p>
    <w:bookmarkEnd w:id="2196"/>
    <w:bookmarkStart w:name="z2413" w:id="2197"/>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2197"/>
    <w:bookmarkStart w:name="z2414" w:id="2198"/>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2198"/>
    <w:bookmarkStart w:name="z2415" w:id="2199"/>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2199"/>
    <w:bookmarkStart w:name="z2416" w:id="2200"/>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2200"/>
    <w:bookmarkStart w:name="z2417" w:id="2201"/>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2201"/>
    <w:bookmarkStart w:name="z2418" w:id="2202"/>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2202"/>
    <w:bookmarkStart w:name="z2419" w:id="2203"/>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2203"/>
    <w:bookmarkStart w:name="z2420" w:id="2204"/>
    <w:p>
      <w:pPr>
        <w:spacing w:after="0"/>
        <w:ind w:left="0"/>
        <w:jc w:val="both"/>
      </w:pPr>
      <w:r>
        <w:rPr>
          <w:rFonts w:ascii="Times New Roman"/>
          <w:b w:val="false"/>
          <w:i w:val="false"/>
          <w:color w:val="000000"/>
          <w:sz w:val="28"/>
        </w:rPr>
        <w:t>
      23. Көлік саласындағы (автовокзал) МЖӘ жобасының Үлгілік конкурстық құжаттамасы мемлекеттік және орыс тілдерінде әзірленген.</w:t>
      </w:r>
    </w:p>
    <w:bookmarkEnd w:id="2204"/>
    <w:bookmarkStart w:name="z2421" w:id="2205"/>
    <w:p>
      <w:pPr>
        <w:spacing w:after="0"/>
        <w:ind w:left="0"/>
        <w:jc w:val="both"/>
      </w:pPr>
      <w:r>
        <w:rPr>
          <w:rFonts w:ascii="Times New Roman"/>
          <w:b w:val="false"/>
          <w:i w:val="false"/>
          <w:color w:val="000000"/>
          <w:sz w:val="28"/>
        </w:rPr>
        <w:t>
      24. Көлік саласындағы (автовокзал) МЖӘ жобасының Үлгілік конкурстық құжаттамасының қолданылу мерзімі оны бекіткен күннен бастап ___ (жазумен көрсету, бірақ үш жылдан көп емес) жыл.</w:t>
      </w:r>
    </w:p>
    <w:bookmarkEnd w:id="2205"/>
    <w:bookmarkStart w:name="z2422" w:id="2206"/>
    <w:p>
      <w:pPr>
        <w:spacing w:after="0"/>
        <w:ind w:left="0"/>
        <w:jc w:val="both"/>
      </w:pPr>
      <w:r>
        <w:rPr>
          <w:rFonts w:ascii="Times New Roman"/>
          <w:b w:val="false"/>
          <w:i w:val="false"/>
          <w:color w:val="000000"/>
          <w:sz w:val="28"/>
        </w:rPr>
        <w:t>
      25. Конкурсты ұйымдастырушы Әлеуетті Жекеше әріптестерге Көлік саласындағы (автовокзал) МЖӘ жобасының Үлгілік конкурстық құжаттамасының көшірмесін арнайы құрылған интернет-ресурс (веб-портал) не басқа да электрондық тәсілмен ұсынады. Қағаз жеткізгіште ұсынылған кезде Көлік саласындағы (автовокзал) МЖӘ жобасының Үлгілік конкурстық құжаттамасы түпнұсқадан (Конкурсты ұйымдастырушы әрбір бетіне қол қойған, бекітілген және келісілген Көлік саласындағы (автовокзал) МЖӘ жобасының Үлгілік конкурстық құжаттамасынан) көшірме түрінде беріледі. Көлік саласындағы (автовокзал) МЖӘ жобасының Үлгілік конкурстық құжаттамасының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2206"/>
    <w:bookmarkStart w:name="z2423" w:id="2207"/>
    <w:p>
      <w:pPr>
        <w:spacing w:after="0"/>
        <w:ind w:left="0"/>
        <w:jc w:val="both"/>
      </w:pPr>
      <w:r>
        <w:rPr>
          <w:rFonts w:ascii="Times New Roman"/>
          <w:b w:val="false"/>
          <w:i w:val="false"/>
          <w:color w:val="000000"/>
          <w:sz w:val="28"/>
        </w:rPr>
        <w:t>
      26. Көлік саласындағы (автовокзал) МЖӘ жобасының Үлгілік конкурстық құжаттамасында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2207"/>
    <w:bookmarkStart w:name="z2424" w:id="2208"/>
    <w:p>
      <w:pPr>
        <w:spacing w:after="0"/>
        <w:ind w:left="0"/>
        <w:jc w:val="both"/>
      </w:pPr>
      <w:r>
        <w:rPr>
          <w:rFonts w:ascii="Times New Roman"/>
          <w:b w:val="false"/>
          <w:i w:val="false"/>
          <w:color w:val="000000"/>
          <w:sz w:val="28"/>
        </w:rPr>
        <w:t>
      27. Көлік саласындағы (автовокзал) МЖӘ жобасының Үлгілік конкурстық құжаттамасында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2208"/>
    <w:bookmarkStart w:name="z2425" w:id="2209"/>
    <w:p>
      <w:pPr>
        <w:spacing w:after="0"/>
        <w:ind w:left="0"/>
        <w:jc w:val="both"/>
      </w:pPr>
      <w:r>
        <w:rPr>
          <w:rFonts w:ascii="Times New Roman"/>
          <w:b w:val="false"/>
          <w:i w:val="false"/>
          <w:color w:val="000000"/>
          <w:sz w:val="28"/>
        </w:rPr>
        <w:t xml:space="preserve">
      28. Егер Көлік саласындағы (автовокзал) МЖӘ жобасының Үлгілік конкурстық құжаттамасында көзделген шарттармен, Конкурсты өткізумен байланысты даулар Көлік саласындағы (автовокзал) МЖӘ жобасының Үлгілік конкурстық құжаттамасының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2209"/>
    <w:bookmarkStart w:name="z2426" w:id="2210"/>
    <w:p>
      <w:pPr>
        <w:spacing w:after="0"/>
        <w:ind w:left="0"/>
        <w:jc w:val="left"/>
      </w:pPr>
      <w:r>
        <w:rPr>
          <w:rFonts w:ascii="Times New Roman"/>
          <w:b/>
          <w:i w:val="false"/>
          <w:color w:val="000000"/>
        </w:rPr>
        <w:t xml:space="preserve"> 6. Көлік саласындағы (автовокзал) МЖӘ жобасының Үлгілік конкурстық құжаттамасының ережелерін түсіндіру және талқылау</w:t>
      </w:r>
    </w:p>
    <w:bookmarkEnd w:id="2210"/>
    <w:bookmarkStart w:name="z2427" w:id="2211"/>
    <w:p>
      <w:pPr>
        <w:spacing w:after="0"/>
        <w:ind w:left="0"/>
        <w:jc w:val="both"/>
      </w:pPr>
      <w:r>
        <w:rPr>
          <w:rFonts w:ascii="Times New Roman"/>
          <w:b w:val="false"/>
          <w:i w:val="false"/>
          <w:color w:val="000000"/>
          <w:sz w:val="28"/>
        </w:rPr>
        <w:t>
      29. Көлік саласындағы (автовокзал) МЖӘ жобасының Үлгілік конкурстық құжаттамасын алған тұлғалар, қажет болған жағдайда, Конкурсты ұйымдастырушыға Көлік саласындағы (автовокзал)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Көлік саласындағы (автовокзал) МЖӘ жобасының Үлгілік конкурстық құжаттамасын алған тұлғаларды тіркеу журналына өздері туралы мәліметтер енгізілген тұлғалар, қажет болған жағдайда, Көлік саласындағы (автовокзал) МЖӘ жобасының Үлгілік конкурстық құжаттамасының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2211"/>
    <w:bookmarkStart w:name="z2428" w:id="2212"/>
    <w:p>
      <w:pPr>
        <w:spacing w:after="0"/>
        <w:ind w:left="0"/>
        <w:jc w:val="both"/>
      </w:pPr>
      <w:r>
        <w:rPr>
          <w:rFonts w:ascii="Times New Roman"/>
          <w:b w:val="false"/>
          <w:i w:val="false"/>
          <w:color w:val="000000"/>
          <w:sz w:val="28"/>
        </w:rPr>
        <w:t>
      30. Көлік саласындағы (автовокзал) МЖӘ жобасының Үлгілік конкурстық құжаттамасының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2212"/>
    <w:bookmarkStart w:name="z2429" w:id="2213"/>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2213"/>
    <w:bookmarkStart w:name="z2430" w:id="2214"/>
    <w:p>
      <w:pPr>
        <w:spacing w:after="0"/>
        <w:ind w:left="0"/>
        <w:jc w:val="both"/>
      </w:pPr>
      <w:r>
        <w:rPr>
          <w:rFonts w:ascii="Times New Roman"/>
          <w:b w:val="false"/>
          <w:i w:val="false"/>
          <w:color w:val="000000"/>
          <w:sz w:val="28"/>
        </w:rPr>
        <w:t>
      1) мұндай түсіндіруді Конкурсты ұйымдастырушы Көлік саласындағы (автовокзал) МЖӘ жобасының Үлгілік конкурстық құжаттамасын ұсынған барлық Әлеуетті Жекеше әріптестерге хабарлайды;</w:t>
      </w:r>
    </w:p>
    <w:bookmarkEnd w:id="2214"/>
    <w:bookmarkStart w:name="z2431" w:id="2215"/>
    <w:p>
      <w:pPr>
        <w:spacing w:after="0"/>
        <w:ind w:left="0"/>
        <w:jc w:val="both"/>
      </w:pPr>
      <w:r>
        <w:rPr>
          <w:rFonts w:ascii="Times New Roman"/>
          <w:b w:val="false"/>
          <w:i w:val="false"/>
          <w:color w:val="000000"/>
          <w:sz w:val="28"/>
        </w:rPr>
        <w:t>
      2) Көлік саласындағы (автовокзал) МЖӘ жобасының Үлгілік конкурстық құжаттамасының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2215"/>
    <w:bookmarkStart w:name="z2432" w:id="2216"/>
    <w:p>
      <w:pPr>
        <w:spacing w:after="0"/>
        <w:ind w:left="0"/>
        <w:jc w:val="both"/>
      </w:pPr>
      <w:r>
        <w:rPr>
          <w:rFonts w:ascii="Times New Roman"/>
          <w:b w:val="false"/>
          <w:i w:val="false"/>
          <w:color w:val="000000"/>
          <w:sz w:val="28"/>
        </w:rPr>
        <w:t>
      32. Көлік саласындағы (автовокзал) МЖӘ жобасының Үлгілік конкурстық құжаттамасының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2216"/>
    <w:bookmarkStart w:name="z2433" w:id="2217"/>
    <w:p>
      <w:pPr>
        <w:spacing w:after="0"/>
        <w:ind w:left="0"/>
        <w:jc w:val="both"/>
      </w:pPr>
      <w:r>
        <w:rPr>
          <w:rFonts w:ascii="Times New Roman"/>
          <w:b w:val="false"/>
          <w:i w:val="false"/>
          <w:color w:val="000000"/>
          <w:sz w:val="28"/>
        </w:rPr>
        <w:t>
      33. Көлік саласындағы (автовокзал) МЖӘ жобасының Үлгілік конкурстық құжаттамасының ережелерін түсіндіру жөніндегі кездесу қорытындысы бойынша Конкурсты ұйымдастырушы осы кездесу барысында ұсынылған дереккөздерді көрсетпестен, Көлік саласындағы (автовокзал) МЖӘ жобасының Үлгілік конкурстық құжаттамасын түсіндіру туралы сұрау салулардан, сондай-ақ осы сұрау салуларға жауаптардан тұратын хаттама жасайды.</w:t>
      </w:r>
    </w:p>
    <w:bookmarkEnd w:id="2217"/>
    <w:bookmarkStart w:name="z2434" w:id="2218"/>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2218"/>
    <w:bookmarkStart w:name="z2435" w:id="2219"/>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Көлік саласындағы (автовокзал) МЖӘ жобасының Үлгілік конкурстық құжаттамасын ұсынған барлық Әлеуетті Жекеше әріптестерге жібереді.</w:t>
      </w:r>
    </w:p>
    <w:bookmarkEnd w:id="2219"/>
    <w:bookmarkStart w:name="z2436" w:id="2220"/>
    <w:p>
      <w:pPr>
        <w:spacing w:after="0"/>
        <w:ind w:left="0"/>
        <w:jc w:val="both"/>
      </w:pPr>
      <w:r>
        <w:rPr>
          <w:rFonts w:ascii="Times New Roman"/>
          <w:b w:val="false"/>
          <w:i w:val="false"/>
          <w:color w:val="000000"/>
          <w:sz w:val="28"/>
        </w:rPr>
        <w:t>
      Көлік саласындағы (автовокзал) МЖӘ жобасының Үлгілік конкурстық құжаттамасының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2220"/>
    <w:bookmarkStart w:name="z2437" w:id="2221"/>
    <w:p>
      <w:pPr>
        <w:spacing w:after="0"/>
        <w:ind w:left="0"/>
        <w:jc w:val="both"/>
      </w:pPr>
      <w:r>
        <w:rPr>
          <w:rFonts w:ascii="Times New Roman"/>
          <w:b w:val="false"/>
          <w:i w:val="false"/>
          <w:color w:val="000000"/>
          <w:sz w:val="28"/>
        </w:rPr>
        <w:t>
      36. Егер Әлеуетті Жекеше әріптестермен Көлік саласындағы (автовокзал) МЖӘ жобасының Үлгілік конкурстық құжаттамасының ережелерін түсіндіру бойынша кездесу Көлік саласындағы (автовокзал) МЖӘ жобасының Үлгілік конкурстық құжаттамасының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2221"/>
    <w:bookmarkStart w:name="z2438" w:id="2222"/>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2222"/>
    <w:bookmarkStart w:name="z2439" w:id="2223"/>
    <w:p>
      <w:pPr>
        <w:spacing w:after="0"/>
        <w:ind w:left="0"/>
        <w:jc w:val="left"/>
      </w:pPr>
      <w:r>
        <w:rPr>
          <w:rFonts w:ascii="Times New Roman"/>
          <w:b/>
          <w:i w:val="false"/>
          <w:color w:val="000000"/>
        </w:rPr>
        <w:t xml:space="preserve"> 7. Көлік саласындағы (автовокзал) МЖӘ жобасының Үлгілік конкурстық құжаттамасына өзгерістер және/немесе толықтырулар енгізу</w:t>
      </w:r>
    </w:p>
    <w:bookmarkEnd w:id="2223"/>
    <w:bookmarkStart w:name="z2440" w:id="2224"/>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Көлік саласындағы (автовокзал) МЖӘ жобасының Үлгілік конкурстық құжаттамасына өзгерістер және/немесе толықтырулар енгізе алады.</w:t>
      </w:r>
    </w:p>
    <w:bookmarkEnd w:id="2224"/>
    <w:bookmarkStart w:name="z2441" w:id="2225"/>
    <w:p>
      <w:pPr>
        <w:spacing w:after="0"/>
        <w:ind w:left="0"/>
        <w:jc w:val="both"/>
      </w:pPr>
      <w:r>
        <w:rPr>
          <w:rFonts w:ascii="Times New Roman"/>
          <w:b w:val="false"/>
          <w:i w:val="false"/>
          <w:color w:val="000000"/>
          <w:sz w:val="28"/>
        </w:rPr>
        <w:t>
      39. Конкурсты ұйымдастырушы Көлік саласындағы (автовокзал) МЖӘ жобасының Үлгілік конкурстық құжаттамасына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Көлік саласындағы (автовокзал) МЖӘ жобасының Үлгілік конкурстық құжаттамасына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2225"/>
    <w:bookmarkStart w:name="z2442" w:id="2226"/>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2226"/>
    <w:bookmarkStart w:name="z2443" w:id="2227"/>
    <w:p>
      <w:pPr>
        <w:spacing w:after="0"/>
        <w:ind w:left="0"/>
        <w:jc w:val="both"/>
      </w:pPr>
      <w:r>
        <w:rPr>
          <w:rFonts w:ascii="Times New Roman"/>
          <w:b w:val="false"/>
          <w:i w:val="false"/>
          <w:color w:val="000000"/>
          <w:sz w:val="28"/>
        </w:rPr>
        <w:t>
      41. Көлік саласындағы (автовокзал) МЖӘ жобасының Үлгілік конкурстық құжаттамасына өзгерістер және/немесе толықтырулар енгізу Қағидаларда белгіленген тәртіппен жүзеге асырылады.</w:t>
      </w:r>
    </w:p>
    <w:bookmarkEnd w:id="2227"/>
    <w:bookmarkStart w:name="z2444" w:id="2228"/>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2228"/>
    <w:bookmarkStart w:name="z2445" w:id="2229"/>
    <w:p>
      <w:pPr>
        <w:spacing w:after="0"/>
        <w:ind w:left="0"/>
        <w:jc w:val="both"/>
      </w:pPr>
      <w:r>
        <w:rPr>
          <w:rFonts w:ascii="Times New Roman"/>
          <w:b w:val="false"/>
          <w:i w:val="false"/>
          <w:color w:val="000000"/>
          <w:sz w:val="28"/>
        </w:rPr>
        <w:t>
      42. Жекеше әріптес МЖӘ жобасын іске асыру кезеңінде Көлік саласындағы (автовокзал)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2229"/>
    <w:bookmarkStart w:name="z2446" w:id="2230"/>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2230"/>
    <w:bookmarkStart w:name="z2447" w:id="2231"/>
    <w:p>
      <w:pPr>
        <w:spacing w:after="0"/>
        <w:ind w:left="0"/>
        <w:jc w:val="left"/>
      </w:pPr>
      <w:r>
        <w:rPr>
          <w:rFonts w:ascii="Times New Roman"/>
          <w:b/>
          <w:i w:val="false"/>
          <w:color w:val="000000"/>
        </w:rPr>
        <w:t xml:space="preserve"> 9. Біліктілік іріктеу</w:t>
      </w:r>
    </w:p>
    <w:bookmarkEnd w:id="2231"/>
    <w:bookmarkStart w:name="z2448" w:id="2232"/>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2232"/>
    <w:bookmarkStart w:name="z2449" w:id="2233"/>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2233"/>
    <w:bookmarkStart w:name="z2450" w:id="2234"/>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2234"/>
    <w:bookmarkStart w:name="z2451" w:id="2235"/>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2235"/>
    <w:bookmarkStart w:name="z2452" w:id="2236"/>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2236"/>
    <w:bookmarkStart w:name="z2453" w:id="2237"/>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2237"/>
    <w:bookmarkStart w:name="z2454" w:id="2238"/>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2238"/>
    <w:bookmarkStart w:name="z2455" w:id="2239"/>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2239"/>
    <w:bookmarkStart w:name="z2456" w:id="2240"/>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2240"/>
    <w:bookmarkStart w:name="z2457" w:id="2241"/>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Көлік саласындағы (автовокзал) МЖӘ жобасының Үлгілік конкурстық құжаттамасына 3-қосымшада келтірілген құжаттарды ұсынады.</w:t>
      </w:r>
    </w:p>
    <w:bookmarkEnd w:id="2241"/>
    <w:bookmarkStart w:name="z2458" w:id="2242"/>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2242"/>
    <w:bookmarkStart w:name="z2459" w:id="2243"/>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2243"/>
    <w:bookmarkStart w:name="z2460" w:id="2244"/>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2244"/>
    <w:bookmarkStart w:name="z2461" w:id="2245"/>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2245"/>
    <w:bookmarkStart w:name="z2462" w:id="2246"/>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2246"/>
    <w:bookmarkStart w:name="z2463" w:id="2247"/>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2247"/>
    <w:bookmarkStart w:name="z2464" w:id="2248"/>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2248"/>
    <w:bookmarkStart w:name="z2465" w:id="2249"/>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2249"/>
    <w:bookmarkStart w:name="z2466" w:id="2250"/>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2250"/>
    <w:bookmarkStart w:name="z2467" w:id="2251"/>
    <w:p>
      <w:pPr>
        <w:spacing w:after="0"/>
        <w:ind w:left="0"/>
        <w:jc w:val="left"/>
      </w:pPr>
      <w:r>
        <w:rPr>
          <w:rFonts w:ascii="Times New Roman"/>
          <w:b/>
          <w:i w:val="false"/>
          <w:color w:val="000000"/>
        </w:rPr>
        <w:t xml:space="preserve"> 10. Конкурсқа қатысуға байланысты шектеулер </w:t>
      </w:r>
    </w:p>
    <w:bookmarkEnd w:id="2251"/>
    <w:bookmarkStart w:name="z2468" w:id="2252"/>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2252"/>
    <w:bookmarkStart w:name="z2469" w:id="2253"/>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2253"/>
    <w:bookmarkStart w:name="z2470" w:id="2254"/>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2254"/>
    <w:bookmarkStart w:name="z2471" w:id="2255"/>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2255"/>
    <w:bookmarkStart w:name="z2472" w:id="2256"/>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2256"/>
    <w:bookmarkStart w:name="z2473" w:id="2257"/>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2257"/>
    <w:bookmarkStart w:name="z2474" w:id="2258"/>
    <w:p>
      <w:pPr>
        <w:spacing w:after="0"/>
        <w:ind w:left="0"/>
        <w:jc w:val="left"/>
      </w:pPr>
      <w:r>
        <w:rPr>
          <w:rFonts w:ascii="Times New Roman"/>
          <w:b/>
          <w:i w:val="false"/>
          <w:color w:val="000000"/>
        </w:rPr>
        <w:t xml:space="preserve"> 11. Конкурстық өтінім</w:t>
      </w:r>
    </w:p>
    <w:bookmarkEnd w:id="2258"/>
    <w:bookmarkStart w:name="z2475" w:id="2259"/>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Көлік саласындағы (автовокзал) МЖӘ жобасының Үлгілік конкурстық құжаттамасының талаптарына сәйкес дайындалған және ұсынылған Конкурстық өтінімдерді ұсынады.</w:t>
      </w:r>
    </w:p>
    <w:bookmarkEnd w:id="2259"/>
    <w:bookmarkStart w:name="z2476" w:id="2260"/>
    <w:p>
      <w:pPr>
        <w:spacing w:after="0"/>
        <w:ind w:left="0"/>
        <w:jc w:val="both"/>
      </w:pPr>
      <w:r>
        <w:rPr>
          <w:rFonts w:ascii="Times New Roman"/>
          <w:b w:val="false"/>
          <w:i w:val="false"/>
          <w:color w:val="000000"/>
          <w:sz w:val="28"/>
        </w:rPr>
        <w:t>
      59. Конкурстық өтінім Көлік саласындағы (автовокзал)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2260"/>
    <w:bookmarkStart w:name="z2477" w:id="2261"/>
    <w:p>
      <w:pPr>
        <w:spacing w:after="0"/>
        <w:ind w:left="0"/>
        <w:jc w:val="both"/>
      </w:pPr>
      <w:r>
        <w:rPr>
          <w:rFonts w:ascii="Times New Roman"/>
          <w:b w:val="false"/>
          <w:i w:val="false"/>
          <w:color w:val="000000"/>
          <w:sz w:val="28"/>
        </w:rPr>
        <w:t>
      1) қаржылық-экономикалық шешімдер (ұсыныстар):</w:t>
      </w:r>
    </w:p>
    <w:bookmarkEnd w:id="2261"/>
    <w:bookmarkStart w:name="z2478" w:id="2262"/>
    <w:p>
      <w:pPr>
        <w:spacing w:after="0"/>
        <w:ind w:left="0"/>
        <w:jc w:val="both"/>
      </w:pPr>
      <w:r>
        <w:rPr>
          <w:rFonts w:ascii="Times New Roman"/>
          <w:b w:val="false"/>
          <w:i w:val="false"/>
          <w:color w:val="000000"/>
          <w:sz w:val="28"/>
        </w:rPr>
        <w:t>
      қаржылық-экономикалық модель;</w:t>
      </w:r>
    </w:p>
    <w:bookmarkEnd w:id="2262"/>
    <w:bookmarkStart w:name="z2479" w:id="2263"/>
    <w:p>
      <w:pPr>
        <w:spacing w:after="0"/>
        <w:ind w:left="0"/>
        <w:jc w:val="both"/>
      </w:pPr>
      <w:r>
        <w:rPr>
          <w:rFonts w:ascii="Times New Roman"/>
          <w:b w:val="false"/>
          <w:i w:val="false"/>
          <w:color w:val="000000"/>
          <w:sz w:val="28"/>
        </w:rPr>
        <w:t>
      МЖӘ жобасының тәуекелдерін бөлу және бағалау;</w:t>
      </w:r>
    </w:p>
    <w:bookmarkEnd w:id="2263"/>
    <w:bookmarkStart w:name="z2480" w:id="2264"/>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2264"/>
    <w:bookmarkStart w:name="z2481" w:id="2265"/>
    <w:p>
      <w:pPr>
        <w:spacing w:after="0"/>
        <w:ind w:left="0"/>
        <w:jc w:val="both"/>
      </w:pPr>
      <w:r>
        <w:rPr>
          <w:rFonts w:ascii="Times New Roman"/>
          <w:b w:val="false"/>
          <w:i w:val="false"/>
          <w:color w:val="000000"/>
          <w:sz w:val="28"/>
        </w:rPr>
        <w:t>
      2) технологиялық және басқа шешімдер (ұсыныстар):</w:t>
      </w:r>
    </w:p>
    <w:bookmarkEnd w:id="2265"/>
    <w:bookmarkStart w:name="z2482" w:id="2266"/>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2266"/>
    <w:bookmarkStart w:name="z2483" w:id="2267"/>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2267"/>
    <w:bookmarkStart w:name="z2484" w:id="2268"/>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2268"/>
    <w:bookmarkStart w:name="z2485" w:id="2269"/>
    <w:p>
      <w:pPr>
        <w:spacing w:after="0"/>
        <w:ind w:left="0"/>
        <w:jc w:val="both"/>
      </w:pPr>
      <w:r>
        <w:rPr>
          <w:rFonts w:ascii="Times New Roman"/>
          <w:b w:val="false"/>
          <w:i w:val="false"/>
          <w:color w:val="000000"/>
          <w:sz w:val="28"/>
        </w:rPr>
        <w:t>
      көлік саласында іске асырылған жобалар тәжірибесі;</w:t>
      </w:r>
    </w:p>
    <w:bookmarkEnd w:id="2269"/>
    <w:bookmarkStart w:name="z2486" w:id="2270"/>
    <w:p>
      <w:pPr>
        <w:spacing w:after="0"/>
        <w:ind w:left="0"/>
        <w:jc w:val="both"/>
      </w:pPr>
      <w:r>
        <w:rPr>
          <w:rFonts w:ascii="Times New Roman"/>
          <w:b w:val="false"/>
          <w:i w:val="false"/>
          <w:color w:val="000000"/>
          <w:sz w:val="28"/>
        </w:rPr>
        <w:t>
      білікті мамандардың болуы.</w:t>
      </w:r>
    </w:p>
    <w:bookmarkEnd w:id="2270"/>
    <w:bookmarkStart w:name="z2487" w:id="2271"/>
    <w:p>
      <w:pPr>
        <w:spacing w:after="0"/>
        <w:ind w:left="0"/>
        <w:jc w:val="left"/>
      </w:pPr>
      <w:r>
        <w:rPr>
          <w:rFonts w:ascii="Times New Roman"/>
          <w:b/>
          <w:i w:val="false"/>
          <w:color w:val="000000"/>
        </w:rPr>
        <w:t xml:space="preserve"> 12. Конкурстық өтінімдерді қамтамасыз ету</w:t>
      </w:r>
    </w:p>
    <w:bookmarkEnd w:id="2271"/>
    <w:bookmarkStart w:name="z2488" w:id="2272"/>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2272"/>
    <w:bookmarkStart w:name="z2489" w:id="2273"/>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2273"/>
    <w:bookmarkStart w:name="z2490" w:id="2274"/>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2274"/>
    <w:bookmarkStart w:name="z2491" w:id="2275"/>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2275"/>
    <w:bookmarkStart w:name="z2492" w:id="2276"/>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2276"/>
    <w:bookmarkStart w:name="z2493" w:id="2277"/>
    <w:p>
      <w:pPr>
        <w:spacing w:after="0"/>
        <w:ind w:left="0"/>
        <w:jc w:val="both"/>
      </w:pPr>
      <w:r>
        <w:rPr>
          <w:rFonts w:ascii="Times New Roman"/>
          <w:b w:val="false"/>
          <w:i w:val="false"/>
          <w:color w:val="000000"/>
          <w:sz w:val="28"/>
        </w:rPr>
        <w:t xml:space="preserve">
      1) "__________" мемлекеттік мекемесі </w:t>
      </w:r>
    </w:p>
    <w:bookmarkEnd w:id="2277"/>
    <w:bookmarkStart w:name="z2494" w:id="2278"/>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2278"/>
    <w:bookmarkStart w:name="z2495" w:id="2279"/>
    <w:p>
      <w:pPr>
        <w:spacing w:after="0"/>
        <w:ind w:left="0"/>
        <w:jc w:val="both"/>
      </w:pPr>
      <w:r>
        <w:rPr>
          <w:rFonts w:ascii="Times New Roman"/>
          <w:b w:val="false"/>
          <w:i w:val="false"/>
          <w:color w:val="000000"/>
          <w:sz w:val="28"/>
        </w:rPr>
        <w:t>
      Бизнес-сәйкестендіру нөмірі ___________</w:t>
      </w:r>
    </w:p>
    <w:bookmarkEnd w:id="2279"/>
    <w:bookmarkStart w:name="z2496" w:id="2280"/>
    <w:p>
      <w:pPr>
        <w:spacing w:after="0"/>
        <w:ind w:left="0"/>
        <w:jc w:val="both"/>
      </w:pPr>
      <w:r>
        <w:rPr>
          <w:rFonts w:ascii="Times New Roman"/>
          <w:b w:val="false"/>
          <w:i w:val="false"/>
          <w:color w:val="000000"/>
          <w:sz w:val="28"/>
        </w:rPr>
        <w:t xml:space="preserve">
      Жеке сәйкестендіру коды _______________      </w:t>
      </w:r>
    </w:p>
    <w:bookmarkEnd w:id="2280"/>
    <w:bookmarkStart w:name="z2497" w:id="2281"/>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2281"/>
    <w:bookmarkStart w:name="z2498" w:id="2282"/>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2282"/>
    <w:bookmarkStart w:name="z2499" w:id="2283"/>
    <w:p>
      <w:pPr>
        <w:spacing w:after="0"/>
        <w:ind w:left="0"/>
        <w:jc w:val="both"/>
      </w:pPr>
      <w:r>
        <w:rPr>
          <w:rFonts w:ascii="Times New Roman"/>
          <w:b w:val="false"/>
          <w:i w:val="false"/>
          <w:color w:val="000000"/>
          <w:sz w:val="28"/>
        </w:rPr>
        <w:t>
      2) банк кепілдігін таңдайды.</w:t>
      </w:r>
    </w:p>
    <w:bookmarkEnd w:id="2283"/>
    <w:bookmarkStart w:name="z2500" w:id="2284"/>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2284"/>
    <w:bookmarkStart w:name="z2501" w:id="2285"/>
    <w:p>
      <w:pPr>
        <w:spacing w:after="0"/>
        <w:ind w:left="0"/>
        <w:jc w:val="both"/>
      </w:pPr>
      <w:r>
        <w:rPr>
          <w:rFonts w:ascii="Times New Roman"/>
          <w:b w:val="false"/>
          <w:i w:val="false"/>
          <w:color w:val="000000"/>
          <w:sz w:val="28"/>
        </w:rPr>
        <w:t>
      64. Мына:</w:t>
      </w:r>
    </w:p>
    <w:bookmarkEnd w:id="2285"/>
    <w:bookmarkStart w:name="z2502" w:id="2286"/>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2286"/>
    <w:bookmarkStart w:name="z2503" w:id="2287"/>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2287"/>
    <w:bookmarkStart w:name="z2504" w:id="2288"/>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2288"/>
    <w:bookmarkStart w:name="z2505" w:id="2289"/>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2289"/>
    <w:bookmarkStart w:name="z2506" w:id="2290"/>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2290"/>
    <w:bookmarkStart w:name="z2507" w:id="2291"/>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2291"/>
    <w:bookmarkStart w:name="z2508" w:id="2292"/>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2292"/>
    <w:bookmarkStart w:name="z2509" w:id="2293"/>
    <w:p>
      <w:pPr>
        <w:spacing w:after="0"/>
        <w:ind w:left="0"/>
        <w:jc w:val="both"/>
      </w:pPr>
      <w:r>
        <w:rPr>
          <w:rFonts w:ascii="Times New Roman"/>
          <w:b w:val="false"/>
          <w:i w:val="false"/>
          <w:color w:val="000000"/>
          <w:sz w:val="28"/>
        </w:rPr>
        <w:t>
      4) Үлгілік шарттың күшіне енуі;</w:t>
      </w:r>
    </w:p>
    <w:bookmarkEnd w:id="2293"/>
    <w:bookmarkStart w:name="z2510" w:id="2294"/>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2294"/>
    <w:bookmarkStart w:name="z2511" w:id="2295"/>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2295"/>
    <w:bookmarkStart w:name="z2512" w:id="2296"/>
    <w:p>
      <w:pPr>
        <w:spacing w:after="0"/>
        <w:ind w:left="0"/>
        <w:jc w:val="both"/>
      </w:pPr>
      <w:r>
        <w:rPr>
          <w:rFonts w:ascii="Times New Roman"/>
          <w:b w:val="false"/>
          <w:i w:val="false"/>
          <w:color w:val="000000"/>
          <w:sz w:val="28"/>
        </w:rPr>
        <w:t>
      66. Конкурстық өтінімді Әлеуетті Жекеше әріптестер Көлік саласындағы (автовокзал) МЖӘ жобасының Үлгілік конкурстық құжаттамасының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2296"/>
    <w:bookmarkStart w:name="z2513" w:id="2297"/>
    <w:p>
      <w:pPr>
        <w:spacing w:after="0"/>
        <w:ind w:left="0"/>
        <w:jc w:val="both"/>
      </w:pPr>
      <w:r>
        <w:rPr>
          <w:rFonts w:ascii="Times New Roman"/>
          <w:b w:val="false"/>
          <w:i w:val="false"/>
          <w:color w:val="000000"/>
          <w:sz w:val="28"/>
        </w:rPr>
        <w:t>
      67. Конверт:</w:t>
      </w:r>
    </w:p>
    <w:bookmarkEnd w:id="2297"/>
    <w:bookmarkStart w:name="z2514" w:id="2298"/>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2298"/>
    <w:bookmarkStart w:name="z2515" w:id="2299"/>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2299"/>
    <w:bookmarkStart w:name="z2516" w:id="2300"/>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2300"/>
    <w:bookmarkStart w:name="z2517" w:id="2301"/>
    <w:p>
      <w:pPr>
        <w:spacing w:after="0"/>
        <w:ind w:left="0"/>
        <w:jc w:val="both"/>
      </w:pPr>
      <w:r>
        <w:rPr>
          <w:rFonts w:ascii="Times New Roman"/>
          <w:b w:val="false"/>
          <w:i w:val="false"/>
          <w:color w:val="000000"/>
          <w:sz w:val="28"/>
        </w:rPr>
        <w:t>
      3) конкурстың атауы:</w:t>
      </w:r>
    </w:p>
    <w:bookmarkEnd w:id="2301"/>
    <w:bookmarkStart w:name="z2518" w:id="2302"/>
    <w:p>
      <w:pPr>
        <w:spacing w:after="0"/>
        <w:ind w:left="0"/>
        <w:jc w:val="both"/>
      </w:pPr>
      <w:r>
        <w:rPr>
          <w:rFonts w:ascii="Times New Roman"/>
          <w:b w:val="false"/>
          <w:i w:val="false"/>
          <w:color w:val="000000"/>
          <w:sz w:val="28"/>
        </w:rPr>
        <w:t>
      "__________ (елді мекеннің атауын және орналасқан жерін көрсету) АВТОВОКЗАЛ САЛУ ЖӘНЕ ПАЙДАЛАНУ" МЖӘ ЖОБАСЫ БОЙЫНША ЖЕКЕШЕ ӘРІПТЕСТІ ТАҢДАУ ЖӨНІНДЕГІ КОНКУРС";</w:t>
      </w:r>
    </w:p>
    <w:bookmarkEnd w:id="2302"/>
    <w:bookmarkStart w:name="z2519" w:id="2303"/>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303"/>
    <w:bookmarkStart w:name="z2520" w:id="2304"/>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304"/>
    <w:bookmarkStart w:name="z2521" w:id="2305"/>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Көлік саласындағы (автовокзал) МЖӘ жобасының Үлгілік конкурстық құжаттамасында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305"/>
    <w:bookmarkStart w:name="z2522" w:id="2306"/>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Көлік саласындағы (автовокзал) МЖӘ жобасының Үлгілік конкурстық құжаттамасында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306"/>
    <w:bookmarkStart w:name="z2523" w:id="2307"/>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307"/>
    <w:bookmarkStart w:name="z2524" w:id="2308"/>
    <w:p>
      <w:pPr>
        <w:spacing w:after="0"/>
        <w:ind w:left="0"/>
        <w:jc w:val="both"/>
      </w:pPr>
      <w:r>
        <w:rPr>
          <w:rFonts w:ascii="Times New Roman"/>
          <w:b w:val="false"/>
          <w:i w:val="false"/>
          <w:color w:val="000000"/>
          <w:sz w:val="28"/>
        </w:rPr>
        <w:t>
      72. Конкурсты ұйымдастырушы:</w:t>
      </w:r>
    </w:p>
    <w:bookmarkEnd w:id="2308"/>
    <w:bookmarkStart w:name="z2525" w:id="2309"/>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309"/>
    <w:bookmarkStart w:name="z2526" w:id="2310"/>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310"/>
    <w:bookmarkStart w:name="z2527" w:id="2311"/>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311"/>
    <w:bookmarkStart w:name="z2528" w:id="2312"/>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312"/>
    <w:bookmarkStart w:name="z2529" w:id="2313"/>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313"/>
    <w:bookmarkStart w:name="z2530" w:id="2314"/>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314"/>
    <w:bookmarkStart w:name="z2531" w:id="2315"/>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315"/>
    <w:bookmarkStart w:name="z2532" w:id="2316"/>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316"/>
    <w:bookmarkStart w:name="z2533" w:id="2317"/>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317"/>
    <w:bookmarkStart w:name="z2534" w:id="2318"/>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2318"/>
    <w:bookmarkStart w:name="z2535" w:id="2319"/>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319"/>
    <w:bookmarkStart w:name="z2536" w:id="2320"/>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320"/>
    <w:bookmarkStart w:name="z2537" w:id="2321"/>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321"/>
    <w:bookmarkStart w:name="z2538" w:id="2322"/>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322"/>
    <w:bookmarkStart w:name="z2539" w:id="2323"/>
    <w:p>
      <w:pPr>
        <w:spacing w:after="0"/>
        <w:ind w:left="0"/>
        <w:jc w:val="left"/>
      </w:pPr>
      <w:r>
        <w:rPr>
          <w:rFonts w:ascii="Times New Roman"/>
          <w:b/>
          <w:i w:val="false"/>
          <w:color w:val="000000"/>
        </w:rPr>
        <w:t xml:space="preserve"> 16. Конкурстық өтінімдерді ұсынудың түпкілікті мерзімі </w:t>
      </w:r>
    </w:p>
    <w:bookmarkEnd w:id="2323"/>
    <w:bookmarkStart w:name="z2540" w:id="2324"/>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324"/>
    <w:bookmarkStart w:name="z2541" w:id="2325"/>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325"/>
    <w:bookmarkStart w:name="z2542" w:id="2326"/>
    <w:p>
      <w:pPr>
        <w:spacing w:after="0"/>
        <w:ind w:left="0"/>
        <w:jc w:val="left"/>
      </w:pPr>
      <w:r>
        <w:rPr>
          <w:rFonts w:ascii="Times New Roman"/>
          <w:b/>
          <w:i w:val="false"/>
          <w:color w:val="000000"/>
        </w:rPr>
        <w:t xml:space="preserve"> 17. Конкурстық өтінімнің қолданылу мерзімі</w:t>
      </w:r>
    </w:p>
    <w:bookmarkEnd w:id="2326"/>
    <w:bookmarkStart w:name="z2543" w:id="2327"/>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327"/>
    <w:bookmarkStart w:name="z2544" w:id="2328"/>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328"/>
    <w:bookmarkStart w:name="z2545" w:id="2329"/>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329"/>
    <w:bookmarkStart w:name="z2546" w:id="2330"/>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330"/>
    <w:bookmarkStart w:name="z2547" w:id="2331"/>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331"/>
    <w:bookmarkStart w:name="z2548" w:id="2332"/>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332"/>
    <w:bookmarkStart w:name="z2549" w:id="2333"/>
    <w:p>
      <w:pPr>
        <w:spacing w:after="0"/>
        <w:ind w:left="0"/>
        <w:jc w:val="both"/>
      </w:pPr>
      <w:r>
        <w:rPr>
          <w:rFonts w:ascii="Times New Roman"/>
          <w:b w:val="false"/>
          <w:i w:val="false"/>
          <w:color w:val="000000"/>
          <w:sz w:val="28"/>
        </w:rPr>
        <w:t>
      3) осы құжатқа қол қою күнін;</w:t>
      </w:r>
    </w:p>
    <w:bookmarkEnd w:id="2333"/>
    <w:bookmarkStart w:name="z2550" w:id="2334"/>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334"/>
    <w:bookmarkStart w:name="z2551" w:id="2335"/>
    <w:p>
      <w:pPr>
        <w:spacing w:after="0"/>
        <w:ind w:left="0"/>
        <w:jc w:val="both"/>
      </w:pPr>
      <w:r>
        <w:rPr>
          <w:rFonts w:ascii="Times New Roman"/>
          <w:b w:val="false"/>
          <w:i w:val="false"/>
          <w:color w:val="000000"/>
          <w:sz w:val="28"/>
        </w:rPr>
        <w:t>
      Бұл хабарлама Көлік саласындағы (автовокзал) МЖӘ жобасының Үлгілік конкурстық құжаттамасында көрсетілген, Конкурсқа қатысу үшін қойылатын құжаттарды ресімдеу және жасау талаптарына сәйкес жасалуы тиіс.</w:t>
      </w:r>
    </w:p>
    <w:bookmarkEnd w:id="2335"/>
    <w:bookmarkStart w:name="z2552" w:id="2336"/>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336"/>
    <w:bookmarkStart w:name="z2553" w:id="2337"/>
    <w:p>
      <w:pPr>
        <w:spacing w:after="0"/>
        <w:ind w:left="0"/>
        <w:jc w:val="both"/>
      </w:pPr>
      <w:r>
        <w:rPr>
          <w:rFonts w:ascii="Times New Roman"/>
          <w:b w:val="false"/>
          <w:i w:val="false"/>
          <w:color w:val="000000"/>
          <w:sz w:val="28"/>
        </w:rPr>
        <w:t>
      84. Әлеуетті Жекеше әріптес осы Көлік саласындағы (автовокзал) МЖӘ жобасының Үлгілік конкурстық құжаттамасының 78-тармағында көрсетілген, Конкурстық өтінімдерді ұсыну мерзімінің аяқталуынан кешіктірмей:</w:t>
      </w:r>
    </w:p>
    <w:bookmarkEnd w:id="2337"/>
    <w:bookmarkStart w:name="z2554" w:id="2338"/>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338"/>
    <w:bookmarkStart w:name="z2555" w:id="2339"/>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339"/>
    <w:bookmarkStart w:name="z2556" w:id="2340"/>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340"/>
    <w:bookmarkStart w:name="z2557" w:id="2341"/>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341"/>
    <w:bookmarkStart w:name="z2558" w:id="2342"/>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342"/>
    <w:bookmarkStart w:name="z2559" w:id="2343"/>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343"/>
    <w:bookmarkStart w:name="z2560" w:id="2344"/>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344"/>
    <w:bookmarkStart w:name="z2561" w:id="2345"/>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АВТОВОКЗАЛ САЛУ ЖӘНЕ ПАЙДАЛАНУ МЖӘ ЖОБАСЫ БОЙЫНША ЖЕКЕШЕ ӘРІПТЕСТІ ТАҢДАУ ЖӨНІНДЕГІ КОНКУРСТЫҢ ӨЗГЕРТІЛГЕН КОНКУРСТЫҚ ӨТІНІМІ"; </w:t>
      </w:r>
    </w:p>
    <w:bookmarkEnd w:id="2345"/>
    <w:bookmarkStart w:name="z2562" w:id="2346"/>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346"/>
    <w:bookmarkStart w:name="z2563" w:id="2347"/>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347"/>
    <w:bookmarkStart w:name="z2564" w:id="2348"/>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348"/>
    <w:bookmarkStart w:name="z2565" w:id="2349"/>
    <w:p>
      <w:pPr>
        <w:spacing w:after="0"/>
        <w:ind w:left="0"/>
        <w:jc w:val="left"/>
      </w:pPr>
      <w:r>
        <w:rPr>
          <w:rFonts w:ascii="Times New Roman"/>
          <w:b/>
          <w:i w:val="false"/>
          <w:color w:val="000000"/>
        </w:rPr>
        <w:t xml:space="preserve"> 19. Конкурстық өтінімдерді ашу, қарау және іріктеу</w:t>
      </w:r>
    </w:p>
    <w:bookmarkEnd w:id="2349"/>
    <w:bookmarkStart w:name="z2566" w:id="2350"/>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2350"/>
    <w:bookmarkStart w:name="z2567" w:id="2351"/>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Көлік саласындағы (автовокзал) МЖӘ жобасының Үлгілік конкурстық құжаттамасына өзгерістер енгізуге рұқсат етіледі.</w:t>
      </w:r>
    </w:p>
    <w:bookmarkEnd w:id="2351"/>
    <w:bookmarkStart w:name="z2568" w:id="2352"/>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352"/>
    <w:bookmarkStart w:name="z2569" w:id="2353"/>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353"/>
    <w:bookmarkStart w:name="z2570" w:id="2354"/>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354"/>
    <w:bookmarkStart w:name="z2571" w:id="2355"/>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355"/>
    <w:bookmarkStart w:name="z2572" w:id="2356"/>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356"/>
    <w:bookmarkStart w:name="z2573" w:id="2357"/>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357"/>
    <w:bookmarkStart w:name="z2574" w:id="2358"/>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358"/>
    <w:bookmarkStart w:name="z2575" w:id="2359"/>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359"/>
    <w:bookmarkStart w:name="z2576" w:id="2360"/>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360"/>
    <w:bookmarkStart w:name="z2577" w:id="2361"/>
    <w:p>
      <w:pPr>
        <w:spacing w:after="0"/>
        <w:ind w:left="0"/>
        <w:jc w:val="left"/>
      </w:pPr>
      <w:r>
        <w:rPr>
          <w:rFonts w:ascii="Times New Roman"/>
          <w:b/>
          <w:i w:val="false"/>
          <w:color w:val="000000"/>
        </w:rPr>
        <w:t xml:space="preserve"> 20. Конкурстық өтінімдерді іріктеу өлшемшарттары</w:t>
      </w:r>
    </w:p>
    <w:bookmarkEnd w:id="2361"/>
    <w:bookmarkStart w:name="z2578" w:id="2362"/>
    <w:p>
      <w:pPr>
        <w:spacing w:after="0"/>
        <w:ind w:left="0"/>
        <w:jc w:val="both"/>
      </w:pPr>
      <w:r>
        <w:rPr>
          <w:rFonts w:ascii="Times New Roman"/>
          <w:b w:val="false"/>
          <w:i w:val="false"/>
          <w:color w:val="000000"/>
          <w:sz w:val="28"/>
        </w:rPr>
        <w:t>
      98. Конкурстық өтінімдерді қарау және іріктеуді Көлік саласындағы (автовокзал)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2362"/>
    <w:bookmarkStart w:name="z2579" w:id="2363"/>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363"/>
    <w:bookmarkStart w:name="z2580" w:id="2364"/>
    <w:p>
      <w:pPr>
        <w:spacing w:after="0"/>
        <w:ind w:left="0"/>
        <w:jc w:val="left"/>
      </w:pPr>
      <w:r>
        <w:rPr>
          <w:rFonts w:ascii="Times New Roman"/>
          <w:b/>
          <w:i w:val="false"/>
          <w:color w:val="000000"/>
        </w:rPr>
        <w:t xml:space="preserve"> 21. Әлеуетті Жекеше әріптеспен келіссөздер, Шарт жасасу </w:t>
      </w:r>
    </w:p>
    <w:bookmarkEnd w:id="2364"/>
    <w:bookmarkStart w:name="z2581" w:id="2365"/>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365"/>
    <w:bookmarkStart w:name="z2582" w:id="2366"/>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366"/>
    <w:bookmarkStart w:name="z2583" w:id="2367"/>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367"/>
    <w:bookmarkStart w:name="z2584" w:id="2368"/>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368"/>
    <w:bookmarkStart w:name="z2585" w:id="2369"/>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369"/>
    <w:bookmarkStart w:name="z2586" w:id="2370"/>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370"/>
    <w:bookmarkStart w:name="z2587" w:id="2371"/>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371"/>
    <w:bookmarkStart w:name="z2588" w:id="2372"/>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372"/>
    <w:bookmarkStart w:name="z2589" w:id="2373"/>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373"/>
    <w:bookmarkStart w:name="z2590" w:id="2374"/>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374"/>
    <w:bookmarkStart w:name="z2591" w:id="2375"/>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375"/>
    <w:bookmarkStart w:name="z2592" w:id="2376"/>
    <w:p>
      <w:pPr>
        <w:spacing w:after="0"/>
        <w:ind w:left="0"/>
        <w:jc w:val="both"/>
      </w:pPr>
      <w:r>
        <w:rPr>
          <w:rFonts w:ascii="Times New Roman"/>
          <w:b w:val="false"/>
          <w:i w:val="false"/>
          <w:color w:val="000000"/>
          <w:sz w:val="28"/>
        </w:rPr>
        <w:t>
      107. Комиссияның шешімі хаттамамен ресімделеді.</w:t>
      </w:r>
    </w:p>
    <w:bookmarkEnd w:id="2376"/>
    <w:bookmarkStart w:name="z2593" w:id="2377"/>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77" w:id="2378"/>
    <w:p>
      <w:pPr>
        <w:spacing w:after="0"/>
        <w:ind w:left="0"/>
        <w:jc w:val="left"/>
      </w:pPr>
      <w:r>
        <w:rPr>
          <w:rFonts w:ascii="Times New Roman"/>
          <w:b/>
          <w:i w:val="false"/>
          <w:color w:val="000000"/>
        </w:rPr>
        <w:t xml:space="preserve"> МЖӘ объектісінің сипаттамасы</w:t>
      </w:r>
    </w:p>
    <w:bookmarkEnd w:id="2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автовокзал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автовокзал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79" w:id="2379"/>
    <w:p>
      <w:pPr>
        <w:spacing w:after="0"/>
        <w:ind w:left="0"/>
        <w:jc w:val="left"/>
      </w:pPr>
      <w:r>
        <w:rPr>
          <w:rFonts w:ascii="Times New Roman"/>
          <w:b/>
          <w:i w:val="false"/>
          <w:color w:val="000000"/>
        </w:rPr>
        <w:t xml:space="preserve"> Негізгі іс-шаралар</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Көлік саласындағы (автовокзал)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(автовокзал)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(автовокзал) МЖӘ жобасының Үлгілік Көлік саласындағы (автовокзал) МЖӘ жобасының Үлгілік конкурстық құжаттамасын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3" w:id="2380"/>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2380"/>
    <w:bookmarkStart w:name="z2604" w:id="2381"/>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2381"/>
    <w:bookmarkStart w:name="z2605" w:id="2382"/>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2382"/>
    <w:bookmarkStart w:name="z2606" w:id="2383"/>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2383"/>
    <w:bookmarkStart w:name="z2607" w:id="2384"/>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2384"/>
    <w:bookmarkStart w:name="z2608" w:id="2385"/>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2385"/>
    <w:bookmarkStart w:name="z2609" w:id="2386"/>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2386"/>
    <w:bookmarkStart w:name="z2610" w:id="2387"/>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2387"/>
    <w:bookmarkStart w:name="z2611" w:id="2388"/>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2388"/>
    <w:bookmarkStart w:name="z2612" w:id="2389"/>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2389"/>
    <w:bookmarkStart w:name="z2613" w:id="2390"/>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2390"/>
    <w:bookmarkStart w:name="z2614" w:id="2391"/>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2391"/>
    <w:bookmarkStart w:name="z2615" w:id="2392"/>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2392"/>
    <w:bookmarkStart w:name="z2616" w:id="2393"/>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2393"/>
    <w:bookmarkStart w:name="z2617" w:id="2394"/>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2394"/>
    <w:bookmarkStart w:name="z2618" w:id="2395"/>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2395"/>
    <w:bookmarkStart w:name="z2619" w:id="2396"/>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2396"/>
    <w:bookmarkStart w:name="z2620" w:id="2397"/>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2397"/>
    <w:bookmarkStart w:name="z2621" w:id="2398"/>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2398"/>
    <w:bookmarkStart w:name="z2622" w:id="2399"/>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Көлік саласындағы (автовокзал) МЖӘ жобасының Үлгілік конкурстық құжаттамасының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2399"/>
    <w:bookmarkStart w:name="z2623" w:id="2400"/>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2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7" w:id="2401"/>
    <w:p>
      <w:pPr>
        <w:spacing w:after="0"/>
        <w:ind w:left="0"/>
        <w:jc w:val="left"/>
      </w:pPr>
      <w:r>
        <w:rPr>
          <w:rFonts w:ascii="Times New Roman"/>
          <w:b/>
          <w:i w:val="false"/>
          <w:color w:val="000000"/>
        </w:rPr>
        <w:t xml:space="preserve"> Конкурстық өтінім</w:t>
      </w:r>
    </w:p>
    <w:bookmarkEnd w:id="2401"/>
    <w:bookmarkStart w:name="z2628" w:id="2402"/>
    <w:p>
      <w:pPr>
        <w:spacing w:after="0"/>
        <w:ind w:left="0"/>
        <w:jc w:val="both"/>
      </w:pPr>
      <w:r>
        <w:rPr>
          <w:rFonts w:ascii="Times New Roman"/>
          <w:b w:val="false"/>
          <w:i w:val="false"/>
          <w:color w:val="000000"/>
          <w:sz w:val="28"/>
        </w:rPr>
        <w:t>
      "__________ (елді мекеннің атауын және орналасқан жерін көрсету) автовокзал салу және пайдалану" МЖӘ жобасы бойынша оңайлатылған конкурстық рәсімдерді пайдалану арқылы Жекеше әріптесті таңдау жөніндегі Көлік саласындағы (автовокзал) МЖӘ жобасының Үлгілік конкурстық құжаттамасын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2402"/>
    <w:bookmarkStart w:name="z2629" w:id="2403"/>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2403"/>
    <w:bookmarkStart w:name="z2630" w:id="2404"/>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Көлік саласындағы (автовокзал) МЖӘ жобасының Үлгілік конкурстық құжаттамасының шарттарына сәйкес ресімдеуге және қол қоюға міндеттенеміз.</w:t>
      </w:r>
    </w:p>
    <w:bookmarkEnd w:id="2404"/>
    <w:bookmarkStart w:name="z2631" w:id="2405"/>
    <w:p>
      <w:pPr>
        <w:spacing w:after="0"/>
        <w:ind w:left="0"/>
        <w:jc w:val="both"/>
      </w:pPr>
      <w:r>
        <w:rPr>
          <w:rFonts w:ascii="Times New Roman"/>
          <w:b w:val="false"/>
          <w:i w:val="false"/>
          <w:color w:val="000000"/>
          <w:sz w:val="28"/>
        </w:rPr>
        <w:t>
      Біздің өз Конкурстық өтінімімізді қайтарып алмайтынымыздың не Көлік саласындағы (автовокзал) МЖӘ жобасының Үлгілік конкурстық құжаттамасында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2405"/>
    <w:bookmarkStart w:name="z2632" w:id="2406"/>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bookmarkEnd w:id="2406"/>
    <w:bookmarkStart w:name="z2633" w:id="2407"/>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2407"/>
    <w:bookmarkStart w:name="z2634" w:id="2408"/>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2408"/>
    <w:bookmarkStart w:name="z2635" w:id="2409"/>
    <w:p>
      <w:pPr>
        <w:spacing w:after="0"/>
        <w:ind w:left="0"/>
        <w:jc w:val="both"/>
      </w:pPr>
      <w:r>
        <w:rPr>
          <w:rFonts w:ascii="Times New Roman"/>
          <w:b w:val="false"/>
          <w:i w:val="false"/>
          <w:color w:val="000000"/>
          <w:sz w:val="28"/>
        </w:rPr>
        <w:t xml:space="preserve">
      ______________________ </w:t>
      </w:r>
    </w:p>
    <w:bookmarkEnd w:id="2409"/>
    <w:bookmarkStart w:name="z2636" w:id="2410"/>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2410"/>
    <w:bookmarkStart w:name="z2637" w:id="2411"/>
    <w:p>
      <w:pPr>
        <w:spacing w:after="0"/>
        <w:ind w:left="0"/>
        <w:jc w:val="both"/>
      </w:pPr>
      <w:r>
        <w:rPr>
          <w:rFonts w:ascii="Times New Roman"/>
          <w:b w:val="false"/>
          <w:i w:val="false"/>
          <w:color w:val="000000"/>
          <w:sz w:val="28"/>
        </w:rPr>
        <w:t>
      ______________________</w:t>
      </w:r>
    </w:p>
    <w:bookmarkEnd w:id="2411"/>
    <w:bookmarkStart w:name="z2638" w:id="2412"/>
    <w:p>
      <w:pPr>
        <w:spacing w:after="0"/>
        <w:ind w:left="0"/>
        <w:jc w:val="both"/>
      </w:pPr>
      <w:r>
        <w:rPr>
          <w:rFonts w:ascii="Times New Roman"/>
          <w:b w:val="false"/>
          <w:i w:val="false"/>
          <w:color w:val="000000"/>
          <w:sz w:val="28"/>
        </w:rPr>
        <w:t>
      (Конкурстық өтінімнің берілген орны және күні).</w:t>
      </w:r>
    </w:p>
    <w:bookmarkEnd w:id="2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83" w:id="2413"/>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2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(мемлекеттік қолдау шаралары көрсетіледі) көлемінің төмендеуінің әр ___ (санын көрсету) % ___ (санын көрсету) ұпай қосылады*.</w:t>
            </w:r>
          </w:p>
          <w:p>
            <w:pPr>
              <w:spacing w:after="20"/>
              <w:ind w:left="20"/>
              <w:jc w:val="both"/>
            </w:pPr>
            <w:r>
              <w:rPr>
                <w:rFonts w:ascii="Times New Roman"/>
                <w:b w:val="false"/>
                <w:i w:val="false"/>
                <w:color w:val="000000"/>
                <w:sz w:val="20"/>
              </w:rPr>
              <w:t>
Мемлекеттік міндеттемелер (мемлекеттік қолдау шаралары көрсетіледі) көлемінің артуының әр ___ (санын көрсету) %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(мемлекеттік қолдау шаралары көрсетіледі) төлеу мерзімінің ұлғаюының әр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(мемлекеттік қолдау шаралары көрсетіледі) төлеу мерзімінің кемуінің әр ___ (санын көрсету) жылына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 тәуекел үшін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 ___ (санын көрсету) % ұлғаюына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құрылыс мерзімін қысқартудың әр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табыстылық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 ___ (санын көрсету) % төмендеуіне ___ (санын көрсету) ұпай қосылады</w:t>
            </w:r>
          </w:p>
          <w:p>
            <w:pPr>
              <w:spacing w:after="20"/>
              <w:ind w:left="20"/>
              <w:jc w:val="both"/>
            </w:pPr>
            <w:r>
              <w:rPr>
                <w:rFonts w:ascii="Times New Roman"/>
                <w:b w:val="false"/>
                <w:i w:val="false"/>
                <w:color w:val="000000"/>
                <w:sz w:val="20"/>
              </w:rPr>
              <w:t>
Көрсеткіштің әр ___ (санын көрсету) % өсуіне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қызметтерге шекті бағалар, Үлгілік шартта көзделген қызметтерді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____ (санын көрсету) теңгеге төмендеуге ___ ұпай қосылады.</w:t>
            </w:r>
          </w:p>
          <w:p>
            <w:pPr>
              <w:spacing w:after="20"/>
              <w:ind w:left="20"/>
              <w:jc w:val="both"/>
            </w:pPr>
            <w:r>
              <w:rPr>
                <w:rFonts w:ascii="Times New Roman"/>
                <w:b w:val="false"/>
                <w:i w:val="false"/>
                <w:color w:val="000000"/>
                <w:sz w:val="20"/>
              </w:rPr>
              <w:t>
Әр ____ (санын көрсету) теңгеге өсуге ___ ұпай алынады.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2642" w:id="2414"/>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2414"/>
    <w:bookmarkStart w:name="z2643" w:id="2415"/>
    <w:p>
      <w:pPr>
        <w:spacing w:after="0"/>
        <w:ind w:left="0"/>
        <w:jc w:val="both"/>
      </w:pPr>
      <w:r>
        <w:rPr>
          <w:rFonts w:ascii="Times New Roman"/>
          <w:b w:val="false"/>
          <w:i w:val="false"/>
          <w:color w:val="000000"/>
          <w:sz w:val="28"/>
        </w:rPr>
        <w:t>
      Конкурстық өтінімнің өлшемшарттарын жалпы бағалау "Баға" әр Өлшемшарт бойынша алынған ұпайларды қосу жолымен анықталады</w:t>
      </w:r>
    </w:p>
    <w:bookmarkEnd w:id="2415"/>
    <w:bookmarkStart w:name="z2644" w:id="2416"/>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p>
    <w:bookmarkEnd w:id="2416"/>
    <w:bookmarkStart w:name="z2645" w:id="24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Көлік саласындағы (автовокзал) МЖӘ жобасының Үлгілік конкурстық құжаттамасына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417"/>
    <w:bookmarkStart w:name="z2646" w:id="24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2418"/>
    <w:bookmarkStart w:name="z2647" w:id="24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көлік саласының объектілерін салу бойынша іске асырылған жобалардың тәжірибесі ескеріледі. Көлік саласында іске асырылған жобалар тәжірибесі болмаған жағдайда, Әлеуетті Жекеше әріптес Конкурстық өтінім құрамында ұсынған Конкурстық өтінімнің бағасы "нөлге" тең болады;</w:t>
      </w:r>
    </w:p>
    <w:bookmarkEnd w:id="2419"/>
    <w:bookmarkStart w:name="z2648" w:id="24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2420"/>
    <w:bookmarkStart w:name="z2649" w:id="24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Көлік саласындағы (автовокзал) МЖӘ жобасының Үлгілік конкурстық құжаттамасына 1-қосымшаға сәйкес МЖӘ объектісінің құны болып табылады;</w:t>
      </w:r>
    </w:p>
    <w:bookmarkEnd w:id="2421"/>
    <w:bookmarkStart w:name="z2650" w:id="24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2422"/>
    <w:bookmarkStart w:name="z2651" w:id="24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423"/>
    <w:bookmarkStart w:name="z2652" w:id="24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424"/>
    <w:bookmarkStart w:name="z2653" w:id="24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табылатын болса, Конкурстық өтінімді бағалау үшін Конкурстық өтінімге МЖӘ объектісін салуды жүзеге асыратын ұйыммен алдын ала Үлгілік шартты, сондай-ақ алдын ала шарт жасасқан заңды тұлғаның бірінші басшысы қол қойған, жұмыс өтілін, жұмысын, білімін көрсете отырып, жұмыскерлер тізімін қоса беру керек. </w:t>
      </w:r>
    </w:p>
    <w:bookmarkEnd w:id="2425"/>
    <w:bookmarkStart w:name="z2654" w:id="24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426"/>
    <w:bookmarkStart w:name="z2655" w:id="24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2427"/>
    <w:bookmarkStart w:name="z2656" w:id="242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11-қосымша</w:t>
            </w:r>
          </w:p>
        </w:tc>
      </w:tr>
    </w:tbl>
    <w:bookmarkStart w:name="z2659" w:id="2429"/>
    <w:p>
      <w:pPr>
        <w:spacing w:after="0"/>
        <w:ind w:left="0"/>
        <w:jc w:val="left"/>
      </w:pPr>
      <w:r>
        <w:rPr>
          <w:rFonts w:ascii="Times New Roman"/>
          <w:b/>
          <w:i w:val="false"/>
          <w:color w:val="000000"/>
        </w:rPr>
        <w:t xml:space="preserve"> Қоршаған ортаны қорғау саласындағы (полигоны бар қоқыс өңдейтін зауыт) МЖӘ жобасының Үлгілік конкурстық құжаттамасы</w:t>
      </w:r>
    </w:p>
    <w:bookmarkEnd w:id="2429"/>
    <w:bookmarkStart w:name="z2660" w:id="2430"/>
    <w:p>
      <w:pPr>
        <w:spacing w:after="0"/>
        <w:ind w:left="0"/>
        <w:jc w:val="both"/>
      </w:pPr>
      <w:r>
        <w:rPr>
          <w:rFonts w:ascii="Times New Roman"/>
          <w:b w:val="false"/>
          <w:i w:val="false"/>
          <w:color w:val="000000"/>
          <w:sz w:val="28"/>
        </w:rPr>
        <w:t>
      МЖӘ жобасының атауы:</w:t>
      </w:r>
    </w:p>
    <w:bookmarkEnd w:id="2430"/>
    <w:p>
      <w:pPr>
        <w:spacing w:after="0"/>
        <w:ind w:left="0"/>
        <w:jc w:val="both"/>
      </w:pPr>
      <w:r>
        <w:rPr>
          <w:rFonts w:ascii="Times New Roman"/>
          <w:b w:val="false"/>
          <w:i w:val="false"/>
          <w:color w:val="000000"/>
          <w:sz w:val="28"/>
        </w:rPr>
        <w:t>
      "__________ (елді мекеннің атауын және орналасқан жерін көрсету) _____ (керегін</w:t>
      </w:r>
    </w:p>
    <w:p>
      <w:pPr>
        <w:spacing w:after="0"/>
        <w:ind w:left="0"/>
        <w:jc w:val="both"/>
      </w:pPr>
      <w:r>
        <w:rPr>
          <w:rFonts w:ascii="Times New Roman"/>
          <w:b w:val="false"/>
          <w:i w:val="false"/>
          <w:color w:val="000000"/>
          <w:sz w:val="28"/>
        </w:rPr>
        <w:t>
      көрсету) тонна қалдықтарды кәдеге жарату үшін полигоны бар қоқыс өңдейтін зауыт салу</w:t>
      </w:r>
    </w:p>
    <w:p>
      <w:pPr>
        <w:spacing w:after="0"/>
        <w:ind w:left="0"/>
        <w:jc w:val="both"/>
      </w:pPr>
      <w:r>
        <w:rPr>
          <w:rFonts w:ascii="Times New Roman"/>
          <w:b w:val="false"/>
          <w:i w:val="false"/>
          <w:color w:val="000000"/>
          <w:sz w:val="28"/>
        </w:rPr>
        <w:t>
      және пайдалану"</w:t>
      </w:r>
    </w:p>
    <w:bookmarkStart w:name="z2664" w:id="2431"/>
    <w:p>
      <w:pPr>
        <w:spacing w:after="0"/>
        <w:ind w:left="0"/>
        <w:jc w:val="both"/>
      </w:pPr>
      <w:r>
        <w:rPr>
          <w:rFonts w:ascii="Times New Roman"/>
          <w:b w:val="false"/>
          <w:i w:val="false"/>
          <w:color w:val="000000"/>
          <w:sz w:val="28"/>
        </w:rPr>
        <w:t>
      МЖӘ объектісінiң орналасқан жері:</w:t>
      </w:r>
    </w:p>
    <w:bookmarkEnd w:id="24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bookmarkStart w:name="z2667" w:id="2432"/>
    <w:p>
      <w:pPr>
        <w:spacing w:after="0"/>
        <w:ind w:left="0"/>
        <w:jc w:val="both"/>
      </w:pPr>
      <w:r>
        <w:rPr>
          <w:rFonts w:ascii="Times New Roman"/>
          <w:b w:val="false"/>
          <w:i w:val="false"/>
          <w:color w:val="000000"/>
          <w:sz w:val="28"/>
        </w:rPr>
        <w:t>
      Мемлекеттік әріптес:</w:t>
      </w:r>
    </w:p>
    <w:bookmarkEnd w:id="24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bookmarkStart w:name="z2671" w:id="2433"/>
    <w:p>
      <w:pPr>
        <w:spacing w:after="0"/>
        <w:ind w:left="0"/>
        <w:jc w:val="both"/>
      </w:pPr>
      <w:r>
        <w:rPr>
          <w:rFonts w:ascii="Times New Roman"/>
          <w:b w:val="false"/>
          <w:i w:val="false"/>
          <w:color w:val="000000"/>
          <w:sz w:val="28"/>
        </w:rPr>
        <w:t>
      Конкурсты ұйымдастырушы:</w:t>
      </w:r>
    </w:p>
    <w:bookmarkEnd w:id="243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bookmarkStart w:name="z2675" w:id="2434"/>
    <w:p>
      <w:pPr>
        <w:spacing w:after="0"/>
        <w:ind w:left="0"/>
        <w:jc w:val="both"/>
      </w:pPr>
      <w:r>
        <w:rPr>
          <w:rFonts w:ascii="Times New Roman"/>
          <w:b w:val="false"/>
          <w:i w:val="false"/>
          <w:color w:val="000000"/>
          <w:sz w:val="28"/>
        </w:rPr>
        <w:t>
      Конкурстық құжаттама пакетінің құны:</w:t>
      </w:r>
    </w:p>
    <w:bookmarkEnd w:id="243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2680" w:id="2435"/>
    <w:p>
      <w:pPr>
        <w:spacing w:after="0"/>
        <w:ind w:left="0"/>
        <w:jc w:val="left"/>
      </w:pPr>
      <w:r>
        <w:rPr>
          <w:rFonts w:ascii="Times New Roman"/>
          <w:b/>
          <w:i w:val="false"/>
          <w:color w:val="000000"/>
        </w:rPr>
        <w:t xml:space="preserve"> 1. Анықтамалар</w:t>
      </w:r>
    </w:p>
    <w:bookmarkEnd w:id="2435"/>
    <w:bookmarkStart w:name="z2681" w:id="2436"/>
    <w:p>
      <w:pPr>
        <w:spacing w:after="0"/>
        <w:ind w:left="0"/>
        <w:jc w:val="both"/>
      </w:pPr>
      <w:r>
        <w:rPr>
          <w:rFonts w:ascii="Times New Roman"/>
          <w:b w:val="false"/>
          <w:i w:val="false"/>
          <w:color w:val="000000"/>
          <w:sz w:val="28"/>
        </w:rPr>
        <w:t>
      1. Қоршаған ортаны қорғау саласындағы (полигоны бар қоқыс өңдейтін зауыт) МЖӘ жобасының осы үлгілік конкурстық құжаттамасында мынадай ұғымдар пайдаланылады:</w:t>
      </w:r>
    </w:p>
    <w:bookmarkEnd w:id="2436"/>
    <w:bookmarkStart w:name="z2682" w:id="2437"/>
    <w:p>
      <w:pPr>
        <w:spacing w:after="0"/>
        <w:ind w:left="0"/>
        <w:jc w:val="both"/>
      </w:pPr>
      <w:r>
        <w:rPr>
          <w:rFonts w:ascii="Times New Roman"/>
          <w:b w:val="false"/>
          <w:i w:val="false"/>
          <w:color w:val="000000"/>
          <w:sz w:val="28"/>
        </w:rPr>
        <w:t>
      1) әкімдік (ЖАО) – жергілікті атқарушы орган;</w:t>
      </w:r>
    </w:p>
    <w:bookmarkEnd w:id="2437"/>
    <w:bookmarkStart w:name="z2683" w:id="2438"/>
    <w:p>
      <w:pPr>
        <w:spacing w:after="0"/>
        <w:ind w:left="0"/>
        <w:jc w:val="both"/>
      </w:pPr>
      <w:r>
        <w:rPr>
          <w:rFonts w:ascii="Times New Roman"/>
          <w:b w:val="false"/>
          <w:i w:val="false"/>
          <w:color w:val="000000"/>
          <w:sz w:val="28"/>
        </w:rPr>
        <w:t>
      2) әлеуетті Жекеше әріптестің Конкурстық өтінімі (бұдан әрі – Конкурстық өтінім) – Әлеуетті Жекеше әріптес Конкурсқа қатысу үшін қоршаған ортаны қорғау саласындағы (полигоны бар қоқыс өңдейтін зауыт) МЖӘ жобасының үлгілік конкурстық құжаттамасында белгіленген нысан бойынша ұсынған құжаттар мен мәліметтердің жиынтығы;</w:t>
      </w:r>
    </w:p>
    <w:bookmarkEnd w:id="2438"/>
    <w:bookmarkStart w:name="z2684" w:id="2439"/>
    <w:p>
      <w:pPr>
        <w:spacing w:after="0"/>
        <w:ind w:left="0"/>
        <w:jc w:val="both"/>
      </w:pPr>
      <w:r>
        <w:rPr>
          <w:rFonts w:ascii="Times New Roman"/>
          <w:b w:val="false"/>
          <w:i w:val="false"/>
          <w:color w:val="000000"/>
          <w:sz w:val="28"/>
        </w:rPr>
        <w:t>
      3) дайындық кезеңі –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2439"/>
    <w:bookmarkStart w:name="z2685" w:id="2440"/>
    <w:p>
      <w:pPr>
        <w:spacing w:after="0"/>
        <w:ind w:left="0"/>
        <w:jc w:val="both"/>
      </w:pPr>
      <w:r>
        <w:rPr>
          <w:rFonts w:ascii="Times New Roman"/>
          <w:b w:val="false"/>
          <w:i w:val="false"/>
          <w:color w:val="000000"/>
          <w:sz w:val="28"/>
        </w:rPr>
        <w:t xml:space="preserve">
      4) жекеше әріптес – "МЖӘ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әріптестер ретінде әрекет ететін тұлғаларды қоспағанда, Шарт жасасқан дара кәсіпкер, жай серіктестік, консорциум немесе заңды тұлға;</w:t>
      </w:r>
    </w:p>
    <w:bookmarkEnd w:id="2440"/>
    <w:bookmarkStart w:name="z2686" w:id="2441"/>
    <w:p>
      <w:pPr>
        <w:spacing w:after="0"/>
        <w:ind w:left="0"/>
        <w:jc w:val="both"/>
      </w:pPr>
      <w:r>
        <w:rPr>
          <w:rFonts w:ascii="Times New Roman"/>
          <w:b w:val="false"/>
          <w:i w:val="false"/>
          <w:color w:val="000000"/>
          <w:sz w:val="28"/>
        </w:rPr>
        <w:t>
      5) жер учаскесі – Шарт талаптарына сәйкес МЖӘ объектісін салу және пайдалану үшін қажетті жер учаскесі;</w:t>
      </w:r>
    </w:p>
    <w:bookmarkEnd w:id="2441"/>
    <w:bookmarkStart w:name="z2687" w:id="2442"/>
    <w:p>
      <w:pPr>
        <w:spacing w:after="0"/>
        <w:ind w:left="0"/>
        <w:jc w:val="both"/>
      </w:pPr>
      <w:r>
        <w:rPr>
          <w:rFonts w:ascii="Times New Roman"/>
          <w:b w:val="false"/>
          <w:i w:val="false"/>
          <w:color w:val="000000"/>
          <w:sz w:val="28"/>
        </w:rPr>
        <w:t>
      6)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2442"/>
    <w:bookmarkStart w:name="z2688" w:id="2443"/>
    <w:p>
      <w:pPr>
        <w:spacing w:after="0"/>
        <w:ind w:left="0"/>
        <w:jc w:val="both"/>
      </w:pPr>
      <w:r>
        <w:rPr>
          <w:rFonts w:ascii="Times New Roman"/>
          <w:b w:val="false"/>
          <w:i w:val="false"/>
          <w:color w:val="000000"/>
          <w:sz w:val="28"/>
        </w:rPr>
        <w:t>
      7) комиссия – Заңнамада белгіленген тәртіппен құрылған, коммуналдық меншікке жататын МЖӘ объектісіне қатысты комиссия;</w:t>
      </w:r>
    </w:p>
    <w:bookmarkEnd w:id="2443"/>
    <w:bookmarkStart w:name="z2689" w:id="2444"/>
    <w:p>
      <w:pPr>
        <w:spacing w:after="0"/>
        <w:ind w:left="0"/>
        <w:jc w:val="both"/>
      </w:pPr>
      <w:r>
        <w:rPr>
          <w:rFonts w:ascii="Times New Roman"/>
          <w:b w:val="false"/>
          <w:i w:val="false"/>
          <w:color w:val="000000"/>
          <w:sz w:val="28"/>
        </w:rPr>
        <w:t>
      8) конверт – Конкурстық өтінімнің тұтас және сақталған күйде берілуін қамтамасыз ететін қорап немесе ораудың өзге тәсілі;</w:t>
      </w:r>
    </w:p>
    <w:bookmarkEnd w:id="2444"/>
    <w:bookmarkStart w:name="z2690" w:id="2445"/>
    <w:p>
      <w:pPr>
        <w:spacing w:after="0"/>
        <w:ind w:left="0"/>
        <w:jc w:val="both"/>
      </w:pPr>
      <w:r>
        <w:rPr>
          <w:rFonts w:ascii="Times New Roman"/>
          <w:b w:val="false"/>
          <w:i w:val="false"/>
          <w:color w:val="000000"/>
          <w:sz w:val="28"/>
        </w:rPr>
        <w:t>
      9) конкурс – "__________ (елді мекеннің атауын және орналасқан жерін көрсету) _____(керегін көрсету) тонна қалдықтарды кәдеге жарату үшін полигоны бар қоқыс өңдейтін зауыт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2445"/>
    <w:bookmarkStart w:name="z2691" w:id="2446"/>
    <w:p>
      <w:pPr>
        <w:spacing w:after="0"/>
        <w:ind w:left="0"/>
        <w:jc w:val="both"/>
      </w:pPr>
      <w:r>
        <w:rPr>
          <w:rFonts w:ascii="Times New Roman"/>
          <w:b w:val="false"/>
          <w:i w:val="false"/>
          <w:color w:val="000000"/>
          <w:sz w:val="28"/>
        </w:rPr>
        <w:t>
      10) конкурсты ұйымдастырушы – "__________" мемлекеттік мекемесі;</w:t>
      </w:r>
    </w:p>
    <w:bookmarkEnd w:id="2446"/>
    <w:bookmarkStart w:name="z2692" w:id="2447"/>
    <w:p>
      <w:pPr>
        <w:spacing w:after="0"/>
        <w:ind w:left="0"/>
        <w:jc w:val="both"/>
      </w:pPr>
      <w:r>
        <w:rPr>
          <w:rFonts w:ascii="Times New Roman"/>
          <w:b w:val="false"/>
          <w:i w:val="false"/>
          <w:color w:val="000000"/>
          <w:sz w:val="28"/>
        </w:rPr>
        <w:t xml:space="preserve">
      11)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2447"/>
    <w:bookmarkStart w:name="z2693" w:id="2448"/>
    <w:p>
      <w:pPr>
        <w:spacing w:after="0"/>
        <w:ind w:left="0"/>
        <w:jc w:val="both"/>
      </w:pPr>
      <w:r>
        <w:rPr>
          <w:rFonts w:ascii="Times New Roman"/>
          <w:b w:val="false"/>
          <w:i w:val="false"/>
          <w:color w:val="000000"/>
          <w:sz w:val="28"/>
        </w:rPr>
        <w:t>
      12) қоршаған ортаны қорғау саласындағы (полигоны бар қоқыс өңдейтін зауыт) МЖӘ жобасының үлгілік конкурстық құжаттамасы – Конкурс өткізудің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қоршаған ортаны қорғау саласындағы (полигоны бар қоқыс өңдейтін зауыт) МЖӘ жобасының осы үлгілік конкурстық құжаттамасы;</w:t>
      </w:r>
    </w:p>
    <w:bookmarkEnd w:id="2448"/>
    <w:bookmarkStart w:name="z2694" w:id="2449"/>
    <w:p>
      <w:pPr>
        <w:spacing w:after="0"/>
        <w:ind w:left="0"/>
        <w:jc w:val="both"/>
      </w:pPr>
      <w:r>
        <w:rPr>
          <w:rFonts w:ascii="Times New Roman"/>
          <w:b w:val="false"/>
          <w:i w:val="false"/>
          <w:color w:val="000000"/>
          <w:sz w:val="28"/>
        </w:rPr>
        <w:t>
      13) қоршаған ортаны қорғау саласындағы (полигоны бар қоқыс өңдейтін зауыт) МЖӘ шарты (бұдан әрі – Шарт) – Конкурсты ұйымдастырушы Комиссия шешімінің негізінде Конкурс жеңімпазымен жасасатын шарт;</w:t>
      </w:r>
    </w:p>
    <w:bookmarkEnd w:id="2449"/>
    <w:bookmarkStart w:name="z2695" w:id="2450"/>
    <w:p>
      <w:pPr>
        <w:spacing w:after="0"/>
        <w:ind w:left="0"/>
        <w:jc w:val="both"/>
      </w:pPr>
      <w:r>
        <w:rPr>
          <w:rFonts w:ascii="Times New Roman"/>
          <w:b w:val="false"/>
          <w:i w:val="false"/>
          <w:color w:val="000000"/>
          <w:sz w:val="28"/>
        </w:rPr>
        <w:t>
      14) Мемлекеттік әріптес – "__________" мемлекеттік мекемесі атынан Қазақстан Республикасы;</w:t>
      </w:r>
    </w:p>
    <w:bookmarkEnd w:id="2450"/>
    <w:bookmarkStart w:name="z2696" w:id="2451"/>
    <w:p>
      <w:pPr>
        <w:spacing w:after="0"/>
        <w:ind w:left="0"/>
        <w:jc w:val="both"/>
      </w:pPr>
      <w:r>
        <w:rPr>
          <w:rFonts w:ascii="Times New Roman"/>
          <w:b w:val="false"/>
          <w:i w:val="false"/>
          <w:color w:val="000000"/>
          <w:sz w:val="28"/>
        </w:rPr>
        <w:t>
      15) МЖӘ жобасы – __________ (елді мекеннің атауын және орналасқан жерін көрсету) ____ (керегін көрсету) тонна қалдықтарды кәдеге жарату үшін полигоны бар қоқыс өңдейтін зауыт салу және пайдалану бойынша МЖӘ жобасы;</w:t>
      </w:r>
    </w:p>
    <w:bookmarkEnd w:id="2451"/>
    <w:bookmarkStart w:name="z2697" w:id="2452"/>
    <w:p>
      <w:pPr>
        <w:spacing w:after="0"/>
        <w:ind w:left="0"/>
        <w:jc w:val="both"/>
      </w:pPr>
      <w:r>
        <w:rPr>
          <w:rFonts w:ascii="Times New Roman"/>
          <w:b w:val="false"/>
          <w:i w:val="false"/>
          <w:color w:val="000000"/>
          <w:sz w:val="28"/>
        </w:rPr>
        <w:t>
      16) МЖӘ объектісі – салынуы мен пайдаланылуы МЖӘ жобасын іске асыру аясында жүзеге асырылатын, __________ (елді мекеннің атауын және орналасқан жерін көрсету) ____ (керегін көрсету) тонна қалдықтарды кәдеге жарату үшін полигоны бар қоқыс өңдейтін зауыт (бірнеше полигоны бар қоқыс өңдейтін зауыт жоспарланған жағдайда оларды көрсету қажет);</w:t>
      </w:r>
    </w:p>
    <w:bookmarkEnd w:id="2452"/>
    <w:bookmarkStart w:name="z2698" w:id="2453"/>
    <w:p>
      <w:pPr>
        <w:spacing w:after="0"/>
        <w:ind w:left="0"/>
        <w:jc w:val="both"/>
      </w:pPr>
      <w:r>
        <w:rPr>
          <w:rFonts w:ascii="Times New Roman"/>
          <w:b w:val="false"/>
          <w:i w:val="false"/>
          <w:color w:val="000000"/>
          <w:sz w:val="28"/>
        </w:rPr>
        <w:t>
      17) МЖӘ объектісін пайдалану – Жекеше әріптестің МЖӘ объектісін Шартта айқындалған тәртіппен және шарттарда МЖӘ объектісінің мақсатына сәйкес, оның ішінде Қызметтер көрсету мақсатында пайдалануы;</w:t>
      </w:r>
    </w:p>
    <w:bookmarkEnd w:id="2453"/>
    <w:bookmarkStart w:name="z2699" w:id="2454"/>
    <w:p>
      <w:pPr>
        <w:spacing w:after="0"/>
        <w:ind w:left="0"/>
        <w:jc w:val="both"/>
      </w:pPr>
      <w:r>
        <w:rPr>
          <w:rFonts w:ascii="Times New Roman"/>
          <w:b w:val="false"/>
          <w:i w:val="false"/>
          <w:color w:val="000000"/>
          <w:sz w:val="28"/>
        </w:rPr>
        <w:t>
      18)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2454"/>
    <w:bookmarkStart w:name="z2700" w:id="2455"/>
    <w:p>
      <w:pPr>
        <w:spacing w:after="0"/>
        <w:ind w:left="0"/>
        <w:jc w:val="both"/>
      </w:pPr>
      <w:r>
        <w:rPr>
          <w:rFonts w:ascii="Times New Roman"/>
          <w:b w:val="false"/>
          <w:i w:val="false"/>
          <w:color w:val="000000"/>
          <w:sz w:val="28"/>
        </w:rPr>
        <w:t>
      19) МЖӘ объектісін салу мерзімі –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2455"/>
    <w:bookmarkStart w:name="z2701" w:id="2456"/>
    <w:p>
      <w:pPr>
        <w:spacing w:after="0"/>
        <w:ind w:left="0"/>
        <w:jc w:val="both"/>
      </w:pPr>
      <w:r>
        <w:rPr>
          <w:rFonts w:ascii="Times New Roman"/>
          <w:b w:val="false"/>
          <w:i w:val="false"/>
          <w:color w:val="000000"/>
          <w:sz w:val="28"/>
        </w:rPr>
        <w:t>
      20) үздік Конкурстық өтінімді айқындау өлшемшарттары (бұдан әрі - Өлшемшарттар) – қоршаған ортаны қорғау саласындағы (полигоны бар қоқыс өңдейтін зауыт)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2456"/>
    <w:bookmarkStart w:name="z2702" w:id="2457"/>
    <w:p>
      <w:pPr>
        <w:spacing w:after="0"/>
        <w:ind w:left="0"/>
        <w:jc w:val="both"/>
      </w:pPr>
      <w:r>
        <w:rPr>
          <w:rFonts w:ascii="Times New Roman"/>
          <w:b w:val="false"/>
          <w:i w:val="false"/>
          <w:color w:val="000000"/>
          <w:sz w:val="28"/>
        </w:rPr>
        <w:t>
      21) шарт жобасы – тараптардың құқықтарын, міндеттерін және жауапкершілігін, МЖӘті іске асыру шарттарын айқындайтын Мемлекеттік әріптес және Жекеше әріптес арасындағы жазбаша келісім жобасы.</w:t>
      </w:r>
    </w:p>
    <w:bookmarkEnd w:id="2457"/>
    <w:bookmarkStart w:name="z2703" w:id="2458"/>
    <w:p>
      <w:pPr>
        <w:spacing w:after="0"/>
        <w:ind w:left="0"/>
        <w:jc w:val="left"/>
      </w:pPr>
      <w:r>
        <w:rPr>
          <w:rFonts w:ascii="Times New Roman"/>
          <w:b/>
          <w:i w:val="false"/>
          <w:color w:val="000000"/>
        </w:rPr>
        <w:t xml:space="preserve"> 2. Жалпы ережелер</w:t>
      </w:r>
    </w:p>
    <w:bookmarkEnd w:id="2458"/>
    <w:bookmarkStart w:name="z2704" w:id="2459"/>
    <w:p>
      <w:pPr>
        <w:spacing w:after="0"/>
        <w:ind w:left="0"/>
        <w:jc w:val="both"/>
      </w:pPr>
      <w:r>
        <w:rPr>
          <w:rFonts w:ascii="Times New Roman"/>
          <w:b w:val="false"/>
          <w:i w:val="false"/>
          <w:color w:val="000000"/>
          <w:sz w:val="28"/>
        </w:rPr>
        <w:t>
      3. Қоршаған ортаны қорғау саласындағы (полигоны бар қоқыс өңдейтін зауыт)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2459"/>
    <w:bookmarkStart w:name="z2705" w:id="2460"/>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2460"/>
    <w:bookmarkStart w:name="z2706" w:id="2461"/>
    <w:p>
      <w:pPr>
        <w:spacing w:after="0"/>
        <w:ind w:left="0"/>
        <w:jc w:val="both"/>
      </w:pPr>
      <w:r>
        <w:rPr>
          <w:rFonts w:ascii="Times New Roman"/>
          <w:b w:val="false"/>
          <w:i w:val="false"/>
          <w:color w:val="000000"/>
          <w:sz w:val="28"/>
        </w:rPr>
        <w:t>
      5. МЖӘ жобасының сипаттамасы қоршаған ортаны қорғау саласындағы (полигоны бар қоқыс өңдейтін зауыт) МЖӘ жобасының Үлгілік конкурстық құжаттамасына 1-қосымшада көрсетілген.</w:t>
      </w:r>
    </w:p>
    <w:bookmarkEnd w:id="2461"/>
    <w:bookmarkStart w:name="z2707" w:id="2462"/>
    <w:p>
      <w:pPr>
        <w:spacing w:after="0"/>
        <w:ind w:left="0"/>
        <w:jc w:val="both"/>
      </w:pPr>
      <w:r>
        <w:rPr>
          <w:rFonts w:ascii="Times New Roman"/>
          <w:b w:val="false"/>
          <w:i w:val="false"/>
          <w:color w:val="000000"/>
          <w:sz w:val="28"/>
        </w:rPr>
        <w:t>
      Техникалық параметрлер бойынша егжей-тегжейлі сипаттамалар қоршаған ортаны қорғау саласындағы (полигоны бар қоқыс өңдейтін зауыт)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2462"/>
    <w:bookmarkStart w:name="z2708" w:id="246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2463"/>
    <w:bookmarkStart w:name="z2709" w:id="2464"/>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2464"/>
    <w:bookmarkStart w:name="z2710" w:id="2465"/>
    <w:p>
      <w:pPr>
        <w:spacing w:after="0"/>
        <w:ind w:left="0"/>
        <w:jc w:val="left"/>
      </w:pPr>
      <w:r>
        <w:rPr>
          <w:rFonts w:ascii="Times New Roman"/>
          <w:b/>
          <w:i w:val="false"/>
          <w:color w:val="000000"/>
        </w:rPr>
        <w:t xml:space="preserve"> 3. Конкурстық комиссия</w:t>
      </w:r>
    </w:p>
    <w:bookmarkEnd w:id="2465"/>
    <w:bookmarkStart w:name="z2711" w:id="2466"/>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2466"/>
    <w:bookmarkStart w:name="z2712" w:id="2467"/>
    <w:p>
      <w:pPr>
        <w:spacing w:after="0"/>
        <w:ind w:left="0"/>
        <w:jc w:val="both"/>
      </w:pPr>
      <w:r>
        <w:rPr>
          <w:rFonts w:ascii="Times New Roman"/>
          <w:b w:val="false"/>
          <w:i w:val="false"/>
          <w:color w:val="000000"/>
          <w:sz w:val="28"/>
        </w:rPr>
        <w:t>
      8. Комиссияның негізгі міндеттері:</w:t>
      </w:r>
    </w:p>
    <w:bookmarkEnd w:id="2467"/>
    <w:bookmarkStart w:name="z2713" w:id="2468"/>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2468"/>
    <w:bookmarkStart w:name="z2714" w:id="2469"/>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2469"/>
    <w:bookmarkStart w:name="z2715" w:id="2470"/>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2470"/>
    <w:bookmarkStart w:name="z2716" w:id="2471"/>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2471"/>
    <w:bookmarkStart w:name="z2717" w:id="2472"/>
    <w:p>
      <w:pPr>
        <w:spacing w:after="0"/>
        <w:ind w:left="0"/>
        <w:jc w:val="both"/>
      </w:pPr>
      <w:r>
        <w:rPr>
          <w:rFonts w:ascii="Times New Roman"/>
          <w:b w:val="false"/>
          <w:i w:val="false"/>
          <w:color w:val="000000"/>
          <w:sz w:val="28"/>
        </w:rPr>
        <w:t>
      9. Комиссия өзінің міндеттеріне сәйкес:</w:t>
      </w:r>
    </w:p>
    <w:bookmarkEnd w:id="2472"/>
    <w:bookmarkStart w:name="z2718" w:id="2473"/>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2473"/>
    <w:bookmarkStart w:name="z2719" w:id="2474"/>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2474"/>
    <w:bookmarkStart w:name="z2720" w:id="2475"/>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2475"/>
    <w:bookmarkStart w:name="z2721" w:id="2476"/>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2476"/>
    <w:bookmarkStart w:name="z2722" w:id="2477"/>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2477"/>
    <w:bookmarkStart w:name="z2723" w:id="2478"/>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2478"/>
    <w:bookmarkStart w:name="z2724" w:id="2479"/>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2479"/>
    <w:bookmarkStart w:name="z2725" w:id="2480"/>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2480"/>
    <w:bookmarkStart w:name="z2726" w:id="2481"/>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2481"/>
    <w:bookmarkStart w:name="z2727" w:id="2482"/>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2482"/>
    <w:bookmarkStart w:name="z2728" w:id="2483"/>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2483"/>
    <w:bookmarkStart w:name="z2729" w:id="2484"/>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2484"/>
    <w:bookmarkStart w:name="z2730" w:id="2485"/>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2485"/>
    <w:bookmarkStart w:name="z2731" w:id="2486"/>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2486"/>
    <w:bookmarkStart w:name="z2732" w:id="2487"/>
    <w:p>
      <w:pPr>
        <w:spacing w:after="0"/>
        <w:ind w:left="0"/>
        <w:jc w:val="left"/>
      </w:pPr>
      <w:r>
        <w:rPr>
          <w:rFonts w:ascii="Times New Roman"/>
          <w:b/>
          <w:i w:val="false"/>
          <w:color w:val="000000"/>
        </w:rPr>
        <w:t xml:space="preserve"> 4. Конкурс өткізудің негізгі іс-шаралары</w:t>
      </w:r>
    </w:p>
    <w:bookmarkEnd w:id="2487"/>
    <w:bookmarkStart w:name="z2733" w:id="2488"/>
    <w:p>
      <w:pPr>
        <w:spacing w:after="0"/>
        <w:ind w:left="0"/>
        <w:jc w:val="both"/>
      </w:pPr>
      <w:r>
        <w:rPr>
          <w:rFonts w:ascii="Times New Roman"/>
          <w:b w:val="false"/>
          <w:i w:val="false"/>
          <w:color w:val="000000"/>
          <w:sz w:val="28"/>
        </w:rPr>
        <w:t>
      21. Конкурс қоршаған ортаны қорғау саласындағы (полигоны бар қоқыс өңдейтін зауыт) МЖӘ жобасының Үлгілік конкурстық құжаттамасына 2-қосымшаға сәйкес негізгі шараларды көздейді.</w:t>
      </w:r>
    </w:p>
    <w:bookmarkEnd w:id="2488"/>
    <w:bookmarkStart w:name="z2734" w:id="2489"/>
    <w:p>
      <w:pPr>
        <w:spacing w:after="0"/>
        <w:ind w:left="0"/>
        <w:jc w:val="left"/>
      </w:pPr>
      <w:r>
        <w:rPr>
          <w:rFonts w:ascii="Times New Roman"/>
          <w:b/>
          <w:i w:val="false"/>
          <w:color w:val="000000"/>
        </w:rPr>
        <w:t xml:space="preserve"> 5. Қоршаған ортаны қорғау саласындағы (полигоны бар қоқыс өңдейтін зауыт) МЖӘ жобасының Үлгілік конкурстық құжаттамасының мазмұны</w:t>
      </w:r>
    </w:p>
    <w:bookmarkEnd w:id="2489"/>
    <w:bookmarkStart w:name="z2735" w:id="2490"/>
    <w:p>
      <w:pPr>
        <w:spacing w:after="0"/>
        <w:ind w:left="0"/>
        <w:jc w:val="both"/>
      </w:pPr>
      <w:r>
        <w:rPr>
          <w:rFonts w:ascii="Times New Roman"/>
          <w:b w:val="false"/>
          <w:i w:val="false"/>
          <w:color w:val="000000"/>
          <w:sz w:val="28"/>
        </w:rPr>
        <w:t>
      22. Қоршаған ортаны қорғау саласындағы (полигоны бар қоқыс өңдейтін зауыт) МЖӘ жобасының Үлгілік конкурстық құжаттамасы мынадай ақпаратты қамтиды:</w:t>
      </w:r>
    </w:p>
    <w:bookmarkEnd w:id="2490"/>
    <w:bookmarkStart w:name="z2736" w:id="2491"/>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2491"/>
    <w:bookmarkStart w:name="z2737" w:id="2492"/>
    <w:p>
      <w:pPr>
        <w:spacing w:after="0"/>
        <w:ind w:left="0"/>
        <w:jc w:val="both"/>
      </w:pPr>
      <w:r>
        <w:rPr>
          <w:rFonts w:ascii="Times New Roman"/>
          <w:b w:val="false"/>
          <w:i w:val="false"/>
          <w:color w:val="000000"/>
          <w:sz w:val="28"/>
        </w:rPr>
        <w:t>
      2) МЖӘ объектісінің орналасқан жері;</w:t>
      </w:r>
    </w:p>
    <w:bookmarkEnd w:id="2492"/>
    <w:bookmarkStart w:name="z2738" w:id="2493"/>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2493"/>
    <w:bookmarkStart w:name="z2739" w:id="2494"/>
    <w:p>
      <w:pPr>
        <w:spacing w:after="0"/>
        <w:ind w:left="0"/>
        <w:jc w:val="both"/>
      </w:pPr>
      <w:r>
        <w:rPr>
          <w:rFonts w:ascii="Times New Roman"/>
          <w:b w:val="false"/>
          <w:i w:val="false"/>
          <w:color w:val="000000"/>
          <w:sz w:val="28"/>
        </w:rPr>
        <w:t>
      4) МЖӘ Үлгілік шартының жобасы;</w:t>
      </w:r>
    </w:p>
    <w:bookmarkEnd w:id="2494"/>
    <w:bookmarkStart w:name="z2740" w:id="2495"/>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2495"/>
    <w:bookmarkStart w:name="z2741" w:id="2496"/>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2496"/>
    <w:bookmarkStart w:name="z2742" w:id="2497"/>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2497"/>
    <w:bookmarkStart w:name="z2743" w:id="2498"/>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2498"/>
    <w:bookmarkStart w:name="z2744" w:id="2499"/>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2499"/>
    <w:bookmarkStart w:name="z2745" w:id="2500"/>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2500"/>
    <w:bookmarkStart w:name="z2746" w:id="2501"/>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2501"/>
    <w:bookmarkStart w:name="z2747" w:id="2502"/>
    <w:p>
      <w:pPr>
        <w:spacing w:after="0"/>
        <w:ind w:left="0"/>
        <w:jc w:val="both"/>
      </w:pPr>
      <w:r>
        <w:rPr>
          <w:rFonts w:ascii="Times New Roman"/>
          <w:b w:val="false"/>
          <w:i w:val="false"/>
          <w:color w:val="000000"/>
          <w:sz w:val="28"/>
        </w:rPr>
        <w:t>
      23. Қоршаған ортаны қорғау саласындағы (полигоны бар қоқыс өңдейтін зауыт) МЖӘ жобасының Үлгілік конкурстық құжаттамасы мемлекеттік және орыс тілдерінде әзірленген.</w:t>
      </w:r>
    </w:p>
    <w:bookmarkEnd w:id="2502"/>
    <w:bookmarkStart w:name="z2748" w:id="2503"/>
    <w:p>
      <w:pPr>
        <w:spacing w:after="0"/>
        <w:ind w:left="0"/>
        <w:jc w:val="both"/>
      </w:pPr>
      <w:r>
        <w:rPr>
          <w:rFonts w:ascii="Times New Roman"/>
          <w:b w:val="false"/>
          <w:i w:val="false"/>
          <w:color w:val="000000"/>
          <w:sz w:val="28"/>
        </w:rPr>
        <w:t>
      24. Конкурстық құжаттаманың қолданылу мерзімі оны бекіткен күннен бастап ___ (жазумен көрсету, бірақ үш жылдан көп емес) жыл.</w:t>
      </w:r>
    </w:p>
    <w:bookmarkEnd w:id="2503"/>
    <w:bookmarkStart w:name="z2749" w:id="2504"/>
    <w:p>
      <w:pPr>
        <w:spacing w:after="0"/>
        <w:ind w:left="0"/>
        <w:jc w:val="both"/>
      </w:pPr>
      <w:r>
        <w:rPr>
          <w:rFonts w:ascii="Times New Roman"/>
          <w:b w:val="false"/>
          <w:i w:val="false"/>
          <w:color w:val="000000"/>
          <w:sz w:val="28"/>
        </w:rPr>
        <w:t>
      25. Конкурсты ұйымдастырушы Әлеуетті Жекеше әріптестерге Конкурстық құжаттаманың көшірмесін арнайы құрылған интернет-ресурс (веб-портал) не басқа да электрондық тәсілмен ұсынады. Қағаз жеткізгіште ұсынылған кезде қоршаған ортаны қорғау саласындағы (полигоны бар қоқыс өңдейтін зауыт)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Конкурстық құжаттаманың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2504"/>
    <w:bookmarkStart w:name="z2750" w:id="2505"/>
    <w:p>
      <w:pPr>
        <w:spacing w:after="0"/>
        <w:ind w:left="0"/>
        <w:jc w:val="both"/>
      </w:pPr>
      <w:r>
        <w:rPr>
          <w:rFonts w:ascii="Times New Roman"/>
          <w:b w:val="false"/>
          <w:i w:val="false"/>
          <w:color w:val="000000"/>
          <w:sz w:val="28"/>
        </w:rPr>
        <w:t>
      26. Конкурстық құжаттамада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2505"/>
    <w:bookmarkStart w:name="z2751" w:id="2506"/>
    <w:p>
      <w:pPr>
        <w:spacing w:after="0"/>
        <w:ind w:left="0"/>
        <w:jc w:val="both"/>
      </w:pPr>
      <w:r>
        <w:rPr>
          <w:rFonts w:ascii="Times New Roman"/>
          <w:b w:val="false"/>
          <w:i w:val="false"/>
          <w:color w:val="000000"/>
          <w:sz w:val="28"/>
        </w:rPr>
        <w:t>
      27. Конкурстық құжаттамада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2506"/>
    <w:bookmarkStart w:name="z2752" w:id="2507"/>
    <w:p>
      <w:pPr>
        <w:spacing w:after="0"/>
        <w:ind w:left="0"/>
        <w:jc w:val="both"/>
      </w:pPr>
      <w:r>
        <w:rPr>
          <w:rFonts w:ascii="Times New Roman"/>
          <w:b w:val="false"/>
          <w:i w:val="false"/>
          <w:color w:val="000000"/>
          <w:sz w:val="28"/>
        </w:rPr>
        <w:t>
      28. Егер Конкурстық құжаттамада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Заңына сәйкес халықаралық төрелікке жүгіну жолымен шешуге құқылы.</w:t>
      </w:r>
    </w:p>
    <w:bookmarkEnd w:id="2507"/>
    <w:bookmarkStart w:name="z2753" w:id="2508"/>
    <w:p>
      <w:pPr>
        <w:spacing w:after="0"/>
        <w:ind w:left="0"/>
        <w:jc w:val="left"/>
      </w:pPr>
      <w:r>
        <w:rPr>
          <w:rFonts w:ascii="Times New Roman"/>
          <w:b/>
          <w:i w:val="false"/>
          <w:color w:val="000000"/>
        </w:rPr>
        <w:t xml:space="preserve"> 6. Конкурстық құжаттаманың ережелерін түсіндіру және талқылау</w:t>
      </w:r>
    </w:p>
    <w:bookmarkEnd w:id="2508"/>
    <w:bookmarkStart w:name="z2754" w:id="2509"/>
    <w:p>
      <w:pPr>
        <w:spacing w:after="0"/>
        <w:ind w:left="0"/>
        <w:jc w:val="both"/>
      </w:pPr>
      <w:r>
        <w:rPr>
          <w:rFonts w:ascii="Times New Roman"/>
          <w:b w:val="false"/>
          <w:i w:val="false"/>
          <w:color w:val="000000"/>
          <w:sz w:val="28"/>
        </w:rPr>
        <w:t>
      29.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Конкурстық құжаттаманы алған тұлғаларды тіркеу журналына өздері туралы мәліметтер енгізілген тұлғалар, қажет болған жағдайда, Конкурстық құжаттаманың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2509"/>
    <w:bookmarkStart w:name="z2755" w:id="2510"/>
    <w:p>
      <w:pPr>
        <w:spacing w:after="0"/>
        <w:ind w:left="0"/>
        <w:jc w:val="both"/>
      </w:pPr>
      <w:r>
        <w:rPr>
          <w:rFonts w:ascii="Times New Roman"/>
          <w:b w:val="false"/>
          <w:i w:val="false"/>
          <w:color w:val="000000"/>
          <w:sz w:val="28"/>
        </w:rPr>
        <w:t>
      30. Конкурстық құжаттаманың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2510"/>
    <w:bookmarkStart w:name="z2756" w:id="2511"/>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2511"/>
    <w:bookmarkStart w:name="z2757" w:id="2512"/>
    <w:p>
      <w:pPr>
        <w:spacing w:after="0"/>
        <w:ind w:left="0"/>
        <w:jc w:val="both"/>
      </w:pPr>
      <w:r>
        <w:rPr>
          <w:rFonts w:ascii="Times New Roman"/>
          <w:b w:val="false"/>
          <w:i w:val="false"/>
          <w:color w:val="000000"/>
          <w:sz w:val="28"/>
        </w:rPr>
        <w:t>
      1) мұндай түсіндіруді Конкурсты ұйымдастырушы Конкурстық құжаттаманы ұсынған барлық Әлеуетті Жекеше әріптестерге хабарлайды;</w:t>
      </w:r>
    </w:p>
    <w:bookmarkEnd w:id="2512"/>
    <w:bookmarkStart w:name="z2758" w:id="2513"/>
    <w:p>
      <w:pPr>
        <w:spacing w:after="0"/>
        <w:ind w:left="0"/>
        <w:jc w:val="both"/>
      </w:pPr>
      <w:r>
        <w:rPr>
          <w:rFonts w:ascii="Times New Roman"/>
          <w:b w:val="false"/>
          <w:i w:val="false"/>
          <w:color w:val="000000"/>
          <w:sz w:val="28"/>
        </w:rPr>
        <w:t>
      2) Конкурстық құжаттаманың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2513"/>
    <w:bookmarkStart w:name="z2759" w:id="2514"/>
    <w:p>
      <w:pPr>
        <w:spacing w:after="0"/>
        <w:ind w:left="0"/>
        <w:jc w:val="both"/>
      </w:pPr>
      <w:r>
        <w:rPr>
          <w:rFonts w:ascii="Times New Roman"/>
          <w:b w:val="false"/>
          <w:i w:val="false"/>
          <w:color w:val="000000"/>
          <w:sz w:val="28"/>
        </w:rPr>
        <w:t>
      32. Конкурстық құжаттаманың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2514"/>
    <w:bookmarkStart w:name="z2760" w:id="2515"/>
    <w:p>
      <w:pPr>
        <w:spacing w:after="0"/>
        <w:ind w:left="0"/>
        <w:jc w:val="both"/>
      </w:pPr>
      <w:r>
        <w:rPr>
          <w:rFonts w:ascii="Times New Roman"/>
          <w:b w:val="false"/>
          <w:i w:val="false"/>
          <w:color w:val="000000"/>
          <w:sz w:val="28"/>
        </w:rPr>
        <w:t>
      33. Конкурстық құжаттаманың ережелерін түсіндіру жөніндегі кездесу қорытындысы бойынша Конкурсты ұйымдастырушы осы кездесу барысында ұсынылған дереккөздерді көрсетпестен, Конкурстық құжаттаманы түсіндіру туралы сұрау салулардан, сондай-ақ осы сұрау салуларға жауаптардан тұратын хаттама жасайды.</w:t>
      </w:r>
    </w:p>
    <w:bookmarkEnd w:id="2515"/>
    <w:bookmarkStart w:name="z2761" w:id="2516"/>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2516"/>
    <w:bookmarkStart w:name="z2762" w:id="2517"/>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Конкурстық құжаттаманы ұсынған барлық Әлеуетті Жекеше әріптестерге жібереді.</w:t>
      </w:r>
    </w:p>
    <w:bookmarkEnd w:id="2517"/>
    <w:bookmarkStart w:name="z2763" w:id="2518"/>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2518"/>
    <w:bookmarkStart w:name="z2764" w:id="2519"/>
    <w:p>
      <w:pPr>
        <w:spacing w:after="0"/>
        <w:ind w:left="0"/>
        <w:jc w:val="both"/>
      </w:pPr>
      <w:r>
        <w:rPr>
          <w:rFonts w:ascii="Times New Roman"/>
          <w:b w:val="false"/>
          <w:i w:val="false"/>
          <w:color w:val="000000"/>
          <w:sz w:val="28"/>
        </w:rPr>
        <w:t>
      36. Егер Әлеуетті Жекеше әріптестермен Конкурстық құжаттаманың ережелерін түсіндіру бойынша кездесу Конкурстық құжаттаманың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2519"/>
    <w:bookmarkStart w:name="z2765" w:id="2520"/>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2520"/>
    <w:bookmarkStart w:name="z2766" w:id="2521"/>
    <w:p>
      <w:pPr>
        <w:spacing w:after="0"/>
        <w:ind w:left="0"/>
        <w:jc w:val="left"/>
      </w:pPr>
      <w:r>
        <w:rPr>
          <w:rFonts w:ascii="Times New Roman"/>
          <w:b/>
          <w:i w:val="false"/>
          <w:color w:val="000000"/>
        </w:rPr>
        <w:t xml:space="preserve"> 7. Конкурстық құжаттамаға өзгерістер және/немесе толықтырулар енгізу</w:t>
      </w:r>
    </w:p>
    <w:bookmarkEnd w:id="2521"/>
    <w:bookmarkStart w:name="z2767" w:id="2522"/>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Конкурстық құжаттамаға өзгерістер және/немесе толықтырулар енгізе алады.</w:t>
      </w:r>
    </w:p>
    <w:bookmarkEnd w:id="2522"/>
    <w:bookmarkStart w:name="z2768" w:id="2523"/>
    <w:p>
      <w:pPr>
        <w:spacing w:after="0"/>
        <w:ind w:left="0"/>
        <w:jc w:val="both"/>
      </w:pPr>
      <w:r>
        <w:rPr>
          <w:rFonts w:ascii="Times New Roman"/>
          <w:b w:val="false"/>
          <w:i w:val="false"/>
          <w:color w:val="000000"/>
          <w:sz w:val="28"/>
        </w:rPr>
        <w:t>
      39. Конкурсты ұйымдастырушы Конкурстық құжаттамаға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2523"/>
    <w:bookmarkStart w:name="z2769" w:id="2524"/>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2524"/>
    <w:bookmarkStart w:name="z2770" w:id="2525"/>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2525"/>
    <w:bookmarkStart w:name="z2771" w:id="2526"/>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2526"/>
    <w:bookmarkStart w:name="z2772" w:id="2527"/>
    <w:p>
      <w:pPr>
        <w:spacing w:after="0"/>
        <w:ind w:left="0"/>
        <w:jc w:val="both"/>
      </w:pPr>
      <w:r>
        <w:rPr>
          <w:rFonts w:ascii="Times New Roman"/>
          <w:b w:val="false"/>
          <w:i w:val="false"/>
          <w:color w:val="000000"/>
          <w:sz w:val="28"/>
        </w:rPr>
        <w:t>
      42. Жекеше әріптес МЖӘ жобасын іске асыру кезеңінде қоршаған ортаны қорғау саласындағы (полигоны бар қоқыс өңдейтін зауыт)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2527"/>
    <w:bookmarkStart w:name="z2773" w:id="2528"/>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2528"/>
    <w:bookmarkStart w:name="z2774" w:id="2529"/>
    <w:p>
      <w:pPr>
        <w:spacing w:after="0"/>
        <w:ind w:left="0"/>
        <w:jc w:val="left"/>
      </w:pPr>
      <w:r>
        <w:rPr>
          <w:rFonts w:ascii="Times New Roman"/>
          <w:b/>
          <w:i w:val="false"/>
          <w:color w:val="000000"/>
        </w:rPr>
        <w:t xml:space="preserve"> 9. Біліктілік іріктеу</w:t>
      </w:r>
    </w:p>
    <w:bookmarkEnd w:id="2529"/>
    <w:bookmarkStart w:name="z2775" w:id="2530"/>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2530"/>
    <w:bookmarkStart w:name="z2776" w:id="2531"/>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2531"/>
    <w:bookmarkStart w:name="z2777" w:id="2532"/>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2532"/>
    <w:bookmarkStart w:name="z2778" w:id="2533"/>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2533"/>
    <w:bookmarkStart w:name="z2779" w:id="2534"/>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2534"/>
    <w:bookmarkStart w:name="z2780" w:id="2535"/>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2535"/>
    <w:bookmarkStart w:name="z2781" w:id="2536"/>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2536"/>
    <w:bookmarkStart w:name="z2782" w:id="2537"/>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2537"/>
    <w:bookmarkStart w:name="z2783" w:id="2538"/>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2538"/>
    <w:bookmarkStart w:name="z2784" w:id="2539"/>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қоршаған ортаны қорғау саласындағы (полигоны бар қоқыс өңдейтін зауыт) МЖӘ жобасының Үлгілік конкурстық құжаттамасына 3-қосымшада келтірілген құжаттарды ұсынады.</w:t>
      </w:r>
    </w:p>
    <w:bookmarkEnd w:id="2539"/>
    <w:bookmarkStart w:name="z2785" w:id="2540"/>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2540"/>
    <w:bookmarkStart w:name="z2786" w:id="2541"/>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2541"/>
    <w:bookmarkStart w:name="z2787" w:id="2542"/>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2542"/>
    <w:bookmarkStart w:name="z2788" w:id="2543"/>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2543"/>
    <w:bookmarkStart w:name="z2789" w:id="2544"/>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2544"/>
    <w:bookmarkStart w:name="z2790" w:id="2545"/>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2545"/>
    <w:bookmarkStart w:name="z2791" w:id="2546"/>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2546"/>
    <w:bookmarkStart w:name="z2792" w:id="2547"/>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2547"/>
    <w:bookmarkStart w:name="z2793" w:id="2548"/>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2548"/>
    <w:bookmarkStart w:name="z2794" w:id="2549"/>
    <w:p>
      <w:pPr>
        <w:spacing w:after="0"/>
        <w:ind w:left="0"/>
        <w:jc w:val="left"/>
      </w:pPr>
      <w:r>
        <w:rPr>
          <w:rFonts w:ascii="Times New Roman"/>
          <w:b/>
          <w:i w:val="false"/>
          <w:color w:val="000000"/>
        </w:rPr>
        <w:t xml:space="preserve"> 10. Конкурсқа қатысуға байланысты шектеулер </w:t>
      </w:r>
    </w:p>
    <w:bookmarkEnd w:id="2549"/>
    <w:bookmarkStart w:name="z2795" w:id="2550"/>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2550"/>
    <w:bookmarkStart w:name="z2796" w:id="2551"/>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2551"/>
    <w:bookmarkStart w:name="z2797" w:id="2552"/>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2552"/>
    <w:bookmarkStart w:name="z2798" w:id="2553"/>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2553"/>
    <w:bookmarkStart w:name="z2799" w:id="2554"/>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2554"/>
    <w:bookmarkStart w:name="z2800" w:id="2555"/>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2555"/>
    <w:bookmarkStart w:name="z2801" w:id="2556"/>
    <w:p>
      <w:pPr>
        <w:spacing w:after="0"/>
        <w:ind w:left="0"/>
        <w:jc w:val="left"/>
      </w:pPr>
      <w:r>
        <w:rPr>
          <w:rFonts w:ascii="Times New Roman"/>
          <w:b/>
          <w:i w:val="false"/>
          <w:color w:val="000000"/>
        </w:rPr>
        <w:t xml:space="preserve"> 11. Конкурстық өтінім</w:t>
      </w:r>
    </w:p>
    <w:bookmarkEnd w:id="2556"/>
    <w:bookmarkStart w:name="z2802" w:id="2557"/>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2557"/>
    <w:bookmarkStart w:name="z2803" w:id="2558"/>
    <w:p>
      <w:pPr>
        <w:spacing w:after="0"/>
        <w:ind w:left="0"/>
        <w:jc w:val="both"/>
      </w:pPr>
      <w:r>
        <w:rPr>
          <w:rFonts w:ascii="Times New Roman"/>
          <w:b w:val="false"/>
          <w:i w:val="false"/>
          <w:color w:val="000000"/>
          <w:sz w:val="28"/>
        </w:rPr>
        <w:t>
      59. Конкурстық өтінім қоршаған ортаны қорғау саласындағы (полигоны бар қоқыс өңдейтін зауыт)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2558"/>
    <w:bookmarkStart w:name="z2804" w:id="2559"/>
    <w:p>
      <w:pPr>
        <w:spacing w:after="0"/>
        <w:ind w:left="0"/>
        <w:jc w:val="both"/>
      </w:pPr>
      <w:r>
        <w:rPr>
          <w:rFonts w:ascii="Times New Roman"/>
          <w:b w:val="false"/>
          <w:i w:val="false"/>
          <w:color w:val="000000"/>
          <w:sz w:val="28"/>
        </w:rPr>
        <w:t>
      1) қаржылық-экономикалық шешімдер (ұсыныстар):</w:t>
      </w:r>
    </w:p>
    <w:bookmarkEnd w:id="2559"/>
    <w:bookmarkStart w:name="z2805" w:id="2560"/>
    <w:p>
      <w:pPr>
        <w:spacing w:after="0"/>
        <w:ind w:left="0"/>
        <w:jc w:val="both"/>
      </w:pPr>
      <w:r>
        <w:rPr>
          <w:rFonts w:ascii="Times New Roman"/>
          <w:b w:val="false"/>
          <w:i w:val="false"/>
          <w:color w:val="000000"/>
          <w:sz w:val="28"/>
        </w:rPr>
        <w:t>
      қаржылық-экономикалық модель;</w:t>
      </w:r>
    </w:p>
    <w:bookmarkEnd w:id="2560"/>
    <w:bookmarkStart w:name="z2806" w:id="2561"/>
    <w:p>
      <w:pPr>
        <w:spacing w:after="0"/>
        <w:ind w:left="0"/>
        <w:jc w:val="both"/>
      </w:pPr>
      <w:r>
        <w:rPr>
          <w:rFonts w:ascii="Times New Roman"/>
          <w:b w:val="false"/>
          <w:i w:val="false"/>
          <w:color w:val="000000"/>
          <w:sz w:val="28"/>
        </w:rPr>
        <w:t>
      МЖӘ жобасының тәуекелдерін бөлу және бағалау;</w:t>
      </w:r>
    </w:p>
    <w:bookmarkEnd w:id="2561"/>
    <w:bookmarkStart w:name="z2807" w:id="2562"/>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2562"/>
    <w:bookmarkStart w:name="z2808" w:id="2563"/>
    <w:p>
      <w:pPr>
        <w:spacing w:after="0"/>
        <w:ind w:left="0"/>
        <w:jc w:val="both"/>
      </w:pPr>
      <w:r>
        <w:rPr>
          <w:rFonts w:ascii="Times New Roman"/>
          <w:b w:val="false"/>
          <w:i w:val="false"/>
          <w:color w:val="000000"/>
          <w:sz w:val="28"/>
        </w:rPr>
        <w:t>
      2) технологиялық және басқа шешімдер (ұсыныстар):</w:t>
      </w:r>
    </w:p>
    <w:bookmarkEnd w:id="2563"/>
    <w:bookmarkStart w:name="z2809" w:id="2564"/>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2564"/>
    <w:bookmarkStart w:name="z2810" w:id="2565"/>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2565"/>
    <w:bookmarkStart w:name="z2811" w:id="2566"/>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2566"/>
    <w:bookmarkStart w:name="z2812" w:id="2567"/>
    <w:p>
      <w:pPr>
        <w:spacing w:after="0"/>
        <w:ind w:left="0"/>
        <w:jc w:val="both"/>
      </w:pPr>
      <w:r>
        <w:rPr>
          <w:rFonts w:ascii="Times New Roman"/>
          <w:b w:val="false"/>
          <w:i w:val="false"/>
          <w:color w:val="000000"/>
          <w:sz w:val="28"/>
        </w:rPr>
        <w:t>
      қоршаған ортаны қорғау саласында іске асырылған жобалар тәжірибесі;</w:t>
      </w:r>
    </w:p>
    <w:bookmarkEnd w:id="2567"/>
    <w:bookmarkStart w:name="z2813" w:id="2568"/>
    <w:p>
      <w:pPr>
        <w:spacing w:after="0"/>
        <w:ind w:left="0"/>
        <w:jc w:val="both"/>
      </w:pPr>
      <w:r>
        <w:rPr>
          <w:rFonts w:ascii="Times New Roman"/>
          <w:b w:val="false"/>
          <w:i w:val="false"/>
          <w:color w:val="000000"/>
          <w:sz w:val="28"/>
        </w:rPr>
        <w:t>
      білікті мамандардың болуы.</w:t>
      </w:r>
    </w:p>
    <w:bookmarkEnd w:id="2568"/>
    <w:bookmarkStart w:name="z2814" w:id="2569"/>
    <w:p>
      <w:pPr>
        <w:spacing w:after="0"/>
        <w:ind w:left="0"/>
        <w:jc w:val="left"/>
      </w:pPr>
      <w:r>
        <w:rPr>
          <w:rFonts w:ascii="Times New Roman"/>
          <w:b/>
          <w:i w:val="false"/>
          <w:color w:val="000000"/>
        </w:rPr>
        <w:t xml:space="preserve"> 12. Конкурстық өтінімдерді қамтамасыз ету</w:t>
      </w:r>
    </w:p>
    <w:bookmarkEnd w:id="2569"/>
    <w:bookmarkStart w:name="z2815" w:id="2570"/>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2570"/>
    <w:bookmarkStart w:name="z2816" w:id="2571"/>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2571"/>
    <w:bookmarkStart w:name="z2817" w:id="2572"/>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2572"/>
    <w:bookmarkStart w:name="z2818" w:id="2573"/>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2573"/>
    <w:bookmarkStart w:name="z2819" w:id="2574"/>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2574"/>
    <w:bookmarkStart w:name="z2820" w:id="2575"/>
    <w:p>
      <w:pPr>
        <w:spacing w:after="0"/>
        <w:ind w:left="0"/>
        <w:jc w:val="both"/>
      </w:pPr>
      <w:r>
        <w:rPr>
          <w:rFonts w:ascii="Times New Roman"/>
          <w:b w:val="false"/>
          <w:i w:val="false"/>
          <w:color w:val="000000"/>
          <w:sz w:val="28"/>
        </w:rPr>
        <w:t xml:space="preserve">
      1) "__________" мемлекеттік мекемесі </w:t>
      </w:r>
    </w:p>
    <w:bookmarkEnd w:id="2575"/>
    <w:bookmarkStart w:name="z2821" w:id="2576"/>
    <w:p>
      <w:pPr>
        <w:spacing w:after="0"/>
        <w:ind w:left="0"/>
        <w:jc w:val="both"/>
      </w:pPr>
      <w:r>
        <w:rPr>
          <w:rFonts w:ascii="Times New Roman"/>
          <w:b w:val="false"/>
          <w:i w:val="false"/>
          <w:color w:val="000000"/>
          <w:sz w:val="28"/>
        </w:rPr>
        <w:t>
      __________ (елді мекеннің атауын және орналасқан жерін көрсету), __________ көшесі, ___</w:t>
      </w:r>
    </w:p>
    <w:bookmarkEnd w:id="2576"/>
    <w:bookmarkStart w:name="z2822" w:id="2577"/>
    <w:p>
      <w:pPr>
        <w:spacing w:after="0"/>
        <w:ind w:left="0"/>
        <w:jc w:val="both"/>
      </w:pPr>
      <w:r>
        <w:rPr>
          <w:rFonts w:ascii="Times New Roman"/>
          <w:b w:val="false"/>
          <w:i w:val="false"/>
          <w:color w:val="000000"/>
          <w:sz w:val="28"/>
        </w:rPr>
        <w:t>
      Бизнес-сәйкестендіру нөмірі ___________</w:t>
      </w:r>
    </w:p>
    <w:bookmarkEnd w:id="2577"/>
    <w:bookmarkStart w:name="z2823" w:id="2578"/>
    <w:p>
      <w:pPr>
        <w:spacing w:after="0"/>
        <w:ind w:left="0"/>
        <w:jc w:val="both"/>
      </w:pPr>
      <w:r>
        <w:rPr>
          <w:rFonts w:ascii="Times New Roman"/>
          <w:b w:val="false"/>
          <w:i w:val="false"/>
          <w:color w:val="000000"/>
          <w:sz w:val="28"/>
        </w:rPr>
        <w:t>
      Жеке сәйкестендіру коды _______________</w:t>
      </w:r>
    </w:p>
    <w:bookmarkEnd w:id="2578"/>
    <w:bookmarkStart w:name="z2824" w:id="2579"/>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2579"/>
    <w:bookmarkStart w:name="z2825" w:id="2580"/>
    <w:p>
      <w:pPr>
        <w:spacing w:after="0"/>
        <w:ind w:left="0"/>
        <w:jc w:val="both"/>
      </w:pPr>
      <w:r>
        <w:rPr>
          <w:rFonts w:ascii="Times New Roman"/>
          <w:b w:val="false"/>
          <w:i w:val="false"/>
          <w:color w:val="000000"/>
          <w:sz w:val="28"/>
        </w:rPr>
        <w:t>
      Банктік сәйкестендіру коды __________ шотына енгізілетін кепілдікті ақшалай жарнаны;</w:t>
      </w:r>
    </w:p>
    <w:bookmarkEnd w:id="2580"/>
    <w:bookmarkStart w:name="z2826" w:id="2581"/>
    <w:p>
      <w:pPr>
        <w:spacing w:after="0"/>
        <w:ind w:left="0"/>
        <w:jc w:val="both"/>
      </w:pPr>
      <w:r>
        <w:rPr>
          <w:rFonts w:ascii="Times New Roman"/>
          <w:b w:val="false"/>
          <w:i w:val="false"/>
          <w:color w:val="000000"/>
          <w:sz w:val="28"/>
        </w:rPr>
        <w:t>
      2) банк кепілдігін таңдайды.</w:t>
      </w:r>
    </w:p>
    <w:bookmarkEnd w:id="2581"/>
    <w:bookmarkStart w:name="z2827" w:id="2582"/>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2582"/>
    <w:bookmarkStart w:name="z2828" w:id="2583"/>
    <w:p>
      <w:pPr>
        <w:spacing w:after="0"/>
        <w:ind w:left="0"/>
        <w:jc w:val="both"/>
      </w:pPr>
      <w:r>
        <w:rPr>
          <w:rFonts w:ascii="Times New Roman"/>
          <w:b w:val="false"/>
          <w:i w:val="false"/>
          <w:color w:val="000000"/>
          <w:sz w:val="28"/>
        </w:rPr>
        <w:t>
      64. Мына:</w:t>
      </w:r>
    </w:p>
    <w:bookmarkEnd w:id="2583"/>
    <w:bookmarkStart w:name="z2829" w:id="2584"/>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2584"/>
    <w:bookmarkStart w:name="z2830" w:id="2585"/>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2585"/>
    <w:bookmarkStart w:name="z2831" w:id="2586"/>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2586"/>
    <w:bookmarkStart w:name="z2832" w:id="2587"/>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2587"/>
    <w:bookmarkStart w:name="z2833" w:id="2588"/>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2588"/>
    <w:bookmarkStart w:name="z2834" w:id="2589"/>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2589"/>
    <w:bookmarkStart w:name="z2835" w:id="2590"/>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2590"/>
    <w:bookmarkStart w:name="z2836" w:id="2591"/>
    <w:p>
      <w:pPr>
        <w:spacing w:after="0"/>
        <w:ind w:left="0"/>
        <w:jc w:val="both"/>
      </w:pPr>
      <w:r>
        <w:rPr>
          <w:rFonts w:ascii="Times New Roman"/>
          <w:b w:val="false"/>
          <w:i w:val="false"/>
          <w:color w:val="000000"/>
          <w:sz w:val="28"/>
        </w:rPr>
        <w:t>
      4) Үлгілік шарттың күшіне енуі;</w:t>
      </w:r>
    </w:p>
    <w:bookmarkEnd w:id="2591"/>
    <w:bookmarkStart w:name="z2837" w:id="2592"/>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2592"/>
    <w:bookmarkStart w:name="z2838" w:id="2593"/>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2593"/>
    <w:bookmarkStart w:name="z2839" w:id="2594"/>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2594"/>
    <w:bookmarkStart w:name="z2840" w:id="2595"/>
    <w:p>
      <w:pPr>
        <w:spacing w:after="0"/>
        <w:ind w:left="0"/>
        <w:jc w:val="both"/>
      </w:pPr>
      <w:r>
        <w:rPr>
          <w:rFonts w:ascii="Times New Roman"/>
          <w:b w:val="false"/>
          <w:i w:val="false"/>
          <w:color w:val="000000"/>
          <w:sz w:val="28"/>
        </w:rPr>
        <w:t>
      67. Конверт:</w:t>
      </w:r>
    </w:p>
    <w:bookmarkEnd w:id="2595"/>
    <w:bookmarkStart w:name="z2841" w:id="2596"/>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2596"/>
    <w:bookmarkStart w:name="z2842" w:id="2597"/>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2597"/>
    <w:bookmarkStart w:name="z2843" w:id="2598"/>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2598"/>
    <w:bookmarkStart w:name="z2844" w:id="2599"/>
    <w:p>
      <w:pPr>
        <w:spacing w:after="0"/>
        <w:ind w:left="0"/>
        <w:jc w:val="both"/>
      </w:pPr>
      <w:r>
        <w:rPr>
          <w:rFonts w:ascii="Times New Roman"/>
          <w:b w:val="false"/>
          <w:i w:val="false"/>
          <w:color w:val="000000"/>
          <w:sz w:val="28"/>
        </w:rPr>
        <w:t>
      3) конкурстың атауы:</w:t>
      </w:r>
    </w:p>
    <w:bookmarkEnd w:id="2599"/>
    <w:bookmarkStart w:name="z2845" w:id="2600"/>
    <w:p>
      <w:pPr>
        <w:spacing w:after="0"/>
        <w:ind w:left="0"/>
        <w:jc w:val="both"/>
      </w:pPr>
      <w:r>
        <w:rPr>
          <w:rFonts w:ascii="Times New Roman"/>
          <w:b w:val="false"/>
          <w:i w:val="false"/>
          <w:color w:val="000000"/>
          <w:sz w:val="28"/>
        </w:rPr>
        <w:t>
      "__________ (елді мекеннің атауын және орналасқан жерін көрсету) ____ (КЕРЕГІН КӨРСЕТУ) ТОННА ҚАЛДЫҚТАРДЫ КӘДЕГЕ ЖАРАТУ ҮШІН ПОЛИГОНЫ БАР ҚОҚЫС ӨҢДЕЙТІН ЗАУЫТ САЛУ ЖӘНЕ ПАЙДАЛАНУ" МЖӘ ЖОБАСЫ БОЙЫНША ЖЕКЕШЕ ӘРІПТЕСТІ ТАҢДАУ ЖӨНІНДЕГІ КОНКУРС";</w:t>
      </w:r>
    </w:p>
    <w:bookmarkEnd w:id="2600"/>
    <w:bookmarkStart w:name="z2846" w:id="2601"/>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601"/>
    <w:bookmarkStart w:name="z2847" w:id="2602"/>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602"/>
    <w:bookmarkStart w:name="z2848" w:id="2603"/>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603"/>
    <w:bookmarkStart w:name="z2849" w:id="2604"/>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604"/>
    <w:bookmarkStart w:name="z2850" w:id="2605"/>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605"/>
    <w:bookmarkStart w:name="z2851" w:id="2606"/>
    <w:p>
      <w:pPr>
        <w:spacing w:after="0"/>
        <w:ind w:left="0"/>
        <w:jc w:val="both"/>
      </w:pPr>
      <w:r>
        <w:rPr>
          <w:rFonts w:ascii="Times New Roman"/>
          <w:b w:val="false"/>
          <w:i w:val="false"/>
          <w:color w:val="000000"/>
          <w:sz w:val="28"/>
        </w:rPr>
        <w:t>
      72. Конкурсты ұйымдастырушы:</w:t>
      </w:r>
    </w:p>
    <w:bookmarkEnd w:id="2606"/>
    <w:bookmarkStart w:name="z2852" w:id="2607"/>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607"/>
    <w:bookmarkStart w:name="z2853" w:id="2608"/>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608"/>
    <w:bookmarkStart w:name="z2854" w:id="2609"/>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609"/>
    <w:bookmarkStart w:name="z2855" w:id="2610"/>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610"/>
    <w:bookmarkStart w:name="z2856" w:id="2611"/>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611"/>
    <w:bookmarkStart w:name="z2857" w:id="2612"/>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612"/>
    <w:bookmarkStart w:name="z2858" w:id="2613"/>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613"/>
    <w:bookmarkStart w:name="z2859" w:id="2614"/>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614"/>
    <w:bookmarkStart w:name="z2860" w:id="2615"/>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615"/>
    <w:bookmarkStart w:name="z2861" w:id="2616"/>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2616"/>
    <w:bookmarkStart w:name="z2862" w:id="2617"/>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617"/>
    <w:bookmarkStart w:name="z2863" w:id="2618"/>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618"/>
    <w:bookmarkStart w:name="z2864" w:id="2619"/>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619"/>
    <w:bookmarkStart w:name="z2865" w:id="2620"/>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620"/>
    <w:bookmarkStart w:name="z2866" w:id="2621"/>
    <w:p>
      <w:pPr>
        <w:spacing w:after="0"/>
        <w:ind w:left="0"/>
        <w:jc w:val="left"/>
      </w:pPr>
      <w:r>
        <w:rPr>
          <w:rFonts w:ascii="Times New Roman"/>
          <w:b/>
          <w:i w:val="false"/>
          <w:color w:val="000000"/>
        </w:rPr>
        <w:t xml:space="preserve"> 16. Конкурстық өтінімдерді ұсынудың түпкілікті мерзімі </w:t>
      </w:r>
    </w:p>
    <w:bookmarkEnd w:id="2621"/>
    <w:bookmarkStart w:name="z2867" w:id="2622"/>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622"/>
    <w:bookmarkStart w:name="z2868" w:id="2623"/>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623"/>
    <w:bookmarkStart w:name="z2869" w:id="2624"/>
    <w:p>
      <w:pPr>
        <w:spacing w:after="0"/>
        <w:ind w:left="0"/>
        <w:jc w:val="left"/>
      </w:pPr>
      <w:r>
        <w:rPr>
          <w:rFonts w:ascii="Times New Roman"/>
          <w:b/>
          <w:i w:val="false"/>
          <w:color w:val="000000"/>
        </w:rPr>
        <w:t xml:space="preserve"> 17. Конкурстық өтінімнің қолданылу мерзімі</w:t>
      </w:r>
    </w:p>
    <w:bookmarkEnd w:id="2624"/>
    <w:bookmarkStart w:name="z2870" w:id="2625"/>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625"/>
    <w:bookmarkStart w:name="z2871" w:id="2626"/>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626"/>
    <w:bookmarkStart w:name="z2872" w:id="2627"/>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627"/>
    <w:bookmarkStart w:name="z2873" w:id="2628"/>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628"/>
    <w:bookmarkStart w:name="z2874" w:id="2629"/>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629"/>
    <w:bookmarkStart w:name="z2875" w:id="2630"/>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630"/>
    <w:bookmarkStart w:name="z2876" w:id="2631"/>
    <w:p>
      <w:pPr>
        <w:spacing w:after="0"/>
        <w:ind w:left="0"/>
        <w:jc w:val="both"/>
      </w:pPr>
      <w:r>
        <w:rPr>
          <w:rFonts w:ascii="Times New Roman"/>
          <w:b w:val="false"/>
          <w:i w:val="false"/>
          <w:color w:val="000000"/>
          <w:sz w:val="28"/>
        </w:rPr>
        <w:t>
      3) осы құжатқа қол қою күнін;</w:t>
      </w:r>
    </w:p>
    <w:bookmarkEnd w:id="2631"/>
    <w:bookmarkStart w:name="z2877" w:id="2632"/>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632"/>
    <w:bookmarkStart w:name="z2878" w:id="2633"/>
    <w:p>
      <w:pPr>
        <w:spacing w:after="0"/>
        <w:ind w:left="0"/>
        <w:jc w:val="both"/>
      </w:pPr>
      <w:r>
        <w:rPr>
          <w:rFonts w:ascii="Times New Roman"/>
          <w:b w:val="false"/>
          <w:i w:val="false"/>
          <w:color w:val="000000"/>
          <w:sz w:val="28"/>
        </w:rPr>
        <w:t>
      Бұл хабарлама Конкурстық құжаттамада көрсетілген, Конкурсқа қатысу үшін қойылатын құжаттарды ресімдеу және жасау талаптарына сәйкес жасалуы тиіс.</w:t>
      </w:r>
    </w:p>
    <w:bookmarkEnd w:id="2633"/>
    <w:bookmarkStart w:name="z2879" w:id="2634"/>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634"/>
    <w:bookmarkStart w:name="z2880" w:id="2635"/>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2635"/>
    <w:bookmarkStart w:name="z2881" w:id="2636"/>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636"/>
    <w:bookmarkStart w:name="z2882" w:id="2637"/>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637"/>
    <w:bookmarkStart w:name="z2883" w:id="2638"/>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638"/>
    <w:bookmarkStart w:name="z2884" w:id="2639"/>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639"/>
    <w:bookmarkStart w:name="z2885" w:id="2640"/>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640"/>
    <w:bookmarkStart w:name="z2886" w:id="2641"/>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641"/>
    <w:bookmarkStart w:name="z2887" w:id="2642"/>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642"/>
    <w:bookmarkStart w:name="z2888" w:id="2643"/>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____ (КЕРЕГІН КӨРСЕТУ) ТОННА ҚАЛДЫҚТАРДЫ КӘДЕГЕ ЖАРАТУ ҮШІН ПОЛИГОНЫ БАР ҚОҚЫС ӨҢДЕЙТІН ЗАУЫТ САЛУ ЖӘНЕ ПАЙДАЛАНУ МЖӘ ЖОБАСЫ БОЙЫНША ЖЕКЕШЕ ӘРІПТЕСТІ ТАҢДАУ ЖӨНІНДЕГІ КОНКУРСТЫҢ ӨЗГЕРТІЛГЕН КОНКУРСТЫҚ ӨТІНІМІ"; </w:t>
      </w:r>
    </w:p>
    <w:bookmarkEnd w:id="2643"/>
    <w:bookmarkStart w:name="z2889" w:id="2644"/>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644"/>
    <w:bookmarkStart w:name="z2890" w:id="2645"/>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645"/>
    <w:bookmarkStart w:name="z2891" w:id="2646"/>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646"/>
    <w:bookmarkStart w:name="z2892" w:id="2647"/>
    <w:p>
      <w:pPr>
        <w:spacing w:after="0"/>
        <w:ind w:left="0"/>
        <w:jc w:val="left"/>
      </w:pPr>
      <w:r>
        <w:rPr>
          <w:rFonts w:ascii="Times New Roman"/>
          <w:b/>
          <w:i w:val="false"/>
          <w:color w:val="000000"/>
        </w:rPr>
        <w:t xml:space="preserve"> 19. Конкурстық өтінімдерді ашу, қарау және іріктеу</w:t>
      </w:r>
    </w:p>
    <w:bookmarkEnd w:id="2647"/>
    <w:bookmarkStart w:name="z2893" w:id="2648"/>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20_____ж. "___" _____ ___:00 сағатта мына мекенжай бойынша: Қазақстан Республикасы, __________________ қ., ____________ көшесі, "_________________________" мемлекеттік мекемесі ғимаратында, ____ қабат, № ______ кабинетте ашады.</w:t>
      </w:r>
    </w:p>
    <w:bookmarkEnd w:id="2648"/>
    <w:bookmarkStart w:name="z2894" w:id="2649"/>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2649"/>
    <w:bookmarkStart w:name="z2895" w:id="2650"/>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650"/>
    <w:bookmarkStart w:name="z2896" w:id="2651"/>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651"/>
    <w:bookmarkStart w:name="z2897" w:id="2652"/>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652"/>
    <w:bookmarkStart w:name="z2898" w:id="2653"/>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653"/>
    <w:bookmarkStart w:name="z2899" w:id="2654"/>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654"/>
    <w:bookmarkStart w:name="z2900" w:id="2655"/>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655"/>
    <w:bookmarkStart w:name="z2901" w:id="2656"/>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656"/>
    <w:bookmarkStart w:name="z2902" w:id="2657"/>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657"/>
    <w:bookmarkStart w:name="z2903" w:id="2658"/>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658"/>
    <w:bookmarkStart w:name="z2904" w:id="2659"/>
    <w:p>
      <w:pPr>
        <w:spacing w:after="0"/>
        <w:ind w:left="0"/>
        <w:jc w:val="left"/>
      </w:pPr>
      <w:r>
        <w:rPr>
          <w:rFonts w:ascii="Times New Roman"/>
          <w:b/>
          <w:i w:val="false"/>
          <w:color w:val="000000"/>
        </w:rPr>
        <w:t xml:space="preserve"> 20. Конкурстық өтінімдерді іріктеу өлшемшарттары</w:t>
      </w:r>
    </w:p>
    <w:bookmarkEnd w:id="2659"/>
    <w:bookmarkStart w:name="z2905" w:id="2660"/>
    <w:p>
      <w:pPr>
        <w:spacing w:after="0"/>
        <w:ind w:left="0"/>
        <w:jc w:val="both"/>
      </w:pPr>
      <w:r>
        <w:rPr>
          <w:rFonts w:ascii="Times New Roman"/>
          <w:b w:val="false"/>
          <w:i w:val="false"/>
          <w:color w:val="000000"/>
          <w:sz w:val="28"/>
        </w:rPr>
        <w:t>
      98. Конкурстық өтінімдерді қарау және іріктеуді қоршаған ортаны қорғау саласындағы (полигоны бар қоқыс өңдейтін зауыт)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2660"/>
    <w:bookmarkStart w:name="z2906" w:id="2661"/>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661"/>
    <w:bookmarkStart w:name="z2907" w:id="2662"/>
    <w:p>
      <w:pPr>
        <w:spacing w:after="0"/>
        <w:ind w:left="0"/>
        <w:jc w:val="left"/>
      </w:pPr>
      <w:r>
        <w:rPr>
          <w:rFonts w:ascii="Times New Roman"/>
          <w:b/>
          <w:i w:val="false"/>
          <w:color w:val="000000"/>
        </w:rPr>
        <w:t xml:space="preserve"> 21. Әлеуетті Жекеше әріптеспен келіссөздер, Шарт жасасу </w:t>
      </w:r>
    </w:p>
    <w:bookmarkEnd w:id="2662"/>
    <w:bookmarkStart w:name="z2908" w:id="2663"/>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663"/>
    <w:bookmarkStart w:name="z2909" w:id="2664"/>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664"/>
    <w:bookmarkStart w:name="z2910" w:id="2665"/>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665"/>
    <w:bookmarkStart w:name="z2911" w:id="2666"/>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666"/>
    <w:bookmarkStart w:name="z2912" w:id="2667"/>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667"/>
    <w:bookmarkStart w:name="z2913" w:id="2668"/>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668"/>
    <w:bookmarkStart w:name="z2914" w:id="2669"/>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669"/>
    <w:bookmarkStart w:name="z2915" w:id="2670"/>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670"/>
    <w:bookmarkStart w:name="z2916" w:id="2671"/>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671"/>
    <w:bookmarkStart w:name="z2917" w:id="2672"/>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672"/>
    <w:bookmarkStart w:name="z2918" w:id="2673"/>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673"/>
    <w:bookmarkStart w:name="z2919" w:id="2674"/>
    <w:p>
      <w:pPr>
        <w:spacing w:after="0"/>
        <w:ind w:left="0"/>
        <w:jc w:val="both"/>
      </w:pPr>
      <w:r>
        <w:rPr>
          <w:rFonts w:ascii="Times New Roman"/>
          <w:b w:val="false"/>
          <w:i w:val="false"/>
          <w:color w:val="000000"/>
          <w:sz w:val="28"/>
        </w:rPr>
        <w:t>
      107. Комиссияның шешімі хаттамамен ресімделеді.</w:t>
      </w:r>
    </w:p>
    <w:bookmarkEnd w:id="2674"/>
    <w:bookmarkStart w:name="z2920" w:id="2675"/>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84" w:id="2676"/>
    <w:p>
      <w:pPr>
        <w:spacing w:after="0"/>
        <w:ind w:left="0"/>
        <w:jc w:val="left"/>
      </w:pPr>
      <w:r>
        <w:rPr>
          <w:rFonts w:ascii="Times New Roman"/>
          <w:b/>
          <w:i w:val="false"/>
          <w:color w:val="000000"/>
        </w:rPr>
        <w:t xml:space="preserve"> МЖӘ объектісінің сипаттамасы</w:t>
      </w:r>
    </w:p>
    <w:bookmarkEnd w:id="2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_____ (керегін көрсету) тонна қалдықтарды кәдеге жарату үшін полигоны бар қоқыс өңдейтін зауыт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(керегін көрсету) тонна қалдықтарды кәдеге жарату үшін полигоны бар қоқыс өңдейтін зауыт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85" w:id="2677"/>
    <w:p>
      <w:pPr>
        <w:spacing w:after="0"/>
        <w:ind w:left="0"/>
        <w:jc w:val="left"/>
      </w:pPr>
      <w:r>
        <w:rPr>
          <w:rFonts w:ascii="Times New Roman"/>
          <w:b/>
          <w:i w:val="false"/>
          <w:color w:val="000000"/>
        </w:rPr>
        <w:t xml:space="preserve"> Негізгі іс-шаралар</w:t>
      </w:r>
    </w:p>
    <w:bookmarkEnd w:id="2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Қоршаған ортаны қорғау саласындағы (полигоны бар қоқыс өңдейтін зауыт)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(полигоны бар қоқыс өңдейтін зауыт)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(полигоны бар қоқыс өңдейтін зауыт)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7" w:id="2678"/>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2678"/>
    <w:bookmarkStart w:name="z2928" w:id="2679"/>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2679"/>
    <w:bookmarkStart w:name="z2929" w:id="2680"/>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2680"/>
    <w:bookmarkStart w:name="z2930" w:id="2681"/>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2681"/>
    <w:bookmarkStart w:name="z2931" w:id="2682"/>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2682"/>
    <w:bookmarkStart w:name="z2932" w:id="2683"/>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2683"/>
    <w:bookmarkStart w:name="z2933" w:id="2684"/>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2684"/>
    <w:bookmarkStart w:name="z2934" w:id="2685"/>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2685"/>
    <w:bookmarkStart w:name="z2935" w:id="2686"/>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2686"/>
    <w:bookmarkStart w:name="z2936" w:id="2687"/>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2687"/>
    <w:bookmarkStart w:name="z2937" w:id="2688"/>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2688"/>
    <w:bookmarkStart w:name="z2938" w:id="2689"/>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2689"/>
    <w:bookmarkStart w:name="z2939" w:id="269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2690"/>
    <w:bookmarkStart w:name="z2940" w:id="2691"/>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2691"/>
    <w:bookmarkStart w:name="z2941" w:id="2692"/>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2692"/>
    <w:bookmarkStart w:name="z2942" w:id="2693"/>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2693"/>
    <w:bookmarkStart w:name="z2943" w:id="2694"/>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2694"/>
    <w:bookmarkStart w:name="z2944" w:id="2695"/>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2695"/>
    <w:bookmarkStart w:name="z2945" w:id="2696"/>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2696"/>
    <w:bookmarkStart w:name="z2946" w:id="2697"/>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2697"/>
    <w:bookmarkStart w:name="z2947" w:id="2698"/>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2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0" w:id="2699"/>
    <w:p>
      <w:pPr>
        <w:spacing w:after="0"/>
        <w:ind w:left="0"/>
        <w:jc w:val="left"/>
      </w:pPr>
      <w:r>
        <w:rPr>
          <w:rFonts w:ascii="Times New Roman"/>
          <w:b/>
          <w:i w:val="false"/>
          <w:color w:val="000000"/>
        </w:rPr>
        <w:t xml:space="preserve"> Конкурстық өтінім</w:t>
      </w:r>
    </w:p>
    <w:bookmarkEnd w:id="2699"/>
    <w:bookmarkStart w:name="z2951" w:id="2700"/>
    <w:p>
      <w:pPr>
        <w:spacing w:after="0"/>
        <w:ind w:left="0"/>
        <w:jc w:val="both"/>
      </w:pPr>
      <w:r>
        <w:rPr>
          <w:rFonts w:ascii="Times New Roman"/>
          <w:b w:val="false"/>
          <w:i w:val="false"/>
          <w:color w:val="000000"/>
          <w:sz w:val="28"/>
        </w:rPr>
        <w:t>
      "__________ (елді мекеннің атауын және орналасқан жерін көрсету) _____ (керегін көрсету) тонна қалдықтарды кәдеге жарату үшін полигоны бар қоқыс өңдейтін зауыт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2700"/>
    <w:bookmarkStart w:name="z2952" w:id="2701"/>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2701"/>
    <w:bookmarkStart w:name="z2953" w:id="2702"/>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bookmarkEnd w:id="2702"/>
    <w:bookmarkStart w:name="z2954" w:id="2703"/>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2703"/>
    <w:bookmarkStart w:name="z2955" w:id="2704"/>
    <w:p>
      <w:pPr>
        <w:spacing w:after="0"/>
        <w:ind w:left="0"/>
        <w:jc w:val="both"/>
      </w:pPr>
      <w:r>
        <w:rPr>
          <w:rFonts w:ascii="Times New Roman"/>
          <w:b w:val="false"/>
          <w:i w:val="false"/>
          <w:color w:val="000000"/>
          <w:sz w:val="28"/>
        </w:rPr>
        <w:t xml:space="preserve">
      Конкурстық өтінімді қамтамасыз ету ретінде біз _________________ (Заңның 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өтінімді қамтамасыз етудің түрі көрсетіледі) таңдап алдық.</w:t>
      </w:r>
    </w:p>
    <w:bookmarkEnd w:id="2704"/>
    <w:bookmarkStart w:name="z2956" w:id="2705"/>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2705"/>
    <w:bookmarkStart w:name="z2957" w:id="2706"/>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2706"/>
    <w:bookmarkStart w:name="z2958" w:id="2707"/>
    <w:p>
      <w:pPr>
        <w:spacing w:after="0"/>
        <w:ind w:left="0"/>
        <w:jc w:val="both"/>
      </w:pPr>
      <w:r>
        <w:rPr>
          <w:rFonts w:ascii="Times New Roman"/>
          <w:b w:val="false"/>
          <w:i w:val="false"/>
          <w:color w:val="000000"/>
          <w:sz w:val="28"/>
        </w:rPr>
        <w:t xml:space="preserve">
      ______________________ </w:t>
      </w:r>
    </w:p>
    <w:bookmarkEnd w:id="2707"/>
    <w:bookmarkStart w:name="z2959" w:id="2708"/>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2708"/>
    <w:bookmarkStart w:name="z2960" w:id="2709"/>
    <w:p>
      <w:pPr>
        <w:spacing w:after="0"/>
        <w:ind w:left="0"/>
        <w:jc w:val="both"/>
      </w:pPr>
      <w:r>
        <w:rPr>
          <w:rFonts w:ascii="Times New Roman"/>
          <w:b w:val="false"/>
          <w:i w:val="false"/>
          <w:color w:val="000000"/>
          <w:sz w:val="28"/>
        </w:rPr>
        <w:t>
      ______________________</w:t>
      </w:r>
    </w:p>
    <w:bookmarkEnd w:id="2709"/>
    <w:bookmarkStart w:name="z2961" w:id="2710"/>
    <w:p>
      <w:pPr>
        <w:spacing w:after="0"/>
        <w:ind w:left="0"/>
        <w:jc w:val="both"/>
      </w:pPr>
      <w:r>
        <w:rPr>
          <w:rFonts w:ascii="Times New Roman"/>
          <w:b w:val="false"/>
          <w:i w:val="false"/>
          <w:color w:val="000000"/>
          <w:sz w:val="28"/>
        </w:rPr>
        <w:t>
      (Конкурстық өтінімнің берілген орны және күні).</w:t>
      </w:r>
    </w:p>
    <w:bookmarkEnd w:id="2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86" w:id="2711"/>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2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 (мемлекеттік қолдау шаралары көрсетіледі) көлемінің төмендеуінің әр ___ (санын көрсету) % ___ (санын көрсету) ұпай қосылады*.</w:t>
            </w:r>
          </w:p>
          <w:p>
            <w:pPr>
              <w:spacing w:after="20"/>
              <w:ind w:left="20"/>
              <w:jc w:val="both"/>
            </w:pPr>
            <w:r>
              <w:rPr>
                <w:rFonts w:ascii="Times New Roman"/>
                <w:b w:val="false"/>
                <w:i w:val="false"/>
                <w:color w:val="000000"/>
                <w:sz w:val="20"/>
              </w:rPr>
              <w:t>
Мемлекеттік міндеттемелер (мемлекеттік қолдау шаралары көрсетіледі) көлемінің артуының әр ___ (санын көрсету) %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(мемлекеттік қолдау шаралары көрсетіледі) төлеу мерзімінің ұлғаюының әр ___ (санын көрсету) жылына ___ (санын көрсету) ұпай қосылады*</w:t>
            </w:r>
          </w:p>
          <w:p>
            <w:pPr>
              <w:spacing w:after="20"/>
              <w:ind w:left="20"/>
              <w:jc w:val="both"/>
            </w:pPr>
            <w:r>
              <w:rPr>
                <w:rFonts w:ascii="Times New Roman"/>
                <w:b w:val="false"/>
                <w:i w:val="false"/>
                <w:color w:val="000000"/>
                <w:sz w:val="20"/>
              </w:rPr>
              <w:t>
Мемлекеттік міндеттемелерді (мемлекеттік қолдау шаралары көрсетіледі) төлеу мерзімінің кемуінің әр ___ (санын көрсету) жылына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немесе қатысушы ретіндегі басқа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 тәуекел үшін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 ___ (санын көрсету) % ұлғаюына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құрылыс мерзімін қысқартудың әр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 ___ (санын көрсету) % ұлғаюына ___ (санын көрсету) ұпай қосылады;</w:t>
            </w:r>
          </w:p>
          <w:p>
            <w:pPr>
              <w:spacing w:after="20"/>
              <w:ind w:left="20"/>
              <w:jc w:val="both"/>
            </w:pPr>
            <w:r>
              <w:rPr>
                <w:rFonts w:ascii="Times New Roman"/>
                <w:b w:val="false"/>
                <w:i w:val="false"/>
                <w:color w:val="000000"/>
                <w:sz w:val="20"/>
              </w:rPr>
              <w:t>
Жергілікті қамтудың әр ___ (санын көрсету) % кемуіне ___ (санын көрсету)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 ___ (санын көрсету) % ұлғаюына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табыстылық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 ___ (санын көрсету) % төмендеуіне ___ (санын көрсету) ұпай қосылады</w:t>
            </w:r>
          </w:p>
          <w:p>
            <w:pPr>
              <w:spacing w:after="20"/>
              <w:ind w:left="20"/>
              <w:jc w:val="both"/>
            </w:pPr>
            <w:r>
              <w:rPr>
                <w:rFonts w:ascii="Times New Roman"/>
                <w:b w:val="false"/>
                <w:i w:val="false"/>
                <w:color w:val="000000"/>
                <w:sz w:val="20"/>
              </w:rPr>
              <w:t>
Көрсеткіштің әр ___ (санын көрсету) % өсуіне ___ (санын көрсету) ұпай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қызметтерге шекті бағалар, Үлгілік шартта көзделген қызметтерді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____ (санын көрсету) теңгеге төмендеуге ___ ұпай қосылады.</w:t>
            </w:r>
          </w:p>
          <w:p>
            <w:pPr>
              <w:spacing w:after="20"/>
              <w:ind w:left="20"/>
              <w:jc w:val="both"/>
            </w:pPr>
            <w:r>
              <w:rPr>
                <w:rFonts w:ascii="Times New Roman"/>
                <w:b w:val="false"/>
                <w:i w:val="false"/>
                <w:color w:val="000000"/>
                <w:sz w:val="20"/>
              </w:rPr>
              <w:t>
Әр ____ (санын көрсету) теңгеге өсуге ___ ұпай алынады.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bookmarkStart w:name="z2964" w:id="2712"/>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2712"/>
    <w:bookmarkStart w:name="z2965" w:id="2713"/>
    <w:p>
      <w:pPr>
        <w:spacing w:after="0"/>
        <w:ind w:left="0"/>
        <w:jc w:val="both"/>
      </w:pPr>
      <w:r>
        <w:rPr>
          <w:rFonts w:ascii="Times New Roman"/>
          <w:b w:val="false"/>
          <w:i w:val="false"/>
          <w:color w:val="000000"/>
          <w:sz w:val="28"/>
        </w:rPr>
        <w:t>
      Конкурстық өтінімнің өлшемшарттарын жалпы бағалау "Баға" әр Өлшемшарт бойынша алынған ұпайларды қосу жолымен анықталады</w:t>
      </w:r>
    </w:p>
    <w:bookmarkEnd w:id="2713"/>
    <w:bookmarkStart w:name="z2966" w:id="2714"/>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+К</w:t>
      </w:r>
      <w:r>
        <w:rPr>
          <w:rFonts w:ascii="Times New Roman"/>
          <w:b w:val="false"/>
          <w:i w:val="false"/>
          <w:color w:val="000000"/>
          <w:vertAlign w:val="subscript"/>
        </w:rPr>
        <w:t>12</w:t>
      </w:r>
    </w:p>
    <w:bookmarkEnd w:id="2714"/>
    <w:bookmarkStart w:name="z2967" w:id="27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715"/>
    <w:bookmarkStart w:name="z2968" w:id="27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2716"/>
    <w:bookmarkStart w:name="z2969" w:id="27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қоршаған ортаны қорғау саласының объектілерін салу бойынша іске асырылған жобалардың тәжірибесі ескеріледі. Қоршаған ортаны қорғау саласында іске асырылған жобалар тәжірибесі болмаған жағдайда, Әлеуетті Жекеше әріптес Конкурстық өтінім құрамында ұсынған Конкурстық өтінімнің бағасы "нөлге" тең болады;</w:t>
      </w:r>
    </w:p>
    <w:bookmarkEnd w:id="2717"/>
    <w:bookmarkStart w:name="z2970" w:id="27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2718"/>
    <w:bookmarkStart w:name="z2971" w:id="27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Конкурстық құжаттамаға 1-қосымшаға сәйкес МЖӘ объектісінің құны болып табылады;</w:t>
      </w:r>
    </w:p>
    <w:bookmarkEnd w:id="2719"/>
    <w:bookmarkStart w:name="z2972" w:id="27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2720"/>
    <w:bookmarkStart w:name="z2973" w:id="27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721"/>
    <w:bookmarkStart w:name="z2974" w:id="27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722"/>
    <w:bookmarkStart w:name="z2975" w:id="27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табылатын болса, Конкурстық өтінімді бағалау үшін Конкурстық өтінімге МЖӘ объектісін салуды жүзеге асыратын ұйыммен алдын ала Үлгілік шартты, сондай-ақ алдын ала шарт жасасқан заңды тұлғаның бірінші басшысы қол қойған, жұмыс өтілін, жұмысын, білімін көрсете отырып, жұмыскерлер тізімін қоса беру керек. </w:t>
      </w:r>
    </w:p>
    <w:bookmarkEnd w:id="2723"/>
    <w:bookmarkStart w:name="z2976" w:id="27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724"/>
    <w:bookmarkStart w:name="z2977" w:id="27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2725"/>
    <w:bookmarkStart w:name="z2978" w:id="27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2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12-қосымша</w:t>
            </w:r>
          </w:p>
        </w:tc>
      </w:tr>
    </w:tbl>
    <w:bookmarkStart w:name="z2981" w:id="2727"/>
    <w:p>
      <w:pPr>
        <w:spacing w:after="0"/>
        <w:ind w:left="0"/>
        <w:jc w:val="left"/>
      </w:pPr>
      <w:r>
        <w:rPr>
          <w:rFonts w:ascii="Times New Roman"/>
          <w:b/>
          <w:i w:val="false"/>
          <w:color w:val="000000"/>
        </w:rPr>
        <w:t xml:space="preserve"> Ауыл шаруашылығы саласындағы (сервистік-дайындау орталығы) МЖӘ жобасының Үлгілік конкурстық құжаттамасы</w:t>
      </w:r>
    </w:p>
    <w:bookmarkEnd w:id="2727"/>
    <w:bookmarkStart w:name="z2982" w:id="2728"/>
    <w:p>
      <w:pPr>
        <w:spacing w:after="0"/>
        <w:ind w:left="0"/>
        <w:jc w:val="both"/>
      </w:pPr>
      <w:r>
        <w:rPr>
          <w:rFonts w:ascii="Times New Roman"/>
          <w:b w:val="false"/>
          <w:i w:val="false"/>
          <w:color w:val="000000"/>
          <w:sz w:val="28"/>
        </w:rPr>
        <w:t>
      МЖӘ жобасының атауы:</w:t>
      </w:r>
    </w:p>
    <w:bookmarkEnd w:id="2728"/>
    <w:p>
      <w:pPr>
        <w:spacing w:after="0"/>
        <w:ind w:left="0"/>
        <w:jc w:val="both"/>
      </w:pPr>
      <w:r>
        <w:rPr>
          <w:rFonts w:ascii="Times New Roman"/>
          <w:b w:val="false"/>
          <w:i w:val="false"/>
          <w:color w:val="000000"/>
          <w:sz w:val="28"/>
        </w:rPr>
        <w:t>
      "__________ (елді мекеннің атауын және орналасқан жерін көрсету) ауыл</w:t>
      </w:r>
    </w:p>
    <w:p>
      <w:pPr>
        <w:spacing w:after="0"/>
        <w:ind w:left="0"/>
        <w:jc w:val="both"/>
      </w:pPr>
      <w:r>
        <w:rPr>
          <w:rFonts w:ascii="Times New Roman"/>
          <w:b w:val="false"/>
          <w:i w:val="false"/>
          <w:color w:val="000000"/>
          <w:sz w:val="28"/>
        </w:rPr>
        <w:t>
      шаруашылығы өнімін қабылдау, өңдеу, сақтау және өткізу бойынша сервистік-дайындау</w:t>
      </w:r>
    </w:p>
    <w:p>
      <w:pPr>
        <w:spacing w:after="0"/>
        <w:ind w:left="0"/>
        <w:jc w:val="both"/>
      </w:pPr>
      <w:r>
        <w:rPr>
          <w:rFonts w:ascii="Times New Roman"/>
          <w:b w:val="false"/>
          <w:i w:val="false"/>
          <w:color w:val="000000"/>
          <w:sz w:val="28"/>
        </w:rPr>
        <w:t>
      орталығын салу және пайдалану"</w:t>
      </w:r>
    </w:p>
    <w:bookmarkStart w:name="z2986" w:id="2729"/>
    <w:p>
      <w:pPr>
        <w:spacing w:after="0"/>
        <w:ind w:left="0"/>
        <w:jc w:val="both"/>
      </w:pPr>
      <w:r>
        <w:rPr>
          <w:rFonts w:ascii="Times New Roman"/>
          <w:b w:val="false"/>
          <w:i w:val="false"/>
          <w:color w:val="000000"/>
          <w:sz w:val="28"/>
        </w:rPr>
        <w:t>
      МЖӘ объектісінiң орналасқан жері:</w:t>
      </w:r>
    </w:p>
    <w:bookmarkEnd w:id="27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(МЖӘ объектісінiң орналасқан жері көрсетіледі)</w:t>
      </w:r>
    </w:p>
    <w:bookmarkStart w:name="z2989" w:id="2730"/>
    <w:p>
      <w:pPr>
        <w:spacing w:after="0"/>
        <w:ind w:left="0"/>
        <w:jc w:val="both"/>
      </w:pPr>
      <w:r>
        <w:rPr>
          <w:rFonts w:ascii="Times New Roman"/>
          <w:b w:val="false"/>
          <w:i w:val="false"/>
          <w:color w:val="000000"/>
          <w:sz w:val="28"/>
        </w:rPr>
        <w:t>
      Мемлекеттік әріптес:</w:t>
      </w:r>
    </w:p>
    <w:bookmarkEnd w:id="27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әріптестің толық атауын, орналасқан жерін, бизнес-сәйкестендіру</w:t>
      </w:r>
    </w:p>
    <w:p>
      <w:pPr>
        <w:spacing w:after="0"/>
        <w:ind w:left="0"/>
        <w:jc w:val="both"/>
      </w:pPr>
      <w:r>
        <w:rPr>
          <w:rFonts w:ascii="Times New Roman"/>
          <w:b w:val="false"/>
          <w:i w:val="false"/>
          <w:color w:val="000000"/>
          <w:sz w:val="28"/>
        </w:rPr>
        <w:t>
      нөмірін, банктік деректемелерін көрсету)</w:t>
      </w:r>
    </w:p>
    <w:bookmarkStart w:name="z2993" w:id="2731"/>
    <w:p>
      <w:pPr>
        <w:spacing w:after="0"/>
        <w:ind w:left="0"/>
        <w:jc w:val="both"/>
      </w:pPr>
      <w:r>
        <w:rPr>
          <w:rFonts w:ascii="Times New Roman"/>
          <w:b w:val="false"/>
          <w:i w:val="false"/>
          <w:color w:val="000000"/>
          <w:sz w:val="28"/>
        </w:rPr>
        <w:t>
      Конкурсты ұйымдастырушы:</w:t>
      </w:r>
    </w:p>
    <w:bookmarkEnd w:id="27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 ұйымдастырушының толық атауын, орналасқан жерін, бизнес-</w:t>
      </w:r>
    </w:p>
    <w:p>
      <w:pPr>
        <w:spacing w:after="0"/>
        <w:ind w:left="0"/>
        <w:jc w:val="both"/>
      </w:pPr>
      <w:r>
        <w:rPr>
          <w:rFonts w:ascii="Times New Roman"/>
          <w:b w:val="false"/>
          <w:i w:val="false"/>
          <w:color w:val="000000"/>
          <w:sz w:val="28"/>
        </w:rPr>
        <w:t>
      сәйкестендіру нөмірін, банктік деректемелерін көрсету)</w:t>
      </w:r>
    </w:p>
    <w:bookmarkStart w:name="z2997" w:id="2732"/>
    <w:p>
      <w:pPr>
        <w:spacing w:after="0"/>
        <w:ind w:left="0"/>
        <w:jc w:val="both"/>
      </w:pPr>
      <w:r>
        <w:rPr>
          <w:rFonts w:ascii="Times New Roman"/>
          <w:b w:val="false"/>
          <w:i w:val="false"/>
          <w:color w:val="000000"/>
          <w:sz w:val="28"/>
        </w:rPr>
        <w:t>
      Конкурстық құжаттама пакетінің құны:</w:t>
      </w:r>
    </w:p>
    <w:bookmarkEnd w:id="273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құжаттаманың теңгемен есептегендегі құнын көрсету не егер Конкурстық</w:t>
      </w:r>
    </w:p>
    <w:p>
      <w:pPr>
        <w:spacing w:after="0"/>
        <w:ind w:left="0"/>
        <w:jc w:val="both"/>
      </w:pPr>
      <w:r>
        <w:rPr>
          <w:rFonts w:ascii="Times New Roman"/>
          <w:b w:val="false"/>
          <w:i w:val="false"/>
          <w:color w:val="000000"/>
          <w:sz w:val="28"/>
        </w:rPr>
        <w:t>
      құжаттаманы бергені үшін ақы өндіріп алу көзделмесе, онда бұл тармақты мынадай</w:t>
      </w:r>
    </w:p>
    <w:p>
      <w:pPr>
        <w:spacing w:after="0"/>
        <w:ind w:left="0"/>
        <w:jc w:val="both"/>
      </w:pPr>
      <w:r>
        <w:rPr>
          <w:rFonts w:ascii="Times New Roman"/>
          <w:b w:val="false"/>
          <w:i w:val="false"/>
          <w:color w:val="000000"/>
          <w:sz w:val="28"/>
        </w:rPr>
        <w:t>
      редакцияда жазу қажет: "Конкурстық құжаттама тегін беріледі").</w:t>
      </w:r>
    </w:p>
    <w:bookmarkStart w:name="z3002" w:id="2733"/>
    <w:p>
      <w:pPr>
        <w:spacing w:after="0"/>
        <w:ind w:left="0"/>
        <w:jc w:val="left"/>
      </w:pPr>
      <w:r>
        <w:rPr>
          <w:rFonts w:ascii="Times New Roman"/>
          <w:b/>
          <w:i w:val="false"/>
          <w:color w:val="000000"/>
        </w:rPr>
        <w:t xml:space="preserve"> 1. Анықтамалар</w:t>
      </w:r>
    </w:p>
    <w:bookmarkEnd w:id="2733"/>
    <w:bookmarkStart w:name="z3003" w:id="2734"/>
    <w:p>
      <w:pPr>
        <w:spacing w:after="0"/>
        <w:ind w:left="0"/>
        <w:jc w:val="both"/>
      </w:pPr>
      <w:r>
        <w:rPr>
          <w:rFonts w:ascii="Times New Roman"/>
          <w:b w:val="false"/>
          <w:i w:val="false"/>
          <w:color w:val="000000"/>
          <w:sz w:val="28"/>
        </w:rPr>
        <w:t>
      1. Ауыл шаруашылығы саласындағы (сервистік-дайындау орталығы) МЖӘ жобасының осы үлгілік конкурстық құжаттамасында мынадай ұғымдар пайдаланылады:</w:t>
      </w:r>
    </w:p>
    <w:bookmarkEnd w:id="2734"/>
    <w:bookmarkStart w:name="z3004" w:id="2735"/>
    <w:p>
      <w:pPr>
        <w:spacing w:after="0"/>
        <w:ind w:left="0"/>
        <w:jc w:val="both"/>
      </w:pPr>
      <w:r>
        <w:rPr>
          <w:rFonts w:ascii="Times New Roman"/>
          <w:b w:val="false"/>
          <w:i w:val="false"/>
          <w:color w:val="000000"/>
          <w:sz w:val="28"/>
        </w:rPr>
        <w:t>
      1) ауыл шаруашылығы саласындағы (сервистік-дайындау орталығы) МЖӘ жобасының үлгілік конкурстық құжаттамасы – Конкурс өткізудің шарттары мен тәртібін айқындау үшін әзірленген және Конкурсты ұйымдастырушы Әлеуетті Жекеше әріптестерге Конкурстық өтінімдерді дайындау және Жекеше әріптесті таңдау жөніндегі Конкурсқа қатысу үшін ұсынатын Ауыл шаруашылығы саласындағы (сервистік-дайындау орталығы) МЖӘ жобасының осы үлгілік конкурстық құжаттамасы;</w:t>
      </w:r>
    </w:p>
    <w:bookmarkEnd w:id="2735"/>
    <w:bookmarkStart w:name="z3005" w:id="2736"/>
    <w:p>
      <w:pPr>
        <w:spacing w:after="0"/>
        <w:ind w:left="0"/>
        <w:jc w:val="both"/>
      </w:pPr>
      <w:r>
        <w:rPr>
          <w:rFonts w:ascii="Times New Roman"/>
          <w:b w:val="false"/>
          <w:i w:val="false"/>
          <w:color w:val="000000"/>
          <w:sz w:val="28"/>
        </w:rPr>
        <w:t>
      2) ауыл шаруашылығы саласындағы (сервистік-дайындау орталығы) МЖӘ шарты (бұдан әрі – Шарт) – Конкурсты ұйымдастырушы Комиссия шешімінің негізінде Конкурс жеңімпазымен жасасатын шарт;</w:t>
      </w:r>
    </w:p>
    <w:bookmarkEnd w:id="2736"/>
    <w:bookmarkStart w:name="z3006" w:id="2737"/>
    <w:p>
      <w:pPr>
        <w:spacing w:after="0"/>
        <w:ind w:left="0"/>
        <w:jc w:val="both"/>
      </w:pPr>
      <w:r>
        <w:rPr>
          <w:rFonts w:ascii="Times New Roman"/>
          <w:b w:val="false"/>
          <w:i w:val="false"/>
          <w:color w:val="000000"/>
          <w:sz w:val="28"/>
        </w:rPr>
        <w:t>
      3) әкімдік (ЖАО) – жергілікті атқарушы орган;</w:t>
      </w:r>
    </w:p>
    <w:bookmarkEnd w:id="2737"/>
    <w:bookmarkStart w:name="z3007" w:id="2738"/>
    <w:p>
      <w:pPr>
        <w:spacing w:after="0"/>
        <w:ind w:left="0"/>
        <w:jc w:val="both"/>
      </w:pPr>
      <w:r>
        <w:rPr>
          <w:rFonts w:ascii="Times New Roman"/>
          <w:b w:val="false"/>
          <w:i w:val="false"/>
          <w:color w:val="000000"/>
          <w:sz w:val="28"/>
        </w:rPr>
        <w:t>
      4) әлеуетті Жекеше әріптестің Конкурстық өтінімі (бұдан әрі – Конкурстық өтінім) – Әлеуетті Жекеше әріптес Конкурсқа қатысу үшін Ауыл шаруашылығы саласындағы (сервистік-дайындау орталығы) МЖӘ жобасының үлгілік конкурстық құжаттамасында белгіленген нысан бойынша ұсынған құжаттар мен мәліметтердің жиынтығы;</w:t>
      </w:r>
    </w:p>
    <w:bookmarkEnd w:id="2738"/>
    <w:bookmarkStart w:name="z3008" w:id="2739"/>
    <w:p>
      <w:pPr>
        <w:spacing w:after="0"/>
        <w:ind w:left="0"/>
        <w:jc w:val="both"/>
      </w:pPr>
      <w:r>
        <w:rPr>
          <w:rFonts w:ascii="Times New Roman"/>
          <w:b w:val="false"/>
          <w:i w:val="false"/>
          <w:color w:val="000000"/>
          <w:sz w:val="28"/>
        </w:rPr>
        <w:t>
      5) дайындық кезеңі – Шарттың күшіне ену сәтінен бастап құрылыс жұмыстарын жүргізудің басталуына дейінгі, қаржылық жабу, жобалау-сметалық құжаттаманы әзірлеу және бекіту, МЖӘ объектісін салуға дайындықпен байланысты өзге мәселелерді шешу кезеңін қамтитын кезең;</w:t>
      </w:r>
    </w:p>
    <w:bookmarkEnd w:id="2739"/>
    <w:bookmarkStart w:name="z3009" w:id="2740"/>
    <w:p>
      <w:pPr>
        <w:spacing w:after="0"/>
        <w:ind w:left="0"/>
        <w:jc w:val="both"/>
      </w:pPr>
      <w:r>
        <w:rPr>
          <w:rFonts w:ascii="Times New Roman"/>
          <w:b w:val="false"/>
          <w:i w:val="false"/>
          <w:color w:val="000000"/>
          <w:sz w:val="28"/>
        </w:rPr>
        <w:t xml:space="preserve">
      6) жекеше әріптес – "МЖӘ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әріптестер ретінде әрекет ететін тұлғаларды қоспағанда, Шарт жасасқан дара кәсіпкер, жай серіктестік, консорциум немесе заңды тұлға;</w:t>
      </w:r>
    </w:p>
    <w:bookmarkEnd w:id="2740"/>
    <w:bookmarkStart w:name="z3010" w:id="2741"/>
    <w:p>
      <w:pPr>
        <w:spacing w:after="0"/>
        <w:ind w:left="0"/>
        <w:jc w:val="both"/>
      </w:pPr>
      <w:r>
        <w:rPr>
          <w:rFonts w:ascii="Times New Roman"/>
          <w:b w:val="false"/>
          <w:i w:val="false"/>
          <w:color w:val="000000"/>
          <w:sz w:val="28"/>
        </w:rPr>
        <w:t>
      7) жер учаскесі – Шарт талаптарына сәйкес МЖӘ объектісін салу және пайдалану үшін қажетті жер учаскесі;</w:t>
      </w:r>
    </w:p>
    <w:bookmarkEnd w:id="2741"/>
    <w:bookmarkStart w:name="z3011" w:id="2742"/>
    <w:p>
      <w:pPr>
        <w:spacing w:after="0"/>
        <w:ind w:left="0"/>
        <w:jc w:val="both"/>
      </w:pPr>
      <w:r>
        <w:rPr>
          <w:rFonts w:ascii="Times New Roman"/>
          <w:b w:val="false"/>
          <w:i w:val="false"/>
          <w:color w:val="000000"/>
          <w:sz w:val="28"/>
        </w:rPr>
        <w:t>
      8) заңнама – белгіленген тәртіппен қабылданған және Қазақстан Республикасының аумағында әрекет ететін нормативтік құқықтық актілердің жиынтығы;</w:t>
      </w:r>
    </w:p>
    <w:bookmarkEnd w:id="2742"/>
    <w:bookmarkStart w:name="z3012" w:id="2743"/>
    <w:p>
      <w:pPr>
        <w:spacing w:after="0"/>
        <w:ind w:left="0"/>
        <w:jc w:val="both"/>
      </w:pPr>
      <w:r>
        <w:rPr>
          <w:rFonts w:ascii="Times New Roman"/>
          <w:b w:val="false"/>
          <w:i w:val="false"/>
          <w:color w:val="000000"/>
          <w:sz w:val="28"/>
        </w:rPr>
        <w:t>
      9) комиссия – Заңнамада белгіленген тәртіппен құрылған, коммуналдық меншікке жататын МЖӘ объектісіне қатысты комиссия;</w:t>
      </w:r>
    </w:p>
    <w:bookmarkEnd w:id="2743"/>
    <w:bookmarkStart w:name="z3013" w:id="2744"/>
    <w:p>
      <w:pPr>
        <w:spacing w:after="0"/>
        <w:ind w:left="0"/>
        <w:jc w:val="both"/>
      </w:pPr>
      <w:r>
        <w:rPr>
          <w:rFonts w:ascii="Times New Roman"/>
          <w:b w:val="false"/>
          <w:i w:val="false"/>
          <w:color w:val="000000"/>
          <w:sz w:val="28"/>
        </w:rPr>
        <w:t>
      10) конверт – Конкурстық өтінімнің тұтас және сақталған күйде берілуін қамтамасыз ететін қорап немесе ораудың өзге тәсілі;</w:t>
      </w:r>
    </w:p>
    <w:bookmarkEnd w:id="2744"/>
    <w:bookmarkStart w:name="z3014" w:id="2745"/>
    <w:p>
      <w:pPr>
        <w:spacing w:after="0"/>
        <w:ind w:left="0"/>
        <w:jc w:val="both"/>
      </w:pPr>
      <w:r>
        <w:rPr>
          <w:rFonts w:ascii="Times New Roman"/>
          <w:b w:val="false"/>
          <w:i w:val="false"/>
          <w:color w:val="000000"/>
          <w:sz w:val="28"/>
        </w:rPr>
        <w:t>
      11) конкурс –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МЖӘ жобасы бойынша жеңілдетілген конкурстық рәсімдерді пайдалану арқылы Жекеше әріптесті таңдау жөніндегі ашық конкурс;</w:t>
      </w:r>
    </w:p>
    <w:bookmarkEnd w:id="2745"/>
    <w:bookmarkStart w:name="z3015" w:id="2746"/>
    <w:p>
      <w:pPr>
        <w:spacing w:after="0"/>
        <w:ind w:left="0"/>
        <w:jc w:val="both"/>
      </w:pPr>
      <w:r>
        <w:rPr>
          <w:rFonts w:ascii="Times New Roman"/>
          <w:b w:val="false"/>
          <w:i w:val="false"/>
          <w:color w:val="000000"/>
          <w:sz w:val="28"/>
        </w:rPr>
        <w:t>
      12) конкурсты ұйымдастырушы – "__________" мемлекеттік мекемесі;</w:t>
      </w:r>
    </w:p>
    <w:bookmarkEnd w:id="2746"/>
    <w:bookmarkStart w:name="z3016" w:id="2747"/>
    <w:p>
      <w:pPr>
        <w:spacing w:after="0"/>
        <w:ind w:left="0"/>
        <w:jc w:val="both"/>
      </w:pPr>
      <w:r>
        <w:rPr>
          <w:rFonts w:ascii="Times New Roman"/>
          <w:b w:val="false"/>
          <w:i w:val="false"/>
          <w:color w:val="000000"/>
          <w:sz w:val="28"/>
        </w:rPr>
        <w:t xml:space="preserve">
      13) қағидалар – Қазақстан Республикасы Ұлттық экономика министрінің міндетін атқарушының 2015 жылғы 25 қарашадағы № 725 бұйрығымен бекітілген МЖӘ жобасын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12717 болып тіркелген);</w:t>
      </w:r>
    </w:p>
    <w:bookmarkEnd w:id="2747"/>
    <w:bookmarkStart w:name="z3017" w:id="2748"/>
    <w:p>
      <w:pPr>
        <w:spacing w:after="0"/>
        <w:ind w:left="0"/>
        <w:jc w:val="both"/>
      </w:pPr>
      <w:r>
        <w:rPr>
          <w:rFonts w:ascii="Times New Roman"/>
          <w:b w:val="false"/>
          <w:i w:val="false"/>
          <w:color w:val="000000"/>
          <w:sz w:val="28"/>
        </w:rPr>
        <w:t>
      14) мемлекеттік әріптес – "__________" мемлекеттік мекемесі атынан Қазақстан Республикасы;</w:t>
      </w:r>
    </w:p>
    <w:bookmarkEnd w:id="2748"/>
    <w:bookmarkStart w:name="z3018" w:id="2749"/>
    <w:p>
      <w:pPr>
        <w:spacing w:after="0"/>
        <w:ind w:left="0"/>
        <w:jc w:val="both"/>
      </w:pPr>
      <w:r>
        <w:rPr>
          <w:rFonts w:ascii="Times New Roman"/>
          <w:b w:val="false"/>
          <w:i w:val="false"/>
          <w:color w:val="000000"/>
          <w:sz w:val="28"/>
        </w:rPr>
        <w:t>
      15) МЖӘ жобасы –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бойынша МЖӘ жобасы;</w:t>
      </w:r>
    </w:p>
    <w:bookmarkEnd w:id="2749"/>
    <w:bookmarkStart w:name="z3019" w:id="2750"/>
    <w:p>
      <w:pPr>
        <w:spacing w:after="0"/>
        <w:ind w:left="0"/>
        <w:jc w:val="both"/>
      </w:pPr>
      <w:r>
        <w:rPr>
          <w:rFonts w:ascii="Times New Roman"/>
          <w:b w:val="false"/>
          <w:i w:val="false"/>
          <w:color w:val="000000"/>
          <w:sz w:val="28"/>
        </w:rPr>
        <w:t>
      16) МЖӘ объектісі – салынуы мен пайдаланылуы МЖӘ жобасын іске асыру аясында жүзеге асырылатын,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(бірнеше сервистік-дайындау орталығы жоспарланған жағдайда оларды көрсету қажет);</w:t>
      </w:r>
    </w:p>
    <w:bookmarkEnd w:id="2750"/>
    <w:bookmarkStart w:name="z3020" w:id="2751"/>
    <w:p>
      <w:pPr>
        <w:spacing w:after="0"/>
        <w:ind w:left="0"/>
        <w:jc w:val="both"/>
      </w:pPr>
      <w:r>
        <w:rPr>
          <w:rFonts w:ascii="Times New Roman"/>
          <w:b w:val="false"/>
          <w:i w:val="false"/>
          <w:color w:val="000000"/>
          <w:sz w:val="28"/>
        </w:rPr>
        <w:t>
      17) МЖӘ объектісінің қызметін тұтынушылар (бұдан әрі – Тұтынушылар) – (елді мекеннің атауын және орналасқан жерін көрсету) тұратын, __________ қаласында "______________" мемлекеттік мекемесі мемлекеттік сервистік-дайындау орталығысынан орын алуға кезекте тұрған ата-аналар (оларға теңестірілген тұлғалар) және мектепке дейінгі жастағы (___ жасқа дейінгі) балалар;</w:t>
      </w:r>
    </w:p>
    <w:bookmarkEnd w:id="2751"/>
    <w:bookmarkStart w:name="z3021" w:id="2752"/>
    <w:p>
      <w:pPr>
        <w:spacing w:after="0"/>
        <w:ind w:left="0"/>
        <w:jc w:val="both"/>
      </w:pPr>
      <w:r>
        <w:rPr>
          <w:rFonts w:ascii="Times New Roman"/>
          <w:b w:val="false"/>
          <w:i w:val="false"/>
          <w:color w:val="000000"/>
          <w:sz w:val="28"/>
        </w:rPr>
        <w:t>
      18) МЖӘ объектісін пайдалану – Жекеше әріптестің МЖӘ объектісін Шартта айқындалған тәртіппен және шарттарда МЖӘ объектісінің мақсатына сәйкес, оның ішінде Қызметтер көрсету мақсатында пайдалануы;</w:t>
      </w:r>
    </w:p>
    <w:bookmarkEnd w:id="2752"/>
    <w:bookmarkStart w:name="z3022" w:id="2753"/>
    <w:p>
      <w:pPr>
        <w:spacing w:after="0"/>
        <w:ind w:left="0"/>
        <w:jc w:val="both"/>
      </w:pPr>
      <w:r>
        <w:rPr>
          <w:rFonts w:ascii="Times New Roman"/>
          <w:b w:val="false"/>
          <w:i w:val="false"/>
          <w:color w:val="000000"/>
          <w:sz w:val="28"/>
        </w:rPr>
        <w:t>
      19) МЖӘ объектісін салу – МЖӘ объектісін салу, оның ішінде жаңа технологиялар, өндірісті механикаландыру және автоматтандыру негізінде салу, МЖӘ объектісінде өндірістік жабдық орнату, МЖӘ объектісінің жұмыс істеуін қамтамасыз ететін жұмыстардың өзге түрлерін өндіру;</w:t>
      </w:r>
    </w:p>
    <w:bookmarkEnd w:id="2753"/>
    <w:bookmarkStart w:name="z3023" w:id="2754"/>
    <w:p>
      <w:pPr>
        <w:spacing w:after="0"/>
        <w:ind w:left="0"/>
        <w:jc w:val="both"/>
      </w:pPr>
      <w:r>
        <w:rPr>
          <w:rFonts w:ascii="Times New Roman"/>
          <w:b w:val="false"/>
          <w:i w:val="false"/>
          <w:color w:val="000000"/>
          <w:sz w:val="28"/>
        </w:rPr>
        <w:t>
      20) МЖӘ объектісін салу мерзімі – Шартта және жобалау-сметалық құжаттамада МЖӘ объектісін салуға көзделген, құрылыс жұмыстарының басталу күнінен аяқталу күніне дейін есептелетін мерзім;</w:t>
      </w:r>
    </w:p>
    <w:bookmarkEnd w:id="2754"/>
    <w:bookmarkStart w:name="z3024" w:id="2755"/>
    <w:p>
      <w:pPr>
        <w:spacing w:after="0"/>
        <w:ind w:left="0"/>
        <w:jc w:val="both"/>
      </w:pPr>
      <w:r>
        <w:rPr>
          <w:rFonts w:ascii="Times New Roman"/>
          <w:b w:val="false"/>
          <w:i w:val="false"/>
          <w:color w:val="000000"/>
          <w:sz w:val="28"/>
        </w:rPr>
        <w:t>
      21) үздік Конкурстық өтінімді айқындау өлшемшарттары (бұдан әрі - Өлшемшарттар) – Ауыл шаруашылығы саласындағы (сервистік-дайындау орталығы) МЖӘ жобасының үлгілік конкурстық құжаттамасында белгіленген, оның негізінде Конкурсқа қатысушының Конкурстық өтінімі үздік деп танылатын өлшемшарттар;</w:t>
      </w:r>
    </w:p>
    <w:bookmarkEnd w:id="2755"/>
    <w:bookmarkStart w:name="z3025" w:id="2756"/>
    <w:p>
      <w:pPr>
        <w:spacing w:after="0"/>
        <w:ind w:left="0"/>
        <w:jc w:val="both"/>
      </w:pPr>
      <w:r>
        <w:rPr>
          <w:rFonts w:ascii="Times New Roman"/>
          <w:b w:val="false"/>
          <w:i w:val="false"/>
          <w:color w:val="000000"/>
          <w:sz w:val="28"/>
        </w:rPr>
        <w:t>
      22) шарт жобасы – тараптардың құқықтарын, міндеттерін және жауапкершілігін, МЖӘті іске асыру шарттарын айқындайтын Мемлекеттік әріптес және Жекеше әріптес арасындағы жазбаша келісім жобасы.</w:t>
      </w:r>
    </w:p>
    <w:bookmarkEnd w:id="2756"/>
    <w:bookmarkStart w:name="z3026" w:id="2757"/>
    <w:p>
      <w:pPr>
        <w:spacing w:after="0"/>
        <w:ind w:left="0"/>
        <w:jc w:val="left"/>
      </w:pPr>
      <w:r>
        <w:rPr>
          <w:rFonts w:ascii="Times New Roman"/>
          <w:b/>
          <w:i w:val="false"/>
          <w:color w:val="000000"/>
        </w:rPr>
        <w:t xml:space="preserve"> 2. Жалпы ережелер</w:t>
      </w:r>
    </w:p>
    <w:bookmarkEnd w:id="2757"/>
    <w:bookmarkStart w:name="z3027" w:id="2758"/>
    <w:p>
      <w:pPr>
        <w:spacing w:after="0"/>
        <w:ind w:left="0"/>
        <w:jc w:val="both"/>
      </w:pPr>
      <w:r>
        <w:rPr>
          <w:rFonts w:ascii="Times New Roman"/>
          <w:b w:val="false"/>
          <w:i w:val="false"/>
          <w:color w:val="000000"/>
          <w:sz w:val="28"/>
        </w:rPr>
        <w:t>
      3. Ауыл шаруашылығы саласындағы (сервистік-дайындау орталығы) МЖӘ жобасының Үлгілік конкурстық құжаттамасы Әлеуетті Жекеше әріптестерге олардың Конкурсқа қатысу шарттары туралы толық ақпарат ұсыну мақсатында әзірленген.</w:t>
      </w:r>
    </w:p>
    <w:bookmarkEnd w:id="2758"/>
    <w:bookmarkStart w:name="z3028" w:id="2759"/>
    <w:p>
      <w:pPr>
        <w:spacing w:after="0"/>
        <w:ind w:left="0"/>
        <w:jc w:val="both"/>
      </w:pPr>
      <w:r>
        <w:rPr>
          <w:rFonts w:ascii="Times New Roman"/>
          <w:b w:val="false"/>
          <w:i w:val="false"/>
          <w:color w:val="000000"/>
          <w:sz w:val="28"/>
        </w:rPr>
        <w:t>
      4. Конкурс Заңға, Қағидаларға және Қазақстан Республикасының өзге де нормативтік құқықтық актілеріне сәйкес өткізіледі.</w:t>
      </w:r>
    </w:p>
    <w:bookmarkEnd w:id="2759"/>
    <w:bookmarkStart w:name="z3029" w:id="2760"/>
    <w:p>
      <w:pPr>
        <w:spacing w:after="0"/>
        <w:ind w:left="0"/>
        <w:jc w:val="both"/>
      </w:pPr>
      <w:r>
        <w:rPr>
          <w:rFonts w:ascii="Times New Roman"/>
          <w:b w:val="false"/>
          <w:i w:val="false"/>
          <w:color w:val="000000"/>
          <w:sz w:val="28"/>
        </w:rPr>
        <w:t>
      5. МЖӘ жобасының сипаттамасы Ауыл шаруашылығы саласындағы (сервистік-дайындау орталығы) МЖӘ жобасының Үлгілік конкурстық құжаттамасына 1-қосымшада көрсетілген.</w:t>
      </w:r>
    </w:p>
    <w:bookmarkEnd w:id="2760"/>
    <w:bookmarkStart w:name="z3030" w:id="2761"/>
    <w:p>
      <w:pPr>
        <w:spacing w:after="0"/>
        <w:ind w:left="0"/>
        <w:jc w:val="both"/>
      </w:pPr>
      <w:r>
        <w:rPr>
          <w:rFonts w:ascii="Times New Roman"/>
          <w:b w:val="false"/>
          <w:i w:val="false"/>
          <w:color w:val="000000"/>
          <w:sz w:val="28"/>
        </w:rPr>
        <w:t>
      Техникалық параметрлер бойынша егжей-тегжейлі сипаттамалар Ауыл шаруашылығы саласындағы (сервистік-дайындау орталығы) МЖӘ жобасының Үлгілік конкурстық құжаттамаға қоса берілген жобалау-сметалық құжаттамада/Үлгілік жобада/Үлгілік жобалық шешімдерде/қайталап қолдану жобасында (керегін көрсету) көзделген.</w:t>
      </w:r>
    </w:p>
    <w:bookmarkEnd w:id="2761"/>
    <w:bookmarkStart w:name="z3031" w:id="2762"/>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154-3-бабының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Жекеше әріптес Үлгілік шартта белгіленген мерзімде қолда бар жобалау-сметалық құжаттаманы/Үлгілік жобаны/Үлгілік жобалық шешімдерді/қайталап қолдану жобасын (керегін көрсету) МЖӘ жобасының нақты алаңына байланыстыруды МЖӘ жобасының тұжырымдамасында қамтылған маркетингтiк және қаржылық-экономикалық параметрлерді ескере отырып жүзеге асырады.</w:t>
      </w:r>
    </w:p>
    <w:bookmarkEnd w:id="2762"/>
    <w:bookmarkStart w:name="z3032" w:id="2763"/>
    <w:p>
      <w:pPr>
        <w:spacing w:after="0"/>
        <w:ind w:left="0"/>
        <w:jc w:val="both"/>
      </w:pPr>
      <w:r>
        <w:rPr>
          <w:rFonts w:ascii="Times New Roman"/>
          <w:b w:val="false"/>
          <w:i w:val="false"/>
          <w:color w:val="000000"/>
          <w:sz w:val="28"/>
        </w:rPr>
        <w:t>
      6. МЖӘ объектісін салуға және пайдалануға қойылатын талаптар Шарт жобасында келтірілген.</w:t>
      </w:r>
    </w:p>
    <w:bookmarkEnd w:id="2763"/>
    <w:bookmarkStart w:name="z3033" w:id="2764"/>
    <w:p>
      <w:pPr>
        <w:spacing w:after="0"/>
        <w:ind w:left="0"/>
        <w:jc w:val="left"/>
      </w:pPr>
      <w:r>
        <w:rPr>
          <w:rFonts w:ascii="Times New Roman"/>
          <w:b/>
          <w:i w:val="false"/>
          <w:color w:val="000000"/>
        </w:rPr>
        <w:t xml:space="preserve"> 3. Конкурстық комиссия</w:t>
      </w:r>
    </w:p>
    <w:bookmarkEnd w:id="2764"/>
    <w:bookmarkStart w:name="z3034" w:id="2765"/>
    <w:p>
      <w:pPr>
        <w:spacing w:after="0"/>
        <w:ind w:left="0"/>
        <w:jc w:val="both"/>
      </w:pPr>
      <w:r>
        <w:rPr>
          <w:rFonts w:ascii="Times New Roman"/>
          <w:b w:val="false"/>
          <w:i w:val="false"/>
          <w:color w:val="000000"/>
          <w:sz w:val="28"/>
        </w:rPr>
        <w:t>
      7. Конкурстық өтінімдерді қарауды және іріктеуді Әкімдіктің "Жекеше әріптесті айқындау жөніндегі конкурстық комиссияны құру туралы" 20__ жылғы "__" __________ №___ қаулысымен құрылған Комиссия жүзеге асырады.</w:t>
      </w:r>
    </w:p>
    <w:bookmarkEnd w:id="2765"/>
    <w:bookmarkStart w:name="z3035" w:id="2766"/>
    <w:p>
      <w:pPr>
        <w:spacing w:after="0"/>
        <w:ind w:left="0"/>
        <w:jc w:val="both"/>
      </w:pPr>
      <w:r>
        <w:rPr>
          <w:rFonts w:ascii="Times New Roman"/>
          <w:b w:val="false"/>
          <w:i w:val="false"/>
          <w:color w:val="000000"/>
          <w:sz w:val="28"/>
        </w:rPr>
        <w:t>
      8. Комиссияның негізгі міндеттері:</w:t>
      </w:r>
    </w:p>
    <w:bookmarkEnd w:id="2766"/>
    <w:bookmarkStart w:name="z3036" w:id="2767"/>
    <w:p>
      <w:pPr>
        <w:spacing w:after="0"/>
        <w:ind w:left="0"/>
        <w:jc w:val="both"/>
      </w:pPr>
      <w:r>
        <w:rPr>
          <w:rFonts w:ascii="Times New Roman"/>
          <w:b w:val="false"/>
          <w:i w:val="false"/>
          <w:color w:val="000000"/>
          <w:sz w:val="28"/>
        </w:rPr>
        <w:t>
      1) Әлеуетті Жекеше әріптестер ұсынған Конкурстық өтінімдерді құжаттардың толықтығы мен тиісті ресімделуі, сондай-ақ олардың біліктілік талаптарына сәйкестігі тұрғысынан қарау мен іріктеу;</w:t>
      </w:r>
    </w:p>
    <w:bookmarkEnd w:id="2767"/>
    <w:bookmarkStart w:name="z3037" w:id="2768"/>
    <w:p>
      <w:pPr>
        <w:spacing w:after="0"/>
        <w:ind w:left="0"/>
        <w:jc w:val="both"/>
      </w:pPr>
      <w:r>
        <w:rPr>
          <w:rFonts w:ascii="Times New Roman"/>
          <w:b w:val="false"/>
          <w:i w:val="false"/>
          <w:color w:val="000000"/>
          <w:sz w:val="28"/>
        </w:rPr>
        <w:t>
      2) Конкурстық өтінімдерді қарау және үздік Конкурстық өтінімді анықтау;</w:t>
      </w:r>
    </w:p>
    <w:bookmarkEnd w:id="2768"/>
    <w:bookmarkStart w:name="z3038" w:id="2769"/>
    <w:p>
      <w:pPr>
        <w:spacing w:after="0"/>
        <w:ind w:left="0"/>
        <w:jc w:val="both"/>
      </w:pPr>
      <w:r>
        <w:rPr>
          <w:rFonts w:ascii="Times New Roman"/>
          <w:b w:val="false"/>
          <w:i w:val="false"/>
          <w:color w:val="000000"/>
          <w:sz w:val="28"/>
        </w:rPr>
        <w:t>
      3) МЖӘ жобасын және Шарт жобасының талаптарын нақтылау бойынша келіссөздер жүргізу;</w:t>
      </w:r>
    </w:p>
    <w:bookmarkEnd w:id="2769"/>
    <w:bookmarkStart w:name="z3039" w:id="2770"/>
    <w:p>
      <w:pPr>
        <w:spacing w:after="0"/>
        <w:ind w:left="0"/>
        <w:jc w:val="both"/>
      </w:pPr>
      <w:r>
        <w:rPr>
          <w:rFonts w:ascii="Times New Roman"/>
          <w:b w:val="false"/>
          <w:i w:val="false"/>
          <w:color w:val="000000"/>
          <w:sz w:val="28"/>
        </w:rPr>
        <w:t>
      4) Конкурс қорытындысы бойынша Конкурстық өтінімді бекіту және өтінім берушіні Конкурс жеңімпазы деп тану болып табылады.</w:t>
      </w:r>
    </w:p>
    <w:bookmarkEnd w:id="2770"/>
    <w:bookmarkStart w:name="z3040" w:id="2771"/>
    <w:p>
      <w:pPr>
        <w:spacing w:after="0"/>
        <w:ind w:left="0"/>
        <w:jc w:val="both"/>
      </w:pPr>
      <w:r>
        <w:rPr>
          <w:rFonts w:ascii="Times New Roman"/>
          <w:b w:val="false"/>
          <w:i w:val="false"/>
          <w:color w:val="000000"/>
          <w:sz w:val="28"/>
        </w:rPr>
        <w:t>
      9. Комиссия өзінің міндеттеріне сәйкес:</w:t>
      </w:r>
    </w:p>
    <w:bookmarkEnd w:id="2771"/>
    <w:bookmarkStart w:name="z3041" w:id="2772"/>
    <w:p>
      <w:pPr>
        <w:spacing w:after="0"/>
        <w:ind w:left="0"/>
        <w:jc w:val="both"/>
      </w:pPr>
      <w:r>
        <w:rPr>
          <w:rFonts w:ascii="Times New Roman"/>
          <w:b w:val="false"/>
          <w:i w:val="false"/>
          <w:color w:val="000000"/>
          <w:sz w:val="28"/>
        </w:rPr>
        <w:t>
      1) Комиссияның отырыстарына шақыруға және Комиссия құзыретіне кіретін мәселелер бойынша мүдделі мемлекеттік органдар мен ұйымдардың өкілдерін тыңдауға;</w:t>
      </w:r>
    </w:p>
    <w:bookmarkEnd w:id="2772"/>
    <w:bookmarkStart w:name="z3042" w:id="2773"/>
    <w:p>
      <w:pPr>
        <w:spacing w:after="0"/>
        <w:ind w:left="0"/>
        <w:jc w:val="both"/>
      </w:pPr>
      <w:r>
        <w:rPr>
          <w:rFonts w:ascii="Times New Roman"/>
          <w:b w:val="false"/>
          <w:i w:val="false"/>
          <w:color w:val="000000"/>
          <w:sz w:val="28"/>
        </w:rPr>
        <w:t>
      2) МЖӘ жобасының проблемалық мәселелерін талдау мен зерделеу үшін қажеттілігіне қарай мамандарды, сарапшыларды және ғалымдарды тартуға;</w:t>
      </w:r>
    </w:p>
    <w:bookmarkEnd w:id="2773"/>
    <w:bookmarkStart w:name="z3043" w:id="2774"/>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Комиссияның міндеттерін іске асыру үшін қажетті материалдарды сұратуға және алуға құқылы.</w:t>
      </w:r>
    </w:p>
    <w:bookmarkEnd w:id="2774"/>
    <w:bookmarkStart w:name="z3044" w:id="2775"/>
    <w:p>
      <w:pPr>
        <w:spacing w:after="0"/>
        <w:ind w:left="0"/>
        <w:jc w:val="both"/>
      </w:pPr>
      <w:r>
        <w:rPr>
          <w:rFonts w:ascii="Times New Roman"/>
          <w:b w:val="false"/>
          <w:i w:val="false"/>
          <w:color w:val="000000"/>
          <w:sz w:val="28"/>
        </w:rPr>
        <w:t xml:space="preserve">
      10. Комиссияны төраға - _____________ әкімі/әкімінің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 мен тиімділігін арттыруға бағытталған іс-шараларды айқындайды, Комиссияның қызметіне жеке жауапкершілікке ие болады. </w:t>
      </w:r>
    </w:p>
    <w:bookmarkEnd w:id="2775"/>
    <w:bookmarkStart w:name="z3045" w:id="2776"/>
    <w:p>
      <w:pPr>
        <w:spacing w:after="0"/>
        <w:ind w:left="0"/>
        <w:jc w:val="both"/>
      </w:pPr>
      <w:r>
        <w:rPr>
          <w:rFonts w:ascii="Times New Roman"/>
          <w:b w:val="false"/>
          <w:i w:val="false"/>
          <w:color w:val="000000"/>
          <w:sz w:val="28"/>
        </w:rPr>
        <w:t>
      11. Төраға болмаған уақытта оның функцияларын оның тапсырмасы бойынша Комиссия төрағасы орынбасарларының бірі орындайды.</w:t>
      </w:r>
    </w:p>
    <w:bookmarkEnd w:id="2776"/>
    <w:bookmarkStart w:name="z3046" w:id="2777"/>
    <w:p>
      <w:pPr>
        <w:spacing w:after="0"/>
        <w:ind w:left="0"/>
        <w:jc w:val="both"/>
      </w:pPr>
      <w:r>
        <w:rPr>
          <w:rFonts w:ascii="Times New Roman"/>
          <w:b w:val="false"/>
          <w:i w:val="false"/>
          <w:color w:val="000000"/>
          <w:sz w:val="28"/>
        </w:rPr>
        <w:t>
      12. Комиссия құрамына __________ әкімінің орынбасарлары, білім беру, экономика және бюджеттік жоспарлау, қаржы, кәсіпкерлік және индустриялық-инновациялық даму, энергетика және тұрғын үй-коммуналдық шаруашылығы, құрылыс, сәулет және қала құрылысы, жолаушылар көлігі және автомобиль жолдары, жер қатынастары, табиғи ресурстар және табиғат пайдалануды реттеу басқармаларының бірінші басшылары, сондай-ақ "Атамекен" Қазақстан Республикасының Ұлттық кәсіпкерлер палатасының өкілдері кіреді.</w:t>
      </w:r>
    </w:p>
    <w:bookmarkEnd w:id="2777"/>
    <w:bookmarkStart w:name="z3047" w:id="2778"/>
    <w:p>
      <w:pPr>
        <w:spacing w:after="0"/>
        <w:ind w:left="0"/>
        <w:jc w:val="both"/>
      </w:pPr>
      <w:r>
        <w:rPr>
          <w:rFonts w:ascii="Times New Roman"/>
          <w:b w:val="false"/>
          <w:i w:val="false"/>
          <w:color w:val="000000"/>
          <w:sz w:val="28"/>
        </w:rPr>
        <w:t xml:space="preserve">
      13. Комиссияның жұмыс органы Конкурсты ұйымдастырушы болып табылады. </w:t>
      </w:r>
    </w:p>
    <w:bookmarkEnd w:id="2778"/>
    <w:bookmarkStart w:name="z3048" w:id="2779"/>
    <w:p>
      <w:pPr>
        <w:spacing w:after="0"/>
        <w:ind w:left="0"/>
        <w:jc w:val="both"/>
      </w:pPr>
      <w:r>
        <w:rPr>
          <w:rFonts w:ascii="Times New Roman"/>
          <w:b w:val="false"/>
          <w:i w:val="false"/>
          <w:color w:val="000000"/>
          <w:sz w:val="28"/>
        </w:rPr>
        <w:t>
      14. Комиссияның жұмыс органы қызметті ұйымдық-техникалық қамтамасыз етуді жүзеге асырады.</w:t>
      </w:r>
    </w:p>
    <w:bookmarkEnd w:id="2779"/>
    <w:bookmarkStart w:name="z3049" w:id="2780"/>
    <w:p>
      <w:pPr>
        <w:spacing w:after="0"/>
        <w:ind w:left="0"/>
        <w:jc w:val="both"/>
      </w:pPr>
      <w:r>
        <w:rPr>
          <w:rFonts w:ascii="Times New Roman"/>
          <w:b w:val="false"/>
          <w:i w:val="false"/>
          <w:color w:val="000000"/>
          <w:sz w:val="28"/>
        </w:rPr>
        <w:t xml:space="preserve">
      15. Комиссияның хатшысы Комиссия отырысының күн тәртібі бойынша қажетті құжаттар мен материалдарды дайындайтын және отырыс хаттамасын ресімдейтін Конкурсты ұйымдастырушының өкілі болып табылады. </w:t>
      </w:r>
    </w:p>
    <w:bookmarkEnd w:id="2780"/>
    <w:bookmarkStart w:name="z3050" w:id="2781"/>
    <w:p>
      <w:pPr>
        <w:spacing w:after="0"/>
        <w:ind w:left="0"/>
        <w:jc w:val="both"/>
      </w:pPr>
      <w:r>
        <w:rPr>
          <w:rFonts w:ascii="Times New Roman"/>
          <w:b w:val="false"/>
          <w:i w:val="false"/>
          <w:color w:val="000000"/>
          <w:sz w:val="28"/>
        </w:rPr>
        <w:t xml:space="preserve">
      16. Комиссияның отырыстары қажеттілігіне қарай өткізіледі және Комиссия мүшелерінің қарапайым көпшілігі болған жағдайда заңды деп есептеледі. </w:t>
      </w:r>
    </w:p>
    <w:bookmarkEnd w:id="2781"/>
    <w:bookmarkStart w:name="z3051" w:id="2782"/>
    <w:p>
      <w:pPr>
        <w:spacing w:after="0"/>
        <w:ind w:left="0"/>
        <w:jc w:val="both"/>
      </w:pPr>
      <w:r>
        <w:rPr>
          <w:rFonts w:ascii="Times New Roman"/>
          <w:b w:val="false"/>
          <w:i w:val="false"/>
          <w:color w:val="000000"/>
          <w:sz w:val="28"/>
        </w:rPr>
        <w:t xml:space="preserve">
      17. Комиссияның шешімдері ашық дауыс берумен қабылданады және егер оларға отырысқа қатысып отырған Комиссия мүшелері дауыстарының басым көпшілігі берілген жағдайда қабылданған болып есептеледі және міндетті түрде Комиссияның барлық қатысып отырған мүшелері және Комиссияның хатшысы қол қоятын Комиссия отырысының хаттамасымен ресімделеді. Дауыстар тең болған жағдайда төраға дауыс берген шешім қабылданған болып есептеледі. </w:t>
      </w:r>
    </w:p>
    <w:bookmarkEnd w:id="2782"/>
    <w:bookmarkStart w:name="z3052" w:id="2783"/>
    <w:p>
      <w:pPr>
        <w:spacing w:after="0"/>
        <w:ind w:left="0"/>
        <w:jc w:val="both"/>
      </w:pPr>
      <w:r>
        <w:rPr>
          <w:rFonts w:ascii="Times New Roman"/>
          <w:b w:val="false"/>
          <w:i w:val="false"/>
          <w:color w:val="000000"/>
          <w:sz w:val="28"/>
        </w:rPr>
        <w:t>
      18. Комиссия мүшелерінің айрықша пікірге құқығы бар, ол берілген жағдайда жазбаша түрде жазылуы және Комиссияның хаттамасына қоса берілуі тиіс.</w:t>
      </w:r>
    </w:p>
    <w:bookmarkEnd w:id="2783"/>
    <w:bookmarkStart w:name="z3053" w:id="2784"/>
    <w:p>
      <w:pPr>
        <w:spacing w:after="0"/>
        <w:ind w:left="0"/>
        <w:jc w:val="both"/>
      </w:pPr>
      <w:r>
        <w:rPr>
          <w:rFonts w:ascii="Times New Roman"/>
          <w:b w:val="false"/>
          <w:i w:val="false"/>
          <w:color w:val="000000"/>
          <w:sz w:val="28"/>
        </w:rPr>
        <w:t xml:space="preserve">
      19. Комиссия отырысының қорытындысы бойынша жұмыс органы мүдделі тұлғаларды қарау нәтижелері туралы хабардар етеді. </w:t>
      </w:r>
    </w:p>
    <w:bookmarkEnd w:id="2784"/>
    <w:bookmarkStart w:name="z3054" w:id="2785"/>
    <w:p>
      <w:pPr>
        <w:spacing w:after="0"/>
        <w:ind w:left="0"/>
        <w:jc w:val="both"/>
      </w:pPr>
      <w:r>
        <w:rPr>
          <w:rFonts w:ascii="Times New Roman"/>
          <w:b w:val="false"/>
          <w:i w:val="false"/>
          <w:color w:val="000000"/>
          <w:sz w:val="28"/>
        </w:rPr>
        <w:t>
      20. Комиссия өз қызметін Әкімдік қаулысының негізінде тоқтатады.</w:t>
      </w:r>
    </w:p>
    <w:bookmarkEnd w:id="2785"/>
    <w:bookmarkStart w:name="z3055" w:id="2786"/>
    <w:p>
      <w:pPr>
        <w:spacing w:after="0"/>
        <w:ind w:left="0"/>
        <w:jc w:val="left"/>
      </w:pPr>
      <w:r>
        <w:rPr>
          <w:rFonts w:ascii="Times New Roman"/>
          <w:b/>
          <w:i w:val="false"/>
          <w:color w:val="000000"/>
        </w:rPr>
        <w:t xml:space="preserve"> 4. Конкурс өткізудің негізгі іс-шаралары</w:t>
      </w:r>
    </w:p>
    <w:bookmarkEnd w:id="2786"/>
    <w:bookmarkStart w:name="z3056" w:id="2787"/>
    <w:p>
      <w:pPr>
        <w:spacing w:after="0"/>
        <w:ind w:left="0"/>
        <w:jc w:val="both"/>
      </w:pPr>
      <w:r>
        <w:rPr>
          <w:rFonts w:ascii="Times New Roman"/>
          <w:b w:val="false"/>
          <w:i w:val="false"/>
          <w:color w:val="000000"/>
          <w:sz w:val="28"/>
        </w:rPr>
        <w:t>
      21. Конкурс Ауыл шаруашылығы саласындағы (сервистік-дайындау орталығы) МЖӘ жобасының Үлгілік конкурстық құжаттамасына 2-қосымшаға сәйкес негізгі шараларды көздейді.</w:t>
      </w:r>
    </w:p>
    <w:bookmarkEnd w:id="2787"/>
    <w:bookmarkStart w:name="z3057" w:id="2788"/>
    <w:p>
      <w:pPr>
        <w:spacing w:after="0"/>
        <w:ind w:left="0"/>
        <w:jc w:val="left"/>
      </w:pPr>
      <w:r>
        <w:rPr>
          <w:rFonts w:ascii="Times New Roman"/>
          <w:b/>
          <w:i w:val="false"/>
          <w:color w:val="000000"/>
        </w:rPr>
        <w:t xml:space="preserve"> 5. Ауыл шаруашылығы саласындағы (сервистік-дайындау орталығы) МЖӘ жобасының Үлгілік конкурстық құжаттамасының мазмұны</w:t>
      </w:r>
    </w:p>
    <w:bookmarkEnd w:id="2788"/>
    <w:bookmarkStart w:name="z3058" w:id="2789"/>
    <w:p>
      <w:pPr>
        <w:spacing w:after="0"/>
        <w:ind w:left="0"/>
        <w:jc w:val="both"/>
      </w:pPr>
      <w:r>
        <w:rPr>
          <w:rFonts w:ascii="Times New Roman"/>
          <w:b w:val="false"/>
          <w:i w:val="false"/>
          <w:color w:val="000000"/>
          <w:sz w:val="28"/>
        </w:rPr>
        <w:t>
      22. Ауыл шаруашылығы саласындағы (сервистік-дайындау орталығы) МЖӘ жобасының Үлгілік конкурстық құжаттамасы мынадай ақпаратты қамтиды:</w:t>
      </w:r>
    </w:p>
    <w:bookmarkEnd w:id="2789"/>
    <w:bookmarkStart w:name="z3059" w:id="2790"/>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 Үлгілік КҚ 3-қосымшаға сәйкес, жекеше әріптестер олардың біліктілік талаптарына сәйкестігін растайтын құжаттар тізіміне сәйкес ұсынылады;</w:t>
      </w:r>
    </w:p>
    <w:bookmarkEnd w:id="2790"/>
    <w:bookmarkStart w:name="z3060" w:id="2791"/>
    <w:p>
      <w:pPr>
        <w:spacing w:after="0"/>
        <w:ind w:left="0"/>
        <w:jc w:val="both"/>
      </w:pPr>
      <w:r>
        <w:rPr>
          <w:rFonts w:ascii="Times New Roman"/>
          <w:b w:val="false"/>
          <w:i w:val="false"/>
          <w:color w:val="000000"/>
          <w:sz w:val="28"/>
        </w:rPr>
        <w:t>
      2) МЖӘ объектісінің орналасқан жері;</w:t>
      </w:r>
    </w:p>
    <w:bookmarkEnd w:id="2791"/>
    <w:bookmarkStart w:name="z3061" w:id="2792"/>
    <w:p>
      <w:pPr>
        <w:spacing w:after="0"/>
        <w:ind w:left="0"/>
        <w:jc w:val="both"/>
      </w:pPr>
      <w:r>
        <w:rPr>
          <w:rFonts w:ascii="Times New Roman"/>
          <w:b w:val="false"/>
          <w:i w:val="false"/>
          <w:color w:val="000000"/>
          <w:sz w:val="28"/>
        </w:rPr>
        <w:t>
      3) МЖӘ жобасы бойынша мемлекеттік қолдаудың болжанатын түрлері мен көлемдері, сондай-ақ шығындарды өтеу мен кірістерді алу көздері;</w:t>
      </w:r>
    </w:p>
    <w:bookmarkEnd w:id="2792"/>
    <w:bookmarkStart w:name="z3062" w:id="2793"/>
    <w:p>
      <w:pPr>
        <w:spacing w:after="0"/>
        <w:ind w:left="0"/>
        <w:jc w:val="both"/>
      </w:pPr>
      <w:r>
        <w:rPr>
          <w:rFonts w:ascii="Times New Roman"/>
          <w:b w:val="false"/>
          <w:i w:val="false"/>
          <w:color w:val="000000"/>
          <w:sz w:val="28"/>
        </w:rPr>
        <w:t>
      4) МЖӘ Үлгілік шартының жобасы;</w:t>
      </w:r>
    </w:p>
    <w:bookmarkEnd w:id="2793"/>
    <w:bookmarkStart w:name="z3063" w:id="2794"/>
    <w:p>
      <w:pPr>
        <w:spacing w:after="0"/>
        <w:ind w:left="0"/>
        <w:jc w:val="both"/>
      </w:pPr>
      <w:r>
        <w:rPr>
          <w:rFonts w:ascii="Times New Roman"/>
          <w:b w:val="false"/>
          <w:i w:val="false"/>
          <w:color w:val="000000"/>
          <w:sz w:val="28"/>
        </w:rPr>
        <w:t>
      5) үздік Конкурстық өтінімді айқындау өлшемшарттарының сипаттамасы;</w:t>
      </w:r>
    </w:p>
    <w:bookmarkEnd w:id="2794"/>
    <w:bookmarkStart w:name="z3064" w:id="2795"/>
    <w:p>
      <w:pPr>
        <w:spacing w:after="0"/>
        <w:ind w:left="0"/>
        <w:jc w:val="both"/>
      </w:pPr>
      <w:r>
        <w:rPr>
          <w:rFonts w:ascii="Times New Roman"/>
          <w:b w:val="false"/>
          <w:i w:val="false"/>
          <w:color w:val="000000"/>
          <w:sz w:val="28"/>
        </w:rPr>
        <w:t>
      6) МЖӘ жобасының параметрлері көрсетілуге тиіс валютаны көрсету және оларды салыстыру мен бағалау мақсатында бірыңғай валютаға келтіру үшін қолданылатын валюта бағамы;</w:t>
      </w:r>
    </w:p>
    <w:bookmarkEnd w:id="2795"/>
    <w:bookmarkStart w:name="z3065" w:id="2796"/>
    <w:p>
      <w:pPr>
        <w:spacing w:after="0"/>
        <w:ind w:left="0"/>
        <w:jc w:val="both"/>
      </w:pPr>
      <w:r>
        <w:rPr>
          <w:rFonts w:ascii="Times New Roman"/>
          <w:b w:val="false"/>
          <w:i w:val="false"/>
          <w:color w:val="000000"/>
          <w:sz w:val="28"/>
        </w:rPr>
        <w:t>
      7) Конкурстық өтінім берілетін тілге қойылатын талаптар;</w:t>
      </w:r>
    </w:p>
    <w:bookmarkEnd w:id="2796"/>
    <w:bookmarkStart w:name="z3066" w:id="2797"/>
    <w:p>
      <w:pPr>
        <w:spacing w:after="0"/>
        <w:ind w:left="0"/>
        <w:jc w:val="both"/>
      </w:pPr>
      <w:r>
        <w:rPr>
          <w:rFonts w:ascii="Times New Roman"/>
          <w:b w:val="false"/>
          <w:i w:val="false"/>
          <w:color w:val="000000"/>
          <w:sz w:val="28"/>
        </w:rPr>
        <w:t>
      8) Әлеуетті Жекеше әріптестің өз Конкурстық өтінімін Конкурстық өтінімдерді ұсыну мерзімі өткенге дейін өзгерту немесе кері қайтарып алу құқығына нұсқау;</w:t>
      </w:r>
    </w:p>
    <w:bookmarkEnd w:id="2797"/>
    <w:bookmarkStart w:name="z3067" w:id="2798"/>
    <w:p>
      <w:pPr>
        <w:spacing w:after="0"/>
        <w:ind w:left="0"/>
        <w:jc w:val="both"/>
      </w:pPr>
      <w:r>
        <w:rPr>
          <w:rFonts w:ascii="Times New Roman"/>
          <w:b w:val="false"/>
          <w:i w:val="false"/>
          <w:color w:val="000000"/>
          <w:sz w:val="28"/>
        </w:rPr>
        <w:t>
      9) Конкурстық өтінімнің мазмұны, Конкурстық өтінімдерді ұсыну тәсілі, орны, мерзімі және олардың қолданылуы, сондай-ақ Конкурстық өтінімді қамтамасыз етуді енгізу шарттары;</w:t>
      </w:r>
    </w:p>
    <w:bookmarkEnd w:id="2798"/>
    <w:bookmarkStart w:name="z3068" w:id="2799"/>
    <w:p>
      <w:pPr>
        <w:spacing w:after="0"/>
        <w:ind w:left="0"/>
        <w:jc w:val="both"/>
      </w:pPr>
      <w:r>
        <w:rPr>
          <w:rFonts w:ascii="Times New Roman"/>
          <w:b w:val="false"/>
          <w:i w:val="false"/>
          <w:color w:val="000000"/>
          <w:sz w:val="28"/>
        </w:rPr>
        <w:t>
      10) МЖӘ жобасының конкурстық құжаттамасының мазмұны бойынша түсіндірулерді алу тәсілдері;</w:t>
      </w:r>
    </w:p>
    <w:bookmarkEnd w:id="2799"/>
    <w:bookmarkStart w:name="z3069" w:id="2800"/>
    <w:p>
      <w:pPr>
        <w:spacing w:after="0"/>
        <w:ind w:left="0"/>
        <w:jc w:val="both"/>
      </w:pPr>
      <w:r>
        <w:rPr>
          <w:rFonts w:ascii="Times New Roman"/>
          <w:b w:val="false"/>
          <w:i w:val="false"/>
          <w:color w:val="000000"/>
          <w:sz w:val="28"/>
        </w:rPr>
        <w:t>
      11) Конкурстық өтінімдер салынған конверттерді ашу рәсімдері, орны, күні мен уақыты.</w:t>
      </w:r>
    </w:p>
    <w:bookmarkEnd w:id="2800"/>
    <w:bookmarkStart w:name="z3070" w:id="2801"/>
    <w:p>
      <w:pPr>
        <w:spacing w:after="0"/>
        <w:ind w:left="0"/>
        <w:jc w:val="both"/>
      </w:pPr>
      <w:r>
        <w:rPr>
          <w:rFonts w:ascii="Times New Roman"/>
          <w:b w:val="false"/>
          <w:i w:val="false"/>
          <w:color w:val="000000"/>
          <w:sz w:val="28"/>
        </w:rPr>
        <w:t>
      23. Ауыл шаруашылығы саласындағы (сервистік-дайындау орталығы) МЖӘ жобасының Үлгілік конкурстық құжаттамасы мемлекеттік және орыс тілдерінде әзірленген.</w:t>
      </w:r>
    </w:p>
    <w:bookmarkEnd w:id="2801"/>
    <w:bookmarkStart w:name="z3071" w:id="2802"/>
    <w:p>
      <w:pPr>
        <w:spacing w:after="0"/>
        <w:ind w:left="0"/>
        <w:jc w:val="both"/>
      </w:pPr>
      <w:r>
        <w:rPr>
          <w:rFonts w:ascii="Times New Roman"/>
          <w:b w:val="false"/>
          <w:i w:val="false"/>
          <w:color w:val="000000"/>
          <w:sz w:val="28"/>
        </w:rPr>
        <w:t>
      24. Конкурстық құжаттаманың қолданылу мерзімі оны бекіткен күннен бастап ___ (жазумен көрсету, бірақ үш жылдан көп емес) жыл.</w:t>
      </w:r>
    </w:p>
    <w:bookmarkEnd w:id="2802"/>
    <w:bookmarkStart w:name="z3072" w:id="2803"/>
    <w:p>
      <w:pPr>
        <w:spacing w:after="0"/>
        <w:ind w:left="0"/>
        <w:jc w:val="both"/>
      </w:pPr>
      <w:r>
        <w:rPr>
          <w:rFonts w:ascii="Times New Roman"/>
          <w:b w:val="false"/>
          <w:i w:val="false"/>
          <w:color w:val="000000"/>
          <w:sz w:val="28"/>
        </w:rPr>
        <w:t>
      25. Конкурсты ұйымдастырушы Әлеуетті Жекеше әріптестерге Конкурстық құжаттаманың көшірмесін арнайы құрылған интернет-ресурс (веб-портал) не басқа да электрондық тәсілмен ұсынады. Қағаз жеткізгіште ұсынылған кезде Ауыл шаруашылығы саласындағы (сервистік-дайындау орталығы) МЖӘ жобасының Үлгілік конкурстық құжаттамасы түпнұсқадан (Конкурсты ұйымдастырушы әрбір бетіне қол қойған, бекітілген және келісілген конкурстық құжаттамадан) көшірме түрінде беріледі. Конкурстық құжаттаманың көшірмесі Әлеуетті Жекеше әріптестің өкілдеріне тегін/____________ (жазумен көрсету) теңгеге (керегін көрсету) және Конкурсты ұйымдастырушының тиісті журналға міндетті түрде тіркеуі арқылы беріледі.</w:t>
      </w:r>
    </w:p>
    <w:bookmarkEnd w:id="2803"/>
    <w:bookmarkStart w:name="z3073" w:id="2804"/>
    <w:p>
      <w:pPr>
        <w:spacing w:after="0"/>
        <w:ind w:left="0"/>
        <w:jc w:val="both"/>
      </w:pPr>
      <w:r>
        <w:rPr>
          <w:rFonts w:ascii="Times New Roman"/>
          <w:b w:val="false"/>
          <w:i w:val="false"/>
          <w:color w:val="000000"/>
          <w:sz w:val="28"/>
        </w:rPr>
        <w:t>
      26. Конкурстық құжаттамада және оның қосымшаларында көзделген МЖӘ объектісінің техникалық параметрлері Конкурстық өтінімдерді дайындау және ұсыну кезінде Әлеуетті Жекеше әріптестер үшін міндетті болып табылады.</w:t>
      </w:r>
    </w:p>
    <w:bookmarkEnd w:id="2804"/>
    <w:bookmarkStart w:name="z3074" w:id="2805"/>
    <w:p>
      <w:pPr>
        <w:spacing w:after="0"/>
        <w:ind w:left="0"/>
        <w:jc w:val="both"/>
      </w:pPr>
      <w:r>
        <w:rPr>
          <w:rFonts w:ascii="Times New Roman"/>
          <w:b w:val="false"/>
          <w:i w:val="false"/>
          <w:color w:val="000000"/>
          <w:sz w:val="28"/>
        </w:rPr>
        <w:t>
      27. Конкурстық құжаттамада көзделген шарттармен және Конкурсты өткізумен байланысты даулар Заңнаманың талаптарына және Үлгілік шартта келісілген дауларды шешу рәсімдеріне сәйкес келіссөздер жолымен шешіледі.</w:t>
      </w:r>
    </w:p>
    <w:bookmarkEnd w:id="2805"/>
    <w:bookmarkStart w:name="z3075" w:id="2806"/>
    <w:p>
      <w:pPr>
        <w:spacing w:after="0"/>
        <w:ind w:left="0"/>
        <w:jc w:val="both"/>
      </w:pPr>
      <w:r>
        <w:rPr>
          <w:rFonts w:ascii="Times New Roman"/>
          <w:b w:val="false"/>
          <w:i w:val="false"/>
          <w:color w:val="000000"/>
          <w:sz w:val="28"/>
        </w:rPr>
        <w:t xml:space="preserve">
      28. Егер Конкурстық құжаттамада көзделген шарттармен, Конкурсты өткізумен байланысты даулар Конкурстық құжаттаманың 27-тармағына сәйкес шешілмейтін болса, онда Тараптар дауды заңнаманың талаптарына сәйкес сот тәртібімен, сондай-ақ Қазақстан Республикасының "Төрелiк туралы" 2016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халықаралық төрелікке жүгіну жолымен шешуге құқылы.</w:t>
      </w:r>
    </w:p>
    <w:bookmarkEnd w:id="2806"/>
    <w:bookmarkStart w:name="z3076" w:id="2807"/>
    <w:p>
      <w:pPr>
        <w:spacing w:after="0"/>
        <w:ind w:left="0"/>
        <w:jc w:val="left"/>
      </w:pPr>
      <w:r>
        <w:rPr>
          <w:rFonts w:ascii="Times New Roman"/>
          <w:b/>
          <w:i w:val="false"/>
          <w:color w:val="000000"/>
        </w:rPr>
        <w:t xml:space="preserve"> 6. Конкурстық құжаттаманың ережелерін түсіндіру және талқылау</w:t>
      </w:r>
    </w:p>
    <w:bookmarkEnd w:id="2807"/>
    <w:bookmarkStart w:name="z3077" w:id="2808"/>
    <w:p>
      <w:pPr>
        <w:spacing w:after="0"/>
        <w:ind w:left="0"/>
        <w:jc w:val="both"/>
      </w:pPr>
      <w:r>
        <w:rPr>
          <w:rFonts w:ascii="Times New Roman"/>
          <w:b w:val="false"/>
          <w:i w:val="false"/>
          <w:color w:val="000000"/>
          <w:sz w:val="28"/>
        </w:rPr>
        <w:t>
      29. Конкурстық құжаттаманы алған тұлғалар, қажет болған жағдайда, Конкурсты ұйымдастырушыға Конкурстық құжаттаманың ережелерін түсіндіру туралы сұрау салумен, Конкурстық өтінімдерді ұсынудың түпкілікті мерзімі өткенге дейін күнтізбелік 30 (отыз) күннен кешіктірмей жүгінеді. Конкурс қайта өткізілген жағдайда Конкурстық құжаттаманы алған тұлғаларды тіркеу журналына өздері туралы мәліметтер енгізілген тұлғалар, қажет болған жағдайда, Конкурстық құжаттаманың ережелерін түсіндіру туралы сұрау салумен Конкурстық өтінімдерді ұсынудың түпкілікті мерзімі өткенге дейін күнтізбелік 15 (он бес) күннен кешіктірмей жүгінеді.</w:t>
      </w:r>
    </w:p>
    <w:bookmarkEnd w:id="2808"/>
    <w:bookmarkStart w:name="z3078" w:id="2809"/>
    <w:p>
      <w:pPr>
        <w:spacing w:after="0"/>
        <w:ind w:left="0"/>
        <w:jc w:val="both"/>
      </w:pPr>
      <w:r>
        <w:rPr>
          <w:rFonts w:ascii="Times New Roman"/>
          <w:b w:val="false"/>
          <w:i w:val="false"/>
          <w:color w:val="000000"/>
          <w:sz w:val="28"/>
        </w:rPr>
        <w:t>
      30. Конкурстық құжаттаманың ережелерін түсіндіру туралы сұрау салу арнайы құрылған интернет-ресурс (веб-портал) арқылы не жазбаша түрде, қағаз жеткізгіште, бір данада, мемлекеттік немесе орыс тілінде не мемлекеттік немесе орыс тіліне нақты (нотариалды куәландырылған) аудармасын қоса берумен өзге тілде ұсынылады. Әлеуетті Жекеше әріптестің сұрау салуы Конкурсты ұйымдастырушыға жөнелтілуі және мына мекенжай бойынша: Қазақстан Республикасы, _______________ облысы, ____________ қаласы, _______ көшесі, №__, "__________" мемлекеттік мекемесі , №____ кабинетке бағытталуы тиіс. Сұрау салу заңнаманың талаптарына сәйкес жасалуы және сұрау салу түсіп отырған Әлеуетті Жекеше әріптестің атауынан және жауап жіберілуі тиіс мекенжайдан тұруы тиіс.</w:t>
      </w:r>
    </w:p>
    <w:bookmarkEnd w:id="2809"/>
    <w:bookmarkStart w:name="z3079" w:id="2810"/>
    <w:p>
      <w:pPr>
        <w:spacing w:after="0"/>
        <w:ind w:left="0"/>
        <w:jc w:val="both"/>
      </w:pPr>
      <w:r>
        <w:rPr>
          <w:rFonts w:ascii="Times New Roman"/>
          <w:b w:val="false"/>
          <w:i w:val="false"/>
          <w:color w:val="000000"/>
          <w:sz w:val="28"/>
        </w:rPr>
        <w:t>
      31. Конкурсты ұйымдастырушы сұрау салуды тіркеген күннен бастап 3 (үш) жұмыс күні ішінде оған жауап жібереді және сұрау салу кімнен түскенін көрсетпестен:</w:t>
      </w:r>
    </w:p>
    <w:bookmarkEnd w:id="2810"/>
    <w:bookmarkStart w:name="z3080" w:id="2811"/>
    <w:p>
      <w:pPr>
        <w:spacing w:after="0"/>
        <w:ind w:left="0"/>
        <w:jc w:val="both"/>
      </w:pPr>
      <w:r>
        <w:rPr>
          <w:rFonts w:ascii="Times New Roman"/>
          <w:b w:val="false"/>
          <w:i w:val="false"/>
          <w:color w:val="000000"/>
          <w:sz w:val="28"/>
        </w:rPr>
        <w:t>
      1) мұндай түсіндіруді Конкурсты ұйымдастырушы Конкурстық құжаттаманы ұсынған барлық Әлеуетті Жекеше әріптестерге хабарлайды;</w:t>
      </w:r>
    </w:p>
    <w:bookmarkEnd w:id="2811"/>
    <w:bookmarkStart w:name="z3081" w:id="2812"/>
    <w:p>
      <w:pPr>
        <w:spacing w:after="0"/>
        <w:ind w:left="0"/>
        <w:jc w:val="both"/>
      </w:pPr>
      <w:r>
        <w:rPr>
          <w:rFonts w:ascii="Times New Roman"/>
          <w:b w:val="false"/>
          <w:i w:val="false"/>
          <w:color w:val="000000"/>
          <w:sz w:val="28"/>
        </w:rPr>
        <w:t>
      2) Конкурстық құжаттаманың ережелерін түсіндіруді арнайы құрылған интернет-ресурс (веб-портал) арқылы жібереді не түсіндірудің мәтінін "______________" мемлекеттік мекемесі ресми интернет-ресурсында жариялайды.</w:t>
      </w:r>
    </w:p>
    <w:bookmarkEnd w:id="2812"/>
    <w:bookmarkStart w:name="z3082" w:id="2813"/>
    <w:p>
      <w:pPr>
        <w:spacing w:after="0"/>
        <w:ind w:left="0"/>
        <w:jc w:val="both"/>
      </w:pPr>
      <w:r>
        <w:rPr>
          <w:rFonts w:ascii="Times New Roman"/>
          <w:b w:val="false"/>
          <w:i w:val="false"/>
          <w:color w:val="000000"/>
          <w:sz w:val="28"/>
        </w:rPr>
        <w:t>
      32. Конкурстық құжаттаманың ережелерін түсіндіру үшін Конкурсты ұйымдастырушы Әлеуетті Жекеше әріптестермен 20</w:t>
      </w:r>
      <w:r>
        <w:rPr>
          <w:rFonts w:ascii="Times New Roman"/>
          <w:b w:val="false"/>
          <w:i w:val="false"/>
          <w:color w:val="000000"/>
          <w:sz w:val="28"/>
          <w:u w:val="single"/>
        </w:rPr>
        <w:t>__</w:t>
      </w:r>
      <w:r>
        <w:rPr>
          <w:rFonts w:ascii="Times New Roman"/>
          <w:b w:val="false"/>
          <w:i w:val="false"/>
          <w:color w:val="000000"/>
          <w:sz w:val="28"/>
        </w:rPr>
        <w:t xml:space="preserve"> жылғы "__" __________ __:00 сағатта мына мекенжай бойынша: Қазақстан Республикасы, _______________ облысы, ____________ қаласы, _______ көшесі, №__ кабинетте кездесу өткізеді.</w:t>
      </w:r>
    </w:p>
    <w:bookmarkEnd w:id="2813"/>
    <w:bookmarkStart w:name="z3083" w:id="2814"/>
    <w:p>
      <w:pPr>
        <w:spacing w:after="0"/>
        <w:ind w:left="0"/>
        <w:jc w:val="both"/>
      </w:pPr>
      <w:r>
        <w:rPr>
          <w:rFonts w:ascii="Times New Roman"/>
          <w:b w:val="false"/>
          <w:i w:val="false"/>
          <w:color w:val="000000"/>
          <w:sz w:val="28"/>
        </w:rPr>
        <w:t>
      33. Конкурстық құжаттаманың ережелерін түсіндіру жөніндегі кездесу қорытындысы бойынша Конкурсты ұйымдастырушы осы кездесу барысында ұсынылған дереккөздерді көрсетпестен, Конкурстық құжаттаманы түсіндіру туралы сұрау салулардан, сондай-ақ осы сұрау салуларға жауаптардан тұратын хаттама жасайды.</w:t>
      </w:r>
    </w:p>
    <w:bookmarkEnd w:id="2814"/>
    <w:bookmarkStart w:name="z3084" w:id="2815"/>
    <w:p>
      <w:pPr>
        <w:spacing w:after="0"/>
        <w:ind w:left="0"/>
        <w:jc w:val="both"/>
      </w:pPr>
      <w:r>
        <w:rPr>
          <w:rFonts w:ascii="Times New Roman"/>
          <w:b w:val="false"/>
          <w:i w:val="false"/>
          <w:color w:val="000000"/>
          <w:sz w:val="28"/>
        </w:rPr>
        <w:t>
      34. Әлеуетті Жекеше әріптестермен кездесудің хаттамасына Конкурсты ұйымдастырушының атынан өкілдік ететін тұлғалар, сондай-ақ Әлеуетті Жекеше әріптестер немесе олардың уәкілетті өкілдері қол қояды.</w:t>
      </w:r>
    </w:p>
    <w:bookmarkEnd w:id="2815"/>
    <w:bookmarkStart w:name="z3085" w:id="2816"/>
    <w:p>
      <w:pPr>
        <w:spacing w:after="0"/>
        <w:ind w:left="0"/>
        <w:jc w:val="both"/>
      </w:pPr>
      <w:r>
        <w:rPr>
          <w:rFonts w:ascii="Times New Roman"/>
          <w:b w:val="false"/>
          <w:i w:val="false"/>
          <w:color w:val="000000"/>
          <w:sz w:val="28"/>
        </w:rPr>
        <w:t>
      35. Аталған хаттаманың көшірмесін Конкурсты ұйымдастырушы оны ресімдеген және қол қойған күннен бастап 1 (бір) жұмыс күнінен кешіктірмей Комиссияға және Конкурсты ұйымдастырушы Конкурстық құжаттаманы ұсынған барлық Әлеуетті Жекеше әріптестерге жібереді.</w:t>
      </w:r>
    </w:p>
    <w:bookmarkEnd w:id="2816"/>
    <w:bookmarkStart w:name="z3086" w:id="2817"/>
    <w:p>
      <w:pPr>
        <w:spacing w:after="0"/>
        <w:ind w:left="0"/>
        <w:jc w:val="both"/>
      </w:pPr>
      <w:r>
        <w:rPr>
          <w:rFonts w:ascii="Times New Roman"/>
          <w:b w:val="false"/>
          <w:i w:val="false"/>
          <w:color w:val="000000"/>
          <w:sz w:val="28"/>
        </w:rPr>
        <w:t>
      Конкурстық құжаттаманың ережелерін түсіндіру туралы хаттама арнайы құрылған интернет-ресурста (веб-портал) орналастырылады не "______________" мемлекеттік мекемесі ресми интернет-ресурсында жарияланады.</w:t>
      </w:r>
    </w:p>
    <w:bookmarkEnd w:id="2817"/>
    <w:bookmarkStart w:name="z3087" w:id="2818"/>
    <w:p>
      <w:pPr>
        <w:spacing w:after="0"/>
        <w:ind w:left="0"/>
        <w:jc w:val="both"/>
      </w:pPr>
      <w:r>
        <w:rPr>
          <w:rFonts w:ascii="Times New Roman"/>
          <w:b w:val="false"/>
          <w:i w:val="false"/>
          <w:color w:val="000000"/>
          <w:sz w:val="28"/>
        </w:rPr>
        <w:t>
      36. Егер Әлеуетті Жекеше әріптестермен Конкурстық құжаттаманың ережелерін түсіндіру бойынша кездесу Конкурстық құжаттаманың 32-тармағында белгіленген уақыт пен күні Әлеуетті Жекеше әріптестердің немесе олардың уәкілетті өкілдерінің келмеуі себебінен болмай қалса, Конкурсты ұйымдастырушы көрсетілген күннен бастап 1 (бір) жұмыс күні ішінде осы факт туралы Комиссияға жазбаша хабарлайды.</w:t>
      </w:r>
    </w:p>
    <w:bookmarkEnd w:id="2818"/>
    <w:bookmarkStart w:name="z3088" w:id="2819"/>
    <w:p>
      <w:pPr>
        <w:spacing w:after="0"/>
        <w:ind w:left="0"/>
        <w:jc w:val="both"/>
      </w:pPr>
      <w:r>
        <w:rPr>
          <w:rFonts w:ascii="Times New Roman"/>
          <w:b w:val="false"/>
          <w:i w:val="false"/>
          <w:color w:val="000000"/>
          <w:sz w:val="28"/>
        </w:rPr>
        <w:t>
      37. Әлеуетті Жекеше әріптестерден МЖӘ жобасының қаржылық, заңды және өзге де қажетті параметрлері, мемлекеттік қолдау шаралары, Жекеше әріптесті және өзге де шешімдерді іріктеу өлшемшарттары бойынша оңтайлы шешімдерді қалыптастыру мақсатында ұсыныстар түскен жағдайда, Конкурсты ұйымдастырушы мүдделі Әлеуетті Жекеше әріптестердің әрқайсысының қажеттіліктері мен мүмкіндіктерін ескере отырып, қажет болған жағдайда бәсекелі диалог ұйымдастырады. Заңнамаға сәйкес, бәсекелі диалогқа қатысушылардың барлығы оны жүргізу барысында алынған ақпараттың құпиялылығын сақтайды.</w:t>
      </w:r>
    </w:p>
    <w:bookmarkEnd w:id="2819"/>
    <w:bookmarkStart w:name="z3089" w:id="2820"/>
    <w:p>
      <w:pPr>
        <w:spacing w:after="0"/>
        <w:ind w:left="0"/>
        <w:jc w:val="left"/>
      </w:pPr>
      <w:r>
        <w:rPr>
          <w:rFonts w:ascii="Times New Roman"/>
          <w:b/>
          <w:i w:val="false"/>
          <w:color w:val="000000"/>
        </w:rPr>
        <w:t xml:space="preserve"> 7. Конкурстық құжаттамаға өзгерістер және/немесе толықтырулар енгізу</w:t>
      </w:r>
    </w:p>
    <w:bookmarkEnd w:id="2820"/>
    <w:bookmarkStart w:name="z3090" w:id="2821"/>
    <w:p>
      <w:pPr>
        <w:spacing w:after="0"/>
        <w:ind w:left="0"/>
        <w:jc w:val="both"/>
      </w:pPr>
      <w:r>
        <w:rPr>
          <w:rFonts w:ascii="Times New Roman"/>
          <w:b w:val="false"/>
          <w:i w:val="false"/>
          <w:color w:val="000000"/>
          <w:sz w:val="28"/>
        </w:rPr>
        <w:t>
      38. Конкурсты ұйымдастырушы Конкурстық өтінімдерді ұсынудың түпкілікті мерзімі өткенге дейін күнтізбелік 20 (жиырма) күннен кешіктірмей, ал конкурсты қайтадан өткізген кезде – күнтізбелік 10 (он) күннен кешіктірмей өз бастамасымен немесе Әлеуетті Жекеше әріптестің сұрау салуына жауап ретінде Конкурстық құжаттамаға өзгерістер және/немесе толықтырулар енгізе алады.</w:t>
      </w:r>
    </w:p>
    <w:bookmarkEnd w:id="2821"/>
    <w:bookmarkStart w:name="z3091" w:id="2822"/>
    <w:p>
      <w:pPr>
        <w:spacing w:after="0"/>
        <w:ind w:left="0"/>
        <w:jc w:val="both"/>
      </w:pPr>
      <w:r>
        <w:rPr>
          <w:rFonts w:ascii="Times New Roman"/>
          <w:b w:val="false"/>
          <w:i w:val="false"/>
          <w:color w:val="000000"/>
          <w:sz w:val="28"/>
        </w:rPr>
        <w:t>
      39. Конкурсты ұйымдастырушы Конкурстық құжаттамаға өзгерістер және/немесе толықтырулар енгізу туралы шешім қабылдаған күннен бастап 1 (бір) жұмыс күнінен кешіктірмей, барлық Әлеуетті Жекеше әріптестерге Конкурстық құжаттамаға енгізілген өзгерістер және (немесе) толықтырулар мәтінін жолдайды. Бұл ретте Конкурсты ұйымдастырушы Конкурстық өтінімдерді ұсыну мерзімін Әлеуетті Жекеше әріптестердің Конкурстық өтінімдердегі өзгерістер және (немесе) толықтыруларды ескеруі үшін, кемінде күнтізбелік 30 (отыз) күн мерзіміне, ал Жекеше әріптесті айқындау жөніндегі конкурс қайта өткізілген кезде, кемінде күнтізбелік 15 (он бес) күн мерзіміне ұзартады.</w:t>
      </w:r>
    </w:p>
    <w:bookmarkEnd w:id="2822"/>
    <w:bookmarkStart w:name="z3092" w:id="2823"/>
    <w:p>
      <w:pPr>
        <w:spacing w:after="0"/>
        <w:ind w:left="0"/>
        <w:jc w:val="both"/>
      </w:pPr>
      <w:r>
        <w:rPr>
          <w:rFonts w:ascii="Times New Roman"/>
          <w:b w:val="false"/>
          <w:i w:val="false"/>
          <w:color w:val="000000"/>
          <w:sz w:val="28"/>
        </w:rPr>
        <w:t>
      40. Енгізілген өзгерістер және/немесе толықтырулар міндетті күшке ие болады.</w:t>
      </w:r>
    </w:p>
    <w:bookmarkEnd w:id="2823"/>
    <w:bookmarkStart w:name="z3093" w:id="2824"/>
    <w:p>
      <w:pPr>
        <w:spacing w:after="0"/>
        <w:ind w:left="0"/>
        <w:jc w:val="both"/>
      </w:pPr>
      <w:r>
        <w:rPr>
          <w:rFonts w:ascii="Times New Roman"/>
          <w:b w:val="false"/>
          <w:i w:val="false"/>
          <w:color w:val="000000"/>
          <w:sz w:val="28"/>
        </w:rPr>
        <w:t>
      41. Конкурстық құжаттамаға өзгерістер және/немесе толықтырулар енгізу Қағидаларда белгіленген тәртіппен жүзеге асырылады.</w:t>
      </w:r>
    </w:p>
    <w:bookmarkEnd w:id="2824"/>
    <w:bookmarkStart w:name="z3094" w:id="2825"/>
    <w:p>
      <w:pPr>
        <w:spacing w:after="0"/>
        <w:ind w:left="0"/>
        <w:jc w:val="left"/>
      </w:pPr>
      <w:r>
        <w:rPr>
          <w:rFonts w:ascii="Times New Roman"/>
          <w:b/>
          <w:i w:val="false"/>
          <w:color w:val="000000"/>
        </w:rPr>
        <w:t xml:space="preserve"> 8. Мемлекеттік қолдаудың түрлері және көлемдері, сондай-ақ Жекеше әріптестің шығындарды өтеу және кірістерді алу көздері</w:t>
      </w:r>
    </w:p>
    <w:bookmarkEnd w:id="2825"/>
    <w:bookmarkStart w:name="z3095" w:id="2826"/>
    <w:p>
      <w:pPr>
        <w:spacing w:after="0"/>
        <w:ind w:left="0"/>
        <w:jc w:val="both"/>
      </w:pPr>
      <w:r>
        <w:rPr>
          <w:rFonts w:ascii="Times New Roman"/>
          <w:b w:val="false"/>
          <w:i w:val="false"/>
          <w:color w:val="000000"/>
          <w:sz w:val="28"/>
        </w:rPr>
        <w:t>
      42. Жекеше әріптес МЖӘ жобасын іске асыру кезеңінде Ауыл шаруашылығы саласындағы (сервистік-дайындау орталығы) МЖӘ жобасының Үлгілік конкурстық құжаттамасына 1-қосымшаға сәйкес мемлекеттік қолдау шараларын алуға, шығындарды өтеуге және кірістер алуға (керегін көрсету) құқығы бар.</w:t>
      </w:r>
    </w:p>
    <w:bookmarkEnd w:id="2826"/>
    <w:bookmarkStart w:name="z3096" w:id="2827"/>
    <w:p>
      <w:pPr>
        <w:spacing w:after="0"/>
        <w:ind w:left="0"/>
        <w:jc w:val="both"/>
      </w:pPr>
      <w:r>
        <w:rPr>
          <w:rFonts w:ascii="Times New Roman"/>
          <w:b w:val="false"/>
          <w:i w:val="false"/>
          <w:color w:val="000000"/>
          <w:sz w:val="28"/>
        </w:rPr>
        <w:t>
      43. Мемлекеттік қолдау шараларын төлеудің, шығындарды өтеудің және кірістер алудың (керегін көрсету) мөлшері, тәртібі және мерзімдері заңнамаға сәйкес Үлгілік шартта белгіленеді.</w:t>
      </w:r>
    </w:p>
    <w:bookmarkEnd w:id="2827"/>
    <w:bookmarkStart w:name="z3097" w:id="2828"/>
    <w:p>
      <w:pPr>
        <w:spacing w:after="0"/>
        <w:ind w:left="0"/>
        <w:jc w:val="left"/>
      </w:pPr>
      <w:r>
        <w:rPr>
          <w:rFonts w:ascii="Times New Roman"/>
          <w:b/>
          <w:i w:val="false"/>
          <w:color w:val="000000"/>
        </w:rPr>
        <w:t xml:space="preserve"> 9. Біліктілік іріктеу</w:t>
      </w:r>
    </w:p>
    <w:bookmarkEnd w:id="2828"/>
    <w:bookmarkStart w:name="z3098" w:id="2829"/>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32-бабына</w:t>
      </w:r>
      <w:r>
        <w:rPr>
          <w:rFonts w:ascii="Times New Roman"/>
          <w:b w:val="false"/>
          <w:i w:val="false"/>
          <w:color w:val="000000"/>
          <w:sz w:val="28"/>
        </w:rPr>
        <w:t xml:space="preserve"> сәйкес, Конкурсқа қатысу үшін Әлеуетті Жекеше әріптес мынадай біліктілік талаптарына сай келуге тиіс:</w:t>
      </w:r>
    </w:p>
    <w:bookmarkEnd w:id="2829"/>
    <w:bookmarkStart w:name="z3099" w:id="2830"/>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bookmarkEnd w:id="2830"/>
    <w:bookmarkStart w:name="z3100" w:id="2831"/>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2831"/>
    <w:bookmarkStart w:name="z3101" w:id="2832"/>
    <w:p>
      <w:pPr>
        <w:spacing w:after="0"/>
        <w:ind w:left="0"/>
        <w:jc w:val="both"/>
      </w:pPr>
      <w:r>
        <w:rPr>
          <w:rFonts w:ascii="Times New Roman"/>
          <w:b w:val="false"/>
          <w:i w:val="false"/>
          <w:color w:val="000000"/>
          <w:sz w:val="28"/>
        </w:rPr>
        <w:t>
      3) Үлгілік шарт бойынша міндеттемелерді орындау үшін қажетті қаржылық және (немесе) материалдық және (немесе) еңбек ресурстарының болуы;</w:t>
      </w:r>
    </w:p>
    <w:bookmarkEnd w:id="2832"/>
    <w:bookmarkStart w:name="z3102" w:id="2833"/>
    <w:p>
      <w:pPr>
        <w:spacing w:after="0"/>
        <w:ind w:left="0"/>
        <w:jc w:val="both"/>
      </w:pPr>
      <w:r>
        <w:rPr>
          <w:rFonts w:ascii="Times New Roman"/>
          <w:b w:val="false"/>
          <w:i w:val="false"/>
          <w:color w:val="000000"/>
          <w:sz w:val="28"/>
        </w:rPr>
        <w:t>
      4) банкроттық не тарату рәсіміне жатпау, оның мүлкіне тыйым салынбауға тиіс, заңнамаға сәйкес оның қаржылық-шаруашылық қызметі тоқтатыла тұрмауға тиіс;</w:t>
      </w:r>
    </w:p>
    <w:bookmarkEnd w:id="2833"/>
    <w:bookmarkStart w:name="z3103" w:id="2834"/>
    <w:p>
      <w:pPr>
        <w:spacing w:after="0"/>
        <w:ind w:left="0"/>
        <w:jc w:val="both"/>
      </w:pPr>
      <w:r>
        <w:rPr>
          <w:rFonts w:ascii="Times New Roman"/>
          <w:b w:val="false"/>
          <w:i w:val="false"/>
          <w:color w:val="000000"/>
          <w:sz w:val="28"/>
        </w:rPr>
        <w:t>
      5) соңғы үш жыл ішінде жасалған МЖӘ Үлгілік шарттары бойынша міндеттемелерді орындамағаны және (немесе) тиісінше орындамағаны үшін жосықсыз Әлеуетті Жекеше әріптес деп тану туралы заңды күшіне енген сот шешімі негізінде жауаптылыққа тартылмауға тиіс.</w:t>
      </w:r>
    </w:p>
    <w:bookmarkEnd w:id="2834"/>
    <w:bookmarkStart w:name="z3104" w:id="2835"/>
    <w:p>
      <w:pPr>
        <w:spacing w:after="0"/>
        <w:ind w:left="0"/>
        <w:jc w:val="both"/>
      </w:pPr>
      <w:r>
        <w:rPr>
          <w:rFonts w:ascii="Times New Roman"/>
          <w:b w:val="false"/>
          <w:i w:val="false"/>
          <w:color w:val="000000"/>
          <w:sz w:val="28"/>
        </w:rPr>
        <w:t>
      45. Әлеуетті Жекеше әріптес МЖӘ жобасын меншікті қаражатымен немесе қарыз қаражатын тарту арқылы қаржыландыруға құқылы.</w:t>
      </w:r>
    </w:p>
    <w:bookmarkEnd w:id="2835"/>
    <w:bookmarkStart w:name="z3105" w:id="2836"/>
    <w:p>
      <w:pPr>
        <w:spacing w:after="0"/>
        <w:ind w:left="0"/>
        <w:jc w:val="both"/>
      </w:pPr>
      <w:r>
        <w:rPr>
          <w:rFonts w:ascii="Times New Roman"/>
          <w:b w:val="false"/>
          <w:i w:val="false"/>
          <w:color w:val="000000"/>
          <w:sz w:val="28"/>
        </w:rPr>
        <w:t>
      46. Конкурсты ұйымдастырушы Әлеуетті Жекеше әріптеске Заңда көзделмеген біліктілік талаптарын қоюға құқылы емес. Әлеуетті Жекеше әріптес біліктілік талаптарына қатысты емес ақпаратты ұсынбауға құқылы.</w:t>
      </w:r>
    </w:p>
    <w:bookmarkEnd w:id="2836"/>
    <w:bookmarkStart w:name="z3106" w:id="2837"/>
    <w:p>
      <w:pPr>
        <w:spacing w:after="0"/>
        <w:ind w:left="0"/>
        <w:jc w:val="both"/>
      </w:pPr>
      <w:r>
        <w:rPr>
          <w:rFonts w:ascii="Times New Roman"/>
          <w:b w:val="false"/>
          <w:i w:val="false"/>
          <w:color w:val="000000"/>
          <w:sz w:val="28"/>
        </w:rPr>
        <w:t>
      47. Әлеуетті Жекеше әріптестердің қойылатын біліктілік талаптарына сәйкестігін растайтын құжаттарды ұсыну 20 __ жылғы "___"__________ ___:00 сағатқа дейін жүзеге асырылады.</w:t>
      </w:r>
    </w:p>
    <w:bookmarkEnd w:id="2837"/>
    <w:bookmarkStart w:name="z3107" w:id="2838"/>
    <w:p>
      <w:pPr>
        <w:spacing w:after="0"/>
        <w:ind w:left="0"/>
        <w:jc w:val="both"/>
      </w:pPr>
      <w:r>
        <w:rPr>
          <w:rFonts w:ascii="Times New Roman"/>
          <w:b w:val="false"/>
          <w:i w:val="false"/>
          <w:color w:val="000000"/>
          <w:sz w:val="28"/>
        </w:rPr>
        <w:t>
      48. Қағидаларға сәйкес, Әлеуетті Жекеше әріптес оның біліктілік талаптарына сәйкестігін растау үшін Конкурсты ұйымдастырушыға Ауыл шаруашылығы саласындағы (сервистік-дайындау орталығы) МЖӘ жобасының Үлгілік конкурстық құжаттамасына 3-қосымшада келтірілген құжаттарды ұсынады.</w:t>
      </w:r>
    </w:p>
    <w:bookmarkEnd w:id="2838"/>
    <w:bookmarkStart w:name="z3108" w:id="2839"/>
    <w:p>
      <w:pPr>
        <w:spacing w:after="0"/>
        <w:ind w:left="0"/>
        <w:jc w:val="both"/>
      </w:pPr>
      <w:r>
        <w:rPr>
          <w:rFonts w:ascii="Times New Roman"/>
          <w:b w:val="false"/>
          <w:i w:val="false"/>
          <w:color w:val="000000"/>
          <w:sz w:val="28"/>
        </w:rPr>
        <w:t>
      49. Әлеуетті Жекеше әріптес біліктілік талаптарына сәйкестікке анық емес ақпарат ұсынған жағдайда, сот оны жосықсыз Әлеуетті Жекеше әріптес деп таныған кезден бастап кейінгі үш жыл бойы Жекеше әріптесті айқындау жөніндегі конкурсқа қатысуға жіберілмейді.</w:t>
      </w:r>
    </w:p>
    <w:bookmarkEnd w:id="2839"/>
    <w:bookmarkStart w:name="z3109" w:id="2840"/>
    <w:p>
      <w:pPr>
        <w:spacing w:after="0"/>
        <w:ind w:left="0"/>
        <w:jc w:val="both"/>
      </w:pPr>
      <w:r>
        <w:rPr>
          <w:rFonts w:ascii="Times New Roman"/>
          <w:b w:val="false"/>
          <w:i w:val="false"/>
          <w:color w:val="000000"/>
          <w:sz w:val="28"/>
        </w:rPr>
        <w:t>
      50. Әлеуетті Жекеше әріптес ұсынатын біліктілік талаптары бойынша ақпараттың анықтығын Комиссия, Конкурсты ұйымдастырушы, уәкілетті мемлекеттік органдар Конкурсты өткізудің кез келген сатысында анықтай алады.</w:t>
      </w:r>
    </w:p>
    <w:bookmarkEnd w:id="2840"/>
    <w:bookmarkStart w:name="z3110" w:id="2841"/>
    <w:p>
      <w:pPr>
        <w:spacing w:after="0"/>
        <w:ind w:left="0"/>
        <w:jc w:val="both"/>
      </w:pPr>
      <w:r>
        <w:rPr>
          <w:rFonts w:ascii="Times New Roman"/>
          <w:b w:val="false"/>
          <w:i w:val="false"/>
          <w:color w:val="000000"/>
          <w:sz w:val="28"/>
        </w:rPr>
        <w:t>
      51. Әлеуетті Жекеше әріптестің біліктілік талаптары бойынша анық емес ақпарат ұсыну фактісін анықтаған тұлғалар осындай факт анықталған күннен бастап 3 (үш) жұмыс күнінен кешіктірмей, Конкурсты ұйымдастырушыны және мемлекеттік жоспарлау жөніндегі орталық уәкілетті органды анық емес ақпарат ұсыну фактісін растайтын құжаттардың көшірмелерін хабарламаға қоса бере отырып, бұл туралы жазбаша хабардар етеді және Қағидаларға сәйкес шаралар қабылдайды.</w:t>
      </w:r>
    </w:p>
    <w:bookmarkEnd w:id="2841"/>
    <w:bookmarkStart w:name="z3111" w:id="2842"/>
    <w:p>
      <w:pPr>
        <w:spacing w:after="0"/>
        <w:ind w:left="0"/>
        <w:jc w:val="both"/>
      </w:pPr>
      <w:r>
        <w:rPr>
          <w:rFonts w:ascii="Times New Roman"/>
          <w:b w:val="false"/>
          <w:i w:val="false"/>
          <w:color w:val="000000"/>
          <w:sz w:val="28"/>
        </w:rPr>
        <w:t>
      52. Конкурсты ұйымдастырушы біліктілік іріктеуді Әлеуетті Жекеше әріптестердің біліктілік талаптарына сәйкестігін бағалауды жүргізу арқылы құжаттарды ұсыну мерзімі аяқталған кезден бастап 15 (он бес) жұмыс күні ішінде жүзеге асырады.</w:t>
      </w:r>
    </w:p>
    <w:bookmarkEnd w:id="2842"/>
    <w:bookmarkStart w:name="z3112" w:id="2843"/>
    <w:p>
      <w:pPr>
        <w:spacing w:after="0"/>
        <w:ind w:left="0"/>
        <w:jc w:val="both"/>
      </w:pPr>
      <w:r>
        <w:rPr>
          <w:rFonts w:ascii="Times New Roman"/>
          <w:b w:val="false"/>
          <w:i w:val="false"/>
          <w:color w:val="000000"/>
          <w:sz w:val="28"/>
        </w:rPr>
        <w:t>
      53. Әлеуетті Жекеше әріптестердің қойылатын біліктілік талаптарына сәйкестігін растайтын құжаттарда талаптарға сәйкес келмеулер анықталған жағдайда Конкурсты ұйымдастырушы Әлеуетті Жекеше әріптеске анықталған сәйкессіздіктерді жою туралы 10 (он) күнтізбелік күн ішінде хабарлайды.</w:t>
      </w:r>
    </w:p>
    <w:bookmarkEnd w:id="2843"/>
    <w:bookmarkStart w:name="z3113" w:id="2844"/>
    <w:p>
      <w:pPr>
        <w:spacing w:after="0"/>
        <w:ind w:left="0"/>
        <w:jc w:val="both"/>
      </w:pPr>
      <w:r>
        <w:rPr>
          <w:rFonts w:ascii="Times New Roman"/>
          <w:b w:val="false"/>
          <w:i w:val="false"/>
          <w:color w:val="000000"/>
          <w:sz w:val="28"/>
        </w:rPr>
        <w:t>
      Хабарламаны жолдаған күннен бастап және тиісті құжаттарды ұсынғанға дейін біліктілік іріктеуді өткізу мерзімдері тоқтатылады.</w:t>
      </w:r>
    </w:p>
    <w:bookmarkEnd w:id="2844"/>
    <w:bookmarkStart w:name="z3114" w:id="2845"/>
    <w:p>
      <w:pPr>
        <w:spacing w:after="0"/>
        <w:ind w:left="0"/>
        <w:jc w:val="both"/>
      </w:pPr>
      <w:r>
        <w:rPr>
          <w:rFonts w:ascii="Times New Roman"/>
          <w:b w:val="false"/>
          <w:i w:val="false"/>
          <w:color w:val="000000"/>
          <w:sz w:val="28"/>
        </w:rPr>
        <w:t>
      Тиісті құжаттарды хабарламада белгіленген мерзімнен кеш ұсынған Әлеуетті Жекеше әріптес біліктілік іріктеуден өтпеген деп танылады.</w:t>
      </w:r>
    </w:p>
    <w:bookmarkEnd w:id="2845"/>
    <w:bookmarkStart w:name="z3115" w:id="2846"/>
    <w:p>
      <w:pPr>
        <w:spacing w:after="0"/>
        <w:ind w:left="0"/>
        <w:jc w:val="both"/>
      </w:pPr>
      <w:r>
        <w:rPr>
          <w:rFonts w:ascii="Times New Roman"/>
          <w:b w:val="false"/>
          <w:i w:val="false"/>
          <w:color w:val="000000"/>
          <w:sz w:val="28"/>
        </w:rPr>
        <w:t>
      54. Конкурсты ұйымдастырушы бағалау нәтижелерін біліктілік іріктеу аяқталған күннен бастап 2 (екі) жұмыс күні ішінде Әлеуетті Жекеше әріптестерге жолдайды.</w:t>
      </w:r>
    </w:p>
    <w:bookmarkEnd w:id="2846"/>
    <w:bookmarkStart w:name="z3116" w:id="2847"/>
    <w:p>
      <w:pPr>
        <w:spacing w:after="0"/>
        <w:ind w:left="0"/>
        <w:jc w:val="both"/>
      </w:pPr>
      <w:r>
        <w:rPr>
          <w:rFonts w:ascii="Times New Roman"/>
          <w:b w:val="false"/>
          <w:i w:val="false"/>
          <w:color w:val="000000"/>
          <w:sz w:val="28"/>
        </w:rPr>
        <w:t xml:space="preserve">
      55. Біліктілік іріктеуден өткен Әлеуетті Жекеше әріптес Заңның </w:t>
      </w:r>
      <w:r>
        <w:rPr>
          <w:rFonts w:ascii="Times New Roman"/>
          <w:b w:val="false"/>
          <w:i w:val="false"/>
          <w:color w:val="000000"/>
          <w:sz w:val="28"/>
        </w:rPr>
        <w:t>34-бабына</w:t>
      </w:r>
      <w:r>
        <w:rPr>
          <w:rFonts w:ascii="Times New Roman"/>
          <w:b w:val="false"/>
          <w:i w:val="false"/>
          <w:color w:val="000000"/>
          <w:sz w:val="28"/>
        </w:rPr>
        <w:t xml:space="preserve"> сәйкес Конкурсқа қатысушы деп танылады.</w:t>
      </w:r>
    </w:p>
    <w:bookmarkEnd w:id="2847"/>
    <w:bookmarkStart w:name="z3117" w:id="2848"/>
    <w:p>
      <w:pPr>
        <w:spacing w:after="0"/>
        <w:ind w:left="0"/>
        <w:jc w:val="left"/>
      </w:pPr>
      <w:r>
        <w:rPr>
          <w:rFonts w:ascii="Times New Roman"/>
          <w:b/>
          <w:i w:val="false"/>
          <w:color w:val="000000"/>
        </w:rPr>
        <w:t xml:space="preserve"> 10. Конкурсқа қатысуға байланысты шектеулер </w:t>
      </w:r>
    </w:p>
    <w:bookmarkEnd w:id="2848"/>
    <w:bookmarkStart w:name="z3118" w:id="2849"/>
    <w:p>
      <w:pPr>
        <w:spacing w:after="0"/>
        <w:ind w:left="0"/>
        <w:jc w:val="both"/>
      </w:pPr>
      <w:r>
        <w:rPr>
          <w:rFonts w:ascii="Times New Roman"/>
          <w:b w:val="false"/>
          <w:i w:val="false"/>
          <w:color w:val="000000"/>
          <w:sz w:val="28"/>
        </w:rPr>
        <w:t xml:space="preserve">
      56. Заңның </w:t>
      </w:r>
      <w:r>
        <w:rPr>
          <w:rFonts w:ascii="Times New Roman"/>
          <w:b w:val="false"/>
          <w:i w:val="false"/>
          <w:color w:val="000000"/>
          <w:sz w:val="28"/>
        </w:rPr>
        <w:t>33-бабына</w:t>
      </w:r>
      <w:r>
        <w:rPr>
          <w:rFonts w:ascii="Times New Roman"/>
          <w:b w:val="false"/>
          <w:i w:val="false"/>
          <w:color w:val="000000"/>
          <w:sz w:val="28"/>
        </w:rPr>
        <w:t xml:space="preserve"> сәйкес, Әлеуетті Жекеше әріптес егер:</w:t>
      </w:r>
    </w:p>
    <w:bookmarkEnd w:id="2849"/>
    <w:bookmarkStart w:name="z3119" w:id="2850"/>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туыстарының, жұбайының (зайыбының) немесе жекжаттарының Жекеше әріптесті айқындау туралы шешім қабылдау құқығы болса не Конкурсты ұйымдастырушының өкілі болып табылса;</w:t>
      </w:r>
    </w:p>
    <w:bookmarkEnd w:id="2850"/>
    <w:bookmarkStart w:name="z3120" w:id="2851"/>
    <w:p>
      <w:pPr>
        <w:spacing w:after="0"/>
        <w:ind w:left="0"/>
        <w:jc w:val="both"/>
      </w:pPr>
      <w:r>
        <w:rPr>
          <w:rFonts w:ascii="Times New Roman"/>
          <w:b w:val="false"/>
          <w:i w:val="false"/>
          <w:color w:val="000000"/>
          <w:sz w:val="28"/>
        </w:rPr>
        <w:t>
      2) Әлеуетті Жекеше әріптестің баланстық құны тиісті негізгі қаражат құнының он пайызынан асатын мүлкіне тыйым салынса;</w:t>
      </w:r>
    </w:p>
    <w:bookmarkEnd w:id="2851"/>
    <w:bookmarkStart w:name="z3121" w:id="2852"/>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Борышкерлердің бірыңғай тізіліміне енгізсе;</w:t>
      </w:r>
    </w:p>
    <w:bookmarkEnd w:id="2852"/>
    <w:bookmarkStart w:name="z3122" w:id="2853"/>
    <w:p>
      <w:pPr>
        <w:spacing w:after="0"/>
        <w:ind w:left="0"/>
        <w:jc w:val="both"/>
      </w:pPr>
      <w:r>
        <w:rPr>
          <w:rFonts w:ascii="Times New Roman"/>
          <w:b w:val="false"/>
          <w:i w:val="false"/>
          <w:color w:val="000000"/>
          <w:sz w:val="28"/>
        </w:rPr>
        <w:t>
      4) Әлеуетті Жекеше әріптестің қаржылық-шаруашылық қызметі Заңнамаға не Әлеуетті Жекеше әріптес-Қазақстан Республикасының бейрезиденті мемлекетінің заңнамасына сәйкес тоқтатыла тұрса, Конкурсқа қатысуға құқылы емес.</w:t>
      </w:r>
    </w:p>
    <w:bookmarkEnd w:id="2853"/>
    <w:bookmarkStart w:name="z3123" w:id="2854"/>
    <w:p>
      <w:pPr>
        <w:spacing w:after="0"/>
        <w:ind w:left="0"/>
        <w:jc w:val="both"/>
      </w:pPr>
      <w:r>
        <w:rPr>
          <w:rFonts w:ascii="Times New Roman"/>
          <w:b w:val="false"/>
          <w:i w:val="false"/>
          <w:color w:val="000000"/>
          <w:sz w:val="28"/>
        </w:rPr>
        <w:t>
      57. Әлеуетті Жекеше әріптес пен Әлеуетті Жекеше әріптестің үлестес тұлғасының Жекеше әріптестің айқындауы бойынша бір Конкурсқа қатысуға құқығы жоқ.</w:t>
      </w:r>
    </w:p>
    <w:bookmarkEnd w:id="2854"/>
    <w:bookmarkStart w:name="z3124" w:id="2855"/>
    <w:p>
      <w:pPr>
        <w:spacing w:after="0"/>
        <w:ind w:left="0"/>
        <w:jc w:val="left"/>
      </w:pPr>
      <w:r>
        <w:rPr>
          <w:rFonts w:ascii="Times New Roman"/>
          <w:b/>
          <w:i w:val="false"/>
          <w:color w:val="000000"/>
        </w:rPr>
        <w:t xml:space="preserve"> 11. Конкурстық өтінім</w:t>
      </w:r>
    </w:p>
    <w:bookmarkEnd w:id="2855"/>
    <w:bookmarkStart w:name="z3125" w:id="2856"/>
    <w:p>
      <w:pPr>
        <w:spacing w:after="0"/>
        <w:ind w:left="0"/>
        <w:jc w:val="both"/>
      </w:pPr>
      <w:r>
        <w:rPr>
          <w:rFonts w:ascii="Times New Roman"/>
          <w:b w:val="false"/>
          <w:i w:val="false"/>
          <w:color w:val="000000"/>
          <w:sz w:val="28"/>
        </w:rPr>
        <w:t>
      58. Конкурсқа қатысу үшін Әлеуетті Жекеше әріптестер Конкурсты ұйымдастырушыға Заңнаманың және Конкурстық құжаттаманың талаптарына сәйкес дайындалған және ұсынылған Конкурстық өтінімдерді ұсынады.</w:t>
      </w:r>
    </w:p>
    <w:bookmarkEnd w:id="2856"/>
    <w:bookmarkStart w:name="z3126" w:id="2857"/>
    <w:p>
      <w:pPr>
        <w:spacing w:after="0"/>
        <w:ind w:left="0"/>
        <w:jc w:val="both"/>
      </w:pPr>
      <w:r>
        <w:rPr>
          <w:rFonts w:ascii="Times New Roman"/>
          <w:b w:val="false"/>
          <w:i w:val="false"/>
          <w:color w:val="000000"/>
          <w:sz w:val="28"/>
        </w:rPr>
        <w:t>
      59. Конкурстық өтінім Ауыл шаруашылығы саласындағы (сервистік-дайындау орталығы) МЖӘ жобасының Үлгілік конкурстық құжаттамасына 4-қосымшада белгіленген нысан бойынша ресімделеді және оның ішінде мынадай ақпаратты қамтиды:</w:t>
      </w:r>
    </w:p>
    <w:bookmarkEnd w:id="2857"/>
    <w:bookmarkStart w:name="z3127" w:id="2858"/>
    <w:p>
      <w:pPr>
        <w:spacing w:after="0"/>
        <w:ind w:left="0"/>
        <w:jc w:val="both"/>
      </w:pPr>
      <w:r>
        <w:rPr>
          <w:rFonts w:ascii="Times New Roman"/>
          <w:b w:val="false"/>
          <w:i w:val="false"/>
          <w:color w:val="000000"/>
          <w:sz w:val="28"/>
        </w:rPr>
        <w:t>
      1) қаржылық-экономикалық шешімдер (ұсыныстар):</w:t>
      </w:r>
    </w:p>
    <w:bookmarkEnd w:id="2858"/>
    <w:bookmarkStart w:name="z3128" w:id="2859"/>
    <w:p>
      <w:pPr>
        <w:spacing w:after="0"/>
        <w:ind w:left="0"/>
        <w:jc w:val="both"/>
      </w:pPr>
      <w:r>
        <w:rPr>
          <w:rFonts w:ascii="Times New Roman"/>
          <w:b w:val="false"/>
          <w:i w:val="false"/>
          <w:color w:val="000000"/>
          <w:sz w:val="28"/>
        </w:rPr>
        <w:t>
      қаржылық-экономикалық модель;</w:t>
      </w:r>
    </w:p>
    <w:bookmarkEnd w:id="2859"/>
    <w:bookmarkStart w:name="z3129" w:id="2860"/>
    <w:p>
      <w:pPr>
        <w:spacing w:after="0"/>
        <w:ind w:left="0"/>
        <w:jc w:val="both"/>
      </w:pPr>
      <w:r>
        <w:rPr>
          <w:rFonts w:ascii="Times New Roman"/>
          <w:b w:val="false"/>
          <w:i w:val="false"/>
          <w:color w:val="000000"/>
          <w:sz w:val="28"/>
        </w:rPr>
        <w:t>
      МЖӘ жобасының тәуекелдерін бөлу және бағалау;</w:t>
      </w:r>
    </w:p>
    <w:bookmarkEnd w:id="2860"/>
    <w:bookmarkStart w:name="z3130" w:id="2861"/>
    <w:p>
      <w:pPr>
        <w:spacing w:after="0"/>
        <w:ind w:left="0"/>
        <w:jc w:val="both"/>
      </w:pPr>
      <w:r>
        <w:rPr>
          <w:rFonts w:ascii="Times New Roman"/>
          <w:b w:val="false"/>
          <w:i w:val="false"/>
          <w:color w:val="000000"/>
          <w:sz w:val="28"/>
        </w:rPr>
        <w:t>
      МЖӘ жобасына салынатын меншікті және қарыз қаражаттарының көлемі.</w:t>
      </w:r>
    </w:p>
    <w:bookmarkEnd w:id="2861"/>
    <w:bookmarkStart w:name="z3131" w:id="2862"/>
    <w:p>
      <w:pPr>
        <w:spacing w:after="0"/>
        <w:ind w:left="0"/>
        <w:jc w:val="both"/>
      </w:pPr>
      <w:r>
        <w:rPr>
          <w:rFonts w:ascii="Times New Roman"/>
          <w:b w:val="false"/>
          <w:i w:val="false"/>
          <w:color w:val="000000"/>
          <w:sz w:val="28"/>
        </w:rPr>
        <w:t>
      2) технологиялық және басқа шешімдер (ұсыныстар):</w:t>
      </w:r>
    </w:p>
    <w:bookmarkEnd w:id="2862"/>
    <w:bookmarkStart w:name="z3132" w:id="2863"/>
    <w:p>
      <w:pPr>
        <w:spacing w:after="0"/>
        <w:ind w:left="0"/>
        <w:jc w:val="both"/>
      </w:pPr>
      <w:r>
        <w:rPr>
          <w:rFonts w:ascii="Times New Roman"/>
          <w:b w:val="false"/>
          <w:i w:val="false"/>
          <w:color w:val="000000"/>
          <w:sz w:val="28"/>
        </w:rPr>
        <w:t>
      МЖӘ объектісін пайдалану процесінде энергия үнемдеу және энергия тиімділігі бойынша шешімдерді қамтитын жаңа технологияларды тарту;</w:t>
      </w:r>
    </w:p>
    <w:bookmarkEnd w:id="2863"/>
    <w:bookmarkStart w:name="z3133" w:id="2864"/>
    <w:p>
      <w:pPr>
        <w:spacing w:after="0"/>
        <w:ind w:left="0"/>
        <w:jc w:val="both"/>
      </w:pPr>
      <w:r>
        <w:rPr>
          <w:rFonts w:ascii="Times New Roman"/>
          <w:b w:val="false"/>
          <w:i w:val="false"/>
          <w:color w:val="000000"/>
          <w:sz w:val="28"/>
        </w:rPr>
        <w:t>
      қаржылық жабу кезеңінің аяқталу күнінен бастап есептелетін МЖӘ объектісін салу мерзімі;</w:t>
      </w:r>
    </w:p>
    <w:bookmarkEnd w:id="2864"/>
    <w:bookmarkStart w:name="z3134" w:id="2865"/>
    <w:p>
      <w:pPr>
        <w:spacing w:after="0"/>
        <w:ind w:left="0"/>
        <w:jc w:val="both"/>
      </w:pPr>
      <w:r>
        <w:rPr>
          <w:rFonts w:ascii="Times New Roman"/>
          <w:b w:val="false"/>
          <w:i w:val="false"/>
          <w:color w:val="000000"/>
          <w:sz w:val="28"/>
        </w:rPr>
        <w:t>
      жергілікті қамту бойынша міндеттемелер (МЖӘ объектісін салу және пайдалану кезеңінде);</w:t>
      </w:r>
    </w:p>
    <w:bookmarkEnd w:id="2865"/>
    <w:bookmarkStart w:name="z3135" w:id="2866"/>
    <w:p>
      <w:pPr>
        <w:spacing w:after="0"/>
        <w:ind w:left="0"/>
        <w:jc w:val="both"/>
      </w:pPr>
      <w:r>
        <w:rPr>
          <w:rFonts w:ascii="Times New Roman"/>
          <w:b w:val="false"/>
          <w:i w:val="false"/>
          <w:color w:val="000000"/>
          <w:sz w:val="28"/>
        </w:rPr>
        <w:t>
      ауыл шаруашылығы саласында іске асырылған жобалар тәжірибесі;</w:t>
      </w:r>
    </w:p>
    <w:bookmarkEnd w:id="2866"/>
    <w:bookmarkStart w:name="z3136" w:id="2867"/>
    <w:p>
      <w:pPr>
        <w:spacing w:after="0"/>
        <w:ind w:left="0"/>
        <w:jc w:val="both"/>
      </w:pPr>
      <w:r>
        <w:rPr>
          <w:rFonts w:ascii="Times New Roman"/>
          <w:b w:val="false"/>
          <w:i w:val="false"/>
          <w:color w:val="000000"/>
          <w:sz w:val="28"/>
        </w:rPr>
        <w:t>
      білікті мамандардың болуы.</w:t>
      </w:r>
    </w:p>
    <w:bookmarkEnd w:id="2867"/>
    <w:bookmarkStart w:name="z3137" w:id="2868"/>
    <w:p>
      <w:pPr>
        <w:spacing w:after="0"/>
        <w:ind w:left="0"/>
        <w:jc w:val="left"/>
      </w:pPr>
      <w:r>
        <w:rPr>
          <w:rFonts w:ascii="Times New Roman"/>
          <w:b/>
          <w:i w:val="false"/>
          <w:color w:val="000000"/>
        </w:rPr>
        <w:t xml:space="preserve"> 12. Конкурстық өтінімдерді қамтамасыз ету</w:t>
      </w:r>
    </w:p>
    <w:bookmarkEnd w:id="2868"/>
    <w:bookmarkStart w:name="z3138" w:id="2869"/>
    <w:p>
      <w:pPr>
        <w:spacing w:after="0"/>
        <w:ind w:left="0"/>
        <w:jc w:val="both"/>
      </w:pPr>
      <w:r>
        <w:rPr>
          <w:rFonts w:ascii="Times New Roman"/>
          <w:b w:val="false"/>
          <w:i w:val="false"/>
          <w:color w:val="000000"/>
          <w:sz w:val="28"/>
        </w:rPr>
        <w:t>
      60. Әлеуетті Жекеше әріптес Конкурстық өтінімді қамтамасыз етуді:</w:t>
      </w:r>
    </w:p>
    <w:bookmarkEnd w:id="2869"/>
    <w:bookmarkStart w:name="z3139" w:id="2870"/>
    <w:p>
      <w:pPr>
        <w:spacing w:after="0"/>
        <w:ind w:left="0"/>
        <w:jc w:val="both"/>
      </w:pPr>
      <w:r>
        <w:rPr>
          <w:rFonts w:ascii="Times New Roman"/>
          <w:b w:val="false"/>
          <w:i w:val="false"/>
          <w:color w:val="000000"/>
          <w:sz w:val="28"/>
        </w:rPr>
        <w:t>
      1) Конкурстық өтінімдерді ұсыну мерзімі өткеннен кейін өзінің Конкурстық өтінімін кері қайтарып алмайтынына не өзгертпейтініне және/немесе толықтырмайтынына;</w:t>
      </w:r>
    </w:p>
    <w:bookmarkEnd w:id="2870"/>
    <w:bookmarkStart w:name="z3140" w:id="2871"/>
    <w:p>
      <w:pPr>
        <w:spacing w:after="0"/>
        <w:ind w:left="0"/>
        <w:jc w:val="both"/>
      </w:pPr>
      <w:r>
        <w:rPr>
          <w:rFonts w:ascii="Times New Roman"/>
          <w:b w:val="false"/>
          <w:i w:val="false"/>
          <w:color w:val="000000"/>
          <w:sz w:val="28"/>
        </w:rPr>
        <w:t>
      2) оны Конкурстың жеңімпазы деп айқындаған жағдайда, Шарт жасасатындығына кепіл ретінде енгізеді.</w:t>
      </w:r>
    </w:p>
    <w:bookmarkEnd w:id="2871"/>
    <w:bookmarkStart w:name="z3141" w:id="2872"/>
    <w:p>
      <w:pPr>
        <w:spacing w:after="0"/>
        <w:ind w:left="0"/>
        <w:jc w:val="both"/>
      </w:pPr>
      <w:r>
        <w:rPr>
          <w:rFonts w:ascii="Times New Roman"/>
          <w:b w:val="false"/>
          <w:i w:val="false"/>
          <w:color w:val="000000"/>
          <w:sz w:val="28"/>
        </w:rPr>
        <w:t>
      61. Конкурсқа қатысуға Конкурстық өтінімді қамтамасыз ету Үлгілік шарт бойынша болжанған инвестициялардың құнының оннан бір пайызы мөлшерінде енгізіледі.</w:t>
      </w:r>
    </w:p>
    <w:bookmarkEnd w:id="2872"/>
    <w:bookmarkStart w:name="z3142" w:id="2873"/>
    <w:p>
      <w:pPr>
        <w:spacing w:after="0"/>
        <w:ind w:left="0"/>
        <w:jc w:val="both"/>
      </w:pPr>
      <w:r>
        <w:rPr>
          <w:rFonts w:ascii="Times New Roman"/>
          <w:b w:val="false"/>
          <w:i w:val="false"/>
          <w:color w:val="000000"/>
          <w:sz w:val="28"/>
        </w:rPr>
        <w:t>
      62. Әлеуетті Жекеше әріптес Конкурстық өтінімді қамтамасыз етудің мынадай түрлерінің бірін:</w:t>
      </w:r>
    </w:p>
    <w:bookmarkEnd w:id="2873"/>
    <w:bookmarkStart w:name="z3143" w:id="2874"/>
    <w:p>
      <w:pPr>
        <w:spacing w:after="0"/>
        <w:ind w:left="0"/>
        <w:jc w:val="both"/>
      </w:pPr>
      <w:r>
        <w:rPr>
          <w:rFonts w:ascii="Times New Roman"/>
          <w:b w:val="false"/>
          <w:i w:val="false"/>
          <w:color w:val="000000"/>
          <w:sz w:val="28"/>
        </w:rPr>
        <w:t xml:space="preserve">
      1) "__________" мемлекеттік мекемесі </w:t>
      </w:r>
    </w:p>
    <w:bookmarkEnd w:id="2874"/>
    <w:bookmarkStart w:name="z3144" w:id="2875"/>
    <w:p>
      <w:pPr>
        <w:spacing w:after="0"/>
        <w:ind w:left="0"/>
        <w:jc w:val="both"/>
      </w:pPr>
      <w:r>
        <w:rPr>
          <w:rFonts w:ascii="Times New Roman"/>
          <w:b w:val="false"/>
          <w:i w:val="false"/>
          <w:color w:val="000000"/>
          <w:sz w:val="28"/>
        </w:rPr>
        <w:t>
      _______ (елді мекеннің атауын және орналасқан жерін көрсету), ________ көшесі, ___</w:t>
      </w:r>
    </w:p>
    <w:bookmarkEnd w:id="2875"/>
    <w:bookmarkStart w:name="z3145" w:id="2876"/>
    <w:p>
      <w:pPr>
        <w:spacing w:after="0"/>
        <w:ind w:left="0"/>
        <w:jc w:val="both"/>
      </w:pPr>
      <w:r>
        <w:rPr>
          <w:rFonts w:ascii="Times New Roman"/>
          <w:b w:val="false"/>
          <w:i w:val="false"/>
          <w:color w:val="000000"/>
          <w:sz w:val="28"/>
        </w:rPr>
        <w:t>
      Бизнес-сәйкестендіру нөмірі ___________</w:t>
      </w:r>
    </w:p>
    <w:bookmarkEnd w:id="2876"/>
    <w:bookmarkStart w:name="z3146" w:id="2877"/>
    <w:p>
      <w:pPr>
        <w:spacing w:after="0"/>
        <w:ind w:left="0"/>
        <w:jc w:val="both"/>
      </w:pPr>
      <w:r>
        <w:rPr>
          <w:rFonts w:ascii="Times New Roman"/>
          <w:b w:val="false"/>
          <w:i w:val="false"/>
          <w:color w:val="000000"/>
          <w:sz w:val="28"/>
        </w:rPr>
        <w:t>
      Жеке сәйкестендіру коды _______________</w:t>
      </w:r>
    </w:p>
    <w:bookmarkEnd w:id="2877"/>
    <w:bookmarkStart w:name="z3147" w:id="2878"/>
    <w:p>
      <w:pPr>
        <w:spacing w:after="0"/>
        <w:ind w:left="0"/>
        <w:jc w:val="both"/>
      </w:pPr>
      <w:r>
        <w:rPr>
          <w:rFonts w:ascii="Times New Roman"/>
          <w:b w:val="false"/>
          <w:i w:val="false"/>
          <w:color w:val="000000"/>
          <w:sz w:val="28"/>
        </w:rPr>
        <w:t xml:space="preserve">
      "ҚР Қаржы министрлігі Қазынашылық комитетінің __________ бойынша Қазынашылық департаменті" мемлекеттік мекемесі </w:t>
      </w:r>
    </w:p>
    <w:bookmarkEnd w:id="2878"/>
    <w:bookmarkStart w:name="z3148" w:id="2879"/>
    <w:p>
      <w:pPr>
        <w:spacing w:after="0"/>
        <w:ind w:left="0"/>
        <w:jc w:val="both"/>
      </w:pPr>
      <w:r>
        <w:rPr>
          <w:rFonts w:ascii="Times New Roman"/>
          <w:b w:val="false"/>
          <w:i w:val="false"/>
          <w:color w:val="000000"/>
          <w:sz w:val="28"/>
        </w:rPr>
        <w:t>
      Банктік сәйкестендіру коды ________ шотына енгізілетін кепілдікті ақшалай жарнаны;</w:t>
      </w:r>
    </w:p>
    <w:bookmarkEnd w:id="2879"/>
    <w:bookmarkStart w:name="z3149" w:id="2880"/>
    <w:p>
      <w:pPr>
        <w:spacing w:after="0"/>
        <w:ind w:left="0"/>
        <w:jc w:val="both"/>
      </w:pPr>
      <w:r>
        <w:rPr>
          <w:rFonts w:ascii="Times New Roman"/>
          <w:b w:val="false"/>
          <w:i w:val="false"/>
          <w:color w:val="000000"/>
          <w:sz w:val="28"/>
        </w:rPr>
        <w:t>
      2) банк кепілдігін таңдайды.</w:t>
      </w:r>
    </w:p>
    <w:bookmarkEnd w:id="2880"/>
    <w:bookmarkStart w:name="z3150" w:id="2881"/>
    <w:p>
      <w:pPr>
        <w:spacing w:after="0"/>
        <w:ind w:left="0"/>
        <w:jc w:val="both"/>
      </w:pPr>
      <w:r>
        <w:rPr>
          <w:rFonts w:ascii="Times New Roman"/>
          <w:b w:val="false"/>
          <w:i w:val="false"/>
          <w:color w:val="000000"/>
          <w:sz w:val="28"/>
        </w:rPr>
        <w:t>
      63. Әлеуетті Жекеше әріптестің оның Конкурстық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bookmarkEnd w:id="2881"/>
    <w:bookmarkStart w:name="z3151" w:id="2882"/>
    <w:p>
      <w:pPr>
        <w:spacing w:after="0"/>
        <w:ind w:left="0"/>
        <w:jc w:val="both"/>
      </w:pPr>
      <w:r>
        <w:rPr>
          <w:rFonts w:ascii="Times New Roman"/>
          <w:b w:val="false"/>
          <w:i w:val="false"/>
          <w:color w:val="000000"/>
          <w:sz w:val="28"/>
        </w:rPr>
        <w:t>
      64. Мына:</w:t>
      </w:r>
    </w:p>
    <w:bookmarkEnd w:id="2882"/>
    <w:bookmarkStart w:name="z3152" w:id="2883"/>
    <w:p>
      <w:pPr>
        <w:spacing w:after="0"/>
        <w:ind w:left="0"/>
        <w:jc w:val="both"/>
      </w:pPr>
      <w:r>
        <w:rPr>
          <w:rFonts w:ascii="Times New Roman"/>
          <w:b w:val="false"/>
          <w:i w:val="false"/>
          <w:color w:val="000000"/>
          <w:sz w:val="28"/>
        </w:rPr>
        <w:t>
      1) Әлеуетті Жекеше әріптес Конкурстық өтінімдер ұсынудың түпкілікті мерзімі өткеннен кейін Конкурстық өтінімді кері қайтарып алған не өзгерткен және/немесе толықтырған;</w:t>
      </w:r>
    </w:p>
    <w:bookmarkEnd w:id="2883"/>
    <w:bookmarkStart w:name="z3153" w:id="2884"/>
    <w:p>
      <w:pPr>
        <w:spacing w:after="0"/>
        <w:ind w:left="0"/>
        <w:jc w:val="both"/>
      </w:pPr>
      <w:r>
        <w:rPr>
          <w:rFonts w:ascii="Times New Roman"/>
          <w:b w:val="false"/>
          <w:i w:val="false"/>
          <w:color w:val="000000"/>
          <w:sz w:val="28"/>
        </w:rPr>
        <w:t>
      2) Конкурс жеңімпазы болып айқындалған Әлеуетті Жекеше әріптес МЖӘ Үлгілік шартын жасасудан жалтарған жағдайларды қоспағанда, Конкурсты ұйымдастырушының Әлеуетті Жекеше әріптес енгізген кепілдікті ақшалай жарнаны пайдалануына жол берілмейді.</w:t>
      </w:r>
    </w:p>
    <w:bookmarkEnd w:id="2884"/>
    <w:bookmarkStart w:name="z3154" w:id="2885"/>
    <w:p>
      <w:pPr>
        <w:spacing w:after="0"/>
        <w:ind w:left="0"/>
        <w:jc w:val="both"/>
      </w:pPr>
      <w:r>
        <w:rPr>
          <w:rFonts w:ascii="Times New Roman"/>
          <w:b w:val="false"/>
          <w:i w:val="false"/>
          <w:color w:val="000000"/>
          <w:sz w:val="28"/>
        </w:rPr>
        <w:t>
      Осы тармақта көзделген жағдайлардың бірі орын алған кезде Конкурстық өтінімді қамтамасыз ету сомасы тиісті бюджет кірісінің есебіне жатқызылады.</w:t>
      </w:r>
    </w:p>
    <w:bookmarkEnd w:id="2885"/>
    <w:bookmarkStart w:name="z3155" w:id="2886"/>
    <w:p>
      <w:pPr>
        <w:spacing w:after="0"/>
        <w:ind w:left="0"/>
        <w:jc w:val="both"/>
      </w:pPr>
      <w:r>
        <w:rPr>
          <w:rFonts w:ascii="Times New Roman"/>
          <w:b w:val="false"/>
          <w:i w:val="false"/>
          <w:color w:val="000000"/>
          <w:sz w:val="28"/>
        </w:rPr>
        <w:t>
      65. Конкурсты ұйымдастырушы Әлеуетті Жекеше әріптеске ол енгізген Конкурстық өтінімді қамтамасыз етуді мынадай жағдайлардың бірі орын алған күннен бастап үш жұмыс күні ішінде қайтарады:</w:t>
      </w:r>
    </w:p>
    <w:bookmarkEnd w:id="2886"/>
    <w:bookmarkStart w:name="z3156" w:id="2887"/>
    <w:p>
      <w:pPr>
        <w:spacing w:after="0"/>
        <w:ind w:left="0"/>
        <w:jc w:val="both"/>
      </w:pPr>
      <w:r>
        <w:rPr>
          <w:rFonts w:ascii="Times New Roman"/>
          <w:b w:val="false"/>
          <w:i w:val="false"/>
          <w:color w:val="000000"/>
          <w:sz w:val="28"/>
        </w:rPr>
        <w:t>
      1) осы Әлеуетті Жекеше әріптестің Конкурстық өтінімдер ұсынудың түпкілікті мерзімі өткенге дейін өзінің Конкурстық өтінімін кері қайтарып алуы;</w:t>
      </w:r>
    </w:p>
    <w:bookmarkEnd w:id="2887"/>
    <w:bookmarkStart w:name="z3157" w:id="2888"/>
    <w:p>
      <w:pPr>
        <w:spacing w:after="0"/>
        <w:ind w:left="0"/>
        <w:jc w:val="both"/>
      </w:pPr>
      <w:r>
        <w:rPr>
          <w:rFonts w:ascii="Times New Roman"/>
          <w:b w:val="false"/>
          <w:i w:val="false"/>
          <w:color w:val="000000"/>
          <w:sz w:val="28"/>
        </w:rPr>
        <w:t>
      2) Конкурсқа қатысуға рұқсат беру туралы хаттамаға қол қою. Аталған жағдай Конкурсқа қатысушылар деп танылған Әлеуетті Жекеше әріптестерге қолданылмайды;</w:t>
      </w:r>
    </w:p>
    <w:bookmarkEnd w:id="2888"/>
    <w:bookmarkStart w:name="z3158" w:id="2889"/>
    <w:p>
      <w:pPr>
        <w:spacing w:after="0"/>
        <w:ind w:left="0"/>
        <w:jc w:val="both"/>
      </w:pPr>
      <w:r>
        <w:rPr>
          <w:rFonts w:ascii="Times New Roman"/>
          <w:b w:val="false"/>
          <w:i w:val="false"/>
          <w:color w:val="000000"/>
          <w:sz w:val="28"/>
        </w:rPr>
        <w:t>
      3) Конкурс қорытындылары туралы хаттамаға қол қою. Аталған жағдай Конкурс жеңімпазы болып айқындалған Конкурсқа қатысушыға қолданылмайды;</w:t>
      </w:r>
    </w:p>
    <w:bookmarkEnd w:id="2889"/>
    <w:bookmarkStart w:name="z3159" w:id="2890"/>
    <w:p>
      <w:pPr>
        <w:spacing w:after="0"/>
        <w:ind w:left="0"/>
        <w:jc w:val="both"/>
      </w:pPr>
      <w:r>
        <w:rPr>
          <w:rFonts w:ascii="Times New Roman"/>
          <w:b w:val="false"/>
          <w:i w:val="false"/>
          <w:color w:val="000000"/>
          <w:sz w:val="28"/>
        </w:rPr>
        <w:t>
      4) Үлгілік шарттың күшіне енуі;</w:t>
      </w:r>
    </w:p>
    <w:bookmarkEnd w:id="2890"/>
    <w:bookmarkStart w:name="z3160" w:id="2891"/>
    <w:p>
      <w:pPr>
        <w:spacing w:after="0"/>
        <w:ind w:left="0"/>
        <w:jc w:val="both"/>
      </w:pPr>
      <w:r>
        <w:rPr>
          <w:rFonts w:ascii="Times New Roman"/>
          <w:b w:val="false"/>
          <w:i w:val="false"/>
          <w:color w:val="000000"/>
          <w:sz w:val="28"/>
        </w:rPr>
        <w:t>
      5) Әлеуетті Жекеше әріптестің Конкурстық өтінімінің қолданылу мерзімінің өтуі.</w:t>
      </w:r>
    </w:p>
    <w:bookmarkEnd w:id="2891"/>
    <w:bookmarkStart w:name="z3161" w:id="2892"/>
    <w:p>
      <w:pPr>
        <w:spacing w:after="0"/>
        <w:ind w:left="0"/>
        <w:jc w:val="left"/>
      </w:pPr>
      <w:r>
        <w:rPr>
          <w:rFonts w:ascii="Times New Roman"/>
          <w:b/>
          <w:i w:val="false"/>
          <w:color w:val="000000"/>
        </w:rPr>
        <w:t xml:space="preserve"> 13. Конкурсқа қатысу үшін ұсынылатын құжаттарды ресімдеу және енгізу тәртібі</w:t>
      </w:r>
    </w:p>
    <w:bookmarkEnd w:id="2892"/>
    <w:bookmarkStart w:name="z3162" w:id="2893"/>
    <w:p>
      <w:pPr>
        <w:spacing w:after="0"/>
        <w:ind w:left="0"/>
        <w:jc w:val="both"/>
      </w:pPr>
      <w:r>
        <w:rPr>
          <w:rFonts w:ascii="Times New Roman"/>
          <w:b w:val="false"/>
          <w:i w:val="false"/>
          <w:color w:val="000000"/>
          <w:sz w:val="28"/>
        </w:rPr>
        <w:t>
      66. Конкурстық өтінімді Әлеуетті Жекеше әріптестер Конкурстық құжаттаманың 78-тармағында көрсетілген, оларды ұсынудың түпкілікті мерзімі өткенге дейін тігілген, беттері нөмірленген және әрбір бетіне қол қойылған, соңғы бетіне қолы мен мөрі қойылған түрінде жабылған Конвертте ұсынады.</w:t>
      </w:r>
    </w:p>
    <w:bookmarkEnd w:id="2893"/>
    <w:bookmarkStart w:name="z3163" w:id="2894"/>
    <w:p>
      <w:pPr>
        <w:spacing w:after="0"/>
        <w:ind w:left="0"/>
        <w:jc w:val="both"/>
      </w:pPr>
      <w:r>
        <w:rPr>
          <w:rFonts w:ascii="Times New Roman"/>
          <w:b w:val="false"/>
          <w:i w:val="false"/>
          <w:color w:val="000000"/>
          <w:sz w:val="28"/>
        </w:rPr>
        <w:t>
      67. Конверт:</w:t>
      </w:r>
    </w:p>
    <w:bookmarkEnd w:id="2894"/>
    <w:bookmarkStart w:name="z3164" w:id="2895"/>
    <w:p>
      <w:pPr>
        <w:spacing w:after="0"/>
        <w:ind w:left="0"/>
        <w:jc w:val="both"/>
      </w:pPr>
      <w:r>
        <w:rPr>
          <w:rFonts w:ascii="Times New Roman"/>
          <w:b w:val="false"/>
          <w:i w:val="false"/>
          <w:color w:val="000000"/>
          <w:sz w:val="28"/>
        </w:rPr>
        <w:t>
      1) Әлеуетті Жекеше әріптестің толық атауы мен пошталық мекенжайы (егер ол "кешіккен" болып жарияланатын болса, Конкурстық өтінімді ашпай, кері қайтару мақсатында);</w:t>
      </w:r>
    </w:p>
    <w:bookmarkEnd w:id="2895"/>
    <w:bookmarkStart w:name="z3165" w:id="2896"/>
    <w:p>
      <w:pPr>
        <w:spacing w:after="0"/>
        <w:ind w:left="0"/>
        <w:jc w:val="both"/>
      </w:pPr>
      <w:r>
        <w:rPr>
          <w:rFonts w:ascii="Times New Roman"/>
          <w:b w:val="false"/>
          <w:i w:val="false"/>
          <w:color w:val="000000"/>
          <w:sz w:val="28"/>
        </w:rPr>
        <w:t>
      2) Конкурсты ұйымдастырушының толық атауы мен мекенжайы:</w:t>
      </w:r>
    </w:p>
    <w:bookmarkEnd w:id="2896"/>
    <w:bookmarkStart w:name="z3166" w:id="2897"/>
    <w:p>
      <w:pPr>
        <w:spacing w:after="0"/>
        <w:ind w:left="0"/>
        <w:jc w:val="both"/>
      </w:pPr>
      <w:r>
        <w:rPr>
          <w:rFonts w:ascii="Times New Roman"/>
          <w:b w:val="false"/>
          <w:i w:val="false"/>
          <w:color w:val="000000"/>
          <w:sz w:val="28"/>
        </w:rPr>
        <w:t>
      "__________" мемлекеттік мекемесі , Қазақстан Республикасы, __________ (елді мекеннің атауын және орналасқан жерін көрсету), _________ көшесі, __, №___ кабинет, тел. 8 (____) __-__-__;</w:t>
      </w:r>
    </w:p>
    <w:bookmarkEnd w:id="2897"/>
    <w:bookmarkStart w:name="z3167" w:id="2898"/>
    <w:p>
      <w:pPr>
        <w:spacing w:after="0"/>
        <w:ind w:left="0"/>
        <w:jc w:val="both"/>
      </w:pPr>
      <w:r>
        <w:rPr>
          <w:rFonts w:ascii="Times New Roman"/>
          <w:b w:val="false"/>
          <w:i w:val="false"/>
          <w:color w:val="000000"/>
          <w:sz w:val="28"/>
        </w:rPr>
        <w:t>
      3) конкурстың атауы:</w:t>
      </w:r>
    </w:p>
    <w:bookmarkEnd w:id="2898"/>
    <w:bookmarkStart w:name="z3168" w:id="2899"/>
    <w:p>
      <w:pPr>
        <w:spacing w:after="0"/>
        <w:ind w:left="0"/>
        <w:jc w:val="both"/>
      </w:pPr>
      <w:r>
        <w:rPr>
          <w:rFonts w:ascii="Times New Roman"/>
          <w:b w:val="false"/>
          <w:i w:val="false"/>
          <w:color w:val="000000"/>
          <w:sz w:val="28"/>
        </w:rPr>
        <w:t>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МЖӘ ЖОБАСЫ БОЙЫНША ЖЕКЕШЕ ӘРІПТЕСТІ ТАҢДАУ ЖӨНІНДЕГІ КОНКУРС";</w:t>
      </w:r>
    </w:p>
    <w:bookmarkEnd w:id="2899"/>
    <w:bookmarkStart w:name="z3169" w:id="2900"/>
    <w:p>
      <w:pPr>
        <w:spacing w:after="0"/>
        <w:ind w:left="0"/>
        <w:jc w:val="both"/>
      </w:pPr>
      <w:r>
        <w:rPr>
          <w:rFonts w:ascii="Times New Roman"/>
          <w:b w:val="false"/>
          <w:i w:val="false"/>
          <w:color w:val="000000"/>
          <w:sz w:val="28"/>
        </w:rPr>
        <w:t>
      4) сондай-ақ: "20__ ЖЫЛҒЫ "__" ______ __-00 САҒАТҚА ДЕЙІН АШЫЛМАСЫН" мәтіні көрсетіле отырып, Конкурсты ұйымдастырушыға жолдануы тиіс.</w:t>
      </w:r>
    </w:p>
    <w:bookmarkEnd w:id="2900"/>
    <w:bookmarkStart w:name="z3170" w:id="2901"/>
    <w:p>
      <w:pPr>
        <w:spacing w:after="0"/>
        <w:ind w:left="0"/>
        <w:jc w:val="both"/>
      </w:pPr>
      <w:r>
        <w:rPr>
          <w:rFonts w:ascii="Times New Roman"/>
          <w:b w:val="false"/>
          <w:i w:val="false"/>
          <w:color w:val="000000"/>
          <w:sz w:val="28"/>
        </w:rPr>
        <w:t>
      68. Конкурсқа қатысуға өтінімдерді Әлеуетті Жекеше әріптестер не олардың уәкілетті өкілдері Конкурсты ұйымдастырушыға қолма-қол немесе тапсырысты пошта байланысын пайдалану арқылы ұсынады.</w:t>
      </w:r>
    </w:p>
    <w:bookmarkEnd w:id="2901"/>
    <w:bookmarkStart w:name="z3171" w:id="2902"/>
    <w:p>
      <w:pPr>
        <w:spacing w:after="0"/>
        <w:ind w:left="0"/>
        <w:jc w:val="both"/>
      </w:pPr>
      <w:r>
        <w:rPr>
          <w:rFonts w:ascii="Times New Roman"/>
          <w:b w:val="false"/>
          <w:i w:val="false"/>
          <w:color w:val="000000"/>
          <w:sz w:val="28"/>
        </w:rPr>
        <w:t>
      69. Конкурсты ұйымдастырушы Конкурстық өтінімдері бар конверттерді Конкурстық құжаттамада белгіленген мерзім ішінде қабылдайды және оларды ұсыну сәтінен бастап Конкурстық өтінімдерді тіркеу журналына тіркеуді жүзеге асырады.</w:t>
      </w:r>
    </w:p>
    <w:bookmarkEnd w:id="2902"/>
    <w:bookmarkStart w:name="z3172" w:id="2903"/>
    <w:p>
      <w:pPr>
        <w:spacing w:after="0"/>
        <w:ind w:left="0"/>
        <w:jc w:val="both"/>
      </w:pPr>
      <w:r>
        <w:rPr>
          <w:rFonts w:ascii="Times New Roman"/>
          <w:b w:val="false"/>
          <w:i w:val="false"/>
          <w:color w:val="000000"/>
          <w:sz w:val="28"/>
        </w:rPr>
        <w:t>
      70. Конвертке Конкурстық өтінімді құрайтын құжаттардың тізімдемесі де салынады. Тізімдеме Конкурстық құжаттамада көрсетілген талаптарға сәйкес тілде ұсынылуы, оған Әлеуетті Жекеше әріптестің бірінші басшысы не бірінші басшының міндетін атқарушы не уәкілетті өкілі қол қоюы және Әлеуетті Жекеше әріптестің мөрімен расталуы тиіс.</w:t>
      </w:r>
    </w:p>
    <w:bookmarkEnd w:id="2903"/>
    <w:bookmarkStart w:name="z3173" w:id="2904"/>
    <w:p>
      <w:pPr>
        <w:spacing w:after="0"/>
        <w:ind w:left="0"/>
        <w:jc w:val="both"/>
      </w:pPr>
      <w:r>
        <w:rPr>
          <w:rFonts w:ascii="Times New Roman"/>
          <w:b w:val="false"/>
          <w:i w:val="false"/>
          <w:color w:val="000000"/>
          <w:sz w:val="28"/>
        </w:rPr>
        <w:t>
      71. Қаржылық-экономикалық модельді қоспағанда, Конкурстық өтінімді құрайтын құжаттар және Конкурсқа ұсынылатын өзге де құжаттар жазбаша (баспа) және электронды түрде, оның ішінде сканерленген түрде ұсынылуы тиіс.</w:t>
      </w:r>
    </w:p>
    <w:bookmarkEnd w:id="2904"/>
    <w:bookmarkStart w:name="z3174" w:id="2905"/>
    <w:p>
      <w:pPr>
        <w:spacing w:after="0"/>
        <w:ind w:left="0"/>
        <w:jc w:val="both"/>
      </w:pPr>
      <w:r>
        <w:rPr>
          <w:rFonts w:ascii="Times New Roman"/>
          <w:b w:val="false"/>
          <w:i w:val="false"/>
          <w:color w:val="000000"/>
          <w:sz w:val="28"/>
        </w:rPr>
        <w:t>
      72. Конкурсты ұйымдастырушы:</w:t>
      </w:r>
    </w:p>
    <w:bookmarkEnd w:id="2905"/>
    <w:bookmarkStart w:name="z3175" w:id="2906"/>
    <w:p>
      <w:pPr>
        <w:spacing w:after="0"/>
        <w:ind w:left="0"/>
        <w:jc w:val="both"/>
      </w:pPr>
      <w:r>
        <w:rPr>
          <w:rFonts w:ascii="Times New Roman"/>
          <w:b w:val="false"/>
          <w:i w:val="false"/>
          <w:color w:val="000000"/>
          <w:sz w:val="28"/>
        </w:rPr>
        <w:t>
      1) Әлеуетті Жекеше әріптес атынан өтінімі бар Конвертті ұсынған Әлеуетті Жекеше әріптестің өкілінің өкілеттігін құжаттамалық растаудың болуын тексереді;</w:t>
      </w:r>
    </w:p>
    <w:bookmarkEnd w:id="2906"/>
    <w:bookmarkStart w:name="z3176" w:id="2907"/>
    <w:p>
      <w:pPr>
        <w:spacing w:after="0"/>
        <w:ind w:left="0"/>
        <w:jc w:val="both"/>
      </w:pPr>
      <w:r>
        <w:rPr>
          <w:rFonts w:ascii="Times New Roman"/>
          <w:b w:val="false"/>
          <w:i w:val="false"/>
          <w:color w:val="000000"/>
          <w:sz w:val="28"/>
        </w:rPr>
        <w:t>
      2) тиісінше ресімделген Конкурстық өтінімдері бар Конверттерді қабылдайды және Конкурстық өтінімдерді тіркеу журналына енгізеді;</w:t>
      </w:r>
    </w:p>
    <w:bookmarkEnd w:id="2907"/>
    <w:bookmarkStart w:name="z3177" w:id="2908"/>
    <w:p>
      <w:pPr>
        <w:spacing w:after="0"/>
        <w:ind w:left="0"/>
        <w:jc w:val="both"/>
      </w:pPr>
      <w:r>
        <w:rPr>
          <w:rFonts w:ascii="Times New Roman"/>
          <w:b w:val="false"/>
          <w:i w:val="false"/>
          <w:color w:val="000000"/>
          <w:sz w:val="28"/>
        </w:rPr>
        <w:t>
      3) Конкурстық өтінімдерді ұсынудың мерзімі өткенге дейін Конкурстық өтінімге енгізілетін өзгерістер мен толықтыруларды қабылдайды;</w:t>
      </w:r>
    </w:p>
    <w:bookmarkEnd w:id="2908"/>
    <w:bookmarkStart w:name="z3178" w:id="2909"/>
    <w:p>
      <w:pPr>
        <w:spacing w:after="0"/>
        <w:ind w:left="0"/>
        <w:jc w:val="both"/>
      </w:pPr>
      <w:r>
        <w:rPr>
          <w:rFonts w:ascii="Times New Roman"/>
          <w:b w:val="false"/>
          <w:i w:val="false"/>
          <w:color w:val="000000"/>
          <w:sz w:val="28"/>
        </w:rPr>
        <w:t>
      4) Конкурстық өтінімдерді ұсынудың түпкілікті мерзімі өткенге дейін ол қайтарылған жағдайда, Конкурстық өтінімнің қайтарылуын қамтамасыз етеді.</w:t>
      </w:r>
    </w:p>
    <w:bookmarkEnd w:id="2909"/>
    <w:bookmarkStart w:name="z3179" w:id="2910"/>
    <w:p>
      <w:pPr>
        <w:spacing w:after="0"/>
        <w:ind w:left="0"/>
        <w:jc w:val="both"/>
      </w:pPr>
      <w:r>
        <w:rPr>
          <w:rFonts w:ascii="Times New Roman"/>
          <w:b w:val="false"/>
          <w:i w:val="false"/>
          <w:color w:val="000000"/>
          <w:sz w:val="28"/>
        </w:rPr>
        <w:t>
      73. Әлеуетті Жекеше әріптестің Конкурстық өтінімі мынадай:</w:t>
      </w:r>
    </w:p>
    <w:bookmarkEnd w:id="2910"/>
    <w:bookmarkStart w:name="z3180" w:id="2911"/>
    <w:p>
      <w:pPr>
        <w:spacing w:after="0"/>
        <w:ind w:left="0"/>
        <w:jc w:val="both"/>
      </w:pPr>
      <w:r>
        <w:rPr>
          <w:rFonts w:ascii="Times New Roman"/>
          <w:b w:val="false"/>
          <w:i w:val="false"/>
          <w:color w:val="000000"/>
          <w:sz w:val="28"/>
        </w:rPr>
        <w:t>
      1) Әлеуетті Жекеше әріптес осы Конкурсқа қатысуға Конкурстық өтінімді бұрын берген;</w:t>
      </w:r>
    </w:p>
    <w:bookmarkEnd w:id="2911"/>
    <w:bookmarkStart w:name="z3181" w:id="2912"/>
    <w:p>
      <w:pPr>
        <w:spacing w:after="0"/>
        <w:ind w:left="0"/>
        <w:jc w:val="both"/>
      </w:pPr>
      <w:r>
        <w:rPr>
          <w:rFonts w:ascii="Times New Roman"/>
          <w:b w:val="false"/>
          <w:i w:val="false"/>
          <w:color w:val="000000"/>
          <w:sz w:val="28"/>
        </w:rPr>
        <w:t>
      2) Конкурстық өтінім осы Конкурсқа қатысуға Конкурстық өтінімдерді қабылдау мерзімі өткеннен кейін келіп түскен жағдайларда қабылданбайды.</w:t>
      </w:r>
    </w:p>
    <w:bookmarkEnd w:id="2912"/>
    <w:bookmarkStart w:name="z3182" w:id="2913"/>
    <w:p>
      <w:pPr>
        <w:spacing w:after="0"/>
        <w:ind w:left="0"/>
        <w:jc w:val="both"/>
      </w:pPr>
      <w:r>
        <w:rPr>
          <w:rFonts w:ascii="Times New Roman"/>
          <w:b w:val="false"/>
          <w:i w:val="false"/>
          <w:color w:val="000000"/>
          <w:sz w:val="28"/>
        </w:rPr>
        <w:t>
      74. Әлеуетті Жекеше әріптес ұсынатын, шетелдік құқық нормалары бойынша Қазақстан Республикасының шегінен тыс шетелдік мемлекеттердің құзыретті органдары белгілеген нысан бойынша берілген, жасалған немесе куәландырылған барлық құжаттарды Қазақстан Республикасының консулдық мекемесі заңдастыруы не 1961 жылғы 5 қазандағы Гаага конвенциясына сәйкес апостиль қою арқылы куәландырылуы тиіс. Егер Қазақстан Республикасының халықаралық шартымен осы рәсім көрсетілген құжаттарға қатысты алынып тасталған немесе жеңілдетілген болса, ұсынылатын құжаттарды заңдастыру немесе оларға апостиль қою талап етілмейді.</w:t>
      </w:r>
    </w:p>
    <w:bookmarkEnd w:id="2913"/>
    <w:bookmarkStart w:name="z3183" w:id="2914"/>
    <w:p>
      <w:pPr>
        <w:spacing w:after="0"/>
        <w:ind w:left="0"/>
        <w:jc w:val="left"/>
      </w:pPr>
      <w:r>
        <w:rPr>
          <w:rFonts w:ascii="Times New Roman"/>
          <w:b/>
          <w:i w:val="false"/>
          <w:color w:val="000000"/>
        </w:rPr>
        <w:t xml:space="preserve"> 14. Конкурстық өтінімді құрайтын құжаттарды және Конкурсқа ұсынылатын өзге де құжаттарды жасау тіліне қойылатын талаптар</w:t>
      </w:r>
    </w:p>
    <w:bookmarkEnd w:id="2914"/>
    <w:bookmarkStart w:name="z3184" w:id="2915"/>
    <w:p>
      <w:pPr>
        <w:spacing w:after="0"/>
        <w:ind w:left="0"/>
        <w:jc w:val="both"/>
      </w:pPr>
      <w:r>
        <w:rPr>
          <w:rFonts w:ascii="Times New Roman"/>
          <w:b w:val="false"/>
          <w:i w:val="false"/>
          <w:color w:val="000000"/>
          <w:sz w:val="28"/>
        </w:rPr>
        <w:t>
      75. Әлеуетті Жекеше әріптестің Конкурстық өтінімі және Конкурсқа ұсынылатын барлық өзге құжаттар тілдер туралы заңнамаға сәйкес мемлекеттік және/немесе орыс тілдерінде ұсынылуы тиіс.</w:t>
      </w:r>
    </w:p>
    <w:bookmarkEnd w:id="2915"/>
    <w:bookmarkStart w:name="z3185" w:id="2916"/>
    <w:p>
      <w:pPr>
        <w:spacing w:after="0"/>
        <w:ind w:left="0"/>
        <w:jc w:val="both"/>
      </w:pPr>
      <w:r>
        <w:rPr>
          <w:rFonts w:ascii="Times New Roman"/>
          <w:b w:val="false"/>
          <w:i w:val="false"/>
          <w:color w:val="000000"/>
          <w:sz w:val="28"/>
        </w:rPr>
        <w:t>
      76. Құжаттар оларға орыс тіліне апостиль қойылған дұрыс аудармасы қоса берілген жағдайда (олай болмаған жағдайда құжат ұсынылмаған болып танылады) басқа тілде жасалуы және ұсынылуы мүмкін.</w:t>
      </w:r>
    </w:p>
    <w:bookmarkEnd w:id="2916"/>
    <w:bookmarkStart w:name="z3186" w:id="2917"/>
    <w:p>
      <w:pPr>
        <w:spacing w:after="0"/>
        <w:ind w:left="0"/>
        <w:jc w:val="both"/>
      </w:pPr>
      <w:r>
        <w:rPr>
          <w:rFonts w:ascii="Times New Roman"/>
          <w:b w:val="false"/>
          <w:i w:val="false"/>
          <w:color w:val="000000"/>
          <w:sz w:val="28"/>
        </w:rPr>
        <w:t>
      Құжат бойынша мәліметтерді интерпретациялау жөнінде келіспеушіліктер туындаған жағдайда __________ (керегін көрсету) тіліндегі құжаттар басымдыққа ие болады.</w:t>
      </w:r>
    </w:p>
    <w:bookmarkEnd w:id="2917"/>
    <w:bookmarkStart w:name="z3187" w:id="2918"/>
    <w:p>
      <w:pPr>
        <w:spacing w:after="0"/>
        <w:ind w:left="0"/>
        <w:jc w:val="left"/>
      </w:pPr>
      <w:r>
        <w:rPr>
          <w:rFonts w:ascii="Times New Roman"/>
          <w:b/>
          <w:i w:val="false"/>
          <w:color w:val="000000"/>
        </w:rPr>
        <w:t xml:space="preserve"> 15. Конкурстық өтінімдегі есептеулер үшін пайдаланылатын валютаға қойылатын талаптар</w:t>
      </w:r>
    </w:p>
    <w:bookmarkEnd w:id="2918"/>
    <w:bookmarkStart w:name="z3188" w:id="2919"/>
    <w:p>
      <w:pPr>
        <w:spacing w:after="0"/>
        <w:ind w:left="0"/>
        <w:jc w:val="both"/>
      </w:pPr>
      <w:r>
        <w:rPr>
          <w:rFonts w:ascii="Times New Roman"/>
          <w:b w:val="false"/>
          <w:i w:val="false"/>
          <w:color w:val="000000"/>
          <w:sz w:val="28"/>
        </w:rPr>
        <w:t>
      77. МЖӘ объектісін салу құны, қаржылық-экономикалық модель, Жекеше әріптестің шығындарды өтеу және кірістерді алу көздері, мемлекеттік қолдау түрлерінің көлемдері және Конкурстық өтінімдегі басқа да көрсеткіштер Қазақстан Республикасының ұлттық валютасында есептелуі тиіс.</w:t>
      </w:r>
    </w:p>
    <w:bookmarkEnd w:id="2919"/>
    <w:bookmarkStart w:name="z3189" w:id="2920"/>
    <w:p>
      <w:pPr>
        <w:spacing w:after="0"/>
        <w:ind w:left="0"/>
        <w:jc w:val="left"/>
      </w:pPr>
      <w:r>
        <w:rPr>
          <w:rFonts w:ascii="Times New Roman"/>
          <w:b/>
          <w:i w:val="false"/>
          <w:color w:val="000000"/>
        </w:rPr>
        <w:t xml:space="preserve"> 16. Конкурстық өтінімдерді ұсынудың түпкілікті мерзімі </w:t>
      </w:r>
    </w:p>
    <w:bookmarkEnd w:id="2920"/>
    <w:bookmarkStart w:name="z3190" w:id="2921"/>
    <w:p>
      <w:pPr>
        <w:spacing w:after="0"/>
        <w:ind w:left="0"/>
        <w:jc w:val="both"/>
      </w:pPr>
      <w:r>
        <w:rPr>
          <w:rFonts w:ascii="Times New Roman"/>
          <w:b w:val="false"/>
          <w:i w:val="false"/>
          <w:color w:val="000000"/>
          <w:sz w:val="28"/>
        </w:rPr>
        <w:t>
      78. Конкурстық өтінімдерді ұсынудың түпкілікті мерзімі – Астана қ. (Қазақстан Республикасы) уақыты бойынша 20__ж. "__" _______ сағат __:00 дейін.</w:t>
      </w:r>
    </w:p>
    <w:bookmarkEnd w:id="2921"/>
    <w:bookmarkStart w:name="z3191" w:id="2922"/>
    <w:p>
      <w:pPr>
        <w:spacing w:after="0"/>
        <w:ind w:left="0"/>
        <w:jc w:val="both"/>
      </w:pPr>
      <w:r>
        <w:rPr>
          <w:rFonts w:ascii="Times New Roman"/>
          <w:b w:val="false"/>
          <w:i w:val="false"/>
          <w:color w:val="000000"/>
          <w:sz w:val="28"/>
        </w:rPr>
        <w:t>
      79. Белгіленген мерзім өткеннен кейін ұсынылған Конкурстық өтінімі бар конверт Конкурстық өтінімдерді тіркеу журналында тіркелмейді, ашылмайды және Конкурсқа қатысу өтінімдері бар конверттерде көрсетілген деректемелер бойынша Әлеуетті Жекеше әріптеске не Әлеуетті Жекеше әріптестердің тиісті уәкілетті өкілдеріне алу туралы қолхатпен жеке қайтарылады.</w:t>
      </w:r>
    </w:p>
    <w:bookmarkEnd w:id="2922"/>
    <w:bookmarkStart w:name="z3192" w:id="2923"/>
    <w:p>
      <w:pPr>
        <w:spacing w:after="0"/>
        <w:ind w:left="0"/>
        <w:jc w:val="left"/>
      </w:pPr>
      <w:r>
        <w:rPr>
          <w:rFonts w:ascii="Times New Roman"/>
          <w:b/>
          <w:i w:val="false"/>
          <w:color w:val="000000"/>
        </w:rPr>
        <w:t xml:space="preserve"> 17. Конкурстық өтінімнің қолданылу мерзімі</w:t>
      </w:r>
    </w:p>
    <w:bookmarkEnd w:id="2923"/>
    <w:bookmarkStart w:name="z3193" w:id="2924"/>
    <w:p>
      <w:pPr>
        <w:spacing w:after="0"/>
        <w:ind w:left="0"/>
        <w:jc w:val="both"/>
      </w:pPr>
      <w:r>
        <w:rPr>
          <w:rFonts w:ascii="Times New Roman"/>
          <w:b w:val="false"/>
          <w:i w:val="false"/>
          <w:color w:val="000000"/>
          <w:sz w:val="28"/>
        </w:rPr>
        <w:t>
      80. Конкурстық өтінімді қамтамасыз етуді қоса алғанда, Конкурстық өтінімнің қолданылу мерзімі Конкурстық өтінімдері бар конверттерді ашқан күннен бастап кемінде ___ (жазбаша түрде көрсету) күнтізбелік күн мерзімді құрайды.</w:t>
      </w:r>
    </w:p>
    <w:bookmarkEnd w:id="2924"/>
    <w:bookmarkStart w:name="z3194" w:id="2925"/>
    <w:p>
      <w:pPr>
        <w:spacing w:after="0"/>
        <w:ind w:left="0"/>
        <w:jc w:val="both"/>
      </w:pPr>
      <w:r>
        <w:rPr>
          <w:rFonts w:ascii="Times New Roman"/>
          <w:b w:val="false"/>
          <w:i w:val="false"/>
          <w:color w:val="000000"/>
          <w:sz w:val="28"/>
        </w:rPr>
        <w:t>
      81. Конкурстық өтінімнің қолданылу мерзімі Конкурстық өтінімді қамтамасыз етудің қолданылу мерзімінен асып кетпеуі тиіс. Осындай асып кету болған жағдайда Конкурстық өтінім кері қайтарылады.</w:t>
      </w:r>
    </w:p>
    <w:bookmarkEnd w:id="2925"/>
    <w:bookmarkStart w:name="z3195" w:id="2926"/>
    <w:p>
      <w:pPr>
        <w:spacing w:after="0"/>
        <w:ind w:left="0"/>
        <w:jc w:val="both"/>
      </w:pPr>
      <w:r>
        <w:rPr>
          <w:rFonts w:ascii="Times New Roman"/>
          <w:b w:val="false"/>
          <w:i w:val="false"/>
          <w:color w:val="000000"/>
          <w:sz w:val="28"/>
        </w:rPr>
        <w:t>
      82. Егер Конкурстық өтінімнің қолданылу мерзімі аяқталғанға дейін Мемлекеттік әріптес пен Конкурстық өтінімі үздік деп анықталған Әлеуетті Жекеше әріптес МЖӘ жобасын және МЖӘ Үлгілік шартының талаптарын нақтылау жөніндегі келіссөздерді аяқтамаған жағдайда, Әлеуетті Жекеше әріптес Комиссия шешімінің негізінде Конкурстық өтінімді қамтамасыз етуді қоса алғанда, өзінің Конкурстық өтінімінің қолданылу мерзімін ұзартады.</w:t>
      </w:r>
    </w:p>
    <w:bookmarkEnd w:id="2926"/>
    <w:bookmarkStart w:name="z3196" w:id="2927"/>
    <w:p>
      <w:pPr>
        <w:spacing w:after="0"/>
        <w:ind w:left="0"/>
        <w:jc w:val="both"/>
      </w:pPr>
      <w:r>
        <w:rPr>
          <w:rFonts w:ascii="Times New Roman"/>
          <w:b w:val="false"/>
          <w:i w:val="false"/>
          <w:color w:val="000000"/>
          <w:sz w:val="28"/>
        </w:rPr>
        <w:t>
      83. Конкурстық өтінімнің қолданылу мерзімін ұзарту үшін, Әлеуетті Жекеше әріптес Конкурсты ұйымдастырушының атына, мыналарды:</w:t>
      </w:r>
    </w:p>
    <w:bookmarkEnd w:id="2927"/>
    <w:bookmarkStart w:name="z3197" w:id="2928"/>
    <w:p>
      <w:pPr>
        <w:spacing w:after="0"/>
        <w:ind w:left="0"/>
        <w:jc w:val="both"/>
      </w:pPr>
      <w:r>
        <w:rPr>
          <w:rFonts w:ascii="Times New Roman"/>
          <w:b w:val="false"/>
          <w:i w:val="false"/>
          <w:color w:val="000000"/>
          <w:sz w:val="28"/>
        </w:rPr>
        <w:t>
      1) ол берген Конкурстық өтінімнің қолданылу мерзімін ұзартуға айқын көрінетін келісімді;</w:t>
      </w:r>
    </w:p>
    <w:bookmarkEnd w:id="2928"/>
    <w:bookmarkStart w:name="z3198" w:id="2929"/>
    <w:p>
      <w:pPr>
        <w:spacing w:after="0"/>
        <w:ind w:left="0"/>
        <w:jc w:val="both"/>
      </w:pPr>
      <w:r>
        <w:rPr>
          <w:rFonts w:ascii="Times New Roman"/>
          <w:b w:val="false"/>
          <w:i w:val="false"/>
          <w:color w:val="000000"/>
          <w:sz w:val="28"/>
        </w:rPr>
        <w:t>
      2) Конкурстық өтінімнің қолданылуы ұзартылатын мерзімді;</w:t>
      </w:r>
    </w:p>
    <w:bookmarkEnd w:id="2929"/>
    <w:bookmarkStart w:name="z3199" w:id="2930"/>
    <w:p>
      <w:pPr>
        <w:spacing w:after="0"/>
        <w:ind w:left="0"/>
        <w:jc w:val="both"/>
      </w:pPr>
      <w:r>
        <w:rPr>
          <w:rFonts w:ascii="Times New Roman"/>
          <w:b w:val="false"/>
          <w:i w:val="false"/>
          <w:color w:val="000000"/>
          <w:sz w:val="28"/>
        </w:rPr>
        <w:t>
      3) осы құжатқа қол қою күнін;</w:t>
      </w:r>
    </w:p>
    <w:bookmarkEnd w:id="2930"/>
    <w:bookmarkStart w:name="z3200" w:id="2931"/>
    <w:p>
      <w:pPr>
        <w:spacing w:after="0"/>
        <w:ind w:left="0"/>
        <w:jc w:val="both"/>
      </w:pPr>
      <w:r>
        <w:rPr>
          <w:rFonts w:ascii="Times New Roman"/>
          <w:b w:val="false"/>
          <w:i w:val="false"/>
          <w:color w:val="000000"/>
          <w:sz w:val="28"/>
        </w:rPr>
        <w:t>
      4) Әлеуетті Жекеше әріптестің немесе оның уәкілетті өкілінің қолын және Әлеуетті Жекеше әріптестің мөрін көрсете отырып, жазбаша хабарлама жібереді.</w:t>
      </w:r>
    </w:p>
    <w:bookmarkEnd w:id="2931"/>
    <w:bookmarkStart w:name="z3201" w:id="2932"/>
    <w:p>
      <w:pPr>
        <w:spacing w:after="0"/>
        <w:ind w:left="0"/>
        <w:jc w:val="both"/>
      </w:pPr>
      <w:r>
        <w:rPr>
          <w:rFonts w:ascii="Times New Roman"/>
          <w:b w:val="false"/>
          <w:i w:val="false"/>
          <w:color w:val="000000"/>
          <w:sz w:val="28"/>
        </w:rPr>
        <w:t>
      Бұл хабарлама Конкурстық құжаттамада көрсетілген, Конкурсқа қатысу үшін қойылатын құжаттарды ресімдеу және жасау талаптарына сәйкес жасалуы тиіс.</w:t>
      </w:r>
    </w:p>
    <w:bookmarkEnd w:id="2932"/>
    <w:bookmarkStart w:name="z3202" w:id="2933"/>
    <w:p>
      <w:pPr>
        <w:spacing w:after="0"/>
        <w:ind w:left="0"/>
        <w:jc w:val="left"/>
      </w:pPr>
      <w:r>
        <w:rPr>
          <w:rFonts w:ascii="Times New Roman"/>
          <w:b/>
          <w:i w:val="false"/>
          <w:color w:val="000000"/>
        </w:rPr>
        <w:t xml:space="preserve"> 18. Конкурстық өтінімдерді ұсыну мерзімінің аяқталуына дейін Конкурстық өтінімді өзгерту, кері қайтарып алу</w:t>
      </w:r>
    </w:p>
    <w:bookmarkEnd w:id="2933"/>
    <w:bookmarkStart w:name="z3203" w:id="2934"/>
    <w:p>
      <w:pPr>
        <w:spacing w:after="0"/>
        <w:ind w:left="0"/>
        <w:jc w:val="both"/>
      </w:pPr>
      <w:r>
        <w:rPr>
          <w:rFonts w:ascii="Times New Roman"/>
          <w:b w:val="false"/>
          <w:i w:val="false"/>
          <w:color w:val="000000"/>
          <w:sz w:val="28"/>
        </w:rPr>
        <w:t>
      84. Әлеуетті Жекеше әріптес осы Конкурстық құжаттаманың 78-тармағында көрсетілген, Конкурстық өтінімдерді ұсыну мерзімінің аяқталуынан кешіктірмей:</w:t>
      </w:r>
    </w:p>
    <w:bookmarkEnd w:id="2934"/>
    <w:bookmarkStart w:name="z3204" w:id="2935"/>
    <w:p>
      <w:pPr>
        <w:spacing w:after="0"/>
        <w:ind w:left="0"/>
        <w:jc w:val="both"/>
      </w:pPr>
      <w:r>
        <w:rPr>
          <w:rFonts w:ascii="Times New Roman"/>
          <w:b w:val="false"/>
          <w:i w:val="false"/>
          <w:color w:val="000000"/>
          <w:sz w:val="28"/>
        </w:rPr>
        <w:t>
      1) енгізілген Конкурстық өтінімді өзгерте және/немесе толықтыра;</w:t>
      </w:r>
    </w:p>
    <w:bookmarkEnd w:id="2935"/>
    <w:bookmarkStart w:name="z3205" w:id="2936"/>
    <w:p>
      <w:pPr>
        <w:spacing w:after="0"/>
        <w:ind w:left="0"/>
        <w:jc w:val="both"/>
      </w:pPr>
      <w:r>
        <w:rPr>
          <w:rFonts w:ascii="Times New Roman"/>
          <w:b w:val="false"/>
          <w:i w:val="false"/>
          <w:color w:val="000000"/>
          <w:sz w:val="28"/>
        </w:rPr>
        <w:t>
      2) өзі енгізген Конкурстық өтінімді қамтамасыз етуді қайтару құқығын жоғалтпастан, өзінің Конкурстық өтінімін кері қайтарып ала алады.</w:t>
      </w:r>
    </w:p>
    <w:bookmarkEnd w:id="2936"/>
    <w:bookmarkStart w:name="z3206" w:id="2937"/>
    <w:p>
      <w:pPr>
        <w:spacing w:after="0"/>
        <w:ind w:left="0"/>
        <w:jc w:val="both"/>
      </w:pPr>
      <w:r>
        <w:rPr>
          <w:rFonts w:ascii="Times New Roman"/>
          <w:b w:val="false"/>
          <w:i w:val="false"/>
          <w:color w:val="000000"/>
          <w:sz w:val="28"/>
        </w:rPr>
        <w:t>
      Конкурстық өтінімге өзгертулер оларды ұсынудың түпкілікті мерзімі өткеннен кейін енгізілмейді.</w:t>
      </w:r>
    </w:p>
    <w:bookmarkEnd w:id="2937"/>
    <w:bookmarkStart w:name="z3207" w:id="2938"/>
    <w:p>
      <w:pPr>
        <w:spacing w:after="0"/>
        <w:ind w:left="0"/>
        <w:jc w:val="both"/>
      </w:pPr>
      <w:r>
        <w:rPr>
          <w:rFonts w:ascii="Times New Roman"/>
          <w:b w:val="false"/>
          <w:i w:val="false"/>
          <w:color w:val="000000"/>
          <w:sz w:val="28"/>
        </w:rPr>
        <w:t>
      85. Әлеуетті Жекеше әріптестер өзгертілген Конкурстық өтінімді бұрын ұсынылған Конкурстық өтінім сияқты дайындайды, мөр басады және Конвертте:</w:t>
      </w:r>
    </w:p>
    <w:bookmarkEnd w:id="2938"/>
    <w:bookmarkStart w:name="z3208" w:id="2939"/>
    <w:p>
      <w:pPr>
        <w:spacing w:after="0"/>
        <w:ind w:left="0"/>
        <w:jc w:val="both"/>
      </w:pPr>
      <w:r>
        <w:rPr>
          <w:rFonts w:ascii="Times New Roman"/>
          <w:b w:val="false"/>
          <w:i w:val="false"/>
          <w:color w:val="000000"/>
          <w:sz w:val="28"/>
        </w:rPr>
        <w:t>
      1) Әлеуетті Жекеше әріптестің толық атауы мен пошталық мекенжайын;</w:t>
      </w:r>
    </w:p>
    <w:bookmarkEnd w:id="2939"/>
    <w:bookmarkStart w:name="z3209" w:id="2940"/>
    <w:p>
      <w:pPr>
        <w:spacing w:after="0"/>
        <w:ind w:left="0"/>
        <w:jc w:val="both"/>
      </w:pPr>
      <w:r>
        <w:rPr>
          <w:rFonts w:ascii="Times New Roman"/>
          <w:b w:val="false"/>
          <w:i w:val="false"/>
          <w:color w:val="000000"/>
          <w:sz w:val="28"/>
        </w:rPr>
        <w:t>
      2) Конкурсты ұйымдастырушының толық атауы мен пошталық мекенжайын:</w:t>
      </w:r>
    </w:p>
    <w:bookmarkEnd w:id="2940"/>
    <w:bookmarkStart w:name="z3210" w:id="2941"/>
    <w:p>
      <w:pPr>
        <w:spacing w:after="0"/>
        <w:ind w:left="0"/>
        <w:jc w:val="both"/>
      </w:pPr>
      <w:r>
        <w:rPr>
          <w:rFonts w:ascii="Times New Roman"/>
          <w:b w:val="false"/>
          <w:i w:val="false"/>
          <w:color w:val="000000"/>
          <w:sz w:val="28"/>
        </w:rPr>
        <w:t>
      "_______________________________________________" мемлекеттік мекемесі , Қазақстан Республикасы, _______________ (елді мекеннің атауын және орналасқан жерін көрсету), _________ көшесі, __, №___ кабинет, тел. 8 (____) __-__-__;</w:t>
      </w:r>
    </w:p>
    <w:bookmarkEnd w:id="2941"/>
    <w:bookmarkStart w:name="z3211" w:id="2942"/>
    <w:p>
      <w:pPr>
        <w:spacing w:after="0"/>
        <w:ind w:left="0"/>
        <w:jc w:val="both"/>
      </w:pPr>
      <w:r>
        <w:rPr>
          <w:rFonts w:ascii="Times New Roman"/>
          <w:b w:val="false"/>
          <w:i w:val="false"/>
          <w:color w:val="000000"/>
          <w:sz w:val="28"/>
        </w:rPr>
        <w:t xml:space="preserve">
      3) құжаттың атауын: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МЖӘ ЖОБАСЫ БОЙЫНША ЖЕКЕШЕ ӘРІПТЕСТІ ТАҢДАУ ЖӨНІНДЕГІ КОНКУРСТЫҢ ӨЗГЕРТІЛГЕН КОНКУРСТЫҚ ӨТІНІМІ"; </w:t>
      </w:r>
    </w:p>
    <w:bookmarkEnd w:id="2942"/>
    <w:bookmarkStart w:name="z3212" w:id="2943"/>
    <w:p>
      <w:pPr>
        <w:spacing w:after="0"/>
        <w:ind w:left="0"/>
        <w:jc w:val="both"/>
      </w:pPr>
      <w:r>
        <w:rPr>
          <w:rFonts w:ascii="Times New Roman"/>
          <w:b w:val="false"/>
          <w:i w:val="false"/>
          <w:color w:val="000000"/>
          <w:sz w:val="28"/>
        </w:rPr>
        <w:t>
      4) сондай-ақ: "20__ ЖЫЛҒЫ "__" ______ __-00 САҒАТҚА ДЕЙІН АШЫЛМАСЫН" сөздерін көрсете отырып ұсынады.</w:t>
      </w:r>
    </w:p>
    <w:bookmarkEnd w:id="2943"/>
    <w:bookmarkStart w:name="z3213" w:id="2944"/>
    <w:p>
      <w:pPr>
        <w:spacing w:after="0"/>
        <w:ind w:left="0"/>
        <w:jc w:val="both"/>
      </w:pPr>
      <w:r>
        <w:rPr>
          <w:rFonts w:ascii="Times New Roman"/>
          <w:b w:val="false"/>
          <w:i w:val="false"/>
          <w:color w:val="000000"/>
          <w:sz w:val="28"/>
        </w:rPr>
        <w:t>
      86. Әлеуетті Жекеше әріптес Конкурстық өтінімді қайтарып алу туралы шешім қабылдаған жағдайда, Конкурсты ұйымдастырушының атына Әлеуетті Жекеше әріптес қол қойған және мөр қойылған еркін түрде ресімделетін Конкурстық өтінімді қайтарып алу туралы хабарлама жолданады.</w:t>
      </w:r>
    </w:p>
    <w:bookmarkEnd w:id="2944"/>
    <w:bookmarkStart w:name="z3214" w:id="2945"/>
    <w:p>
      <w:pPr>
        <w:spacing w:after="0"/>
        <w:ind w:left="0"/>
        <w:jc w:val="both"/>
      </w:pPr>
      <w:r>
        <w:rPr>
          <w:rFonts w:ascii="Times New Roman"/>
          <w:b w:val="false"/>
          <w:i w:val="false"/>
          <w:color w:val="000000"/>
          <w:sz w:val="28"/>
        </w:rPr>
        <w:t>
      Әлеуетті Жекеше әріптес Конкурстық өтінімді Конкурстық өтінімдерді ұсынудың түпкілікті мерзімі өткенге дейін қайтарған жағдайда, Конкурсты ұйымдастырушы Әлеуетті Жекеше әріптеске ол енгізген қамтамасыз етуді Конкурстық өтінімді қайтарып алу туралы хабарлама алған күннен бастап __ (жазбаша түрде көрсету) жұмыс күнінің ішінде қайтарады.</w:t>
      </w:r>
    </w:p>
    <w:bookmarkEnd w:id="2945"/>
    <w:bookmarkStart w:name="z3215" w:id="2946"/>
    <w:p>
      <w:pPr>
        <w:spacing w:after="0"/>
        <w:ind w:left="0"/>
        <w:jc w:val="left"/>
      </w:pPr>
      <w:r>
        <w:rPr>
          <w:rFonts w:ascii="Times New Roman"/>
          <w:b/>
          <w:i w:val="false"/>
          <w:color w:val="000000"/>
        </w:rPr>
        <w:t xml:space="preserve"> 19. Конкурстық өтінімдерді ашу, қарау және іріктеу</w:t>
      </w:r>
    </w:p>
    <w:bookmarkEnd w:id="2946"/>
    <w:bookmarkStart w:name="z3216" w:id="2947"/>
    <w:p>
      <w:pPr>
        <w:spacing w:after="0"/>
        <w:ind w:left="0"/>
        <w:jc w:val="both"/>
      </w:pPr>
      <w:r>
        <w:rPr>
          <w:rFonts w:ascii="Times New Roman"/>
          <w:b w:val="false"/>
          <w:i w:val="false"/>
          <w:color w:val="000000"/>
          <w:sz w:val="28"/>
        </w:rPr>
        <w:t>
      87. Комиссия Конкурстық өтінімдері бар конверттерді Астана қ. (Қазақстан Республикасы) уақыты бойынша 20__ж. "___" _____ ___:00 сағатта мына мекенжай бойынша: Қазақстан Республикасы, ______________ қ., ____________ көшесі, "___________________" мемлекеттік мекемесі ғимаратында, ____ қабат, № ______ кабинетте ашады.</w:t>
      </w:r>
    </w:p>
    <w:bookmarkEnd w:id="2947"/>
    <w:bookmarkStart w:name="z3217" w:id="2948"/>
    <w:p>
      <w:pPr>
        <w:spacing w:after="0"/>
        <w:ind w:left="0"/>
        <w:jc w:val="both"/>
      </w:pPr>
      <w:r>
        <w:rPr>
          <w:rFonts w:ascii="Times New Roman"/>
          <w:b w:val="false"/>
          <w:i w:val="false"/>
          <w:color w:val="000000"/>
          <w:sz w:val="28"/>
        </w:rPr>
        <w:t>
      88. Конкурсты ұйымдастырушыға, Комиссия көпшілігі болмаған жағдайда немесе Комиссия төрағасының немесе оны алмастыратын тұлғаның шешімімен Конкурстық өтінімдерді ашу орны, өткізілетін уақыты мен күні туралы Конкурстық құжаттамаға өзгерістер енгізуге рұқсат етіледі.</w:t>
      </w:r>
    </w:p>
    <w:bookmarkEnd w:id="2948"/>
    <w:bookmarkStart w:name="z3218" w:id="2949"/>
    <w:p>
      <w:pPr>
        <w:spacing w:after="0"/>
        <w:ind w:left="0"/>
        <w:jc w:val="both"/>
      </w:pPr>
      <w:r>
        <w:rPr>
          <w:rFonts w:ascii="Times New Roman"/>
          <w:b w:val="false"/>
          <w:i w:val="false"/>
          <w:color w:val="000000"/>
          <w:sz w:val="28"/>
        </w:rPr>
        <w:t>
      89. Енгізілген өзгерістер міндетті күшке ие болады және олар туралы Конкурсты ұйымдастырушы Конкурстық құжаттама ұсынған барлық Әлеуетті Жекеше әріптестерге, сондай-ақ Комиссия мүшелеріне, мемлекеттік жоспарлау жөніндегі уәкілетті органды қоса алғанда, мүдделі мемлекеттік органдар мен ұйымдарға дереу хабарлайды.</w:t>
      </w:r>
    </w:p>
    <w:bookmarkEnd w:id="2949"/>
    <w:bookmarkStart w:name="z3219" w:id="2950"/>
    <w:p>
      <w:pPr>
        <w:spacing w:after="0"/>
        <w:ind w:left="0"/>
        <w:jc w:val="both"/>
      </w:pPr>
      <w:r>
        <w:rPr>
          <w:rFonts w:ascii="Times New Roman"/>
          <w:b w:val="false"/>
          <w:i w:val="false"/>
          <w:color w:val="000000"/>
          <w:sz w:val="28"/>
        </w:rPr>
        <w:t>
      90. Конкурсты ұйымдастырушы барлық мүдделі тұлғаларға жоғарыда көрсетілген өзгерістер туралы арнайы құрылған интернет-ресурс (веб-портал) арқылы хабарлайды не "____________________" мемлекеттік мекемесі ресми интернет-ресурсында ақпарат орналастырады.</w:t>
      </w:r>
    </w:p>
    <w:bookmarkEnd w:id="2950"/>
    <w:bookmarkStart w:name="z3220" w:id="2951"/>
    <w:p>
      <w:pPr>
        <w:spacing w:after="0"/>
        <w:ind w:left="0"/>
        <w:jc w:val="both"/>
      </w:pPr>
      <w:r>
        <w:rPr>
          <w:rFonts w:ascii="Times New Roman"/>
          <w:b w:val="false"/>
          <w:i w:val="false"/>
          <w:color w:val="000000"/>
          <w:sz w:val="28"/>
        </w:rPr>
        <w:t>
      91. Конкурстық өтінімдері бар конверттер Комиссияның қарапайым көпшілігінің, Конкурсты ұйымдастырушының уәкілетті өкілінің, сондай-ақ Әлеуетті Жекеше әріптестердің немесе олардың уәкілетті өкілдерінің қатысуымен ашылады.</w:t>
      </w:r>
    </w:p>
    <w:bookmarkEnd w:id="2951"/>
    <w:bookmarkStart w:name="z3221" w:id="2952"/>
    <w:p>
      <w:pPr>
        <w:spacing w:after="0"/>
        <w:ind w:left="0"/>
        <w:jc w:val="both"/>
      </w:pPr>
      <w:r>
        <w:rPr>
          <w:rFonts w:ascii="Times New Roman"/>
          <w:b w:val="false"/>
          <w:i w:val="false"/>
          <w:color w:val="000000"/>
          <w:sz w:val="28"/>
        </w:rPr>
        <w:t>
      92. Комиссия хатшысы не төраға Комиссия мүшелерінің арасынан анықтаған тұлға Конкурстық өтінімдері бар конверттерді ашады және барлық қатысушылардың алдында өтінімдегі құжаттардың тізбесін және олардың қысқаша мазмұнын жария етеді.</w:t>
      </w:r>
    </w:p>
    <w:bookmarkEnd w:id="2952"/>
    <w:bookmarkStart w:name="z3222" w:id="2953"/>
    <w:p>
      <w:pPr>
        <w:spacing w:after="0"/>
        <w:ind w:left="0"/>
        <w:jc w:val="both"/>
      </w:pPr>
      <w:r>
        <w:rPr>
          <w:rFonts w:ascii="Times New Roman"/>
          <w:b w:val="false"/>
          <w:i w:val="false"/>
          <w:color w:val="000000"/>
          <w:sz w:val="28"/>
        </w:rPr>
        <w:t>
      93. Комиссия барлық Конкурстық өтінімдерді қарайды. Егер бір ғана Конкурстық өтінім ұсынылған жағдайда, берілген өтінімді Комиссия осы тармақтың бірінші бөлігіне сәйкес қарайды.</w:t>
      </w:r>
    </w:p>
    <w:bookmarkEnd w:id="2953"/>
    <w:bookmarkStart w:name="z3223" w:id="2954"/>
    <w:p>
      <w:pPr>
        <w:spacing w:after="0"/>
        <w:ind w:left="0"/>
        <w:jc w:val="both"/>
      </w:pPr>
      <w:r>
        <w:rPr>
          <w:rFonts w:ascii="Times New Roman"/>
          <w:b w:val="false"/>
          <w:i w:val="false"/>
          <w:color w:val="000000"/>
          <w:sz w:val="28"/>
        </w:rPr>
        <w:t>
      94. Конкурстық өтінімдері бар конверттерді ашу хаттамасына төраға және отырысқа қатысқан барлық Комиссия мүшелері, сондай-ақ Комиссия хатшысы әрбір бетіне қол қояды.</w:t>
      </w:r>
    </w:p>
    <w:bookmarkEnd w:id="2954"/>
    <w:bookmarkStart w:name="z3224" w:id="2955"/>
    <w:p>
      <w:pPr>
        <w:spacing w:after="0"/>
        <w:ind w:left="0"/>
        <w:jc w:val="both"/>
      </w:pPr>
      <w:r>
        <w:rPr>
          <w:rFonts w:ascii="Times New Roman"/>
          <w:b w:val="false"/>
          <w:i w:val="false"/>
          <w:color w:val="000000"/>
          <w:sz w:val="28"/>
        </w:rPr>
        <w:t>
      95. Көрсетілген хаттаманың көшірмесі Конкурстық өтінімдері бар конверттерді ашу жөніндегі комиссияның отырысына қатысқан Әлеуетті Жекеше әріптестерге немесе олардың уәкілетті өкілдеріне Комиссияның аталған отырысынан кейінгі 2 (екі) жұмыс күнінен кешіктірілмей, ал қатыспағандарға – олардың жазбаша сұрау салуы бойынша сұрау салуды алған күннен бастап 2 (екі) жұмыс күнінен кешіктірілмей жіберіледі.</w:t>
      </w:r>
    </w:p>
    <w:bookmarkEnd w:id="2955"/>
    <w:bookmarkStart w:name="z3225" w:id="2956"/>
    <w:p>
      <w:pPr>
        <w:spacing w:after="0"/>
        <w:ind w:left="0"/>
        <w:jc w:val="both"/>
      </w:pPr>
      <w:r>
        <w:rPr>
          <w:rFonts w:ascii="Times New Roman"/>
          <w:b w:val="false"/>
          <w:i w:val="false"/>
          <w:color w:val="000000"/>
          <w:sz w:val="28"/>
        </w:rPr>
        <w:t>
      96. Комиссия отырысын өткізбей тұрып, Конкурстық өтінімдерді қарауға жол берілмейді.</w:t>
      </w:r>
    </w:p>
    <w:bookmarkEnd w:id="2956"/>
    <w:bookmarkStart w:name="z3226" w:id="2957"/>
    <w:p>
      <w:pPr>
        <w:spacing w:after="0"/>
        <w:ind w:left="0"/>
        <w:jc w:val="both"/>
      </w:pPr>
      <w:r>
        <w:rPr>
          <w:rFonts w:ascii="Times New Roman"/>
          <w:b w:val="false"/>
          <w:i w:val="false"/>
          <w:color w:val="000000"/>
          <w:sz w:val="28"/>
        </w:rPr>
        <w:t>
      97. Бұл ретте осындай Конкурстық өтінімді үздік деп тану туралы Комиссияның шешімі жойылады және осы Конкурсқа енгізілген, қалған Конкурстық өтінімдердің арасынан үздік Конкурстық өтінім қайтадан таңдалады.</w:t>
      </w:r>
    </w:p>
    <w:bookmarkEnd w:id="2957"/>
    <w:bookmarkStart w:name="z3227" w:id="2958"/>
    <w:p>
      <w:pPr>
        <w:spacing w:after="0"/>
        <w:ind w:left="0"/>
        <w:jc w:val="left"/>
      </w:pPr>
      <w:r>
        <w:rPr>
          <w:rFonts w:ascii="Times New Roman"/>
          <w:b/>
          <w:i w:val="false"/>
          <w:color w:val="000000"/>
        </w:rPr>
        <w:t xml:space="preserve"> 20. Конкурстық өтінімдерді іріктеу өлшемшарттары</w:t>
      </w:r>
    </w:p>
    <w:bookmarkEnd w:id="2958"/>
    <w:bookmarkStart w:name="z3228" w:id="2959"/>
    <w:p>
      <w:pPr>
        <w:spacing w:after="0"/>
        <w:ind w:left="0"/>
        <w:jc w:val="both"/>
      </w:pPr>
      <w:r>
        <w:rPr>
          <w:rFonts w:ascii="Times New Roman"/>
          <w:b w:val="false"/>
          <w:i w:val="false"/>
          <w:color w:val="000000"/>
          <w:sz w:val="28"/>
        </w:rPr>
        <w:t>
      98. Конкурстық өтінімдерді қарау және іріктеуді Ауыл шаруашылығы саласындағы (сервистік-дайындау орталығы) МЖӘ жобасының Үлгілік конкурстық құжаттамасына 5-қосымшада келтірілген өлшемшарттарды және олардың параметрлерін ескере отырып, Комиссия жүзеге асырады.</w:t>
      </w:r>
    </w:p>
    <w:bookmarkEnd w:id="2959"/>
    <w:bookmarkStart w:name="z3229" w:id="2960"/>
    <w:p>
      <w:pPr>
        <w:spacing w:after="0"/>
        <w:ind w:left="0"/>
        <w:jc w:val="both"/>
      </w:pPr>
      <w:r>
        <w:rPr>
          <w:rFonts w:ascii="Times New Roman"/>
          <w:b w:val="false"/>
          <w:i w:val="false"/>
          <w:color w:val="000000"/>
          <w:sz w:val="28"/>
        </w:rPr>
        <w:t>
      99. Өлшемшарттар олардың әрқайсысы бойынша тиісті ұпайлар (үлестік немесе пайыздық мән) беру арқылы бағаланады.</w:t>
      </w:r>
    </w:p>
    <w:bookmarkEnd w:id="2960"/>
    <w:bookmarkStart w:name="z3230" w:id="2961"/>
    <w:p>
      <w:pPr>
        <w:spacing w:after="0"/>
        <w:ind w:left="0"/>
        <w:jc w:val="left"/>
      </w:pPr>
      <w:r>
        <w:rPr>
          <w:rFonts w:ascii="Times New Roman"/>
          <w:b/>
          <w:i w:val="false"/>
          <w:color w:val="000000"/>
        </w:rPr>
        <w:t xml:space="preserve"> 21. Әлеуетті Жекеше әріптеспен келіссөздер, Шарт жасасу </w:t>
      </w:r>
    </w:p>
    <w:bookmarkEnd w:id="2961"/>
    <w:bookmarkStart w:name="z3231" w:id="2962"/>
    <w:p>
      <w:pPr>
        <w:spacing w:after="0"/>
        <w:ind w:left="0"/>
        <w:jc w:val="both"/>
      </w:pPr>
      <w:r>
        <w:rPr>
          <w:rFonts w:ascii="Times New Roman"/>
          <w:b w:val="false"/>
          <w:i w:val="false"/>
          <w:color w:val="000000"/>
          <w:sz w:val="28"/>
        </w:rPr>
        <w:t>
      100. Комиссия Конкурстық өтінімі үздік деп танылған Әлеуетті Жекеше әріптеспен МЖӘ жобасын және Үлгілік шарттың талаптарын нақтылау бойынша келіссөздер жүргізеді.</w:t>
      </w:r>
    </w:p>
    <w:bookmarkEnd w:id="2962"/>
    <w:bookmarkStart w:name="z3232" w:id="2963"/>
    <w:p>
      <w:pPr>
        <w:spacing w:after="0"/>
        <w:ind w:left="0"/>
        <w:jc w:val="both"/>
      </w:pPr>
      <w:r>
        <w:rPr>
          <w:rFonts w:ascii="Times New Roman"/>
          <w:b w:val="false"/>
          <w:i w:val="false"/>
          <w:color w:val="000000"/>
          <w:sz w:val="28"/>
        </w:rPr>
        <w:t>
      101. Келіссөздер жүргізу кезеңінде МЖӘ жобасы және Үлгілік шарт бойынша ескертулер мен ұсыныстарды Комиссия жазбаша нысанда Әлеуетті Жекеше әріптеске жібереді.</w:t>
      </w:r>
    </w:p>
    <w:bookmarkEnd w:id="2963"/>
    <w:bookmarkStart w:name="z3233" w:id="2964"/>
    <w:p>
      <w:pPr>
        <w:spacing w:after="0"/>
        <w:ind w:left="0"/>
        <w:jc w:val="both"/>
      </w:pPr>
      <w:r>
        <w:rPr>
          <w:rFonts w:ascii="Times New Roman"/>
          <w:b w:val="false"/>
          <w:i w:val="false"/>
          <w:color w:val="000000"/>
          <w:sz w:val="28"/>
        </w:rPr>
        <w:t>
      Келіссөздер жүргізу қорытындылары бойынша Комиссия шешім қабылдайды.</w:t>
      </w:r>
    </w:p>
    <w:bookmarkEnd w:id="2964"/>
    <w:bookmarkStart w:name="z3234" w:id="2965"/>
    <w:p>
      <w:pPr>
        <w:spacing w:after="0"/>
        <w:ind w:left="0"/>
        <w:jc w:val="both"/>
      </w:pPr>
      <w:r>
        <w:rPr>
          <w:rFonts w:ascii="Times New Roman"/>
          <w:b w:val="false"/>
          <w:i w:val="false"/>
          <w:color w:val="000000"/>
          <w:sz w:val="28"/>
        </w:rPr>
        <w:t>
      102. Келіссөздер барысында Конкурс шарттарына өзгерістер енгізуге жол берілмейді.</w:t>
      </w:r>
    </w:p>
    <w:bookmarkEnd w:id="2965"/>
    <w:bookmarkStart w:name="z3235" w:id="2966"/>
    <w:p>
      <w:pPr>
        <w:spacing w:after="0"/>
        <w:ind w:left="0"/>
        <w:jc w:val="both"/>
      </w:pPr>
      <w:r>
        <w:rPr>
          <w:rFonts w:ascii="Times New Roman"/>
          <w:b w:val="false"/>
          <w:i w:val="false"/>
          <w:color w:val="000000"/>
          <w:sz w:val="28"/>
        </w:rPr>
        <w:t>
      103. Егер Конкурстық өтінімі үздік деп танылған Әлеуетті Жекеше әріптес Комиссияның ескертулері мен ұсыныстарына сәйкес Конкурстық өтінімді және Үлгілік шарттың талаптарын талқылаудан және нақтылаудан бас тартқан не оның ұсыныстары Конкурс шарттары тұрғысынан қолайсыз болып табылған жағдайда, онда Комиссия бұл Конкурстық өтінімді қарамайды және үздік Конкурстық өтінімді жаңадан таңдайды.</w:t>
      </w:r>
    </w:p>
    <w:bookmarkEnd w:id="2966"/>
    <w:bookmarkStart w:name="z3236" w:id="2967"/>
    <w:p>
      <w:pPr>
        <w:spacing w:after="0"/>
        <w:ind w:left="0"/>
        <w:jc w:val="both"/>
      </w:pPr>
      <w:r>
        <w:rPr>
          <w:rFonts w:ascii="Times New Roman"/>
          <w:b w:val="false"/>
          <w:i w:val="false"/>
          <w:color w:val="000000"/>
          <w:sz w:val="28"/>
        </w:rPr>
        <w:t>
      Бұл ретте осындай Конкурстық өтінімді үздік деп тану туралы Комиссияның шешімі жойылады және бұл Әлеуетті Жекеше әріптес Конкурстың жеңімпазы болып танылмайды.</w:t>
      </w:r>
    </w:p>
    <w:bookmarkEnd w:id="2967"/>
    <w:bookmarkStart w:name="z3237" w:id="2968"/>
    <w:p>
      <w:pPr>
        <w:spacing w:after="0"/>
        <w:ind w:left="0"/>
        <w:jc w:val="both"/>
      </w:pPr>
      <w:r>
        <w:rPr>
          <w:rFonts w:ascii="Times New Roman"/>
          <w:b w:val="false"/>
          <w:i w:val="false"/>
          <w:color w:val="000000"/>
          <w:sz w:val="28"/>
        </w:rPr>
        <w:t>
      104. Конкурстың жеңімпазы болып Конкурстық өтінімі үздік деп танылған Конкурсқа қатысушы танылады.</w:t>
      </w:r>
    </w:p>
    <w:bookmarkEnd w:id="2968"/>
    <w:bookmarkStart w:name="z3238" w:id="2969"/>
    <w:p>
      <w:pPr>
        <w:spacing w:after="0"/>
        <w:ind w:left="0"/>
        <w:jc w:val="both"/>
      </w:pPr>
      <w:r>
        <w:rPr>
          <w:rFonts w:ascii="Times New Roman"/>
          <w:b w:val="false"/>
          <w:i w:val="false"/>
          <w:color w:val="000000"/>
          <w:sz w:val="28"/>
        </w:rPr>
        <w:t>
      105. Конкурсты ұйымдастырушы Шарт жобасын, оның ішінде оған өзгерістер және/немесе толықтырулар енгізген кезде, үздік Конкурстық өтінімді айқындау туралы хаттама көшірмелерін қоса бере отырып:</w:t>
      </w:r>
    </w:p>
    <w:bookmarkEnd w:id="2969"/>
    <w:bookmarkStart w:name="z3239" w:id="2970"/>
    <w:p>
      <w:pPr>
        <w:spacing w:after="0"/>
        <w:ind w:left="0"/>
        <w:jc w:val="both"/>
      </w:pPr>
      <w:r>
        <w:rPr>
          <w:rFonts w:ascii="Times New Roman"/>
          <w:b w:val="false"/>
          <w:i w:val="false"/>
          <w:color w:val="000000"/>
          <w:sz w:val="28"/>
        </w:rPr>
        <w:t>
      1) Шарт жобасын, оның ішінде оған өзгерістер және/немесе толықтырулар енгізген кезде 10 (он) жұмыс күні ішінде келісетін мемлекеттік жоспарлау жөніндегі жергілікті уәкілетті органға;</w:t>
      </w:r>
    </w:p>
    <w:bookmarkEnd w:id="2970"/>
    <w:bookmarkStart w:name="z3240" w:id="2971"/>
    <w:p>
      <w:pPr>
        <w:spacing w:after="0"/>
        <w:ind w:left="0"/>
        <w:jc w:val="both"/>
      </w:pPr>
      <w:r>
        <w:rPr>
          <w:rFonts w:ascii="Times New Roman"/>
          <w:b w:val="false"/>
          <w:i w:val="false"/>
          <w:color w:val="000000"/>
          <w:sz w:val="28"/>
        </w:rPr>
        <w:t>
      2) Шарт жобасын, оның ішінде оған өзгерістер және/немесе толықтырулар енгізген кезде 10 (он) жұмыс күні ішінде келісетін бюджетті атқару жөніндегі жергілікті уәкілетті органға келісуге жолдайды.</w:t>
      </w:r>
    </w:p>
    <w:bookmarkEnd w:id="2971"/>
    <w:bookmarkStart w:name="z3241" w:id="2972"/>
    <w:p>
      <w:pPr>
        <w:spacing w:after="0"/>
        <w:ind w:left="0"/>
        <w:jc w:val="both"/>
      </w:pPr>
      <w:r>
        <w:rPr>
          <w:rFonts w:ascii="Times New Roman"/>
          <w:b w:val="false"/>
          <w:i w:val="false"/>
          <w:color w:val="000000"/>
          <w:sz w:val="28"/>
        </w:rPr>
        <w:t>
      106. Шарт жобасын келісулерді ескере отырып, Конкурстың қорытындысы бойынша Комиссияның шешімімен Конкурстық өтінім бекітіледі, ал өтінім беруші Конкурстың жеңімпазы болып танылады.</w:t>
      </w:r>
    </w:p>
    <w:bookmarkEnd w:id="2972"/>
    <w:bookmarkStart w:name="z3242" w:id="2973"/>
    <w:p>
      <w:pPr>
        <w:spacing w:after="0"/>
        <w:ind w:left="0"/>
        <w:jc w:val="both"/>
      </w:pPr>
      <w:r>
        <w:rPr>
          <w:rFonts w:ascii="Times New Roman"/>
          <w:b w:val="false"/>
          <w:i w:val="false"/>
          <w:color w:val="000000"/>
          <w:sz w:val="28"/>
        </w:rPr>
        <w:t>
      107. Комиссияның шешімі хаттамамен ресімделеді.</w:t>
      </w:r>
    </w:p>
    <w:bookmarkEnd w:id="2973"/>
    <w:bookmarkStart w:name="z3243" w:id="2974"/>
    <w:p>
      <w:pPr>
        <w:spacing w:after="0"/>
        <w:ind w:left="0"/>
        <w:jc w:val="both"/>
      </w:pPr>
      <w:r>
        <w:rPr>
          <w:rFonts w:ascii="Times New Roman"/>
          <w:b w:val="false"/>
          <w:i w:val="false"/>
          <w:color w:val="000000"/>
          <w:sz w:val="28"/>
        </w:rPr>
        <w:t>
      108. Үлгілік шарт жасасу мерзімі Конкурс қорытындыланған күннен бастап күнтізбелік 90 (тоқсан) күннен аспайды.</w:t>
      </w:r>
    </w:p>
    <w:bookmarkEnd w:id="2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87" w:id="2975"/>
    <w:p>
      <w:pPr>
        <w:spacing w:after="0"/>
        <w:ind w:left="0"/>
        <w:jc w:val="left"/>
      </w:pPr>
      <w:r>
        <w:rPr>
          <w:rFonts w:ascii="Times New Roman"/>
          <w:b/>
          <w:i w:val="false"/>
          <w:color w:val="000000"/>
        </w:rPr>
        <w:t xml:space="preserve"> МЖӘ объектісінің сипаттамасы</w:t>
      </w:r>
    </w:p>
    <w:bookmarkEnd w:id="2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мәні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мемлекеттік мекемесі ,</w:t>
            </w:r>
          </w:p>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көшесі, №___ үй, №___ кабинет</w:t>
            </w:r>
          </w:p>
          <w:p>
            <w:pPr>
              <w:spacing w:after="20"/>
              <w:ind w:left="20"/>
              <w:jc w:val="both"/>
            </w:pPr>
            <w:r>
              <w:rPr>
                <w:rFonts w:ascii="Times New Roman"/>
                <w:b w:val="false"/>
                <w:i w:val="false"/>
                <w:color w:val="000000"/>
                <w:sz w:val="20"/>
              </w:rPr>
              <w:t>
Банктік сәйкестендіру коды: __________</w:t>
            </w:r>
          </w:p>
          <w:p>
            <w:pPr>
              <w:spacing w:after="20"/>
              <w:ind w:left="20"/>
              <w:jc w:val="both"/>
            </w:pPr>
            <w:r>
              <w:rPr>
                <w:rFonts w:ascii="Times New Roman"/>
                <w:b w:val="false"/>
                <w:i w:val="false"/>
                <w:color w:val="000000"/>
                <w:sz w:val="20"/>
              </w:rPr>
              <w:t>
Банктік деректемелер: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қабылдау, өңдеу, сақтау және өткізу бойынша сервистік-дайындау орталығын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 (елді мекеннің атауын және орналасқан жерін көрсету), __________ (мекенжай немесе орналасқан жердің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мерзімі – 20_ - 20_ жылдар (_ ай)</w:t>
            </w:r>
          </w:p>
          <w:p>
            <w:pPr>
              <w:spacing w:after="20"/>
              <w:ind w:left="20"/>
              <w:jc w:val="both"/>
            </w:pPr>
            <w:r>
              <w:rPr>
                <w:rFonts w:ascii="Times New Roman"/>
                <w:b w:val="false"/>
                <w:i w:val="false"/>
                <w:color w:val="000000"/>
                <w:sz w:val="20"/>
              </w:rPr>
              <w:t>
Пайдалану мерзімі –20_-20_жыл (_ жыл)</w:t>
            </w:r>
          </w:p>
          <w:p>
            <w:pPr>
              <w:spacing w:after="20"/>
              <w:ind w:left="20"/>
              <w:jc w:val="both"/>
            </w:pPr>
            <w:r>
              <w:rPr>
                <w:rFonts w:ascii="Times New Roman"/>
                <w:b w:val="false"/>
                <w:i w:val="false"/>
                <w:color w:val="000000"/>
                <w:sz w:val="20"/>
              </w:rPr>
              <w:t>
Шарт мерзімі – 20_-20_ жылдар (_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 __________ теңге,</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 құрылыс-монтаждау жұмыстары – __________ теңге;</w:t>
            </w:r>
          </w:p>
          <w:p>
            <w:pPr>
              <w:spacing w:after="20"/>
              <w:ind w:left="20"/>
              <w:jc w:val="both"/>
            </w:pPr>
            <w:r>
              <w:rPr>
                <w:rFonts w:ascii="Times New Roman"/>
                <w:b w:val="false"/>
                <w:i w:val="false"/>
                <w:color w:val="000000"/>
                <w:sz w:val="20"/>
              </w:rPr>
              <w:t>
- жабдық – __________ теңге;</w:t>
            </w:r>
          </w:p>
          <w:p>
            <w:pPr>
              <w:spacing w:after="20"/>
              <w:ind w:left="20"/>
              <w:jc w:val="both"/>
            </w:pPr>
            <w:r>
              <w:rPr>
                <w:rFonts w:ascii="Times New Roman"/>
                <w:b w:val="false"/>
                <w:i w:val="false"/>
                <w:color w:val="000000"/>
                <w:sz w:val="20"/>
              </w:rPr>
              <w:t>
- өзге шығыстар – 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қолдаудың түрлері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27-бабының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қолдаудың түрлері және көлемдері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және кірістер алу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9-бабының </w:t>
            </w:r>
            <w:r>
              <w:rPr>
                <w:rFonts w:ascii="Times New Roman"/>
                <w:b w:val="false"/>
                <w:i w:val="false"/>
                <w:color w:val="000000"/>
                <w:sz w:val="20"/>
              </w:rPr>
              <w:t>2-тармағына</w:t>
            </w:r>
            <w:r>
              <w:rPr>
                <w:rFonts w:ascii="Times New Roman"/>
                <w:b w:val="false"/>
                <w:i w:val="false"/>
                <w:color w:val="000000"/>
                <w:sz w:val="20"/>
              </w:rPr>
              <w:t xml:space="preserve"> сәйкес шығындарды өтеу және кірістер алу көздері (егер болса)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тегі, аты, әкесінің аты (егер болса), лауазымы, байланыс телефоны мен электрондық поштасының мекенжайы (мекенжайлары)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88" w:id="2976"/>
    <w:p>
      <w:pPr>
        <w:spacing w:after="0"/>
        <w:ind w:left="0"/>
        <w:jc w:val="left"/>
      </w:pPr>
      <w:r>
        <w:rPr>
          <w:rFonts w:ascii="Times New Roman"/>
          <w:b/>
          <w:i w:val="false"/>
          <w:color w:val="000000"/>
        </w:rPr>
        <w:t xml:space="preserve"> Негізгі іс-шаралар</w:t>
      </w:r>
    </w:p>
    <w:bookmarkEnd w:id="2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мерзімі</w:t>
            </w:r>
          </w:p>
          <w:p>
            <w:pPr>
              <w:spacing w:after="20"/>
              <w:ind w:left="20"/>
              <w:jc w:val="both"/>
            </w:pPr>
            <w:r>
              <w:rPr>
                <w:rFonts w:ascii="Times New Roman"/>
                <w:b w:val="false"/>
                <w:i w:val="false"/>
                <w:color w:val="000000"/>
                <w:sz w:val="20"/>
              </w:rPr>
              <w:t>
(уақыт пен күн Қазақстан Республикасы, Астана қаласының уақыты бойынша белгіленген)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мемлекеттік жоспарлау жөніндегі жергілікті уәкілетті органға бір уақытта хабарлауымен Конкурсты өткізу туралы жариялауы (ақпарат Конкурсты ұйымдастырушының ресми интернет-ресурсында және мерзімді баспа басылымдарында мемлекеттік және орыс тілдерінде орналастырылады)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 "__" _______ </w:t>
            </w:r>
          </w:p>
          <w:p>
            <w:pPr>
              <w:spacing w:after="20"/>
              <w:ind w:left="20"/>
              <w:jc w:val="both"/>
            </w:pPr>
            <w:r>
              <w:rPr>
                <w:rFonts w:ascii="Times New Roman"/>
                <w:b w:val="false"/>
                <w:i w:val="false"/>
                <w:color w:val="000000"/>
                <w:sz w:val="20"/>
              </w:rPr>
              <w:t>
(Конкурсты өткізу күніне дейін кемінде 60 (алпыс) күнтізбелік күн бұрын, ал Конкурс қайта өткізілген кезде – кемінде 30 (отыз) күнтізбелік күн бұрын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тұлғаларға Конкурсты ұйымдастырушының Ауыл шаруашылығы саласындағы (сервистік-дайындау орталығы) МЖӘ жобасының Үлгілік конкурстық құжаттамасының көшірмесін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өткізу туралы хабарландыру жарияланған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(сервистік-дайындау орталығы) МЖӘ жобасының Үлгілік конкурстық құжаттамасының көшірмесін алған тұлғаларға оның ережелерін түсіндіру, талқылау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 кешіктірмей</w:t>
            </w:r>
          </w:p>
          <w:p>
            <w:pPr>
              <w:spacing w:after="20"/>
              <w:ind w:left="20"/>
              <w:jc w:val="both"/>
            </w:pPr>
            <w:r>
              <w:rPr>
                <w:rFonts w:ascii="Times New Roman"/>
                <w:b w:val="false"/>
                <w:i w:val="false"/>
                <w:color w:val="000000"/>
                <w:sz w:val="20"/>
              </w:rPr>
              <w:t>
(сұрауды тіркеген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әріптестердің олардың біліктілік талаптарына сәйкестігін растайтын құжаттарды ұсынуы</w:t>
            </w:r>
          </w:p>
          <w:p>
            <w:pPr>
              <w:spacing w:after="20"/>
              <w:ind w:left="20"/>
              <w:jc w:val="both"/>
            </w:pPr>
            <w:r>
              <w:rPr>
                <w:rFonts w:ascii="Times New Roman"/>
                <w:b w:val="false"/>
                <w:i w:val="false"/>
                <w:color w:val="000000"/>
                <w:sz w:val="20"/>
              </w:rPr>
              <w:t>
Жекеше әріптесті айқындау жөніндегі конкурсқа "Атамекен" Қазақстан Республикасының ұлттық кәсіпкерлер палатасы қалыптастыратын Әлеуетті Жекеше әріптестер тізілімінен Әлеуетті Жекеше әріптестер біліктілік іріктеу жүргізілместен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сағаттан кешіктірмей</w:t>
            </w:r>
          </w:p>
          <w:p>
            <w:pPr>
              <w:spacing w:after="20"/>
              <w:ind w:left="20"/>
              <w:jc w:val="both"/>
            </w:pPr>
            <w:r>
              <w:rPr>
                <w:rFonts w:ascii="Times New Roman"/>
                <w:b w:val="false"/>
                <w:i w:val="false"/>
                <w:color w:val="000000"/>
                <w:sz w:val="20"/>
              </w:rPr>
              <w:t>
(Конкурс жарияланғаннан кейін кемінде 20 (жиырма) күнтізбелік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әріптестердің біліктілік талаптарына сәйкестігін бағалауды жүргізуі арқылы біліктілік іріктеуін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мерзімі аяқталған сәттен бастап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Әлеуетті Жекеше әріптестерді бағалау нәтижелерін жіберуі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аяқталған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Жекеше әріптестің Конкурстық өтінімді, сондай-ақ Конкурстық өтінімнің қамтамасыз етуін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(сервистік-дайындау орталығы) МЖӘ жобасының Үлгілік конкурстық құжаттаманы алған сәттен бастап 20__жылғы "__"________ __:00 сағатқа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өтінімдері бар конверттерді ашуы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өтінімдері бар конверттерді ашу хаттамасының көшірмесін Конкурстық өтінімдері бар конверттерді ашу жөніндегі Комиссияның отырысына қатысқан Жекеше әріптестерге немесе олардың уәкілетті өкілдеріне жіберу.</w:t>
            </w:r>
          </w:p>
          <w:p>
            <w:pPr>
              <w:spacing w:after="20"/>
              <w:ind w:left="20"/>
              <w:jc w:val="both"/>
            </w:pPr>
            <w:r>
              <w:rPr>
                <w:rFonts w:ascii="Times New Roman"/>
                <w:b w:val="false"/>
                <w:i w:val="false"/>
                <w:color w:val="000000"/>
                <w:sz w:val="20"/>
              </w:rPr>
              <w:t>
Қатыспағандарға – олардың жазбаша сұрауы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тиісті отырысынан кейінгі 2 (екі) жұмыс күнінен кешіктірмей сұрау алған күннен бастап 2 (екі)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өтінімдерді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іріктеу нәтижелерін есепке ала отырып, Конкурстық өтінімдері бар конверттерді ашу күнінен бастап 10 (он) күнтізбелік күн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Конкурстық өтінімі үздік деп танылған Әлеуетті Жекеше әріптеспен келіссөздердің тиісті хаттамасын ресімдей отырып, МЖӘ жобасын және Үлгілік шарт талаптарын нақтылау бойынша келіссөздер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"__"________ __:00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үздік Конкурстық өтінімді айқындау туралы хаттаманың көшірмесін қоса берумен, Шарт жобасын, оның ішінде оған түзетулер және/немесе толықтырулар енгізген кезде мемлекеттік жоспарлау және бюджетті атқару жөніндегі жергілікті уәкілетті органдарға келісуге жолдауы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комиссияларының қарауына МЖӘ жобасы бойынша мемлекеттік міндеттемелерді қабылдау мәселесін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бюджет комиссиясының ұсыныстары негізінде бюджетті атқару жөніндегі жергілікті уәкілетті органдардың МЖӘ жобалары бойынша мемлекеттік міндеттемелерді қабылдауы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жылғы "___"______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қабылдау туралы мәслихат шешімінің жобасын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 комиссиясының шешімі шығарылғаннан кейін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шешімінің негізінде, мәслихаттың шешімін қабылдау қорытындылары бойынша Конкурсты ұйымдастырушының Конкурстың жеңімпазымен Шарт жасасуы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 шығарылған күннен бастап 90 (тоқсан) күнтізбелік күннен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нәтижелері туралы мәліметтерді Конкурсты ұйымдастырушының мемлекеттік жоспарлау жөніндегі жергілікті уәкілетті органға бір уақытта хабарлай отырып, өзінің ресми интернет-ресурсында және мерзімді баспа басылымдарында мемлекеттік және орыс тілдерінде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 жасасқаннан кейін ___ (жазбаша түрде көрсету)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0" w:id="2977"/>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2977"/>
    <w:bookmarkStart w:name="z3251" w:id="2978"/>
    <w:p>
      <w:pPr>
        <w:spacing w:after="0"/>
        <w:ind w:left="0"/>
        <w:jc w:val="both"/>
      </w:pPr>
      <w:r>
        <w:rPr>
          <w:rFonts w:ascii="Times New Roman"/>
          <w:b w:val="false"/>
          <w:i w:val="false"/>
          <w:color w:val="000000"/>
          <w:sz w:val="28"/>
        </w:rPr>
        <w:t>
      Әлеуетті Жекеше әріптестер біліктілік талаптарына сәйкестігін растау үшін мынадай құжаттарды ұсынады:</w:t>
      </w:r>
    </w:p>
    <w:bookmarkEnd w:id="2978"/>
    <w:bookmarkStart w:name="z3252" w:id="2979"/>
    <w:p>
      <w:pPr>
        <w:spacing w:after="0"/>
        <w:ind w:left="0"/>
        <w:jc w:val="both"/>
      </w:pPr>
      <w:r>
        <w:rPr>
          <w:rFonts w:ascii="Times New Roman"/>
          <w:b w:val="false"/>
          <w:i w:val="false"/>
          <w:color w:val="000000"/>
          <w:sz w:val="28"/>
        </w:rPr>
        <w:t>
      1) есепшоттарында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нотариалды расталған көшірмелері;</w:t>
      </w:r>
    </w:p>
    <w:bookmarkEnd w:id="2979"/>
    <w:bookmarkStart w:name="z3253" w:id="2980"/>
    <w:p>
      <w:pPr>
        <w:spacing w:after="0"/>
        <w:ind w:left="0"/>
        <w:jc w:val="both"/>
      </w:pPr>
      <w:r>
        <w:rPr>
          <w:rFonts w:ascii="Times New Roman"/>
          <w:b w:val="false"/>
          <w:i w:val="false"/>
          <w:color w:val="000000"/>
          <w:sz w:val="28"/>
        </w:rPr>
        <w:t>
      2) Қазақстан Республикасының бухгалтерлік есеп және қаржылық есептілік туралы заңнамасына не халықаралық қаржылық есептілік стандарттарына сәйкес жасалған толық алдыңғы екі қаржы жылының қаржылық есептілігінің түпнұсқасы. Еншілес ұйымдары бар ұйымдар негізгі ұйым қызметі жөніндегі қаржылық есептілікке қосымша бухгалтерлік есеп және қаржылық есептілік туралы заңнаманың талаптарына не халықаралық қаржылық есептілік стандарттарына сәйкес шоғырландырылған қаржылық есептілікті жасайды және ұсынады. Аса маңызды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2980"/>
    <w:bookmarkStart w:name="z3254" w:id="2981"/>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 беру күніне (соңғы қаржы жылындағы) "Негізгі құралдар" бухгалтерлік балансының баптарының таратылып жазылуы;</w:t>
      </w:r>
    </w:p>
    <w:bookmarkEnd w:id="2981"/>
    <w:bookmarkStart w:name="z3255" w:id="2982"/>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және болжамды өтеу күндері, сондай-ақ берешектің мақсаты (не үшін берешек пайда болды), оларды құнсыздандыру бойынша есептелген резервтердің сомасы көрсетілген соңғы есеп беру күніне (соңғы қаржы жылындағы) дебиторлық және кредиторлық берешектің таратылып жазылуы. Банктік қарыздар болған жағдайда банктік қарыз Үлгілік шарттарының көшірмелерін негізгі борышты және пайыздарды өтеу кестелерімен қоса беру қажет;</w:t>
      </w:r>
    </w:p>
    <w:bookmarkEnd w:id="2982"/>
    <w:bookmarkStart w:name="z3256" w:id="2983"/>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 тоқтатылмағаны, Әлеуетті Жекеше әріптестің жасалған МЖӘ шарттары бойынша оның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2983"/>
    <w:bookmarkStart w:name="z3257" w:id="2984"/>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жүргізу белгіленген заңды тұлғалар соңғы қаржы жылы үшін аудиторлық есепті де ұсынады;</w:t>
      </w:r>
    </w:p>
    <w:bookmarkEnd w:id="2984"/>
    <w:bookmarkStart w:name="z3258" w:id="2985"/>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нотариалды расталған жарғысының көшірмесін ұсынады. Қазақстан Республикасының бейрезиденттері мемлекеттік және (немесе) орыс тілдеріне аударылған сауда тізілімінен нотариалды куәландырылған заңдастырылған үзіндіні ұсынады;</w:t>
      </w:r>
    </w:p>
    <w:bookmarkEnd w:id="2985"/>
    <w:bookmarkStart w:name="z3259" w:id="2986"/>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2986"/>
    <w:bookmarkStart w:name="z3260" w:id="2987"/>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нотариалды куәландырылған көшірмесін, жеке сәйкестендіру нөмірін көрсете отырып, нотариалды куәландырылған жеке басты куәландыратын құжаттың көшірмесін ұсынады;</w:t>
      </w:r>
    </w:p>
    <w:bookmarkEnd w:id="2987"/>
    <w:bookmarkStart w:name="z3261" w:id="2988"/>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анықтама берілген күннің алдында үш айдан астам Әлеуетті Жекеше әріптес міндеттемелерінің барлық түрлері бойынша Қазақстан Республикасының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банк немесе банк филиалы алдында мерзімі өткен берешегі жоқ екендігі туралы анықтаманың түпнұсқасы. Егер Әлеуетті Жекеше әріптес бірнеше екінші деңгейдегі банктің немесе филиалдарының, сондай-ақ шетел банкінің клиенті болып табылса, аталған анықтама осындай банктердің әрқайсысынан ұсынылады.</w:t>
      </w:r>
    </w:p>
    <w:bookmarkEnd w:id="2988"/>
    <w:bookmarkStart w:name="z3262" w:id="2989"/>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кредиттік бюро беретін кредиттік есепті ұсынуға рұқсат етіледі.</w:t>
      </w:r>
    </w:p>
    <w:bookmarkEnd w:id="2989"/>
    <w:bookmarkStart w:name="z3263" w:id="2990"/>
    <w:p>
      <w:pPr>
        <w:spacing w:after="0"/>
        <w:ind w:left="0"/>
        <w:jc w:val="both"/>
      </w:pPr>
      <w:r>
        <w:rPr>
          <w:rFonts w:ascii="Times New Roman"/>
          <w:b w:val="false"/>
          <w:i w:val="false"/>
          <w:color w:val="000000"/>
          <w:sz w:val="28"/>
        </w:rPr>
        <w:t>
      Банктің анықтамасы (не кредиттік есеп) конкурсты ұйымдастырушыға құжаттарды ұсыну күнінің алдындағы екі айдан бұрын берілмейді.</w:t>
      </w:r>
    </w:p>
    <w:bookmarkEnd w:id="2990"/>
    <w:bookmarkStart w:name="z3264" w:id="2991"/>
    <w:p>
      <w:pPr>
        <w:spacing w:after="0"/>
        <w:ind w:left="0"/>
        <w:jc w:val="both"/>
      </w:pPr>
      <w:r>
        <w:rPr>
          <w:rFonts w:ascii="Times New Roman"/>
          <w:b w:val="false"/>
          <w:i w:val="false"/>
          <w:color w:val="000000"/>
          <w:sz w:val="28"/>
        </w:rPr>
        <w:t>
      Конкурсқа жеке және (немесе) қарапайым серіктестік нысанындағы заңды тұлғалардың бірлестіктері қатысқан жағдайда оның қатысушылары өздерінің біліктілік талаптарына сәйкестігін растау үшін осы Қағидаларда белгіленген құжаттардан басқа мынадай құжаттарды қоса ұсынулары қажет:</w:t>
      </w:r>
    </w:p>
    <w:bookmarkEnd w:id="2991"/>
    <w:bookmarkStart w:name="z3265" w:id="2992"/>
    <w:p>
      <w:pPr>
        <w:spacing w:after="0"/>
        <w:ind w:left="0"/>
        <w:jc w:val="both"/>
      </w:pPr>
      <w:r>
        <w:rPr>
          <w:rFonts w:ascii="Times New Roman"/>
          <w:b w:val="false"/>
          <w:i w:val="false"/>
          <w:color w:val="000000"/>
          <w:sz w:val="28"/>
        </w:rPr>
        <w:t>
      бірлескен қызмет туралы Үлгілік шарттың нотариалды куәландырылған көшірмесі;</w:t>
      </w:r>
    </w:p>
    <w:bookmarkEnd w:id="2992"/>
    <w:bookmarkStart w:name="z3266" w:id="2993"/>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Үлгілік шарттың нотариалды куәландырылған көшірмесі;</w:t>
      </w:r>
    </w:p>
    <w:bookmarkEnd w:id="2993"/>
    <w:bookmarkStart w:name="z3267" w:id="2994"/>
    <w:p>
      <w:pPr>
        <w:spacing w:after="0"/>
        <w:ind w:left="0"/>
        <w:jc w:val="both"/>
      </w:pPr>
      <w:r>
        <w:rPr>
          <w:rFonts w:ascii="Times New Roman"/>
          <w:b w:val="false"/>
          <w:i w:val="false"/>
          <w:color w:val="000000"/>
          <w:sz w:val="28"/>
        </w:rPr>
        <w:t>
      конкурс шеңберінде келіссөздерді және басқа да іс-шараларды жүзеге асыруға қарапайым серіктестік атынан әрекет ететін оның өкіліне арналған сенімхаттың нотариалды куәландырылған көшірмесі.</w:t>
      </w:r>
    </w:p>
    <w:bookmarkEnd w:id="2994"/>
    <w:bookmarkStart w:name="z3268" w:id="2995"/>
    <w:p>
      <w:pPr>
        <w:spacing w:after="0"/>
        <w:ind w:left="0"/>
        <w:jc w:val="both"/>
      </w:pPr>
      <w:r>
        <w:rPr>
          <w:rFonts w:ascii="Times New Roman"/>
          <w:b w:val="false"/>
          <w:i w:val="false"/>
          <w:color w:val="000000"/>
          <w:sz w:val="28"/>
        </w:rPr>
        <w:t>
      Біліктілік талаптарына сәйкестігін растайтын өзге де құжаттарды Әлеуетті Жекеше әріптестер өз қалауы бойынша ұсынады.</w:t>
      </w:r>
    </w:p>
    <w:bookmarkEnd w:id="2995"/>
    <w:bookmarkStart w:name="z3269" w:id="2996"/>
    <w:p>
      <w:pPr>
        <w:spacing w:after="0"/>
        <w:ind w:left="0"/>
        <w:jc w:val="both"/>
      </w:pPr>
      <w:r>
        <w:rPr>
          <w:rFonts w:ascii="Times New Roman"/>
          <w:b w:val="false"/>
          <w:i w:val="false"/>
          <w:color w:val="000000"/>
          <w:sz w:val="28"/>
        </w:rPr>
        <w:t>
      Қазақстан Республикасының бейрезидент Әлеуетті Жекеше әріптесі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нотариалды куәландырылған аудармамен Қазақстан Республикасының бейрезиденті Әлеуетті Жекеше әріптестің біліктілігі туралы ұқсас мәліметтерді қамтитын құжаттарды, сондай ақ резиденттіктің апостиль қойылған сертификатын (егер халықаралық Үлгілік шартта өзгеше көзделмесе) ұсынады.</w:t>
      </w:r>
    </w:p>
    <w:bookmarkEnd w:id="2996"/>
    <w:bookmarkStart w:name="z3270" w:id="2997"/>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bookmarkEnd w:id="2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73" w:id="2998"/>
    <w:p>
      <w:pPr>
        <w:spacing w:after="0"/>
        <w:ind w:left="0"/>
        <w:jc w:val="left"/>
      </w:pPr>
      <w:r>
        <w:rPr>
          <w:rFonts w:ascii="Times New Roman"/>
          <w:b/>
          <w:i w:val="false"/>
          <w:color w:val="000000"/>
        </w:rPr>
        <w:t xml:space="preserve"> Конкурстық өтінім</w:t>
      </w:r>
    </w:p>
    <w:bookmarkEnd w:id="2998"/>
    <w:bookmarkStart w:name="z3274" w:id="2999"/>
    <w:p>
      <w:pPr>
        <w:spacing w:after="0"/>
        <w:ind w:left="0"/>
        <w:jc w:val="both"/>
      </w:pPr>
      <w:r>
        <w:rPr>
          <w:rFonts w:ascii="Times New Roman"/>
          <w:b w:val="false"/>
          <w:i w:val="false"/>
          <w:color w:val="000000"/>
          <w:sz w:val="28"/>
        </w:rPr>
        <w:t>
      "__________ (елді мекеннің атауын және орналасқан жерін көрсету) ауыл шаруашылығы өнімін қабылдау, өңдеу, сақтау және өткізу бойынша сервистік-дайындау орталығын салу және пайдалану" МЖӘ жобасы бойынша оңайлатылған конкурстық рәсімдерді пайдалану арқылы Жекеше әріптесті таңдау жөніндегі конкурстық құжаттаманы қарап, ______________________ (Әлеуетті Жекеше әріптес көрсетіледі) осы Конкурстық өтінімге сәйкес МЖӘ Үлгілік шарты бойынша Жекеше әріптестің міндеттемелерін орындауды ұсынады.</w:t>
      </w:r>
    </w:p>
    <w:bookmarkEnd w:id="2999"/>
    <w:bookmarkStart w:name="z3275" w:id="3000"/>
    <w:p>
      <w:pPr>
        <w:spacing w:after="0"/>
        <w:ind w:left="0"/>
        <w:jc w:val="both"/>
      </w:pPr>
      <w:r>
        <w:rPr>
          <w:rFonts w:ascii="Times New Roman"/>
          <w:b w:val="false"/>
          <w:i w:val="false"/>
          <w:color w:val="000000"/>
          <w:sz w:val="28"/>
        </w:rPr>
        <w:t>
      Осы Конкурстық өтінім Конкурстық өтінімдері бар конверттерді ашу күнінен бастап кемінде 180 (жүз сексен) күнтізбелік күн қолданылады.</w:t>
      </w:r>
    </w:p>
    <w:bookmarkEnd w:id="3000"/>
    <w:bookmarkStart w:name="z3276" w:id="3001"/>
    <w:p>
      <w:pPr>
        <w:spacing w:after="0"/>
        <w:ind w:left="0"/>
        <w:jc w:val="both"/>
      </w:pPr>
      <w:r>
        <w:rPr>
          <w:rFonts w:ascii="Times New Roman"/>
          <w:b w:val="false"/>
          <w:i w:val="false"/>
          <w:color w:val="000000"/>
          <w:sz w:val="28"/>
        </w:rPr>
        <w:t>
      Конкурстық өтініміміз жеңді деп танылған жағдайда, біз МЖӘ Үлгілік шартын ескертпелерсіз және шектеу талаптарынсыз конкурстық құжаттаманың Үлгілік шарттарына сәйкес ресімдеуге және қол қоюға міндеттенеміз.</w:t>
      </w:r>
    </w:p>
    <w:bookmarkEnd w:id="3001"/>
    <w:bookmarkStart w:name="z3277" w:id="3002"/>
    <w:p>
      <w:pPr>
        <w:spacing w:after="0"/>
        <w:ind w:left="0"/>
        <w:jc w:val="both"/>
      </w:pPr>
      <w:r>
        <w:rPr>
          <w:rFonts w:ascii="Times New Roman"/>
          <w:b w:val="false"/>
          <w:i w:val="false"/>
          <w:color w:val="000000"/>
          <w:sz w:val="28"/>
        </w:rPr>
        <w:t>
      Біздің өз Конкурстық өтінімімізді қайтарып алмайтынымыздың не конкурстық құжаттамада көрсетілген Конкурстық өтінімдерді ұсыну мерзімі өткеннен кейін өзгертпейтініміздің және (немесе) толықтырмайтынымыздың және бізді конкурс жеңімпазы деп айқындаған жағдайда МЖӘ Үлгілік шартын жасайтынымыздың кепілі ретінде_____________________(мөлшері көрсетіледі) мөлшерінде Конкурстық өтінімді қамтамасыз ету енгіземіз.</w:t>
      </w:r>
    </w:p>
    <w:bookmarkEnd w:id="3002"/>
    <w:bookmarkStart w:name="z3278" w:id="3003"/>
    <w:p>
      <w:pPr>
        <w:spacing w:after="0"/>
        <w:ind w:left="0"/>
        <w:jc w:val="both"/>
      </w:pPr>
      <w:r>
        <w:rPr>
          <w:rFonts w:ascii="Times New Roman"/>
          <w:b w:val="false"/>
          <w:i w:val="false"/>
          <w:color w:val="000000"/>
          <w:sz w:val="28"/>
        </w:rPr>
        <w:t>
      Конкурстық өтінімді қамтамасыз ету ретінде біз _________________ (Заңның 39-бабының 4-тармағына сәйкес Конкурстық өтінімді қамтамасыз етудің түрі көрсетіледі) таңдап алдық.</w:t>
      </w:r>
    </w:p>
    <w:bookmarkEnd w:id="3003"/>
    <w:bookmarkStart w:name="z3279" w:id="3004"/>
    <w:p>
      <w:pPr>
        <w:spacing w:after="0"/>
        <w:ind w:left="0"/>
        <w:jc w:val="both"/>
      </w:pPr>
      <w:r>
        <w:rPr>
          <w:rFonts w:ascii="Times New Roman"/>
          <w:b w:val="false"/>
          <w:i w:val="false"/>
          <w:color w:val="000000"/>
          <w:sz w:val="28"/>
        </w:rPr>
        <w:t>
      Осы Конкурстық өтінімде ұсынылған ақпараттың анық болып табылатынын растаймыз.</w:t>
      </w:r>
    </w:p>
    <w:bookmarkEnd w:id="3004"/>
    <w:bookmarkStart w:name="z3280" w:id="3005"/>
    <w:p>
      <w:pPr>
        <w:spacing w:after="0"/>
        <w:ind w:left="0"/>
        <w:jc w:val="both"/>
      </w:pPr>
      <w:r>
        <w:rPr>
          <w:rFonts w:ascii="Times New Roman"/>
          <w:b w:val="false"/>
          <w:i w:val="false"/>
          <w:color w:val="000000"/>
          <w:sz w:val="28"/>
        </w:rPr>
        <w:t>
      Осы Конкурстық өтінімге мынадай құжаттар қоса беріледі: _________________ (Конкурстық өтінімге қоса берілетін құжаттар көрсетіледі).</w:t>
      </w:r>
    </w:p>
    <w:bookmarkEnd w:id="3005"/>
    <w:bookmarkStart w:name="z3281" w:id="3006"/>
    <w:p>
      <w:pPr>
        <w:spacing w:after="0"/>
        <w:ind w:left="0"/>
        <w:jc w:val="both"/>
      </w:pPr>
      <w:r>
        <w:rPr>
          <w:rFonts w:ascii="Times New Roman"/>
          <w:b w:val="false"/>
          <w:i w:val="false"/>
          <w:color w:val="000000"/>
          <w:sz w:val="28"/>
        </w:rPr>
        <w:t xml:space="preserve">
      ______________________ </w:t>
      </w:r>
    </w:p>
    <w:bookmarkEnd w:id="3006"/>
    <w:bookmarkStart w:name="z3282" w:id="3007"/>
    <w:p>
      <w:pPr>
        <w:spacing w:after="0"/>
        <w:ind w:left="0"/>
        <w:jc w:val="both"/>
      </w:pPr>
      <w:r>
        <w:rPr>
          <w:rFonts w:ascii="Times New Roman"/>
          <w:b w:val="false"/>
          <w:i w:val="false"/>
          <w:color w:val="000000"/>
          <w:sz w:val="28"/>
        </w:rPr>
        <w:t>
      (Әлеуетті Жекеше әріптестің уәкілетті өкілінің қолы, Т.А.Ә. (болған жағдайда) және лауазымы, мөрі (болған жағдайда)</w:t>
      </w:r>
    </w:p>
    <w:bookmarkEnd w:id="3007"/>
    <w:bookmarkStart w:name="z3283" w:id="3008"/>
    <w:p>
      <w:pPr>
        <w:spacing w:after="0"/>
        <w:ind w:left="0"/>
        <w:jc w:val="both"/>
      </w:pPr>
      <w:r>
        <w:rPr>
          <w:rFonts w:ascii="Times New Roman"/>
          <w:b w:val="false"/>
          <w:i w:val="false"/>
          <w:color w:val="000000"/>
          <w:sz w:val="28"/>
        </w:rPr>
        <w:t>
      ______________________</w:t>
      </w:r>
    </w:p>
    <w:bookmarkEnd w:id="3008"/>
    <w:bookmarkStart w:name="z3284" w:id="3009"/>
    <w:p>
      <w:pPr>
        <w:spacing w:after="0"/>
        <w:ind w:left="0"/>
        <w:jc w:val="both"/>
      </w:pPr>
      <w:r>
        <w:rPr>
          <w:rFonts w:ascii="Times New Roman"/>
          <w:b w:val="false"/>
          <w:i w:val="false"/>
          <w:color w:val="000000"/>
          <w:sz w:val="28"/>
        </w:rPr>
        <w:t>
      (Конкурстық өтінімнің берілген орны және күні).</w:t>
      </w:r>
    </w:p>
    <w:bookmarkEnd w:id="3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жобасының Үлгілік</w:t>
            </w:r>
            <w:r>
              <w:br/>
            </w:r>
            <w:r>
              <w:rPr>
                <w:rFonts w:ascii="Times New Roman"/>
                <w:b w:val="false"/>
                <w:i w:val="false"/>
                <w:color w:val="000000"/>
                <w:sz w:val="20"/>
              </w:rPr>
              <w:t>конкурстық құжаттамасына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89" w:id="3010"/>
    <w:p>
      <w:pPr>
        <w:spacing w:after="0"/>
        <w:ind w:left="0"/>
        <w:jc w:val="left"/>
      </w:pPr>
      <w:r>
        <w:rPr>
          <w:rFonts w:ascii="Times New Roman"/>
          <w:b/>
          <w:i w:val="false"/>
          <w:color w:val="000000"/>
        </w:rPr>
        <w:t xml:space="preserve"> Үздік Конкурстық өтінімді іріктеу өлшемшарттары және бағалау параметрлері</w:t>
      </w:r>
    </w:p>
    <w:bookmarkEnd w:id="3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шекті (негізгі)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Үлгілік шартты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төлемдерінің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азаюының әрбір ___ (санын көрсету) % ___ (санын көрсету) үшін ұпай қосылады*.</w:t>
            </w:r>
          </w:p>
          <w:p>
            <w:pPr>
              <w:spacing w:after="20"/>
              <w:ind w:left="20"/>
              <w:jc w:val="both"/>
            </w:pPr>
            <w:r>
              <w:rPr>
                <w:rFonts w:ascii="Times New Roman"/>
                <w:b w:val="false"/>
                <w:i w:val="false"/>
                <w:color w:val="000000"/>
                <w:sz w:val="20"/>
              </w:rPr>
              <w:t>
МЖӘ жобасы бойынша мемлекеттік міндеттемелер (инвестициялық шығындар өтемақысы) төлемдері көлемінің ұлғаюының әрбір ___ % (санын көрсету)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төлеу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(санын көрсету)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ұлғаюының әрбір ___ (санын көрсету) жылына ___ (санын көрсету) ұпай қосылады*</w:t>
            </w:r>
          </w:p>
          <w:p>
            <w:pPr>
              <w:spacing w:after="20"/>
              <w:ind w:left="20"/>
              <w:jc w:val="both"/>
            </w:pPr>
            <w:r>
              <w:rPr>
                <w:rFonts w:ascii="Times New Roman"/>
                <w:b w:val="false"/>
                <w:i w:val="false"/>
                <w:color w:val="000000"/>
                <w:sz w:val="20"/>
              </w:rPr>
              <w:t>
МЖӘ жобасы бойынша мемлекеттік міндеттемелерді (инвестициялық шығындар өтемақысын) төлеу мерзімінің азаюының әрбір ___ (санын көрсету) жылына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 тәжірибесі (объектілерді салу, құру, реконструкциялау, жаңғырту және (немесе) пайдалану (өздігінен не қатысушы ретіндегі өзге тұлғалармен бірге) МЖӘ Үлгілік шартындағы объектіге ұқсас тәжірибенің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жобалардың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әрбір жобаға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өзіне қабылдайтын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шартқа сәйкес тәуекелдерді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қабылдаған әрбір тәуекел үшін ___ (санын көрсету) ұпай қосылады</w:t>
            </w:r>
          </w:p>
          <w:p>
            <w:pPr>
              <w:spacing w:after="20"/>
              <w:ind w:left="20"/>
              <w:jc w:val="both"/>
            </w:pPr>
            <w:r>
              <w:rPr>
                <w:rFonts w:ascii="Times New Roman"/>
                <w:b w:val="false"/>
                <w:i w:val="false"/>
                <w:color w:val="000000"/>
                <w:sz w:val="20"/>
              </w:rPr>
              <w:t>
Мемлекеттік әріптеске қосымша берілген әрбір тәуекел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 үшін тартуға жататын Жекеше әріптестің қаражат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көлемінің әрбір ___ (санын көрсету) %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 бойынша мерзімді қысқартудың әрбір айына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Кадрлардағы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штаттық санынан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Тауарлардағы, жұмыстардағы және көрсетілетін қызметтердегі жергілікті қамту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тауарлардан, жұмыстардан және қызметтерден ___ (санын көрсету)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әрбір ___ (санын көрсету) % ұлғайғаны үшін ___ (санын көрсету) ұпай қосылады;</w:t>
            </w:r>
          </w:p>
          <w:p>
            <w:pPr>
              <w:spacing w:after="20"/>
              <w:ind w:left="20"/>
              <w:jc w:val="both"/>
            </w:pPr>
            <w:r>
              <w:rPr>
                <w:rFonts w:ascii="Times New Roman"/>
                <w:b w:val="false"/>
                <w:i w:val="false"/>
                <w:color w:val="000000"/>
                <w:sz w:val="20"/>
              </w:rPr>
              <w:t>
Жергілікті қамтудың әрбір ___ (санын көрсету) % азайғаны үшін ___ (санын көрсету)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мамандардың бар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арнаулы-орта білімді және 5 жылдан жоғары жұмыс өтілі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әрбір ___ (санын көрсету) % ұлғайғаны үшін ___ (санын көрсету) ұпай қосылады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сұралатын ішкі кірістілік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(санын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әрбір ___ (санын көрсету) % азайғаны үшін ___ (санын көрсету) ұпай қосылады</w:t>
            </w:r>
          </w:p>
          <w:p>
            <w:pPr>
              <w:spacing w:after="20"/>
              <w:ind w:left="20"/>
              <w:jc w:val="both"/>
            </w:pPr>
            <w:r>
              <w:rPr>
                <w:rFonts w:ascii="Times New Roman"/>
                <w:b w:val="false"/>
                <w:i w:val="false"/>
                <w:color w:val="000000"/>
                <w:sz w:val="20"/>
              </w:rPr>
              <w:t>
Көрсеткіштің әрбір ___ (санын көрсету) % ұлғайғаны үшін ___ (санын көрсету)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дайындауға Әлеуетті Жекеше әріптестің қатысу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әзірлеуге қатысқаны үшін ___ (санын көрсету) ұпай қосылады;</w:t>
            </w:r>
          </w:p>
          <w:p>
            <w:pPr>
              <w:spacing w:after="20"/>
              <w:ind w:left="20"/>
              <w:jc w:val="both"/>
            </w:pPr>
            <w:r>
              <w:rPr>
                <w:rFonts w:ascii="Times New Roman"/>
                <w:b w:val="false"/>
                <w:i w:val="false"/>
                <w:color w:val="000000"/>
                <w:sz w:val="20"/>
              </w:rPr>
              <w:t>
Әзірленген құжат үшін ___ (санын көрсету) ұпай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шекті бағалары, Үлгілік шартта көзделген қызметті жүзеге асыру кезінде осындай бағаларға (тарифтерге) үстемелер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 __________ (санын көрсету)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____ (санын көрсету) теңгеге төмендегені үшін ___ ұпай қосылады.</w:t>
            </w:r>
          </w:p>
          <w:p>
            <w:pPr>
              <w:spacing w:after="20"/>
              <w:ind w:left="20"/>
              <w:jc w:val="both"/>
            </w:pPr>
            <w:r>
              <w:rPr>
                <w:rFonts w:ascii="Times New Roman"/>
                <w:b w:val="false"/>
                <w:i w:val="false"/>
                <w:color w:val="000000"/>
                <w:sz w:val="20"/>
              </w:rPr>
              <w:t>
Әрбір ____ (санын көрсету) теңгеге ұлғайғаны үшін ___ ұпай шегеріледі.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bl>
    <w:bookmarkStart w:name="z3287" w:id="3011"/>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 болған жағдайда көрсетіледі</w:t>
      </w:r>
    </w:p>
    <w:bookmarkEnd w:id="3011"/>
    <w:bookmarkStart w:name="z3288" w:id="3012"/>
    <w:p>
      <w:pPr>
        <w:spacing w:after="0"/>
        <w:ind w:left="0"/>
        <w:jc w:val="both"/>
      </w:pPr>
      <w:r>
        <w:rPr>
          <w:rFonts w:ascii="Times New Roman"/>
          <w:b w:val="false"/>
          <w:i w:val="false"/>
          <w:color w:val="000000"/>
          <w:sz w:val="28"/>
        </w:rPr>
        <w:t>
      "Баға" Конкурстық өтінімнің өлшемшарттарын жалпы бағалауы әрбір Өлшемшарт бойынша алынған ұпайларды қосу жолымен анықталады:</w:t>
      </w:r>
    </w:p>
    <w:bookmarkEnd w:id="3012"/>
    <w:bookmarkStart w:name="z3289" w:id="3013"/>
    <w:p>
      <w:pPr>
        <w:spacing w:after="0"/>
        <w:ind w:left="0"/>
        <w:jc w:val="both"/>
      </w:pPr>
      <w:r>
        <w:rPr>
          <w:rFonts w:ascii="Times New Roman"/>
          <w:b w:val="false"/>
          <w:i w:val="false"/>
          <w:color w:val="000000"/>
          <w:sz w:val="28"/>
        </w:rPr>
        <w:t>
                  Баға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+K</w:t>
      </w:r>
      <w:r>
        <w:rPr>
          <w:rFonts w:ascii="Times New Roman"/>
          <w:b w:val="false"/>
          <w:i w:val="false"/>
          <w:color w:val="000000"/>
          <w:vertAlign w:val="subscript"/>
        </w:rPr>
        <w:t>12</w:t>
      </w:r>
    </w:p>
    <w:bookmarkEnd w:id="3013"/>
    <w:bookmarkStart w:name="z3290" w:id="301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негізгі мән Ауыл шаруашылығы саласындағы (сервистік-дайындау орталығы) МЖӘ жобасының Үлгілік конкурстық құжаттамаға 1-қосымшаға сәйкес МЖӘ объектісінің құны болып табылады.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014"/>
    <w:bookmarkStart w:name="z3291" w:id="30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Әлеуетті Жекеше әріптес ұсынған өлшемшарттың мәні өлшемшарттың негізгі мәнімен сәйкес келетін жағдайда, осы өлшемшарт бойынша баға "нөлге" тең болады;</w:t>
      </w:r>
    </w:p>
    <w:bookmarkEnd w:id="3015"/>
    <w:bookmarkStart w:name="z3292" w:id="30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бұл жағдайда білім беру объектілерін салу бойынша іске асырылған жобалардың тәжірибесі ескеріледі. Ауыл шаруашылығы саласында іске асырылған жобалар тәжірибесі болмаған жағдайда, Әлеуетті Жекеше әріптес Конкурстық өтінім құрамында ұсынған Конкурстық өтінімнің осы өлшемшарт бойынша бағасы "нөлге" тең болады;</w:t>
      </w:r>
    </w:p>
    <w:bookmarkEnd w:id="3016"/>
    <w:bookmarkStart w:name="z3293" w:id="30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қосымша қабылдаған және/немесе берген тәуекелдер болмаған жағдайда, Әлеуетті Жекеше әріптес ұсынған Конкурстық өтінімнің осы өлшемшарт бойынша бағасы "нөлге" тең болады;</w:t>
      </w:r>
    </w:p>
    <w:bookmarkEnd w:id="3017"/>
    <w:bookmarkStart w:name="z3294" w:id="30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vertAlign w:val="superscript"/>
        </w:rPr>
        <w:t xml:space="preserve"> </w:t>
      </w:r>
      <w:r>
        <w:rPr>
          <w:rFonts w:ascii="Times New Roman"/>
          <w:b w:val="false"/>
          <w:i w:val="false"/>
          <w:color w:val="000000"/>
          <w:sz w:val="28"/>
        </w:rPr>
        <w:t>– осы өлшемшарт бойынша базалық көрсеткіш Ауыл шаруашылығы саласындағы (сервистік-дайындау орталығы) МЖӘ жобасының Үлгілік конкурстық құжаттамаға 1-қосымшаға сәйкес МЖӘ объектісі құрылысының құны болып табылады;</w:t>
      </w:r>
    </w:p>
    <w:bookmarkEnd w:id="3018"/>
    <w:bookmarkStart w:name="z3295" w:id="30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vertAlign w:val="superscript"/>
        </w:rPr>
        <w:t xml:space="preserve"> </w:t>
      </w:r>
      <w:r>
        <w:rPr>
          <w:rFonts w:ascii="Times New Roman"/>
          <w:b w:val="false"/>
          <w:i w:val="false"/>
          <w:color w:val="000000"/>
          <w:sz w:val="28"/>
        </w:rPr>
        <w:t>– МЖӘ объектісін салу мерзімі ___ (санын көрсету) айдан көп қысқарған жағдайда, Әлеуетті Жекеше әріптес Конкурстық өтінім құрамында ұсынған Конкурстық өтінімнің бағасы осы өлшемшарт бойынша "нөлге" тең болады;</w:t>
      </w:r>
    </w:p>
    <w:bookmarkEnd w:id="3019"/>
    <w:bookmarkStart w:name="z3296" w:id="30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020"/>
    <w:bookmarkStart w:name="z3297" w:id="30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021"/>
    <w:bookmarkStart w:name="z3298" w:id="30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егер Әлеуетті Жекеше әріптес МЖӘ жобасын іске асыру мақсатында құрылған жаңа заңды тұлға болып табылса, Конкурстық өтінімді бағалау үшін Конкурстық өтінімге МЖӘ объектісін салуды жүзеге асыратын ұйыммен ниет шартын, сондай-ақ ниет шартын жасасқан заңды тұлғаның бірінші басшысы қол қойған, жұмыс өтілін, білімін көрсете отырып, жұмыскерлер тізімін қоса беру керек.</w:t>
      </w:r>
    </w:p>
    <w:bookmarkEnd w:id="3022"/>
    <w:bookmarkStart w:name="z3299" w:id="30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vertAlign w:val="superscript"/>
        </w:rPr>
        <w:t xml:space="preserve"> </w:t>
      </w:r>
      <w:r>
        <w:rPr>
          <w:rFonts w:ascii="Times New Roman"/>
          <w:b w:val="false"/>
          <w:i w:val="false"/>
          <w:color w:val="000000"/>
          <w:sz w:val="28"/>
        </w:rPr>
        <w:t>–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023"/>
    <w:bookmarkStart w:name="z3300" w:id="30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әзірленген құжаттар болмаған жағдайда, Әлеуетті Жекеше әріптес ұсынған Конкурстық өтінімнің осы өлшемшарт бойынша бағасы "нөлге" тең болады;</w:t>
      </w:r>
    </w:p>
    <w:bookmarkEnd w:id="3024"/>
    <w:bookmarkStart w:name="z3301" w:id="30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Әлеуетті Жекеше әріптес ұсынған өлшемшарттың мәні өлшемшарттың шекті мәнімен сәйкес келетін жағдайда, осы өлшемшарт бойынша баға "нөлге" тең болады.</w:t>
      </w:r>
    </w:p>
    <w:bookmarkEnd w:id="3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13-қосымша</w:t>
            </w:r>
          </w:p>
        </w:tc>
      </w:tr>
    </w:tbl>
    <w:bookmarkStart w:name="z3304" w:id="3026"/>
    <w:p>
      <w:pPr>
        <w:spacing w:after="0"/>
        <w:ind w:left="0"/>
        <w:jc w:val="left"/>
      </w:pPr>
      <w:r>
        <w:rPr>
          <w:rFonts w:ascii="Times New Roman"/>
          <w:b/>
          <w:i w:val="false"/>
          <w:color w:val="000000"/>
        </w:rPr>
        <w:t xml:space="preserve"> Білім беру саласындағы МЖӘ Үлгілік шарты (балабақша)</w:t>
      </w:r>
    </w:p>
    <w:bookmarkEnd w:id="3026"/>
    <w:bookmarkStart w:name="z3305" w:id="3027"/>
    <w:p>
      <w:pPr>
        <w:spacing w:after="0"/>
        <w:ind w:left="0"/>
        <w:jc w:val="both"/>
      </w:pPr>
      <w:r>
        <w:rPr>
          <w:rFonts w:ascii="Times New Roman"/>
          <w:b w:val="false"/>
          <w:i w:val="false"/>
          <w:color w:val="000000"/>
          <w:sz w:val="28"/>
        </w:rPr>
        <w:t>
      ___________________________ (елді мекеннің атауын және орналасқан жерін көрсету) 20__жылғы "___" __________________________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w:t>
      </w:r>
    </w:p>
    <w:bookmarkEnd w:id="3027"/>
    <w:bookmarkStart w:name="z3306" w:id="3028"/>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3028"/>
    <w:bookmarkStart w:name="z3307" w:id="3029"/>
    <w:p>
      <w:pPr>
        <w:spacing w:after="0"/>
        <w:ind w:left="0"/>
        <w:jc w:val="both"/>
      </w:pPr>
      <w:r>
        <w:rPr>
          <w:rFonts w:ascii="Times New Roman"/>
          <w:b w:val="false"/>
          <w:i w:val="false"/>
          <w:color w:val="000000"/>
          <w:sz w:val="28"/>
        </w:rPr>
        <w:t>
      № ____ шешіміне сәйкес Білім беру саласында (балабақша) салуға және пайдалануға МЖӘ Үлгілік шартын жасасты.</w:t>
      </w:r>
    </w:p>
    <w:bookmarkEnd w:id="3029"/>
    <w:bookmarkStart w:name="z3308" w:id="3030"/>
    <w:p>
      <w:pPr>
        <w:spacing w:after="0"/>
        <w:ind w:left="0"/>
        <w:jc w:val="left"/>
      </w:pPr>
      <w:r>
        <w:rPr>
          <w:rFonts w:ascii="Times New Roman"/>
          <w:b/>
          <w:i w:val="false"/>
          <w:color w:val="000000"/>
        </w:rPr>
        <w:t xml:space="preserve"> 1. Анықтамалар</w:t>
      </w:r>
    </w:p>
    <w:bookmarkEnd w:id="3030"/>
    <w:bookmarkStart w:name="z3309" w:id="3031"/>
    <w:p>
      <w:pPr>
        <w:spacing w:after="0"/>
        <w:ind w:left="0"/>
        <w:jc w:val="both"/>
      </w:pPr>
      <w:r>
        <w:rPr>
          <w:rFonts w:ascii="Times New Roman"/>
          <w:b w:val="false"/>
          <w:i w:val="false"/>
          <w:color w:val="000000"/>
          <w:sz w:val="28"/>
        </w:rPr>
        <w:t xml:space="preserve">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 </w:t>
      </w:r>
    </w:p>
    <w:bookmarkEnd w:id="3031"/>
    <w:bookmarkStart w:name="z3310" w:id="3032"/>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 </w:t>
      </w:r>
    </w:p>
    <w:bookmarkEnd w:id="3032"/>
    <w:bookmarkStart w:name="z3311" w:id="3033"/>
    <w:p>
      <w:pPr>
        <w:spacing w:after="0"/>
        <w:ind w:left="0"/>
        <w:jc w:val="both"/>
      </w:pPr>
      <w:r>
        <w:rPr>
          <w:rFonts w:ascii="Times New Roman"/>
          <w:b w:val="false"/>
          <w:i w:val="false"/>
          <w:color w:val="000000"/>
          <w:sz w:val="28"/>
        </w:rPr>
        <w:t xml:space="preserve">
      3. Ақау – Ақаулық ұпайлардың берілуіне алып келуі мүмкін және білім беру саласындағы (балабақша) МЖӘ Үлгілік шартына тауарлардың, жұмыстардың, көрсетiлетiн қызметтердің кез келген сәйкес келмеуі. </w:t>
      </w:r>
    </w:p>
    <w:bookmarkEnd w:id="3033"/>
    <w:bookmarkStart w:name="z3312" w:id="3034"/>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3034"/>
    <w:bookmarkStart w:name="z3313" w:id="3035"/>
    <w:p>
      <w:pPr>
        <w:spacing w:after="0"/>
        <w:ind w:left="0"/>
        <w:jc w:val="both"/>
      </w:pPr>
      <w:r>
        <w:rPr>
          <w:rFonts w:ascii="Times New Roman"/>
          <w:b w:val="false"/>
          <w:i w:val="false"/>
          <w:color w:val="000000"/>
          <w:sz w:val="28"/>
        </w:rPr>
        <w:t>
      5. Ақы – Қызметті тұтынушылар МЖӘ объектісін пайдалану кезеңінде Жекеше әріптес көрсететін Қызметтерді тұтынғаны үшін төлейтін ақшалай сома.</w:t>
      </w:r>
    </w:p>
    <w:bookmarkEnd w:id="3035"/>
    <w:bookmarkStart w:name="z3314" w:id="3036"/>
    <w:p>
      <w:pPr>
        <w:spacing w:after="0"/>
        <w:ind w:left="0"/>
        <w:jc w:val="both"/>
      </w:pPr>
      <w:r>
        <w:rPr>
          <w:rFonts w:ascii="Times New Roman"/>
          <w:b w:val="false"/>
          <w:i w:val="false"/>
          <w:color w:val="000000"/>
          <w:sz w:val="28"/>
        </w:rPr>
        <w:t xml:space="preserve">
      6. Алғашқы кепілдік – Жекеше әріптес Мемлекеттік әріптеске Білім беру саласындағы МЖӘ Үлгілік шартының (балабақша) 5-тарауының талаптарына сәйкес, Үлгілік шартты мемлекеттік тіркеу сәтінен бастап ұсынатын кепілдік. </w:t>
      </w:r>
    </w:p>
    <w:bookmarkEnd w:id="3036"/>
    <w:bookmarkStart w:name="z3315" w:id="3037"/>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3037"/>
    <w:bookmarkStart w:name="z3316" w:id="3038"/>
    <w:p>
      <w:pPr>
        <w:spacing w:after="0"/>
        <w:ind w:left="0"/>
        <w:jc w:val="both"/>
      </w:pPr>
      <w:r>
        <w:rPr>
          <w:rFonts w:ascii="Times New Roman"/>
          <w:b w:val="false"/>
          <w:i w:val="false"/>
          <w:color w:val="000000"/>
          <w:sz w:val="28"/>
        </w:rPr>
        <w:t xml:space="preserve">
      8. Археологиялық олжалар – Жер учаскелерінде табылған, қазылып алынатын және көне заман ескерткіштері. </w:t>
      </w:r>
    </w:p>
    <w:bookmarkEnd w:id="3038"/>
    <w:bookmarkStart w:name="z3317" w:id="3039"/>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3039"/>
    <w:bookmarkStart w:name="z3318" w:id="3040"/>
    <w:p>
      <w:pPr>
        <w:spacing w:after="0"/>
        <w:ind w:left="0"/>
        <w:jc w:val="both"/>
      </w:pPr>
      <w:r>
        <w:rPr>
          <w:rFonts w:ascii="Times New Roman"/>
          <w:b w:val="false"/>
          <w:i w:val="false"/>
          <w:color w:val="000000"/>
          <w:sz w:val="28"/>
        </w:rPr>
        <w:t xml:space="preserve">
      10. Бас мердігер – Жекеше әріптес құрылыс мердігерлік шартының негізінде тартатын, ___ орынға арналған балабақшаны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 </w:t>
      </w:r>
    </w:p>
    <w:bookmarkEnd w:id="3040"/>
    <w:bookmarkStart w:name="z3319" w:id="3041"/>
    <w:p>
      <w:pPr>
        <w:spacing w:after="0"/>
        <w:ind w:left="0"/>
        <w:jc w:val="both"/>
      </w:pPr>
      <w:r>
        <w:rPr>
          <w:rFonts w:ascii="Times New Roman"/>
          <w:b w:val="false"/>
          <w:i w:val="false"/>
          <w:color w:val="000000"/>
          <w:sz w:val="28"/>
        </w:rPr>
        <w:t>
      11. Білім беру саласындағы МЖӘ Үлгілік шарты (балабақша)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Үлгілік шарт (бұдан әрі – Үлгілік шарт).</w:t>
      </w:r>
    </w:p>
    <w:bookmarkEnd w:id="3041"/>
    <w:bookmarkStart w:name="z3320" w:id="3042"/>
    <w:p>
      <w:pPr>
        <w:spacing w:after="0"/>
        <w:ind w:left="0"/>
        <w:jc w:val="both"/>
      </w:pPr>
      <w:r>
        <w:rPr>
          <w:rFonts w:ascii="Times New Roman"/>
          <w:b w:val="false"/>
          <w:i w:val="false"/>
          <w:color w:val="000000"/>
          <w:sz w:val="28"/>
        </w:rPr>
        <w:t>
      12. Бұзу күні – бұзу туралы хабарлама алғаннан кейін ___ (жазумен көрсету) күнтізбелік күннен кейін келетін күн.</w:t>
      </w:r>
    </w:p>
    <w:bookmarkEnd w:id="3042"/>
    <w:bookmarkStart w:name="z3321" w:id="3043"/>
    <w:p>
      <w:pPr>
        <w:spacing w:after="0"/>
        <w:ind w:left="0"/>
        <w:jc w:val="both"/>
      </w:pPr>
      <w:r>
        <w:rPr>
          <w:rFonts w:ascii="Times New Roman"/>
          <w:b w:val="false"/>
          <w:i w:val="false"/>
          <w:color w:val="000000"/>
          <w:sz w:val="28"/>
        </w:rPr>
        <w:t xml:space="preserve">
      13.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 </w:t>
      </w:r>
    </w:p>
    <w:bookmarkEnd w:id="3043"/>
    <w:bookmarkStart w:name="z3322" w:id="3044"/>
    <w:p>
      <w:pPr>
        <w:spacing w:after="0"/>
        <w:ind w:left="0"/>
        <w:jc w:val="both"/>
      </w:pPr>
      <w:r>
        <w:rPr>
          <w:rFonts w:ascii="Times New Roman"/>
          <w:b w:val="false"/>
          <w:i w:val="false"/>
          <w:color w:val="000000"/>
          <w:sz w:val="28"/>
        </w:rPr>
        <w:t xml:space="preserve">
      14.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 </w:t>
      </w:r>
    </w:p>
    <w:bookmarkEnd w:id="3044"/>
    <w:bookmarkStart w:name="z3323" w:id="3045"/>
    <w:p>
      <w:pPr>
        <w:spacing w:after="0"/>
        <w:ind w:left="0"/>
        <w:jc w:val="both"/>
      </w:pPr>
      <w:r>
        <w:rPr>
          <w:rFonts w:ascii="Times New Roman"/>
          <w:b w:val="false"/>
          <w:i w:val="false"/>
          <w:color w:val="000000"/>
          <w:sz w:val="28"/>
        </w:rPr>
        <w:t>
      15.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3045"/>
    <w:bookmarkStart w:name="z3324" w:id="3046"/>
    <w:p>
      <w:pPr>
        <w:spacing w:after="0"/>
        <w:ind w:left="0"/>
        <w:jc w:val="both"/>
      </w:pPr>
      <w:r>
        <w:rPr>
          <w:rFonts w:ascii="Times New Roman"/>
          <w:b w:val="false"/>
          <w:i w:val="false"/>
          <w:color w:val="000000"/>
          <w:sz w:val="28"/>
        </w:rPr>
        <w:t>
      16.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3046"/>
    <w:bookmarkStart w:name="z3325" w:id="3047"/>
    <w:p>
      <w:pPr>
        <w:spacing w:after="0"/>
        <w:ind w:left="0"/>
        <w:jc w:val="both"/>
      </w:pPr>
      <w:r>
        <w:rPr>
          <w:rFonts w:ascii="Times New Roman"/>
          <w:b w:val="false"/>
          <w:i w:val="false"/>
          <w:color w:val="000000"/>
          <w:sz w:val="28"/>
        </w:rPr>
        <w:t>
      17.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3047"/>
    <w:bookmarkStart w:name="z3326" w:id="3048"/>
    <w:p>
      <w:pPr>
        <w:spacing w:after="0"/>
        <w:ind w:left="0"/>
        <w:jc w:val="both"/>
      </w:pPr>
      <w:r>
        <w:rPr>
          <w:rFonts w:ascii="Times New Roman"/>
          <w:b w:val="false"/>
          <w:i w:val="false"/>
          <w:color w:val="000000"/>
          <w:sz w:val="28"/>
        </w:rPr>
        <w:t>
      18. Жер учаскесі – Үлгілік шарт талаптарына сәйкес МЖӘ объектісін салу және пайдалану үшін қажетті жер учаскесі.</w:t>
      </w:r>
    </w:p>
    <w:bookmarkEnd w:id="3048"/>
    <w:bookmarkStart w:name="z3327" w:id="3049"/>
    <w:p>
      <w:pPr>
        <w:spacing w:after="0"/>
        <w:ind w:left="0"/>
        <w:jc w:val="both"/>
      </w:pPr>
      <w:r>
        <w:rPr>
          <w:rFonts w:ascii="Times New Roman"/>
          <w:b w:val="false"/>
          <w:i w:val="false"/>
          <w:color w:val="000000"/>
          <w:sz w:val="28"/>
        </w:rPr>
        <w:t xml:space="preserve">
      19.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 </w:t>
      </w:r>
    </w:p>
    <w:bookmarkEnd w:id="3049"/>
    <w:bookmarkStart w:name="z3328" w:id="3050"/>
    <w:p>
      <w:pPr>
        <w:spacing w:after="0"/>
        <w:ind w:left="0"/>
        <w:jc w:val="both"/>
      </w:pPr>
      <w:r>
        <w:rPr>
          <w:rFonts w:ascii="Times New Roman"/>
          <w:b w:val="false"/>
          <w:i w:val="false"/>
          <w:color w:val="000000"/>
          <w:sz w:val="28"/>
        </w:rPr>
        <w:t>
      20. Жоспарлы аяқтау күні – Құрылыс жұмыстарының басталу күнінен бастап ___ (жазумен көрсету) айдан аспауы тиіс Құрылыс жұмыстарының біту күні.</w:t>
      </w:r>
    </w:p>
    <w:bookmarkEnd w:id="3050"/>
    <w:bookmarkStart w:name="z3329" w:id="3051"/>
    <w:p>
      <w:pPr>
        <w:spacing w:after="0"/>
        <w:ind w:left="0"/>
        <w:jc w:val="both"/>
      </w:pPr>
      <w:r>
        <w:rPr>
          <w:rFonts w:ascii="Times New Roman"/>
          <w:b w:val="false"/>
          <w:i w:val="false"/>
          <w:color w:val="000000"/>
          <w:sz w:val="28"/>
        </w:rPr>
        <w:t>
      21.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3051"/>
    <w:bookmarkStart w:name="z3330" w:id="3052"/>
    <w:p>
      <w:pPr>
        <w:spacing w:after="0"/>
        <w:ind w:left="0"/>
        <w:jc w:val="both"/>
      </w:pPr>
      <w:r>
        <w:rPr>
          <w:rFonts w:ascii="Times New Roman"/>
          <w:b w:val="false"/>
          <w:i w:val="false"/>
          <w:color w:val="000000"/>
          <w:sz w:val="28"/>
        </w:rPr>
        <w:t xml:space="preserve">
      22. Заңнама – белгіленген тәртіпте қабылданған және Қазақстан Республикасының аумағында әрекет ететін нормативтік-құқықтық актілердің жиынтығы. </w:t>
      </w:r>
    </w:p>
    <w:bookmarkEnd w:id="3052"/>
    <w:bookmarkStart w:name="z3331" w:id="3053"/>
    <w:p>
      <w:pPr>
        <w:spacing w:after="0"/>
        <w:ind w:left="0"/>
        <w:jc w:val="both"/>
      </w:pPr>
      <w:r>
        <w:rPr>
          <w:rFonts w:ascii="Times New Roman"/>
          <w:b w:val="false"/>
          <w:i w:val="false"/>
          <w:color w:val="000000"/>
          <w:sz w:val="28"/>
        </w:rPr>
        <w:t xml:space="preserve">
      23. Инвестициялық шығындар өтемақысы (бұдан әрі – ИШӨ) – Қазақстан Республикасының "МЖӘ туралы"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3053"/>
    <w:bookmarkStart w:name="z3332" w:id="3054"/>
    <w:p>
      <w:pPr>
        <w:spacing w:after="0"/>
        <w:ind w:left="0"/>
        <w:jc w:val="both"/>
      </w:pPr>
      <w:r>
        <w:rPr>
          <w:rFonts w:ascii="Times New Roman"/>
          <w:b w:val="false"/>
          <w:i w:val="false"/>
          <w:color w:val="000000"/>
          <w:sz w:val="28"/>
        </w:rPr>
        <w:t>
      24.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3054"/>
    <w:bookmarkStart w:name="z3333" w:id="3055"/>
    <w:p>
      <w:pPr>
        <w:spacing w:after="0"/>
        <w:ind w:left="0"/>
        <w:jc w:val="both"/>
      </w:pPr>
      <w:r>
        <w:rPr>
          <w:rFonts w:ascii="Times New Roman"/>
          <w:b w:val="false"/>
          <w:i w:val="false"/>
          <w:color w:val="000000"/>
          <w:sz w:val="28"/>
        </w:rPr>
        <w:t>
      25. Кадрлар – Жекеше әріптес жұмыскерлерінің негізгі құрамы (штаты).</w:t>
      </w:r>
    </w:p>
    <w:bookmarkEnd w:id="3055"/>
    <w:bookmarkStart w:name="z3334" w:id="3056"/>
    <w:p>
      <w:pPr>
        <w:spacing w:after="0"/>
        <w:ind w:left="0"/>
        <w:jc w:val="both"/>
      </w:pPr>
      <w:r>
        <w:rPr>
          <w:rFonts w:ascii="Times New Roman"/>
          <w:b w:val="false"/>
          <w:i w:val="false"/>
          <w:color w:val="000000"/>
          <w:sz w:val="28"/>
        </w:rPr>
        <w:t>
      26.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3056"/>
    <w:bookmarkStart w:name="z3335" w:id="3057"/>
    <w:p>
      <w:pPr>
        <w:spacing w:after="0"/>
        <w:ind w:left="0"/>
        <w:jc w:val="both"/>
      </w:pPr>
      <w:r>
        <w:rPr>
          <w:rFonts w:ascii="Times New Roman"/>
          <w:b w:val="false"/>
          <w:i w:val="false"/>
          <w:color w:val="000000"/>
          <w:sz w:val="28"/>
        </w:rPr>
        <w:t>
      27.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3057"/>
    <w:bookmarkStart w:name="z3336" w:id="3058"/>
    <w:p>
      <w:pPr>
        <w:spacing w:after="0"/>
        <w:ind w:left="0"/>
        <w:jc w:val="both"/>
      </w:pPr>
      <w:r>
        <w:rPr>
          <w:rFonts w:ascii="Times New Roman"/>
          <w:b w:val="false"/>
          <w:i w:val="false"/>
          <w:color w:val="000000"/>
          <w:sz w:val="28"/>
        </w:rPr>
        <w:t>
      28. Қаржылық жабу – Жекеше әріптес және қаржылық институт арасындағы МЖӘ жобасын қаржыландыру туралы шарттың жасалуы.</w:t>
      </w:r>
    </w:p>
    <w:bookmarkEnd w:id="3058"/>
    <w:bookmarkStart w:name="z3337" w:id="3059"/>
    <w:p>
      <w:pPr>
        <w:spacing w:after="0"/>
        <w:ind w:left="0"/>
        <w:jc w:val="both"/>
      </w:pPr>
      <w:r>
        <w:rPr>
          <w:rFonts w:ascii="Times New Roman"/>
          <w:b w:val="false"/>
          <w:i w:val="false"/>
          <w:color w:val="000000"/>
          <w:sz w:val="28"/>
        </w:rPr>
        <w:t>
      29.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3059"/>
    <w:bookmarkStart w:name="z3338" w:id="3060"/>
    <w:p>
      <w:pPr>
        <w:spacing w:after="0"/>
        <w:ind w:left="0"/>
        <w:jc w:val="both"/>
      </w:pPr>
      <w:r>
        <w:rPr>
          <w:rFonts w:ascii="Times New Roman"/>
          <w:b w:val="false"/>
          <w:i w:val="false"/>
          <w:color w:val="000000"/>
          <w:sz w:val="28"/>
        </w:rPr>
        <w:t>
      30. Конкурс – "__________ (елді-мекеннің атауын және орналасқан жерін көрсету) ____ орынға арналған балабақшаны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3060"/>
    <w:bookmarkStart w:name="z3339" w:id="3061"/>
    <w:p>
      <w:pPr>
        <w:spacing w:after="0"/>
        <w:ind w:left="0"/>
        <w:jc w:val="both"/>
      </w:pPr>
      <w:r>
        <w:rPr>
          <w:rFonts w:ascii="Times New Roman"/>
          <w:b w:val="false"/>
          <w:i w:val="false"/>
          <w:color w:val="000000"/>
          <w:sz w:val="28"/>
        </w:rPr>
        <w:t xml:space="preserve">
      31. Конкурс жеңімпазы – "__________ (елді-мекеннің атауын және орналасқан жерін көрсету) ____ орынға арналған балабақшаны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 </w:t>
      </w:r>
    </w:p>
    <w:bookmarkEnd w:id="3061"/>
    <w:bookmarkStart w:name="z3340" w:id="3062"/>
    <w:p>
      <w:pPr>
        <w:spacing w:after="0"/>
        <w:ind w:left="0"/>
        <w:jc w:val="both"/>
      </w:pPr>
      <w:r>
        <w:rPr>
          <w:rFonts w:ascii="Times New Roman"/>
          <w:b w:val="false"/>
          <w:i w:val="false"/>
          <w:color w:val="000000"/>
          <w:sz w:val="28"/>
        </w:rPr>
        <w:t>
      32. Конкурсты ұйымдастырушы – "__________" мемлекеттік мекемесі.</w:t>
      </w:r>
    </w:p>
    <w:bookmarkEnd w:id="3062"/>
    <w:bookmarkStart w:name="z3341" w:id="3063"/>
    <w:p>
      <w:pPr>
        <w:spacing w:after="0"/>
        <w:ind w:left="0"/>
        <w:jc w:val="both"/>
      </w:pPr>
      <w:r>
        <w:rPr>
          <w:rFonts w:ascii="Times New Roman"/>
          <w:b w:val="false"/>
          <w:i w:val="false"/>
          <w:color w:val="000000"/>
          <w:sz w:val="28"/>
        </w:rPr>
        <w:t>
      33.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шарттарынан тұратын, заңнамаға сәйкес анықталған құжаттар жиыны.</w:t>
      </w:r>
    </w:p>
    <w:bookmarkEnd w:id="3063"/>
    <w:bookmarkStart w:name="z3342" w:id="3064"/>
    <w:p>
      <w:pPr>
        <w:spacing w:after="0"/>
        <w:ind w:left="0"/>
        <w:jc w:val="both"/>
      </w:pPr>
      <w:r>
        <w:rPr>
          <w:rFonts w:ascii="Times New Roman"/>
          <w:b w:val="false"/>
          <w:i w:val="false"/>
          <w:color w:val="000000"/>
          <w:sz w:val="28"/>
        </w:rPr>
        <w:t>
      34.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3064"/>
    <w:bookmarkStart w:name="z3343" w:id="3065"/>
    <w:p>
      <w:pPr>
        <w:spacing w:after="0"/>
        <w:ind w:left="0"/>
        <w:jc w:val="both"/>
      </w:pPr>
      <w:r>
        <w:rPr>
          <w:rFonts w:ascii="Times New Roman"/>
          <w:b w:val="false"/>
          <w:i w:val="false"/>
          <w:color w:val="000000"/>
          <w:sz w:val="28"/>
        </w:rPr>
        <w:t>
      35. Құрылыс жұмыстары – МЖӘ объектісін жобалау және салу талаптарына сәйкес жүргізілуі қажет барлық жұмыстар.</w:t>
      </w:r>
    </w:p>
    <w:bookmarkEnd w:id="3065"/>
    <w:bookmarkStart w:name="z3344" w:id="3066"/>
    <w:p>
      <w:pPr>
        <w:spacing w:after="0"/>
        <w:ind w:left="0"/>
        <w:jc w:val="both"/>
      </w:pPr>
      <w:r>
        <w:rPr>
          <w:rFonts w:ascii="Times New Roman"/>
          <w:b w:val="false"/>
          <w:i w:val="false"/>
          <w:color w:val="000000"/>
          <w:sz w:val="28"/>
        </w:rPr>
        <w:t>
      36. Құрылыс жұмыстарының басталу күні – Алдын ала талаптардың әрекеттерінің тоқтау күні.</w:t>
      </w:r>
    </w:p>
    <w:bookmarkEnd w:id="3066"/>
    <w:bookmarkStart w:name="z3345" w:id="3067"/>
    <w:p>
      <w:pPr>
        <w:spacing w:after="0"/>
        <w:ind w:left="0"/>
        <w:jc w:val="both"/>
      </w:pPr>
      <w:r>
        <w:rPr>
          <w:rFonts w:ascii="Times New Roman"/>
          <w:b w:val="false"/>
          <w:i w:val="false"/>
          <w:color w:val="000000"/>
          <w:sz w:val="28"/>
        </w:rPr>
        <w:t>
      37. Құрылыс кепілдігі – Үлгілік шарттың 108 және 109-тармақтарының талаптарына сәйкес, Жекеше әріптес Мемлекеттік әріптеске ұсынған, Құрылыс жұмыстарына қатысты кепілдік.</w:t>
      </w:r>
    </w:p>
    <w:bookmarkEnd w:id="3067"/>
    <w:bookmarkStart w:name="z3346" w:id="3068"/>
    <w:p>
      <w:pPr>
        <w:spacing w:after="0"/>
        <w:ind w:left="0"/>
        <w:jc w:val="both"/>
      </w:pPr>
      <w:r>
        <w:rPr>
          <w:rFonts w:ascii="Times New Roman"/>
          <w:b w:val="false"/>
          <w:i w:val="false"/>
          <w:color w:val="000000"/>
          <w:sz w:val="28"/>
        </w:rPr>
        <w:t>
      38.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3068"/>
    <w:bookmarkStart w:name="z3347" w:id="3069"/>
    <w:p>
      <w:pPr>
        <w:spacing w:after="0"/>
        <w:ind w:left="0"/>
        <w:jc w:val="both"/>
      </w:pPr>
      <w:r>
        <w:rPr>
          <w:rFonts w:ascii="Times New Roman"/>
          <w:b w:val="false"/>
          <w:i w:val="false"/>
          <w:color w:val="000000"/>
          <w:sz w:val="28"/>
        </w:rPr>
        <w:t>
      39. Қызметтерді көрсетудің басталу күні – Жекеше әріптестің Қабылдау актісіне қол қойған күннен бастап Қызметтерді көрсетуінің басталу күні.</w:t>
      </w:r>
    </w:p>
    <w:bookmarkEnd w:id="3069"/>
    <w:bookmarkStart w:name="z3348" w:id="3070"/>
    <w:p>
      <w:pPr>
        <w:spacing w:after="0"/>
        <w:ind w:left="0"/>
        <w:jc w:val="both"/>
      </w:pPr>
      <w:r>
        <w:rPr>
          <w:rFonts w:ascii="Times New Roman"/>
          <w:b w:val="false"/>
          <w:i w:val="false"/>
          <w:color w:val="000000"/>
          <w:sz w:val="28"/>
        </w:rPr>
        <w:t>
      40. Қызметті тұтынушылар –__________ (елді-мекеннің атауын және орналасқан жерін көрсету) өмір сүретін, __________ қаласында "______________" мемлекеттік мекемесі мемлекеттік балабақшасынан орын алуға кезекте тұрған ата-аналар (оларға теңестірілген тұлғалар) және мектепке дейінгі жастағы (___ жасқа дейінгі) балалар.</w:t>
      </w:r>
    </w:p>
    <w:bookmarkEnd w:id="3070"/>
    <w:bookmarkStart w:name="z3349" w:id="3071"/>
    <w:p>
      <w:pPr>
        <w:spacing w:after="0"/>
        <w:ind w:left="0"/>
        <w:jc w:val="both"/>
      </w:pPr>
      <w:r>
        <w:rPr>
          <w:rFonts w:ascii="Times New Roman"/>
          <w:b w:val="false"/>
          <w:i w:val="false"/>
          <w:color w:val="000000"/>
          <w:sz w:val="28"/>
        </w:rPr>
        <w:t>
      41. Мемлекеттік әріптес – "__________________________" мемлекеттік мекемесі атынан Қазақстан Республикасы.</w:t>
      </w:r>
    </w:p>
    <w:bookmarkEnd w:id="3071"/>
    <w:bookmarkStart w:name="z3350" w:id="3072"/>
    <w:p>
      <w:pPr>
        <w:spacing w:after="0"/>
        <w:ind w:left="0"/>
        <w:jc w:val="both"/>
      </w:pPr>
      <w:r>
        <w:rPr>
          <w:rFonts w:ascii="Times New Roman"/>
          <w:b w:val="false"/>
          <w:i w:val="false"/>
          <w:color w:val="000000"/>
          <w:sz w:val="28"/>
        </w:rPr>
        <w:t>
      42.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3072"/>
    <w:bookmarkStart w:name="z3351" w:id="3073"/>
    <w:p>
      <w:pPr>
        <w:spacing w:after="0"/>
        <w:ind w:left="0"/>
        <w:jc w:val="both"/>
      </w:pPr>
      <w:r>
        <w:rPr>
          <w:rFonts w:ascii="Times New Roman"/>
          <w:b w:val="false"/>
          <w:i w:val="false"/>
          <w:color w:val="000000"/>
          <w:sz w:val="28"/>
        </w:rPr>
        <w:t xml:space="preserve">
      43.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 </w:t>
      </w:r>
    </w:p>
    <w:bookmarkEnd w:id="3073"/>
    <w:bookmarkStart w:name="z3352" w:id="3074"/>
    <w:p>
      <w:pPr>
        <w:spacing w:after="0"/>
        <w:ind w:left="0"/>
        <w:jc w:val="both"/>
      </w:pPr>
      <w:r>
        <w:rPr>
          <w:rFonts w:ascii="Times New Roman"/>
          <w:b w:val="false"/>
          <w:i w:val="false"/>
          <w:color w:val="000000"/>
          <w:sz w:val="28"/>
        </w:rPr>
        <w:t>
      44.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3074"/>
    <w:bookmarkStart w:name="z3353" w:id="3075"/>
    <w:p>
      <w:pPr>
        <w:spacing w:after="0"/>
        <w:ind w:left="0"/>
        <w:jc w:val="both"/>
      </w:pPr>
      <w:r>
        <w:rPr>
          <w:rFonts w:ascii="Times New Roman"/>
          <w:b w:val="false"/>
          <w:i w:val="false"/>
          <w:color w:val="000000"/>
          <w:sz w:val="28"/>
        </w:rPr>
        <w:t>
      45. МЖӘ жобасы – "__________ (елді-мекеннің атауын және орналасқан жерін көрсету) ____ орынға арналған балабақшаны салу және пайдалану" МЖӘ жобасы.</w:t>
      </w:r>
    </w:p>
    <w:bookmarkEnd w:id="3075"/>
    <w:bookmarkStart w:name="z3354" w:id="3076"/>
    <w:p>
      <w:pPr>
        <w:spacing w:after="0"/>
        <w:ind w:left="0"/>
        <w:jc w:val="both"/>
      </w:pPr>
      <w:r>
        <w:rPr>
          <w:rFonts w:ascii="Times New Roman"/>
          <w:b w:val="false"/>
          <w:i w:val="false"/>
          <w:color w:val="000000"/>
          <w:sz w:val="28"/>
        </w:rPr>
        <w:t>
      46. МЖӘ жобасын басқару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3076"/>
    <w:bookmarkStart w:name="z3355" w:id="3077"/>
    <w:p>
      <w:pPr>
        <w:spacing w:after="0"/>
        <w:ind w:left="0"/>
        <w:jc w:val="both"/>
      </w:pPr>
      <w:r>
        <w:rPr>
          <w:rFonts w:ascii="Times New Roman"/>
          <w:b w:val="false"/>
          <w:i w:val="false"/>
          <w:color w:val="000000"/>
          <w:sz w:val="28"/>
        </w:rPr>
        <w:t>
      47. МЖӘ объектісі – салынуы мен пайдаланылуы МЖӘ жобасын іске асыру аясында жүзеге асырылатын, __________ (елді-мекеннің атауын және орналасқан жерін көрсету) ____ орынға арналған балабақша (бірнеше балабақшаларды жоспарлаған жағдайда оларды көрсету қажет).</w:t>
      </w:r>
    </w:p>
    <w:bookmarkEnd w:id="3077"/>
    <w:bookmarkStart w:name="z3356" w:id="3078"/>
    <w:p>
      <w:pPr>
        <w:spacing w:after="0"/>
        <w:ind w:left="0"/>
        <w:jc w:val="both"/>
      </w:pPr>
      <w:r>
        <w:rPr>
          <w:rFonts w:ascii="Times New Roman"/>
          <w:b w:val="false"/>
          <w:i w:val="false"/>
          <w:color w:val="000000"/>
          <w:sz w:val="28"/>
        </w:rPr>
        <w:t xml:space="preserve">
      48.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 </w:t>
      </w:r>
    </w:p>
    <w:bookmarkEnd w:id="3078"/>
    <w:bookmarkStart w:name="z3357" w:id="3079"/>
    <w:p>
      <w:pPr>
        <w:spacing w:after="0"/>
        <w:ind w:left="0"/>
        <w:jc w:val="both"/>
      </w:pPr>
      <w:r>
        <w:rPr>
          <w:rFonts w:ascii="Times New Roman"/>
          <w:b w:val="false"/>
          <w:i w:val="false"/>
          <w:color w:val="000000"/>
          <w:sz w:val="28"/>
        </w:rPr>
        <w:t>
      49.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3079"/>
    <w:bookmarkStart w:name="z3358" w:id="3080"/>
    <w:p>
      <w:pPr>
        <w:spacing w:after="0"/>
        <w:ind w:left="0"/>
        <w:jc w:val="both"/>
      </w:pPr>
      <w:r>
        <w:rPr>
          <w:rFonts w:ascii="Times New Roman"/>
          <w:b w:val="false"/>
          <w:i w:val="false"/>
          <w:color w:val="000000"/>
          <w:sz w:val="28"/>
        </w:rPr>
        <w:t>
      50. МЖӘ объектісінің құны – бекітілген тұжырымдамаға және Жобалау-сметалық құжаттамаға сәйкес МЖӘ объектісінің болжамды құны.</w:t>
      </w:r>
    </w:p>
    <w:bookmarkEnd w:id="3080"/>
    <w:bookmarkStart w:name="z3359" w:id="3081"/>
    <w:p>
      <w:pPr>
        <w:spacing w:after="0"/>
        <w:ind w:left="0"/>
        <w:jc w:val="both"/>
      </w:pPr>
      <w:r>
        <w:rPr>
          <w:rFonts w:ascii="Times New Roman"/>
          <w:b w:val="false"/>
          <w:i w:val="false"/>
          <w:color w:val="000000"/>
          <w:sz w:val="28"/>
        </w:rPr>
        <w:t xml:space="preserve">
      51.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3081"/>
    <w:bookmarkStart w:name="z3360" w:id="3082"/>
    <w:p>
      <w:pPr>
        <w:spacing w:after="0"/>
        <w:ind w:left="0"/>
        <w:jc w:val="both"/>
      </w:pPr>
      <w:r>
        <w:rPr>
          <w:rFonts w:ascii="Times New Roman"/>
          <w:b w:val="false"/>
          <w:i w:val="false"/>
          <w:color w:val="000000"/>
          <w:sz w:val="28"/>
        </w:rPr>
        <w:t>
      52. Пайдалану кепілдігі – Үлгілік шарттың 160-тармағының талаптарына сәйкес, Жекеше әріптес Мемлекеттік әріптеске МЖӘ объектісін пайдалану басталған сәттен бастап ұсынатын кепілдік.</w:t>
      </w:r>
    </w:p>
    <w:bookmarkEnd w:id="3082"/>
    <w:bookmarkStart w:name="z3361" w:id="3083"/>
    <w:p>
      <w:pPr>
        <w:spacing w:after="0"/>
        <w:ind w:left="0"/>
        <w:jc w:val="both"/>
      </w:pPr>
      <w:r>
        <w:rPr>
          <w:rFonts w:ascii="Times New Roman"/>
          <w:b w:val="false"/>
          <w:i w:val="false"/>
          <w:color w:val="000000"/>
          <w:sz w:val="28"/>
        </w:rPr>
        <w:t xml:space="preserve">
      53.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 </w:t>
      </w:r>
    </w:p>
    <w:bookmarkEnd w:id="3083"/>
    <w:bookmarkStart w:name="z3362" w:id="3084"/>
    <w:p>
      <w:pPr>
        <w:spacing w:after="0"/>
        <w:ind w:left="0"/>
        <w:jc w:val="both"/>
      </w:pPr>
      <w:r>
        <w:rPr>
          <w:rFonts w:ascii="Times New Roman"/>
          <w:b w:val="false"/>
          <w:i w:val="false"/>
          <w:color w:val="000000"/>
          <w:sz w:val="28"/>
        </w:rPr>
        <w:t xml:space="preserve">
      54. Рұқсат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 </w:t>
      </w:r>
    </w:p>
    <w:bookmarkEnd w:id="3084"/>
    <w:bookmarkStart w:name="z3363" w:id="3085"/>
    <w:p>
      <w:pPr>
        <w:spacing w:after="0"/>
        <w:ind w:left="0"/>
        <w:jc w:val="both"/>
      </w:pPr>
      <w:r>
        <w:rPr>
          <w:rFonts w:ascii="Times New Roman"/>
          <w:b w:val="false"/>
          <w:i w:val="false"/>
          <w:color w:val="000000"/>
          <w:sz w:val="28"/>
        </w:rPr>
        <w:t>
      55. Субмердігерлер – мердігердің тапсырысы бойынша қандай да бір жұмыстарды орындайтын компаниялар.</w:t>
      </w:r>
    </w:p>
    <w:bookmarkEnd w:id="3085"/>
    <w:bookmarkStart w:name="z3364" w:id="3086"/>
    <w:p>
      <w:pPr>
        <w:spacing w:after="0"/>
        <w:ind w:left="0"/>
        <w:jc w:val="both"/>
      </w:pPr>
      <w:r>
        <w:rPr>
          <w:rFonts w:ascii="Times New Roman"/>
          <w:b w:val="false"/>
          <w:i w:val="false"/>
          <w:color w:val="000000"/>
          <w:sz w:val="28"/>
        </w:rPr>
        <w:t>
      56.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3086"/>
    <w:bookmarkStart w:name="z3365" w:id="3087"/>
    <w:p>
      <w:pPr>
        <w:spacing w:after="0"/>
        <w:ind w:left="0"/>
        <w:jc w:val="both"/>
      </w:pPr>
      <w:r>
        <w:rPr>
          <w:rFonts w:ascii="Times New Roman"/>
          <w:b w:val="false"/>
          <w:i w:val="false"/>
          <w:color w:val="000000"/>
          <w:sz w:val="28"/>
        </w:rPr>
        <w:t>
      57.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3087"/>
    <w:bookmarkStart w:name="z3366" w:id="3088"/>
    <w:p>
      <w:pPr>
        <w:spacing w:after="0"/>
        <w:ind w:left="0"/>
        <w:jc w:val="both"/>
      </w:pPr>
      <w:r>
        <w:rPr>
          <w:rFonts w:ascii="Times New Roman"/>
          <w:b w:val="false"/>
          <w:i w:val="false"/>
          <w:color w:val="000000"/>
          <w:sz w:val="28"/>
        </w:rPr>
        <w:t xml:space="preserve">
      58.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3088"/>
    <w:bookmarkStart w:name="z3367" w:id="3089"/>
    <w:p>
      <w:pPr>
        <w:spacing w:after="0"/>
        <w:ind w:left="0"/>
        <w:jc w:val="both"/>
      </w:pPr>
      <w:r>
        <w:rPr>
          <w:rFonts w:ascii="Times New Roman"/>
          <w:b w:val="false"/>
          <w:i w:val="false"/>
          <w:color w:val="000000"/>
          <w:sz w:val="28"/>
        </w:rPr>
        <w:t>
      59. Тіркеу күні – бюджеттік заңнамаға сәйкес Үлгілік шартты тіркеу күні.</w:t>
      </w:r>
    </w:p>
    <w:bookmarkEnd w:id="3089"/>
    <w:bookmarkStart w:name="z3368" w:id="3090"/>
    <w:p>
      <w:pPr>
        <w:spacing w:after="0"/>
        <w:ind w:left="0"/>
        <w:jc w:val="both"/>
      </w:pPr>
      <w:r>
        <w:rPr>
          <w:rFonts w:ascii="Times New Roman"/>
          <w:b w:val="false"/>
          <w:i w:val="false"/>
          <w:color w:val="000000"/>
          <w:sz w:val="28"/>
        </w:rPr>
        <w:t>
      60. Төлем мөлшері – Мемлекет Жекеше әріптестен Үлгілік шартқа 10-қосымшаның ережелеріне сәйкес алатын айыппұл санкциялары.</w:t>
      </w:r>
    </w:p>
    <w:bookmarkEnd w:id="3090"/>
    <w:bookmarkStart w:name="z3369" w:id="3091"/>
    <w:p>
      <w:pPr>
        <w:spacing w:after="0"/>
        <w:ind w:left="0"/>
        <w:jc w:val="both"/>
      </w:pPr>
      <w:r>
        <w:rPr>
          <w:rFonts w:ascii="Times New Roman"/>
          <w:b w:val="false"/>
          <w:i w:val="false"/>
          <w:color w:val="000000"/>
          <w:sz w:val="28"/>
        </w:rPr>
        <w:t>
      61. Үлгілік шарттың әрекет ету мерзімі – Тіркеу күнінен басталатын және Үлгілік шартты Бұзу күні бітетін кезең.</w:t>
      </w:r>
    </w:p>
    <w:bookmarkEnd w:id="3091"/>
    <w:bookmarkStart w:name="z3370" w:id="3092"/>
    <w:p>
      <w:pPr>
        <w:spacing w:after="0"/>
        <w:ind w:left="0"/>
        <w:jc w:val="both"/>
      </w:pPr>
      <w:r>
        <w:rPr>
          <w:rFonts w:ascii="Times New Roman"/>
          <w:b w:val="false"/>
          <w:i w:val="false"/>
          <w:color w:val="000000"/>
          <w:sz w:val="28"/>
        </w:rPr>
        <w:t>
      62. Үлгілік шарттың әрекет ету мерзімінің өту күні – Тіркеу күнінен бастап ___ жыл.</w:t>
      </w:r>
    </w:p>
    <w:bookmarkEnd w:id="3092"/>
    <w:bookmarkStart w:name="z3371" w:id="3093"/>
    <w:p>
      <w:pPr>
        <w:spacing w:after="0"/>
        <w:ind w:left="0"/>
        <w:jc w:val="left"/>
      </w:pPr>
      <w:r>
        <w:rPr>
          <w:rFonts w:ascii="Times New Roman"/>
          <w:b/>
          <w:i w:val="false"/>
          <w:color w:val="000000"/>
        </w:rPr>
        <w:t xml:space="preserve"> 2. Қолданылатын құқық</w:t>
      </w:r>
    </w:p>
    <w:bookmarkEnd w:id="3093"/>
    <w:bookmarkStart w:name="z3372" w:id="3094"/>
    <w:p>
      <w:pPr>
        <w:spacing w:after="0"/>
        <w:ind w:left="0"/>
        <w:jc w:val="both"/>
      </w:pPr>
      <w:r>
        <w:rPr>
          <w:rFonts w:ascii="Times New Roman"/>
          <w:b w:val="false"/>
          <w:i w:val="false"/>
          <w:color w:val="000000"/>
          <w:sz w:val="28"/>
        </w:rPr>
        <w:t>
      63. Үлгілік шарттың негізінде қол қойылған Үлгілік шарт және басқа да мәмілелер үшін Қазақстан Республикасының құқығы қолданылады.</w:t>
      </w:r>
    </w:p>
    <w:bookmarkEnd w:id="3094"/>
    <w:bookmarkStart w:name="z3373" w:id="3095"/>
    <w:p>
      <w:pPr>
        <w:spacing w:after="0"/>
        <w:ind w:left="0"/>
        <w:jc w:val="both"/>
      </w:pPr>
      <w:r>
        <w:rPr>
          <w:rFonts w:ascii="Times New Roman"/>
          <w:b w:val="false"/>
          <w:i w:val="false"/>
          <w:color w:val="000000"/>
          <w:sz w:val="28"/>
        </w:rPr>
        <w:t>
      64.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3095"/>
    <w:bookmarkStart w:name="z3374" w:id="3096"/>
    <w:p>
      <w:pPr>
        <w:spacing w:after="0"/>
        <w:ind w:left="0"/>
        <w:jc w:val="both"/>
      </w:pPr>
      <w:r>
        <w:rPr>
          <w:rFonts w:ascii="Times New Roman"/>
          <w:b w:val="false"/>
          <w:i w:val="false"/>
          <w:color w:val="000000"/>
          <w:sz w:val="28"/>
        </w:rPr>
        <w:t>
      65.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3096"/>
    <w:bookmarkStart w:name="z3375" w:id="3097"/>
    <w:p>
      <w:pPr>
        <w:spacing w:after="0"/>
        <w:ind w:left="0"/>
        <w:jc w:val="both"/>
      </w:pPr>
      <w:r>
        <w:rPr>
          <w:rFonts w:ascii="Times New Roman"/>
          <w:b w:val="false"/>
          <w:i w:val="false"/>
          <w:color w:val="000000"/>
          <w:sz w:val="28"/>
        </w:rPr>
        <w:t xml:space="preserve">
      66. Егер олар Қазақстан Республикасы қатысушысы болып табылатын халықаралық Үлгілік шарттарға қайшы келмесе, заңнаманың нормалары қолданылады. </w:t>
      </w:r>
    </w:p>
    <w:bookmarkEnd w:id="3097"/>
    <w:bookmarkStart w:name="z3376" w:id="3098"/>
    <w:p>
      <w:pPr>
        <w:spacing w:after="0"/>
        <w:ind w:left="0"/>
        <w:jc w:val="left"/>
      </w:pPr>
      <w:r>
        <w:rPr>
          <w:rFonts w:ascii="Times New Roman"/>
          <w:b/>
          <w:i w:val="false"/>
          <w:color w:val="000000"/>
        </w:rPr>
        <w:t xml:space="preserve"> 3. Үлгілік шарттың нысанасы және МЖӘ объектісі</w:t>
      </w:r>
    </w:p>
    <w:bookmarkEnd w:id="3098"/>
    <w:bookmarkStart w:name="z3377" w:id="3099"/>
    <w:p>
      <w:pPr>
        <w:spacing w:after="0"/>
        <w:ind w:left="0"/>
        <w:jc w:val="both"/>
      </w:pPr>
      <w:r>
        <w:rPr>
          <w:rFonts w:ascii="Times New Roman"/>
          <w:b w:val="false"/>
          <w:i w:val="false"/>
          <w:color w:val="000000"/>
          <w:sz w:val="28"/>
        </w:rPr>
        <w:t>
      67. Үлгілік шарттың нысанасы Тараптардың МЖӘ жобасын іске асыру кезіндегі мектепке дейінгі тәрбиелеу мен білім берудің проблемаларын кешенді шешу мақсатында МЖӘ объектісін салуға және пайдалануға бағытталған Тараптардың қарым-қатынастарын реттеу болып табылады.</w:t>
      </w:r>
    </w:p>
    <w:bookmarkEnd w:id="3099"/>
    <w:bookmarkStart w:name="z3378" w:id="3100"/>
    <w:p>
      <w:pPr>
        <w:spacing w:after="0"/>
        <w:ind w:left="0"/>
        <w:jc w:val="both"/>
      </w:pPr>
      <w:r>
        <w:rPr>
          <w:rFonts w:ascii="Times New Roman"/>
          <w:b w:val="false"/>
          <w:i w:val="false"/>
          <w:color w:val="000000"/>
          <w:sz w:val="28"/>
        </w:rPr>
        <w:t xml:space="preserve">
      68. Жекеше әріптес __________ (елді мекеннің атауын және орналасқан жерін көрсету) ___ орынға арналған балабақша салуды жүзеге асырады, салғаннан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 </w:t>
      </w:r>
    </w:p>
    <w:bookmarkEnd w:id="3100"/>
    <w:bookmarkStart w:name="z3379" w:id="3101"/>
    <w:p>
      <w:pPr>
        <w:spacing w:after="0"/>
        <w:ind w:left="0"/>
        <w:jc w:val="both"/>
      </w:pPr>
      <w:r>
        <w:rPr>
          <w:rFonts w:ascii="Times New Roman"/>
          <w:b w:val="false"/>
          <w:i w:val="false"/>
          <w:color w:val="000000"/>
          <w:sz w:val="28"/>
        </w:rPr>
        <w:t xml:space="preserve">
      69. МЖӘ объектісінің сипаттама нысаны, салынатын МЖӘ объектісінің қуаты, құрылымы және техникалық көрсеткіштері Үлгілік шартқа 1-қосымшада көрсетілген. </w:t>
      </w:r>
    </w:p>
    <w:bookmarkEnd w:id="3101"/>
    <w:bookmarkStart w:name="z3380" w:id="3102"/>
    <w:p>
      <w:pPr>
        <w:spacing w:after="0"/>
        <w:ind w:left="0"/>
        <w:jc w:val="both"/>
      </w:pPr>
      <w:r>
        <w:rPr>
          <w:rFonts w:ascii="Times New Roman"/>
          <w:b w:val="false"/>
          <w:i w:val="false"/>
          <w:color w:val="000000"/>
          <w:sz w:val="28"/>
        </w:rPr>
        <w:t xml:space="preserve">
      70.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 </w:t>
      </w:r>
    </w:p>
    <w:bookmarkEnd w:id="3102"/>
    <w:bookmarkStart w:name="z3381" w:id="3103"/>
    <w:p>
      <w:pPr>
        <w:spacing w:after="0"/>
        <w:ind w:left="0"/>
        <w:jc w:val="both"/>
      </w:pPr>
      <w:r>
        <w:rPr>
          <w:rFonts w:ascii="Times New Roman"/>
          <w:b w:val="false"/>
          <w:i w:val="false"/>
          <w:color w:val="000000"/>
          <w:sz w:val="28"/>
        </w:rPr>
        <w:t>
      71. Мемлекеттік әріптес мүддесін қорғайтын уәкілетті мемлекеттік органдар туралы мәліметтер:</w:t>
      </w:r>
    </w:p>
    <w:bookmarkEnd w:id="3103"/>
    <w:bookmarkStart w:name="z3382" w:id="3104"/>
    <w:p>
      <w:pPr>
        <w:spacing w:after="0"/>
        <w:ind w:left="0"/>
        <w:jc w:val="both"/>
      </w:pPr>
      <w:r>
        <w:rPr>
          <w:rFonts w:ascii="Times New Roman"/>
          <w:b w:val="false"/>
          <w:i w:val="false"/>
          <w:color w:val="000000"/>
          <w:sz w:val="28"/>
        </w:rPr>
        <w:t>
      "__________" мемлекеттік мекемесі</w:t>
      </w:r>
    </w:p>
    <w:bookmarkEnd w:id="3104"/>
    <w:bookmarkStart w:name="z3383" w:id="3105"/>
    <w:p>
      <w:pPr>
        <w:spacing w:after="0"/>
        <w:ind w:left="0"/>
        <w:jc w:val="both"/>
      </w:pPr>
      <w:r>
        <w:rPr>
          <w:rFonts w:ascii="Times New Roman"/>
          <w:b w:val="false"/>
          <w:i w:val="false"/>
          <w:color w:val="000000"/>
          <w:sz w:val="28"/>
        </w:rPr>
        <w:t>
      Заңды мекен-жайы: __________</w:t>
      </w:r>
    </w:p>
    <w:bookmarkEnd w:id="3105"/>
    <w:bookmarkStart w:name="z3384" w:id="3106"/>
    <w:p>
      <w:pPr>
        <w:spacing w:after="0"/>
        <w:ind w:left="0"/>
        <w:jc w:val="both"/>
      </w:pPr>
      <w:r>
        <w:rPr>
          <w:rFonts w:ascii="Times New Roman"/>
          <w:b w:val="false"/>
          <w:i w:val="false"/>
          <w:color w:val="000000"/>
          <w:sz w:val="28"/>
        </w:rPr>
        <w:t>
      Телефон _________</w:t>
      </w:r>
    </w:p>
    <w:bookmarkEnd w:id="3106"/>
    <w:bookmarkStart w:name="z3385" w:id="3107"/>
    <w:p>
      <w:pPr>
        <w:spacing w:after="0"/>
        <w:ind w:left="0"/>
        <w:jc w:val="both"/>
      </w:pPr>
      <w:r>
        <w:rPr>
          <w:rFonts w:ascii="Times New Roman"/>
          <w:b w:val="false"/>
          <w:i w:val="false"/>
          <w:color w:val="000000"/>
          <w:sz w:val="28"/>
        </w:rPr>
        <w:t>
      Пошталық мекен-жайы _________</w:t>
      </w:r>
    </w:p>
    <w:bookmarkEnd w:id="3107"/>
    <w:bookmarkStart w:name="z3386" w:id="3108"/>
    <w:p>
      <w:pPr>
        <w:spacing w:after="0"/>
        <w:ind w:left="0"/>
        <w:jc w:val="both"/>
      </w:pPr>
      <w:r>
        <w:rPr>
          <w:rFonts w:ascii="Times New Roman"/>
          <w:b w:val="false"/>
          <w:i w:val="false"/>
          <w:color w:val="000000"/>
          <w:sz w:val="28"/>
        </w:rPr>
        <w:t xml:space="preserve">
      72. МЖӘ жобасын жүзеге асыру кестесі Үлгілік шартқа 2-қосымшада көрсетілген. </w:t>
      </w:r>
    </w:p>
    <w:bookmarkEnd w:id="3108"/>
    <w:bookmarkStart w:name="z3387" w:id="3109"/>
    <w:p>
      <w:pPr>
        <w:spacing w:after="0"/>
        <w:ind w:left="0"/>
        <w:jc w:val="both"/>
      </w:pPr>
      <w:r>
        <w:rPr>
          <w:rFonts w:ascii="Times New Roman"/>
          <w:b w:val="false"/>
          <w:i w:val="false"/>
          <w:color w:val="000000"/>
          <w:sz w:val="28"/>
        </w:rPr>
        <w:t>
      73. МЖӘ жобасын іске асырудың қаржы-экономикалық нысан жоспары Үлгілік шартқа 3-қосымшада келтірілген.</w:t>
      </w:r>
    </w:p>
    <w:bookmarkEnd w:id="3109"/>
    <w:bookmarkStart w:name="z3388" w:id="3110"/>
    <w:p>
      <w:pPr>
        <w:spacing w:after="0"/>
        <w:ind w:left="0"/>
        <w:jc w:val="both"/>
      </w:pPr>
      <w:r>
        <w:rPr>
          <w:rFonts w:ascii="Times New Roman"/>
          <w:b w:val="false"/>
          <w:i w:val="false"/>
          <w:color w:val="000000"/>
          <w:sz w:val="28"/>
        </w:rPr>
        <w:t xml:space="preserve">
      74. Жекеше әріптес кірістер алу мақсатында халыққа Үлгілік шартқа 3-қосымшада көрсетілген Қызметтерді көрсетеді. </w:t>
      </w:r>
    </w:p>
    <w:bookmarkEnd w:id="3110"/>
    <w:bookmarkStart w:name="z3389" w:id="3111"/>
    <w:p>
      <w:pPr>
        <w:spacing w:after="0"/>
        <w:ind w:left="0"/>
        <w:jc w:val="both"/>
      </w:pPr>
      <w:r>
        <w:rPr>
          <w:rFonts w:ascii="Times New Roman"/>
          <w:b w:val="false"/>
          <w:i w:val="false"/>
          <w:color w:val="000000"/>
          <w:sz w:val="28"/>
        </w:rPr>
        <w:t>
      75. Көрсетілетін қызметтерге тарифтер және Жекеше әріптестің кірістерді алу көздері Үлгілік шартқа 3-қосымшада көрсетілген МЖӘ жобасын іске асырудың Қаржы-экономикалық жоспарында келтірілген.</w:t>
      </w:r>
    </w:p>
    <w:bookmarkEnd w:id="3111"/>
    <w:bookmarkStart w:name="z3390" w:id="3112"/>
    <w:p>
      <w:pPr>
        <w:spacing w:after="0"/>
        <w:ind w:left="0"/>
        <w:jc w:val="both"/>
      </w:pPr>
      <w:r>
        <w:rPr>
          <w:rFonts w:ascii="Times New Roman"/>
          <w:b w:val="false"/>
          <w:i w:val="false"/>
          <w:color w:val="000000"/>
          <w:sz w:val="28"/>
        </w:rPr>
        <w:t>
      76.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3112"/>
    <w:bookmarkStart w:name="z3391" w:id="3113"/>
    <w:p>
      <w:pPr>
        <w:spacing w:after="0"/>
        <w:ind w:left="0"/>
        <w:jc w:val="left"/>
      </w:pPr>
      <w:r>
        <w:rPr>
          <w:rFonts w:ascii="Times New Roman"/>
          <w:b/>
          <w:i w:val="false"/>
          <w:color w:val="000000"/>
        </w:rPr>
        <w:t xml:space="preserve"> 4. Үлгілік шарттың айтарлықтай талаптары</w:t>
      </w:r>
    </w:p>
    <w:bookmarkEnd w:id="3113"/>
    <w:bookmarkStart w:name="z3392" w:id="3114"/>
    <w:p>
      <w:pPr>
        <w:spacing w:after="0"/>
        <w:ind w:left="0"/>
        <w:jc w:val="both"/>
      </w:pPr>
      <w:r>
        <w:rPr>
          <w:rFonts w:ascii="Times New Roman"/>
          <w:b w:val="false"/>
          <w:i w:val="false"/>
          <w:color w:val="000000"/>
          <w:sz w:val="28"/>
        </w:rPr>
        <w:t>
      77. Үлгілік шарттың айтарлықтай талаптары:</w:t>
      </w:r>
    </w:p>
    <w:bookmarkEnd w:id="3114"/>
    <w:bookmarkStart w:name="z3393" w:id="3115"/>
    <w:p>
      <w:pPr>
        <w:spacing w:after="0"/>
        <w:ind w:left="0"/>
        <w:jc w:val="both"/>
      </w:pPr>
      <w:r>
        <w:rPr>
          <w:rFonts w:ascii="Times New Roman"/>
          <w:b w:val="false"/>
          <w:i w:val="false"/>
          <w:color w:val="000000"/>
          <w:sz w:val="28"/>
        </w:rPr>
        <w:t>
      1) МЖӘ объектісінің саны және орналасқан орны;</w:t>
      </w:r>
    </w:p>
    <w:bookmarkEnd w:id="3115"/>
    <w:bookmarkStart w:name="z3394" w:id="3116"/>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3116"/>
    <w:bookmarkStart w:name="z3395" w:id="3117"/>
    <w:p>
      <w:pPr>
        <w:spacing w:after="0"/>
        <w:ind w:left="0"/>
        <w:jc w:val="both"/>
      </w:pPr>
      <w:r>
        <w:rPr>
          <w:rFonts w:ascii="Times New Roman"/>
          <w:b w:val="false"/>
          <w:i w:val="false"/>
          <w:color w:val="000000"/>
          <w:sz w:val="28"/>
        </w:rPr>
        <w:t>
      3) МЖӘ объектісінің қуаты – ___ орын;</w:t>
      </w:r>
    </w:p>
    <w:bookmarkEnd w:id="3117"/>
    <w:bookmarkStart w:name="z3396" w:id="3118"/>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3118"/>
    <w:bookmarkStart w:name="z3397" w:id="3119"/>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3119"/>
    <w:bookmarkStart w:name="z3398" w:id="3120"/>
    <w:p>
      <w:pPr>
        <w:spacing w:after="0"/>
        <w:ind w:left="0"/>
        <w:jc w:val="both"/>
      </w:pPr>
      <w:r>
        <w:rPr>
          <w:rFonts w:ascii="Times New Roman"/>
          <w:b w:val="false"/>
          <w:i w:val="false"/>
          <w:color w:val="000000"/>
          <w:sz w:val="28"/>
        </w:rPr>
        <w:t xml:space="preserve">
      78. Үлгілік шарттың айтарлықтай талаптары өзгертуге жатпайды. </w:t>
      </w:r>
    </w:p>
    <w:bookmarkEnd w:id="3120"/>
    <w:bookmarkStart w:name="z3399" w:id="3121"/>
    <w:p>
      <w:pPr>
        <w:spacing w:after="0"/>
        <w:ind w:left="0"/>
        <w:jc w:val="left"/>
      </w:pPr>
      <w:r>
        <w:rPr>
          <w:rFonts w:ascii="Times New Roman"/>
          <w:b/>
          <w:i w:val="false"/>
          <w:color w:val="000000"/>
        </w:rPr>
        <w:t xml:space="preserve"> 5. Алғашқы кепілдік</w:t>
      </w:r>
    </w:p>
    <w:bookmarkEnd w:id="3121"/>
    <w:bookmarkStart w:name="z3400" w:id="3122"/>
    <w:p>
      <w:pPr>
        <w:spacing w:after="0"/>
        <w:ind w:left="0"/>
        <w:jc w:val="both"/>
      </w:pPr>
      <w:r>
        <w:rPr>
          <w:rFonts w:ascii="Times New Roman"/>
          <w:b w:val="false"/>
          <w:i w:val="false"/>
          <w:color w:val="000000"/>
          <w:sz w:val="28"/>
        </w:rPr>
        <w:t xml:space="preserve">
      79. Жекеше әріптес Тіркеу күнінен бастап ___ (жазумен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рәсімделеді. </w:t>
      </w:r>
    </w:p>
    <w:bookmarkEnd w:id="3122"/>
    <w:bookmarkStart w:name="z3401" w:id="3123"/>
    <w:p>
      <w:pPr>
        <w:spacing w:after="0"/>
        <w:ind w:left="0"/>
        <w:jc w:val="both"/>
      </w:pPr>
      <w:r>
        <w:rPr>
          <w:rFonts w:ascii="Times New Roman"/>
          <w:b w:val="false"/>
          <w:i w:val="false"/>
          <w:color w:val="000000"/>
          <w:sz w:val="28"/>
        </w:rPr>
        <w:t>
      80. Алғашқы кепілдік мынадай өлшемшарттарға сәйкес келуі тиіс:</w:t>
      </w:r>
    </w:p>
    <w:bookmarkEnd w:id="3123"/>
    <w:bookmarkStart w:name="z3402" w:id="3124"/>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3124"/>
    <w:bookmarkStart w:name="z3403" w:id="3125"/>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82-тармағында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3125"/>
    <w:bookmarkStart w:name="z3404" w:id="3126"/>
    <w:p>
      <w:pPr>
        <w:spacing w:after="0"/>
        <w:ind w:left="0"/>
        <w:jc w:val="both"/>
      </w:pPr>
      <w:r>
        <w:rPr>
          <w:rFonts w:ascii="Times New Roman"/>
          <w:b w:val="false"/>
          <w:i w:val="false"/>
          <w:color w:val="000000"/>
          <w:sz w:val="28"/>
        </w:rPr>
        <w:t>
      3) кепілдік Үлгілік шарттың 84-тармағына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3126"/>
    <w:bookmarkStart w:name="z3405" w:id="3127"/>
    <w:p>
      <w:pPr>
        <w:spacing w:after="0"/>
        <w:ind w:left="0"/>
        <w:jc w:val="both"/>
      </w:pPr>
      <w:r>
        <w:rPr>
          <w:rFonts w:ascii="Times New Roman"/>
          <w:b w:val="false"/>
          <w:i w:val="false"/>
          <w:color w:val="000000"/>
          <w:sz w:val="28"/>
        </w:rPr>
        <w:t xml:space="preserve">
      4) кепілдік Үлгілік шарттың 240-тармағының 1)-тармақшасына сәйкес ___ (жазумен көрсету) ай ішінде әрекет етеді. </w:t>
      </w:r>
    </w:p>
    <w:bookmarkEnd w:id="3127"/>
    <w:bookmarkStart w:name="z3406" w:id="3128"/>
    <w:p>
      <w:pPr>
        <w:spacing w:after="0"/>
        <w:ind w:left="0"/>
        <w:jc w:val="left"/>
      </w:pPr>
      <w:r>
        <w:rPr>
          <w:rFonts w:ascii="Times New Roman"/>
          <w:b/>
          <w:i w:val="false"/>
          <w:color w:val="000000"/>
        </w:rPr>
        <w:t xml:space="preserve"> 6. Алдын ала талаптар</w:t>
      </w:r>
    </w:p>
    <w:bookmarkEnd w:id="3128"/>
    <w:bookmarkStart w:name="z3407" w:id="3129"/>
    <w:p>
      <w:pPr>
        <w:spacing w:after="0"/>
        <w:ind w:left="0"/>
        <w:jc w:val="both"/>
      </w:pPr>
      <w:r>
        <w:rPr>
          <w:rFonts w:ascii="Times New Roman"/>
          <w:b w:val="false"/>
          <w:i w:val="false"/>
          <w:color w:val="000000"/>
          <w:sz w:val="28"/>
        </w:rPr>
        <w:t xml:space="preserve">
      81. Тараптар Тіркеу күнінен ___ (жазумен көрсету) айдан кешіктірмей Үлгілік шарттың 82 және 83-тармақтарында көрсетілген Алдын ала талаптарды орындауы тиіс. </w:t>
      </w:r>
    </w:p>
    <w:bookmarkEnd w:id="3129"/>
    <w:bookmarkStart w:name="z3408" w:id="3130"/>
    <w:p>
      <w:pPr>
        <w:spacing w:after="0"/>
        <w:ind w:left="0"/>
        <w:jc w:val="both"/>
      </w:pPr>
      <w:r>
        <w:rPr>
          <w:rFonts w:ascii="Times New Roman"/>
          <w:b w:val="false"/>
          <w:i w:val="false"/>
          <w:color w:val="000000"/>
          <w:sz w:val="28"/>
        </w:rPr>
        <w:t>
      82. Жекеше әріптес мынадай Алдын ала талаптарды орындауы тиіс:</w:t>
      </w:r>
    </w:p>
    <w:bookmarkEnd w:id="3130"/>
    <w:bookmarkStart w:name="z3409" w:id="3131"/>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3131"/>
    <w:bookmarkStart w:name="z3410" w:id="3132"/>
    <w:p>
      <w:pPr>
        <w:spacing w:after="0"/>
        <w:ind w:left="0"/>
        <w:jc w:val="both"/>
      </w:pPr>
      <w:r>
        <w:rPr>
          <w:rFonts w:ascii="Times New Roman"/>
          <w:b w:val="false"/>
          <w:i w:val="false"/>
          <w:color w:val="000000"/>
          <w:sz w:val="28"/>
        </w:rPr>
        <w:t>
      2) Қолда бар Жобалау-сметалық құжаттамасын (Үлгілік жобаны) "__________ (елді мекеннің атауын және орналасқан жерін көрсету) ___ орынға арналған балабақша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3132"/>
    <w:bookmarkStart w:name="z3411" w:id="3133"/>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3133"/>
    <w:bookmarkStart w:name="z3412" w:id="3134"/>
    <w:p>
      <w:pPr>
        <w:spacing w:after="0"/>
        <w:ind w:left="0"/>
        <w:jc w:val="both"/>
      </w:pPr>
      <w:r>
        <w:rPr>
          <w:rFonts w:ascii="Times New Roman"/>
          <w:b w:val="false"/>
          <w:i w:val="false"/>
          <w:color w:val="000000"/>
          <w:sz w:val="28"/>
        </w:rPr>
        <w:t>
      Жобалау-сметалық құжаттамада Үлгілік шартқа 1-қосымшаға және заңнамаға сәйкес МЖӘ объектісіне қойылатын талаптар сақталуы тиіс;</w:t>
      </w:r>
    </w:p>
    <w:bookmarkEnd w:id="3134"/>
    <w:bookmarkStart w:name="z3413" w:id="3135"/>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3135"/>
    <w:bookmarkStart w:name="z3414" w:id="3136"/>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34-тарауына сәйкес қажетті сақтандыру өтемін растайтын сақтандыру шарттарының көшірмелерін тапсыру.</w:t>
      </w:r>
    </w:p>
    <w:bookmarkEnd w:id="3136"/>
    <w:bookmarkStart w:name="z3415" w:id="3137"/>
    <w:p>
      <w:pPr>
        <w:spacing w:after="0"/>
        <w:ind w:left="0"/>
        <w:jc w:val="both"/>
      </w:pPr>
      <w:r>
        <w:rPr>
          <w:rFonts w:ascii="Times New Roman"/>
          <w:b w:val="false"/>
          <w:i w:val="false"/>
          <w:color w:val="000000"/>
          <w:sz w:val="28"/>
        </w:rPr>
        <w:t>
      83. Мемлекеттік әріптестің Алдын ала талаптары:</w:t>
      </w:r>
    </w:p>
    <w:bookmarkEnd w:id="3137"/>
    <w:bookmarkStart w:name="z3416" w:id="3138"/>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3138"/>
    <w:bookmarkStart w:name="z3417" w:id="3139"/>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3139"/>
    <w:bookmarkStart w:name="z3418" w:id="3140"/>
    <w:p>
      <w:pPr>
        <w:spacing w:after="0"/>
        <w:ind w:left="0"/>
        <w:jc w:val="both"/>
      </w:pPr>
      <w:r>
        <w:rPr>
          <w:rFonts w:ascii="Times New Roman"/>
          <w:b w:val="false"/>
          <w:i w:val="false"/>
          <w:color w:val="000000"/>
          <w:sz w:val="28"/>
        </w:rPr>
        <w:t>
      84. Жекеше әріптес Тіркеу күнінен кейін ___ (жазумен көрсету) ай ішінде Үлгілік шарттың 82-тармағында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3140"/>
    <w:bookmarkStart w:name="z3419" w:id="3141"/>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3141"/>
    <w:bookmarkStart w:name="z3420" w:id="3142"/>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3142"/>
    <w:bookmarkStart w:name="z3421" w:id="3143"/>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3143"/>
    <w:bookmarkStart w:name="z3422" w:id="3144"/>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3144"/>
    <w:bookmarkStart w:name="z3423" w:id="3145"/>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3145"/>
    <w:bookmarkStart w:name="z3424" w:id="3146"/>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3146"/>
    <w:bookmarkStart w:name="z3425" w:id="3147"/>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3147"/>
    <w:bookmarkStart w:name="z3426" w:id="3148"/>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148"/>
    <w:bookmarkStart w:name="z3427" w:id="3149"/>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3149"/>
    <w:bookmarkStart w:name="z3428" w:id="3150"/>
    <w:p>
      <w:pPr>
        <w:spacing w:after="0"/>
        <w:ind w:left="0"/>
        <w:jc w:val="left"/>
      </w:pPr>
      <w:r>
        <w:rPr>
          <w:rFonts w:ascii="Times New Roman"/>
          <w:b/>
          <w:i w:val="false"/>
          <w:color w:val="000000"/>
        </w:rPr>
        <w:t xml:space="preserve"> 7. Жекеше әріптеске жер учаскесін беру тәртібі</w:t>
      </w:r>
    </w:p>
    <w:bookmarkEnd w:id="3150"/>
    <w:bookmarkStart w:name="z3429" w:id="3151"/>
    <w:p>
      <w:pPr>
        <w:spacing w:after="0"/>
        <w:ind w:left="0"/>
        <w:jc w:val="both"/>
      </w:pPr>
      <w:r>
        <w:rPr>
          <w:rFonts w:ascii="Times New Roman"/>
          <w:b w:val="false"/>
          <w:i w:val="false"/>
          <w:color w:val="000000"/>
          <w:sz w:val="28"/>
        </w:rPr>
        <w:t xml:space="preserve">
      85.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 </w:t>
      </w:r>
    </w:p>
    <w:bookmarkEnd w:id="3151"/>
    <w:bookmarkStart w:name="z3430" w:id="3152"/>
    <w:p>
      <w:pPr>
        <w:spacing w:after="0"/>
        <w:ind w:left="0"/>
        <w:jc w:val="both"/>
      </w:pPr>
      <w:r>
        <w:rPr>
          <w:rFonts w:ascii="Times New Roman"/>
          <w:b w:val="false"/>
          <w:i w:val="false"/>
          <w:color w:val="000000"/>
          <w:sz w:val="28"/>
        </w:rPr>
        <w:t xml:space="preserve">
      86.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 </w:t>
      </w:r>
    </w:p>
    <w:bookmarkEnd w:id="3152"/>
    <w:bookmarkStart w:name="z3431" w:id="3153"/>
    <w:p>
      <w:pPr>
        <w:spacing w:after="0"/>
        <w:ind w:left="0"/>
        <w:jc w:val="both"/>
      </w:pPr>
      <w:r>
        <w:rPr>
          <w:rFonts w:ascii="Times New Roman"/>
          <w:b w:val="false"/>
          <w:i w:val="false"/>
          <w:color w:val="000000"/>
          <w:sz w:val="28"/>
        </w:rPr>
        <w:t xml:space="preserve">
      87.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 </w:t>
      </w:r>
    </w:p>
    <w:bookmarkEnd w:id="3153"/>
    <w:bookmarkStart w:name="z3432" w:id="3154"/>
    <w:p>
      <w:pPr>
        <w:spacing w:after="0"/>
        <w:ind w:left="0"/>
        <w:jc w:val="both"/>
      </w:pPr>
      <w:r>
        <w:rPr>
          <w:rFonts w:ascii="Times New Roman"/>
          <w:b w:val="false"/>
          <w:i w:val="false"/>
          <w:color w:val="000000"/>
          <w:sz w:val="28"/>
        </w:rPr>
        <w:t xml:space="preserve">
      88.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 </w:t>
      </w:r>
    </w:p>
    <w:bookmarkEnd w:id="3154"/>
    <w:bookmarkStart w:name="z3433" w:id="3155"/>
    <w:p>
      <w:pPr>
        <w:spacing w:after="0"/>
        <w:ind w:left="0"/>
        <w:jc w:val="both"/>
      </w:pPr>
      <w:r>
        <w:rPr>
          <w:rFonts w:ascii="Times New Roman"/>
          <w:b w:val="false"/>
          <w:i w:val="false"/>
          <w:color w:val="000000"/>
          <w:sz w:val="28"/>
        </w:rPr>
        <w:t xml:space="preserve">
      89.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3155"/>
    <w:bookmarkStart w:name="z3434" w:id="3156"/>
    <w:p>
      <w:pPr>
        <w:spacing w:after="0"/>
        <w:ind w:left="0"/>
        <w:jc w:val="both"/>
      </w:pPr>
      <w:r>
        <w:rPr>
          <w:rFonts w:ascii="Times New Roman"/>
          <w:b w:val="false"/>
          <w:i w:val="false"/>
          <w:color w:val="000000"/>
          <w:sz w:val="28"/>
        </w:rPr>
        <w:t xml:space="preserve">
      90. Жер учаскесін уақытша өтеусіз пайдалану құқығы заңнамада белгіленген тәртіпте оны мемлекеттік тіркеген сәттен бастап күшіне енеді. </w:t>
      </w:r>
    </w:p>
    <w:bookmarkEnd w:id="3156"/>
    <w:bookmarkStart w:name="z3435" w:id="3157"/>
    <w:p>
      <w:pPr>
        <w:spacing w:after="0"/>
        <w:ind w:left="0"/>
        <w:jc w:val="both"/>
      </w:pPr>
      <w:r>
        <w:rPr>
          <w:rFonts w:ascii="Times New Roman"/>
          <w:b w:val="false"/>
          <w:i w:val="false"/>
          <w:color w:val="000000"/>
          <w:sz w:val="28"/>
        </w:rPr>
        <w:t>
      91.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Үлгілік шартқа 5-қосымшада келтірілген.</w:t>
      </w:r>
    </w:p>
    <w:bookmarkEnd w:id="3157"/>
    <w:bookmarkStart w:name="z3436" w:id="3158"/>
    <w:p>
      <w:pPr>
        <w:spacing w:after="0"/>
        <w:ind w:left="0"/>
        <w:jc w:val="both"/>
      </w:pPr>
      <w:r>
        <w:rPr>
          <w:rFonts w:ascii="Times New Roman"/>
          <w:b w:val="false"/>
          <w:i w:val="false"/>
          <w:color w:val="000000"/>
          <w:sz w:val="28"/>
        </w:rPr>
        <w:t>
      92. Жекеше әріптестің Жер учаскесіне өзінің құқықтарын өзге тұлғаларға беруге және Жер учаскесін қосалқы жалдауға беруге құқығы жоқ.</w:t>
      </w:r>
    </w:p>
    <w:bookmarkEnd w:id="3158"/>
    <w:bookmarkStart w:name="z3437" w:id="3159"/>
    <w:p>
      <w:pPr>
        <w:spacing w:after="0"/>
        <w:ind w:left="0"/>
        <w:jc w:val="both"/>
      </w:pPr>
      <w:r>
        <w:rPr>
          <w:rFonts w:ascii="Times New Roman"/>
          <w:b w:val="false"/>
          <w:i w:val="false"/>
          <w:color w:val="000000"/>
          <w:sz w:val="28"/>
        </w:rPr>
        <w:t>
      93. Үлгілік шартты тоқтату Жер учаскесін уақытша өтеусіз пайдалану құқығын тоқтату үшін негіз болып табылады.</w:t>
      </w:r>
    </w:p>
    <w:bookmarkEnd w:id="3159"/>
    <w:bookmarkStart w:name="z3438" w:id="3160"/>
    <w:p>
      <w:pPr>
        <w:spacing w:after="0"/>
        <w:ind w:left="0"/>
        <w:jc w:val="both"/>
      </w:pPr>
      <w:r>
        <w:rPr>
          <w:rFonts w:ascii="Times New Roman"/>
          <w:b w:val="false"/>
          <w:i w:val="false"/>
          <w:color w:val="000000"/>
          <w:sz w:val="28"/>
        </w:rPr>
        <w:t xml:space="preserve">
      94. Жер учаскесін уақытша өтеусіз пайдалану құқығына қатысты мәмілелер жасауға жол берілмейді. </w:t>
      </w:r>
    </w:p>
    <w:bookmarkEnd w:id="3160"/>
    <w:bookmarkStart w:name="z3439" w:id="3161"/>
    <w:p>
      <w:pPr>
        <w:spacing w:after="0"/>
        <w:ind w:left="0"/>
        <w:jc w:val="left"/>
      </w:pPr>
      <w:r>
        <w:rPr>
          <w:rFonts w:ascii="Times New Roman"/>
          <w:b/>
          <w:i w:val="false"/>
          <w:color w:val="000000"/>
        </w:rPr>
        <w:t xml:space="preserve"> 8. МЖӘ жобасының инвестициялары</w:t>
      </w:r>
    </w:p>
    <w:bookmarkEnd w:id="3161"/>
    <w:bookmarkStart w:name="z3440" w:id="3162"/>
    <w:p>
      <w:pPr>
        <w:spacing w:after="0"/>
        <w:ind w:left="0"/>
        <w:jc w:val="both"/>
      </w:pPr>
      <w:r>
        <w:rPr>
          <w:rFonts w:ascii="Times New Roman"/>
          <w:b w:val="false"/>
          <w:i w:val="false"/>
          <w:color w:val="000000"/>
          <w:sz w:val="28"/>
        </w:rPr>
        <w:t xml:space="preserve">
      95. МЖӘ жобасын қаржыландыру көздері және кестесі Үлгілік шартқа 6-қосымшада көрсетілген. </w:t>
      </w:r>
    </w:p>
    <w:bookmarkEnd w:id="3162"/>
    <w:bookmarkStart w:name="z3441" w:id="3163"/>
    <w:p>
      <w:pPr>
        <w:spacing w:after="0"/>
        <w:ind w:left="0"/>
        <w:jc w:val="both"/>
      </w:pPr>
      <w:r>
        <w:rPr>
          <w:rFonts w:ascii="Times New Roman"/>
          <w:b w:val="false"/>
          <w:i w:val="false"/>
          <w:color w:val="000000"/>
          <w:sz w:val="28"/>
        </w:rPr>
        <w:t>
      96. Инвестициялар, оның ішінде МЖӘ объектісін салу бойынша жұмыстар мен көрсетілетін қызметтерді қаржыландыру Үлгілік шарттың 18-тарауында көрсетілген шығындарды өтеу және кірістерді алу көздері есебінен өтеуге жатады.</w:t>
      </w:r>
    </w:p>
    <w:bookmarkEnd w:id="3163"/>
    <w:bookmarkStart w:name="z3442" w:id="3164"/>
    <w:p>
      <w:pPr>
        <w:spacing w:after="0"/>
        <w:ind w:left="0"/>
        <w:jc w:val="both"/>
      </w:pPr>
      <w:r>
        <w:rPr>
          <w:rFonts w:ascii="Times New Roman"/>
          <w:b w:val="false"/>
          <w:i w:val="false"/>
          <w:color w:val="000000"/>
          <w:sz w:val="28"/>
        </w:rPr>
        <w:t>
      97. Жекеше әріптес МЖӘ объектісін пайдалануға байланысты қызмет бойынша есеп айырысулар үшін жеке банктік есепшот ашады.</w:t>
      </w:r>
    </w:p>
    <w:bookmarkEnd w:id="3164"/>
    <w:bookmarkStart w:name="z3443" w:id="3165"/>
    <w:p>
      <w:pPr>
        <w:spacing w:after="0"/>
        <w:ind w:left="0"/>
        <w:jc w:val="both"/>
      </w:pPr>
      <w:r>
        <w:rPr>
          <w:rFonts w:ascii="Times New Roman"/>
          <w:b w:val="false"/>
          <w:i w:val="false"/>
          <w:color w:val="000000"/>
          <w:sz w:val="28"/>
        </w:rPr>
        <w:t>
      98.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3165"/>
    <w:bookmarkStart w:name="z3444" w:id="3166"/>
    <w:p>
      <w:pPr>
        <w:spacing w:after="0"/>
        <w:ind w:left="0"/>
        <w:jc w:val="both"/>
      </w:pPr>
      <w:r>
        <w:rPr>
          <w:rFonts w:ascii="Times New Roman"/>
          <w:b w:val="false"/>
          <w:i w:val="false"/>
          <w:color w:val="000000"/>
          <w:sz w:val="28"/>
        </w:rPr>
        <w:t>
      99.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3166"/>
    <w:bookmarkStart w:name="z3445" w:id="3167"/>
    <w:p>
      <w:pPr>
        <w:spacing w:after="0"/>
        <w:ind w:left="0"/>
        <w:jc w:val="left"/>
      </w:pPr>
      <w:r>
        <w:rPr>
          <w:rFonts w:ascii="Times New Roman"/>
          <w:b/>
          <w:i w:val="false"/>
          <w:color w:val="000000"/>
        </w:rPr>
        <w:t xml:space="preserve"> 9. МЖӘ жобасын басқаруды ұйымдастыру</w:t>
      </w:r>
    </w:p>
    <w:bookmarkEnd w:id="3167"/>
    <w:bookmarkStart w:name="z3446" w:id="3168"/>
    <w:p>
      <w:pPr>
        <w:spacing w:after="0"/>
        <w:ind w:left="0"/>
        <w:jc w:val="both"/>
      </w:pPr>
      <w:r>
        <w:rPr>
          <w:rFonts w:ascii="Times New Roman"/>
          <w:b w:val="false"/>
          <w:i w:val="false"/>
          <w:color w:val="000000"/>
          <w:sz w:val="28"/>
        </w:rPr>
        <w:t>
      100. МЖӘ жобасын басқарудың институционалдық схемасы Үлгілік шартқа 7-қосымшада көрсетілген.</w:t>
      </w:r>
    </w:p>
    <w:bookmarkEnd w:id="3168"/>
    <w:bookmarkStart w:name="z3447" w:id="3169"/>
    <w:p>
      <w:pPr>
        <w:spacing w:after="0"/>
        <w:ind w:left="0"/>
        <w:jc w:val="both"/>
      </w:pPr>
      <w:r>
        <w:rPr>
          <w:rFonts w:ascii="Times New Roman"/>
          <w:b w:val="false"/>
          <w:i w:val="false"/>
          <w:color w:val="000000"/>
          <w:sz w:val="28"/>
        </w:rPr>
        <w:t>
      101. Мемлекеттік меншікке берілетін МЖӘ объектісінің баланс ұстаушы Мемлекеттік әріптес –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3169"/>
    <w:bookmarkStart w:name="z3448" w:id="3170"/>
    <w:p>
      <w:pPr>
        <w:spacing w:after="0"/>
        <w:ind w:left="0"/>
        <w:jc w:val="both"/>
      </w:pPr>
      <w:r>
        <w:rPr>
          <w:rFonts w:ascii="Times New Roman"/>
          <w:b w:val="false"/>
          <w:i w:val="false"/>
          <w:color w:val="000000"/>
          <w:sz w:val="28"/>
        </w:rPr>
        <w:t xml:space="preserve">
      102. Салу сатысында МЖӘ объектісінің техникалық күйін бақылау Жекеше әріптеспен жасалған Үлгілік шарт негізінде мыналарды: </w:t>
      </w:r>
    </w:p>
    <w:bookmarkEnd w:id="3170"/>
    <w:bookmarkStart w:name="z3449" w:id="3171"/>
    <w:p>
      <w:pPr>
        <w:spacing w:after="0"/>
        <w:ind w:left="0"/>
        <w:jc w:val="both"/>
      </w:pPr>
      <w:r>
        <w:rPr>
          <w:rFonts w:ascii="Times New Roman"/>
          <w:b w:val="false"/>
          <w:i w:val="false"/>
          <w:color w:val="000000"/>
          <w:sz w:val="28"/>
        </w:rPr>
        <w:t>
      1) жобалық шешімдердің;</w:t>
      </w:r>
    </w:p>
    <w:bookmarkEnd w:id="3171"/>
    <w:bookmarkStart w:name="z3450" w:id="3172"/>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3172"/>
    <w:bookmarkStart w:name="z3451" w:id="3173"/>
    <w:p>
      <w:pPr>
        <w:spacing w:after="0"/>
        <w:ind w:left="0"/>
        <w:jc w:val="both"/>
      </w:pPr>
      <w:r>
        <w:rPr>
          <w:rFonts w:ascii="Times New Roman"/>
          <w:b w:val="false"/>
          <w:i w:val="false"/>
          <w:color w:val="000000"/>
          <w:sz w:val="28"/>
        </w:rPr>
        <w:t xml:space="preserve">
      3) жұмыстардың сапасының; </w:t>
      </w:r>
    </w:p>
    <w:bookmarkEnd w:id="3173"/>
    <w:bookmarkStart w:name="z3452" w:id="3174"/>
    <w:p>
      <w:pPr>
        <w:spacing w:after="0"/>
        <w:ind w:left="0"/>
        <w:jc w:val="both"/>
      </w:pPr>
      <w:r>
        <w:rPr>
          <w:rFonts w:ascii="Times New Roman"/>
          <w:b w:val="false"/>
          <w:i w:val="false"/>
          <w:color w:val="000000"/>
          <w:sz w:val="28"/>
        </w:rPr>
        <w:t>
      4) көлемдердің, сапаның сәйкестігінің;</w:t>
      </w:r>
    </w:p>
    <w:bookmarkEnd w:id="3174"/>
    <w:bookmarkStart w:name="z3453" w:id="3175"/>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3175"/>
    <w:bookmarkStart w:name="z3454" w:id="3176"/>
    <w:p>
      <w:pPr>
        <w:spacing w:after="0"/>
        <w:ind w:left="0"/>
        <w:jc w:val="both"/>
      </w:pPr>
      <w:r>
        <w:rPr>
          <w:rFonts w:ascii="Times New Roman"/>
          <w:b w:val="false"/>
          <w:i w:val="false"/>
          <w:color w:val="000000"/>
          <w:sz w:val="28"/>
        </w:rPr>
        <w:t>
      6) орындалған жұмыстардың аралық қабылдау кезеңіне;</w:t>
      </w:r>
    </w:p>
    <w:bookmarkEnd w:id="3176"/>
    <w:bookmarkStart w:name="z3455" w:id="3177"/>
    <w:p>
      <w:pPr>
        <w:spacing w:after="0"/>
        <w:ind w:left="0"/>
        <w:jc w:val="both"/>
      </w:pPr>
      <w:r>
        <w:rPr>
          <w:rFonts w:ascii="Times New Roman"/>
          <w:b w:val="false"/>
          <w:i w:val="false"/>
          <w:color w:val="000000"/>
          <w:sz w:val="28"/>
        </w:rPr>
        <w:t xml:space="preserve">
      7) ақауларды уақытында жоюды сақталуына Техникалық қадағалаумен жүзеге асырылады. </w:t>
      </w:r>
    </w:p>
    <w:bookmarkEnd w:id="3177"/>
    <w:bookmarkStart w:name="z3456" w:id="3178"/>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3178"/>
    <w:bookmarkStart w:name="z3457" w:id="3179"/>
    <w:p>
      <w:pPr>
        <w:spacing w:after="0"/>
        <w:ind w:left="0"/>
        <w:jc w:val="both"/>
      </w:pPr>
      <w:r>
        <w:rPr>
          <w:rFonts w:ascii="Times New Roman"/>
          <w:b w:val="false"/>
          <w:i w:val="false"/>
          <w:color w:val="000000"/>
          <w:sz w:val="28"/>
        </w:rPr>
        <w:t>
      103.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3179"/>
    <w:bookmarkStart w:name="z3458" w:id="3180"/>
    <w:p>
      <w:pPr>
        <w:spacing w:after="0"/>
        <w:ind w:left="0"/>
        <w:jc w:val="both"/>
      </w:pPr>
      <w:r>
        <w:rPr>
          <w:rFonts w:ascii="Times New Roman"/>
          <w:b w:val="false"/>
          <w:i w:val="false"/>
          <w:color w:val="000000"/>
          <w:sz w:val="28"/>
        </w:rPr>
        <w:t xml:space="preserve">
      104. Жекеше әріптестің Үлгілік шартты орындауы аясында жоба операторын тағайындау көзделмейді. </w:t>
      </w:r>
    </w:p>
    <w:bookmarkEnd w:id="3180"/>
    <w:bookmarkStart w:name="z3459" w:id="3181"/>
    <w:p>
      <w:pPr>
        <w:spacing w:after="0"/>
        <w:ind w:left="0"/>
        <w:jc w:val="left"/>
      </w:pPr>
      <w:r>
        <w:rPr>
          <w:rFonts w:ascii="Times New Roman"/>
          <w:b/>
          <w:i w:val="false"/>
          <w:color w:val="000000"/>
        </w:rPr>
        <w:t xml:space="preserve"> 10. Рұқсаттар</w:t>
      </w:r>
    </w:p>
    <w:bookmarkEnd w:id="3181"/>
    <w:bookmarkStart w:name="z3460" w:id="3182"/>
    <w:p>
      <w:pPr>
        <w:spacing w:after="0"/>
        <w:ind w:left="0"/>
        <w:jc w:val="both"/>
      </w:pPr>
      <w:r>
        <w:rPr>
          <w:rFonts w:ascii="Times New Roman"/>
          <w:b w:val="false"/>
          <w:i w:val="false"/>
          <w:color w:val="000000"/>
          <w:sz w:val="28"/>
        </w:rPr>
        <w:t>
      105.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3182"/>
    <w:bookmarkStart w:name="z3461" w:id="3183"/>
    <w:p>
      <w:pPr>
        <w:spacing w:after="0"/>
        <w:ind w:left="0"/>
        <w:jc w:val="both"/>
      </w:pPr>
      <w:r>
        <w:rPr>
          <w:rFonts w:ascii="Times New Roman"/>
          <w:b w:val="false"/>
          <w:i w:val="false"/>
          <w:color w:val="000000"/>
          <w:sz w:val="28"/>
        </w:rPr>
        <w:t xml:space="preserve">
      106.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3183"/>
    <w:bookmarkStart w:name="z3462" w:id="3184"/>
    <w:p>
      <w:pPr>
        <w:spacing w:after="0"/>
        <w:ind w:left="0"/>
        <w:jc w:val="left"/>
      </w:pPr>
      <w:r>
        <w:rPr>
          <w:rFonts w:ascii="Times New Roman"/>
          <w:b/>
          <w:i w:val="false"/>
          <w:color w:val="000000"/>
        </w:rPr>
        <w:t xml:space="preserve"> 11. МЖӘ объектісін салуды ұйымдастыру</w:t>
      </w:r>
    </w:p>
    <w:bookmarkEnd w:id="3184"/>
    <w:bookmarkStart w:name="z3463" w:id="3185"/>
    <w:p>
      <w:pPr>
        <w:spacing w:after="0"/>
        <w:ind w:left="0"/>
        <w:jc w:val="both"/>
      </w:pPr>
      <w:r>
        <w:rPr>
          <w:rFonts w:ascii="Times New Roman"/>
          <w:b w:val="false"/>
          <w:i w:val="false"/>
          <w:color w:val="000000"/>
          <w:sz w:val="28"/>
        </w:rPr>
        <w:t xml:space="preserve">
      107. Жекеше әріптес МЖӘ объектісін заңнамада белгіленген тәртіпте және Жобалау-сметалық құжаттамаға сәйкес салады. </w:t>
      </w:r>
    </w:p>
    <w:bookmarkEnd w:id="3185"/>
    <w:bookmarkStart w:name="z3464" w:id="3186"/>
    <w:p>
      <w:pPr>
        <w:spacing w:after="0"/>
        <w:ind w:left="0"/>
        <w:jc w:val="both"/>
      </w:pPr>
      <w:r>
        <w:rPr>
          <w:rFonts w:ascii="Times New Roman"/>
          <w:b w:val="false"/>
          <w:i w:val="false"/>
          <w:color w:val="000000"/>
          <w:sz w:val="28"/>
        </w:rPr>
        <w:t>
      108. Жекеше әріптес Мемлекеттік әріптеске Құрылыс кепілдігін тапсырады, ол келесі өлшемшарттарға сәйкес келуі тиіс:</w:t>
      </w:r>
    </w:p>
    <w:bookmarkEnd w:id="3186"/>
    <w:bookmarkStart w:name="z3465" w:id="3187"/>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3187"/>
    <w:bookmarkStart w:name="z3466" w:id="3188"/>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3188"/>
    <w:bookmarkStart w:name="z3467" w:id="3189"/>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3189"/>
    <w:bookmarkStart w:name="z3468" w:id="3190"/>
    <w:p>
      <w:pPr>
        <w:spacing w:after="0"/>
        <w:ind w:left="0"/>
        <w:jc w:val="both"/>
      </w:pPr>
      <w:r>
        <w:rPr>
          <w:rFonts w:ascii="Times New Roman"/>
          <w:b w:val="false"/>
          <w:i w:val="false"/>
          <w:color w:val="000000"/>
          <w:sz w:val="28"/>
        </w:rPr>
        <w:t xml:space="preserve">
      109. Құрылыс кепілдігі Үлгілік шартқа 8-қосымшада көрсетілген нысан бойынша рәсімделеді. </w:t>
      </w:r>
    </w:p>
    <w:bookmarkEnd w:id="3190"/>
    <w:bookmarkStart w:name="z3469" w:id="3191"/>
    <w:p>
      <w:pPr>
        <w:spacing w:after="0"/>
        <w:ind w:left="0"/>
        <w:jc w:val="both"/>
      </w:pPr>
      <w:r>
        <w:rPr>
          <w:rFonts w:ascii="Times New Roman"/>
          <w:b w:val="false"/>
          <w:i w:val="false"/>
          <w:color w:val="000000"/>
          <w:sz w:val="28"/>
        </w:rPr>
        <w:t>
      110. Құрылыс міндеттемелері мыналар:</w:t>
      </w:r>
    </w:p>
    <w:bookmarkEnd w:id="3191"/>
    <w:bookmarkStart w:name="z3470" w:id="3192"/>
    <w:p>
      <w:pPr>
        <w:spacing w:after="0"/>
        <w:ind w:left="0"/>
        <w:jc w:val="both"/>
      </w:pPr>
      <w:r>
        <w:rPr>
          <w:rFonts w:ascii="Times New Roman"/>
          <w:b w:val="false"/>
          <w:i w:val="false"/>
          <w:color w:val="000000"/>
          <w:sz w:val="28"/>
        </w:rPr>
        <w:t>
      1) Үлгілік шарттың 240-тармағының 2)-тармақшасында көрсетілген Құрылыс жұмыстарының мерзімі,</w:t>
      </w:r>
    </w:p>
    <w:bookmarkEnd w:id="3192"/>
    <w:bookmarkStart w:name="z3471" w:id="3193"/>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3193"/>
    <w:bookmarkStart w:name="z3472" w:id="3194"/>
    <w:p>
      <w:pPr>
        <w:spacing w:after="0"/>
        <w:ind w:left="0"/>
        <w:jc w:val="both"/>
      </w:pPr>
      <w:r>
        <w:rPr>
          <w:rFonts w:ascii="Times New Roman"/>
          <w:b w:val="false"/>
          <w:i w:val="false"/>
          <w:color w:val="000000"/>
          <w:sz w:val="28"/>
        </w:rPr>
        <w:t xml:space="preserve">
      111.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3194"/>
    <w:bookmarkStart w:name="z3473" w:id="3195"/>
    <w:p>
      <w:pPr>
        <w:spacing w:after="0"/>
        <w:ind w:left="0"/>
        <w:jc w:val="both"/>
      </w:pPr>
      <w:r>
        <w:rPr>
          <w:rFonts w:ascii="Times New Roman"/>
          <w:b w:val="false"/>
          <w:i w:val="false"/>
          <w:color w:val="000000"/>
          <w:sz w:val="28"/>
        </w:rPr>
        <w:t xml:space="preserve">
      112.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 </w:t>
      </w:r>
    </w:p>
    <w:bookmarkEnd w:id="3195"/>
    <w:bookmarkStart w:name="z3474" w:id="3196"/>
    <w:p>
      <w:pPr>
        <w:spacing w:after="0"/>
        <w:ind w:left="0"/>
        <w:jc w:val="both"/>
      </w:pPr>
      <w:r>
        <w:rPr>
          <w:rFonts w:ascii="Times New Roman"/>
          <w:b w:val="false"/>
          <w:i w:val="false"/>
          <w:color w:val="000000"/>
          <w:sz w:val="28"/>
        </w:rPr>
        <w:t>
      113. Егер Тараптар Құрылыс жұмыстарының басталу күнінен ___ (жазумен көрсету) ай өткенге дейін келісімге қол жеткізе алмаса:</w:t>
      </w:r>
    </w:p>
    <w:bookmarkEnd w:id="3196"/>
    <w:bookmarkStart w:name="z3475" w:id="3197"/>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3197"/>
    <w:bookmarkStart w:name="z3476" w:id="3198"/>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3198"/>
    <w:bookmarkStart w:name="z3477" w:id="3199"/>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3199"/>
    <w:bookmarkStart w:name="z3478" w:id="3200"/>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100%-ға тең сомада өтемақы төлеуге міндеттенеді. </w:t>
      </w:r>
    </w:p>
    <w:bookmarkEnd w:id="3200"/>
    <w:bookmarkStart w:name="z3479" w:id="3201"/>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3201"/>
    <w:bookmarkStart w:name="z3480" w:id="3202"/>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3202"/>
    <w:bookmarkStart w:name="z3481" w:id="3203"/>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3203"/>
    <w:bookmarkStart w:name="z3482" w:id="3204"/>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3204"/>
    <w:bookmarkStart w:name="z3483" w:id="3205"/>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3205"/>
    <w:bookmarkStart w:name="z3484" w:id="3206"/>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3206"/>
    <w:bookmarkStart w:name="z3485" w:id="3207"/>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207"/>
    <w:bookmarkStart w:name="z3486" w:id="3208"/>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3208"/>
    <w:bookmarkStart w:name="z3487" w:id="3209"/>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3209"/>
    <w:bookmarkStart w:name="z3488" w:id="3210"/>
    <w:p>
      <w:pPr>
        <w:spacing w:after="0"/>
        <w:ind w:left="0"/>
        <w:jc w:val="both"/>
      </w:pPr>
      <w:r>
        <w:rPr>
          <w:rFonts w:ascii="Times New Roman"/>
          <w:b w:val="false"/>
          <w:i w:val="false"/>
          <w:color w:val="000000"/>
          <w:sz w:val="28"/>
        </w:rPr>
        <w:t xml:space="preserve">
      114. МЖӘ объектісін салу Жекеше әріптес тартатын қаражаттар есебінен жүзеге асырылады. </w:t>
      </w:r>
    </w:p>
    <w:bookmarkEnd w:id="3210"/>
    <w:bookmarkStart w:name="z3489" w:id="3211"/>
    <w:p>
      <w:pPr>
        <w:spacing w:after="0"/>
        <w:ind w:left="0"/>
        <w:jc w:val="both"/>
      </w:pPr>
      <w:r>
        <w:rPr>
          <w:rFonts w:ascii="Times New Roman"/>
          <w:b w:val="false"/>
          <w:i w:val="false"/>
          <w:color w:val="000000"/>
          <w:sz w:val="28"/>
        </w:rPr>
        <w:t>
      115. Жекеше әріптес МЖӘ объектісінің техникалық құрамына, ұсынылған материалдар мен жабдықтардың тиісті емес сапасына жауапты болады.</w:t>
      </w:r>
    </w:p>
    <w:bookmarkEnd w:id="3211"/>
    <w:bookmarkStart w:name="z3490" w:id="3212"/>
    <w:p>
      <w:pPr>
        <w:spacing w:after="0"/>
        <w:ind w:left="0"/>
        <w:jc w:val="both"/>
      </w:pPr>
      <w:r>
        <w:rPr>
          <w:rFonts w:ascii="Times New Roman"/>
          <w:b w:val="false"/>
          <w:i w:val="false"/>
          <w:color w:val="000000"/>
          <w:sz w:val="28"/>
        </w:rPr>
        <w:t>
      116. Мемлекеттік әріптес Жекеше әріптеске және оның уәкілеттік берген тұлғаларына МЖӘ объектісіне еркін қолжетімділікті қамтамасыз етеді.</w:t>
      </w:r>
    </w:p>
    <w:bookmarkEnd w:id="3212"/>
    <w:bookmarkStart w:name="z3491" w:id="3213"/>
    <w:p>
      <w:pPr>
        <w:spacing w:after="0"/>
        <w:ind w:left="0"/>
        <w:jc w:val="both"/>
      </w:pPr>
      <w:r>
        <w:rPr>
          <w:rFonts w:ascii="Times New Roman"/>
          <w:b w:val="false"/>
          <w:i w:val="false"/>
          <w:color w:val="000000"/>
          <w:sz w:val="28"/>
        </w:rPr>
        <w:t>
      117. Жекеше әріптес Техникалық қадағалаудың келісуі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3213"/>
    <w:bookmarkStart w:name="z3492" w:id="3214"/>
    <w:p>
      <w:pPr>
        <w:spacing w:after="0"/>
        <w:ind w:left="0"/>
        <w:jc w:val="both"/>
      </w:pPr>
      <w:r>
        <w:rPr>
          <w:rFonts w:ascii="Times New Roman"/>
          <w:b w:val="false"/>
          <w:i w:val="false"/>
          <w:color w:val="000000"/>
          <w:sz w:val="28"/>
        </w:rPr>
        <w:t>
      118. Жекеше әріптес Үлгілік шарттың әрекет ету мерзімі кезеңінде Құрылыс жұмыстарының сапасына жауапты болады.</w:t>
      </w:r>
    </w:p>
    <w:bookmarkEnd w:id="3214"/>
    <w:bookmarkStart w:name="z3493" w:id="3215"/>
    <w:p>
      <w:pPr>
        <w:spacing w:after="0"/>
        <w:ind w:left="0"/>
        <w:jc w:val="both"/>
      </w:pPr>
      <w:r>
        <w:rPr>
          <w:rFonts w:ascii="Times New Roman"/>
          <w:b w:val="false"/>
          <w:i w:val="false"/>
          <w:color w:val="000000"/>
          <w:sz w:val="28"/>
        </w:rPr>
        <w:t>
      119.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3215"/>
    <w:bookmarkStart w:name="z3494" w:id="3216"/>
    <w:p>
      <w:pPr>
        <w:spacing w:after="0"/>
        <w:ind w:left="0"/>
        <w:jc w:val="both"/>
      </w:pPr>
      <w:r>
        <w:rPr>
          <w:rFonts w:ascii="Times New Roman"/>
          <w:b w:val="false"/>
          <w:i w:val="false"/>
          <w:color w:val="000000"/>
          <w:sz w:val="28"/>
        </w:rPr>
        <w:t>
      120.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3216"/>
    <w:bookmarkStart w:name="z3495" w:id="3217"/>
    <w:p>
      <w:pPr>
        <w:spacing w:after="0"/>
        <w:ind w:left="0"/>
        <w:jc w:val="both"/>
      </w:pPr>
      <w:r>
        <w:rPr>
          <w:rFonts w:ascii="Times New Roman"/>
          <w:b w:val="false"/>
          <w:i w:val="false"/>
          <w:color w:val="000000"/>
          <w:sz w:val="28"/>
        </w:rPr>
        <w:t>
      121.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3217"/>
    <w:bookmarkStart w:name="z3496" w:id="3218"/>
    <w:p>
      <w:pPr>
        <w:spacing w:after="0"/>
        <w:ind w:left="0"/>
        <w:jc w:val="both"/>
      </w:pPr>
      <w:r>
        <w:rPr>
          <w:rFonts w:ascii="Times New Roman"/>
          <w:b w:val="false"/>
          <w:i w:val="false"/>
          <w:color w:val="000000"/>
          <w:sz w:val="28"/>
        </w:rPr>
        <w:t>
      122.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3218"/>
    <w:bookmarkStart w:name="z3497" w:id="3219"/>
    <w:p>
      <w:pPr>
        <w:spacing w:after="0"/>
        <w:ind w:left="0"/>
        <w:jc w:val="both"/>
      </w:pPr>
      <w:r>
        <w:rPr>
          <w:rFonts w:ascii="Times New Roman"/>
          <w:b w:val="false"/>
          <w:i w:val="false"/>
          <w:color w:val="000000"/>
          <w:sz w:val="28"/>
        </w:rPr>
        <w:t>
      123. Жекеше әріптес МЖӘ объектісін заңнамада және Үлгілік шартта белгіленген тәртіпте пайдалануға енгізеді.</w:t>
      </w:r>
    </w:p>
    <w:bookmarkEnd w:id="3219"/>
    <w:bookmarkStart w:name="z3498" w:id="3220"/>
    <w:p>
      <w:pPr>
        <w:spacing w:after="0"/>
        <w:ind w:left="0"/>
        <w:jc w:val="both"/>
      </w:pPr>
      <w:r>
        <w:rPr>
          <w:rFonts w:ascii="Times New Roman"/>
          <w:b w:val="false"/>
          <w:i w:val="false"/>
          <w:color w:val="000000"/>
          <w:sz w:val="28"/>
        </w:rPr>
        <w:t>
      124.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3220"/>
    <w:bookmarkStart w:name="z3499" w:id="3221"/>
    <w:p>
      <w:pPr>
        <w:spacing w:after="0"/>
        <w:ind w:left="0"/>
        <w:jc w:val="both"/>
      </w:pPr>
      <w:r>
        <w:rPr>
          <w:rFonts w:ascii="Times New Roman"/>
          <w:b w:val="false"/>
          <w:i w:val="false"/>
          <w:color w:val="000000"/>
          <w:sz w:val="28"/>
        </w:rPr>
        <w:t>
      125.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3221"/>
    <w:bookmarkStart w:name="z3500" w:id="3222"/>
    <w:p>
      <w:pPr>
        <w:spacing w:after="0"/>
        <w:ind w:left="0"/>
        <w:jc w:val="both"/>
      </w:pPr>
      <w:r>
        <w:rPr>
          <w:rFonts w:ascii="Times New Roman"/>
          <w:b w:val="false"/>
          <w:i w:val="false"/>
          <w:color w:val="000000"/>
          <w:sz w:val="28"/>
        </w:rPr>
        <w:t>
      126.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3222"/>
    <w:bookmarkStart w:name="z3501" w:id="3223"/>
    <w:p>
      <w:pPr>
        <w:spacing w:after="0"/>
        <w:ind w:left="0"/>
        <w:jc w:val="both"/>
      </w:pPr>
      <w:r>
        <w:rPr>
          <w:rFonts w:ascii="Times New Roman"/>
          <w:b w:val="false"/>
          <w:i w:val="false"/>
          <w:color w:val="000000"/>
          <w:sz w:val="28"/>
        </w:rPr>
        <w:t>
      127. Жекеше әріптес ___ (жазумен көрсету) күнтізбелік күн мерзімде Үлгілік шарттың 126-тармағында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w:t>
      </w:r>
    </w:p>
    <w:bookmarkEnd w:id="3223"/>
    <w:bookmarkStart w:name="z3502" w:id="3224"/>
    <w:p>
      <w:pPr>
        <w:spacing w:after="0"/>
        <w:ind w:left="0"/>
        <w:jc w:val="both"/>
      </w:pPr>
      <w:r>
        <w:rPr>
          <w:rFonts w:ascii="Times New Roman"/>
          <w:b w:val="false"/>
          <w:i w:val="false"/>
          <w:color w:val="000000"/>
          <w:sz w:val="28"/>
        </w:rPr>
        <w:t>
      128. Үлгілік шарттың 126-тармағында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3224"/>
    <w:bookmarkStart w:name="z3503" w:id="3225"/>
    <w:p>
      <w:pPr>
        <w:spacing w:after="0"/>
        <w:ind w:left="0"/>
        <w:jc w:val="both"/>
      </w:pPr>
      <w:r>
        <w:rPr>
          <w:rFonts w:ascii="Times New Roman"/>
          <w:b w:val="false"/>
          <w:i w:val="false"/>
          <w:color w:val="000000"/>
          <w:sz w:val="28"/>
        </w:rPr>
        <w:t xml:space="preserve">
      129. Егер Үлгілік шарттың 126-тармағында көрсетілген қосымша жұмыстарды орындау Үлгілік шартқа 1-қосымшада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 </w:t>
      </w:r>
    </w:p>
    <w:bookmarkEnd w:id="3225"/>
    <w:bookmarkStart w:name="z3504" w:id="3226"/>
    <w:p>
      <w:pPr>
        <w:spacing w:after="0"/>
        <w:ind w:left="0"/>
        <w:jc w:val="both"/>
      </w:pPr>
      <w:r>
        <w:rPr>
          <w:rFonts w:ascii="Times New Roman"/>
          <w:b w:val="false"/>
          <w:i w:val="false"/>
          <w:color w:val="000000"/>
          <w:sz w:val="28"/>
        </w:rPr>
        <w:t>
      130.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3226"/>
    <w:bookmarkStart w:name="z3505" w:id="3227"/>
    <w:p>
      <w:pPr>
        <w:spacing w:after="0"/>
        <w:ind w:left="0"/>
        <w:jc w:val="left"/>
      </w:pPr>
      <w:r>
        <w:rPr>
          <w:rFonts w:ascii="Times New Roman"/>
          <w:b/>
          <w:i w:val="false"/>
          <w:color w:val="000000"/>
        </w:rPr>
        <w:t xml:space="preserve"> 12. Археологиялық олжалар</w:t>
      </w:r>
    </w:p>
    <w:bookmarkEnd w:id="3227"/>
    <w:bookmarkStart w:name="z3506" w:id="3228"/>
    <w:p>
      <w:pPr>
        <w:spacing w:after="0"/>
        <w:ind w:left="0"/>
        <w:jc w:val="both"/>
      </w:pPr>
      <w:r>
        <w:rPr>
          <w:rFonts w:ascii="Times New Roman"/>
          <w:b w:val="false"/>
          <w:i w:val="false"/>
          <w:color w:val="000000"/>
          <w:sz w:val="28"/>
        </w:rPr>
        <w:t>
      131. Археологиялық олжалар табылған жағдайда Жекеше әріптес:</w:t>
      </w:r>
    </w:p>
    <w:bookmarkEnd w:id="3228"/>
    <w:bookmarkStart w:name="z3507" w:id="3229"/>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3229"/>
    <w:bookmarkStart w:name="z3508" w:id="3230"/>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3230"/>
    <w:bookmarkStart w:name="z3509" w:id="3231"/>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3231"/>
    <w:bookmarkStart w:name="z3510" w:id="3232"/>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3232"/>
    <w:bookmarkStart w:name="z3511" w:id="3233"/>
    <w:p>
      <w:pPr>
        <w:spacing w:after="0"/>
        <w:ind w:left="0"/>
        <w:jc w:val="both"/>
      </w:pPr>
      <w:r>
        <w:rPr>
          <w:rFonts w:ascii="Times New Roman"/>
          <w:b w:val="false"/>
          <w:i w:val="false"/>
          <w:color w:val="000000"/>
          <w:sz w:val="28"/>
        </w:rPr>
        <w:t xml:space="preserve">
      132.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3233"/>
    <w:bookmarkStart w:name="z3512" w:id="3234"/>
    <w:p>
      <w:pPr>
        <w:spacing w:after="0"/>
        <w:ind w:left="0"/>
        <w:jc w:val="both"/>
      </w:pPr>
      <w:r>
        <w:rPr>
          <w:rFonts w:ascii="Times New Roman"/>
          <w:b w:val="false"/>
          <w:i w:val="false"/>
          <w:color w:val="000000"/>
          <w:sz w:val="28"/>
        </w:rPr>
        <w:t xml:space="preserve">
      133. Археологиялық олжалардың себебі бойынша жұмыстардың тоқтатылуы форс-мажорлық жағдаяттар болып есептеледі. </w:t>
      </w:r>
    </w:p>
    <w:bookmarkEnd w:id="3234"/>
    <w:bookmarkStart w:name="z3513" w:id="3235"/>
    <w:p>
      <w:pPr>
        <w:spacing w:after="0"/>
        <w:ind w:left="0"/>
        <w:jc w:val="both"/>
      </w:pPr>
      <w:r>
        <w:rPr>
          <w:rFonts w:ascii="Times New Roman"/>
          <w:b w:val="false"/>
          <w:i w:val="false"/>
          <w:color w:val="000000"/>
          <w:sz w:val="28"/>
        </w:rPr>
        <w:t xml:space="preserve">
      134. Құрылыс жұмыстары Мемлекеттік әріптестің шешімінің негізінде ___ (жазумен көрсету) күнтізбелік күннен көп емес мерзімге тоқтатылады. </w:t>
      </w:r>
    </w:p>
    <w:bookmarkEnd w:id="3235"/>
    <w:bookmarkStart w:name="z3514" w:id="3236"/>
    <w:p>
      <w:pPr>
        <w:spacing w:after="0"/>
        <w:ind w:left="0"/>
        <w:jc w:val="both"/>
      </w:pPr>
      <w:r>
        <w:rPr>
          <w:rFonts w:ascii="Times New Roman"/>
          <w:b w:val="false"/>
          <w:i w:val="false"/>
          <w:color w:val="000000"/>
          <w:sz w:val="28"/>
        </w:rPr>
        <w:t>
      135.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3236"/>
    <w:bookmarkStart w:name="z3515" w:id="3237"/>
    <w:p>
      <w:pPr>
        <w:spacing w:after="0"/>
        <w:ind w:left="0"/>
        <w:jc w:val="both"/>
      </w:pPr>
      <w:r>
        <w:rPr>
          <w:rFonts w:ascii="Times New Roman"/>
          <w:b w:val="false"/>
          <w:i w:val="false"/>
          <w:color w:val="000000"/>
          <w:sz w:val="28"/>
        </w:rPr>
        <w:t>
      136. Егер тиісті Уәкілетті органның зерттеу нәтижесі Құрылыс жұмыстарының тоқтатылуының ұзартылу қажеттілігін көрсеткен жағдайда, онда Үлгілік шарт тиісті кезеңге ұзартылады.</w:t>
      </w:r>
    </w:p>
    <w:bookmarkEnd w:id="3237"/>
    <w:bookmarkStart w:name="z3516" w:id="3238"/>
    <w:p>
      <w:pPr>
        <w:spacing w:after="0"/>
        <w:ind w:left="0"/>
        <w:jc w:val="both"/>
      </w:pPr>
      <w:r>
        <w:rPr>
          <w:rFonts w:ascii="Times New Roman"/>
          <w:b w:val="false"/>
          <w:i w:val="false"/>
          <w:color w:val="000000"/>
          <w:sz w:val="28"/>
        </w:rPr>
        <w:t>
      137.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3238"/>
    <w:bookmarkStart w:name="z3517" w:id="3239"/>
    <w:p>
      <w:pPr>
        <w:spacing w:after="0"/>
        <w:ind w:left="0"/>
        <w:jc w:val="both"/>
      </w:pPr>
      <w:r>
        <w:rPr>
          <w:rFonts w:ascii="Times New Roman"/>
          <w:b w:val="false"/>
          <w:i w:val="false"/>
          <w:color w:val="000000"/>
          <w:sz w:val="28"/>
        </w:rPr>
        <w:t xml:space="preserve">
      138. Жер учаскесінде табылған Археологиялық олжалар заңнамаға сәйкес мемлекеттің меншігіне беріледі. </w:t>
      </w:r>
    </w:p>
    <w:bookmarkEnd w:id="3239"/>
    <w:bookmarkStart w:name="z3518" w:id="3240"/>
    <w:p>
      <w:pPr>
        <w:spacing w:after="0"/>
        <w:ind w:left="0"/>
        <w:jc w:val="left"/>
      </w:pPr>
      <w:r>
        <w:rPr>
          <w:rFonts w:ascii="Times New Roman"/>
          <w:b/>
          <w:i w:val="false"/>
          <w:color w:val="000000"/>
        </w:rPr>
        <w:t xml:space="preserve"> 13. Қауіпті қалдықтардың көмулері</w:t>
      </w:r>
    </w:p>
    <w:bookmarkEnd w:id="3240"/>
    <w:bookmarkStart w:name="z3519" w:id="3241"/>
    <w:p>
      <w:pPr>
        <w:spacing w:after="0"/>
        <w:ind w:left="0"/>
        <w:jc w:val="both"/>
      </w:pPr>
      <w:r>
        <w:rPr>
          <w:rFonts w:ascii="Times New Roman"/>
          <w:b w:val="false"/>
          <w:i w:val="false"/>
          <w:color w:val="000000"/>
          <w:sz w:val="28"/>
        </w:rPr>
        <w:t>
      139. Қауіпті қалдықтардың көмулері табылған жағдайда Жекеше әріптес:</w:t>
      </w:r>
    </w:p>
    <w:bookmarkEnd w:id="3241"/>
    <w:bookmarkStart w:name="z3520" w:id="3242"/>
    <w:p>
      <w:pPr>
        <w:spacing w:after="0"/>
        <w:ind w:left="0"/>
        <w:jc w:val="both"/>
      </w:pPr>
      <w:r>
        <w:rPr>
          <w:rFonts w:ascii="Times New Roman"/>
          <w:b w:val="false"/>
          <w:i w:val="false"/>
          <w:color w:val="000000"/>
          <w:sz w:val="28"/>
        </w:rPr>
        <w:t>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3242"/>
    <w:bookmarkStart w:name="z3521" w:id="3243"/>
    <w:p>
      <w:pPr>
        <w:spacing w:after="0"/>
        <w:ind w:left="0"/>
        <w:jc w:val="both"/>
      </w:pPr>
      <w:r>
        <w:rPr>
          <w:rFonts w:ascii="Times New Roman"/>
          <w:b w:val="false"/>
          <w:i w:val="false"/>
          <w:color w:val="000000"/>
          <w:sz w:val="28"/>
        </w:rPr>
        <w:t>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3243"/>
    <w:bookmarkStart w:name="z3522" w:id="3244"/>
    <w:p>
      <w:pPr>
        <w:spacing w:after="0"/>
        <w:ind w:left="0"/>
        <w:jc w:val="both"/>
      </w:pPr>
      <w:r>
        <w:rPr>
          <w:rFonts w:ascii="Times New Roman"/>
          <w:b w:val="false"/>
          <w:i w:val="false"/>
          <w:color w:val="000000"/>
          <w:sz w:val="28"/>
        </w:rPr>
        <w:t>
      140.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3244"/>
    <w:bookmarkStart w:name="z3523" w:id="3245"/>
    <w:p>
      <w:pPr>
        <w:spacing w:after="0"/>
        <w:ind w:left="0"/>
        <w:jc w:val="both"/>
      </w:pPr>
      <w:r>
        <w:rPr>
          <w:rFonts w:ascii="Times New Roman"/>
          <w:b w:val="false"/>
          <w:i w:val="false"/>
          <w:color w:val="000000"/>
          <w:sz w:val="28"/>
        </w:rPr>
        <w:t>
      141. Жекеше әріптес Жер учаскесіндегі Қауіпті қалдықтардың көмулеріне қатысты заңнаманың ережелерін сақтайды.</w:t>
      </w:r>
    </w:p>
    <w:bookmarkEnd w:id="3245"/>
    <w:bookmarkStart w:name="z3524" w:id="3246"/>
    <w:p>
      <w:pPr>
        <w:spacing w:after="0"/>
        <w:ind w:left="0"/>
        <w:jc w:val="both"/>
      </w:pPr>
      <w:r>
        <w:rPr>
          <w:rFonts w:ascii="Times New Roman"/>
          <w:b w:val="false"/>
          <w:i w:val="false"/>
          <w:color w:val="000000"/>
          <w:sz w:val="28"/>
        </w:rPr>
        <w:t>
      142.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3246"/>
    <w:bookmarkStart w:name="z3525" w:id="3247"/>
    <w:p>
      <w:pPr>
        <w:spacing w:after="0"/>
        <w:ind w:left="0"/>
        <w:jc w:val="both"/>
      </w:pPr>
      <w:r>
        <w:rPr>
          <w:rFonts w:ascii="Times New Roman"/>
          <w:b w:val="false"/>
          <w:i w:val="false"/>
          <w:color w:val="000000"/>
          <w:sz w:val="28"/>
        </w:rPr>
        <w:t>
      143. Егер тиісті Уәкілетті органның зерттеу нәтижесі Құрылыс жұмыстарының тоқтатылуының ұзартылу қажеттілігін көрсеткен жағдайда, онда Үлгілік шарт тиісті кезеңге ұзартылады.</w:t>
      </w:r>
    </w:p>
    <w:bookmarkEnd w:id="3247"/>
    <w:bookmarkStart w:name="z3526" w:id="3248"/>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3248"/>
    <w:bookmarkStart w:name="z3527" w:id="3249"/>
    <w:p>
      <w:pPr>
        <w:spacing w:after="0"/>
        <w:ind w:left="0"/>
        <w:jc w:val="both"/>
      </w:pPr>
      <w:r>
        <w:rPr>
          <w:rFonts w:ascii="Times New Roman"/>
          <w:b w:val="false"/>
          <w:i w:val="false"/>
          <w:color w:val="000000"/>
          <w:sz w:val="28"/>
        </w:rPr>
        <w:t xml:space="preserve">
      144. Жекеше әріптес Мемлекеттік әріптесті бұл туралы Жоспарлы аяқтау күніне дейін ____ (жазумен көрсету) айдан кешіктірмей жазбаша хабардар етуге міндетті. </w:t>
      </w:r>
    </w:p>
    <w:bookmarkEnd w:id="3249"/>
    <w:bookmarkStart w:name="z3528" w:id="3250"/>
    <w:p>
      <w:pPr>
        <w:spacing w:after="0"/>
        <w:ind w:left="0"/>
        <w:jc w:val="both"/>
      </w:pPr>
      <w:r>
        <w:rPr>
          <w:rFonts w:ascii="Times New Roman"/>
          <w:b w:val="false"/>
          <w:i w:val="false"/>
          <w:color w:val="000000"/>
          <w:sz w:val="28"/>
        </w:rPr>
        <w:t xml:space="preserve">
      145. МЖӘ объектісін мемлекеттік меншікке қабылдау Қазақстан Республикасы Ұлттық экономика министрінің м.а. 2015 жылғы 25 қарашадағы № 713 бұйрығымен (Нормативтiк құқықтық актiлерiнiң мемлекеттiк тiзiлiмiне № 12717 болып тіркелген)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 </w:t>
      </w:r>
    </w:p>
    <w:bookmarkEnd w:id="3250"/>
    <w:bookmarkStart w:name="z3529" w:id="3251"/>
    <w:p>
      <w:pPr>
        <w:spacing w:after="0"/>
        <w:ind w:left="0"/>
        <w:jc w:val="both"/>
      </w:pPr>
      <w:r>
        <w:rPr>
          <w:rFonts w:ascii="Times New Roman"/>
          <w:b w:val="false"/>
          <w:i w:val="false"/>
          <w:color w:val="000000"/>
          <w:sz w:val="28"/>
        </w:rPr>
        <w:t>
      146.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3251"/>
    <w:bookmarkStart w:name="z3530" w:id="3252"/>
    <w:p>
      <w:pPr>
        <w:spacing w:after="0"/>
        <w:ind w:left="0"/>
        <w:jc w:val="both"/>
      </w:pPr>
      <w:r>
        <w:rPr>
          <w:rFonts w:ascii="Times New Roman"/>
          <w:b w:val="false"/>
          <w:i w:val="false"/>
          <w:color w:val="000000"/>
          <w:sz w:val="28"/>
        </w:rPr>
        <w:t>
      147.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3252"/>
    <w:bookmarkStart w:name="z3531" w:id="3253"/>
    <w:p>
      <w:pPr>
        <w:spacing w:after="0"/>
        <w:ind w:left="0"/>
        <w:jc w:val="both"/>
      </w:pPr>
      <w:r>
        <w:rPr>
          <w:rFonts w:ascii="Times New Roman"/>
          <w:b w:val="false"/>
          <w:i w:val="false"/>
          <w:color w:val="000000"/>
          <w:sz w:val="28"/>
        </w:rPr>
        <w:t>
      148.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3253"/>
    <w:bookmarkStart w:name="z3532" w:id="3254"/>
    <w:p>
      <w:pPr>
        <w:spacing w:after="0"/>
        <w:ind w:left="0"/>
        <w:jc w:val="both"/>
      </w:pPr>
      <w:r>
        <w:rPr>
          <w:rFonts w:ascii="Times New Roman"/>
          <w:b w:val="false"/>
          <w:i w:val="false"/>
          <w:color w:val="000000"/>
          <w:sz w:val="28"/>
        </w:rPr>
        <w:t xml:space="preserve">
      149.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 </w:t>
      </w:r>
    </w:p>
    <w:bookmarkEnd w:id="3254"/>
    <w:bookmarkStart w:name="z3533" w:id="3255"/>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3255"/>
    <w:bookmarkStart w:name="z3534" w:id="3256"/>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3256"/>
    <w:bookmarkStart w:name="z3535" w:id="3257"/>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3257"/>
    <w:bookmarkStart w:name="z3536" w:id="3258"/>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3258"/>
    <w:bookmarkStart w:name="z3537" w:id="3259"/>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3259"/>
    <w:bookmarkStart w:name="z3538" w:id="3260"/>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3260"/>
    <w:bookmarkStart w:name="z3539" w:id="3261"/>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3261"/>
    <w:bookmarkStart w:name="z3540" w:id="3262"/>
    <w:p>
      <w:pPr>
        <w:spacing w:after="0"/>
        <w:ind w:left="0"/>
        <w:jc w:val="both"/>
      </w:pPr>
      <w:r>
        <w:rPr>
          <w:rFonts w:ascii="Times New Roman"/>
          <w:b w:val="false"/>
          <w:i w:val="false"/>
          <w:color w:val="000000"/>
          <w:sz w:val="28"/>
        </w:rPr>
        <w:t xml:space="preserve">
      150.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 </w:t>
      </w:r>
    </w:p>
    <w:bookmarkEnd w:id="3262"/>
    <w:bookmarkStart w:name="z3541" w:id="3263"/>
    <w:p>
      <w:pPr>
        <w:spacing w:after="0"/>
        <w:ind w:left="0"/>
        <w:jc w:val="both"/>
      </w:pPr>
      <w:r>
        <w:rPr>
          <w:rFonts w:ascii="Times New Roman"/>
          <w:b w:val="false"/>
          <w:i w:val="false"/>
          <w:color w:val="000000"/>
          <w:sz w:val="28"/>
        </w:rPr>
        <w:t>
      151.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3263"/>
    <w:bookmarkStart w:name="z3542" w:id="3264"/>
    <w:p>
      <w:pPr>
        <w:spacing w:after="0"/>
        <w:ind w:left="0"/>
        <w:jc w:val="both"/>
      </w:pPr>
      <w:r>
        <w:rPr>
          <w:rFonts w:ascii="Times New Roman"/>
          <w:b w:val="false"/>
          <w:i w:val="false"/>
          <w:color w:val="000000"/>
          <w:sz w:val="28"/>
        </w:rPr>
        <w:t xml:space="preserve">
      152.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 </w:t>
      </w:r>
    </w:p>
    <w:bookmarkEnd w:id="3264"/>
    <w:bookmarkStart w:name="z3543" w:id="3265"/>
    <w:p>
      <w:pPr>
        <w:spacing w:after="0"/>
        <w:ind w:left="0"/>
        <w:jc w:val="both"/>
      </w:pPr>
      <w:r>
        <w:rPr>
          <w:rFonts w:ascii="Times New Roman"/>
          <w:b w:val="false"/>
          <w:i w:val="false"/>
          <w:color w:val="000000"/>
          <w:sz w:val="28"/>
        </w:rPr>
        <w:t xml:space="preserve">
      153.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Үлгілік шартқа 10-қосымшада көрсетілген күйге сәйкес болуы, оның бейініне сәйкес пайдалануға жарамды болуға тиіс және оған үшінші тұлғалар құқықтарының ауыртпалығы салынбауға тиіс. </w:t>
      </w:r>
    </w:p>
    <w:bookmarkEnd w:id="3265"/>
    <w:bookmarkStart w:name="z3544" w:id="3266"/>
    <w:p>
      <w:pPr>
        <w:spacing w:after="0"/>
        <w:ind w:left="0"/>
        <w:jc w:val="both"/>
      </w:pPr>
      <w:r>
        <w:rPr>
          <w:rFonts w:ascii="Times New Roman"/>
          <w:b w:val="false"/>
          <w:i w:val="false"/>
          <w:color w:val="000000"/>
          <w:sz w:val="28"/>
        </w:rPr>
        <w:t xml:space="preserve">
      154. Жекеше әріптес тапсыру күнінен бастап МЖӘ объектісін иелену және пайдалану құқығын жоғалтады. </w:t>
      </w:r>
    </w:p>
    <w:bookmarkEnd w:id="3266"/>
    <w:bookmarkStart w:name="z3545" w:id="3267"/>
    <w:p>
      <w:pPr>
        <w:spacing w:after="0"/>
        <w:ind w:left="0"/>
        <w:jc w:val="left"/>
      </w:pPr>
      <w:r>
        <w:rPr>
          <w:rFonts w:ascii="Times New Roman"/>
          <w:b/>
          <w:i w:val="false"/>
          <w:color w:val="000000"/>
        </w:rPr>
        <w:t xml:space="preserve"> 15. МЖӘ объектісін пайдалану</w:t>
      </w:r>
    </w:p>
    <w:bookmarkEnd w:id="3267"/>
    <w:bookmarkStart w:name="z3546" w:id="3268"/>
    <w:p>
      <w:pPr>
        <w:spacing w:after="0"/>
        <w:ind w:left="0"/>
        <w:jc w:val="both"/>
      </w:pPr>
      <w:r>
        <w:rPr>
          <w:rFonts w:ascii="Times New Roman"/>
          <w:b w:val="false"/>
          <w:i w:val="false"/>
          <w:color w:val="000000"/>
          <w:sz w:val="28"/>
        </w:rPr>
        <w:t xml:space="preserve">
      155. Жекеше әріптес МЖӘ объектісін Үлгілік шарттың әрекет ету кезеңінде пайда алу мүмкіндігімен, тек қана мектепке дейінгі білім беру мен тәрбиелеу бойынша Қызметтерді ұйымдастыру үшін, сондай-ақ балабақшаның ___ жасқа дейінгі балаларына қосымша ақылы қызметтерді (үйірмелер, билер ) ұйымдастыру үшін пайдаланады. </w:t>
      </w:r>
    </w:p>
    <w:bookmarkEnd w:id="3268"/>
    <w:bookmarkStart w:name="z3547" w:id="3269"/>
    <w:p>
      <w:pPr>
        <w:spacing w:after="0"/>
        <w:ind w:left="0"/>
        <w:jc w:val="both"/>
      </w:pPr>
      <w:r>
        <w:rPr>
          <w:rFonts w:ascii="Times New Roman"/>
          <w:b w:val="false"/>
          <w:i w:val="false"/>
          <w:color w:val="000000"/>
          <w:sz w:val="28"/>
        </w:rPr>
        <w:t>
      156. МЖӘ объектісі ___ (жазумен көрсету) жыл мерзімге пайдалануға беріледі.</w:t>
      </w:r>
    </w:p>
    <w:bookmarkEnd w:id="3269"/>
    <w:bookmarkStart w:name="z3548" w:id="3270"/>
    <w:p>
      <w:pPr>
        <w:spacing w:after="0"/>
        <w:ind w:left="0"/>
        <w:jc w:val="both"/>
      </w:pPr>
      <w:r>
        <w:rPr>
          <w:rFonts w:ascii="Times New Roman"/>
          <w:b w:val="false"/>
          <w:i w:val="false"/>
          <w:color w:val="000000"/>
          <w:sz w:val="28"/>
        </w:rPr>
        <w:t>
      157. Жекеше әріптес пайдалану кезінде дербес және өз есебінен:</w:t>
      </w:r>
    </w:p>
    <w:bookmarkEnd w:id="3270"/>
    <w:bookmarkStart w:name="z3549" w:id="3271"/>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3271"/>
    <w:bookmarkStart w:name="z3550" w:id="3272"/>
    <w:p>
      <w:pPr>
        <w:spacing w:after="0"/>
        <w:ind w:left="0"/>
        <w:jc w:val="both"/>
      </w:pPr>
      <w:r>
        <w:rPr>
          <w:rFonts w:ascii="Times New Roman"/>
          <w:b w:val="false"/>
          <w:i w:val="false"/>
          <w:color w:val="000000"/>
          <w:sz w:val="28"/>
        </w:rPr>
        <w:t>
      2) мүлікті ағымдық жөндеуді жүзеге асырады;</w:t>
      </w:r>
    </w:p>
    <w:bookmarkEnd w:id="3272"/>
    <w:bookmarkStart w:name="z3551" w:id="3273"/>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3273"/>
    <w:bookmarkStart w:name="z3552" w:id="3274"/>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3274"/>
    <w:bookmarkStart w:name="z3553" w:id="3275"/>
    <w:p>
      <w:pPr>
        <w:spacing w:after="0"/>
        <w:ind w:left="0"/>
        <w:jc w:val="both"/>
      </w:pPr>
      <w:r>
        <w:rPr>
          <w:rFonts w:ascii="Times New Roman"/>
          <w:b w:val="false"/>
          <w:i w:val="false"/>
          <w:color w:val="000000"/>
          <w:sz w:val="28"/>
        </w:rPr>
        <w:t xml:space="preserve">
      158. Жекеше әріптес өзінің басқа мүлкінен оған пайдалануға берілген мүлікті жекешелейді және ол бойынша дербес есеп жүргізеді. </w:t>
      </w:r>
    </w:p>
    <w:bookmarkEnd w:id="3275"/>
    <w:bookmarkStart w:name="z3554" w:id="3276"/>
    <w:p>
      <w:pPr>
        <w:spacing w:after="0"/>
        <w:ind w:left="0"/>
        <w:jc w:val="both"/>
      </w:pPr>
      <w:r>
        <w:rPr>
          <w:rFonts w:ascii="Times New Roman"/>
          <w:b w:val="false"/>
          <w:i w:val="false"/>
          <w:color w:val="000000"/>
          <w:sz w:val="28"/>
        </w:rPr>
        <w:t>
      159.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3276"/>
    <w:bookmarkStart w:name="z3555" w:id="3277"/>
    <w:p>
      <w:pPr>
        <w:spacing w:after="0"/>
        <w:ind w:left="0"/>
        <w:jc w:val="both"/>
      </w:pPr>
      <w:r>
        <w:rPr>
          <w:rFonts w:ascii="Times New Roman"/>
          <w:b w:val="false"/>
          <w:i w:val="false"/>
          <w:color w:val="000000"/>
          <w:sz w:val="28"/>
        </w:rPr>
        <w:t>
      160. Жекеше әріптес Мемлекеттік әріптеске Пайдалану кепілдігін тапсырады, ол келесі өлшемшарттарға сәйкес келуі тиіс:</w:t>
      </w:r>
    </w:p>
    <w:bookmarkEnd w:id="3277"/>
    <w:bookmarkStart w:name="z3556" w:id="3278"/>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3278"/>
    <w:bookmarkStart w:name="z3557" w:id="3279"/>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3279"/>
    <w:bookmarkStart w:name="z3558" w:id="3280"/>
    <w:p>
      <w:pPr>
        <w:spacing w:after="0"/>
        <w:ind w:left="0"/>
        <w:jc w:val="both"/>
      </w:pPr>
      <w:r>
        <w:rPr>
          <w:rFonts w:ascii="Times New Roman"/>
          <w:b w:val="false"/>
          <w:i w:val="false"/>
          <w:color w:val="000000"/>
          <w:sz w:val="28"/>
        </w:rPr>
        <w:t>
      3) кепілдік Мемлекеттік әріптеске, Жекеше әріптес Үлгілік шартқа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3280"/>
    <w:bookmarkStart w:name="z3559" w:id="3281"/>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3281"/>
    <w:bookmarkStart w:name="z3560" w:id="3282"/>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3282"/>
    <w:bookmarkStart w:name="z3561" w:id="3283"/>
    <w:p>
      <w:pPr>
        <w:spacing w:after="0"/>
        <w:ind w:left="0"/>
        <w:jc w:val="both"/>
      </w:pPr>
      <w:r>
        <w:rPr>
          <w:rFonts w:ascii="Times New Roman"/>
          <w:b w:val="false"/>
          <w:i w:val="false"/>
          <w:color w:val="000000"/>
          <w:sz w:val="28"/>
        </w:rPr>
        <w:t>
      6) пайдалану кепілдік Үлгілік шартқа 11-қосымшада көрсетілген нысан бойынша рәсімделеді;</w:t>
      </w:r>
    </w:p>
    <w:bookmarkEnd w:id="3283"/>
    <w:bookmarkStart w:name="z3562" w:id="3284"/>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3284"/>
    <w:bookmarkStart w:name="z3563" w:id="3285"/>
    <w:p>
      <w:pPr>
        <w:spacing w:after="0"/>
        <w:ind w:left="0"/>
        <w:jc w:val="both"/>
      </w:pPr>
      <w:r>
        <w:rPr>
          <w:rFonts w:ascii="Times New Roman"/>
          <w:b w:val="false"/>
          <w:i w:val="false"/>
          <w:color w:val="000000"/>
          <w:sz w:val="28"/>
        </w:rPr>
        <w:t xml:space="preserve">
      161. Көрсетілетін қызметтер сапасы индикаторларын және МЖӘ объектісін толық пайдалану дайындығының өлшемшарттарын бұзғаны үшін Төлем мөлшерлері Үлгілік шартқа 9-қосымшаның ережелеріне сәйкес анықталады. </w:t>
      </w:r>
    </w:p>
    <w:bookmarkEnd w:id="3285"/>
    <w:bookmarkStart w:name="z3564" w:id="3286"/>
    <w:p>
      <w:pPr>
        <w:spacing w:after="0"/>
        <w:ind w:left="0"/>
        <w:jc w:val="both"/>
      </w:pPr>
      <w:r>
        <w:rPr>
          <w:rFonts w:ascii="Times New Roman"/>
          <w:b w:val="false"/>
          <w:i w:val="false"/>
          <w:color w:val="000000"/>
          <w:sz w:val="28"/>
        </w:rPr>
        <w:t>
      162.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3286"/>
    <w:bookmarkStart w:name="z3565" w:id="3287"/>
    <w:p>
      <w:pPr>
        <w:spacing w:after="0"/>
        <w:ind w:left="0"/>
        <w:jc w:val="both"/>
      </w:pPr>
      <w:r>
        <w:rPr>
          <w:rFonts w:ascii="Times New Roman"/>
          <w:b w:val="false"/>
          <w:i w:val="false"/>
          <w:color w:val="000000"/>
          <w:sz w:val="28"/>
        </w:rPr>
        <w:t>
      163. Жекеше әріптестің кінәсі бойынша, Жекеше әріптес Қызметтерді көрсету күнінен бастап Үлгілік шарттың айрықша талаптарын бұзған жағдайда:</w:t>
      </w:r>
    </w:p>
    <w:bookmarkEnd w:id="3287"/>
    <w:bookmarkStart w:name="z3566" w:id="3288"/>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3288"/>
    <w:bookmarkStart w:name="z3567" w:id="3289"/>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3289"/>
    <w:bookmarkStart w:name="z3568" w:id="3290"/>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3290"/>
    <w:bookmarkStart w:name="z3569" w:id="3291"/>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3291"/>
    <w:bookmarkStart w:name="z3570" w:id="3292"/>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3292"/>
    <w:bookmarkStart w:name="z3571" w:id="3293"/>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3293"/>
    <w:bookmarkStart w:name="z3572" w:id="3294"/>
    <w:p>
      <w:pPr>
        <w:spacing w:after="0"/>
        <w:ind w:left="0"/>
        <w:jc w:val="both"/>
      </w:pPr>
      <w:r>
        <w:rPr>
          <w:rFonts w:ascii="Times New Roman"/>
          <w:b w:val="false"/>
          <w:i w:val="false"/>
          <w:color w:val="000000"/>
          <w:sz w:val="28"/>
        </w:rPr>
        <w:t>
      164.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3294"/>
    <w:bookmarkStart w:name="z3573" w:id="3295"/>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3295"/>
    <w:bookmarkStart w:name="z3574" w:id="3296"/>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3296"/>
    <w:bookmarkStart w:name="z3575" w:id="3297"/>
    <w:p>
      <w:pPr>
        <w:spacing w:after="0"/>
        <w:ind w:left="0"/>
        <w:jc w:val="both"/>
      </w:pPr>
      <w:r>
        <w:rPr>
          <w:rFonts w:ascii="Times New Roman"/>
          <w:b w:val="false"/>
          <w:i w:val="false"/>
          <w:color w:val="000000"/>
          <w:sz w:val="28"/>
        </w:rPr>
        <w:t xml:space="preserve">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(таза келтірілген құн)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 </w:t>
      </w:r>
    </w:p>
    <w:bookmarkEnd w:id="3297"/>
    <w:bookmarkStart w:name="z3576" w:id="3298"/>
    <w:p>
      <w:pPr>
        <w:spacing w:after="0"/>
        <w:ind w:left="0"/>
        <w:jc w:val="both"/>
      </w:pPr>
      <w:r>
        <w:rPr>
          <w:rFonts w:ascii="Times New Roman"/>
          <w:b w:val="false"/>
          <w:i w:val="false"/>
          <w:color w:val="000000"/>
          <w:sz w:val="28"/>
        </w:rPr>
        <w:t>
      165. Егер қандай да бір талап еңсерілмейтін күш (форс-мажор) жағдаяттарымен байланысты орындалмаса:</w:t>
      </w:r>
    </w:p>
    <w:bookmarkEnd w:id="3298"/>
    <w:bookmarkStart w:name="z3577" w:id="3299"/>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299"/>
    <w:bookmarkStart w:name="z3578" w:id="3300"/>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3300"/>
    <w:bookmarkStart w:name="z3579" w:id="3301"/>
    <w:p>
      <w:pPr>
        <w:spacing w:after="0"/>
        <w:ind w:left="0"/>
        <w:jc w:val="both"/>
      </w:pPr>
      <w:r>
        <w:rPr>
          <w:rFonts w:ascii="Times New Roman"/>
          <w:b w:val="false"/>
          <w:i w:val="false"/>
          <w:color w:val="000000"/>
          <w:sz w:val="28"/>
        </w:rPr>
        <w:t xml:space="preserve">
      166. Шарт Жекеше әріптес Пайдалану кепілдігін ұсынбаған жағдайда және Пайдалану кепілдігінің Үлгілік шарттың 160-тармағында көрсетілген өлшемшарттарға және Үлгілік шартқа 11-қосымшаның ережелеріне сәйкес келмеу жағдайында бұзылады. </w:t>
      </w:r>
    </w:p>
    <w:bookmarkEnd w:id="3301"/>
    <w:bookmarkStart w:name="z3580" w:id="3302"/>
    <w:p>
      <w:pPr>
        <w:spacing w:after="0"/>
        <w:ind w:left="0"/>
        <w:jc w:val="both"/>
      </w:pPr>
      <w:r>
        <w:rPr>
          <w:rFonts w:ascii="Times New Roman"/>
          <w:b w:val="false"/>
          <w:i w:val="false"/>
          <w:color w:val="000000"/>
          <w:sz w:val="28"/>
        </w:rPr>
        <w:t xml:space="preserve">
      167. Жекеше әріптес заңнамаға сәйкес МЖӘ объектісінің қауіпсіздігін және пайдалану сапасын қамтамасыз етуге міндетті. </w:t>
      </w:r>
    </w:p>
    <w:bookmarkEnd w:id="3302"/>
    <w:bookmarkStart w:name="z3581" w:id="3303"/>
    <w:p>
      <w:pPr>
        <w:spacing w:after="0"/>
        <w:ind w:left="0"/>
        <w:jc w:val="left"/>
      </w:pPr>
      <w:r>
        <w:rPr>
          <w:rFonts w:ascii="Times New Roman"/>
          <w:b/>
          <w:i w:val="false"/>
          <w:color w:val="000000"/>
        </w:rPr>
        <w:t xml:space="preserve"> 16. МЖӘ объектісін жөндеу және жаңғырту</w:t>
      </w:r>
    </w:p>
    <w:bookmarkEnd w:id="3303"/>
    <w:bookmarkStart w:name="z3582" w:id="3304"/>
    <w:p>
      <w:pPr>
        <w:spacing w:after="0"/>
        <w:ind w:left="0"/>
        <w:jc w:val="both"/>
      </w:pPr>
      <w:r>
        <w:rPr>
          <w:rFonts w:ascii="Times New Roman"/>
          <w:b w:val="false"/>
          <w:i w:val="false"/>
          <w:color w:val="000000"/>
          <w:sz w:val="28"/>
        </w:rPr>
        <w:t xml:space="preserve">
      168.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 </w:t>
      </w:r>
    </w:p>
    <w:bookmarkEnd w:id="3304"/>
    <w:bookmarkStart w:name="z3583" w:id="3305"/>
    <w:p>
      <w:pPr>
        <w:spacing w:after="0"/>
        <w:ind w:left="0"/>
        <w:jc w:val="both"/>
      </w:pPr>
      <w:r>
        <w:rPr>
          <w:rFonts w:ascii="Times New Roman"/>
          <w:b w:val="false"/>
          <w:i w:val="false"/>
          <w:color w:val="000000"/>
          <w:sz w:val="28"/>
        </w:rPr>
        <w:t>
      169.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3305"/>
    <w:bookmarkStart w:name="z3584" w:id="3306"/>
    <w:p>
      <w:pPr>
        <w:spacing w:after="0"/>
        <w:ind w:left="0"/>
        <w:jc w:val="both"/>
      </w:pPr>
      <w:r>
        <w:rPr>
          <w:rFonts w:ascii="Times New Roman"/>
          <w:b w:val="false"/>
          <w:i w:val="false"/>
          <w:color w:val="000000"/>
          <w:sz w:val="28"/>
        </w:rPr>
        <w:t xml:space="preserve">
      170.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 </w:t>
      </w:r>
    </w:p>
    <w:bookmarkEnd w:id="3306"/>
    <w:bookmarkStart w:name="z3585" w:id="3307"/>
    <w:p>
      <w:pPr>
        <w:spacing w:after="0"/>
        <w:ind w:left="0"/>
        <w:jc w:val="both"/>
      </w:pPr>
      <w:r>
        <w:rPr>
          <w:rFonts w:ascii="Times New Roman"/>
          <w:b w:val="false"/>
          <w:i w:val="false"/>
          <w:color w:val="000000"/>
          <w:sz w:val="28"/>
        </w:rPr>
        <w:t xml:space="preserve">
      171. Ағымдық жөндеу жүргізу немесе МЖӘ объектісін жаңғырту кезеңінде МЖӘ объектісінің жұмыс істеуін толық тоқтатуға жол берілмейді. </w:t>
      </w:r>
    </w:p>
    <w:bookmarkEnd w:id="3307"/>
    <w:bookmarkStart w:name="z3586" w:id="3308"/>
    <w:p>
      <w:pPr>
        <w:spacing w:after="0"/>
        <w:ind w:left="0"/>
        <w:jc w:val="both"/>
      </w:pPr>
      <w:r>
        <w:rPr>
          <w:rFonts w:ascii="Times New Roman"/>
          <w:b w:val="false"/>
          <w:i w:val="false"/>
          <w:color w:val="000000"/>
          <w:sz w:val="28"/>
        </w:rPr>
        <w:t xml:space="preserve">
      172.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күрделі жөндеу жүргізу жоспарын тапсыруға міндетті. </w:t>
      </w:r>
    </w:p>
    <w:bookmarkEnd w:id="3308"/>
    <w:bookmarkStart w:name="z3587" w:id="3309"/>
    <w:p>
      <w:pPr>
        <w:spacing w:after="0"/>
        <w:ind w:left="0"/>
        <w:jc w:val="left"/>
      </w:pPr>
      <w:r>
        <w:rPr>
          <w:rFonts w:ascii="Times New Roman"/>
          <w:b/>
          <w:i w:val="false"/>
          <w:color w:val="000000"/>
        </w:rPr>
        <w:t xml:space="preserve"> 17. Салық салу</w:t>
      </w:r>
    </w:p>
    <w:bookmarkEnd w:id="3309"/>
    <w:bookmarkStart w:name="z3588" w:id="3310"/>
    <w:p>
      <w:pPr>
        <w:spacing w:after="0"/>
        <w:ind w:left="0"/>
        <w:jc w:val="both"/>
      </w:pPr>
      <w:r>
        <w:rPr>
          <w:rFonts w:ascii="Times New Roman"/>
          <w:b w:val="false"/>
          <w:i w:val="false"/>
          <w:color w:val="000000"/>
          <w:sz w:val="28"/>
        </w:rPr>
        <w:t>
      173.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3310"/>
    <w:bookmarkStart w:name="z3589" w:id="3311"/>
    <w:p>
      <w:pPr>
        <w:spacing w:after="0"/>
        <w:ind w:left="0"/>
        <w:jc w:val="both"/>
      </w:pPr>
      <w:r>
        <w:rPr>
          <w:rFonts w:ascii="Times New Roman"/>
          <w:b w:val="false"/>
          <w:i w:val="false"/>
          <w:color w:val="000000"/>
          <w:sz w:val="28"/>
        </w:rPr>
        <w:t>
      174.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3311"/>
    <w:bookmarkStart w:name="z3590" w:id="3312"/>
    <w:p>
      <w:pPr>
        <w:spacing w:after="0"/>
        <w:ind w:left="0"/>
        <w:jc w:val="both"/>
      </w:pPr>
      <w:r>
        <w:rPr>
          <w:rFonts w:ascii="Times New Roman"/>
          <w:b w:val="false"/>
          <w:i w:val="false"/>
          <w:color w:val="000000"/>
          <w:sz w:val="28"/>
        </w:rPr>
        <w:t>
      175.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3312"/>
    <w:bookmarkStart w:name="z3591" w:id="3313"/>
    <w:p>
      <w:pPr>
        <w:spacing w:after="0"/>
        <w:ind w:left="0"/>
        <w:jc w:val="left"/>
      </w:pPr>
      <w:r>
        <w:rPr>
          <w:rFonts w:ascii="Times New Roman"/>
          <w:b/>
          <w:i w:val="false"/>
          <w:color w:val="000000"/>
        </w:rPr>
        <w:t xml:space="preserve"> 18. Шығындарды өтеу және кірістер алу көздері</w:t>
      </w:r>
    </w:p>
    <w:bookmarkEnd w:id="3313"/>
    <w:bookmarkStart w:name="z3592" w:id="3314"/>
    <w:p>
      <w:pPr>
        <w:spacing w:after="0"/>
        <w:ind w:left="0"/>
        <w:jc w:val="both"/>
      </w:pPr>
      <w:r>
        <w:rPr>
          <w:rFonts w:ascii="Times New Roman"/>
          <w:b w:val="false"/>
          <w:i w:val="false"/>
          <w:color w:val="000000"/>
          <w:sz w:val="28"/>
        </w:rPr>
        <w:t>
      176. Мыналар:</w:t>
      </w:r>
    </w:p>
    <w:bookmarkEnd w:id="3314"/>
    <w:bookmarkStart w:name="z3593" w:id="3315"/>
    <w:p>
      <w:pPr>
        <w:spacing w:after="0"/>
        <w:ind w:left="0"/>
        <w:jc w:val="both"/>
      </w:pPr>
      <w:r>
        <w:rPr>
          <w:rFonts w:ascii="Times New Roman"/>
          <w:b w:val="false"/>
          <w:i w:val="false"/>
          <w:color w:val="000000"/>
          <w:sz w:val="28"/>
        </w:rPr>
        <w:t>
      1) жан басына қаржыландыру түріндегі мектепке дейінгі тәрбиелеу мен білім беруге мемлекеттік білім беру тапсырысы;</w:t>
      </w:r>
    </w:p>
    <w:bookmarkEnd w:id="3315"/>
    <w:bookmarkStart w:name="z3594" w:id="3316"/>
    <w:p>
      <w:pPr>
        <w:spacing w:after="0"/>
        <w:ind w:left="0"/>
        <w:jc w:val="both"/>
      </w:pPr>
      <w:r>
        <w:rPr>
          <w:rFonts w:ascii="Times New Roman"/>
          <w:b w:val="false"/>
          <w:i w:val="false"/>
          <w:color w:val="000000"/>
          <w:sz w:val="28"/>
        </w:rPr>
        <w:t>
      2) Үлгілік шартқа 12-қосымшада көрсетілген көлем мен мерзімдердегі инвестициялық шығындар өтемақысы, операциялық шығындар өтемақысы, МЖӘ объектісін басқарғаны үшін сыйақы (керегін көрсету);</w:t>
      </w:r>
    </w:p>
    <w:bookmarkEnd w:id="3316"/>
    <w:bookmarkStart w:name="z3595" w:id="3317"/>
    <w:p>
      <w:pPr>
        <w:spacing w:after="0"/>
        <w:ind w:left="0"/>
        <w:jc w:val="both"/>
      </w:pPr>
      <w:r>
        <w:rPr>
          <w:rFonts w:ascii="Times New Roman"/>
          <w:b w:val="false"/>
          <w:i w:val="false"/>
          <w:color w:val="000000"/>
          <w:sz w:val="28"/>
        </w:rPr>
        <w:t>
      3) ата-аналық жарналардан кірістер;</w:t>
      </w:r>
    </w:p>
    <w:bookmarkEnd w:id="3317"/>
    <w:bookmarkStart w:name="z3596" w:id="3318"/>
    <w:p>
      <w:pPr>
        <w:spacing w:after="0"/>
        <w:ind w:left="0"/>
        <w:jc w:val="both"/>
      </w:pPr>
      <w:r>
        <w:rPr>
          <w:rFonts w:ascii="Times New Roman"/>
          <w:b w:val="false"/>
          <w:i w:val="false"/>
          <w:color w:val="000000"/>
          <w:sz w:val="28"/>
        </w:rPr>
        <w:t>
      4) қосымша ақылы қызметтерден кірістер Жекеше әріптестің шығындарды өтеу және кірістер алу көздері болып табылады.</w:t>
      </w:r>
    </w:p>
    <w:bookmarkEnd w:id="3318"/>
    <w:bookmarkStart w:name="z3597" w:id="3319"/>
    <w:p>
      <w:pPr>
        <w:spacing w:after="0"/>
        <w:ind w:left="0"/>
        <w:jc w:val="both"/>
      </w:pPr>
      <w:r>
        <w:rPr>
          <w:rFonts w:ascii="Times New Roman"/>
          <w:b w:val="false"/>
          <w:i w:val="false"/>
          <w:color w:val="000000"/>
          <w:sz w:val="28"/>
        </w:rPr>
        <w:t xml:space="preserve">
      177.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 </w:t>
      </w:r>
    </w:p>
    <w:bookmarkEnd w:id="3319"/>
    <w:bookmarkStart w:name="z3598" w:id="3320"/>
    <w:p>
      <w:pPr>
        <w:spacing w:after="0"/>
        <w:ind w:left="0"/>
        <w:jc w:val="both"/>
      </w:pPr>
      <w:r>
        <w:rPr>
          <w:rFonts w:ascii="Times New Roman"/>
          <w:b w:val="false"/>
          <w:i w:val="false"/>
          <w:color w:val="000000"/>
          <w:sz w:val="28"/>
        </w:rPr>
        <w:t xml:space="preserve">
      178. Қабылдау актісіне қол қойғаннан кейін тұрғызылған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 </w:t>
      </w:r>
    </w:p>
    <w:bookmarkEnd w:id="3320"/>
    <w:bookmarkStart w:name="z3599" w:id="3321"/>
    <w:p>
      <w:pPr>
        <w:spacing w:after="0"/>
        <w:ind w:left="0"/>
        <w:jc w:val="both"/>
      </w:pPr>
      <w:r>
        <w:rPr>
          <w:rFonts w:ascii="Times New Roman"/>
          <w:b w:val="false"/>
          <w:i w:val="false"/>
          <w:color w:val="000000"/>
          <w:sz w:val="28"/>
        </w:rPr>
        <w:t>
      179. Қабылдау актісіне қол қойғаннан кейін тұрғызылған объектіні пайдалануға қабылдау кезіндегі МЖӘ объектісінің құны МЖӘ объектісінің Құнынан жоғары болса, онда төленуге жататын ИШӨ мөлшері өзгеріссіз қалады.</w:t>
      </w:r>
    </w:p>
    <w:bookmarkEnd w:id="3321"/>
    <w:bookmarkStart w:name="z3600" w:id="3322"/>
    <w:p>
      <w:pPr>
        <w:spacing w:after="0"/>
        <w:ind w:left="0"/>
        <w:jc w:val="both"/>
      </w:pPr>
      <w:r>
        <w:rPr>
          <w:rFonts w:ascii="Times New Roman"/>
          <w:b w:val="false"/>
          <w:i w:val="false"/>
          <w:color w:val="000000"/>
          <w:sz w:val="28"/>
        </w:rPr>
        <w:t xml:space="preserve">
      180. Мемлекеттің қызметтер көлемін тұтыну кепілдігі секілді мемлекеттік білім беру тапсырысының мөлшері, жан басына қаржыландыру және ата-аналық төлем мөлшері _______________ (жазумен көрсету) әкімдігінің қаулысымен бекітіледі. </w:t>
      </w:r>
    </w:p>
    <w:bookmarkEnd w:id="3322"/>
    <w:bookmarkStart w:name="z3601" w:id="3323"/>
    <w:p>
      <w:pPr>
        <w:spacing w:after="0"/>
        <w:ind w:left="0"/>
        <w:jc w:val="both"/>
      </w:pPr>
      <w:r>
        <w:rPr>
          <w:rFonts w:ascii="Times New Roman"/>
          <w:b w:val="false"/>
          <w:i w:val="false"/>
          <w:color w:val="000000"/>
          <w:sz w:val="28"/>
        </w:rPr>
        <w:t xml:space="preserve">
      181. Үлгілік шарт бойынша қызметті жүзеге асыру нәтижесінде алынған кірістер Жекеше әріптестің меншігі болып табылады. </w:t>
      </w:r>
    </w:p>
    <w:bookmarkEnd w:id="3323"/>
    <w:bookmarkStart w:name="z3602" w:id="3324"/>
    <w:p>
      <w:pPr>
        <w:spacing w:after="0"/>
        <w:ind w:left="0"/>
        <w:jc w:val="left"/>
      </w:pPr>
      <w:r>
        <w:rPr>
          <w:rFonts w:ascii="Times New Roman"/>
          <w:b/>
          <w:i w:val="false"/>
          <w:color w:val="000000"/>
        </w:rPr>
        <w:t xml:space="preserve"> 19. Тұрақсыздық</w:t>
      </w:r>
    </w:p>
    <w:bookmarkEnd w:id="3324"/>
    <w:bookmarkStart w:name="z3603" w:id="3325"/>
    <w:p>
      <w:pPr>
        <w:spacing w:after="0"/>
        <w:ind w:left="0"/>
        <w:jc w:val="both"/>
      </w:pPr>
      <w:r>
        <w:rPr>
          <w:rFonts w:ascii="Times New Roman"/>
          <w:b w:val="false"/>
          <w:i w:val="false"/>
          <w:color w:val="000000"/>
          <w:sz w:val="28"/>
        </w:rPr>
        <w:t>
      182.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3325"/>
    <w:bookmarkStart w:name="z3604" w:id="3326"/>
    <w:p>
      <w:pPr>
        <w:spacing w:after="0"/>
        <w:ind w:left="0"/>
        <w:jc w:val="left"/>
      </w:pPr>
      <w:r>
        <w:rPr>
          <w:rFonts w:ascii="Times New Roman"/>
          <w:b/>
          <w:i w:val="false"/>
          <w:color w:val="000000"/>
        </w:rPr>
        <w:t xml:space="preserve"> 20. Кадрларды оқыту</w:t>
      </w:r>
    </w:p>
    <w:bookmarkEnd w:id="3326"/>
    <w:bookmarkStart w:name="z3605" w:id="3327"/>
    <w:p>
      <w:pPr>
        <w:spacing w:after="0"/>
        <w:ind w:left="0"/>
        <w:jc w:val="both"/>
      </w:pPr>
      <w:r>
        <w:rPr>
          <w:rFonts w:ascii="Times New Roman"/>
          <w:b w:val="false"/>
          <w:i w:val="false"/>
          <w:color w:val="000000"/>
          <w:sz w:val="28"/>
        </w:rPr>
        <w:t>
      183. Кадрларды оқыту, біліктілігін арттыру Қазақстан Республикасының Еңбек заңнамасына сәйкес жүзеге асырылады.</w:t>
      </w:r>
    </w:p>
    <w:bookmarkEnd w:id="3327"/>
    <w:bookmarkStart w:name="z3606" w:id="3328"/>
    <w:p>
      <w:pPr>
        <w:spacing w:after="0"/>
        <w:ind w:left="0"/>
        <w:jc w:val="both"/>
      </w:pPr>
      <w:r>
        <w:rPr>
          <w:rFonts w:ascii="Times New Roman"/>
          <w:b w:val="false"/>
          <w:i w:val="false"/>
          <w:color w:val="000000"/>
          <w:sz w:val="28"/>
        </w:rPr>
        <w:t>
      184. Жекеше әріптес жыл сайын кадрларды оқыту және біліктілігін арттыру бағдарламаларын бекітеді және оларды Мемлекеттік әріптеске ұсынады.</w:t>
      </w:r>
    </w:p>
    <w:bookmarkEnd w:id="3328"/>
    <w:bookmarkStart w:name="z3607" w:id="3329"/>
    <w:p>
      <w:pPr>
        <w:spacing w:after="0"/>
        <w:ind w:left="0"/>
        <w:jc w:val="left"/>
      </w:pPr>
      <w:r>
        <w:rPr>
          <w:rFonts w:ascii="Times New Roman"/>
          <w:b/>
          <w:i w:val="false"/>
          <w:color w:val="000000"/>
        </w:rPr>
        <w:t xml:space="preserve"> 21. Жергілікті қамту</w:t>
      </w:r>
    </w:p>
    <w:bookmarkEnd w:id="3329"/>
    <w:bookmarkStart w:name="z3608" w:id="3330"/>
    <w:p>
      <w:pPr>
        <w:spacing w:after="0"/>
        <w:ind w:left="0"/>
        <w:jc w:val="both"/>
      </w:pPr>
      <w:r>
        <w:rPr>
          <w:rFonts w:ascii="Times New Roman"/>
          <w:b w:val="false"/>
          <w:i w:val="false"/>
          <w:color w:val="000000"/>
          <w:sz w:val="28"/>
        </w:rPr>
        <w:t>
      185. Кадрлардағы жергілікті қамту мыналарды құрауға тиіс:</w:t>
      </w:r>
    </w:p>
    <w:bookmarkEnd w:id="3330"/>
    <w:bookmarkStart w:name="z3609" w:id="3331"/>
    <w:p>
      <w:pPr>
        <w:spacing w:after="0"/>
        <w:ind w:left="0"/>
        <w:jc w:val="both"/>
      </w:pPr>
      <w:r>
        <w:rPr>
          <w:rFonts w:ascii="Times New Roman"/>
          <w:b w:val="false"/>
          <w:i w:val="false"/>
          <w:color w:val="000000"/>
          <w:sz w:val="28"/>
        </w:rPr>
        <w:t>
      1) бірінші санат – басшылық құрам – ___%;</w:t>
      </w:r>
    </w:p>
    <w:bookmarkEnd w:id="3331"/>
    <w:bookmarkStart w:name="z3610" w:id="3332"/>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3332"/>
    <w:bookmarkStart w:name="z3611" w:id="3333"/>
    <w:p>
      <w:pPr>
        <w:spacing w:after="0"/>
        <w:ind w:left="0"/>
        <w:jc w:val="both"/>
      </w:pPr>
      <w:r>
        <w:rPr>
          <w:rFonts w:ascii="Times New Roman"/>
          <w:b w:val="false"/>
          <w:i w:val="false"/>
          <w:color w:val="000000"/>
          <w:sz w:val="28"/>
        </w:rPr>
        <w:t>
      3) үшінші санат – білікті жұмысшылар – ___%.</w:t>
      </w:r>
    </w:p>
    <w:bookmarkEnd w:id="3333"/>
    <w:bookmarkStart w:name="z3612" w:id="3334"/>
    <w:p>
      <w:pPr>
        <w:spacing w:after="0"/>
        <w:ind w:left="0"/>
        <w:jc w:val="both"/>
      </w:pPr>
      <w:r>
        <w:rPr>
          <w:rFonts w:ascii="Times New Roman"/>
          <w:b w:val="false"/>
          <w:i w:val="false"/>
          <w:color w:val="000000"/>
          <w:sz w:val="28"/>
        </w:rPr>
        <w:t>
      186. Жергілікті қамту:</w:t>
      </w:r>
    </w:p>
    <w:bookmarkEnd w:id="3334"/>
    <w:bookmarkStart w:name="z3613" w:id="3335"/>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3335"/>
    <w:bookmarkStart w:name="z3614" w:id="3336"/>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3336"/>
    <w:bookmarkStart w:name="z3615" w:id="3337"/>
    <w:p>
      <w:pPr>
        <w:spacing w:after="0"/>
        <w:ind w:left="0"/>
        <w:jc w:val="both"/>
      </w:pPr>
      <w:r>
        <w:rPr>
          <w:rFonts w:ascii="Times New Roman"/>
          <w:b w:val="false"/>
          <w:i w:val="false"/>
          <w:color w:val="000000"/>
          <w:sz w:val="28"/>
        </w:rPr>
        <w:t xml:space="preserve">
      187.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 </w:t>
      </w:r>
    </w:p>
    <w:bookmarkEnd w:id="3337"/>
    <w:bookmarkStart w:name="z3616" w:id="3338"/>
    <w:p>
      <w:pPr>
        <w:spacing w:after="0"/>
        <w:ind w:left="0"/>
        <w:jc w:val="left"/>
      </w:pPr>
      <w:r>
        <w:rPr>
          <w:rFonts w:ascii="Times New Roman"/>
          <w:b/>
          <w:i w:val="false"/>
          <w:color w:val="000000"/>
        </w:rPr>
        <w:t xml:space="preserve"> 22. Мемлекеттік әріптестің құқықтары мен міндеттері</w:t>
      </w:r>
    </w:p>
    <w:bookmarkEnd w:id="3338"/>
    <w:bookmarkStart w:name="z3617" w:id="3339"/>
    <w:p>
      <w:pPr>
        <w:spacing w:after="0"/>
        <w:ind w:left="0"/>
        <w:jc w:val="both"/>
      </w:pPr>
      <w:r>
        <w:rPr>
          <w:rFonts w:ascii="Times New Roman"/>
          <w:b w:val="false"/>
          <w:i w:val="false"/>
          <w:color w:val="000000"/>
          <w:sz w:val="28"/>
        </w:rPr>
        <w:t>
      188. Мемлекеттік әріптестің:</w:t>
      </w:r>
    </w:p>
    <w:bookmarkEnd w:id="3339"/>
    <w:bookmarkStart w:name="z3618" w:id="3340"/>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3340"/>
    <w:bookmarkStart w:name="z3619" w:id="3341"/>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3341"/>
    <w:bookmarkStart w:name="z3620" w:id="3342"/>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3342"/>
    <w:bookmarkStart w:name="z3621" w:id="3343"/>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3343"/>
    <w:bookmarkStart w:name="z3622" w:id="3344"/>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3344"/>
    <w:bookmarkStart w:name="z3623" w:id="3345"/>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3345"/>
    <w:bookmarkStart w:name="z3624" w:id="3346"/>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3346"/>
    <w:bookmarkStart w:name="z3625" w:id="3347"/>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3347"/>
    <w:bookmarkStart w:name="z3626" w:id="3348"/>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3348"/>
    <w:bookmarkStart w:name="z3627" w:id="3349"/>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3349"/>
    <w:bookmarkStart w:name="z3628" w:id="3350"/>
    <w:p>
      <w:pPr>
        <w:spacing w:after="0"/>
        <w:ind w:left="0"/>
        <w:jc w:val="both"/>
      </w:pPr>
      <w:r>
        <w:rPr>
          <w:rFonts w:ascii="Times New Roman"/>
          <w:b w:val="false"/>
          <w:i w:val="false"/>
          <w:color w:val="000000"/>
          <w:sz w:val="28"/>
        </w:rPr>
        <w:t>
      189. Мемлекеттік әріптес:</w:t>
      </w:r>
    </w:p>
    <w:bookmarkEnd w:id="3350"/>
    <w:bookmarkStart w:name="z3629" w:id="3351"/>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3351"/>
    <w:bookmarkStart w:name="z3630" w:id="3352"/>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3352"/>
    <w:bookmarkStart w:name="z3631" w:id="3353"/>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3353"/>
    <w:bookmarkStart w:name="z3632" w:id="3354"/>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3354"/>
    <w:bookmarkStart w:name="z3633" w:id="3355"/>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3355"/>
    <w:bookmarkStart w:name="z3634" w:id="3356"/>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3356"/>
    <w:bookmarkStart w:name="z3635" w:id="3357"/>
    <w:p>
      <w:pPr>
        <w:spacing w:after="0"/>
        <w:ind w:left="0"/>
        <w:jc w:val="both"/>
      </w:pPr>
      <w:r>
        <w:rPr>
          <w:rFonts w:ascii="Times New Roman"/>
          <w:b w:val="false"/>
          <w:i w:val="false"/>
          <w:color w:val="000000"/>
          <w:sz w:val="28"/>
        </w:rPr>
        <w:t>
      7) Үлгілік шарттың талаптарына және заңнамаға сәйкес мектепке дейінгі тәрбиелеу мен оқытуға мемлекеттік білім тапсырысын қамтамасыз етуге;</w:t>
      </w:r>
    </w:p>
    <w:bookmarkEnd w:id="3357"/>
    <w:bookmarkStart w:name="z3636" w:id="3358"/>
    <w:p>
      <w:pPr>
        <w:spacing w:after="0"/>
        <w:ind w:left="0"/>
        <w:jc w:val="both"/>
      </w:pPr>
      <w:r>
        <w:rPr>
          <w:rFonts w:ascii="Times New Roman"/>
          <w:b w:val="false"/>
          <w:i w:val="false"/>
          <w:color w:val="000000"/>
          <w:sz w:val="28"/>
        </w:rPr>
        <w:t>
      8) Шартпен қарастырылған жағдайларда Жекеше әріптестің залалдарын өтеуге;</w:t>
      </w:r>
    </w:p>
    <w:bookmarkEnd w:id="3358"/>
    <w:bookmarkStart w:name="z3637" w:id="3359"/>
    <w:p>
      <w:pPr>
        <w:spacing w:after="0"/>
        <w:ind w:left="0"/>
        <w:jc w:val="both"/>
      </w:pPr>
      <w:r>
        <w:rPr>
          <w:rFonts w:ascii="Times New Roman"/>
          <w:b w:val="false"/>
          <w:i w:val="false"/>
          <w:color w:val="000000"/>
          <w:sz w:val="28"/>
        </w:rPr>
        <w:t>
      9)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3359"/>
    <w:bookmarkStart w:name="z3638" w:id="3360"/>
    <w:p>
      <w:pPr>
        <w:spacing w:after="0"/>
        <w:ind w:left="0"/>
        <w:jc w:val="both"/>
      </w:pPr>
      <w:r>
        <w:rPr>
          <w:rFonts w:ascii="Times New Roman"/>
          <w:b w:val="false"/>
          <w:i w:val="false"/>
          <w:color w:val="000000"/>
          <w:sz w:val="28"/>
        </w:rPr>
        <w:t>
      10) Заңнамада және осы Үлгілік шартта белгіленген өзге де талаптар мен Үлгілік шарттарды сақтауға міндетті.</w:t>
      </w:r>
    </w:p>
    <w:bookmarkEnd w:id="3360"/>
    <w:bookmarkStart w:name="z3639" w:id="3361"/>
    <w:p>
      <w:pPr>
        <w:spacing w:after="0"/>
        <w:ind w:left="0"/>
        <w:jc w:val="left"/>
      </w:pPr>
      <w:r>
        <w:rPr>
          <w:rFonts w:ascii="Times New Roman"/>
          <w:b/>
          <w:i w:val="false"/>
          <w:color w:val="000000"/>
        </w:rPr>
        <w:t xml:space="preserve"> 23. Жекеше әріптестің құқықтары мен міндеттері</w:t>
      </w:r>
    </w:p>
    <w:bookmarkEnd w:id="3361"/>
    <w:bookmarkStart w:name="z3640" w:id="3362"/>
    <w:p>
      <w:pPr>
        <w:spacing w:after="0"/>
        <w:ind w:left="0"/>
        <w:jc w:val="both"/>
      </w:pPr>
      <w:r>
        <w:rPr>
          <w:rFonts w:ascii="Times New Roman"/>
          <w:b w:val="false"/>
          <w:i w:val="false"/>
          <w:color w:val="000000"/>
          <w:sz w:val="28"/>
        </w:rPr>
        <w:t>
      190. Жекеше әріптестің:</w:t>
      </w:r>
    </w:p>
    <w:bookmarkEnd w:id="3362"/>
    <w:bookmarkStart w:name="z3641" w:id="3363"/>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3363"/>
    <w:bookmarkStart w:name="z3642" w:id="3364"/>
    <w:p>
      <w:pPr>
        <w:spacing w:after="0"/>
        <w:ind w:left="0"/>
        <w:jc w:val="both"/>
      </w:pPr>
      <w:r>
        <w:rPr>
          <w:rFonts w:ascii="Times New Roman"/>
          <w:b w:val="false"/>
          <w:i w:val="false"/>
          <w:color w:val="000000"/>
          <w:sz w:val="28"/>
        </w:rPr>
        <w:t>
      2) Үлгілік шарттың талаптарына және заңнамаға сәйкес мемлекеттік білім тапсырысымен және жан басына қаржыландырумен қамтамасыз етілуге;</w:t>
      </w:r>
    </w:p>
    <w:bookmarkEnd w:id="3364"/>
    <w:bookmarkStart w:name="z3643" w:id="3365"/>
    <w:p>
      <w:pPr>
        <w:spacing w:after="0"/>
        <w:ind w:left="0"/>
        <w:jc w:val="both"/>
      </w:pPr>
      <w:r>
        <w:rPr>
          <w:rFonts w:ascii="Times New Roman"/>
          <w:b w:val="false"/>
          <w:i w:val="false"/>
          <w:color w:val="000000"/>
          <w:sz w:val="28"/>
        </w:rPr>
        <w:t>
      3) Үлгілік шарт талаптарына және заңнамаға сәйкес қосымша ақылы қызметтерден қосымша кіріс алуға;</w:t>
      </w:r>
    </w:p>
    <w:bookmarkEnd w:id="3365"/>
    <w:bookmarkStart w:name="z3644" w:id="3366"/>
    <w:p>
      <w:pPr>
        <w:spacing w:after="0"/>
        <w:ind w:left="0"/>
        <w:jc w:val="both"/>
      </w:pPr>
      <w:r>
        <w:rPr>
          <w:rFonts w:ascii="Times New Roman"/>
          <w:b w:val="false"/>
          <w:i w:val="false"/>
          <w:color w:val="000000"/>
          <w:sz w:val="28"/>
        </w:rPr>
        <w:t>
      4) Үлгілік шарттың талаптарын өзгерту туралы ұсыныстар енгізуге;</w:t>
      </w:r>
    </w:p>
    <w:bookmarkEnd w:id="3366"/>
    <w:bookmarkStart w:name="z3645" w:id="3367"/>
    <w:p>
      <w:pPr>
        <w:spacing w:after="0"/>
        <w:ind w:left="0"/>
        <w:jc w:val="both"/>
      </w:pPr>
      <w:r>
        <w:rPr>
          <w:rFonts w:ascii="Times New Roman"/>
          <w:b w:val="false"/>
          <w:i w:val="false"/>
          <w:color w:val="000000"/>
          <w:sz w:val="28"/>
        </w:rPr>
        <w:t>
      5)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3367"/>
    <w:bookmarkStart w:name="z3646" w:id="3368"/>
    <w:p>
      <w:pPr>
        <w:spacing w:after="0"/>
        <w:ind w:left="0"/>
        <w:jc w:val="both"/>
      </w:pPr>
      <w:r>
        <w:rPr>
          <w:rFonts w:ascii="Times New Roman"/>
          <w:b w:val="false"/>
          <w:i w:val="false"/>
          <w:color w:val="000000"/>
          <w:sz w:val="28"/>
        </w:rPr>
        <w:t>
      6) МЖӘ объектісіне қатысты құқықтарды Үлгілік шартта көзделген талаптармен жүзеге асыруға;</w:t>
      </w:r>
    </w:p>
    <w:bookmarkEnd w:id="3368"/>
    <w:bookmarkStart w:name="z3647" w:id="3369"/>
    <w:p>
      <w:pPr>
        <w:spacing w:after="0"/>
        <w:ind w:left="0"/>
        <w:jc w:val="both"/>
      </w:pPr>
      <w:r>
        <w:rPr>
          <w:rFonts w:ascii="Times New Roman"/>
          <w:b w:val="false"/>
          <w:i w:val="false"/>
          <w:color w:val="000000"/>
          <w:sz w:val="28"/>
        </w:rPr>
        <w:t>
      7)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3369"/>
    <w:bookmarkStart w:name="z3648" w:id="3370"/>
    <w:p>
      <w:pPr>
        <w:spacing w:after="0"/>
        <w:ind w:left="0"/>
        <w:jc w:val="both"/>
      </w:pPr>
      <w:r>
        <w:rPr>
          <w:rFonts w:ascii="Times New Roman"/>
          <w:b w:val="false"/>
          <w:i w:val="false"/>
          <w:color w:val="000000"/>
          <w:sz w:val="28"/>
        </w:rPr>
        <w:t>
      8) Үлгілік шартта белгіленген жағдайларда залалдарды өтеуді талап етуге;</w:t>
      </w:r>
    </w:p>
    <w:bookmarkEnd w:id="3370"/>
    <w:bookmarkStart w:name="z3649" w:id="3371"/>
    <w:p>
      <w:pPr>
        <w:spacing w:after="0"/>
        <w:ind w:left="0"/>
        <w:jc w:val="both"/>
      </w:pPr>
      <w:r>
        <w:rPr>
          <w:rFonts w:ascii="Times New Roman"/>
          <w:b w:val="false"/>
          <w:i w:val="false"/>
          <w:color w:val="000000"/>
          <w:sz w:val="28"/>
        </w:rPr>
        <w:t>
      9)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3371"/>
    <w:bookmarkStart w:name="z3650" w:id="3372"/>
    <w:p>
      <w:pPr>
        <w:spacing w:after="0"/>
        <w:ind w:left="0"/>
        <w:jc w:val="both"/>
      </w:pPr>
      <w:r>
        <w:rPr>
          <w:rFonts w:ascii="Times New Roman"/>
          <w:b w:val="false"/>
          <w:i w:val="false"/>
          <w:color w:val="000000"/>
          <w:sz w:val="28"/>
        </w:rPr>
        <w:t>
      10)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3372"/>
    <w:bookmarkStart w:name="z3651" w:id="3373"/>
    <w:p>
      <w:pPr>
        <w:spacing w:after="0"/>
        <w:ind w:left="0"/>
        <w:jc w:val="both"/>
      </w:pPr>
      <w:r>
        <w:rPr>
          <w:rFonts w:ascii="Times New Roman"/>
          <w:b w:val="false"/>
          <w:i w:val="false"/>
          <w:color w:val="000000"/>
          <w:sz w:val="28"/>
        </w:rPr>
        <w:t>
      11) Заңнамаға және Үлгілік шартқа сәйкес өзге де құқықтарды жүзеге асыруға құқығы бар.</w:t>
      </w:r>
    </w:p>
    <w:bookmarkEnd w:id="3373"/>
    <w:bookmarkStart w:name="z3652" w:id="3374"/>
    <w:p>
      <w:pPr>
        <w:spacing w:after="0"/>
        <w:ind w:left="0"/>
        <w:jc w:val="both"/>
      </w:pPr>
      <w:r>
        <w:rPr>
          <w:rFonts w:ascii="Times New Roman"/>
          <w:b w:val="false"/>
          <w:i w:val="false"/>
          <w:color w:val="000000"/>
          <w:sz w:val="28"/>
        </w:rPr>
        <w:t>
      191. Жекеше әріптес:</w:t>
      </w:r>
    </w:p>
    <w:bookmarkEnd w:id="3374"/>
    <w:bookmarkStart w:name="z3653" w:id="3375"/>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3375"/>
    <w:bookmarkStart w:name="z3654" w:id="3376"/>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3376"/>
    <w:bookmarkStart w:name="z3655" w:id="3377"/>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 және мемлекеттік меншікке беруге;</w:t>
      </w:r>
    </w:p>
    <w:bookmarkEnd w:id="3377"/>
    <w:bookmarkStart w:name="z3656" w:id="3378"/>
    <w:p>
      <w:pPr>
        <w:spacing w:after="0"/>
        <w:ind w:left="0"/>
        <w:jc w:val="both"/>
      </w:pPr>
      <w:r>
        <w:rPr>
          <w:rFonts w:ascii="Times New Roman"/>
          <w:b w:val="false"/>
          <w:i w:val="false"/>
          <w:color w:val="000000"/>
          <w:sz w:val="28"/>
        </w:rPr>
        <w:t>
      4) МЖӘ объектісінің бейінін сақтауға;</w:t>
      </w:r>
    </w:p>
    <w:bookmarkEnd w:id="3378"/>
    <w:bookmarkStart w:name="z3657" w:id="3379"/>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3379"/>
    <w:bookmarkStart w:name="z3658" w:id="3380"/>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3380"/>
    <w:bookmarkStart w:name="z3659" w:id="3381"/>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3381"/>
    <w:bookmarkStart w:name="z3660" w:id="3382"/>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3382"/>
    <w:bookmarkStart w:name="z3661" w:id="3383"/>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3383"/>
    <w:bookmarkStart w:name="z3662" w:id="3384"/>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3384"/>
    <w:bookmarkStart w:name="z3663" w:id="3385"/>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3385"/>
    <w:bookmarkStart w:name="z3664" w:id="3386"/>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3386"/>
    <w:bookmarkStart w:name="z3665" w:id="3387"/>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3387"/>
    <w:bookmarkStart w:name="z3666" w:id="3388"/>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3388"/>
    <w:bookmarkStart w:name="z3667" w:id="3389"/>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3389"/>
    <w:bookmarkStart w:name="z3668" w:id="3390"/>
    <w:p>
      <w:pPr>
        <w:spacing w:after="0"/>
        <w:ind w:left="0"/>
        <w:jc w:val="both"/>
      </w:pPr>
      <w:r>
        <w:rPr>
          <w:rFonts w:ascii="Times New Roman"/>
          <w:b w:val="false"/>
          <w:i w:val="false"/>
          <w:color w:val="000000"/>
          <w:sz w:val="28"/>
        </w:rPr>
        <w:t xml:space="preserve">
      16) балабақшада санитариялық нормалар мен қағидаларға сәйкес үй-жайлардың тазалығын және Қызметті тұтынушылардың болуының жайлылығын қамтамасыз етуге; </w:t>
      </w:r>
    </w:p>
    <w:bookmarkEnd w:id="3390"/>
    <w:bookmarkStart w:name="z3669" w:id="3391"/>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 сақтауды қамтамасыз етуге;</w:t>
      </w:r>
    </w:p>
    <w:bookmarkEnd w:id="3391"/>
    <w:bookmarkStart w:name="z3670" w:id="3392"/>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3392"/>
    <w:bookmarkStart w:name="z3671" w:id="3393"/>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3393"/>
    <w:bookmarkStart w:name="z3672" w:id="3394"/>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3394"/>
    <w:bookmarkStart w:name="z3673" w:id="3395"/>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3395"/>
    <w:bookmarkStart w:name="z3674" w:id="3396"/>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3396"/>
    <w:bookmarkStart w:name="z3675" w:id="3397"/>
    <w:p>
      <w:pPr>
        <w:spacing w:after="0"/>
        <w:ind w:left="0"/>
        <w:jc w:val="both"/>
      </w:pPr>
      <w:r>
        <w:rPr>
          <w:rFonts w:ascii="Times New Roman"/>
          <w:b w:val="false"/>
          <w:i w:val="false"/>
          <w:color w:val="000000"/>
          <w:sz w:val="28"/>
        </w:rPr>
        <w:t>
      23) Жер учаскесіне өзінің құқықтарын өзге тұлғаларға бермеуге, оның ішінде жалға бермеуге;</w:t>
      </w:r>
    </w:p>
    <w:bookmarkEnd w:id="3397"/>
    <w:bookmarkStart w:name="z3676" w:id="3398"/>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3398"/>
    <w:bookmarkStart w:name="z3677" w:id="3399"/>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3399"/>
    <w:bookmarkStart w:name="z3678" w:id="3400"/>
    <w:p>
      <w:pPr>
        <w:spacing w:after="0"/>
        <w:ind w:left="0"/>
        <w:jc w:val="both"/>
      </w:pPr>
      <w:r>
        <w:rPr>
          <w:rFonts w:ascii="Times New Roman"/>
          <w:b w:val="false"/>
          <w:i w:val="false"/>
          <w:color w:val="000000"/>
          <w:sz w:val="28"/>
        </w:rPr>
        <w:t>
      26) көрсетілетін Қызметтерді есепке ала отырып, балабақшаның жабдықпен толықтырылуын және оның уақытында жаңартылуын қамтамасыз етуге;</w:t>
      </w:r>
    </w:p>
    <w:bookmarkEnd w:id="3400"/>
    <w:bookmarkStart w:name="z3679" w:id="3401"/>
    <w:p>
      <w:pPr>
        <w:spacing w:after="0"/>
        <w:ind w:left="0"/>
        <w:jc w:val="both"/>
      </w:pPr>
      <w:r>
        <w:rPr>
          <w:rFonts w:ascii="Times New Roman"/>
          <w:b w:val="false"/>
          <w:i w:val="false"/>
          <w:color w:val="000000"/>
          <w:sz w:val="28"/>
        </w:rPr>
        <w:t>
      27) Заңнамаға сәйкес мектепке дейінгі тәрбиелеу мен білім берудің көрсетілетін қызметтерінің сапасын, мазмұнын және көлемін қамтамасыз етуге;</w:t>
      </w:r>
    </w:p>
    <w:bookmarkEnd w:id="3401"/>
    <w:bookmarkStart w:name="z3680" w:id="3402"/>
    <w:p>
      <w:pPr>
        <w:spacing w:after="0"/>
        <w:ind w:left="0"/>
        <w:jc w:val="both"/>
      </w:pPr>
      <w:r>
        <w:rPr>
          <w:rFonts w:ascii="Times New Roman"/>
          <w:b w:val="false"/>
          <w:i w:val="false"/>
          <w:color w:val="000000"/>
          <w:sz w:val="28"/>
        </w:rPr>
        <w:t>
      28) оқыту бағдарламаларын, оның ішінде қосымша оқыту, кадрлар біліктілігін арттыру, қайта даярлау бағдарламаларын жыл сайын бекітуге және оларды Мемлекеттік әріптеске беруге;</w:t>
      </w:r>
    </w:p>
    <w:bookmarkEnd w:id="3402"/>
    <w:bookmarkStart w:name="z3681" w:id="3403"/>
    <w:p>
      <w:pPr>
        <w:spacing w:after="0"/>
        <w:ind w:left="0"/>
        <w:jc w:val="both"/>
      </w:pPr>
      <w:r>
        <w:rPr>
          <w:rFonts w:ascii="Times New Roman"/>
          <w:b w:val="false"/>
          <w:i w:val="false"/>
          <w:color w:val="000000"/>
          <w:sz w:val="28"/>
        </w:rPr>
        <w:t>
      29) Заңнамаға сәйкес Қызметті тұтынушылардың жеке бас мәліметтерінің қорғалуын қамтамасыз етуге;</w:t>
      </w:r>
    </w:p>
    <w:bookmarkEnd w:id="3403"/>
    <w:bookmarkStart w:name="z3682" w:id="3404"/>
    <w:p>
      <w:pPr>
        <w:spacing w:after="0"/>
        <w:ind w:left="0"/>
        <w:jc w:val="both"/>
      </w:pPr>
      <w:r>
        <w:rPr>
          <w:rFonts w:ascii="Times New Roman"/>
          <w:b w:val="false"/>
          <w:i w:val="false"/>
          <w:color w:val="000000"/>
          <w:sz w:val="28"/>
        </w:rPr>
        <w:t>
      30)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3404"/>
    <w:bookmarkStart w:name="z3683" w:id="3405"/>
    <w:p>
      <w:pPr>
        <w:spacing w:after="0"/>
        <w:ind w:left="0"/>
        <w:jc w:val="both"/>
      </w:pPr>
      <w:r>
        <w:rPr>
          <w:rFonts w:ascii="Times New Roman"/>
          <w:b w:val="false"/>
          <w:i w:val="false"/>
          <w:color w:val="000000"/>
          <w:sz w:val="28"/>
        </w:rPr>
        <w:t>
      31) Үлгілік шартта және заңнамада белгіленген өзге талаптар мен Үлгілік шарттарды сақтауға міндетті.</w:t>
      </w:r>
    </w:p>
    <w:bookmarkEnd w:id="3405"/>
    <w:bookmarkStart w:name="z3684" w:id="3406"/>
    <w:p>
      <w:pPr>
        <w:spacing w:after="0"/>
        <w:ind w:left="0"/>
        <w:jc w:val="left"/>
      </w:pPr>
      <w:r>
        <w:rPr>
          <w:rFonts w:ascii="Times New Roman"/>
          <w:b/>
          <w:i w:val="false"/>
          <w:color w:val="000000"/>
        </w:rPr>
        <w:t xml:space="preserve"> 24. Құқықтар мен міндеттерді беру</w:t>
      </w:r>
    </w:p>
    <w:bookmarkEnd w:id="3406"/>
    <w:bookmarkStart w:name="z3685" w:id="3407"/>
    <w:p>
      <w:pPr>
        <w:spacing w:after="0"/>
        <w:ind w:left="0"/>
        <w:jc w:val="both"/>
      </w:pPr>
      <w:r>
        <w:rPr>
          <w:rFonts w:ascii="Times New Roman"/>
          <w:b w:val="false"/>
          <w:i w:val="false"/>
          <w:color w:val="000000"/>
          <w:sz w:val="28"/>
        </w:rPr>
        <w:t>
      192.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3407"/>
    <w:bookmarkStart w:name="z3686" w:id="3408"/>
    <w:p>
      <w:pPr>
        <w:spacing w:after="0"/>
        <w:ind w:left="0"/>
        <w:jc w:val="both"/>
      </w:pPr>
      <w:r>
        <w:rPr>
          <w:rFonts w:ascii="Times New Roman"/>
          <w:b w:val="false"/>
          <w:i w:val="false"/>
          <w:color w:val="000000"/>
          <w:sz w:val="28"/>
        </w:rPr>
        <w:t>
      193. Үлгілік шартты тоқтату Үлгілік шарт бойынша құқықтар мен міндеттерді өзге тұлғаларға беру туралы мәмілелерді тоқтатуға негіз бола алады.</w:t>
      </w:r>
    </w:p>
    <w:bookmarkEnd w:id="3408"/>
    <w:bookmarkStart w:name="z3687" w:id="3409"/>
    <w:p>
      <w:pPr>
        <w:spacing w:after="0"/>
        <w:ind w:left="0"/>
        <w:jc w:val="both"/>
      </w:pPr>
      <w:r>
        <w:rPr>
          <w:rFonts w:ascii="Times New Roman"/>
          <w:b w:val="false"/>
          <w:i w:val="false"/>
          <w:color w:val="000000"/>
          <w:sz w:val="28"/>
        </w:rPr>
        <w:t>
      194.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3409"/>
    <w:bookmarkStart w:name="z3688" w:id="3410"/>
    <w:p>
      <w:pPr>
        <w:spacing w:after="0"/>
        <w:ind w:left="0"/>
        <w:jc w:val="both"/>
      </w:pPr>
      <w:r>
        <w:rPr>
          <w:rFonts w:ascii="Times New Roman"/>
          <w:b w:val="false"/>
          <w:i w:val="false"/>
          <w:color w:val="000000"/>
          <w:sz w:val="28"/>
        </w:rPr>
        <w:t>
      195. Жекеше әріптес және Үлгілік шарт бойынша құқық пен міндет берілетін үшінші тұлға ортақ жауапкершілікте болады.</w:t>
      </w:r>
    </w:p>
    <w:bookmarkEnd w:id="3410"/>
    <w:bookmarkStart w:name="z3689" w:id="3411"/>
    <w:p>
      <w:pPr>
        <w:spacing w:after="0"/>
        <w:ind w:left="0"/>
        <w:jc w:val="both"/>
      </w:pPr>
      <w:r>
        <w:rPr>
          <w:rFonts w:ascii="Times New Roman"/>
          <w:b w:val="false"/>
          <w:i w:val="false"/>
          <w:color w:val="000000"/>
          <w:sz w:val="28"/>
        </w:rPr>
        <w:t>
      196. Үлгілік шарт бойынша құқықтар мен міндеттерді беру Үлгілік шарттың 223-тармағына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3411"/>
    <w:bookmarkStart w:name="z3690" w:id="3412"/>
    <w:p>
      <w:pPr>
        <w:spacing w:after="0"/>
        <w:ind w:left="0"/>
        <w:jc w:val="both"/>
      </w:pPr>
      <w:r>
        <w:rPr>
          <w:rFonts w:ascii="Times New Roman"/>
          <w:b w:val="false"/>
          <w:i w:val="false"/>
          <w:color w:val="000000"/>
          <w:sz w:val="28"/>
        </w:rPr>
        <w:t>
      197. Мемлекеттік әріптес Үлгілік шарт бойынша құқықтар мен міндеттерді беруден бас тартуға құқылы.</w:t>
      </w:r>
    </w:p>
    <w:bookmarkEnd w:id="3412"/>
    <w:bookmarkStart w:name="z3691" w:id="3413"/>
    <w:p>
      <w:pPr>
        <w:spacing w:after="0"/>
        <w:ind w:left="0"/>
        <w:jc w:val="both"/>
      </w:pPr>
      <w:r>
        <w:rPr>
          <w:rFonts w:ascii="Times New Roman"/>
          <w:b w:val="false"/>
          <w:i w:val="false"/>
          <w:color w:val="000000"/>
          <w:sz w:val="28"/>
        </w:rPr>
        <w:t>
      198.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3413"/>
    <w:bookmarkStart w:name="z3692" w:id="3414"/>
    <w:p>
      <w:pPr>
        <w:spacing w:after="0"/>
        <w:ind w:left="0"/>
        <w:jc w:val="left"/>
      </w:pPr>
      <w:r>
        <w:rPr>
          <w:rFonts w:ascii="Times New Roman"/>
          <w:b/>
          <w:i w:val="false"/>
          <w:color w:val="000000"/>
        </w:rPr>
        <w:t xml:space="preserve"> 25. Мемлекеттік әріптестің Үлгілік шарттың орындалуын бақылауды жүзеге асыру тәртібі </w:t>
      </w:r>
    </w:p>
    <w:bookmarkEnd w:id="3414"/>
    <w:bookmarkStart w:name="z3693" w:id="3415"/>
    <w:p>
      <w:pPr>
        <w:spacing w:after="0"/>
        <w:ind w:left="0"/>
        <w:jc w:val="both"/>
      </w:pPr>
      <w:r>
        <w:rPr>
          <w:rFonts w:ascii="Times New Roman"/>
          <w:b w:val="false"/>
          <w:i w:val="false"/>
          <w:color w:val="000000"/>
          <w:sz w:val="28"/>
        </w:rPr>
        <w:t>
      199.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3415"/>
    <w:bookmarkStart w:name="z3694" w:id="3416"/>
    <w:p>
      <w:pPr>
        <w:spacing w:after="0"/>
        <w:ind w:left="0"/>
        <w:jc w:val="both"/>
      </w:pPr>
      <w:r>
        <w:rPr>
          <w:rFonts w:ascii="Times New Roman"/>
          <w:b w:val="false"/>
          <w:i w:val="false"/>
          <w:color w:val="000000"/>
          <w:sz w:val="28"/>
        </w:rPr>
        <w:t>
      200. Бақылаудың негізгі бағыттары:</w:t>
      </w:r>
    </w:p>
    <w:bookmarkEnd w:id="3416"/>
    <w:bookmarkStart w:name="z3695" w:id="3417"/>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3417"/>
    <w:bookmarkStart w:name="z3696" w:id="3418"/>
    <w:p>
      <w:pPr>
        <w:spacing w:after="0"/>
        <w:ind w:left="0"/>
        <w:jc w:val="both"/>
      </w:pPr>
      <w:r>
        <w:rPr>
          <w:rFonts w:ascii="Times New Roman"/>
          <w:b w:val="false"/>
          <w:i w:val="false"/>
          <w:color w:val="000000"/>
          <w:sz w:val="28"/>
        </w:rPr>
        <w:t>
      2) көрсетілетін қызметтердің сапасын жақсарту;</w:t>
      </w:r>
    </w:p>
    <w:bookmarkEnd w:id="3418"/>
    <w:bookmarkStart w:name="z3697" w:id="3419"/>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3419"/>
    <w:bookmarkStart w:name="z3698" w:id="3420"/>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3420"/>
    <w:bookmarkStart w:name="z3699" w:id="3421"/>
    <w:p>
      <w:pPr>
        <w:spacing w:after="0"/>
        <w:ind w:left="0"/>
        <w:jc w:val="both"/>
      </w:pPr>
      <w:r>
        <w:rPr>
          <w:rFonts w:ascii="Times New Roman"/>
          <w:b w:val="false"/>
          <w:i w:val="false"/>
          <w:color w:val="000000"/>
          <w:sz w:val="28"/>
        </w:rPr>
        <w:t>
      201.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3421"/>
    <w:bookmarkStart w:name="z3700" w:id="3422"/>
    <w:p>
      <w:pPr>
        <w:spacing w:after="0"/>
        <w:ind w:left="0"/>
        <w:jc w:val="both"/>
      </w:pPr>
      <w:r>
        <w:rPr>
          <w:rFonts w:ascii="Times New Roman"/>
          <w:b w:val="false"/>
          <w:i w:val="false"/>
          <w:color w:val="000000"/>
          <w:sz w:val="28"/>
        </w:rPr>
        <w:t>
      202.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27-тарауында көрсетілген әрекеттерді жүзеге асырады.</w:t>
      </w:r>
    </w:p>
    <w:bookmarkEnd w:id="3422"/>
    <w:bookmarkStart w:name="z3701" w:id="3423"/>
    <w:p>
      <w:pPr>
        <w:spacing w:after="0"/>
        <w:ind w:left="0"/>
        <w:jc w:val="both"/>
      </w:pPr>
      <w:r>
        <w:rPr>
          <w:rFonts w:ascii="Times New Roman"/>
          <w:b w:val="false"/>
          <w:i w:val="false"/>
          <w:color w:val="000000"/>
          <w:sz w:val="28"/>
        </w:rPr>
        <w:t>
      203.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3423"/>
    <w:bookmarkStart w:name="z3702" w:id="3424"/>
    <w:p>
      <w:pPr>
        <w:spacing w:after="0"/>
        <w:ind w:left="0"/>
        <w:jc w:val="both"/>
      </w:pPr>
      <w:r>
        <w:rPr>
          <w:rFonts w:ascii="Times New Roman"/>
          <w:b w:val="false"/>
          <w:i w:val="false"/>
          <w:color w:val="000000"/>
          <w:sz w:val="28"/>
        </w:rPr>
        <w:t>
      204.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3424"/>
    <w:bookmarkStart w:name="z3703" w:id="3425"/>
    <w:p>
      <w:pPr>
        <w:spacing w:after="0"/>
        <w:ind w:left="0"/>
        <w:jc w:val="left"/>
      </w:pPr>
      <w:r>
        <w:rPr>
          <w:rFonts w:ascii="Times New Roman"/>
          <w:b/>
          <w:i w:val="false"/>
          <w:color w:val="000000"/>
        </w:rPr>
        <w:t xml:space="preserve"> 26. Тәуекелдерді бөлу, бағалау және оларды басқару бойынша шаралар </w:t>
      </w:r>
    </w:p>
    <w:bookmarkEnd w:id="3425"/>
    <w:bookmarkStart w:name="z3704" w:id="3426"/>
    <w:p>
      <w:pPr>
        <w:spacing w:after="0"/>
        <w:ind w:left="0"/>
        <w:jc w:val="both"/>
      </w:pPr>
      <w:r>
        <w:rPr>
          <w:rFonts w:ascii="Times New Roman"/>
          <w:b w:val="false"/>
          <w:i w:val="false"/>
          <w:color w:val="000000"/>
          <w:sz w:val="28"/>
        </w:rPr>
        <w:t>
      205. Тараптар, Үлгілік шарттың талаптарына сәйкес, Жоба бойынша Тәуекелдерге жауапты болады.</w:t>
      </w:r>
    </w:p>
    <w:bookmarkEnd w:id="3426"/>
    <w:bookmarkStart w:name="z3705" w:id="3427"/>
    <w:p>
      <w:pPr>
        <w:spacing w:after="0"/>
        <w:ind w:left="0"/>
        <w:jc w:val="both"/>
      </w:pPr>
      <w:r>
        <w:rPr>
          <w:rFonts w:ascii="Times New Roman"/>
          <w:b w:val="false"/>
          <w:i w:val="false"/>
          <w:color w:val="000000"/>
          <w:sz w:val="28"/>
        </w:rPr>
        <w:t>
      206. Тараптар, Үлгілік шарттың өзге бөлімдерінде белгіленген тәуекелдерді бөлуді және оларды басқару жөніндегі шараларды ескере отырып, Үлгілік шартқа 13-қосымшаға сәйкес тәуекелдерді бөлу туралы келісімге келді.</w:t>
      </w:r>
    </w:p>
    <w:bookmarkEnd w:id="3427"/>
    <w:bookmarkStart w:name="z3706" w:id="3428"/>
    <w:p>
      <w:pPr>
        <w:spacing w:after="0"/>
        <w:ind w:left="0"/>
        <w:jc w:val="left"/>
      </w:pPr>
      <w:r>
        <w:rPr>
          <w:rFonts w:ascii="Times New Roman"/>
          <w:b/>
          <w:i w:val="false"/>
          <w:color w:val="000000"/>
        </w:rPr>
        <w:t xml:space="preserve"> 27. Тараптардың жауапкершілігі</w:t>
      </w:r>
    </w:p>
    <w:bookmarkEnd w:id="3428"/>
    <w:bookmarkStart w:name="z3707" w:id="3429"/>
    <w:p>
      <w:pPr>
        <w:spacing w:after="0"/>
        <w:ind w:left="0"/>
        <w:jc w:val="both"/>
      </w:pPr>
      <w:r>
        <w:rPr>
          <w:rFonts w:ascii="Times New Roman"/>
          <w:b w:val="false"/>
          <w:i w:val="false"/>
          <w:color w:val="000000"/>
          <w:sz w:val="28"/>
        </w:rPr>
        <w:t>
      207.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3429"/>
    <w:bookmarkStart w:name="z3708" w:id="3430"/>
    <w:p>
      <w:pPr>
        <w:spacing w:after="0"/>
        <w:ind w:left="0"/>
        <w:jc w:val="both"/>
      </w:pPr>
      <w:r>
        <w:rPr>
          <w:rFonts w:ascii="Times New Roman"/>
          <w:b w:val="false"/>
          <w:i w:val="false"/>
          <w:color w:val="000000"/>
          <w:sz w:val="28"/>
        </w:rPr>
        <w:t>
      208.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3430"/>
    <w:bookmarkStart w:name="z3709" w:id="3431"/>
    <w:p>
      <w:pPr>
        <w:spacing w:after="0"/>
        <w:ind w:left="0"/>
        <w:jc w:val="both"/>
      </w:pPr>
      <w:r>
        <w:rPr>
          <w:rFonts w:ascii="Times New Roman"/>
          <w:b w:val="false"/>
          <w:i w:val="false"/>
          <w:color w:val="000000"/>
          <w:sz w:val="28"/>
        </w:rPr>
        <w:t>
      209.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3431"/>
    <w:bookmarkStart w:name="z3710" w:id="3432"/>
    <w:p>
      <w:pPr>
        <w:spacing w:after="0"/>
        <w:ind w:left="0"/>
        <w:jc w:val="both"/>
      </w:pPr>
      <w:r>
        <w:rPr>
          <w:rFonts w:ascii="Times New Roman"/>
          <w:b w:val="false"/>
          <w:i w:val="false"/>
          <w:color w:val="000000"/>
          <w:sz w:val="28"/>
        </w:rPr>
        <w:t>
      210.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3432"/>
    <w:bookmarkStart w:name="z3711" w:id="3433"/>
    <w:p>
      <w:pPr>
        <w:spacing w:after="0"/>
        <w:ind w:left="0"/>
        <w:jc w:val="both"/>
      </w:pPr>
      <w:r>
        <w:rPr>
          <w:rFonts w:ascii="Times New Roman"/>
          <w:b w:val="false"/>
          <w:i w:val="false"/>
          <w:color w:val="000000"/>
          <w:sz w:val="28"/>
        </w:rPr>
        <w:t>
      211.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3433"/>
    <w:bookmarkStart w:name="z3712" w:id="3434"/>
    <w:p>
      <w:pPr>
        <w:spacing w:after="0"/>
        <w:ind w:left="0"/>
        <w:jc w:val="both"/>
      </w:pPr>
      <w:r>
        <w:rPr>
          <w:rFonts w:ascii="Times New Roman"/>
          <w:b w:val="false"/>
          <w:i w:val="false"/>
          <w:color w:val="000000"/>
          <w:sz w:val="28"/>
        </w:rPr>
        <w:t>
      212.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3434"/>
    <w:bookmarkStart w:name="z3713" w:id="3435"/>
    <w:p>
      <w:pPr>
        <w:spacing w:after="0"/>
        <w:ind w:left="0"/>
        <w:jc w:val="both"/>
      </w:pPr>
      <w:r>
        <w:rPr>
          <w:rFonts w:ascii="Times New Roman"/>
          <w:b w:val="false"/>
          <w:i w:val="false"/>
          <w:color w:val="000000"/>
          <w:sz w:val="28"/>
        </w:rPr>
        <w:t xml:space="preserve">
      213.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 </w:t>
      </w:r>
    </w:p>
    <w:bookmarkEnd w:id="3435"/>
    <w:bookmarkStart w:name="z3714" w:id="3436"/>
    <w:p>
      <w:pPr>
        <w:spacing w:after="0"/>
        <w:ind w:left="0"/>
        <w:jc w:val="both"/>
      </w:pPr>
      <w:r>
        <w:rPr>
          <w:rFonts w:ascii="Times New Roman"/>
          <w:b w:val="false"/>
          <w:i w:val="false"/>
          <w:color w:val="000000"/>
          <w:sz w:val="28"/>
        </w:rPr>
        <w:t>
      214.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3436"/>
    <w:bookmarkStart w:name="z3715" w:id="3437"/>
    <w:p>
      <w:pPr>
        <w:spacing w:after="0"/>
        <w:ind w:left="0"/>
        <w:jc w:val="both"/>
      </w:pPr>
      <w:r>
        <w:rPr>
          <w:rFonts w:ascii="Times New Roman"/>
          <w:b w:val="false"/>
          <w:i w:val="false"/>
          <w:color w:val="000000"/>
          <w:sz w:val="28"/>
        </w:rPr>
        <w:t>
      215.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3437"/>
    <w:bookmarkStart w:name="z3716" w:id="3438"/>
    <w:p>
      <w:pPr>
        <w:spacing w:after="0"/>
        <w:ind w:left="0"/>
        <w:jc w:val="both"/>
      </w:pPr>
      <w:r>
        <w:rPr>
          <w:rFonts w:ascii="Times New Roman"/>
          <w:b w:val="false"/>
          <w:i w:val="false"/>
          <w:color w:val="000000"/>
          <w:sz w:val="28"/>
        </w:rPr>
        <w:t>
      216.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3438"/>
    <w:bookmarkStart w:name="z3717" w:id="3439"/>
    <w:p>
      <w:pPr>
        <w:spacing w:after="0"/>
        <w:ind w:left="0"/>
        <w:jc w:val="both"/>
      </w:pPr>
      <w:r>
        <w:rPr>
          <w:rFonts w:ascii="Times New Roman"/>
          <w:b w:val="false"/>
          <w:i w:val="false"/>
          <w:color w:val="000000"/>
          <w:sz w:val="28"/>
        </w:rPr>
        <w:t>
      217.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3439"/>
    <w:bookmarkStart w:name="z3718" w:id="3440"/>
    <w:p>
      <w:pPr>
        <w:spacing w:after="0"/>
        <w:ind w:left="0"/>
        <w:jc w:val="both"/>
      </w:pPr>
      <w:r>
        <w:rPr>
          <w:rFonts w:ascii="Times New Roman"/>
          <w:b w:val="false"/>
          <w:i w:val="false"/>
          <w:color w:val="000000"/>
          <w:sz w:val="28"/>
        </w:rPr>
        <w:t>
      218.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3440"/>
    <w:bookmarkStart w:name="z3719" w:id="3441"/>
    <w:p>
      <w:pPr>
        <w:spacing w:after="0"/>
        <w:ind w:left="0"/>
        <w:jc w:val="left"/>
      </w:pPr>
      <w:r>
        <w:rPr>
          <w:rFonts w:ascii="Times New Roman"/>
          <w:b/>
          <w:i w:val="false"/>
          <w:color w:val="000000"/>
        </w:rPr>
        <w:t xml:space="preserve"> 28. Дауларды шешу тәртібі</w:t>
      </w:r>
    </w:p>
    <w:bookmarkEnd w:id="3441"/>
    <w:bookmarkStart w:name="z3720" w:id="3442"/>
    <w:p>
      <w:pPr>
        <w:spacing w:after="0"/>
        <w:ind w:left="0"/>
        <w:jc w:val="both"/>
      </w:pPr>
      <w:r>
        <w:rPr>
          <w:rFonts w:ascii="Times New Roman"/>
          <w:b w:val="false"/>
          <w:i w:val="false"/>
          <w:color w:val="000000"/>
          <w:sz w:val="28"/>
        </w:rPr>
        <w:t>
      219. Үлгілік шартты орындауға және тоқтатуға байланысты даулар келіссөздер арқылы шешіледі.</w:t>
      </w:r>
    </w:p>
    <w:bookmarkEnd w:id="3442"/>
    <w:bookmarkStart w:name="z3721" w:id="3443"/>
    <w:p>
      <w:pPr>
        <w:spacing w:after="0"/>
        <w:ind w:left="0"/>
        <w:jc w:val="both"/>
      </w:pPr>
      <w:r>
        <w:rPr>
          <w:rFonts w:ascii="Times New Roman"/>
          <w:b w:val="false"/>
          <w:i w:val="false"/>
          <w:color w:val="000000"/>
          <w:sz w:val="28"/>
        </w:rPr>
        <w:t>
      220.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3443"/>
    <w:bookmarkStart w:name="z3722" w:id="3444"/>
    <w:p>
      <w:pPr>
        <w:spacing w:after="0"/>
        <w:ind w:left="0"/>
        <w:jc w:val="left"/>
      </w:pPr>
      <w:r>
        <w:rPr>
          <w:rFonts w:ascii="Times New Roman"/>
          <w:b/>
          <w:i w:val="false"/>
          <w:color w:val="000000"/>
        </w:rPr>
        <w:t xml:space="preserve"> 29. Шарт тұрақтылығының кепілдіктері</w:t>
      </w:r>
    </w:p>
    <w:bookmarkEnd w:id="3444"/>
    <w:bookmarkStart w:name="z3723" w:id="3445"/>
    <w:p>
      <w:pPr>
        <w:spacing w:after="0"/>
        <w:ind w:left="0"/>
        <w:jc w:val="both"/>
      </w:pPr>
      <w:r>
        <w:rPr>
          <w:rFonts w:ascii="Times New Roman"/>
          <w:b w:val="false"/>
          <w:i w:val="false"/>
          <w:color w:val="000000"/>
          <w:sz w:val="28"/>
        </w:rPr>
        <w:t>
      221. Жекеше әріптеске заңнамаға сәйкес оның құқықтарын қорғауға кепілдік беріледі.</w:t>
      </w:r>
    </w:p>
    <w:bookmarkEnd w:id="3445"/>
    <w:bookmarkStart w:name="z3724" w:id="3446"/>
    <w:p>
      <w:pPr>
        <w:spacing w:after="0"/>
        <w:ind w:left="0"/>
        <w:jc w:val="both"/>
      </w:pPr>
      <w:r>
        <w:rPr>
          <w:rFonts w:ascii="Times New Roman"/>
          <w:b w:val="false"/>
          <w:i w:val="false"/>
          <w:color w:val="000000"/>
          <w:sz w:val="28"/>
        </w:rPr>
        <w:t>
      222.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3446"/>
    <w:bookmarkStart w:name="z3725" w:id="3447"/>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3447"/>
    <w:bookmarkStart w:name="z3726" w:id="3448"/>
    <w:p>
      <w:pPr>
        <w:spacing w:after="0"/>
        <w:ind w:left="0"/>
        <w:jc w:val="both"/>
      </w:pPr>
      <w:r>
        <w:rPr>
          <w:rFonts w:ascii="Times New Roman"/>
          <w:b w:val="false"/>
          <w:i w:val="false"/>
          <w:color w:val="000000"/>
          <w:sz w:val="28"/>
        </w:rPr>
        <w:t>
      223.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3448"/>
    <w:bookmarkStart w:name="z3727" w:id="3449"/>
    <w:p>
      <w:pPr>
        <w:spacing w:after="0"/>
        <w:ind w:left="0"/>
        <w:jc w:val="both"/>
      </w:pPr>
      <w:r>
        <w:rPr>
          <w:rFonts w:ascii="Times New Roman"/>
          <w:b w:val="false"/>
          <w:i w:val="false"/>
          <w:color w:val="000000"/>
          <w:sz w:val="28"/>
        </w:rPr>
        <w:t>
      224. Шарт:</w:t>
      </w:r>
    </w:p>
    <w:bookmarkEnd w:id="3449"/>
    <w:bookmarkStart w:name="z3728" w:id="3450"/>
    <w:p>
      <w:pPr>
        <w:spacing w:after="0"/>
        <w:ind w:left="0"/>
        <w:jc w:val="both"/>
      </w:pPr>
      <w:r>
        <w:rPr>
          <w:rFonts w:ascii="Times New Roman"/>
          <w:b w:val="false"/>
          <w:i w:val="false"/>
          <w:color w:val="000000"/>
          <w:sz w:val="28"/>
        </w:rPr>
        <w:t>
      1) Үлгілік шарттың әрекет ету мерзімі өткен;</w:t>
      </w:r>
    </w:p>
    <w:bookmarkEnd w:id="3450"/>
    <w:bookmarkStart w:name="z3729" w:id="3451"/>
    <w:p>
      <w:pPr>
        <w:spacing w:after="0"/>
        <w:ind w:left="0"/>
        <w:jc w:val="both"/>
      </w:pPr>
      <w:r>
        <w:rPr>
          <w:rFonts w:ascii="Times New Roman"/>
          <w:b w:val="false"/>
          <w:i w:val="false"/>
          <w:color w:val="000000"/>
          <w:sz w:val="28"/>
        </w:rPr>
        <w:t>
      2) мерзімінен бұрын бұзылған;</w:t>
      </w:r>
    </w:p>
    <w:bookmarkEnd w:id="3451"/>
    <w:bookmarkStart w:name="z3730" w:id="3452"/>
    <w:p>
      <w:pPr>
        <w:spacing w:after="0"/>
        <w:ind w:left="0"/>
        <w:jc w:val="both"/>
      </w:pPr>
      <w:r>
        <w:rPr>
          <w:rFonts w:ascii="Times New Roman"/>
          <w:b w:val="false"/>
          <w:i w:val="false"/>
          <w:color w:val="000000"/>
          <w:sz w:val="28"/>
        </w:rPr>
        <w:t>
      3) сот шешімі;</w:t>
      </w:r>
    </w:p>
    <w:bookmarkEnd w:id="3452"/>
    <w:bookmarkStart w:name="z3731" w:id="3453"/>
    <w:p>
      <w:pPr>
        <w:spacing w:after="0"/>
        <w:ind w:left="0"/>
        <w:jc w:val="both"/>
      </w:pPr>
      <w:r>
        <w:rPr>
          <w:rFonts w:ascii="Times New Roman"/>
          <w:b w:val="false"/>
          <w:i w:val="false"/>
          <w:color w:val="000000"/>
          <w:sz w:val="28"/>
        </w:rPr>
        <w:t>
      4) Жекеше әріптес таратылған;</w:t>
      </w:r>
    </w:p>
    <w:bookmarkEnd w:id="3453"/>
    <w:bookmarkStart w:name="z3732" w:id="3454"/>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3454"/>
    <w:bookmarkStart w:name="z3733" w:id="3455"/>
    <w:p>
      <w:pPr>
        <w:spacing w:after="0"/>
        <w:ind w:left="0"/>
        <w:jc w:val="both"/>
      </w:pPr>
      <w:r>
        <w:rPr>
          <w:rFonts w:ascii="Times New Roman"/>
          <w:b w:val="false"/>
          <w:i w:val="false"/>
          <w:color w:val="000000"/>
          <w:sz w:val="28"/>
        </w:rPr>
        <w:t xml:space="preserve">
      225.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3455"/>
    <w:bookmarkStart w:name="z3734" w:id="3456"/>
    <w:p>
      <w:pPr>
        <w:spacing w:after="0"/>
        <w:ind w:left="0"/>
        <w:jc w:val="both"/>
      </w:pPr>
      <w:r>
        <w:rPr>
          <w:rFonts w:ascii="Times New Roman"/>
          <w:b w:val="false"/>
          <w:i w:val="false"/>
          <w:color w:val="000000"/>
          <w:sz w:val="28"/>
        </w:rPr>
        <w:t>
      226. Алдын ала талаптарды орындау кезеңінде Тараптардың бірінің бастамасы бойынша мерзімінен бұрын бұзу Үлгілік шарттың 6-тарауына сәйкес жүргізіледі.</w:t>
      </w:r>
    </w:p>
    <w:bookmarkEnd w:id="3456"/>
    <w:bookmarkStart w:name="z3735" w:id="3457"/>
    <w:p>
      <w:pPr>
        <w:spacing w:after="0"/>
        <w:ind w:left="0"/>
        <w:jc w:val="both"/>
      </w:pPr>
      <w:r>
        <w:rPr>
          <w:rFonts w:ascii="Times New Roman"/>
          <w:b w:val="false"/>
          <w:i w:val="false"/>
          <w:color w:val="000000"/>
          <w:sz w:val="28"/>
        </w:rPr>
        <w:t xml:space="preserve">
      227. МЖӘ объектісін салу кезеңінде Тараптардың бірінің бастамасы бойынша мерзімінен бұрын бұзу Үлгілік шарттың 11-тарауына сәйкес жүргізіледі. </w:t>
      </w:r>
    </w:p>
    <w:bookmarkEnd w:id="3457"/>
    <w:bookmarkStart w:name="z3736" w:id="3458"/>
    <w:p>
      <w:pPr>
        <w:spacing w:after="0"/>
        <w:ind w:left="0"/>
        <w:jc w:val="both"/>
      </w:pPr>
      <w:r>
        <w:rPr>
          <w:rFonts w:ascii="Times New Roman"/>
          <w:b w:val="false"/>
          <w:i w:val="false"/>
          <w:color w:val="000000"/>
          <w:sz w:val="28"/>
        </w:rPr>
        <w:t>
      228. МЖӘ объектісін пайдалану кезеңінде Тараптардың бірінің бастамасы бойынша мерзімінен бұрын бұзу Үлгілік шарттың 15-тарауына сәйкес жүргізіледі.</w:t>
      </w:r>
    </w:p>
    <w:bookmarkEnd w:id="3458"/>
    <w:bookmarkStart w:name="z3737" w:id="3459"/>
    <w:p>
      <w:pPr>
        <w:spacing w:after="0"/>
        <w:ind w:left="0"/>
        <w:jc w:val="both"/>
      </w:pPr>
      <w:r>
        <w:rPr>
          <w:rFonts w:ascii="Times New Roman"/>
          <w:b w:val="false"/>
          <w:i w:val="false"/>
          <w:color w:val="000000"/>
          <w:sz w:val="28"/>
        </w:rPr>
        <w:t>
      229.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3459"/>
    <w:bookmarkStart w:name="z3738" w:id="3460"/>
    <w:p>
      <w:pPr>
        <w:spacing w:after="0"/>
        <w:ind w:left="0"/>
        <w:jc w:val="both"/>
      </w:pPr>
      <w:r>
        <w:rPr>
          <w:rFonts w:ascii="Times New Roman"/>
          <w:b w:val="false"/>
          <w:i w:val="false"/>
          <w:color w:val="000000"/>
          <w:sz w:val="28"/>
        </w:rPr>
        <w:t>
      230.Үлгілік шарт 224 тармағына сәйкес іс-қимыл тоқтатылған жағдайда, Жұмыстардың тоқтатылуы мынадай тәртіпте жүзеге асырылады:</w:t>
      </w:r>
    </w:p>
    <w:bookmarkEnd w:id="3460"/>
    <w:bookmarkStart w:name="z3739" w:id="3461"/>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3461"/>
    <w:bookmarkStart w:name="z3740" w:id="3462"/>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3462"/>
    <w:bookmarkStart w:name="z3741" w:id="3463"/>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3463"/>
    <w:bookmarkStart w:name="z3742" w:id="3464"/>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3464"/>
    <w:bookmarkStart w:name="z3743" w:id="3465"/>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3465"/>
    <w:bookmarkStart w:name="z3744" w:id="3466"/>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3466"/>
    <w:bookmarkStart w:name="z3745" w:id="3467"/>
    <w:p>
      <w:pPr>
        <w:spacing w:after="0"/>
        <w:ind w:left="0"/>
        <w:jc w:val="left"/>
      </w:pPr>
      <w:r>
        <w:rPr>
          <w:rFonts w:ascii="Times New Roman"/>
          <w:b/>
          <w:i w:val="false"/>
          <w:color w:val="000000"/>
        </w:rPr>
        <w:t xml:space="preserve"> 31. Зияткерлік қызмет нәтижелеріне айрықша құқықтар</w:t>
      </w:r>
    </w:p>
    <w:bookmarkEnd w:id="3467"/>
    <w:bookmarkStart w:name="z3746" w:id="3468"/>
    <w:p>
      <w:pPr>
        <w:spacing w:after="0"/>
        <w:ind w:left="0"/>
        <w:jc w:val="both"/>
      </w:pPr>
      <w:r>
        <w:rPr>
          <w:rFonts w:ascii="Times New Roman"/>
          <w:b w:val="false"/>
          <w:i w:val="false"/>
          <w:color w:val="000000"/>
          <w:sz w:val="28"/>
        </w:rPr>
        <w:t>
      231.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3468"/>
    <w:bookmarkStart w:name="z3747" w:id="3469"/>
    <w:p>
      <w:pPr>
        <w:spacing w:after="0"/>
        <w:ind w:left="0"/>
        <w:jc w:val="both"/>
      </w:pPr>
      <w:r>
        <w:rPr>
          <w:rFonts w:ascii="Times New Roman"/>
          <w:b w:val="false"/>
          <w:i w:val="false"/>
          <w:color w:val="000000"/>
          <w:sz w:val="28"/>
        </w:rPr>
        <w:t>
      232.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3469"/>
    <w:bookmarkStart w:name="z3748" w:id="3470"/>
    <w:p>
      <w:pPr>
        <w:spacing w:after="0"/>
        <w:ind w:left="0"/>
        <w:jc w:val="both"/>
      </w:pPr>
      <w:r>
        <w:rPr>
          <w:rFonts w:ascii="Times New Roman"/>
          <w:b w:val="false"/>
          <w:i w:val="false"/>
          <w:color w:val="000000"/>
          <w:sz w:val="28"/>
        </w:rPr>
        <w:t>
      233. Жекеше әріптес Үлгілік шарттың 231-тармағында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3470"/>
    <w:bookmarkStart w:name="z3749" w:id="3471"/>
    <w:p>
      <w:pPr>
        <w:spacing w:after="0"/>
        <w:ind w:left="0"/>
        <w:jc w:val="both"/>
      </w:pPr>
      <w:r>
        <w:rPr>
          <w:rFonts w:ascii="Times New Roman"/>
          <w:b w:val="false"/>
          <w:i w:val="false"/>
          <w:color w:val="000000"/>
          <w:sz w:val="28"/>
        </w:rPr>
        <w:t xml:space="preserve">
      234.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3471"/>
    <w:bookmarkStart w:name="z3750" w:id="3472"/>
    <w:p>
      <w:pPr>
        <w:spacing w:after="0"/>
        <w:ind w:left="0"/>
        <w:jc w:val="both"/>
      </w:pPr>
      <w:r>
        <w:rPr>
          <w:rFonts w:ascii="Times New Roman"/>
          <w:b w:val="false"/>
          <w:i w:val="false"/>
          <w:color w:val="000000"/>
          <w:sz w:val="28"/>
        </w:rPr>
        <w:t>
      235.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3472"/>
    <w:bookmarkStart w:name="z3751" w:id="3473"/>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3473"/>
    <w:bookmarkStart w:name="z3752" w:id="3474"/>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3474"/>
    <w:bookmarkStart w:name="z3753" w:id="3475"/>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3475"/>
    <w:bookmarkStart w:name="z3754" w:id="3476"/>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3476"/>
    <w:bookmarkStart w:name="z3755" w:id="3477"/>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3477"/>
    <w:bookmarkStart w:name="z3756" w:id="3478"/>
    <w:p>
      <w:pPr>
        <w:spacing w:after="0"/>
        <w:ind w:left="0"/>
        <w:jc w:val="left"/>
      </w:pPr>
      <w:r>
        <w:rPr>
          <w:rFonts w:ascii="Times New Roman"/>
          <w:b/>
          <w:i w:val="false"/>
          <w:color w:val="000000"/>
        </w:rPr>
        <w:t xml:space="preserve"> 32. Үлгілік шарттың тілі</w:t>
      </w:r>
    </w:p>
    <w:bookmarkEnd w:id="3478"/>
    <w:bookmarkStart w:name="z3757" w:id="3479"/>
    <w:p>
      <w:pPr>
        <w:spacing w:after="0"/>
        <w:ind w:left="0"/>
        <w:jc w:val="both"/>
      </w:pPr>
      <w:r>
        <w:rPr>
          <w:rFonts w:ascii="Times New Roman"/>
          <w:b w:val="false"/>
          <w:i w:val="false"/>
          <w:color w:val="000000"/>
          <w:sz w:val="28"/>
        </w:rPr>
        <w:t>
      236.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3479"/>
    <w:bookmarkStart w:name="z3758" w:id="3480"/>
    <w:p>
      <w:pPr>
        <w:spacing w:after="0"/>
        <w:ind w:left="0"/>
        <w:jc w:val="both"/>
      </w:pPr>
      <w:r>
        <w:rPr>
          <w:rFonts w:ascii="Times New Roman"/>
          <w:b w:val="false"/>
          <w:i w:val="false"/>
          <w:color w:val="000000"/>
          <w:sz w:val="28"/>
        </w:rPr>
        <w:t>
      237.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3480"/>
    <w:bookmarkStart w:name="z3759" w:id="3481"/>
    <w:p>
      <w:pPr>
        <w:spacing w:after="0"/>
        <w:ind w:left="0"/>
        <w:jc w:val="both"/>
      </w:pPr>
      <w:r>
        <w:rPr>
          <w:rFonts w:ascii="Times New Roman"/>
          <w:b w:val="false"/>
          <w:i w:val="false"/>
          <w:color w:val="000000"/>
          <w:sz w:val="28"/>
        </w:rPr>
        <w:t>
      238. Тараптар мемлекеттік және орыс тілдері қарым-қатынас тілі ретінде қолданылатыны жөнінде уағдаласады.</w:t>
      </w:r>
    </w:p>
    <w:bookmarkEnd w:id="3481"/>
    <w:bookmarkStart w:name="z3760" w:id="3482"/>
    <w:p>
      <w:pPr>
        <w:spacing w:after="0"/>
        <w:ind w:left="0"/>
        <w:jc w:val="both"/>
      </w:pPr>
      <w:r>
        <w:rPr>
          <w:rFonts w:ascii="Times New Roman"/>
          <w:b w:val="false"/>
          <w:i w:val="false"/>
          <w:color w:val="000000"/>
          <w:sz w:val="28"/>
        </w:rPr>
        <w:t>
      239.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3482"/>
    <w:bookmarkStart w:name="z3761" w:id="3483"/>
    <w:p>
      <w:pPr>
        <w:spacing w:after="0"/>
        <w:ind w:left="0"/>
        <w:jc w:val="left"/>
      </w:pPr>
      <w:r>
        <w:rPr>
          <w:rFonts w:ascii="Times New Roman"/>
          <w:b/>
          <w:i w:val="false"/>
          <w:color w:val="000000"/>
        </w:rPr>
        <w:t xml:space="preserve"> 33. Үлгілік шарттың әрекет ету мерзімдері</w:t>
      </w:r>
    </w:p>
    <w:bookmarkEnd w:id="3483"/>
    <w:bookmarkStart w:name="z3762" w:id="3484"/>
    <w:p>
      <w:pPr>
        <w:spacing w:after="0"/>
        <w:ind w:left="0"/>
        <w:jc w:val="both"/>
      </w:pPr>
      <w:r>
        <w:rPr>
          <w:rFonts w:ascii="Times New Roman"/>
          <w:b w:val="false"/>
          <w:i w:val="false"/>
          <w:color w:val="000000"/>
          <w:sz w:val="28"/>
        </w:rPr>
        <w:t>
      240.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3484"/>
    <w:bookmarkStart w:name="z3763" w:id="3485"/>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3485"/>
    <w:bookmarkStart w:name="z3764" w:id="3486"/>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3486"/>
    <w:bookmarkStart w:name="z3765" w:id="3487"/>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3487"/>
    <w:bookmarkStart w:name="z3766" w:id="3488"/>
    <w:p>
      <w:pPr>
        <w:spacing w:after="0"/>
        <w:ind w:left="0"/>
        <w:jc w:val="both"/>
      </w:pPr>
      <w:r>
        <w:rPr>
          <w:rFonts w:ascii="Times New Roman"/>
          <w:b w:val="false"/>
          <w:i w:val="false"/>
          <w:color w:val="000000"/>
          <w:sz w:val="28"/>
        </w:rPr>
        <w:t xml:space="preserve">
      241.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 </w:t>
      </w:r>
    </w:p>
    <w:bookmarkEnd w:id="3488"/>
    <w:bookmarkStart w:name="z3767" w:id="3489"/>
    <w:p>
      <w:pPr>
        <w:spacing w:after="0"/>
        <w:ind w:left="0"/>
        <w:jc w:val="left"/>
      </w:pPr>
      <w:r>
        <w:rPr>
          <w:rFonts w:ascii="Times New Roman"/>
          <w:b/>
          <w:i w:val="false"/>
          <w:color w:val="000000"/>
        </w:rPr>
        <w:t xml:space="preserve"> 34. Сақтандыру</w:t>
      </w:r>
    </w:p>
    <w:bookmarkEnd w:id="3489"/>
    <w:bookmarkStart w:name="z3768" w:id="3490"/>
    <w:p>
      <w:pPr>
        <w:spacing w:after="0"/>
        <w:ind w:left="0"/>
        <w:jc w:val="both"/>
      </w:pPr>
      <w:r>
        <w:rPr>
          <w:rFonts w:ascii="Times New Roman"/>
          <w:b w:val="false"/>
          <w:i w:val="false"/>
          <w:color w:val="000000"/>
          <w:sz w:val="28"/>
        </w:rPr>
        <w:t>
      242. Тараптар сақтандыруға жататын тәуекелдерді айқындайды, оларды Жекеше әріптес заңнамада белгіленген тәртіппен сақтандырады.</w:t>
      </w:r>
    </w:p>
    <w:bookmarkEnd w:id="3490"/>
    <w:bookmarkStart w:name="z3769" w:id="3491"/>
    <w:p>
      <w:pPr>
        <w:spacing w:after="0"/>
        <w:ind w:left="0"/>
        <w:jc w:val="both"/>
      </w:pPr>
      <w:r>
        <w:rPr>
          <w:rFonts w:ascii="Times New Roman"/>
          <w:b w:val="false"/>
          <w:i w:val="false"/>
          <w:color w:val="000000"/>
          <w:sz w:val="28"/>
        </w:rPr>
        <w:t>
      243. Сақтандыру мүліктік тәуекелдер үшін және мыналарға:</w:t>
      </w:r>
    </w:p>
    <w:bookmarkEnd w:id="3491"/>
    <w:bookmarkStart w:name="z3770" w:id="3492"/>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3492"/>
    <w:bookmarkStart w:name="z3771" w:id="3493"/>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3493"/>
    <w:bookmarkStart w:name="z3772" w:id="3494"/>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3494"/>
    <w:bookmarkStart w:name="z3773" w:id="3495"/>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3495"/>
    <w:bookmarkStart w:name="z3774" w:id="3496"/>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3496"/>
    <w:bookmarkStart w:name="z3775" w:id="3497"/>
    <w:p>
      <w:pPr>
        <w:spacing w:after="0"/>
        <w:ind w:left="0"/>
        <w:jc w:val="both"/>
      </w:pPr>
      <w:r>
        <w:rPr>
          <w:rFonts w:ascii="Times New Roman"/>
          <w:b w:val="false"/>
          <w:i w:val="false"/>
          <w:color w:val="000000"/>
          <w:sz w:val="28"/>
        </w:rPr>
        <w:t>
      244. МЖӘ объектісін және Жекеше әріптестің жабдығын сақтандыру:</w:t>
      </w:r>
    </w:p>
    <w:bookmarkEnd w:id="3497"/>
    <w:bookmarkStart w:name="z3776" w:id="3498"/>
    <w:p>
      <w:pPr>
        <w:spacing w:after="0"/>
        <w:ind w:left="0"/>
        <w:jc w:val="both"/>
      </w:pPr>
      <w:r>
        <w:rPr>
          <w:rFonts w:ascii="Times New Roman"/>
          <w:b w:val="false"/>
          <w:i w:val="false"/>
          <w:color w:val="000000"/>
          <w:sz w:val="28"/>
        </w:rPr>
        <w:t>
      1) Жекеше әріптес заңнамаларға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3498"/>
    <w:bookmarkStart w:name="z3777" w:id="3499"/>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3499"/>
    <w:bookmarkStart w:name="z3778" w:id="3500"/>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3500"/>
    <w:bookmarkStart w:name="z3779" w:id="3501"/>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3501"/>
    <w:bookmarkStart w:name="z3780" w:id="3502"/>
    <w:p>
      <w:pPr>
        <w:spacing w:after="0"/>
        <w:ind w:left="0"/>
        <w:jc w:val="both"/>
      </w:pPr>
      <w:r>
        <w:rPr>
          <w:rFonts w:ascii="Times New Roman"/>
          <w:b w:val="false"/>
          <w:i w:val="false"/>
          <w:color w:val="000000"/>
          <w:sz w:val="28"/>
        </w:rPr>
        <w:t>
      245. Жеке тұлғаларға және мүлікке зиян келтіргені үшін азаматтық-құқықтық жауапкершілікті сақтандыру:</w:t>
      </w:r>
    </w:p>
    <w:bookmarkEnd w:id="3502"/>
    <w:bookmarkStart w:name="z3781" w:id="3503"/>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244-тармағына сәйкес сақтандырылған заттарды қоспағанда) келтірілген кез келген зиян және/немесе зақым, сондай-ақ кез келген жеке тұлғаға (Үлгілік шарттың 246-тармағына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3503"/>
    <w:bookmarkStart w:name="z3782" w:id="3504"/>
    <w:p>
      <w:pPr>
        <w:spacing w:after="0"/>
        <w:ind w:left="0"/>
        <w:jc w:val="both"/>
      </w:pPr>
      <w:r>
        <w:rPr>
          <w:rFonts w:ascii="Times New Roman"/>
          <w:b w:val="false"/>
          <w:i w:val="false"/>
          <w:color w:val="000000"/>
          <w:sz w:val="28"/>
        </w:rPr>
        <w:t>
      2) сақтандыру шарттары:</w:t>
      </w:r>
    </w:p>
    <w:bookmarkEnd w:id="3504"/>
    <w:bookmarkStart w:name="z3783" w:id="3505"/>
    <w:p>
      <w:pPr>
        <w:spacing w:after="0"/>
        <w:ind w:left="0"/>
        <w:jc w:val="both"/>
      </w:pPr>
      <w:r>
        <w:rPr>
          <w:rFonts w:ascii="Times New Roman"/>
          <w:b w:val="false"/>
          <w:i w:val="false"/>
          <w:color w:val="000000"/>
          <w:sz w:val="28"/>
        </w:rPr>
        <w:t>
      Заңнамаға сәйкес барлық Тараптардың атынан жасалуы;</w:t>
      </w:r>
    </w:p>
    <w:bookmarkEnd w:id="3505"/>
    <w:bookmarkStart w:name="z3784" w:id="3506"/>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3506"/>
    <w:bookmarkStart w:name="z3785" w:id="3507"/>
    <w:p>
      <w:pPr>
        <w:spacing w:after="0"/>
        <w:ind w:left="0"/>
        <w:jc w:val="both"/>
      </w:pPr>
      <w:r>
        <w:rPr>
          <w:rFonts w:ascii="Times New Roman"/>
          <w:b w:val="false"/>
          <w:i w:val="false"/>
          <w:color w:val="000000"/>
          <w:sz w:val="28"/>
        </w:rPr>
        <w:t>
      246. Жекеше әріптестің персоналын сақтандыру:</w:t>
      </w:r>
    </w:p>
    <w:bookmarkEnd w:id="3507"/>
    <w:bookmarkStart w:name="z3786" w:id="3508"/>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3508"/>
    <w:bookmarkStart w:name="z3787" w:id="3509"/>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3509"/>
    <w:bookmarkStart w:name="z3788" w:id="3510"/>
    <w:p>
      <w:pPr>
        <w:spacing w:after="0"/>
        <w:ind w:left="0"/>
        <w:jc w:val="both"/>
      </w:pPr>
      <w:r>
        <w:rPr>
          <w:rFonts w:ascii="Times New Roman"/>
          <w:b w:val="false"/>
          <w:i w:val="false"/>
          <w:color w:val="000000"/>
          <w:sz w:val="28"/>
        </w:rPr>
        <w:t>
      247. Жекеше әріптес заңнамаға сәйкес сақтандыру компанияларын қалауы бойынша таңдайды.</w:t>
      </w:r>
    </w:p>
    <w:bookmarkEnd w:id="3510"/>
    <w:bookmarkStart w:name="z3789" w:id="3511"/>
    <w:p>
      <w:pPr>
        <w:spacing w:after="0"/>
        <w:ind w:left="0"/>
        <w:jc w:val="left"/>
      </w:pPr>
      <w:r>
        <w:rPr>
          <w:rFonts w:ascii="Times New Roman"/>
          <w:b/>
          <w:i w:val="false"/>
          <w:color w:val="000000"/>
        </w:rPr>
        <w:t xml:space="preserve"> 35. Құпиялылық</w:t>
      </w:r>
    </w:p>
    <w:bookmarkEnd w:id="3511"/>
    <w:bookmarkStart w:name="z3790" w:id="3512"/>
    <w:p>
      <w:pPr>
        <w:spacing w:after="0"/>
        <w:ind w:left="0"/>
        <w:jc w:val="both"/>
      </w:pPr>
      <w:r>
        <w:rPr>
          <w:rFonts w:ascii="Times New Roman"/>
          <w:b w:val="false"/>
          <w:i w:val="false"/>
          <w:color w:val="000000"/>
          <w:sz w:val="28"/>
        </w:rPr>
        <w:t>
      248.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3512"/>
    <w:bookmarkStart w:name="z3791" w:id="3513"/>
    <w:p>
      <w:pPr>
        <w:spacing w:after="0"/>
        <w:ind w:left="0"/>
        <w:jc w:val="both"/>
      </w:pPr>
      <w:r>
        <w:rPr>
          <w:rFonts w:ascii="Times New Roman"/>
          <w:b w:val="false"/>
          <w:i w:val="false"/>
          <w:color w:val="000000"/>
          <w:sz w:val="28"/>
        </w:rPr>
        <w:t>
      249. Тараптардың мына жағдайларды:</w:t>
      </w:r>
    </w:p>
    <w:bookmarkEnd w:id="3513"/>
    <w:bookmarkStart w:name="z3792" w:id="3514"/>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3514"/>
    <w:bookmarkStart w:name="z3793" w:id="3515"/>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3515"/>
    <w:bookmarkStart w:name="z3794" w:id="3516"/>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3516"/>
    <w:bookmarkStart w:name="z3795" w:id="3517"/>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3517"/>
    <w:bookmarkStart w:name="z3796" w:id="3518"/>
    <w:p>
      <w:pPr>
        <w:spacing w:after="0"/>
        <w:ind w:left="0"/>
        <w:jc w:val="both"/>
      </w:pPr>
      <w:r>
        <w:rPr>
          <w:rFonts w:ascii="Times New Roman"/>
          <w:b w:val="false"/>
          <w:i w:val="false"/>
          <w:color w:val="000000"/>
          <w:sz w:val="28"/>
        </w:rPr>
        <w:t>
      250.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3518"/>
    <w:bookmarkStart w:name="z3797" w:id="3519"/>
    <w:p>
      <w:pPr>
        <w:spacing w:after="0"/>
        <w:ind w:left="0"/>
        <w:jc w:val="left"/>
      </w:pPr>
      <w:r>
        <w:rPr>
          <w:rFonts w:ascii="Times New Roman"/>
          <w:b/>
          <w:i w:val="false"/>
          <w:color w:val="000000"/>
        </w:rPr>
        <w:t xml:space="preserve"> 36. Еңсерілмейтін күш жағдаяттары (форс-мажор)</w:t>
      </w:r>
    </w:p>
    <w:bookmarkEnd w:id="3519"/>
    <w:bookmarkStart w:name="z3798" w:id="3520"/>
    <w:p>
      <w:pPr>
        <w:spacing w:after="0"/>
        <w:ind w:left="0"/>
        <w:jc w:val="both"/>
      </w:pPr>
      <w:r>
        <w:rPr>
          <w:rFonts w:ascii="Times New Roman"/>
          <w:b w:val="false"/>
          <w:i w:val="false"/>
          <w:color w:val="000000"/>
          <w:sz w:val="28"/>
        </w:rPr>
        <w:t>
      251. Еңсерілмейтін күш жағдаяттарына:</w:t>
      </w:r>
    </w:p>
    <w:bookmarkEnd w:id="3520"/>
    <w:bookmarkStart w:name="z3799" w:id="3521"/>
    <w:p>
      <w:pPr>
        <w:spacing w:after="0"/>
        <w:ind w:left="0"/>
        <w:jc w:val="both"/>
      </w:pPr>
      <w:r>
        <w:rPr>
          <w:rFonts w:ascii="Times New Roman"/>
          <w:b w:val="false"/>
          <w:i w:val="false"/>
          <w:color w:val="000000"/>
          <w:sz w:val="28"/>
        </w:rPr>
        <w:t>
      1) Нақты жағдайда қайтару мүмкін емес және төтенше жағдайлар салдарынан қандай да бір Тараптың Үлгілік шарт бойынша жағдайларыды сәйкес орындау мүмкін емес болуы;</w:t>
      </w:r>
    </w:p>
    <w:bookmarkEnd w:id="3521"/>
    <w:bookmarkStart w:name="z3800" w:id="3522"/>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3522"/>
    <w:bookmarkStart w:name="z3801" w:id="3523"/>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3523"/>
    <w:bookmarkStart w:name="z3802" w:id="3524"/>
    <w:p>
      <w:pPr>
        <w:spacing w:after="0"/>
        <w:ind w:left="0"/>
        <w:jc w:val="both"/>
      </w:pPr>
      <w:r>
        <w:rPr>
          <w:rFonts w:ascii="Times New Roman"/>
          <w:b w:val="false"/>
          <w:i w:val="false"/>
          <w:color w:val="000000"/>
          <w:sz w:val="28"/>
        </w:rPr>
        <w:t>
      252. Еңсерілмейтін күш жағдаяттары (форс-мажор) мынадай ерекше оқиғадан немесе жағдаяттан (бірақ олармен шектеліп қалмай), Үлгілік шарттың 251-тармағында көрсетілген талаптар сақталған жағдайда) тұруы мүмкін:</w:t>
      </w:r>
    </w:p>
    <w:bookmarkEnd w:id="3524"/>
    <w:bookmarkStart w:name="z3803" w:id="3525"/>
    <w:p>
      <w:pPr>
        <w:spacing w:after="0"/>
        <w:ind w:left="0"/>
        <w:jc w:val="both"/>
      </w:pPr>
      <w:r>
        <w:rPr>
          <w:rFonts w:ascii="Times New Roman"/>
          <w:b w:val="false"/>
          <w:i w:val="false"/>
          <w:color w:val="000000"/>
          <w:sz w:val="28"/>
        </w:rPr>
        <w:t>
      1) әскери іс-әрекеттер;</w:t>
      </w:r>
    </w:p>
    <w:bookmarkEnd w:id="3525"/>
    <w:bookmarkStart w:name="z3804" w:id="3526"/>
    <w:p>
      <w:pPr>
        <w:spacing w:after="0"/>
        <w:ind w:left="0"/>
        <w:jc w:val="both"/>
      </w:pPr>
      <w:r>
        <w:rPr>
          <w:rFonts w:ascii="Times New Roman"/>
          <w:b w:val="false"/>
          <w:i w:val="false"/>
          <w:color w:val="000000"/>
          <w:sz w:val="28"/>
        </w:rPr>
        <w:t xml:space="preserve">
      2) террористік акт, төңкеріс, көтеріліс; </w:t>
      </w:r>
    </w:p>
    <w:bookmarkEnd w:id="3526"/>
    <w:bookmarkStart w:name="z3805" w:id="3527"/>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3527"/>
    <w:bookmarkStart w:name="z3806" w:id="3528"/>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w:t>
      </w:r>
    </w:p>
    <w:bookmarkEnd w:id="3528"/>
    <w:bookmarkStart w:name="z3807" w:id="3529"/>
    <w:p>
      <w:pPr>
        <w:spacing w:after="0"/>
        <w:ind w:left="0"/>
        <w:jc w:val="both"/>
      </w:pPr>
      <w:r>
        <w:rPr>
          <w:rFonts w:ascii="Times New Roman"/>
          <w:b w:val="false"/>
          <w:i w:val="false"/>
          <w:color w:val="000000"/>
          <w:sz w:val="28"/>
        </w:rPr>
        <w:t>
      253. Тараптар мынадай оқиғалар:</w:t>
      </w:r>
    </w:p>
    <w:bookmarkEnd w:id="3529"/>
    <w:bookmarkStart w:name="z3808" w:id="3530"/>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3530"/>
    <w:bookmarkStart w:name="z3809" w:id="3531"/>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3531"/>
    <w:bookmarkStart w:name="z3810" w:id="3532"/>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3532"/>
    <w:bookmarkStart w:name="z3811" w:id="3533"/>
    <w:p>
      <w:pPr>
        <w:spacing w:after="0"/>
        <w:ind w:left="0"/>
        <w:jc w:val="both"/>
      </w:pPr>
      <w:r>
        <w:rPr>
          <w:rFonts w:ascii="Times New Roman"/>
          <w:b w:val="false"/>
          <w:i w:val="false"/>
          <w:color w:val="000000"/>
          <w:sz w:val="28"/>
        </w:rPr>
        <w:t>
      254.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3533"/>
    <w:bookmarkStart w:name="z3812" w:id="3534"/>
    <w:p>
      <w:pPr>
        <w:spacing w:after="0"/>
        <w:ind w:left="0"/>
        <w:jc w:val="both"/>
      </w:pPr>
      <w:r>
        <w:rPr>
          <w:rFonts w:ascii="Times New Roman"/>
          <w:b w:val="false"/>
          <w:i w:val="false"/>
          <w:color w:val="000000"/>
          <w:sz w:val="28"/>
        </w:rPr>
        <w:t>
      255. Еңсерілмейтін күш жағдаяттарының (форс-мажор) орын алуы туралы хабарлама:</w:t>
      </w:r>
    </w:p>
    <w:bookmarkEnd w:id="3534"/>
    <w:bookmarkStart w:name="z3813" w:id="3535"/>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3535"/>
    <w:bookmarkStart w:name="z3814" w:id="3536"/>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254-тармағына сәйкес Еңсерілмейтін күш жағдаяттарының (форс-мажор) орын алуының құжаттық растаулары қоса берілуі тиіс. </w:t>
      </w:r>
    </w:p>
    <w:bookmarkEnd w:id="3536"/>
    <w:bookmarkStart w:name="z3815" w:id="3537"/>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3537"/>
    <w:bookmarkStart w:name="z3816" w:id="3538"/>
    <w:p>
      <w:pPr>
        <w:spacing w:after="0"/>
        <w:ind w:left="0"/>
        <w:jc w:val="both"/>
      </w:pPr>
      <w:r>
        <w:rPr>
          <w:rFonts w:ascii="Times New Roman"/>
          <w:b w:val="false"/>
          <w:i w:val="false"/>
          <w:color w:val="000000"/>
          <w:sz w:val="28"/>
        </w:rPr>
        <w:t>
      256. Үлгілік шартты орындаудың уақытылы еместігін азайту міндеті:</w:t>
      </w:r>
    </w:p>
    <w:bookmarkEnd w:id="3538"/>
    <w:bookmarkStart w:name="z3817" w:id="3539"/>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3539"/>
    <w:bookmarkStart w:name="z3818" w:id="3540"/>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3540"/>
    <w:bookmarkStart w:name="z3819" w:id="3541"/>
    <w:p>
      <w:pPr>
        <w:spacing w:after="0"/>
        <w:ind w:left="0"/>
        <w:jc w:val="both"/>
      </w:pPr>
      <w:r>
        <w:rPr>
          <w:rFonts w:ascii="Times New Roman"/>
          <w:b w:val="false"/>
          <w:i w:val="false"/>
          <w:color w:val="000000"/>
          <w:sz w:val="28"/>
        </w:rPr>
        <w:t>
      257. Еңсерілмейтін күш жағдаяттарының (форс-мажор) салдары:</w:t>
      </w:r>
    </w:p>
    <w:bookmarkEnd w:id="3541"/>
    <w:bookmarkStart w:name="z3820" w:id="3542"/>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3542"/>
    <w:bookmarkStart w:name="z3821" w:id="3543"/>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3543"/>
    <w:bookmarkStart w:name="z3822" w:id="3544"/>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3544"/>
    <w:bookmarkStart w:name="z3823" w:id="3545"/>
    <w:p>
      <w:pPr>
        <w:spacing w:after="0"/>
        <w:ind w:left="0"/>
        <w:jc w:val="left"/>
      </w:pPr>
      <w:r>
        <w:rPr>
          <w:rFonts w:ascii="Times New Roman"/>
          <w:b/>
          <w:i w:val="false"/>
          <w:color w:val="000000"/>
        </w:rPr>
        <w:t xml:space="preserve"> 37. Қоршаған ортаны қорғау және жұмыстарды жүргізу қауіпсіздігі жөніндегі талаптар</w:t>
      </w:r>
    </w:p>
    <w:bookmarkEnd w:id="3545"/>
    <w:bookmarkStart w:name="z3824" w:id="3546"/>
    <w:p>
      <w:pPr>
        <w:spacing w:after="0"/>
        <w:ind w:left="0"/>
        <w:jc w:val="both"/>
      </w:pPr>
      <w:r>
        <w:rPr>
          <w:rFonts w:ascii="Times New Roman"/>
          <w:b w:val="false"/>
          <w:i w:val="false"/>
          <w:color w:val="000000"/>
          <w:sz w:val="28"/>
        </w:rPr>
        <w:t>
      258. Қауіпсіздікті және қоршаған ортаны қорғауды қамтамасыз ету мақсатында Жекеше әріптес:</w:t>
      </w:r>
    </w:p>
    <w:bookmarkEnd w:id="3546"/>
    <w:bookmarkStart w:name="z3825" w:id="3547"/>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3547"/>
    <w:bookmarkStart w:name="z3826" w:id="3548"/>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3548"/>
    <w:bookmarkStart w:name="z3827" w:id="3549"/>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3549"/>
    <w:bookmarkStart w:name="z3828" w:id="3550"/>
    <w:p>
      <w:pPr>
        <w:spacing w:after="0"/>
        <w:ind w:left="0"/>
        <w:jc w:val="both"/>
      </w:pPr>
      <w:r>
        <w:rPr>
          <w:rFonts w:ascii="Times New Roman"/>
          <w:b w:val="false"/>
          <w:i w:val="false"/>
          <w:color w:val="000000"/>
          <w:sz w:val="28"/>
        </w:rPr>
        <w:t>
      259.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3550"/>
    <w:bookmarkStart w:name="z3829" w:id="3551"/>
    <w:p>
      <w:pPr>
        <w:spacing w:after="0"/>
        <w:ind w:left="0"/>
        <w:jc w:val="both"/>
      </w:pPr>
      <w:r>
        <w:rPr>
          <w:rFonts w:ascii="Times New Roman"/>
          <w:b w:val="false"/>
          <w:i w:val="false"/>
          <w:color w:val="000000"/>
          <w:sz w:val="28"/>
        </w:rPr>
        <w:t>
      260. Үлгілік шарт бойынша жұмысты қауіпсіз жүргізуді қамтамасыз ету жөніндегі негізгі талаптар:</w:t>
      </w:r>
    </w:p>
    <w:bookmarkEnd w:id="3551"/>
    <w:bookmarkStart w:name="z3830" w:id="3552"/>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3552"/>
    <w:bookmarkStart w:name="z3831" w:id="3553"/>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3553"/>
    <w:bookmarkStart w:name="z3832" w:id="3554"/>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3554"/>
    <w:bookmarkStart w:name="z3833" w:id="3555"/>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3555"/>
    <w:bookmarkStart w:name="z3834" w:id="3556"/>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3556"/>
    <w:bookmarkStart w:name="z3835" w:id="3557"/>
    <w:p>
      <w:pPr>
        <w:spacing w:after="0"/>
        <w:ind w:left="0"/>
        <w:jc w:val="both"/>
      </w:pPr>
      <w:r>
        <w:rPr>
          <w:rFonts w:ascii="Times New Roman"/>
          <w:b w:val="false"/>
          <w:i w:val="false"/>
          <w:color w:val="000000"/>
          <w:sz w:val="28"/>
        </w:rPr>
        <w:t>
      261.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3557"/>
    <w:bookmarkStart w:name="z3836" w:id="3558"/>
    <w:p>
      <w:pPr>
        <w:spacing w:after="0"/>
        <w:ind w:left="0"/>
        <w:jc w:val="both"/>
      </w:pPr>
      <w:r>
        <w:rPr>
          <w:rFonts w:ascii="Times New Roman"/>
          <w:b w:val="false"/>
          <w:i w:val="false"/>
          <w:color w:val="000000"/>
          <w:sz w:val="28"/>
        </w:rPr>
        <w:t>
      262.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3558"/>
    <w:bookmarkStart w:name="z3837" w:id="3559"/>
    <w:p>
      <w:pPr>
        <w:spacing w:after="0"/>
        <w:ind w:left="0"/>
        <w:jc w:val="both"/>
      </w:pPr>
      <w:r>
        <w:rPr>
          <w:rFonts w:ascii="Times New Roman"/>
          <w:b w:val="false"/>
          <w:i w:val="false"/>
          <w:color w:val="000000"/>
          <w:sz w:val="28"/>
        </w:rPr>
        <w:t>
      263.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3559"/>
    <w:bookmarkStart w:name="z3838" w:id="3560"/>
    <w:p>
      <w:pPr>
        <w:spacing w:after="0"/>
        <w:ind w:left="0"/>
        <w:jc w:val="both"/>
      </w:pPr>
      <w:r>
        <w:rPr>
          <w:rFonts w:ascii="Times New Roman"/>
          <w:b w:val="false"/>
          <w:i w:val="false"/>
          <w:color w:val="000000"/>
          <w:sz w:val="28"/>
        </w:rPr>
        <w:t>
      264. Жекеше әріптес, заңнамаға сәйкес, оның кінәсі бойынша Жекеше әріптес персоналының денсаулығына келтірілген зиянды өтейді.</w:t>
      </w:r>
    </w:p>
    <w:bookmarkEnd w:id="3560"/>
    <w:bookmarkStart w:name="z3839" w:id="3561"/>
    <w:p>
      <w:pPr>
        <w:spacing w:after="0"/>
        <w:ind w:left="0"/>
        <w:jc w:val="both"/>
      </w:pPr>
      <w:r>
        <w:rPr>
          <w:rFonts w:ascii="Times New Roman"/>
          <w:b w:val="false"/>
          <w:i w:val="false"/>
          <w:color w:val="000000"/>
          <w:sz w:val="28"/>
        </w:rPr>
        <w:t>
      265.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3561"/>
    <w:bookmarkStart w:name="z3840" w:id="3562"/>
    <w:p>
      <w:pPr>
        <w:spacing w:after="0"/>
        <w:ind w:left="0"/>
        <w:jc w:val="both"/>
      </w:pPr>
      <w:r>
        <w:rPr>
          <w:rFonts w:ascii="Times New Roman"/>
          <w:b w:val="false"/>
          <w:i w:val="false"/>
          <w:color w:val="000000"/>
          <w:sz w:val="28"/>
        </w:rPr>
        <w:t>
      266.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3562"/>
    <w:bookmarkStart w:name="z3841" w:id="3563"/>
    <w:p>
      <w:pPr>
        <w:spacing w:after="0"/>
        <w:ind w:left="0"/>
        <w:jc w:val="left"/>
      </w:pPr>
      <w:r>
        <w:rPr>
          <w:rFonts w:ascii="Times New Roman"/>
          <w:b/>
          <w:i w:val="false"/>
          <w:color w:val="000000"/>
        </w:rPr>
        <w:t xml:space="preserve"> 38. Хабарламалар</w:t>
      </w:r>
    </w:p>
    <w:bookmarkEnd w:id="3563"/>
    <w:bookmarkStart w:name="z3842" w:id="3564"/>
    <w:p>
      <w:pPr>
        <w:spacing w:after="0"/>
        <w:ind w:left="0"/>
        <w:jc w:val="both"/>
      </w:pPr>
      <w:r>
        <w:rPr>
          <w:rFonts w:ascii="Times New Roman"/>
          <w:b w:val="false"/>
          <w:i w:val="false"/>
          <w:color w:val="000000"/>
          <w:sz w:val="28"/>
        </w:rPr>
        <w:t xml:space="preserve">
      267. Үлгілік шарт аясындағы барлық хабарламалар мемлекеттік және/немес орыс тілінде жазбаша нысанда жасалуы тиіс. </w:t>
      </w:r>
    </w:p>
    <w:bookmarkEnd w:id="3564"/>
    <w:bookmarkStart w:name="z3843" w:id="3565"/>
    <w:p>
      <w:pPr>
        <w:spacing w:after="0"/>
        <w:ind w:left="0"/>
        <w:jc w:val="both"/>
      </w:pPr>
      <w:r>
        <w:rPr>
          <w:rFonts w:ascii="Times New Roman"/>
          <w:b w:val="false"/>
          <w:i w:val="false"/>
          <w:color w:val="000000"/>
          <w:sz w:val="28"/>
        </w:rPr>
        <w:t>
      268. Кез келген хабарлама, егер ол кіріс корреспонденциясы ретінде тіркелген болса, Тараппен алынған болып есептеледі.</w:t>
      </w:r>
    </w:p>
    <w:bookmarkEnd w:id="3565"/>
    <w:bookmarkStart w:name="z3844" w:id="3566"/>
    <w:p>
      <w:pPr>
        <w:spacing w:after="0"/>
        <w:ind w:left="0"/>
        <w:jc w:val="both"/>
      </w:pPr>
      <w:r>
        <w:rPr>
          <w:rFonts w:ascii="Times New Roman"/>
          <w:b w:val="false"/>
          <w:i w:val="false"/>
          <w:color w:val="000000"/>
          <w:sz w:val="28"/>
        </w:rPr>
        <w:t xml:space="preserve">
      269.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 </w:t>
      </w:r>
    </w:p>
    <w:bookmarkEnd w:id="3566"/>
    <w:bookmarkStart w:name="z3845" w:id="3567"/>
    <w:p>
      <w:pPr>
        <w:spacing w:after="0"/>
        <w:ind w:left="0"/>
        <w:jc w:val="both"/>
      </w:pPr>
      <w:r>
        <w:rPr>
          <w:rFonts w:ascii="Times New Roman"/>
          <w:b w:val="false"/>
          <w:i w:val="false"/>
          <w:color w:val="000000"/>
          <w:sz w:val="28"/>
        </w:rPr>
        <w:t>
      270.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3567"/>
    <w:bookmarkStart w:name="z3846" w:id="3568"/>
    <w:p>
      <w:pPr>
        <w:spacing w:after="0"/>
        <w:ind w:left="0"/>
        <w:jc w:val="both"/>
      </w:pPr>
      <w:r>
        <w:rPr>
          <w:rFonts w:ascii="Times New Roman"/>
          <w:b w:val="false"/>
          <w:i w:val="false"/>
          <w:color w:val="000000"/>
          <w:sz w:val="28"/>
        </w:rPr>
        <w:t>
      271.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3568"/>
    <w:bookmarkStart w:name="z3847" w:id="3569"/>
    <w:p>
      <w:pPr>
        <w:spacing w:after="0"/>
        <w:ind w:left="0"/>
        <w:jc w:val="both"/>
      </w:pPr>
      <w:r>
        <w:rPr>
          <w:rFonts w:ascii="Times New Roman"/>
          <w:b w:val="false"/>
          <w:i w:val="false"/>
          <w:color w:val="000000"/>
          <w:sz w:val="28"/>
        </w:rPr>
        <w:t>
      272.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3569"/>
    <w:bookmarkStart w:name="z3848" w:id="3570"/>
    <w:p>
      <w:pPr>
        <w:spacing w:after="0"/>
        <w:ind w:left="0"/>
        <w:jc w:val="left"/>
      </w:pPr>
      <w:r>
        <w:rPr>
          <w:rFonts w:ascii="Times New Roman"/>
          <w:b/>
          <w:i w:val="false"/>
          <w:color w:val="000000"/>
        </w:rPr>
        <w:t xml:space="preserve"> 39. Қорытынды ережелер</w:t>
      </w:r>
    </w:p>
    <w:bookmarkEnd w:id="3570"/>
    <w:bookmarkStart w:name="z3849" w:id="3571"/>
    <w:p>
      <w:pPr>
        <w:spacing w:after="0"/>
        <w:ind w:left="0"/>
        <w:jc w:val="both"/>
      </w:pPr>
      <w:r>
        <w:rPr>
          <w:rFonts w:ascii="Times New Roman"/>
          <w:b w:val="false"/>
          <w:i w:val="false"/>
          <w:color w:val="000000"/>
          <w:sz w:val="28"/>
        </w:rPr>
        <w:t>
      273. Үлгілік шартқа барлық қосымшалар мен толықтыруларға Тараптардың уәкілетті өкілдері қол қоюлары тиіс.</w:t>
      </w:r>
    </w:p>
    <w:bookmarkEnd w:id="3571"/>
    <w:bookmarkStart w:name="z3850" w:id="3572"/>
    <w:p>
      <w:pPr>
        <w:spacing w:after="0"/>
        <w:ind w:left="0"/>
        <w:jc w:val="both"/>
      </w:pPr>
      <w:r>
        <w:rPr>
          <w:rFonts w:ascii="Times New Roman"/>
          <w:b w:val="false"/>
          <w:i w:val="false"/>
          <w:color w:val="000000"/>
          <w:sz w:val="28"/>
        </w:rPr>
        <w:t>
      274. Үлгілік шарт бойынша кез келген хат алмасу мынадай мекен-жайлар бойынша жіберіледі:</w:t>
      </w:r>
    </w:p>
    <w:bookmarkEnd w:id="3572"/>
    <w:bookmarkStart w:name="z3851" w:id="3573"/>
    <w:p>
      <w:pPr>
        <w:spacing w:after="0"/>
        <w:ind w:left="0"/>
        <w:jc w:val="both"/>
      </w:pPr>
      <w:r>
        <w:rPr>
          <w:rFonts w:ascii="Times New Roman"/>
          <w:b w:val="false"/>
          <w:i w:val="false"/>
          <w:color w:val="000000"/>
          <w:sz w:val="28"/>
        </w:rPr>
        <w:t>
      Мемлекеттік әріптес: __________;</w:t>
      </w:r>
    </w:p>
    <w:bookmarkEnd w:id="3573"/>
    <w:bookmarkStart w:name="z3852" w:id="3574"/>
    <w:p>
      <w:pPr>
        <w:spacing w:after="0"/>
        <w:ind w:left="0"/>
        <w:jc w:val="both"/>
      </w:pPr>
      <w:r>
        <w:rPr>
          <w:rFonts w:ascii="Times New Roman"/>
          <w:b w:val="false"/>
          <w:i w:val="false"/>
          <w:color w:val="000000"/>
          <w:sz w:val="28"/>
        </w:rPr>
        <w:t>
      Жекеше әріптес: _________.</w:t>
      </w:r>
    </w:p>
    <w:bookmarkEnd w:id="3574"/>
    <w:bookmarkStart w:name="z3853" w:id="3575"/>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3575"/>
    <w:bookmarkStart w:name="z3854" w:id="3576"/>
    <w:p>
      <w:pPr>
        <w:spacing w:after="0"/>
        <w:ind w:left="0"/>
        <w:jc w:val="both"/>
      </w:pPr>
      <w:r>
        <w:rPr>
          <w:rFonts w:ascii="Times New Roman"/>
          <w:b w:val="false"/>
          <w:i w:val="false"/>
          <w:color w:val="000000"/>
          <w:sz w:val="28"/>
        </w:rPr>
        <w:t>
      275.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3576"/>
    <w:bookmarkStart w:name="z3855" w:id="3577"/>
    <w:p>
      <w:pPr>
        <w:spacing w:after="0"/>
        <w:ind w:left="0"/>
        <w:jc w:val="both"/>
      </w:pPr>
      <w:r>
        <w:rPr>
          <w:rFonts w:ascii="Times New Roman"/>
          <w:b w:val="false"/>
          <w:i w:val="false"/>
          <w:color w:val="000000"/>
          <w:sz w:val="28"/>
        </w:rPr>
        <w:t xml:space="preserve">
      276.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 </w:t>
      </w:r>
    </w:p>
    <w:bookmarkEnd w:id="3577"/>
    <w:bookmarkStart w:name="z3856" w:id="3578"/>
    <w:p>
      <w:pPr>
        <w:spacing w:after="0"/>
        <w:ind w:left="0"/>
        <w:jc w:val="both"/>
      </w:pPr>
      <w:r>
        <w:rPr>
          <w:rFonts w:ascii="Times New Roman"/>
          <w:b w:val="false"/>
          <w:i w:val="false"/>
          <w:color w:val="000000"/>
          <w:sz w:val="28"/>
        </w:rPr>
        <w:t>
      277.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3578"/>
    <w:bookmarkStart w:name="z3857" w:id="3579"/>
    <w:p>
      <w:pPr>
        <w:spacing w:after="0"/>
        <w:ind w:left="0"/>
        <w:jc w:val="both"/>
      </w:pPr>
      <w:r>
        <w:rPr>
          <w:rFonts w:ascii="Times New Roman"/>
          <w:b w:val="false"/>
          <w:i w:val="false"/>
          <w:color w:val="000000"/>
          <w:sz w:val="28"/>
        </w:rPr>
        <w:t>
      278.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3579"/>
    <w:bookmarkStart w:name="z3858" w:id="3580"/>
    <w:p>
      <w:pPr>
        <w:spacing w:after="0"/>
        <w:ind w:left="0"/>
        <w:jc w:val="both"/>
      </w:pPr>
      <w:r>
        <w:rPr>
          <w:rFonts w:ascii="Times New Roman"/>
          <w:b w:val="false"/>
          <w:i w:val="false"/>
          <w:color w:val="000000"/>
          <w:sz w:val="28"/>
        </w:rPr>
        <w:t xml:space="preserve">
      279.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3580"/>
    <w:bookmarkStart w:name="z3859" w:id="3581"/>
    <w:p>
      <w:pPr>
        <w:spacing w:after="0"/>
        <w:ind w:left="0"/>
        <w:jc w:val="both"/>
      </w:pPr>
      <w:r>
        <w:rPr>
          <w:rFonts w:ascii="Times New Roman"/>
          <w:b w:val="false"/>
          <w:i w:val="false"/>
          <w:color w:val="000000"/>
          <w:sz w:val="28"/>
        </w:rPr>
        <w:t xml:space="preserve">
      280.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3581"/>
    <w:bookmarkStart w:name="z3860" w:id="3582"/>
    <w:p>
      <w:pPr>
        <w:spacing w:after="0"/>
        <w:ind w:left="0"/>
        <w:jc w:val="both"/>
      </w:pPr>
      <w:r>
        <w:rPr>
          <w:rFonts w:ascii="Times New Roman"/>
          <w:b w:val="false"/>
          <w:i w:val="false"/>
          <w:color w:val="000000"/>
          <w:sz w:val="28"/>
        </w:rPr>
        <w:t xml:space="preserve">
      281.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 </w:t>
      </w:r>
    </w:p>
    <w:bookmarkEnd w:id="3582"/>
    <w:bookmarkStart w:name="z3861" w:id="3583"/>
    <w:p>
      <w:pPr>
        <w:spacing w:after="0"/>
        <w:ind w:left="0"/>
        <w:jc w:val="left"/>
      </w:pPr>
      <w:r>
        <w:rPr>
          <w:rFonts w:ascii="Times New Roman"/>
          <w:b/>
          <w:i w:val="false"/>
          <w:color w:val="000000"/>
        </w:rPr>
        <w:t xml:space="preserve"> 40. Тараптардың мекен-жайы және банктік деректемелері:</w:t>
      </w:r>
    </w:p>
    <w:bookmarkEnd w:id="3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64" w:id="3584"/>
    <w:p>
      <w:pPr>
        <w:spacing w:after="0"/>
        <w:ind w:left="0"/>
        <w:jc w:val="left"/>
      </w:pPr>
      <w:r>
        <w:rPr>
          <w:rFonts w:ascii="Times New Roman"/>
          <w:b/>
          <w:i w:val="false"/>
          <w:color w:val="000000"/>
        </w:rPr>
        <w:t xml:space="preserve"> МЖӘ объектісінің сипаттамасы </w:t>
      </w:r>
    </w:p>
    <w:bookmarkEnd w:id="3584"/>
    <w:bookmarkStart w:name="z3865" w:id="3585"/>
    <w:p>
      <w:pPr>
        <w:spacing w:after="0"/>
        <w:ind w:left="0"/>
        <w:jc w:val="both"/>
      </w:pPr>
      <w:r>
        <w:rPr>
          <w:rFonts w:ascii="Times New Roman"/>
          <w:b w:val="false"/>
          <w:i w:val="false"/>
          <w:color w:val="000000"/>
          <w:sz w:val="28"/>
        </w:rPr>
        <w:t xml:space="preserve">
      МЖӘ объектісі __________ (елді мекеннің атауын және орналасқан жерін көрсету) ___ орынға арналған балабақша болып табылады. </w:t>
      </w:r>
    </w:p>
    <w:bookmarkEnd w:id="3585"/>
    <w:bookmarkStart w:name="z3866" w:id="3586"/>
    <w:p>
      <w:pPr>
        <w:spacing w:after="0"/>
        <w:ind w:left="0"/>
        <w:jc w:val="both"/>
      </w:pPr>
      <w:r>
        <w:rPr>
          <w:rFonts w:ascii="Times New Roman"/>
          <w:b w:val="false"/>
          <w:i w:val="false"/>
          <w:color w:val="000000"/>
          <w:sz w:val="28"/>
        </w:rPr>
        <w:t xml:space="preserve">
      ___ орынға арналған балабақша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 </w:t>
      </w:r>
    </w:p>
    <w:bookmarkEnd w:id="3586"/>
    <w:bookmarkStart w:name="z3867" w:id="3587"/>
    <w:p>
      <w:pPr>
        <w:spacing w:after="0"/>
        <w:ind w:left="0"/>
        <w:jc w:val="both"/>
      </w:pPr>
      <w:r>
        <w:rPr>
          <w:rFonts w:ascii="Times New Roman"/>
          <w:b w:val="false"/>
          <w:i w:val="false"/>
          <w:color w:val="000000"/>
          <w:sz w:val="28"/>
        </w:rPr>
        <w:t>
      Балабақшаның жалпы саны – ___ орын.</w:t>
      </w:r>
    </w:p>
    <w:bookmarkEnd w:id="3587"/>
    <w:bookmarkStart w:name="z3868" w:id="3588"/>
    <w:p>
      <w:pPr>
        <w:spacing w:after="0"/>
        <w:ind w:left="0"/>
        <w:jc w:val="both"/>
      </w:pPr>
      <w:r>
        <w:rPr>
          <w:rFonts w:ascii="Times New Roman"/>
          <w:b w:val="false"/>
          <w:i w:val="false"/>
          <w:color w:val="000000"/>
          <w:sz w:val="28"/>
        </w:rPr>
        <w:t>
      МЖӘ объектісінің болжамды құны ______ теңге</w:t>
      </w:r>
      <w:r>
        <w:rPr>
          <w:rFonts w:ascii="Times New Roman"/>
          <w:b/>
          <w:i w:val="false"/>
          <w:color w:val="000000"/>
          <w:sz w:val="28"/>
        </w:rPr>
        <w:t>.</w:t>
      </w:r>
    </w:p>
    <w:bookmarkEnd w:id="3588"/>
    <w:bookmarkStart w:name="z3869" w:id="3589"/>
    <w:p>
      <w:pPr>
        <w:spacing w:after="0"/>
        <w:ind w:left="0"/>
        <w:jc w:val="left"/>
      </w:pPr>
      <w:r>
        <w:rPr>
          <w:rFonts w:ascii="Times New Roman"/>
          <w:b/>
          <w:i w:val="false"/>
          <w:color w:val="000000"/>
        </w:rPr>
        <w:t xml:space="preserve"> 1. Негізгі техникалық-экономикалық көрсеткіштер</w:t>
      </w:r>
    </w:p>
    <w:bookmarkEnd w:id="3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0" w:id="3590"/>
    <w:p>
      <w:pPr>
        <w:spacing w:after="0"/>
        <w:ind w:left="0"/>
        <w:jc w:val="both"/>
      </w:pPr>
      <w:r>
        <w:rPr>
          <w:rFonts w:ascii="Times New Roman"/>
          <w:b w:val="false"/>
          <w:i w:val="false"/>
          <w:color w:val="000000"/>
          <w:sz w:val="28"/>
        </w:rPr>
        <w:t xml:space="preserve">
      Балабақшалар үшін қажетті жабдықтар мен материалдардың және олардың талап етілетін саны Қазақстан Республикасы Ұлттық экономика министрінің 2015 жылғы 17 наурыздағы № 217 бұйрығы "Балаларды мектепке дейінгі тәрбиелеу мен оқыту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(Нормативтiк құқықтық актiлерiнiң мемлекеттiк тiзiлiмiне № 10975 болып тіркелген) және "Мектепке дейінгі тәрбие мен оқытудың ең төмен әлеуметтік стандартын бекіту туралы" Қазақстан Республикасы Білім және ғылым министрінің 2015 жылғы 10 тамыздағы № 521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тiзiлiмiне № 112028 болып тіркелген) сәйкес келуі тиіс. </w:t>
      </w:r>
    </w:p>
    <w:bookmarkEnd w:id="3590"/>
    <w:bookmarkStart w:name="z3871" w:id="3591"/>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bookmarkEnd w:id="3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2" w:id="3592"/>
    <w:p>
      <w:pPr>
        <w:spacing w:after="0"/>
        <w:ind w:left="0"/>
        <w:jc w:val="left"/>
      </w:pPr>
      <w:r>
        <w:rPr>
          <w:rFonts w:ascii="Times New Roman"/>
          <w:b/>
          <w:i w:val="false"/>
          <w:color w:val="000000"/>
        </w:rPr>
        <w:t xml:space="preserve"> Тараптардың қолдары </w:t>
      </w:r>
    </w:p>
    <w:bookmarkEnd w:id="3592"/>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МЖӘ жобасын жүзеге асыру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3877" w:id="3593"/>
    <w:p>
      <w:pPr>
        <w:spacing w:after="0"/>
        <w:ind w:left="0"/>
        <w:jc w:val="left"/>
      </w:pPr>
      <w:r>
        <w:rPr>
          <w:rFonts w:ascii="Times New Roman"/>
          <w:b/>
          <w:i w:val="false"/>
          <w:color w:val="000000"/>
        </w:rPr>
        <w:t xml:space="preserve"> Тараптардың қолдары </w:t>
      </w:r>
    </w:p>
    <w:bookmarkEnd w:id="3593"/>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82" w:id="3594"/>
    <w:p>
      <w:pPr>
        <w:spacing w:after="0"/>
        <w:ind w:left="0"/>
        <w:jc w:val="left"/>
      </w:pPr>
      <w:r>
        <w:rPr>
          <w:rFonts w:ascii="Times New Roman"/>
          <w:b/>
          <w:i w:val="false"/>
          <w:color w:val="000000"/>
        </w:rPr>
        <w:t xml:space="preserve"> Қаржы-экономикалық жоспар</w:t>
      </w:r>
    </w:p>
    <w:bookmarkEnd w:id="3594"/>
    <w:bookmarkStart w:name="z3883" w:id="3595"/>
    <w:p>
      <w:pPr>
        <w:spacing w:after="0"/>
        <w:ind w:left="0"/>
        <w:jc w:val="both"/>
      </w:pPr>
      <w:r>
        <w:rPr>
          <w:rFonts w:ascii="Times New Roman"/>
          <w:b w:val="false"/>
          <w:i w:val="false"/>
          <w:color w:val="000000"/>
          <w:sz w:val="28"/>
        </w:rPr>
        <w:t xml:space="preserve">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N 77 </w:t>
      </w:r>
      <w:r>
        <w:rPr>
          <w:rFonts w:ascii="Times New Roman"/>
          <w:b w:val="false"/>
          <w:i w:val="false"/>
          <w:color w:val="000000"/>
          <w:sz w:val="28"/>
        </w:rPr>
        <w:t>Қаулысына</w:t>
      </w:r>
      <w:r>
        <w:rPr>
          <w:rFonts w:ascii="Times New Roman"/>
          <w:b w:val="false"/>
          <w:i w:val="false"/>
          <w:color w:val="000000"/>
          <w:sz w:val="28"/>
        </w:rPr>
        <w:t xml:space="preserve"> сәйкес ___ орынға арналған балабақшаның жұмыс істеуі үшін балалардың ___ сағат ішінде болуына ___ күндік жұмыс аптасымен ___ жұмысшы тартылатын болады. </w:t>
      </w:r>
    </w:p>
    <w:bookmarkEnd w:id="3595"/>
    <w:p>
      <w:pPr>
        <w:spacing w:after="0"/>
        <w:ind w:left="0"/>
        <w:jc w:val="left"/>
      </w:pPr>
      <w:r>
        <w:rPr>
          <w:rFonts w:ascii="Times New Roman"/>
          <w:b/>
          <w:i w:val="false"/>
          <w:color w:val="000000"/>
        </w:rPr>
        <w:t xml:space="preserve"> 1. МЖӘ жобасы бойынша штаттық бірліктер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шаруашылық бөлімі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 оқытушысы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аспаз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кешенді қызмет көрсету және жөндеу жөніндегі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4" w:id="3596"/>
    <w:p>
      <w:pPr>
        <w:spacing w:after="0"/>
        <w:ind w:left="0"/>
        <w:jc w:val="both"/>
      </w:pPr>
      <w:r>
        <w:rPr>
          <w:rFonts w:ascii="Times New Roman"/>
          <w:b w:val="false"/>
          <w:i w:val="false"/>
          <w:color w:val="000000"/>
          <w:sz w:val="28"/>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bookmarkEnd w:id="3596"/>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5" w:id="3597"/>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bookmarkEnd w:id="3597"/>
    <w:bookmarkStart w:name="z3886" w:id="3598"/>
    <w:p>
      <w:pPr>
        <w:spacing w:after="0"/>
        <w:ind w:left="0"/>
        <w:jc w:val="both"/>
      </w:pPr>
      <w:r>
        <w:rPr>
          <w:rFonts w:ascii="Times New Roman"/>
          <w:b w:val="false"/>
          <w:i w:val="false"/>
          <w:color w:val="000000"/>
          <w:sz w:val="28"/>
        </w:rPr>
        <w:t xml:space="preserve">
      Ескерту: </w:t>
      </w:r>
    </w:p>
    <w:bookmarkEnd w:id="3598"/>
    <w:bookmarkStart w:name="z3887" w:id="3599"/>
    <w:p>
      <w:pPr>
        <w:spacing w:after="0"/>
        <w:ind w:left="0"/>
        <w:jc w:val="both"/>
      </w:pPr>
      <w:r>
        <w:rPr>
          <w:rFonts w:ascii="Times New Roman"/>
          <w:b w:val="false"/>
          <w:i w:val="false"/>
          <w:color w:val="000000"/>
          <w:sz w:val="28"/>
        </w:rPr>
        <w:t>
      сыйақылар мен негізгі қарыз төлемдерінің басталуы Үлгілік шартқа 12-қосымшада көрсетілген кестеге сәйкес, мемлекеттің инвестициялық шығындар өтемақысын төлеуінің басталуымен тұспа-тұс келеді;</w:t>
      </w:r>
    </w:p>
    <w:bookmarkEnd w:id="3599"/>
    <w:bookmarkStart w:name="z3888" w:id="3600"/>
    <w:p>
      <w:pPr>
        <w:spacing w:after="0"/>
        <w:ind w:left="0"/>
        <w:jc w:val="both"/>
      </w:pPr>
      <w:r>
        <w:rPr>
          <w:rFonts w:ascii="Times New Roman"/>
          <w:b w:val="false"/>
          <w:i w:val="false"/>
          <w:color w:val="000000"/>
          <w:sz w:val="28"/>
        </w:rPr>
        <w:t xml:space="preserve">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N 77 </w:t>
      </w:r>
      <w:r>
        <w:rPr>
          <w:rFonts w:ascii="Times New Roman"/>
          <w:b w:val="false"/>
          <w:i w:val="false"/>
          <w:color w:val="000000"/>
          <w:sz w:val="28"/>
        </w:rPr>
        <w:t>Қаулысына</w:t>
      </w:r>
      <w:r>
        <w:rPr>
          <w:rFonts w:ascii="Times New Roman"/>
          <w:b w:val="false"/>
          <w:i w:val="false"/>
          <w:color w:val="000000"/>
          <w:sz w:val="28"/>
        </w:rPr>
        <w:t xml:space="preserve"> сәйкес, Балабақшадағы топтардың саны және балалардың болу ұзақтығы бойынша штаттық қызметкерлерге жүктемінің нормативі анықталған;</w:t>
      </w:r>
    </w:p>
    <w:bookmarkEnd w:id="3600"/>
    <w:bookmarkStart w:name="z3889" w:id="3601"/>
    <w:p>
      <w:pPr>
        <w:spacing w:after="0"/>
        <w:ind w:left="0"/>
        <w:jc w:val="both"/>
      </w:pPr>
      <w:r>
        <w:rPr>
          <w:rFonts w:ascii="Times New Roman"/>
          <w:b w:val="false"/>
          <w:i w:val="false"/>
          <w:color w:val="000000"/>
          <w:sz w:val="28"/>
        </w:rPr>
        <w:t>
      балабақшаның толуы 100%-ды құрайды;</w:t>
      </w:r>
    </w:p>
    <w:bookmarkEnd w:id="3601"/>
    <w:bookmarkStart w:name="z3890" w:id="3602"/>
    <w:p>
      <w:pPr>
        <w:spacing w:after="0"/>
        <w:ind w:left="0"/>
        <w:jc w:val="both"/>
      </w:pPr>
      <w:r>
        <w:rPr>
          <w:rFonts w:ascii="Times New Roman"/>
          <w:b w:val="false"/>
          <w:i w:val="false"/>
          <w:color w:val="000000"/>
          <w:sz w:val="28"/>
        </w:rPr>
        <w:t xml:space="preserve">
      балабақша жұмысшыларының еңбегіне төлемақы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белгіленген деңгейден төмен болмауы тиіс;</w:t>
      </w:r>
    </w:p>
    <w:bookmarkEnd w:id="3602"/>
    <w:bookmarkStart w:name="z3891" w:id="3603"/>
    <w:p>
      <w:pPr>
        <w:spacing w:after="0"/>
        <w:ind w:left="0"/>
        <w:jc w:val="both"/>
      </w:pPr>
      <w:r>
        <w:rPr>
          <w:rFonts w:ascii="Times New Roman"/>
          <w:b w:val="false"/>
          <w:i w:val="false"/>
          <w:color w:val="000000"/>
          <w:sz w:val="28"/>
        </w:rPr>
        <w:t>
      қосымша ақылы қызметтер ата-аналардың таңдауы бойынша жүзеге асырылады.</w:t>
      </w:r>
    </w:p>
    <w:bookmarkEnd w:id="3603"/>
    <w:bookmarkStart w:name="z3892" w:id="3604"/>
    <w:p>
      <w:pPr>
        <w:spacing w:after="0"/>
        <w:ind w:left="0"/>
        <w:jc w:val="both"/>
      </w:pPr>
      <w:r>
        <w:rPr>
          <w:rFonts w:ascii="Times New Roman"/>
          <w:b w:val="false"/>
          <w:i w:val="false"/>
          <w:color w:val="000000"/>
          <w:sz w:val="28"/>
        </w:rPr>
        <w:t>
      балабақшадағы ай сайынғы ата-ана төлемі Әкімдіктің тиісті қаулысына сәйкес және Жекеше әріптестің Үлгілік шартқа 3-қосымшаға сәйкес кірістілікпен қамтамасыз етілуін ескере отырып белгіленеді. Қосымша ақылы Қызметтер қызметті пайдаланушылардың (ата-аналардың) қаражаттары есебінен төленеді.</w:t>
      </w:r>
    </w:p>
    <w:bookmarkEnd w:id="3604"/>
    <w:bookmarkStart w:name="z3893" w:id="3605"/>
    <w:p>
      <w:pPr>
        <w:spacing w:after="0"/>
        <w:ind w:left="0"/>
        <w:jc w:val="left"/>
      </w:pPr>
      <w:r>
        <w:rPr>
          <w:rFonts w:ascii="Times New Roman"/>
          <w:b/>
          <w:i w:val="false"/>
          <w:color w:val="000000"/>
        </w:rPr>
        <w:t xml:space="preserve"> Тараптардың қолдары </w:t>
      </w:r>
    </w:p>
    <w:bookmarkEnd w:id="3605"/>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8" w:id="3606"/>
    <w:p>
      <w:pPr>
        <w:spacing w:after="0"/>
        <w:ind w:left="0"/>
        <w:jc w:val="left"/>
      </w:pPr>
      <w:r>
        <w:rPr>
          <w:rFonts w:ascii="Times New Roman"/>
          <w:b/>
          <w:i w:val="false"/>
          <w:color w:val="000000"/>
        </w:rPr>
        <w:t xml:space="preserve"> Алғашқы кепілдік</w:t>
      </w:r>
    </w:p>
    <w:bookmarkEnd w:id="3606"/>
    <w:bookmarkStart w:name="z3899" w:id="3607"/>
    <w:p>
      <w:pPr>
        <w:spacing w:after="0"/>
        <w:ind w:left="0"/>
        <w:jc w:val="both"/>
      </w:pPr>
      <w:r>
        <w:rPr>
          <w:rFonts w:ascii="Times New Roman"/>
          <w:b w:val="false"/>
          <w:i w:val="false"/>
          <w:color w:val="000000"/>
          <w:sz w:val="28"/>
        </w:rPr>
        <w:t>
      ____________________                                    "___"_____________ 20__ ж.</w:t>
      </w:r>
    </w:p>
    <w:bookmarkEnd w:id="3607"/>
    <w:p>
      <w:pPr>
        <w:spacing w:after="0"/>
        <w:ind w:left="0"/>
        <w:jc w:val="both"/>
      </w:pPr>
      <w:r>
        <w:rPr>
          <w:rFonts w:ascii="Times New Roman"/>
          <w:b w:val="false"/>
          <w:i w:val="false"/>
          <w:color w:val="000000"/>
          <w:sz w:val="28"/>
        </w:rPr>
        <w:t>
      (елді мекеннің атауын және орналасқан жерін көрсету)</w:t>
      </w:r>
    </w:p>
    <w:bookmarkStart w:name="z3901" w:id="3608"/>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bookmarkEnd w:id="3608"/>
    <w:bookmarkStart w:name="z3902" w:id="3609"/>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bookmarkEnd w:id="3609"/>
    <w:bookmarkStart w:name="z3903" w:id="3610"/>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bookmarkEnd w:id="3610"/>
    <w:bookmarkStart w:name="z3904" w:id="3611"/>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орынға арналған балабақша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3611"/>
    <w:bookmarkStart w:name="z3905" w:id="3612"/>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bookmarkEnd w:id="3612"/>
    <w:bookmarkStart w:name="z3906" w:id="3613"/>
    <w:p>
      <w:pPr>
        <w:spacing w:after="0"/>
        <w:ind w:left="0"/>
        <w:jc w:val="both"/>
      </w:pPr>
      <w:r>
        <w:rPr>
          <w:rFonts w:ascii="Times New Roman"/>
          <w:b w:val="false"/>
          <w:i w:val="false"/>
          <w:color w:val="000000"/>
          <w:sz w:val="28"/>
        </w:rPr>
        <w:t>
      назарға ала отырып:</w:t>
      </w:r>
    </w:p>
    <w:bookmarkEnd w:id="3613"/>
    <w:bookmarkStart w:name="z3907" w:id="3614"/>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3614"/>
    <w:bookmarkStart w:name="z3908" w:id="3615"/>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3615"/>
    <w:bookmarkStart w:name="z3909" w:id="3616"/>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bookmarkEnd w:id="3616"/>
    <w:bookmarkStart w:name="z3910" w:id="3617"/>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bookmarkEnd w:id="3617"/>
    <w:bookmarkStart w:name="z3911" w:id="3618"/>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3618"/>
    <w:bookmarkStart w:name="z3912" w:id="3619"/>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361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Start w:name="z3915" w:id="3620"/>
    <w:p>
      <w:pPr>
        <w:spacing w:after="0"/>
        <w:ind w:left="0"/>
        <w:jc w:val="left"/>
      </w:pPr>
      <w:r>
        <w:rPr>
          <w:rFonts w:ascii="Times New Roman"/>
          <w:b/>
          <w:i w:val="false"/>
          <w:color w:val="000000"/>
        </w:rPr>
        <w:t xml:space="preserve"> Тараптардың қолдары</w:t>
      </w:r>
    </w:p>
    <w:bookmarkEnd w:id="3620"/>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0" w:id="3621"/>
    <w:p>
      <w:pPr>
        <w:spacing w:after="0"/>
        <w:ind w:left="0"/>
        <w:jc w:val="left"/>
      </w:pPr>
      <w:r>
        <w:rPr>
          <w:rFonts w:ascii="Times New Roman"/>
          <w:b/>
          <w:i w:val="false"/>
          <w:color w:val="000000"/>
        </w:rPr>
        <w:t xml:space="preserve"> Жер учаскесінің сипаттамасы</w:t>
      </w:r>
    </w:p>
    <w:bookmarkEnd w:id="3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2" w:id="3622"/>
    <w:p>
      <w:pPr>
        <w:spacing w:after="0"/>
        <w:ind w:left="0"/>
        <w:jc w:val="left"/>
      </w:pPr>
      <w:r>
        <w:rPr>
          <w:rFonts w:ascii="Times New Roman"/>
          <w:b/>
          <w:i w:val="false"/>
          <w:color w:val="000000"/>
        </w:rPr>
        <w:t xml:space="preserve"> Тараптардың қолдары</w:t>
      </w:r>
    </w:p>
    <w:bookmarkEnd w:id="3622"/>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1" w:id="3623"/>
    <w:p>
      <w:pPr>
        <w:spacing w:after="0"/>
        <w:ind w:left="0"/>
        <w:jc w:val="left"/>
      </w:pPr>
      <w:r>
        <w:rPr>
          <w:rFonts w:ascii="Times New Roman"/>
          <w:b/>
          <w:i w:val="false"/>
          <w:color w:val="000000"/>
        </w:rPr>
        <w:t xml:space="preserve"> Қаржыландыру көздері</w:t>
      </w:r>
    </w:p>
    <w:bookmarkEnd w:id="3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7" w:id="3624"/>
    <w:p>
      <w:pPr>
        <w:spacing w:after="0"/>
        <w:ind w:left="0"/>
        <w:jc w:val="left"/>
      </w:pPr>
      <w:r>
        <w:rPr>
          <w:rFonts w:ascii="Times New Roman"/>
          <w:b/>
          <w:i w:val="false"/>
          <w:color w:val="000000"/>
        </w:rPr>
        <w:t xml:space="preserve"> Тараптардың қолдары</w:t>
      </w:r>
    </w:p>
    <w:bookmarkEnd w:id="3624"/>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32" w:id="3625"/>
    <w:p>
      <w:pPr>
        <w:spacing w:after="0"/>
        <w:ind w:left="0"/>
        <w:jc w:val="left"/>
      </w:pPr>
      <w:r>
        <w:rPr>
          <w:rFonts w:ascii="Times New Roman"/>
          <w:b/>
          <w:i w:val="false"/>
          <w:color w:val="000000"/>
        </w:rPr>
        <w:t xml:space="preserve"> МЖӘ жобасын басқарудың институционалдық схемасы</w:t>
      </w:r>
    </w:p>
    <w:bookmarkEnd w:id="3625"/>
    <w:bookmarkStart w:name="z3933" w:id="3626"/>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bookmarkEnd w:id="3626"/>
    <w:bookmarkStart w:name="z3934" w:id="3627"/>
    <w:p>
      <w:pPr>
        <w:spacing w:after="0"/>
        <w:ind w:left="0"/>
        <w:jc w:val="both"/>
      </w:pPr>
      <w:r>
        <w:rPr>
          <w:rFonts w:ascii="Times New Roman"/>
          <w:b w:val="false"/>
          <w:i w:val="false"/>
          <w:color w:val="000000"/>
          <w:sz w:val="28"/>
        </w:rPr>
        <w:t xml:space="preserve">
      І. инвестициялық кезең; </w:t>
      </w:r>
    </w:p>
    <w:bookmarkEnd w:id="3627"/>
    <w:bookmarkStart w:name="z3935" w:id="3628"/>
    <w:p>
      <w:pPr>
        <w:spacing w:after="0"/>
        <w:ind w:left="0"/>
        <w:jc w:val="both"/>
      </w:pPr>
      <w:r>
        <w:rPr>
          <w:rFonts w:ascii="Times New Roman"/>
          <w:b w:val="false"/>
          <w:i w:val="false"/>
          <w:color w:val="000000"/>
          <w:sz w:val="28"/>
        </w:rPr>
        <w:t xml:space="preserve">
      ІІ. постинвестициялық кезең. </w:t>
      </w:r>
    </w:p>
    <w:bookmarkEnd w:id="3628"/>
    <w:bookmarkStart w:name="z3936" w:id="3629"/>
    <w:p>
      <w:pPr>
        <w:spacing w:after="0"/>
        <w:ind w:left="0"/>
        <w:jc w:val="both"/>
      </w:pPr>
      <w:r>
        <w:rPr>
          <w:rFonts w:ascii="Times New Roman"/>
          <w:b w:val="false"/>
          <w:i w:val="false"/>
          <w:color w:val="000000"/>
          <w:sz w:val="28"/>
        </w:rPr>
        <w:t xml:space="preserve">
      Инвестициялық кезеңде МЖӘ жобасын басқару схемасы 1-суретте келтірілген. </w:t>
      </w:r>
    </w:p>
    <w:bookmarkEnd w:id="3629"/>
    <w:bookmarkStart w:name="z3937" w:id="3630"/>
    <w:p>
      <w:pPr>
        <w:spacing w:after="0"/>
        <w:ind w:left="0"/>
        <w:jc w:val="both"/>
      </w:pPr>
      <w:r>
        <w:rPr>
          <w:rFonts w:ascii="Times New Roman"/>
          <w:b w:val="false"/>
          <w:i w:val="false"/>
          <w:color w:val="000000"/>
          <w:sz w:val="28"/>
        </w:rPr>
        <w:t xml:space="preserve">
      </w:t>
      </w:r>
    </w:p>
    <w:bookmarkEnd w:id="363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8" w:id="3631"/>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bookmarkEnd w:id="3631"/>
    <w:bookmarkStart w:name="z3939" w:id="3632"/>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bookmarkEnd w:id="3632"/>
    <w:bookmarkStart w:name="z3940" w:id="3633"/>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3633"/>
    <w:bookmarkStart w:name="z3941" w:id="3634"/>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балабақша салу үшін қажетті жер учаскесін беруді және тиісті коммуналдық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bookmarkEnd w:id="3634"/>
    <w:bookmarkStart w:name="z3942" w:id="3635"/>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bookmarkEnd w:id="3635"/>
    <w:bookmarkStart w:name="z3943" w:id="3636"/>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bookmarkEnd w:id="3636"/>
    <w:bookmarkStart w:name="z3944" w:id="3637"/>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bookmarkEnd w:id="3637"/>
    <w:bookmarkStart w:name="z3945" w:id="3638"/>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3638"/>
    <w:bookmarkStart w:name="z3946" w:id="3639"/>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bookmarkEnd w:id="3639"/>
    <w:bookmarkStart w:name="z3947" w:id="3640"/>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bookmarkEnd w:id="3640"/>
    <w:bookmarkStart w:name="z3948" w:id="3641"/>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3641"/>
    <w:bookmarkStart w:name="z3949" w:id="3642"/>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bookmarkEnd w:id="3642"/>
    <w:bookmarkStart w:name="z3950" w:id="3643"/>
    <w:p>
      <w:pPr>
        <w:spacing w:after="0"/>
        <w:ind w:left="0"/>
        <w:jc w:val="both"/>
      </w:pPr>
      <w:r>
        <w:rPr>
          <w:rFonts w:ascii="Times New Roman"/>
          <w:b w:val="false"/>
          <w:i w:val="false"/>
          <w:color w:val="000000"/>
          <w:sz w:val="28"/>
        </w:rPr>
        <w:t xml:space="preserve">
      </w:t>
      </w:r>
    </w:p>
    <w:bookmarkEnd w:id="3643"/>
    <w:p>
      <w:pPr>
        <w:spacing w:after="0"/>
        <w:ind w:left="0"/>
        <w:jc w:val="both"/>
      </w:pPr>
      <w:r>
        <w:drawing>
          <wp:inline distT="0" distB="0" distL="0" distR="0">
            <wp:extent cx="74930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1" w:id="364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bookmarkEnd w:id="3644"/>
    <w:bookmarkStart w:name="z3952" w:id="3645"/>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3645"/>
    <w:bookmarkStart w:name="z3953" w:id="3646"/>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балабақшаны материалдық қамтамасыз етуді қоса алғанда) орындауына бақылауды жүзеге асырады, Жекеше әріптеске мемлекеттік қолдау шараларын (керегін көрсету) және мектепке дейінгі білім беру мен тәрбиелеуге мемлекеттік білім тапсырысын (жан басына қаржыландыру) береді, сондай-ақ __________ (қажетті шығындарды өтеу көзін көрсету) төлейді;</w:t>
      </w:r>
    </w:p>
    <w:bookmarkEnd w:id="3646"/>
    <w:bookmarkStart w:name="z3954" w:id="3647"/>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мектепке дейінгі білім беру бойынша қызметтер көрсетеді, сондай-ақ МЖӘ жобасының кірісті бөлігін қамтамасыз етеді, МЖӘ объектісін ағымдық ұстауға жауап береді; </w:t>
      </w:r>
    </w:p>
    <w:bookmarkEnd w:id="3647"/>
    <w:bookmarkStart w:name="z3955" w:id="3648"/>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3648"/>
    <w:bookmarkStart w:name="z3956" w:id="3649"/>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3649"/>
    <w:bookmarkStart w:name="z3957" w:id="3650"/>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3650"/>
    <w:bookmarkStart w:name="z3958" w:id="3651"/>
    <w:p>
      <w:pPr>
        <w:spacing w:after="0"/>
        <w:ind w:left="0"/>
        <w:jc w:val="both"/>
      </w:pPr>
      <w:r>
        <w:rPr>
          <w:rFonts w:ascii="Times New Roman"/>
          <w:b w:val="false"/>
          <w:i w:val="false"/>
          <w:color w:val="000000"/>
          <w:sz w:val="28"/>
        </w:rPr>
        <w:t>
      Қызметтерді тұтынушылар – мектеп жасына дейінгі балалар (__ жасқа дейінгі) және балабақша қызметтерін сатып алатын олардың ата-аналары.</w:t>
      </w:r>
    </w:p>
    <w:bookmarkEnd w:id="3651"/>
    <w:bookmarkStart w:name="z3959" w:id="3652"/>
    <w:p>
      <w:pPr>
        <w:spacing w:after="0"/>
        <w:ind w:left="0"/>
        <w:jc w:val="left"/>
      </w:pPr>
      <w:r>
        <w:rPr>
          <w:rFonts w:ascii="Times New Roman"/>
          <w:b/>
          <w:i w:val="false"/>
          <w:color w:val="000000"/>
        </w:rPr>
        <w:t xml:space="preserve"> Тараптардың қолдары</w:t>
      </w:r>
    </w:p>
    <w:bookmarkEnd w:id="3652"/>
    <w:p>
      <w:pPr>
        <w:spacing w:after="0"/>
        <w:ind w:left="0"/>
        <w:jc w:val="both"/>
      </w:pPr>
      <w:r>
        <w:rPr>
          <w:rFonts w:ascii="Times New Roman"/>
          <w:b w:val="false"/>
          <w:i w:val="false"/>
          <w:color w:val="000000"/>
          <w:sz w:val="28"/>
        </w:rPr>
        <w:t>
      ____________________________                   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4" w:id="3653"/>
    <w:p>
      <w:pPr>
        <w:spacing w:after="0"/>
        <w:ind w:left="0"/>
        <w:jc w:val="left"/>
      </w:pPr>
      <w:r>
        <w:rPr>
          <w:rFonts w:ascii="Times New Roman"/>
          <w:b/>
          <w:i w:val="false"/>
          <w:color w:val="000000"/>
        </w:rPr>
        <w:t xml:space="preserve"> Құрылыс кепілдігі</w:t>
      </w:r>
    </w:p>
    <w:bookmarkEnd w:id="36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3965" w:id="3654"/>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3654"/>
    <w:bookmarkStart w:name="z3966" w:id="3655"/>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3655"/>
    <w:bookmarkStart w:name="z3967" w:id="365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3656"/>
    <w:bookmarkStart w:name="z3968" w:id="3657"/>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орынға арналған балабақша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3657"/>
    <w:bookmarkStart w:name="z3969" w:id="3658"/>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3658"/>
    <w:bookmarkStart w:name="z3970" w:id="3659"/>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3659"/>
    <w:bookmarkStart w:name="z3971" w:id="3660"/>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3660"/>
    <w:bookmarkStart w:name="z3972" w:id="3661"/>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bookmarkEnd w:id="3661"/>
    <w:bookmarkStart w:name="z3973" w:id="3662"/>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bookmarkEnd w:id="3662"/>
    <w:bookmarkStart w:name="z3974" w:id="3663"/>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3663"/>
    <w:bookmarkStart w:name="z3975" w:id="3664"/>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3664"/>
    <w:bookmarkStart w:name="z3976" w:id="3665"/>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3665"/>
    <w:bookmarkStart w:name="z3977" w:id="366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3666"/>
    <w:bookmarkStart w:name="z3978" w:id="36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3667"/>
    <w:bookmarkStart w:name="z3979" w:id="3668"/>
    <w:p>
      <w:pPr>
        <w:spacing w:after="0"/>
        <w:ind w:left="0"/>
        <w:jc w:val="left"/>
      </w:pPr>
      <w:r>
        <w:rPr>
          <w:rFonts w:ascii="Times New Roman"/>
          <w:b/>
          <w:i w:val="false"/>
          <w:color w:val="000000"/>
        </w:rPr>
        <w:t xml:space="preserve"> Тараптардың қолдары</w:t>
      </w:r>
    </w:p>
    <w:bookmarkEnd w:id="3668"/>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86" w:id="3669"/>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Ақуал ұпайларын есептеу </w:t>
      </w:r>
    </w:p>
    <w:bookmarkEnd w:id="3669"/>
    <w:bookmarkStart w:name="z3987" w:id="3670"/>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3670"/>
    <w:bookmarkStart w:name="z3988" w:id="3671"/>
    <w:p>
      <w:pPr>
        <w:spacing w:after="0"/>
        <w:ind w:left="0"/>
        <w:jc w:val="both"/>
      </w:pPr>
      <w:r>
        <w:rPr>
          <w:rFonts w:ascii="Times New Roman"/>
          <w:b w:val="false"/>
          <w:i w:val="false"/>
          <w:color w:val="000000"/>
          <w:sz w:val="28"/>
        </w:rPr>
        <w:t>
      1) Жекеше әріптес ай сайын/тоқсан сайын/жыл сайын (мектепке дейінгі білім беру мен тәрбиелеу қызметтерін көрсету бойынша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bookmarkEnd w:id="3671"/>
    <w:bookmarkStart w:name="z3989" w:id="3672"/>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bookmarkEnd w:id="3672"/>
    <w:bookmarkStart w:name="z3990" w:id="3673"/>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bookmarkEnd w:id="3673"/>
    <w:bookmarkStart w:name="z3991" w:id="3674"/>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bookmarkEnd w:id="3674"/>
    <w:bookmarkStart w:name="z3992" w:id="3675"/>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bookmarkEnd w:id="3675"/>
    <w:bookmarkStart w:name="z3993" w:id="3676"/>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3676"/>
    <w:bookmarkStart w:name="z3994" w:id="3677"/>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bookmarkEnd w:id="3677"/>
    <w:bookmarkStart w:name="z3995" w:id="3678"/>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bookmarkEnd w:id="3678"/>
    <w:bookmarkStart w:name="z3996" w:id="3679"/>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bookmarkEnd w:id="3679"/>
    <w:bookmarkStart w:name="z3997" w:id="3680"/>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bookmarkEnd w:id="3680"/>
    <w:bookmarkStart w:name="z3998" w:id="3681"/>
    <w:p>
      <w:pPr>
        <w:spacing w:after="0"/>
        <w:ind w:left="0"/>
        <w:jc w:val="both"/>
      </w:pPr>
      <w:r>
        <w:rPr>
          <w:rFonts w:ascii="Times New Roman"/>
          <w:b w:val="false"/>
          <w:i w:val="false"/>
          <w:color w:val="000000"/>
          <w:sz w:val="28"/>
        </w:rPr>
        <w:t>
                                          Білім беру қызметтерінің сапа индикаторлары</w:t>
      </w:r>
    </w:p>
    <w:bookmarkEnd w:id="3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көрсеткіші (бір баланың жылына ауру себебі бойынша болмау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4 %-дан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дамытушы оқытумен қамту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авторлық бағдарламаларға сәйкес балалардың оқу-әдістемелік құрамдармен, дидактикалық жабдықпен қамтамасыз етілу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100 %-дан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авторлық жобаларды, бағдарламаларды жасауға қатысу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20%-ға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негізді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Штаттардың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ағымының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100%-ға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МЖБС сақтамау (Қазақстан Республикасы Үкіметінің 2012 жылғы 23 тамыздағы № 1080 </w:t>
            </w:r>
            <w:r>
              <w:rPr>
                <w:rFonts w:ascii="Times New Roman"/>
                <w:b w:val="false"/>
                <w:i w:val="false"/>
                <w:color w:val="000000"/>
                <w:sz w:val="20"/>
              </w:rPr>
              <w:t>қаулысымен</w:t>
            </w:r>
            <w:r>
              <w:rPr>
                <w:rFonts w:ascii="Times New Roman"/>
                <w:b w:val="false"/>
                <w:i w:val="false"/>
                <w:color w:val="000000"/>
                <w:sz w:val="20"/>
              </w:rPr>
              <w:t xml:space="preserve"> бекітілген)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bl>
    <w:bookmarkStart w:name="z3999" w:id="3682"/>
    <w:p>
      <w:pPr>
        <w:spacing w:after="0"/>
        <w:ind w:left="0"/>
        <w:jc w:val="both"/>
      </w:pPr>
      <w:r>
        <w:rPr>
          <w:rFonts w:ascii="Times New Roman"/>
          <w:b w:val="false"/>
          <w:i w:val="false"/>
          <w:color w:val="000000"/>
          <w:sz w:val="28"/>
        </w:rPr>
        <w:t>
                                                                  Ақаулық ұпайлар</w:t>
      </w:r>
    </w:p>
    <w:bookmarkEnd w:id="3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жарамсыздығы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жұмысқа жарамсыз 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мерзімдеріне сәйкес уақытында жаңартпау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4000" w:id="3683"/>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3683"/>
    <w:bookmarkStart w:name="z4001" w:id="3684"/>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bookmarkEnd w:id="3684"/>
    <w:bookmarkStart w:name="z4002" w:id="3685"/>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bookmarkEnd w:id="3685"/>
    <w:bookmarkStart w:name="z4003" w:id="3686"/>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bookmarkEnd w:id="3686"/>
    <w:bookmarkStart w:name="z4004" w:id="3687"/>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3687"/>
    <w:bookmarkStart w:name="z4005" w:id="3688"/>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bookmarkEnd w:id="3688"/>
    <w:bookmarkStart w:name="z4006" w:id="3689"/>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bookmarkEnd w:id="3689"/>
    <w:bookmarkStart w:name="z4007" w:id="3690"/>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3690"/>
    <w:bookmarkStart w:name="z4008" w:id="3691"/>
    <w:p>
      <w:pPr>
        <w:spacing w:after="0"/>
        <w:ind w:left="0"/>
        <w:jc w:val="left"/>
      </w:pPr>
      <w:r>
        <w:rPr>
          <w:rFonts w:ascii="Times New Roman"/>
          <w:b/>
          <w:i w:val="false"/>
          <w:color w:val="000000"/>
        </w:rPr>
        <w:t xml:space="preserve"> Тараптардың қолдары</w:t>
      </w:r>
    </w:p>
    <w:bookmarkEnd w:id="3691"/>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13" w:id="3692"/>
    <w:p>
      <w:pPr>
        <w:spacing w:after="0"/>
        <w:ind w:left="0"/>
        <w:jc w:val="left"/>
      </w:pPr>
      <w:r>
        <w:rPr>
          <w:rFonts w:ascii="Times New Roman"/>
          <w:b/>
          <w:i w:val="false"/>
          <w:color w:val="000000"/>
        </w:rPr>
        <w:t xml:space="preserve"> Тапсырылатын МЖӘ объектісінің күйіне қойылатын талаптар</w:t>
      </w:r>
    </w:p>
    <w:bookmarkEnd w:id="3692"/>
    <w:bookmarkStart w:name="z4014" w:id="3693"/>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bookmarkEnd w:id="3693"/>
    <w:bookmarkStart w:name="z4015" w:id="3694"/>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bookmarkEnd w:id="3694"/>
    <w:bookmarkStart w:name="z4016" w:id="3695"/>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bookmarkEnd w:id="3695"/>
    <w:bookmarkStart w:name="z4017" w:id="3696"/>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bookmarkEnd w:id="3696"/>
    <w:bookmarkStart w:name="z4018" w:id="3697"/>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bookmarkEnd w:id="3697"/>
    <w:bookmarkStart w:name="z4019" w:id="3698"/>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bookmarkEnd w:id="3698"/>
    <w:bookmarkStart w:name="z4020" w:id="3699"/>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bookmarkEnd w:id="3699"/>
    <w:bookmarkStart w:name="z4021" w:id="3700"/>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bookmarkEnd w:id="3700"/>
    <w:bookmarkStart w:name="z4022" w:id="3701"/>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bookmarkEnd w:id="3701"/>
    <w:bookmarkStart w:name="z4023" w:id="3702"/>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bookmarkEnd w:id="3702"/>
    <w:bookmarkStart w:name="z4024" w:id="3703"/>
    <w:p>
      <w:pPr>
        <w:spacing w:after="0"/>
        <w:ind w:left="0"/>
        <w:jc w:val="left"/>
      </w:pPr>
      <w:r>
        <w:rPr>
          <w:rFonts w:ascii="Times New Roman"/>
          <w:b/>
          <w:i w:val="false"/>
          <w:color w:val="000000"/>
        </w:rPr>
        <w:t xml:space="preserve"> Тараптардың қолдары</w:t>
      </w:r>
    </w:p>
    <w:bookmarkEnd w:id="3703"/>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29" w:id="3704"/>
    <w:p>
      <w:pPr>
        <w:spacing w:after="0"/>
        <w:ind w:left="0"/>
        <w:jc w:val="left"/>
      </w:pPr>
      <w:r>
        <w:rPr>
          <w:rFonts w:ascii="Times New Roman"/>
          <w:b/>
          <w:i w:val="false"/>
          <w:color w:val="000000"/>
        </w:rPr>
        <w:t xml:space="preserve"> Пайдалану кепілдігі</w:t>
      </w:r>
    </w:p>
    <w:bookmarkEnd w:id="37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4030" w:id="3705"/>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3705"/>
    <w:bookmarkStart w:name="z4031" w:id="3706"/>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3706"/>
    <w:bookmarkStart w:name="z4032" w:id="370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3707"/>
    <w:bookmarkStart w:name="z4033" w:id="3708"/>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орынға арналған балабақша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3708"/>
    <w:bookmarkStart w:name="z4034" w:id="3709"/>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3709"/>
    <w:bookmarkStart w:name="z4035" w:id="3710"/>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3710"/>
    <w:bookmarkStart w:name="z4036" w:id="3711"/>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3711"/>
    <w:bookmarkStart w:name="z4037" w:id="3712"/>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bookmarkEnd w:id="3712"/>
    <w:bookmarkStart w:name="z4038" w:id="3713"/>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bookmarkEnd w:id="3713"/>
    <w:bookmarkStart w:name="z4039" w:id="3714"/>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3714"/>
    <w:bookmarkStart w:name="z4040" w:id="3715"/>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3715"/>
    <w:bookmarkStart w:name="z4041" w:id="3716"/>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3716"/>
    <w:bookmarkStart w:name="z4042" w:id="3717"/>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3717"/>
    <w:bookmarkStart w:name="z4043" w:id="37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3718"/>
    <w:bookmarkStart w:name="z4044" w:id="3719"/>
    <w:p>
      <w:pPr>
        <w:spacing w:after="0"/>
        <w:ind w:left="0"/>
        <w:jc w:val="left"/>
      </w:pPr>
      <w:r>
        <w:rPr>
          <w:rFonts w:ascii="Times New Roman"/>
          <w:b/>
          <w:i w:val="false"/>
          <w:color w:val="000000"/>
        </w:rPr>
        <w:t xml:space="preserve"> Тараптардың қолдары</w:t>
      </w:r>
    </w:p>
    <w:bookmarkEnd w:id="3719"/>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Кепілдің атынан</w:t>
      </w:r>
    </w:p>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51" w:id="3720"/>
    <w:p>
      <w:pPr>
        <w:spacing w:after="0"/>
        <w:ind w:left="0"/>
        <w:jc w:val="left"/>
      </w:pPr>
      <w:r>
        <w:rPr>
          <w:rFonts w:ascii="Times New Roman"/>
          <w:b/>
          <w:i w:val="false"/>
          <w:color w:val="000000"/>
        </w:rPr>
        <w:t xml:space="preserve"> Төлемдер кестесі</w:t>
      </w:r>
    </w:p>
    <w:bookmarkEnd w:id="3720"/>
    <w:bookmarkStart w:name="z4052" w:id="3721"/>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bookmarkEnd w:id="3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3" w:id="3722"/>
    <w:p>
      <w:pPr>
        <w:spacing w:after="0"/>
        <w:ind w:left="0"/>
        <w:jc w:val="left"/>
      </w:pPr>
      <w:r>
        <w:rPr>
          <w:rFonts w:ascii="Times New Roman"/>
          <w:b/>
          <w:i w:val="false"/>
          <w:color w:val="000000"/>
        </w:rPr>
        <w:t xml:space="preserve"> Тараптардың қолдары</w:t>
      </w:r>
    </w:p>
    <w:bookmarkEnd w:id="3722"/>
    <w:p>
      <w:pPr>
        <w:spacing w:after="0"/>
        <w:ind w:left="0"/>
        <w:jc w:val="both"/>
      </w:pPr>
      <w:r>
        <w:rPr>
          <w:rFonts w:ascii="Times New Roman"/>
          <w:b w:val="false"/>
          <w:i w:val="false"/>
          <w:color w:val="000000"/>
          <w:sz w:val="28"/>
        </w:rPr>
        <w:t>
      ___________________________________            ___________________________________</w:t>
      </w:r>
    </w:p>
    <w:p>
      <w:pPr>
        <w:spacing w:after="0"/>
        <w:ind w:left="0"/>
        <w:jc w:val="both"/>
      </w:pPr>
      <w:r>
        <w:rPr>
          <w:rFonts w:ascii="Times New Roman"/>
          <w:b w:val="false"/>
          <w:i w:val="false"/>
          <w:color w:val="000000"/>
          <w:sz w:val="28"/>
        </w:rPr>
        <w:t>
               Мемлекеттік әріптестің атынан                   Жекеше әріптестің атынан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 МЖӘ Үлгілік</w:t>
            </w:r>
            <w:r>
              <w:br/>
            </w:r>
            <w:r>
              <w:rPr>
                <w:rFonts w:ascii="Times New Roman"/>
                <w:b w:val="false"/>
                <w:i w:val="false"/>
                <w:color w:val="000000"/>
                <w:sz w:val="20"/>
              </w:rPr>
              <w:t>шартына (балабақша)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2" w:id="3723"/>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3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мектепке дейінгі білім беру мен тәрбиелеуге ата-аналық жарналарды төлеу мүмкіндігінің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ата-аналар жарнаны төлеу бойынша жеке бағыт қарастыруы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мен тәрбиелеудің мемлекеттік тапсырысына бөлінетін қаражаттар мөлшерінің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қосымша ақылы қызметтердің түрлерін кеңейтуі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инфекциялық және өзге де өткір вирусты ауруларымен байланысты карантиннің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объектісіне санитариялық-эпидемиологиялық талаптарды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өнімдерді жеткізу (балалардың азықтан улануы)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ережелер мен нормаларды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4058" w:id="3724"/>
    <w:p>
      <w:pPr>
        <w:spacing w:after="0"/>
        <w:ind w:left="0"/>
        <w:jc w:val="left"/>
      </w:pPr>
      <w:r>
        <w:rPr>
          <w:rFonts w:ascii="Times New Roman"/>
          <w:b/>
          <w:i w:val="false"/>
          <w:color w:val="000000"/>
        </w:rPr>
        <w:t xml:space="preserve"> Тараптардың қолдары</w:t>
      </w:r>
    </w:p>
    <w:bookmarkEnd w:id="3724"/>
    <w:bookmarkStart w:name="z4059" w:id="3725"/>
    <w:p>
      <w:pPr>
        <w:spacing w:after="0"/>
        <w:ind w:left="0"/>
        <w:jc w:val="both"/>
      </w:pPr>
      <w:r>
        <w:rPr>
          <w:rFonts w:ascii="Times New Roman"/>
          <w:b w:val="false"/>
          <w:i w:val="false"/>
          <w:color w:val="000000"/>
          <w:sz w:val="28"/>
        </w:rPr>
        <w:t>
      ___________________________________            ___________________________________</w:t>
      </w:r>
    </w:p>
    <w:bookmarkEnd w:id="3725"/>
    <w:bookmarkStart w:name="z4060" w:id="372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3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14-қосымша</w:t>
            </w:r>
          </w:p>
        </w:tc>
      </w:tr>
    </w:tbl>
    <w:bookmarkStart w:name="z4063" w:id="3727"/>
    <w:p>
      <w:pPr>
        <w:spacing w:after="0"/>
        <w:ind w:left="0"/>
        <w:jc w:val="left"/>
      </w:pPr>
      <w:r>
        <w:rPr>
          <w:rFonts w:ascii="Times New Roman"/>
          <w:b/>
          <w:i w:val="false"/>
          <w:color w:val="000000"/>
        </w:rPr>
        <w:t xml:space="preserve"> Тұрғын үй құрылысы саласындағы МЖӘ Үлгілік шарты (тұрғын үй кешені)</w:t>
      </w:r>
    </w:p>
    <w:bookmarkEnd w:id="3727"/>
    <w:bookmarkStart w:name="z4064" w:id="3728"/>
    <w:p>
      <w:pPr>
        <w:spacing w:after="0"/>
        <w:ind w:left="0"/>
        <w:jc w:val="both"/>
      </w:pPr>
      <w:r>
        <w:rPr>
          <w:rFonts w:ascii="Times New Roman"/>
          <w:b w:val="false"/>
          <w:i w:val="false"/>
          <w:color w:val="000000"/>
          <w:sz w:val="28"/>
        </w:rPr>
        <w:t>
      ___________________________ (елді мекеннің атауын және орналасқан жерін көрсету) 20__жылғы "___" __________________________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w:t>
      </w:r>
    </w:p>
    <w:bookmarkEnd w:id="3728"/>
    <w:bookmarkStart w:name="z4065" w:id="3729"/>
    <w:p>
      <w:pPr>
        <w:spacing w:after="0"/>
        <w:ind w:left="0"/>
        <w:jc w:val="both"/>
      </w:pPr>
      <w:r>
        <w:rPr>
          <w:rFonts w:ascii="Times New Roman"/>
          <w:b w:val="false"/>
          <w:i w:val="false"/>
          <w:color w:val="000000"/>
          <w:sz w:val="28"/>
        </w:rPr>
        <w:t>
      (комиссияның толық атауын көрсету) 20__ жылғы "___"_______________________________</w:t>
      </w:r>
    </w:p>
    <w:bookmarkEnd w:id="3729"/>
    <w:bookmarkStart w:name="z4066" w:id="3730"/>
    <w:p>
      <w:pPr>
        <w:spacing w:after="0"/>
        <w:ind w:left="0"/>
        <w:jc w:val="both"/>
      </w:pPr>
      <w:r>
        <w:rPr>
          <w:rFonts w:ascii="Times New Roman"/>
          <w:b w:val="false"/>
          <w:i w:val="false"/>
          <w:color w:val="000000"/>
          <w:sz w:val="28"/>
        </w:rPr>
        <w:t>
      № ____ шешіміне сәйкес Білім беру саласындағы МЖӘ Үлгілік шартын (тұрғын үй кешені) жасасты.</w:t>
      </w:r>
    </w:p>
    <w:bookmarkEnd w:id="3730"/>
    <w:bookmarkStart w:name="z4067" w:id="3731"/>
    <w:p>
      <w:pPr>
        <w:spacing w:after="0"/>
        <w:ind w:left="0"/>
        <w:jc w:val="left"/>
      </w:pPr>
      <w:r>
        <w:rPr>
          <w:rFonts w:ascii="Times New Roman"/>
          <w:b/>
          <w:i w:val="false"/>
          <w:color w:val="000000"/>
        </w:rPr>
        <w:t xml:space="preserve"> 1. Анықтамалар</w:t>
      </w:r>
    </w:p>
    <w:bookmarkEnd w:id="3731"/>
    <w:bookmarkStart w:name="z4068" w:id="3732"/>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3732"/>
    <w:bookmarkStart w:name="z4069" w:id="3733"/>
    <w:p>
      <w:pPr>
        <w:spacing w:after="0"/>
        <w:ind w:left="0"/>
        <w:jc w:val="both"/>
      </w:pPr>
      <w:r>
        <w:rPr>
          <w:rFonts w:ascii="Times New Roman"/>
          <w:b w:val="false"/>
          <w:i w:val="false"/>
          <w:color w:val="000000"/>
          <w:sz w:val="28"/>
        </w:rPr>
        <w:t>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w:t>
      </w:r>
    </w:p>
    <w:bookmarkEnd w:id="3733"/>
    <w:bookmarkStart w:name="z4070" w:id="3734"/>
    <w:p>
      <w:pPr>
        <w:spacing w:after="0"/>
        <w:ind w:left="0"/>
        <w:jc w:val="both"/>
      </w:pPr>
      <w:r>
        <w:rPr>
          <w:rFonts w:ascii="Times New Roman"/>
          <w:b w:val="false"/>
          <w:i w:val="false"/>
          <w:color w:val="000000"/>
          <w:sz w:val="28"/>
        </w:rPr>
        <w:t>
      3. Ақау – Ақаулық ұпайлардың берілуіне алып келуі мүмкін және Тұрғын үй құрылысы саласындағы МЖӘ Үлгілік шартына (тұрғын үй кешені) тауарлардың, жұмыстардың, көрсетiлетiн қызметтердің кез келген сәйкес келмеуі.</w:t>
      </w:r>
    </w:p>
    <w:bookmarkEnd w:id="3734"/>
    <w:bookmarkStart w:name="z4071" w:id="3735"/>
    <w:p>
      <w:pPr>
        <w:spacing w:after="0"/>
        <w:ind w:left="0"/>
        <w:jc w:val="both"/>
      </w:pPr>
      <w:r>
        <w:rPr>
          <w:rFonts w:ascii="Times New Roman"/>
          <w:b w:val="false"/>
          <w:i w:val="false"/>
          <w:color w:val="000000"/>
          <w:sz w:val="28"/>
        </w:rPr>
        <w:t>
      4. Ақаулық ұпайлар – Ақаулар немесе өзге де бұзушылықтар болған жағдайда Мемлекеттік әріптес Жекеше әріптеске есептейтін айыппұл ұпайлары.</w:t>
      </w:r>
    </w:p>
    <w:bookmarkEnd w:id="3735"/>
    <w:bookmarkStart w:name="z4072" w:id="3736"/>
    <w:p>
      <w:pPr>
        <w:spacing w:after="0"/>
        <w:ind w:left="0"/>
        <w:jc w:val="both"/>
      </w:pPr>
      <w:r>
        <w:rPr>
          <w:rFonts w:ascii="Times New Roman"/>
          <w:b w:val="false"/>
          <w:i w:val="false"/>
          <w:color w:val="000000"/>
          <w:sz w:val="28"/>
        </w:rPr>
        <w:t xml:space="preserve">
      5. Ақы – МЖӘ объектісін салу аяқталғаннан кейін Жекеше әріптес беретін пәтерлерге Тұтынушылар төлейтін ақшалай сома. </w:t>
      </w:r>
    </w:p>
    <w:bookmarkEnd w:id="3736"/>
    <w:bookmarkStart w:name="z4073" w:id="3737"/>
    <w:p>
      <w:pPr>
        <w:spacing w:after="0"/>
        <w:ind w:left="0"/>
        <w:jc w:val="both"/>
      </w:pPr>
      <w:r>
        <w:rPr>
          <w:rFonts w:ascii="Times New Roman"/>
          <w:b w:val="false"/>
          <w:i w:val="false"/>
          <w:color w:val="000000"/>
          <w:sz w:val="28"/>
        </w:rPr>
        <w:t>
      6. Алғашқы кепілдік – Жекеше әріптес Мемлекеттік әріптеске 5-тарауының талаптарына сәйкес, Үлгілік шартты мемлекеттік тіркеу сәтінен бастап ұсынатын кепілдік.</w:t>
      </w:r>
    </w:p>
    <w:bookmarkEnd w:id="3737"/>
    <w:bookmarkStart w:name="z4074" w:id="3738"/>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3738"/>
    <w:bookmarkStart w:name="z4075" w:id="3739"/>
    <w:p>
      <w:pPr>
        <w:spacing w:after="0"/>
        <w:ind w:left="0"/>
        <w:jc w:val="both"/>
      </w:pPr>
      <w:r>
        <w:rPr>
          <w:rFonts w:ascii="Times New Roman"/>
          <w:b w:val="false"/>
          <w:i w:val="false"/>
          <w:color w:val="000000"/>
          <w:sz w:val="28"/>
        </w:rPr>
        <w:t>
      8. Археологиялық олжалар – Жер учаскесінде табылған, қазылып алынатын және көне заман ескерткіштері.</w:t>
      </w:r>
    </w:p>
    <w:bookmarkEnd w:id="3739"/>
    <w:bookmarkStart w:name="z4076" w:id="3740"/>
    <w:p>
      <w:pPr>
        <w:spacing w:after="0"/>
        <w:ind w:left="0"/>
        <w:jc w:val="both"/>
      </w:pPr>
      <w:r>
        <w:rPr>
          <w:rFonts w:ascii="Times New Roman"/>
          <w:b w:val="false"/>
          <w:i w:val="false"/>
          <w:color w:val="000000"/>
          <w:sz w:val="28"/>
        </w:rPr>
        <w:t xml:space="preserve">
      9. Бас мердігер – Жекеше әріптес құрылыс мердігерлік шартының негізінде тартатын, тұрғын үй кешенін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 </w:t>
      </w:r>
    </w:p>
    <w:bookmarkEnd w:id="3740"/>
    <w:bookmarkStart w:name="z4077" w:id="3741"/>
    <w:p>
      <w:pPr>
        <w:spacing w:after="0"/>
        <w:ind w:left="0"/>
        <w:jc w:val="both"/>
      </w:pPr>
      <w:r>
        <w:rPr>
          <w:rFonts w:ascii="Times New Roman"/>
          <w:b w:val="false"/>
          <w:i w:val="false"/>
          <w:color w:val="000000"/>
          <w:sz w:val="28"/>
        </w:rPr>
        <w:t>
      10. Бұзу күні – бұзу туралы хабарлама алғаннан кейін ___ (жазумен көрсету) күнтізбелік күннен кейін келетін күн.</w:t>
      </w:r>
    </w:p>
    <w:bookmarkEnd w:id="3741"/>
    <w:bookmarkStart w:name="z4078" w:id="3742"/>
    <w:p>
      <w:pPr>
        <w:spacing w:after="0"/>
        <w:ind w:left="0"/>
        <w:jc w:val="both"/>
      </w:pPr>
      <w:r>
        <w:rPr>
          <w:rFonts w:ascii="Times New Roman"/>
          <w:b w:val="false"/>
          <w:i w:val="false"/>
          <w:color w:val="000000"/>
          <w:sz w:val="28"/>
        </w:rPr>
        <w:t>
      11.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3742"/>
    <w:bookmarkStart w:name="z4079" w:id="3743"/>
    <w:p>
      <w:pPr>
        <w:spacing w:after="0"/>
        <w:ind w:left="0"/>
        <w:jc w:val="both"/>
      </w:pPr>
      <w:r>
        <w:rPr>
          <w:rFonts w:ascii="Times New Roman"/>
          <w:b w:val="false"/>
          <w:i w:val="false"/>
          <w:color w:val="000000"/>
          <w:sz w:val="28"/>
        </w:rPr>
        <w:t xml:space="preserve">
      12.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 </w:t>
      </w:r>
    </w:p>
    <w:bookmarkEnd w:id="3743"/>
    <w:bookmarkStart w:name="z4080" w:id="3744"/>
    <w:p>
      <w:pPr>
        <w:spacing w:after="0"/>
        <w:ind w:left="0"/>
        <w:jc w:val="both"/>
      </w:pPr>
      <w:r>
        <w:rPr>
          <w:rFonts w:ascii="Times New Roman"/>
          <w:b w:val="false"/>
          <w:i w:val="false"/>
          <w:color w:val="000000"/>
          <w:sz w:val="28"/>
        </w:rPr>
        <w:t>
      13.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3744"/>
    <w:bookmarkStart w:name="z4081" w:id="3745"/>
    <w:p>
      <w:pPr>
        <w:spacing w:after="0"/>
        <w:ind w:left="0"/>
        <w:jc w:val="both"/>
      </w:pPr>
      <w:r>
        <w:rPr>
          <w:rFonts w:ascii="Times New Roman"/>
          <w:b w:val="false"/>
          <w:i w:val="false"/>
          <w:color w:val="000000"/>
          <w:sz w:val="28"/>
        </w:rPr>
        <w:t>
      14.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3745"/>
    <w:bookmarkStart w:name="z4082" w:id="3746"/>
    <w:p>
      <w:pPr>
        <w:spacing w:after="0"/>
        <w:ind w:left="0"/>
        <w:jc w:val="both"/>
      </w:pPr>
      <w:r>
        <w:rPr>
          <w:rFonts w:ascii="Times New Roman"/>
          <w:b w:val="false"/>
          <w:i w:val="false"/>
          <w:color w:val="000000"/>
          <w:sz w:val="28"/>
        </w:rPr>
        <w:t>
      15.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3746"/>
    <w:bookmarkStart w:name="z4083" w:id="3747"/>
    <w:p>
      <w:pPr>
        <w:spacing w:after="0"/>
        <w:ind w:left="0"/>
        <w:jc w:val="both"/>
      </w:pPr>
      <w:r>
        <w:rPr>
          <w:rFonts w:ascii="Times New Roman"/>
          <w:b w:val="false"/>
          <w:i w:val="false"/>
          <w:color w:val="000000"/>
          <w:sz w:val="28"/>
        </w:rPr>
        <w:t>
      16. Жер учаскесі – Үлгілік шарт талаптарына сәйкес МЖӘ объектісін салу және пайдалану үшін қажетті жер учаскесі.</w:t>
      </w:r>
    </w:p>
    <w:bookmarkEnd w:id="3747"/>
    <w:bookmarkStart w:name="z4084" w:id="3748"/>
    <w:p>
      <w:pPr>
        <w:spacing w:after="0"/>
        <w:ind w:left="0"/>
        <w:jc w:val="both"/>
      </w:pPr>
      <w:r>
        <w:rPr>
          <w:rFonts w:ascii="Times New Roman"/>
          <w:b w:val="false"/>
          <w:i w:val="false"/>
          <w:color w:val="000000"/>
          <w:sz w:val="28"/>
        </w:rPr>
        <w:t>
      17.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3748"/>
    <w:bookmarkStart w:name="z4085" w:id="3749"/>
    <w:p>
      <w:pPr>
        <w:spacing w:after="0"/>
        <w:ind w:left="0"/>
        <w:jc w:val="both"/>
      </w:pPr>
      <w:r>
        <w:rPr>
          <w:rFonts w:ascii="Times New Roman"/>
          <w:b w:val="false"/>
          <w:i w:val="false"/>
          <w:color w:val="000000"/>
          <w:sz w:val="28"/>
        </w:rPr>
        <w:t>
      18. Жоспарлы аяқтау күні – Құрылыс жұмыстарының басталу күнінен бастап ___ (жазумен көрсету) айдан аспауы тиіс Құрылыс жұмыстарының біту күні.</w:t>
      </w:r>
    </w:p>
    <w:bookmarkEnd w:id="3749"/>
    <w:bookmarkStart w:name="z4086" w:id="3750"/>
    <w:p>
      <w:pPr>
        <w:spacing w:after="0"/>
        <w:ind w:left="0"/>
        <w:jc w:val="both"/>
      </w:pPr>
      <w:r>
        <w:rPr>
          <w:rFonts w:ascii="Times New Roman"/>
          <w:b w:val="false"/>
          <w:i w:val="false"/>
          <w:color w:val="000000"/>
          <w:sz w:val="28"/>
        </w:rPr>
        <w:t>
      19.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3750"/>
    <w:bookmarkStart w:name="z4087" w:id="3751"/>
    <w:p>
      <w:pPr>
        <w:spacing w:after="0"/>
        <w:ind w:left="0"/>
        <w:jc w:val="both"/>
      </w:pPr>
      <w:r>
        <w:rPr>
          <w:rFonts w:ascii="Times New Roman"/>
          <w:b w:val="false"/>
          <w:i w:val="false"/>
          <w:color w:val="000000"/>
          <w:sz w:val="28"/>
        </w:rPr>
        <w:t>
      20.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3751"/>
    <w:bookmarkStart w:name="z4088" w:id="3752"/>
    <w:p>
      <w:pPr>
        <w:spacing w:after="0"/>
        <w:ind w:left="0"/>
        <w:jc w:val="both"/>
      </w:pPr>
      <w:r>
        <w:rPr>
          <w:rFonts w:ascii="Times New Roman"/>
          <w:b w:val="false"/>
          <w:i w:val="false"/>
          <w:color w:val="000000"/>
          <w:sz w:val="28"/>
        </w:rPr>
        <w:t>
      21.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3752"/>
    <w:bookmarkStart w:name="z4089" w:id="3753"/>
    <w:p>
      <w:pPr>
        <w:spacing w:after="0"/>
        <w:ind w:left="0"/>
        <w:jc w:val="both"/>
      </w:pPr>
      <w:r>
        <w:rPr>
          <w:rFonts w:ascii="Times New Roman"/>
          <w:b w:val="false"/>
          <w:i w:val="false"/>
          <w:color w:val="000000"/>
          <w:sz w:val="28"/>
        </w:rPr>
        <w:t>
      22. Кадрлар – Жекеше әріптестің қандай да бір қызмет саласындағы дайындалған, білікті жұмыскерлерінің негізгі (штаттық) құрамы.</w:t>
      </w:r>
    </w:p>
    <w:bookmarkEnd w:id="3753"/>
    <w:bookmarkStart w:name="z4090" w:id="3754"/>
    <w:p>
      <w:pPr>
        <w:spacing w:after="0"/>
        <w:ind w:left="0"/>
        <w:jc w:val="both"/>
      </w:pPr>
      <w:r>
        <w:rPr>
          <w:rFonts w:ascii="Times New Roman"/>
          <w:b w:val="false"/>
          <w:i w:val="false"/>
          <w:color w:val="000000"/>
          <w:sz w:val="28"/>
        </w:rPr>
        <w:t>
      23.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3754"/>
    <w:bookmarkStart w:name="z4091" w:id="3755"/>
    <w:p>
      <w:pPr>
        <w:spacing w:after="0"/>
        <w:ind w:left="0"/>
        <w:jc w:val="both"/>
      </w:pPr>
      <w:r>
        <w:rPr>
          <w:rFonts w:ascii="Times New Roman"/>
          <w:b w:val="false"/>
          <w:i w:val="false"/>
          <w:color w:val="000000"/>
          <w:sz w:val="28"/>
        </w:rPr>
        <w:t>
      24.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3755"/>
    <w:bookmarkStart w:name="z4092" w:id="3756"/>
    <w:p>
      <w:pPr>
        <w:spacing w:after="0"/>
        <w:ind w:left="0"/>
        <w:jc w:val="both"/>
      </w:pPr>
      <w:r>
        <w:rPr>
          <w:rFonts w:ascii="Times New Roman"/>
          <w:b w:val="false"/>
          <w:i w:val="false"/>
          <w:color w:val="000000"/>
          <w:sz w:val="28"/>
        </w:rPr>
        <w:t>
      25. Қаржылық жабу – Жекеше әріптес және қаржылық институт арасындағы МЖӘ жобасын қаржыландыру туралы шарттың жасалуы.</w:t>
      </w:r>
    </w:p>
    <w:bookmarkEnd w:id="3756"/>
    <w:bookmarkStart w:name="z4093" w:id="3757"/>
    <w:p>
      <w:pPr>
        <w:spacing w:after="0"/>
        <w:ind w:left="0"/>
        <w:jc w:val="both"/>
      </w:pPr>
      <w:r>
        <w:rPr>
          <w:rFonts w:ascii="Times New Roman"/>
          <w:b w:val="false"/>
          <w:i w:val="false"/>
          <w:color w:val="000000"/>
          <w:sz w:val="28"/>
        </w:rPr>
        <w:t>
      26.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3757"/>
    <w:bookmarkStart w:name="z4094" w:id="3758"/>
    <w:p>
      <w:pPr>
        <w:spacing w:after="0"/>
        <w:ind w:left="0"/>
        <w:jc w:val="both"/>
      </w:pPr>
      <w:r>
        <w:rPr>
          <w:rFonts w:ascii="Times New Roman"/>
          <w:b w:val="false"/>
          <w:i w:val="false"/>
          <w:color w:val="000000"/>
          <w:sz w:val="28"/>
        </w:rPr>
        <w:t>
      27. Конкурс - "__________ (елді-мекеннің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3758"/>
    <w:bookmarkStart w:name="z4095" w:id="3759"/>
    <w:p>
      <w:pPr>
        <w:spacing w:after="0"/>
        <w:ind w:left="0"/>
        <w:jc w:val="both"/>
      </w:pPr>
      <w:r>
        <w:rPr>
          <w:rFonts w:ascii="Times New Roman"/>
          <w:b w:val="false"/>
          <w:i w:val="false"/>
          <w:color w:val="000000"/>
          <w:sz w:val="28"/>
        </w:rPr>
        <w:t>
      28. Конкурс жеңімпазы – "__________ (елді-мекеннің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w:t>
      </w:r>
    </w:p>
    <w:bookmarkEnd w:id="3759"/>
    <w:bookmarkStart w:name="z4096" w:id="3760"/>
    <w:p>
      <w:pPr>
        <w:spacing w:after="0"/>
        <w:ind w:left="0"/>
        <w:jc w:val="both"/>
      </w:pPr>
      <w:r>
        <w:rPr>
          <w:rFonts w:ascii="Times New Roman"/>
          <w:b w:val="false"/>
          <w:i w:val="false"/>
          <w:color w:val="000000"/>
          <w:sz w:val="28"/>
        </w:rPr>
        <w:t>
      29. Конкурсты ұйымдастырушы – "__________" мемлекеттік мекемесі.</w:t>
      </w:r>
    </w:p>
    <w:bookmarkEnd w:id="3760"/>
    <w:bookmarkStart w:name="z4097" w:id="3761"/>
    <w:p>
      <w:pPr>
        <w:spacing w:after="0"/>
        <w:ind w:left="0"/>
        <w:jc w:val="both"/>
      </w:pPr>
      <w:r>
        <w:rPr>
          <w:rFonts w:ascii="Times New Roman"/>
          <w:b w:val="false"/>
          <w:i w:val="false"/>
          <w:color w:val="000000"/>
          <w:sz w:val="28"/>
        </w:rPr>
        <w:t>
      30.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шарттарынан тұратын, заңнамаға сәйкес анықталған құжаттар жиыны.</w:t>
      </w:r>
    </w:p>
    <w:bookmarkEnd w:id="3761"/>
    <w:bookmarkStart w:name="z4098" w:id="3762"/>
    <w:p>
      <w:pPr>
        <w:spacing w:after="0"/>
        <w:ind w:left="0"/>
        <w:jc w:val="both"/>
      </w:pPr>
      <w:r>
        <w:rPr>
          <w:rFonts w:ascii="Times New Roman"/>
          <w:b w:val="false"/>
          <w:i w:val="false"/>
          <w:color w:val="000000"/>
          <w:sz w:val="28"/>
        </w:rPr>
        <w:t>
      31.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3762"/>
    <w:bookmarkStart w:name="z4099" w:id="3763"/>
    <w:p>
      <w:pPr>
        <w:spacing w:after="0"/>
        <w:ind w:left="0"/>
        <w:jc w:val="both"/>
      </w:pPr>
      <w:r>
        <w:rPr>
          <w:rFonts w:ascii="Times New Roman"/>
          <w:b w:val="false"/>
          <w:i w:val="false"/>
          <w:color w:val="000000"/>
          <w:sz w:val="28"/>
        </w:rPr>
        <w:t>
      32. Құрылыс жұмыстары – МЖӘ объектісін жобалау және салу талаптарына сәйкес жүргізілуі қажет барлық жұмыстар.</w:t>
      </w:r>
    </w:p>
    <w:bookmarkEnd w:id="3763"/>
    <w:bookmarkStart w:name="z4100" w:id="3764"/>
    <w:p>
      <w:pPr>
        <w:spacing w:after="0"/>
        <w:ind w:left="0"/>
        <w:jc w:val="both"/>
      </w:pPr>
      <w:r>
        <w:rPr>
          <w:rFonts w:ascii="Times New Roman"/>
          <w:b w:val="false"/>
          <w:i w:val="false"/>
          <w:color w:val="000000"/>
          <w:sz w:val="28"/>
        </w:rPr>
        <w:t>
      33. Құрылыс жұмыстарының басталу күні – Алдын ала талаптардың әрекеттерінің тоқтау күні.</w:t>
      </w:r>
    </w:p>
    <w:bookmarkEnd w:id="3764"/>
    <w:bookmarkStart w:name="z4101" w:id="3765"/>
    <w:p>
      <w:pPr>
        <w:spacing w:after="0"/>
        <w:ind w:left="0"/>
        <w:jc w:val="both"/>
      </w:pPr>
      <w:r>
        <w:rPr>
          <w:rFonts w:ascii="Times New Roman"/>
          <w:b w:val="false"/>
          <w:i w:val="false"/>
          <w:color w:val="000000"/>
          <w:sz w:val="28"/>
        </w:rPr>
        <w:t>
      34. Құрылыс кепілдігі – Үлгілік шарттың 108 және 109 тармақтарының талаптарына сәйкес, Жекеше әріптес Мемлекеттік әріптеске ұсынған, Құрылыс жұмыстарына қатысты кепілдік.</w:t>
      </w:r>
    </w:p>
    <w:bookmarkEnd w:id="3765"/>
    <w:bookmarkStart w:name="z4102" w:id="3766"/>
    <w:p>
      <w:pPr>
        <w:spacing w:after="0"/>
        <w:ind w:left="0"/>
        <w:jc w:val="both"/>
      </w:pPr>
      <w:r>
        <w:rPr>
          <w:rFonts w:ascii="Times New Roman"/>
          <w:b w:val="false"/>
          <w:i w:val="false"/>
          <w:color w:val="000000"/>
          <w:sz w:val="28"/>
        </w:rPr>
        <w:t>
      35.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3766"/>
    <w:bookmarkStart w:name="z4103" w:id="3767"/>
    <w:p>
      <w:pPr>
        <w:spacing w:after="0"/>
        <w:ind w:left="0"/>
        <w:jc w:val="both"/>
      </w:pPr>
      <w:r>
        <w:rPr>
          <w:rFonts w:ascii="Times New Roman"/>
          <w:b w:val="false"/>
          <w:i w:val="false"/>
          <w:color w:val="000000"/>
          <w:sz w:val="28"/>
        </w:rPr>
        <w:t>
      36. Қызметтерді көрсетудің басталу күні – Жекеше әріптестің Қабылдау актісіне қол қойған күннен бастап Қызметтерді көрсетуінің басталу күні.</w:t>
      </w:r>
    </w:p>
    <w:bookmarkEnd w:id="3767"/>
    <w:bookmarkStart w:name="z4104" w:id="3768"/>
    <w:p>
      <w:pPr>
        <w:spacing w:after="0"/>
        <w:ind w:left="0"/>
        <w:jc w:val="both"/>
      </w:pPr>
      <w:r>
        <w:rPr>
          <w:rFonts w:ascii="Times New Roman"/>
          <w:b w:val="false"/>
          <w:i w:val="false"/>
          <w:color w:val="000000"/>
          <w:sz w:val="28"/>
        </w:rPr>
        <w:t>
      37. Қызметті тұтынушылар – тұрғын үйге мұқтаж халық.</w:t>
      </w:r>
    </w:p>
    <w:bookmarkEnd w:id="3768"/>
    <w:bookmarkStart w:name="z4105" w:id="3769"/>
    <w:p>
      <w:pPr>
        <w:spacing w:after="0"/>
        <w:ind w:left="0"/>
        <w:jc w:val="both"/>
      </w:pPr>
      <w:r>
        <w:rPr>
          <w:rFonts w:ascii="Times New Roman"/>
          <w:b w:val="false"/>
          <w:i w:val="false"/>
          <w:color w:val="000000"/>
          <w:sz w:val="28"/>
        </w:rPr>
        <w:t>
      38. Мемлекеттік әріптес – "__________________________" мемлекеттік мекемесі атынан Қазақстан Республикасы.</w:t>
      </w:r>
    </w:p>
    <w:bookmarkEnd w:id="3769"/>
    <w:bookmarkStart w:name="z4106" w:id="3770"/>
    <w:p>
      <w:pPr>
        <w:spacing w:after="0"/>
        <w:ind w:left="0"/>
        <w:jc w:val="both"/>
      </w:pPr>
      <w:r>
        <w:rPr>
          <w:rFonts w:ascii="Times New Roman"/>
          <w:b w:val="false"/>
          <w:i w:val="false"/>
          <w:color w:val="000000"/>
          <w:sz w:val="28"/>
        </w:rPr>
        <w:t>
      39.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3770"/>
    <w:bookmarkStart w:name="z4107" w:id="3771"/>
    <w:p>
      <w:pPr>
        <w:spacing w:after="0"/>
        <w:ind w:left="0"/>
        <w:jc w:val="both"/>
      </w:pPr>
      <w:r>
        <w:rPr>
          <w:rFonts w:ascii="Times New Roman"/>
          <w:b w:val="false"/>
          <w:i w:val="false"/>
          <w:color w:val="000000"/>
          <w:sz w:val="28"/>
        </w:rPr>
        <w:t>
      40.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3771"/>
    <w:bookmarkStart w:name="z4108" w:id="3772"/>
    <w:p>
      <w:pPr>
        <w:spacing w:after="0"/>
        <w:ind w:left="0"/>
        <w:jc w:val="both"/>
      </w:pPr>
      <w:r>
        <w:rPr>
          <w:rFonts w:ascii="Times New Roman"/>
          <w:b w:val="false"/>
          <w:i w:val="false"/>
          <w:color w:val="000000"/>
          <w:sz w:val="28"/>
        </w:rPr>
        <w:t>
      41.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3772"/>
    <w:bookmarkStart w:name="z4109" w:id="3773"/>
    <w:p>
      <w:pPr>
        <w:spacing w:after="0"/>
        <w:ind w:left="0"/>
        <w:jc w:val="both"/>
      </w:pPr>
      <w:r>
        <w:rPr>
          <w:rFonts w:ascii="Times New Roman"/>
          <w:b w:val="false"/>
          <w:i w:val="false"/>
          <w:color w:val="000000"/>
          <w:sz w:val="28"/>
        </w:rPr>
        <w:t>
      42. МЖӘ жобасы – "__________ (елді-мекеннің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МЖӘ жобасы.</w:t>
      </w:r>
    </w:p>
    <w:bookmarkEnd w:id="3773"/>
    <w:bookmarkStart w:name="z4110" w:id="3774"/>
    <w:p>
      <w:pPr>
        <w:spacing w:after="0"/>
        <w:ind w:left="0"/>
        <w:jc w:val="both"/>
      </w:pPr>
      <w:r>
        <w:rPr>
          <w:rFonts w:ascii="Times New Roman"/>
          <w:b w:val="false"/>
          <w:i w:val="false"/>
          <w:color w:val="000000"/>
          <w:sz w:val="28"/>
        </w:rPr>
        <w:t>
      43. МЖӘ жобасын басқару – мынадай рәсімдердің орындалуы: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3774"/>
    <w:bookmarkStart w:name="z4111" w:id="3775"/>
    <w:p>
      <w:pPr>
        <w:spacing w:after="0"/>
        <w:ind w:left="0"/>
        <w:jc w:val="both"/>
      </w:pPr>
      <w:r>
        <w:rPr>
          <w:rFonts w:ascii="Times New Roman"/>
          <w:b w:val="false"/>
          <w:i w:val="false"/>
          <w:color w:val="000000"/>
          <w:sz w:val="28"/>
        </w:rPr>
        <w:t>
      44. МЖӘ объектісі - салынуы мен пайдаланылуы МЖӘ жобасын іске асыру аясында жүзеге асырылатын, ___ машина-орынға арналған жерасты тұрағы бар ___ пәтерге арналған көпқабатты тұрғын үй кешені.</w:t>
      </w:r>
    </w:p>
    <w:bookmarkEnd w:id="3775"/>
    <w:bookmarkStart w:name="z4112" w:id="3776"/>
    <w:p>
      <w:pPr>
        <w:spacing w:after="0"/>
        <w:ind w:left="0"/>
        <w:jc w:val="both"/>
      </w:pPr>
      <w:r>
        <w:rPr>
          <w:rFonts w:ascii="Times New Roman"/>
          <w:b w:val="false"/>
          <w:i w:val="false"/>
          <w:color w:val="000000"/>
          <w:sz w:val="28"/>
        </w:rPr>
        <w:t>
      45.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w:t>
      </w:r>
    </w:p>
    <w:bookmarkEnd w:id="3776"/>
    <w:bookmarkStart w:name="z4113" w:id="3777"/>
    <w:p>
      <w:pPr>
        <w:spacing w:after="0"/>
        <w:ind w:left="0"/>
        <w:jc w:val="both"/>
      </w:pPr>
      <w:r>
        <w:rPr>
          <w:rFonts w:ascii="Times New Roman"/>
          <w:b w:val="false"/>
          <w:i w:val="false"/>
          <w:color w:val="000000"/>
          <w:sz w:val="28"/>
        </w:rPr>
        <w:t>
      46.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3777"/>
    <w:bookmarkStart w:name="z4114" w:id="3778"/>
    <w:p>
      <w:pPr>
        <w:spacing w:after="0"/>
        <w:ind w:left="0"/>
        <w:jc w:val="both"/>
      </w:pPr>
      <w:r>
        <w:rPr>
          <w:rFonts w:ascii="Times New Roman"/>
          <w:b w:val="false"/>
          <w:i w:val="false"/>
          <w:color w:val="000000"/>
          <w:sz w:val="28"/>
        </w:rPr>
        <w:t>
      47. МЖӘ объектісінің құны – бекітілген тұжырымдамаға және Жобалау-сметалық құжаттамаға сәйкес МЖӘ объектісінің болжамды құны.</w:t>
      </w:r>
    </w:p>
    <w:bookmarkEnd w:id="3778"/>
    <w:bookmarkStart w:name="z4115" w:id="3779"/>
    <w:p>
      <w:pPr>
        <w:spacing w:after="0"/>
        <w:ind w:left="0"/>
        <w:jc w:val="both"/>
      </w:pPr>
      <w:r>
        <w:rPr>
          <w:rFonts w:ascii="Times New Roman"/>
          <w:b w:val="false"/>
          <w:i w:val="false"/>
          <w:color w:val="000000"/>
          <w:sz w:val="28"/>
        </w:rPr>
        <w:t xml:space="preserve">
      48.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3779"/>
    <w:bookmarkStart w:name="z4116" w:id="3780"/>
    <w:p>
      <w:pPr>
        <w:spacing w:after="0"/>
        <w:ind w:left="0"/>
        <w:jc w:val="both"/>
      </w:pPr>
      <w:r>
        <w:rPr>
          <w:rFonts w:ascii="Times New Roman"/>
          <w:b w:val="false"/>
          <w:i w:val="false"/>
          <w:color w:val="000000"/>
          <w:sz w:val="28"/>
        </w:rPr>
        <w:t>
      49. Пайдалану кепілдігі – Үлгілік шарттың 151-тармағының талаптарына сәйкес, Жекеше әріптес Мемлекеттік әріптеске МЖӘ объектісін пайдалану басталған сәттен бастап ұсынатын кепілдік.</w:t>
      </w:r>
    </w:p>
    <w:bookmarkEnd w:id="3780"/>
    <w:bookmarkStart w:name="z4117" w:id="3781"/>
    <w:p>
      <w:pPr>
        <w:spacing w:after="0"/>
        <w:ind w:left="0"/>
        <w:jc w:val="both"/>
      </w:pPr>
      <w:r>
        <w:rPr>
          <w:rFonts w:ascii="Times New Roman"/>
          <w:b w:val="false"/>
          <w:i w:val="false"/>
          <w:color w:val="000000"/>
          <w:sz w:val="28"/>
        </w:rPr>
        <w:t>
      50.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3781"/>
    <w:bookmarkStart w:name="z4118" w:id="3782"/>
    <w:p>
      <w:pPr>
        <w:spacing w:after="0"/>
        <w:ind w:left="0"/>
        <w:jc w:val="both"/>
      </w:pPr>
      <w:r>
        <w:rPr>
          <w:rFonts w:ascii="Times New Roman"/>
          <w:b w:val="false"/>
          <w:i w:val="false"/>
          <w:color w:val="000000"/>
          <w:sz w:val="28"/>
        </w:rPr>
        <w:t>
      51 Рұқсаттар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3782"/>
    <w:bookmarkStart w:name="z4119" w:id="3783"/>
    <w:p>
      <w:pPr>
        <w:spacing w:after="0"/>
        <w:ind w:left="0"/>
        <w:jc w:val="both"/>
      </w:pPr>
      <w:r>
        <w:rPr>
          <w:rFonts w:ascii="Times New Roman"/>
          <w:b w:val="false"/>
          <w:i w:val="false"/>
          <w:color w:val="000000"/>
          <w:sz w:val="28"/>
        </w:rPr>
        <w:t>
      52. Субмердігерлер – мердігердің тапсырысы бойынша қандай да бір жұмыстарды орындайтын компаниялар.</w:t>
      </w:r>
    </w:p>
    <w:bookmarkEnd w:id="3783"/>
    <w:bookmarkStart w:name="z4120" w:id="3784"/>
    <w:p>
      <w:pPr>
        <w:spacing w:after="0"/>
        <w:ind w:left="0"/>
        <w:jc w:val="both"/>
      </w:pPr>
      <w:r>
        <w:rPr>
          <w:rFonts w:ascii="Times New Roman"/>
          <w:b w:val="false"/>
          <w:i w:val="false"/>
          <w:color w:val="000000"/>
          <w:sz w:val="28"/>
        </w:rPr>
        <w:t>
      53.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3784"/>
    <w:bookmarkStart w:name="z4121" w:id="3785"/>
    <w:p>
      <w:pPr>
        <w:spacing w:after="0"/>
        <w:ind w:left="0"/>
        <w:jc w:val="both"/>
      </w:pPr>
      <w:r>
        <w:rPr>
          <w:rFonts w:ascii="Times New Roman"/>
          <w:b w:val="false"/>
          <w:i w:val="false"/>
          <w:color w:val="000000"/>
          <w:sz w:val="28"/>
        </w:rPr>
        <w:t>
      54.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3785"/>
    <w:bookmarkStart w:name="z4122" w:id="3786"/>
    <w:p>
      <w:pPr>
        <w:spacing w:after="0"/>
        <w:ind w:left="0"/>
        <w:jc w:val="both"/>
      </w:pPr>
      <w:r>
        <w:rPr>
          <w:rFonts w:ascii="Times New Roman"/>
          <w:b w:val="false"/>
          <w:i w:val="false"/>
          <w:color w:val="000000"/>
          <w:sz w:val="28"/>
        </w:rPr>
        <w:t>
      55.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w:t>
      </w:r>
    </w:p>
    <w:bookmarkEnd w:id="3786"/>
    <w:bookmarkStart w:name="z4123" w:id="3787"/>
    <w:p>
      <w:pPr>
        <w:spacing w:after="0"/>
        <w:ind w:left="0"/>
        <w:jc w:val="both"/>
      </w:pPr>
      <w:r>
        <w:rPr>
          <w:rFonts w:ascii="Times New Roman"/>
          <w:b w:val="false"/>
          <w:i w:val="false"/>
          <w:color w:val="000000"/>
          <w:sz w:val="28"/>
        </w:rPr>
        <w:t>
      56. Тіркеу күні – бюджеттік заңнамаға сәйкес Үлгілік шартты тіркеу күні.</w:t>
      </w:r>
    </w:p>
    <w:bookmarkEnd w:id="3787"/>
    <w:bookmarkStart w:name="z4124" w:id="3788"/>
    <w:p>
      <w:pPr>
        <w:spacing w:after="0"/>
        <w:ind w:left="0"/>
        <w:jc w:val="both"/>
      </w:pPr>
      <w:r>
        <w:rPr>
          <w:rFonts w:ascii="Times New Roman"/>
          <w:b w:val="false"/>
          <w:i w:val="false"/>
          <w:color w:val="000000"/>
          <w:sz w:val="28"/>
        </w:rPr>
        <w:t>
      57. Төлем мөлшері – Мемлекет Жекеше әріптестен Үлгілік шартқа 9-қосымшаның ережелеріне сәйкес алатын айыппұл санкциялары.</w:t>
      </w:r>
    </w:p>
    <w:bookmarkEnd w:id="3788"/>
    <w:bookmarkStart w:name="z4125" w:id="3789"/>
    <w:p>
      <w:pPr>
        <w:spacing w:after="0"/>
        <w:ind w:left="0"/>
        <w:jc w:val="both"/>
      </w:pPr>
      <w:r>
        <w:rPr>
          <w:rFonts w:ascii="Times New Roman"/>
          <w:b w:val="false"/>
          <w:i w:val="false"/>
          <w:color w:val="000000"/>
          <w:sz w:val="28"/>
        </w:rPr>
        <w:t>
      58. Тұрғын үй құрылысы саласындағы МЖӘ шарты (тұрғын үй кешені)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Үлгілік шарт.</w:t>
      </w:r>
    </w:p>
    <w:bookmarkEnd w:id="3789"/>
    <w:bookmarkStart w:name="z4126" w:id="3790"/>
    <w:p>
      <w:pPr>
        <w:spacing w:after="0"/>
        <w:ind w:left="0"/>
        <w:jc w:val="both"/>
      </w:pPr>
      <w:r>
        <w:rPr>
          <w:rFonts w:ascii="Times New Roman"/>
          <w:b w:val="false"/>
          <w:i w:val="false"/>
          <w:color w:val="000000"/>
          <w:sz w:val="28"/>
        </w:rPr>
        <w:t>
      59. Үлгілік шарттың әрекет ету мерзімі – Тіркеу күнінен басталатын және Үлгілік шартты Бұзу күні бітетін кезең.</w:t>
      </w:r>
    </w:p>
    <w:bookmarkEnd w:id="3790"/>
    <w:bookmarkStart w:name="z4127" w:id="3791"/>
    <w:p>
      <w:pPr>
        <w:spacing w:after="0"/>
        <w:ind w:left="0"/>
        <w:jc w:val="both"/>
      </w:pPr>
      <w:r>
        <w:rPr>
          <w:rFonts w:ascii="Times New Roman"/>
          <w:b w:val="false"/>
          <w:i w:val="false"/>
          <w:color w:val="000000"/>
          <w:sz w:val="28"/>
        </w:rPr>
        <w:t>
      60. Үлгілік шарттың әрекет ету мерзімінің өту күні – Тіркеу күнінен бастап ___ жыл.</w:t>
      </w:r>
    </w:p>
    <w:bookmarkEnd w:id="3791"/>
    <w:bookmarkStart w:name="z4128" w:id="3792"/>
    <w:p>
      <w:pPr>
        <w:spacing w:after="0"/>
        <w:ind w:left="0"/>
        <w:jc w:val="left"/>
      </w:pPr>
      <w:r>
        <w:rPr>
          <w:rFonts w:ascii="Times New Roman"/>
          <w:b/>
          <w:i w:val="false"/>
          <w:color w:val="000000"/>
        </w:rPr>
        <w:t xml:space="preserve"> 2. Қолданылатын құқық</w:t>
      </w:r>
    </w:p>
    <w:bookmarkEnd w:id="3792"/>
    <w:bookmarkStart w:name="z4129" w:id="3793"/>
    <w:p>
      <w:pPr>
        <w:spacing w:after="0"/>
        <w:ind w:left="0"/>
        <w:jc w:val="both"/>
      </w:pPr>
      <w:r>
        <w:rPr>
          <w:rFonts w:ascii="Times New Roman"/>
          <w:b w:val="false"/>
          <w:i w:val="false"/>
          <w:color w:val="000000"/>
          <w:sz w:val="28"/>
        </w:rPr>
        <w:t>
      61. Үлгілік шарттың негізінде қол қойылған Үлгілік шарт және басқа да мәмілелер үшін Қазақстан Республикасының құқығы қолданылады.</w:t>
      </w:r>
    </w:p>
    <w:bookmarkEnd w:id="3793"/>
    <w:bookmarkStart w:name="z4130" w:id="3794"/>
    <w:p>
      <w:pPr>
        <w:spacing w:after="0"/>
        <w:ind w:left="0"/>
        <w:jc w:val="both"/>
      </w:pPr>
      <w:r>
        <w:rPr>
          <w:rFonts w:ascii="Times New Roman"/>
          <w:b w:val="false"/>
          <w:i w:val="false"/>
          <w:color w:val="000000"/>
          <w:sz w:val="28"/>
        </w:rPr>
        <w:t>
      62.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3794"/>
    <w:bookmarkStart w:name="z4131" w:id="3795"/>
    <w:p>
      <w:pPr>
        <w:spacing w:after="0"/>
        <w:ind w:left="0"/>
        <w:jc w:val="both"/>
      </w:pPr>
      <w:r>
        <w:rPr>
          <w:rFonts w:ascii="Times New Roman"/>
          <w:b w:val="false"/>
          <w:i w:val="false"/>
          <w:color w:val="000000"/>
          <w:sz w:val="28"/>
        </w:rPr>
        <w:t>
      63.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3795"/>
    <w:bookmarkStart w:name="z4132" w:id="3796"/>
    <w:p>
      <w:pPr>
        <w:spacing w:after="0"/>
        <w:ind w:left="0"/>
        <w:jc w:val="both"/>
      </w:pPr>
      <w:r>
        <w:rPr>
          <w:rFonts w:ascii="Times New Roman"/>
          <w:b w:val="false"/>
          <w:i w:val="false"/>
          <w:color w:val="000000"/>
          <w:sz w:val="28"/>
        </w:rPr>
        <w:t>
      64.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3796"/>
    <w:bookmarkStart w:name="z4133" w:id="3797"/>
    <w:p>
      <w:pPr>
        <w:spacing w:after="0"/>
        <w:ind w:left="0"/>
        <w:jc w:val="left"/>
      </w:pPr>
      <w:r>
        <w:rPr>
          <w:rFonts w:ascii="Times New Roman"/>
          <w:b/>
          <w:i w:val="false"/>
          <w:color w:val="000000"/>
        </w:rPr>
        <w:t xml:space="preserve"> 3. Үлгілік шарттың нысанасы және МЖӘ объектісі</w:t>
      </w:r>
    </w:p>
    <w:bookmarkEnd w:id="3797"/>
    <w:bookmarkStart w:name="z4134" w:id="3798"/>
    <w:p>
      <w:pPr>
        <w:spacing w:after="0"/>
        <w:ind w:left="0"/>
        <w:jc w:val="both"/>
      </w:pPr>
      <w:r>
        <w:rPr>
          <w:rFonts w:ascii="Times New Roman"/>
          <w:b w:val="false"/>
          <w:i w:val="false"/>
          <w:color w:val="000000"/>
          <w:sz w:val="28"/>
        </w:rPr>
        <w:t xml:space="preserve">
      65. Үлгілік шарттың нысанасы Тараптардың МЖӘ жобасын іске асыру кезіндегі халыққа тұрғын үйдің қолжетімділігін арттыруды кешенді қамтамасыз ету мақсатында МЖӘ объектісін салуға және пайдалануға бағытталған Тараптардың қарым-қатынастарын реттеу болып табылады. </w:t>
      </w:r>
    </w:p>
    <w:bookmarkEnd w:id="3798"/>
    <w:bookmarkStart w:name="z4135" w:id="3799"/>
    <w:p>
      <w:pPr>
        <w:spacing w:after="0"/>
        <w:ind w:left="0"/>
        <w:jc w:val="both"/>
      </w:pPr>
      <w:r>
        <w:rPr>
          <w:rFonts w:ascii="Times New Roman"/>
          <w:b w:val="false"/>
          <w:i w:val="false"/>
          <w:color w:val="000000"/>
          <w:sz w:val="28"/>
        </w:rPr>
        <w:t>
      66. Жекеше әріптес тұрғын үй кешенін салады және кейін ғимаратты Үлгілік шартқа сәйкес пайдаланады.</w:t>
      </w:r>
    </w:p>
    <w:bookmarkEnd w:id="3799"/>
    <w:bookmarkStart w:name="z4136" w:id="3800"/>
    <w:p>
      <w:pPr>
        <w:spacing w:after="0"/>
        <w:ind w:left="0"/>
        <w:jc w:val="both"/>
      </w:pPr>
      <w:r>
        <w:rPr>
          <w:rFonts w:ascii="Times New Roman"/>
          <w:b w:val="false"/>
          <w:i w:val="false"/>
          <w:color w:val="000000"/>
          <w:sz w:val="28"/>
        </w:rPr>
        <w:t>
      67. МЖӘ объектісінің сипаттамасы, салынатын МЖӘ объектісінің қуаты, құрылымы және техникалық көрсеткіштері Үлгілік шартқа 1-қосымшада көрсетілген.</w:t>
      </w:r>
    </w:p>
    <w:bookmarkEnd w:id="3800"/>
    <w:bookmarkStart w:name="z4137" w:id="3801"/>
    <w:p>
      <w:pPr>
        <w:spacing w:after="0"/>
        <w:ind w:left="0"/>
        <w:jc w:val="both"/>
      </w:pPr>
      <w:r>
        <w:rPr>
          <w:rFonts w:ascii="Times New Roman"/>
          <w:b w:val="false"/>
          <w:i w:val="false"/>
          <w:color w:val="000000"/>
          <w:sz w:val="28"/>
        </w:rPr>
        <w:t xml:space="preserve">
      68.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 </w:t>
      </w:r>
    </w:p>
    <w:bookmarkEnd w:id="3801"/>
    <w:bookmarkStart w:name="z4138" w:id="3802"/>
    <w:p>
      <w:pPr>
        <w:spacing w:after="0"/>
        <w:ind w:left="0"/>
        <w:jc w:val="both"/>
      </w:pPr>
      <w:r>
        <w:rPr>
          <w:rFonts w:ascii="Times New Roman"/>
          <w:b w:val="false"/>
          <w:i w:val="false"/>
          <w:color w:val="000000"/>
          <w:sz w:val="28"/>
        </w:rPr>
        <w:t>
      69. Мемлекеттік әріптес мүддесін қорғайтын уәкілетті мемлекеттік органдар туралы мәліметтер:</w:t>
      </w:r>
    </w:p>
    <w:bookmarkEnd w:id="3802"/>
    <w:bookmarkStart w:name="z4139" w:id="3803"/>
    <w:p>
      <w:pPr>
        <w:spacing w:after="0"/>
        <w:ind w:left="0"/>
        <w:jc w:val="both"/>
      </w:pPr>
      <w:r>
        <w:rPr>
          <w:rFonts w:ascii="Times New Roman"/>
          <w:b w:val="false"/>
          <w:i w:val="false"/>
          <w:color w:val="000000"/>
          <w:sz w:val="28"/>
        </w:rPr>
        <w:t>
      "__________" мемлекеттік мекемесі</w:t>
      </w:r>
    </w:p>
    <w:bookmarkEnd w:id="3803"/>
    <w:bookmarkStart w:name="z4140" w:id="3804"/>
    <w:p>
      <w:pPr>
        <w:spacing w:after="0"/>
        <w:ind w:left="0"/>
        <w:jc w:val="both"/>
      </w:pPr>
      <w:r>
        <w:rPr>
          <w:rFonts w:ascii="Times New Roman"/>
          <w:b w:val="false"/>
          <w:i w:val="false"/>
          <w:color w:val="000000"/>
          <w:sz w:val="28"/>
        </w:rPr>
        <w:t>
      Заңды мекен-жайы: __________</w:t>
      </w:r>
    </w:p>
    <w:bookmarkEnd w:id="3804"/>
    <w:bookmarkStart w:name="z4141" w:id="3805"/>
    <w:p>
      <w:pPr>
        <w:spacing w:after="0"/>
        <w:ind w:left="0"/>
        <w:jc w:val="both"/>
      </w:pPr>
      <w:r>
        <w:rPr>
          <w:rFonts w:ascii="Times New Roman"/>
          <w:b w:val="false"/>
          <w:i w:val="false"/>
          <w:color w:val="000000"/>
          <w:sz w:val="28"/>
        </w:rPr>
        <w:t>
      Телефон _________</w:t>
      </w:r>
    </w:p>
    <w:bookmarkEnd w:id="3805"/>
    <w:bookmarkStart w:name="z4142" w:id="3806"/>
    <w:p>
      <w:pPr>
        <w:spacing w:after="0"/>
        <w:ind w:left="0"/>
        <w:jc w:val="both"/>
      </w:pPr>
      <w:r>
        <w:rPr>
          <w:rFonts w:ascii="Times New Roman"/>
          <w:b w:val="false"/>
          <w:i w:val="false"/>
          <w:color w:val="000000"/>
          <w:sz w:val="28"/>
        </w:rPr>
        <w:t>
      Пошталық мекен-жайы _________</w:t>
      </w:r>
    </w:p>
    <w:bookmarkEnd w:id="3806"/>
    <w:bookmarkStart w:name="z4143" w:id="3807"/>
    <w:p>
      <w:pPr>
        <w:spacing w:after="0"/>
        <w:ind w:left="0"/>
        <w:jc w:val="both"/>
      </w:pPr>
      <w:r>
        <w:rPr>
          <w:rFonts w:ascii="Times New Roman"/>
          <w:b w:val="false"/>
          <w:i w:val="false"/>
          <w:color w:val="000000"/>
          <w:sz w:val="28"/>
        </w:rPr>
        <w:t>
      70. МЖӘ жобасын жүзеге асыру кестесі Үлгілік шартқа 2-қосымшада көрсетілген.</w:t>
      </w:r>
    </w:p>
    <w:bookmarkEnd w:id="3807"/>
    <w:bookmarkStart w:name="z4144" w:id="3808"/>
    <w:p>
      <w:pPr>
        <w:spacing w:after="0"/>
        <w:ind w:left="0"/>
        <w:jc w:val="both"/>
      </w:pPr>
      <w:r>
        <w:rPr>
          <w:rFonts w:ascii="Times New Roman"/>
          <w:b w:val="false"/>
          <w:i w:val="false"/>
          <w:color w:val="000000"/>
          <w:sz w:val="28"/>
        </w:rPr>
        <w:t>
      71. МЖӘ жобасын іске асырудың қаржы-экономикалық жоспары Үлгілік шартқа 3-қосымшада келтірілген.</w:t>
      </w:r>
    </w:p>
    <w:bookmarkEnd w:id="3808"/>
    <w:bookmarkStart w:name="z4145" w:id="3809"/>
    <w:p>
      <w:pPr>
        <w:spacing w:after="0"/>
        <w:ind w:left="0"/>
        <w:jc w:val="both"/>
      </w:pPr>
      <w:r>
        <w:rPr>
          <w:rFonts w:ascii="Times New Roman"/>
          <w:b w:val="false"/>
          <w:i w:val="false"/>
          <w:color w:val="000000"/>
          <w:sz w:val="28"/>
        </w:rPr>
        <w:t>
      72. Жекеше әріптес кіріс алу мақсатында пәтерлерді және машина-орындарды сатады, тұрғын үй кешенінің жұмыс істеуін қамтамасыз ету бойынша Қызметтер көрсетеді.</w:t>
      </w:r>
    </w:p>
    <w:bookmarkEnd w:id="3809"/>
    <w:bookmarkStart w:name="z4146" w:id="3810"/>
    <w:p>
      <w:pPr>
        <w:spacing w:after="0"/>
        <w:ind w:left="0"/>
        <w:jc w:val="both"/>
      </w:pPr>
      <w:r>
        <w:rPr>
          <w:rFonts w:ascii="Times New Roman"/>
          <w:b w:val="false"/>
          <w:i w:val="false"/>
          <w:color w:val="000000"/>
          <w:sz w:val="28"/>
        </w:rPr>
        <w:t>
      73. Қызметтерді жүзеге асыру аясында Жекеше әріптес тұрғын үй кешенінің жұмыс істеуін қамтамасыз ету бойынша қызметтер көрсететін басқарушы компаниямен шарт жасайды.</w:t>
      </w:r>
    </w:p>
    <w:bookmarkEnd w:id="3810"/>
    <w:bookmarkStart w:name="z4147" w:id="3811"/>
    <w:p>
      <w:pPr>
        <w:spacing w:after="0"/>
        <w:ind w:left="0"/>
        <w:jc w:val="both"/>
      </w:pPr>
      <w:r>
        <w:rPr>
          <w:rFonts w:ascii="Times New Roman"/>
          <w:b w:val="false"/>
          <w:i w:val="false"/>
          <w:color w:val="000000"/>
          <w:sz w:val="28"/>
        </w:rPr>
        <w:t xml:space="preserve">
      74. басқарушы компанияның қызметтері тұрғындардың қаражаттарының есебінен төленетін болады. Мақсатты алымдарға тарифтер Үлгілік шартқа 3-қосымшаға сәйкес белгіленеді. </w:t>
      </w:r>
    </w:p>
    <w:bookmarkEnd w:id="3811"/>
    <w:bookmarkStart w:name="z4148" w:id="3812"/>
    <w:p>
      <w:pPr>
        <w:spacing w:after="0"/>
        <w:ind w:left="0"/>
        <w:jc w:val="both"/>
      </w:pPr>
      <w:r>
        <w:rPr>
          <w:rFonts w:ascii="Times New Roman"/>
          <w:b w:val="false"/>
          <w:i w:val="false"/>
          <w:color w:val="000000"/>
          <w:sz w:val="28"/>
        </w:rPr>
        <w:t>
      75.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3812"/>
    <w:bookmarkStart w:name="z4149" w:id="3813"/>
    <w:p>
      <w:pPr>
        <w:spacing w:after="0"/>
        <w:ind w:left="0"/>
        <w:jc w:val="left"/>
      </w:pPr>
      <w:r>
        <w:rPr>
          <w:rFonts w:ascii="Times New Roman"/>
          <w:b/>
          <w:i w:val="false"/>
          <w:color w:val="000000"/>
        </w:rPr>
        <w:t xml:space="preserve"> 4. Үлгілік шарттың айтарлықтай талаптары</w:t>
      </w:r>
    </w:p>
    <w:bookmarkEnd w:id="3813"/>
    <w:bookmarkStart w:name="z4150" w:id="3814"/>
    <w:p>
      <w:pPr>
        <w:spacing w:after="0"/>
        <w:ind w:left="0"/>
        <w:jc w:val="both"/>
      </w:pPr>
      <w:r>
        <w:rPr>
          <w:rFonts w:ascii="Times New Roman"/>
          <w:b w:val="false"/>
          <w:i w:val="false"/>
          <w:color w:val="000000"/>
          <w:sz w:val="28"/>
        </w:rPr>
        <w:t>
      76. Үлгілік шарттың айтарлықтай талаптары:</w:t>
      </w:r>
    </w:p>
    <w:bookmarkEnd w:id="3814"/>
    <w:bookmarkStart w:name="z4151" w:id="3815"/>
    <w:p>
      <w:pPr>
        <w:spacing w:after="0"/>
        <w:ind w:left="0"/>
        <w:jc w:val="both"/>
      </w:pPr>
      <w:r>
        <w:rPr>
          <w:rFonts w:ascii="Times New Roman"/>
          <w:b w:val="false"/>
          <w:i w:val="false"/>
          <w:color w:val="000000"/>
          <w:sz w:val="28"/>
        </w:rPr>
        <w:t>
      1) МЖӘ объектісінің саны және орналасқан орны;</w:t>
      </w:r>
    </w:p>
    <w:bookmarkEnd w:id="3815"/>
    <w:bookmarkStart w:name="z4152" w:id="3816"/>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3816"/>
    <w:bookmarkStart w:name="z4153" w:id="3817"/>
    <w:p>
      <w:pPr>
        <w:spacing w:after="0"/>
        <w:ind w:left="0"/>
        <w:jc w:val="both"/>
      </w:pPr>
      <w:r>
        <w:rPr>
          <w:rFonts w:ascii="Times New Roman"/>
          <w:b w:val="false"/>
          <w:i w:val="false"/>
          <w:color w:val="000000"/>
          <w:sz w:val="28"/>
        </w:rPr>
        <w:t>
      3) МЖӘ объектісінің қуаты - ____ пәтер және___ машина-орын;</w:t>
      </w:r>
    </w:p>
    <w:bookmarkEnd w:id="3817"/>
    <w:bookmarkStart w:name="z4154" w:id="3818"/>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3818"/>
    <w:bookmarkStart w:name="z4155" w:id="3819"/>
    <w:p>
      <w:pPr>
        <w:spacing w:after="0"/>
        <w:ind w:left="0"/>
        <w:jc w:val="both"/>
      </w:pPr>
      <w:r>
        <w:rPr>
          <w:rFonts w:ascii="Times New Roman"/>
          <w:b w:val="false"/>
          <w:i w:val="false"/>
          <w:color w:val="000000"/>
          <w:sz w:val="28"/>
        </w:rPr>
        <w:t>
      77. Үлгілік шарттың айтарлықтай талаптары өзгертуге жатпайды.</w:t>
      </w:r>
    </w:p>
    <w:bookmarkEnd w:id="3819"/>
    <w:bookmarkStart w:name="z4156" w:id="3820"/>
    <w:p>
      <w:pPr>
        <w:spacing w:after="0"/>
        <w:ind w:left="0"/>
        <w:jc w:val="left"/>
      </w:pPr>
      <w:r>
        <w:rPr>
          <w:rFonts w:ascii="Times New Roman"/>
          <w:b/>
          <w:i w:val="false"/>
          <w:color w:val="000000"/>
        </w:rPr>
        <w:t xml:space="preserve"> 5. Алғашқы кепілдік</w:t>
      </w:r>
    </w:p>
    <w:bookmarkEnd w:id="3820"/>
    <w:bookmarkStart w:name="z4157" w:id="3821"/>
    <w:p>
      <w:pPr>
        <w:spacing w:after="0"/>
        <w:ind w:left="0"/>
        <w:jc w:val="both"/>
      </w:pPr>
      <w:r>
        <w:rPr>
          <w:rFonts w:ascii="Times New Roman"/>
          <w:b w:val="false"/>
          <w:i w:val="false"/>
          <w:color w:val="000000"/>
          <w:sz w:val="28"/>
        </w:rPr>
        <w:t>
      78. Жекеше әріптес Тіркеу күнінен бастап ___ (жазумен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рәсімделеді.</w:t>
      </w:r>
    </w:p>
    <w:bookmarkEnd w:id="3821"/>
    <w:bookmarkStart w:name="z4158" w:id="3822"/>
    <w:p>
      <w:pPr>
        <w:spacing w:after="0"/>
        <w:ind w:left="0"/>
        <w:jc w:val="both"/>
      </w:pPr>
      <w:r>
        <w:rPr>
          <w:rFonts w:ascii="Times New Roman"/>
          <w:b w:val="false"/>
          <w:i w:val="false"/>
          <w:color w:val="000000"/>
          <w:sz w:val="28"/>
        </w:rPr>
        <w:t>
      79. Алғашқы кепілдік мынадай өлшемшарттарға сәйкес келуі тиіс:</w:t>
      </w:r>
    </w:p>
    <w:bookmarkEnd w:id="3822"/>
    <w:bookmarkStart w:name="z4159" w:id="3823"/>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3823"/>
    <w:bookmarkStart w:name="z4160" w:id="3824"/>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81-тармағында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3824"/>
    <w:bookmarkStart w:name="z4161" w:id="3825"/>
    <w:p>
      <w:pPr>
        <w:spacing w:after="0"/>
        <w:ind w:left="0"/>
        <w:jc w:val="both"/>
      </w:pPr>
      <w:r>
        <w:rPr>
          <w:rFonts w:ascii="Times New Roman"/>
          <w:b w:val="false"/>
          <w:i w:val="false"/>
          <w:color w:val="000000"/>
          <w:sz w:val="28"/>
        </w:rPr>
        <w:t>
      3) кепілдік Үлгілік шарттың 83-тармағына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3825"/>
    <w:bookmarkStart w:name="z4162" w:id="3826"/>
    <w:p>
      <w:pPr>
        <w:spacing w:after="0"/>
        <w:ind w:left="0"/>
        <w:jc w:val="both"/>
      </w:pPr>
      <w:r>
        <w:rPr>
          <w:rFonts w:ascii="Times New Roman"/>
          <w:b w:val="false"/>
          <w:i w:val="false"/>
          <w:color w:val="000000"/>
          <w:sz w:val="28"/>
        </w:rPr>
        <w:t xml:space="preserve">
      4) кепілдік Үлгілік шарттың 221-тармағының 1)-тармақшасына сәйкес ___ (жазумен көрсету) ай ішінде әрекет етеді. </w:t>
      </w:r>
    </w:p>
    <w:bookmarkEnd w:id="3826"/>
    <w:bookmarkStart w:name="z4163" w:id="3827"/>
    <w:p>
      <w:pPr>
        <w:spacing w:after="0"/>
        <w:ind w:left="0"/>
        <w:jc w:val="left"/>
      </w:pPr>
      <w:r>
        <w:rPr>
          <w:rFonts w:ascii="Times New Roman"/>
          <w:b/>
          <w:i w:val="false"/>
          <w:color w:val="000000"/>
        </w:rPr>
        <w:t xml:space="preserve"> 6. Алдын ала талаптар</w:t>
      </w:r>
    </w:p>
    <w:bookmarkEnd w:id="3827"/>
    <w:bookmarkStart w:name="z4164" w:id="3828"/>
    <w:p>
      <w:pPr>
        <w:spacing w:after="0"/>
        <w:ind w:left="0"/>
        <w:jc w:val="both"/>
      </w:pPr>
      <w:r>
        <w:rPr>
          <w:rFonts w:ascii="Times New Roman"/>
          <w:b w:val="false"/>
          <w:i w:val="false"/>
          <w:color w:val="000000"/>
          <w:sz w:val="28"/>
        </w:rPr>
        <w:t>
      80. Тараптар Тіркеу күнінен ___ (жазумен көрсету) айдан кешіктірмей Үлгілік шарттың 81 және 82-тармақтарында көрсетілген Алдын ала талаптарды орындауы тиіс.</w:t>
      </w:r>
    </w:p>
    <w:bookmarkEnd w:id="3828"/>
    <w:bookmarkStart w:name="z4165" w:id="3829"/>
    <w:p>
      <w:pPr>
        <w:spacing w:after="0"/>
        <w:ind w:left="0"/>
        <w:jc w:val="both"/>
      </w:pPr>
      <w:r>
        <w:rPr>
          <w:rFonts w:ascii="Times New Roman"/>
          <w:b w:val="false"/>
          <w:i w:val="false"/>
          <w:color w:val="000000"/>
          <w:sz w:val="28"/>
        </w:rPr>
        <w:t>
      81. Жекеше әріптес мынадай Алдын ала талаптарды орындауы тиіс:</w:t>
      </w:r>
    </w:p>
    <w:bookmarkEnd w:id="3829"/>
    <w:bookmarkStart w:name="z4166" w:id="3830"/>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3830"/>
    <w:bookmarkStart w:name="z4167" w:id="3831"/>
    <w:p>
      <w:pPr>
        <w:spacing w:after="0"/>
        <w:ind w:left="0"/>
        <w:jc w:val="both"/>
      </w:pPr>
      <w:r>
        <w:rPr>
          <w:rFonts w:ascii="Times New Roman"/>
          <w:b w:val="false"/>
          <w:i w:val="false"/>
          <w:color w:val="000000"/>
          <w:sz w:val="28"/>
        </w:rPr>
        <w:t>
      2) Қолда бар Жобалау-сметалық құжаттамасын (Үлгілік жобаны) "__________ (елді 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3831"/>
    <w:bookmarkStart w:name="z4168" w:id="3832"/>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3832"/>
    <w:bookmarkStart w:name="z4169" w:id="3833"/>
    <w:p>
      <w:pPr>
        <w:spacing w:after="0"/>
        <w:ind w:left="0"/>
        <w:jc w:val="both"/>
      </w:pPr>
      <w:r>
        <w:rPr>
          <w:rFonts w:ascii="Times New Roman"/>
          <w:b w:val="false"/>
          <w:i w:val="false"/>
          <w:color w:val="000000"/>
          <w:sz w:val="28"/>
        </w:rPr>
        <w:t>
      Жобалау-сметалық құжаттамада Үлгілік шартқа 1-қосымшаға және заңнамаға сәйкес МЖӘ объектісіне қойылатын талаптар сақталуы тиіс;</w:t>
      </w:r>
    </w:p>
    <w:bookmarkEnd w:id="3833"/>
    <w:bookmarkStart w:name="z4170" w:id="3834"/>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3834"/>
    <w:bookmarkStart w:name="z4171" w:id="3835"/>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33-тарауына сәйкес қажетті сақтандыру өтемін растайтын сақтандыру шарттарының көшірмелерін тапсыру.</w:t>
      </w:r>
    </w:p>
    <w:bookmarkEnd w:id="3835"/>
    <w:bookmarkStart w:name="z4172" w:id="3836"/>
    <w:p>
      <w:pPr>
        <w:spacing w:after="0"/>
        <w:ind w:left="0"/>
        <w:jc w:val="both"/>
      </w:pPr>
      <w:r>
        <w:rPr>
          <w:rFonts w:ascii="Times New Roman"/>
          <w:b w:val="false"/>
          <w:i w:val="false"/>
          <w:color w:val="000000"/>
          <w:sz w:val="28"/>
        </w:rPr>
        <w:t>
      82. Мемлекеттік әріптестің Алдын ала талаптары:</w:t>
      </w:r>
    </w:p>
    <w:bookmarkEnd w:id="3836"/>
    <w:bookmarkStart w:name="z4173" w:id="3837"/>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3837"/>
    <w:bookmarkStart w:name="z4174" w:id="3838"/>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3838"/>
    <w:bookmarkStart w:name="z4175" w:id="3839"/>
    <w:p>
      <w:pPr>
        <w:spacing w:after="0"/>
        <w:ind w:left="0"/>
        <w:jc w:val="both"/>
      </w:pPr>
      <w:r>
        <w:rPr>
          <w:rFonts w:ascii="Times New Roman"/>
          <w:b w:val="false"/>
          <w:i w:val="false"/>
          <w:color w:val="000000"/>
          <w:sz w:val="28"/>
        </w:rPr>
        <w:t>
      83. Жекеше әріптес Тіркеу күнінен кейін ___ (жазумен көрсету) ай ішінде Үлгілік шарттың 81-тармағында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3839"/>
    <w:bookmarkStart w:name="z4176" w:id="3840"/>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3840"/>
    <w:bookmarkStart w:name="z4177" w:id="3841"/>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3841"/>
    <w:bookmarkStart w:name="z4178" w:id="3842"/>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3842"/>
    <w:bookmarkStart w:name="z4179" w:id="3843"/>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3843"/>
    <w:bookmarkStart w:name="z4180" w:id="3844"/>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3844"/>
    <w:bookmarkStart w:name="z4181" w:id="3845"/>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3845"/>
    <w:bookmarkStart w:name="z4182" w:id="3846"/>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3846"/>
    <w:bookmarkStart w:name="z4183" w:id="3847"/>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847"/>
    <w:bookmarkStart w:name="z4184" w:id="3848"/>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3848"/>
    <w:bookmarkStart w:name="z4185" w:id="3849"/>
    <w:p>
      <w:pPr>
        <w:spacing w:after="0"/>
        <w:ind w:left="0"/>
        <w:jc w:val="left"/>
      </w:pPr>
      <w:r>
        <w:rPr>
          <w:rFonts w:ascii="Times New Roman"/>
          <w:b/>
          <w:i w:val="false"/>
          <w:color w:val="000000"/>
        </w:rPr>
        <w:t xml:space="preserve"> 7. Жекеше әріптеске жер учаскесін беру тәртібі</w:t>
      </w:r>
    </w:p>
    <w:bookmarkEnd w:id="3849"/>
    <w:bookmarkStart w:name="z4186" w:id="3850"/>
    <w:p>
      <w:pPr>
        <w:spacing w:after="0"/>
        <w:ind w:left="0"/>
        <w:jc w:val="both"/>
      </w:pPr>
      <w:r>
        <w:rPr>
          <w:rFonts w:ascii="Times New Roman"/>
          <w:b w:val="false"/>
          <w:i w:val="false"/>
          <w:color w:val="000000"/>
          <w:sz w:val="28"/>
        </w:rPr>
        <w:t>
      84.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w:t>
      </w:r>
    </w:p>
    <w:bookmarkEnd w:id="3850"/>
    <w:bookmarkStart w:name="z4187" w:id="3851"/>
    <w:p>
      <w:pPr>
        <w:spacing w:after="0"/>
        <w:ind w:left="0"/>
        <w:jc w:val="both"/>
      </w:pPr>
      <w:r>
        <w:rPr>
          <w:rFonts w:ascii="Times New Roman"/>
          <w:b w:val="false"/>
          <w:i w:val="false"/>
          <w:color w:val="000000"/>
          <w:sz w:val="28"/>
        </w:rPr>
        <w:t>
      85.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w:t>
      </w:r>
    </w:p>
    <w:bookmarkEnd w:id="3851"/>
    <w:bookmarkStart w:name="z4188" w:id="3852"/>
    <w:p>
      <w:pPr>
        <w:spacing w:after="0"/>
        <w:ind w:left="0"/>
        <w:jc w:val="both"/>
      </w:pPr>
      <w:r>
        <w:rPr>
          <w:rFonts w:ascii="Times New Roman"/>
          <w:b w:val="false"/>
          <w:i w:val="false"/>
          <w:color w:val="000000"/>
          <w:sz w:val="28"/>
        </w:rPr>
        <w:t>
      86. Тараптар Жекеше әріптес Мемлекеттік әріптеске өтеусіз негізде ___ (жазумен көрсету) пәтер береді деп келіседі. Беруге жататын пәтер саны 3-қосымшаға сәйкес Жер учаскесінің кадастрлық құнына сай есептелген.</w:t>
      </w:r>
    </w:p>
    <w:bookmarkEnd w:id="3852"/>
    <w:bookmarkStart w:name="z4189" w:id="3853"/>
    <w:p>
      <w:pPr>
        <w:spacing w:after="0"/>
        <w:ind w:left="0"/>
        <w:jc w:val="both"/>
      </w:pPr>
      <w:r>
        <w:rPr>
          <w:rFonts w:ascii="Times New Roman"/>
          <w:b w:val="false"/>
          <w:i w:val="false"/>
          <w:color w:val="000000"/>
          <w:sz w:val="28"/>
        </w:rPr>
        <w:t>
      87.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w:t>
      </w:r>
    </w:p>
    <w:bookmarkEnd w:id="3853"/>
    <w:bookmarkStart w:name="z4190" w:id="3854"/>
    <w:p>
      <w:pPr>
        <w:spacing w:after="0"/>
        <w:ind w:left="0"/>
        <w:jc w:val="both"/>
      </w:pPr>
      <w:r>
        <w:rPr>
          <w:rFonts w:ascii="Times New Roman"/>
          <w:b w:val="false"/>
          <w:i w:val="false"/>
          <w:color w:val="000000"/>
          <w:sz w:val="28"/>
        </w:rPr>
        <w:t>
      88.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w:t>
      </w:r>
    </w:p>
    <w:bookmarkEnd w:id="3854"/>
    <w:bookmarkStart w:name="z4191" w:id="3855"/>
    <w:p>
      <w:pPr>
        <w:spacing w:after="0"/>
        <w:ind w:left="0"/>
        <w:jc w:val="both"/>
      </w:pPr>
      <w:r>
        <w:rPr>
          <w:rFonts w:ascii="Times New Roman"/>
          <w:b w:val="false"/>
          <w:i w:val="false"/>
          <w:color w:val="000000"/>
          <w:sz w:val="28"/>
        </w:rPr>
        <w:t xml:space="preserve">
      89.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3855"/>
    <w:bookmarkStart w:name="z4192" w:id="3856"/>
    <w:p>
      <w:pPr>
        <w:spacing w:after="0"/>
        <w:ind w:left="0"/>
        <w:jc w:val="both"/>
      </w:pPr>
      <w:r>
        <w:rPr>
          <w:rFonts w:ascii="Times New Roman"/>
          <w:b w:val="false"/>
          <w:i w:val="false"/>
          <w:color w:val="000000"/>
          <w:sz w:val="28"/>
        </w:rPr>
        <w:t>
      90. Жер учаскесін уақытша өтеусіз пайдалану құқығы заңнамада белгіленген тәртіпте оны мемлекеттік тіркеген сәттен бастап күшіне енеді.</w:t>
      </w:r>
    </w:p>
    <w:bookmarkEnd w:id="3856"/>
    <w:bookmarkStart w:name="z4193" w:id="3857"/>
    <w:p>
      <w:pPr>
        <w:spacing w:after="0"/>
        <w:ind w:left="0"/>
        <w:jc w:val="both"/>
      </w:pPr>
      <w:r>
        <w:rPr>
          <w:rFonts w:ascii="Times New Roman"/>
          <w:b w:val="false"/>
          <w:i w:val="false"/>
          <w:color w:val="000000"/>
          <w:sz w:val="28"/>
        </w:rPr>
        <w:t>
      91.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Үлгілік шартқа 5-қосымшада келтірілген.</w:t>
      </w:r>
    </w:p>
    <w:bookmarkEnd w:id="3857"/>
    <w:bookmarkStart w:name="z4194" w:id="3858"/>
    <w:p>
      <w:pPr>
        <w:spacing w:after="0"/>
        <w:ind w:left="0"/>
        <w:jc w:val="both"/>
      </w:pPr>
      <w:r>
        <w:rPr>
          <w:rFonts w:ascii="Times New Roman"/>
          <w:b w:val="false"/>
          <w:i w:val="false"/>
          <w:color w:val="000000"/>
          <w:sz w:val="28"/>
        </w:rPr>
        <w:t>
      92. Жекеше әріптестің Жер учаскесіне өзінің құқықтарын өзге тұлғаларға беруге және Жер учаскесін қосалқы жалдауға беруге құқығы жоқ.</w:t>
      </w:r>
    </w:p>
    <w:bookmarkEnd w:id="3858"/>
    <w:bookmarkStart w:name="z4195" w:id="3859"/>
    <w:p>
      <w:pPr>
        <w:spacing w:after="0"/>
        <w:ind w:left="0"/>
        <w:jc w:val="both"/>
      </w:pPr>
      <w:r>
        <w:rPr>
          <w:rFonts w:ascii="Times New Roman"/>
          <w:b w:val="false"/>
          <w:i w:val="false"/>
          <w:color w:val="000000"/>
          <w:sz w:val="28"/>
        </w:rPr>
        <w:t>
      93. Үлгілік шартты тоқтату Жер учаскесін уақытша өтеусіз пайдалану құқығын тоқтату үшін негіз болып табылады.</w:t>
      </w:r>
    </w:p>
    <w:bookmarkEnd w:id="3859"/>
    <w:bookmarkStart w:name="z4196" w:id="3860"/>
    <w:p>
      <w:pPr>
        <w:spacing w:after="0"/>
        <w:ind w:left="0"/>
        <w:jc w:val="both"/>
      </w:pPr>
      <w:r>
        <w:rPr>
          <w:rFonts w:ascii="Times New Roman"/>
          <w:b w:val="false"/>
          <w:i w:val="false"/>
          <w:color w:val="000000"/>
          <w:sz w:val="28"/>
        </w:rPr>
        <w:t>
      94. Жер учаскесін уақытша өтеусіз пайдалану құқығына қатысты мәмілелер жасауға жол берілмейді.</w:t>
      </w:r>
    </w:p>
    <w:bookmarkEnd w:id="3860"/>
    <w:bookmarkStart w:name="z4197" w:id="3861"/>
    <w:p>
      <w:pPr>
        <w:spacing w:after="0"/>
        <w:ind w:left="0"/>
        <w:jc w:val="left"/>
      </w:pPr>
      <w:r>
        <w:rPr>
          <w:rFonts w:ascii="Times New Roman"/>
          <w:b/>
          <w:i w:val="false"/>
          <w:color w:val="000000"/>
        </w:rPr>
        <w:t xml:space="preserve"> 8. МЖӘ жобасының инвестициялары</w:t>
      </w:r>
    </w:p>
    <w:bookmarkEnd w:id="3861"/>
    <w:bookmarkStart w:name="z4198" w:id="3862"/>
    <w:p>
      <w:pPr>
        <w:spacing w:after="0"/>
        <w:ind w:left="0"/>
        <w:jc w:val="both"/>
      </w:pPr>
      <w:r>
        <w:rPr>
          <w:rFonts w:ascii="Times New Roman"/>
          <w:b w:val="false"/>
          <w:i w:val="false"/>
          <w:color w:val="000000"/>
          <w:sz w:val="28"/>
        </w:rPr>
        <w:t>
      95. МЖӘ жобасын қаржыландыру көздері және кестесі Үлгілік шартқа 6-қосымшада көрсетілген.</w:t>
      </w:r>
    </w:p>
    <w:bookmarkEnd w:id="3862"/>
    <w:bookmarkStart w:name="z4199" w:id="3863"/>
    <w:p>
      <w:pPr>
        <w:spacing w:after="0"/>
        <w:ind w:left="0"/>
        <w:jc w:val="both"/>
      </w:pPr>
      <w:r>
        <w:rPr>
          <w:rFonts w:ascii="Times New Roman"/>
          <w:b w:val="false"/>
          <w:i w:val="false"/>
          <w:color w:val="000000"/>
          <w:sz w:val="28"/>
        </w:rPr>
        <w:t>
      96. Жекеше әріптес МЖӘ объектісін пайдалануға байланысты қызмет бойынша есеп айырысулар үшін жеке банктік есепшот ашады.</w:t>
      </w:r>
    </w:p>
    <w:bookmarkEnd w:id="3863"/>
    <w:bookmarkStart w:name="z4200" w:id="3864"/>
    <w:p>
      <w:pPr>
        <w:spacing w:after="0"/>
        <w:ind w:left="0"/>
        <w:jc w:val="both"/>
      </w:pPr>
      <w:r>
        <w:rPr>
          <w:rFonts w:ascii="Times New Roman"/>
          <w:b w:val="false"/>
          <w:i w:val="false"/>
          <w:color w:val="000000"/>
          <w:sz w:val="28"/>
        </w:rPr>
        <w:t>
      97.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3864"/>
    <w:bookmarkStart w:name="z4201" w:id="3865"/>
    <w:p>
      <w:pPr>
        <w:spacing w:after="0"/>
        <w:ind w:left="0"/>
        <w:jc w:val="both"/>
      </w:pPr>
      <w:r>
        <w:rPr>
          <w:rFonts w:ascii="Times New Roman"/>
          <w:b w:val="false"/>
          <w:i w:val="false"/>
          <w:color w:val="000000"/>
          <w:sz w:val="28"/>
        </w:rPr>
        <w:t>
      98.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3865"/>
    <w:bookmarkStart w:name="z4202" w:id="3866"/>
    <w:p>
      <w:pPr>
        <w:spacing w:after="0"/>
        <w:ind w:left="0"/>
        <w:jc w:val="left"/>
      </w:pPr>
      <w:r>
        <w:rPr>
          <w:rFonts w:ascii="Times New Roman"/>
          <w:b/>
          <w:i w:val="false"/>
          <w:color w:val="000000"/>
        </w:rPr>
        <w:t xml:space="preserve"> 9. МЖӘ жобасын басқаруды ұйымдастыру</w:t>
      </w:r>
    </w:p>
    <w:bookmarkEnd w:id="3866"/>
    <w:bookmarkStart w:name="z4203" w:id="3867"/>
    <w:p>
      <w:pPr>
        <w:spacing w:after="0"/>
        <w:ind w:left="0"/>
        <w:jc w:val="both"/>
      </w:pPr>
      <w:r>
        <w:rPr>
          <w:rFonts w:ascii="Times New Roman"/>
          <w:b w:val="false"/>
          <w:i w:val="false"/>
          <w:color w:val="000000"/>
          <w:sz w:val="28"/>
        </w:rPr>
        <w:t>
      99. МЖӘ жобасын басқарудың институционалдық схемасы Үлгілік шартқа 7-қосымшада көрсетілген.</w:t>
      </w:r>
    </w:p>
    <w:bookmarkEnd w:id="3867"/>
    <w:bookmarkStart w:name="z4204" w:id="3868"/>
    <w:p>
      <w:pPr>
        <w:spacing w:after="0"/>
        <w:ind w:left="0"/>
        <w:jc w:val="both"/>
      </w:pPr>
      <w:r>
        <w:rPr>
          <w:rFonts w:ascii="Times New Roman"/>
          <w:b w:val="false"/>
          <w:i w:val="false"/>
          <w:color w:val="000000"/>
          <w:sz w:val="28"/>
        </w:rPr>
        <w:t>
      100. Мемлекеттік меншікке берілетін МЖӘ объектісінің баланс ұстаушы Мемлекеттік әріптес –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3868"/>
    <w:bookmarkStart w:name="z4205" w:id="3869"/>
    <w:p>
      <w:pPr>
        <w:spacing w:after="0"/>
        <w:ind w:left="0"/>
        <w:jc w:val="both"/>
      </w:pPr>
      <w:r>
        <w:rPr>
          <w:rFonts w:ascii="Times New Roman"/>
          <w:b w:val="false"/>
          <w:i w:val="false"/>
          <w:color w:val="000000"/>
          <w:sz w:val="28"/>
        </w:rPr>
        <w:t>
      101. Осы Үлгілік шарттың 87-тармағының негізінде пәтерлерді өтеусіз негізде бергеннен кейін, ___ пәтер Мемлекеттік әріптестің меншігінде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болады.</w:t>
      </w:r>
    </w:p>
    <w:bookmarkEnd w:id="3869"/>
    <w:bookmarkStart w:name="z4206" w:id="3870"/>
    <w:p>
      <w:pPr>
        <w:spacing w:after="0"/>
        <w:ind w:left="0"/>
        <w:jc w:val="both"/>
      </w:pPr>
      <w:r>
        <w:rPr>
          <w:rFonts w:ascii="Times New Roman"/>
          <w:b w:val="false"/>
          <w:i w:val="false"/>
          <w:color w:val="000000"/>
          <w:sz w:val="28"/>
        </w:rPr>
        <w:t xml:space="preserve">
      102. Салу сатысында МЖӘ объектісінің техникалық күйін бақылау Жекеше әріптеспен жасалған Үлгілік шарт негізінде мыналарды: </w:t>
      </w:r>
    </w:p>
    <w:bookmarkEnd w:id="3870"/>
    <w:bookmarkStart w:name="z4207" w:id="3871"/>
    <w:p>
      <w:pPr>
        <w:spacing w:after="0"/>
        <w:ind w:left="0"/>
        <w:jc w:val="both"/>
      </w:pPr>
      <w:r>
        <w:rPr>
          <w:rFonts w:ascii="Times New Roman"/>
          <w:b w:val="false"/>
          <w:i w:val="false"/>
          <w:color w:val="000000"/>
          <w:sz w:val="28"/>
        </w:rPr>
        <w:t>
      1) жобалық шешімдердің;</w:t>
      </w:r>
    </w:p>
    <w:bookmarkEnd w:id="3871"/>
    <w:bookmarkStart w:name="z4208" w:id="3872"/>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3872"/>
    <w:bookmarkStart w:name="z4209" w:id="3873"/>
    <w:p>
      <w:pPr>
        <w:spacing w:after="0"/>
        <w:ind w:left="0"/>
        <w:jc w:val="both"/>
      </w:pPr>
      <w:r>
        <w:rPr>
          <w:rFonts w:ascii="Times New Roman"/>
          <w:b w:val="false"/>
          <w:i w:val="false"/>
          <w:color w:val="000000"/>
          <w:sz w:val="28"/>
        </w:rPr>
        <w:t xml:space="preserve">
      3) жұмыстардың сапасының; </w:t>
      </w:r>
    </w:p>
    <w:bookmarkEnd w:id="3873"/>
    <w:bookmarkStart w:name="z4210" w:id="3874"/>
    <w:p>
      <w:pPr>
        <w:spacing w:after="0"/>
        <w:ind w:left="0"/>
        <w:jc w:val="both"/>
      </w:pPr>
      <w:r>
        <w:rPr>
          <w:rFonts w:ascii="Times New Roman"/>
          <w:b w:val="false"/>
          <w:i w:val="false"/>
          <w:color w:val="000000"/>
          <w:sz w:val="28"/>
        </w:rPr>
        <w:t>
      4) көлемдердің, сапаның сәйкестігінің;</w:t>
      </w:r>
    </w:p>
    <w:bookmarkEnd w:id="3874"/>
    <w:bookmarkStart w:name="z4211" w:id="3875"/>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3875"/>
    <w:bookmarkStart w:name="z4212" w:id="3876"/>
    <w:p>
      <w:pPr>
        <w:spacing w:after="0"/>
        <w:ind w:left="0"/>
        <w:jc w:val="both"/>
      </w:pPr>
      <w:r>
        <w:rPr>
          <w:rFonts w:ascii="Times New Roman"/>
          <w:b w:val="false"/>
          <w:i w:val="false"/>
          <w:color w:val="000000"/>
          <w:sz w:val="28"/>
        </w:rPr>
        <w:t>
      6) орындалған жұмыстардың аралық қабылдау кезеңіне;</w:t>
      </w:r>
    </w:p>
    <w:bookmarkEnd w:id="3876"/>
    <w:bookmarkStart w:name="z4213" w:id="3877"/>
    <w:p>
      <w:pPr>
        <w:spacing w:after="0"/>
        <w:ind w:left="0"/>
        <w:jc w:val="both"/>
      </w:pPr>
      <w:r>
        <w:rPr>
          <w:rFonts w:ascii="Times New Roman"/>
          <w:b w:val="false"/>
          <w:i w:val="false"/>
          <w:color w:val="000000"/>
          <w:sz w:val="28"/>
        </w:rPr>
        <w:t xml:space="preserve">
      7) ақауларды уақытында жоюды сақталуына Техникалық қадағалаумен жүзеге асырылады. </w:t>
      </w:r>
    </w:p>
    <w:bookmarkEnd w:id="3877"/>
    <w:bookmarkStart w:name="z4214" w:id="3878"/>
    <w:p>
      <w:pPr>
        <w:spacing w:after="0"/>
        <w:ind w:left="0"/>
        <w:jc w:val="both"/>
      </w:pPr>
      <w:r>
        <w:rPr>
          <w:rFonts w:ascii="Times New Roman"/>
          <w:b w:val="false"/>
          <w:i w:val="false"/>
          <w:color w:val="000000"/>
          <w:sz w:val="28"/>
        </w:rPr>
        <w:t>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w:t>
      </w:r>
    </w:p>
    <w:bookmarkEnd w:id="3878"/>
    <w:bookmarkStart w:name="z4215" w:id="3879"/>
    <w:p>
      <w:pPr>
        <w:spacing w:after="0"/>
        <w:ind w:left="0"/>
        <w:jc w:val="both"/>
      </w:pPr>
      <w:r>
        <w:rPr>
          <w:rFonts w:ascii="Times New Roman"/>
          <w:b w:val="false"/>
          <w:i w:val="false"/>
          <w:color w:val="000000"/>
          <w:sz w:val="28"/>
        </w:rPr>
        <w:t>
      103.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3879"/>
    <w:bookmarkStart w:name="z4216" w:id="3880"/>
    <w:p>
      <w:pPr>
        <w:spacing w:after="0"/>
        <w:ind w:left="0"/>
        <w:jc w:val="both"/>
      </w:pPr>
      <w:r>
        <w:rPr>
          <w:rFonts w:ascii="Times New Roman"/>
          <w:b w:val="false"/>
          <w:i w:val="false"/>
          <w:color w:val="000000"/>
          <w:sz w:val="28"/>
        </w:rPr>
        <w:t>
      104. Жекеше әріптестің Үлгілік шартты орындауы аясында жоба операторын тағайындау көзделмейді.</w:t>
      </w:r>
    </w:p>
    <w:bookmarkEnd w:id="3880"/>
    <w:bookmarkStart w:name="z4217" w:id="3881"/>
    <w:p>
      <w:pPr>
        <w:spacing w:after="0"/>
        <w:ind w:left="0"/>
        <w:jc w:val="left"/>
      </w:pPr>
      <w:r>
        <w:rPr>
          <w:rFonts w:ascii="Times New Roman"/>
          <w:b/>
          <w:i w:val="false"/>
          <w:color w:val="000000"/>
        </w:rPr>
        <w:t xml:space="preserve"> 10. Рұқсаттар</w:t>
      </w:r>
    </w:p>
    <w:bookmarkEnd w:id="3881"/>
    <w:bookmarkStart w:name="z4218" w:id="3882"/>
    <w:p>
      <w:pPr>
        <w:spacing w:after="0"/>
        <w:ind w:left="0"/>
        <w:jc w:val="both"/>
      </w:pPr>
      <w:r>
        <w:rPr>
          <w:rFonts w:ascii="Times New Roman"/>
          <w:b w:val="false"/>
          <w:i w:val="false"/>
          <w:color w:val="000000"/>
          <w:sz w:val="28"/>
        </w:rPr>
        <w:t>
      105.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3882"/>
    <w:bookmarkStart w:name="z4219" w:id="3883"/>
    <w:p>
      <w:pPr>
        <w:spacing w:after="0"/>
        <w:ind w:left="0"/>
        <w:jc w:val="both"/>
      </w:pPr>
      <w:r>
        <w:rPr>
          <w:rFonts w:ascii="Times New Roman"/>
          <w:b w:val="false"/>
          <w:i w:val="false"/>
          <w:color w:val="000000"/>
          <w:sz w:val="28"/>
        </w:rPr>
        <w:t xml:space="preserve">
      106.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3883"/>
    <w:bookmarkStart w:name="z4220" w:id="3884"/>
    <w:p>
      <w:pPr>
        <w:spacing w:after="0"/>
        <w:ind w:left="0"/>
        <w:jc w:val="left"/>
      </w:pPr>
      <w:r>
        <w:rPr>
          <w:rFonts w:ascii="Times New Roman"/>
          <w:b/>
          <w:i w:val="false"/>
          <w:color w:val="000000"/>
        </w:rPr>
        <w:t xml:space="preserve"> 11. МЖӘ объектісін салуды ұйымдастыру</w:t>
      </w:r>
    </w:p>
    <w:bookmarkEnd w:id="3884"/>
    <w:bookmarkStart w:name="z4221" w:id="3885"/>
    <w:p>
      <w:pPr>
        <w:spacing w:after="0"/>
        <w:ind w:left="0"/>
        <w:jc w:val="both"/>
      </w:pPr>
      <w:r>
        <w:rPr>
          <w:rFonts w:ascii="Times New Roman"/>
          <w:b w:val="false"/>
          <w:i w:val="false"/>
          <w:color w:val="000000"/>
          <w:sz w:val="28"/>
        </w:rPr>
        <w:t xml:space="preserve">
      107. Жекеше әріптес МЖӘ объектісін заңнамада белгіленген тәртіпте және Жобалау-сметалық құжаттамаға сәйкес салады. </w:t>
      </w:r>
    </w:p>
    <w:bookmarkEnd w:id="3885"/>
    <w:bookmarkStart w:name="z4222" w:id="3886"/>
    <w:p>
      <w:pPr>
        <w:spacing w:after="0"/>
        <w:ind w:left="0"/>
        <w:jc w:val="both"/>
      </w:pPr>
      <w:r>
        <w:rPr>
          <w:rFonts w:ascii="Times New Roman"/>
          <w:b w:val="false"/>
          <w:i w:val="false"/>
          <w:color w:val="000000"/>
          <w:sz w:val="28"/>
        </w:rPr>
        <w:t>
      108. Жекеше әріптес Мемлекеттік әріптеске Құрылыс кепілдігін тапсырады, ол келесі өлшемшарттарға сәйкес келуі тиіс:</w:t>
      </w:r>
    </w:p>
    <w:bookmarkEnd w:id="3886"/>
    <w:bookmarkStart w:name="z4223" w:id="3887"/>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3887"/>
    <w:bookmarkStart w:name="z4224" w:id="3888"/>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3888"/>
    <w:bookmarkStart w:name="z4225" w:id="3889"/>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3889"/>
    <w:bookmarkStart w:name="z4226" w:id="3890"/>
    <w:p>
      <w:pPr>
        <w:spacing w:after="0"/>
        <w:ind w:left="0"/>
        <w:jc w:val="both"/>
      </w:pPr>
      <w:r>
        <w:rPr>
          <w:rFonts w:ascii="Times New Roman"/>
          <w:b w:val="false"/>
          <w:i w:val="false"/>
          <w:color w:val="000000"/>
          <w:sz w:val="28"/>
        </w:rPr>
        <w:t>
      109. Құрылыс кепілдігі Үлгілік шартқа 8-қосымшада көрсетілген нысан бойынша рәсімделеді.</w:t>
      </w:r>
    </w:p>
    <w:bookmarkEnd w:id="3890"/>
    <w:bookmarkStart w:name="z4227" w:id="3891"/>
    <w:p>
      <w:pPr>
        <w:spacing w:after="0"/>
        <w:ind w:left="0"/>
        <w:jc w:val="both"/>
      </w:pPr>
      <w:r>
        <w:rPr>
          <w:rFonts w:ascii="Times New Roman"/>
          <w:b w:val="false"/>
          <w:i w:val="false"/>
          <w:color w:val="000000"/>
          <w:sz w:val="28"/>
        </w:rPr>
        <w:t>
      110. Құрылыс міндеттемелері мыналар:</w:t>
      </w:r>
    </w:p>
    <w:bookmarkEnd w:id="3891"/>
    <w:bookmarkStart w:name="z4228" w:id="3892"/>
    <w:p>
      <w:pPr>
        <w:spacing w:after="0"/>
        <w:ind w:left="0"/>
        <w:jc w:val="both"/>
      </w:pPr>
      <w:r>
        <w:rPr>
          <w:rFonts w:ascii="Times New Roman"/>
          <w:b w:val="false"/>
          <w:i w:val="false"/>
          <w:color w:val="000000"/>
          <w:sz w:val="28"/>
        </w:rPr>
        <w:t>
      1) Үлгілік шарттың 221-тармағының 2)-тармақшасында көрсетілген Құрылыс жұмыстарының мерзімі;</w:t>
      </w:r>
    </w:p>
    <w:bookmarkEnd w:id="3892"/>
    <w:bookmarkStart w:name="z4229" w:id="3893"/>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3893"/>
    <w:bookmarkStart w:name="z4230" w:id="3894"/>
    <w:p>
      <w:pPr>
        <w:spacing w:after="0"/>
        <w:ind w:left="0"/>
        <w:jc w:val="both"/>
      </w:pPr>
      <w:r>
        <w:rPr>
          <w:rFonts w:ascii="Times New Roman"/>
          <w:b w:val="false"/>
          <w:i w:val="false"/>
          <w:color w:val="000000"/>
          <w:sz w:val="28"/>
        </w:rPr>
        <w:t>
      111.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w:t>
      </w:r>
    </w:p>
    <w:bookmarkEnd w:id="3894"/>
    <w:bookmarkStart w:name="z4231" w:id="3895"/>
    <w:p>
      <w:pPr>
        <w:spacing w:after="0"/>
        <w:ind w:left="0"/>
        <w:jc w:val="both"/>
      </w:pPr>
      <w:r>
        <w:rPr>
          <w:rFonts w:ascii="Times New Roman"/>
          <w:b w:val="false"/>
          <w:i w:val="false"/>
          <w:color w:val="000000"/>
          <w:sz w:val="28"/>
        </w:rPr>
        <w:t>
      112.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w:t>
      </w:r>
    </w:p>
    <w:bookmarkEnd w:id="3895"/>
    <w:bookmarkStart w:name="z4232" w:id="3896"/>
    <w:p>
      <w:pPr>
        <w:spacing w:after="0"/>
        <w:ind w:left="0"/>
        <w:jc w:val="both"/>
      </w:pPr>
      <w:r>
        <w:rPr>
          <w:rFonts w:ascii="Times New Roman"/>
          <w:b w:val="false"/>
          <w:i w:val="false"/>
          <w:color w:val="000000"/>
          <w:sz w:val="28"/>
        </w:rPr>
        <w:t>
      113. Егер Тараптар Құрылыс жұмыстарының басталу күнінен ___ (жазумен көрсету) ай өткенге дейін келісімге қол жеткізе алмаса:</w:t>
      </w:r>
    </w:p>
    <w:bookmarkEnd w:id="3896"/>
    <w:bookmarkStart w:name="z4233" w:id="3897"/>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3897"/>
    <w:bookmarkStart w:name="z4234" w:id="3898"/>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3898"/>
    <w:bookmarkStart w:name="z4235" w:id="3899"/>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3899"/>
    <w:bookmarkStart w:name="z4236" w:id="3900"/>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 </w:t>
      </w:r>
    </w:p>
    <w:bookmarkEnd w:id="3900"/>
    <w:bookmarkStart w:name="z4237" w:id="3901"/>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3901"/>
    <w:bookmarkStart w:name="z4238" w:id="3902"/>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3902"/>
    <w:bookmarkStart w:name="z4239" w:id="3903"/>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3903"/>
    <w:bookmarkStart w:name="z4240" w:id="3904"/>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3904"/>
    <w:bookmarkStart w:name="z4241" w:id="3905"/>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3905"/>
    <w:bookmarkStart w:name="z4242" w:id="3906"/>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3906"/>
    <w:bookmarkStart w:name="z4243" w:id="3907"/>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907"/>
    <w:bookmarkStart w:name="z4244" w:id="3908"/>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3908"/>
    <w:bookmarkStart w:name="z4245" w:id="3909"/>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3909"/>
    <w:bookmarkStart w:name="z4246" w:id="3910"/>
    <w:p>
      <w:pPr>
        <w:spacing w:after="0"/>
        <w:ind w:left="0"/>
        <w:jc w:val="both"/>
      </w:pPr>
      <w:r>
        <w:rPr>
          <w:rFonts w:ascii="Times New Roman"/>
          <w:b w:val="false"/>
          <w:i w:val="false"/>
          <w:color w:val="000000"/>
          <w:sz w:val="28"/>
        </w:rPr>
        <w:t xml:space="preserve">
      114. МЖӘ объектісін салу Жекеше әріптес тартатын қаражаттар есебінен жүзеге асырылады. </w:t>
      </w:r>
    </w:p>
    <w:bookmarkEnd w:id="3910"/>
    <w:bookmarkStart w:name="z4247" w:id="3911"/>
    <w:p>
      <w:pPr>
        <w:spacing w:after="0"/>
        <w:ind w:left="0"/>
        <w:jc w:val="both"/>
      </w:pPr>
      <w:r>
        <w:rPr>
          <w:rFonts w:ascii="Times New Roman"/>
          <w:b w:val="false"/>
          <w:i w:val="false"/>
          <w:color w:val="000000"/>
          <w:sz w:val="28"/>
        </w:rPr>
        <w:t>
      115. Жекеше әріптес МЖӘ объектісінің техникалық құрамына, ұсынылған материалдар мен жабдықтардың тиісті емес сапасына жауапты болады.</w:t>
      </w:r>
    </w:p>
    <w:bookmarkEnd w:id="3911"/>
    <w:bookmarkStart w:name="z4248" w:id="3912"/>
    <w:p>
      <w:pPr>
        <w:spacing w:after="0"/>
        <w:ind w:left="0"/>
        <w:jc w:val="both"/>
      </w:pPr>
      <w:r>
        <w:rPr>
          <w:rFonts w:ascii="Times New Roman"/>
          <w:b w:val="false"/>
          <w:i w:val="false"/>
          <w:color w:val="000000"/>
          <w:sz w:val="28"/>
        </w:rPr>
        <w:t>
      116. Мемлекеттік әріптес Жекеше әріптеске және оның уәкілеттік берген тұлғаларына МЖӘ объектісіне еркін қолжетімділікті қамтамасыз етеді.</w:t>
      </w:r>
    </w:p>
    <w:bookmarkEnd w:id="3912"/>
    <w:bookmarkStart w:name="z4249" w:id="3913"/>
    <w:p>
      <w:pPr>
        <w:spacing w:after="0"/>
        <w:ind w:left="0"/>
        <w:jc w:val="both"/>
      </w:pPr>
      <w:r>
        <w:rPr>
          <w:rFonts w:ascii="Times New Roman"/>
          <w:b w:val="false"/>
          <w:i w:val="false"/>
          <w:color w:val="000000"/>
          <w:sz w:val="28"/>
        </w:rPr>
        <w:t>
      117. Жекеше әріптес Техникалық қадағалаудың келісуі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3913"/>
    <w:bookmarkStart w:name="z4250" w:id="3914"/>
    <w:p>
      <w:pPr>
        <w:spacing w:after="0"/>
        <w:ind w:left="0"/>
        <w:jc w:val="both"/>
      </w:pPr>
      <w:r>
        <w:rPr>
          <w:rFonts w:ascii="Times New Roman"/>
          <w:b w:val="false"/>
          <w:i w:val="false"/>
          <w:color w:val="000000"/>
          <w:sz w:val="28"/>
        </w:rPr>
        <w:t>
      118. Жекеше әріптес Үлгілік шарттың әрекет ету мерзімі кезеңінде Құрылыс жұмыстарының сапасына жауапты болады.</w:t>
      </w:r>
    </w:p>
    <w:bookmarkEnd w:id="3914"/>
    <w:bookmarkStart w:name="z4251" w:id="3915"/>
    <w:p>
      <w:pPr>
        <w:spacing w:after="0"/>
        <w:ind w:left="0"/>
        <w:jc w:val="both"/>
      </w:pPr>
      <w:r>
        <w:rPr>
          <w:rFonts w:ascii="Times New Roman"/>
          <w:b w:val="false"/>
          <w:i w:val="false"/>
          <w:color w:val="000000"/>
          <w:sz w:val="28"/>
        </w:rPr>
        <w:t>
      119.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3915"/>
    <w:bookmarkStart w:name="z4252" w:id="3916"/>
    <w:p>
      <w:pPr>
        <w:spacing w:after="0"/>
        <w:ind w:left="0"/>
        <w:jc w:val="both"/>
      </w:pPr>
      <w:r>
        <w:rPr>
          <w:rFonts w:ascii="Times New Roman"/>
          <w:b w:val="false"/>
          <w:i w:val="false"/>
          <w:color w:val="000000"/>
          <w:sz w:val="28"/>
        </w:rPr>
        <w:t>
      120.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3916"/>
    <w:bookmarkStart w:name="z4253" w:id="3917"/>
    <w:p>
      <w:pPr>
        <w:spacing w:after="0"/>
        <w:ind w:left="0"/>
        <w:jc w:val="both"/>
      </w:pPr>
      <w:r>
        <w:rPr>
          <w:rFonts w:ascii="Times New Roman"/>
          <w:b w:val="false"/>
          <w:i w:val="false"/>
          <w:color w:val="000000"/>
          <w:sz w:val="28"/>
        </w:rPr>
        <w:t>
      121.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3917"/>
    <w:bookmarkStart w:name="z4254" w:id="3918"/>
    <w:p>
      <w:pPr>
        <w:spacing w:after="0"/>
        <w:ind w:left="0"/>
        <w:jc w:val="both"/>
      </w:pPr>
      <w:r>
        <w:rPr>
          <w:rFonts w:ascii="Times New Roman"/>
          <w:b w:val="false"/>
          <w:i w:val="false"/>
          <w:color w:val="000000"/>
          <w:sz w:val="28"/>
        </w:rPr>
        <w:t>
      122.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3918"/>
    <w:bookmarkStart w:name="z4255" w:id="3919"/>
    <w:p>
      <w:pPr>
        <w:spacing w:after="0"/>
        <w:ind w:left="0"/>
        <w:jc w:val="both"/>
      </w:pPr>
      <w:r>
        <w:rPr>
          <w:rFonts w:ascii="Times New Roman"/>
          <w:b w:val="false"/>
          <w:i w:val="false"/>
          <w:color w:val="000000"/>
          <w:sz w:val="28"/>
        </w:rPr>
        <w:t>
      123. Жекеше әріптес МЖӘ объектісін заңнамада және Үлгілік шартта белгіленген тәртіпте пайдалануға енгізеді.</w:t>
      </w:r>
    </w:p>
    <w:bookmarkEnd w:id="3919"/>
    <w:bookmarkStart w:name="z4256" w:id="3920"/>
    <w:p>
      <w:pPr>
        <w:spacing w:after="0"/>
        <w:ind w:left="0"/>
        <w:jc w:val="both"/>
      </w:pPr>
      <w:r>
        <w:rPr>
          <w:rFonts w:ascii="Times New Roman"/>
          <w:b w:val="false"/>
          <w:i w:val="false"/>
          <w:color w:val="000000"/>
          <w:sz w:val="28"/>
        </w:rPr>
        <w:t>
      124.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3920"/>
    <w:bookmarkStart w:name="z4257" w:id="3921"/>
    <w:p>
      <w:pPr>
        <w:spacing w:after="0"/>
        <w:ind w:left="0"/>
        <w:jc w:val="both"/>
      </w:pPr>
      <w:r>
        <w:rPr>
          <w:rFonts w:ascii="Times New Roman"/>
          <w:b w:val="false"/>
          <w:i w:val="false"/>
          <w:color w:val="000000"/>
          <w:sz w:val="28"/>
        </w:rPr>
        <w:t>
      125.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3921"/>
    <w:bookmarkStart w:name="z4258" w:id="3922"/>
    <w:p>
      <w:pPr>
        <w:spacing w:after="0"/>
        <w:ind w:left="0"/>
        <w:jc w:val="both"/>
      </w:pPr>
      <w:r>
        <w:rPr>
          <w:rFonts w:ascii="Times New Roman"/>
          <w:b w:val="false"/>
          <w:i w:val="false"/>
          <w:color w:val="000000"/>
          <w:sz w:val="28"/>
        </w:rPr>
        <w:t>
      126.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3922"/>
    <w:bookmarkStart w:name="z4259" w:id="3923"/>
    <w:p>
      <w:pPr>
        <w:spacing w:after="0"/>
        <w:ind w:left="0"/>
        <w:jc w:val="both"/>
      </w:pPr>
      <w:r>
        <w:rPr>
          <w:rFonts w:ascii="Times New Roman"/>
          <w:b w:val="false"/>
          <w:i w:val="false"/>
          <w:color w:val="000000"/>
          <w:sz w:val="28"/>
        </w:rPr>
        <w:t>
      127. Жекеше әріптес ___ (жазумен көрсету) күнтізбелік күн мерзімде Үлгілік шарттың 126-тармағында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w:t>
      </w:r>
    </w:p>
    <w:bookmarkEnd w:id="3923"/>
    <w:bookmarkStart w:name="z4260" w:id="3924"/>
    <w:p>
      <w:pPr>
        <w:spacing w:after="0"/>
        <w:ind w:left="0"/>
        <w:jc w:val="both"/>
      </w:pPr>
      <w:r>
        <w:rPr>
          <w:rFonts w:ascii="Times New Roman"/>
          <w:b w:val="false"/>
          <w:i w:val="false"/>
          <w:color w:val="000000"/>
          <w:sz w:val="28"/>
        </w:rPr>
        <w:t>
      128. Үлгілік шарттың 126-тармағында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3924"/>
    <w:bookmarkStart w:name="z4261" w:id="3925"/>
    <w:p>
      <w:pPr>
        <w:spacing w:after="0"/>
        <w:ind w:left="0"/>
        <w:jc w:val="both"/>
      </w:pPr>
      <w:r>
        <w:rPr>
          <w:rFonts w:ascii="Times New Roman"/>
          <w:b w:val="false"/>
          <w:i w:val="false"/>
          <w:color w:val="000000"/>
          <w:sz w:val="28"/>
        </w:rPr>
        <w:t xml:space="preserve">
      129. Егер Үлгілік шарттың 126-тармағында көрсетілген қосымша жұмыстарды орындау Үлгілік шартқа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 </w:t>
      </w:r>
    </w:p>
    <w:bookmarkEnd w:id="3925"/>
    <w:bookmarkStart w:name="z4262" w:id="3926"/>
    <w:p>
      <w:pPr>
        <w:spacing w:after="0"/>
        <w:ind w:left="0"/>
        <w:jc w:val="both"/>
      </w:pPr>
      <w:r>
        <w:rPr>
          <w:rFonts w:ascii="Times New Roman"/>
          <w:b w:val="false"/>
          <w:i w:val="false"/>
          <w:color w:val="000000"/>
          <w:sz w:val="28"/>
        </w:rPr>
        <w:t>
      130.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3926"/>
    <w:bookmarkStart w:name="z4263" w:id="3927"/>
    <w:p>
      <w:pPr>
        <w:spacing w:after="0"/>
        <w:ind w:left="0"/>
        <w:jc w:val="left"/>
      </w:pPr>
      <w:r>
        <w:rPr>
          <w:rFonts w:ascii="Times New Roman"/>
          <w:b/>
          <w:i w:val="false"/>
          <w:color w:val="000000"/>
        </w:rPr>
        <w:t xml:space="preserve"> 12. Археологиялық олжалар</w:t>
      </w:r>
    </w:p>
    <w:bookmarkEnd w:id="3927"/>
    <w:bookmarkStart w:name="z4264" w:id="3928"/>
    <w:p>
      <w:pPr>
        <w:spacing w:after="0"/>
        <w:ind w:left="0"/>
        <w:jc w:val="both"/>
      </w:pPr>
      <w:r>
        <w:rPr>
          <w:rFonts w:ascii="Times New Roman"/>
          <w:b w:val="false"/>
          <w:i w:val="false"/>
          <w:color w:val="000000"/>
          <w:sz w:val="28"/>
        </w:rPr>
        <w:t>
      131. Археологиялық олжалар табылған жағдайда Жекеше әріптес:</w:t>
      </w:r>
    </w:p>
    <w:bookmarkEnd w:id="3928"/>
    <w:bookmarkStart w:name="z4265" w:id="3929"/>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3929"/>
    <w:bookmarkStart w:name="z4266" w:id="3930"/>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3930"/>
    <w:bookmarkStart w:name="z4267" w:id="3931"/>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3931"/>
    <w:bookmarkStart w:name="z4268" w:id="3932"/>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3932"/>
    <w:bookmarkStart w:name="z4269" w:id="3933"/>
    <w:p>
      <w:pPr>
        <w:spacing w:after="0"/>
        <w:ind w:left="0"/>
        <w:jc w:val="both"/>
      </w:pPr>
      <w:r>
        <w:rPr>
          <w:rFonts w:ascii="Times New Roman"/>
          <w:b w:val="false"/>
          <w:i w:val="false"/>
          <w:color w:val="000000"/>
          <w:sz w:val="28"/>
        </w:rPr>
        <w:t xml:space="preserve">
      132.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3933"/>
    <w:bookmarkStart w:name="z4270" w:id="3934"/>
    <w:p>
      <w:pPr>
        <w:spacing w:after="0"/>
        <w:ind w:left="0"/>
        <w:jc w:val="both"/>
      </w:pPr>
      <w:r>
        <w:rPr>
          <w:rFonts w:ascii="Times New Roman"/>
          <w:b w:val="false"/>
          <w:i w:val="false"/>
          <w:color w:val="000000"/>
          <w:sz w:val="28"/>
        </w:rPr>
        <w:t xml:space="preserve">
      133. Археологиялық олжалардың себебі бойынша жұмыстардың тоқтатылуы форс-мажорлық жағдаяттар болып есептеледі. </w:t>
      </w:r>
    </w:p>
    <w:bookmarkEnd w:id="3934"/>
    <w:bookmarkStart w:name="z4271" w:id="3935"/>
    <w:p>
      <w:pPr>
        <w:spacing w:after="0"/>
        <w:ind w:left="0"/>
        <w:jc w:val="both"/>
      </w:pPr>
      <w:r>
        <w:rPr>
          <w:rFonts w:ascii="Times New Roman"/>
          <w:b w:val="false"/>
          <w:i w:val="false"/>
          <w:color w:val="000000"/>
          <w:sz w:val="28"/>
        </w:rPr>
        <w:t xml:space="preserve">
      134. Құрылыс жұмыстары Мемлекеттік әріптестің шешімінің негізінде ___ (жазумен көрсету) күнтізбелік күннен көп емес мерзімге тоқтатылады. </w:t>
      </w:r>
    </w:p>
    <w:bookmarkEnd w:id="3935"/>
    <w:bookmarkStart w:name="z4272" w:id="3936"/>
    <w:p>
      <w:pPr>
        <w:spacing w:after="0"/>
        <w:ind w:left="0"/>
        <w:jc w:val="both"/>
      </w:pPr>
      <w:r>
        <w:rPr>
          <w:rFonts w:ascii="Times New Roman"/>
          <w:b w:val="false"/>
          <w:i w:val="false"/>
          <w:color w:val="000000"/>
          <w:sz w:val="28"/>
        </w:rPr>
        <w:t>
      135.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3936"/>
    <w:bookmarkStart w:name="z4273" w:id="3937"/>
    <w:p>
      <w:pPr>
        <w:spacing w:after="0"/>
        <w:ind w:left="0"/>
        <w:jc w:val="both"/>
      </w:pPr>
      <w:r>
        <w:rPr>
          <w:rFonts w:ascii="Times New Roman"/>
          <w:b w:val="false"/>
          <w:i w:val="false"/>
          <w:color w:val="000000"/>
          <w:sz w:val="28"/>
        </w:rPr>
        <w:t>
      136.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3937"/>
    <w:bookmarkStart w:name="z4274" w:id="3938"/>
    <w:p>
      <w:pPr>
        <w:spacing w:after="0"/>
        <w:ind w:left="0"/>
        <w:jc w:val="both"/>
      </w:pPr>
      <w:r>
        <w:rPr>
          <w:rFonts w:ascii="Times New Roman"/>
          <w:b w:val="false"/>
          <w:i w:val="false"/>
          <w:color w:val="000000"/>
          <w:sz w:val="28"/>
        </w:rPr>
        <w:t>
      137.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3938"/>
    <w:bookmarkStart w:name="z4275" w:id="3939"/>
    <w:p>
      <w:pPr>
        <w:spacing w:after="0"/>
        <w:ind w:left="0"/>
        <w:jc w:val="both"/>
      </w:pPr>
      <w:r>
        <w:rPr>
          <w:rFonts w:ascii="Times New Roman"/>
          <w:b w:val="false"/>
          <w:i w:val="false"/>
          <w:color w:val="000000"/>
          <w:sz w:val="28"/>
        </w:rPr>
        <w:t xml:space="preserve">
      138. Жер учаскесінде табылған Археологиялық олжалар заңнамаға сәйкес мемлекеттің меншігіне беріледі. </w:t>
      </w:r>
    </w:p>
    <w:bookmarkEnd w:id="3939"/>
    <w:bookmarkStart w:name="z4276" w:id="3940"/>
    <w:p>
      <w:pPr>
        <w:spacing w:after="0"/>
        <w:ind w:left="0"/>
        <w:jc w:val="left"/>
      </w:pPr>
      <w:r>
        <w:rPr>
          <w:rFonts w:ascii="Times New Roman"/>
          <w:b/>
          <w:i w:val="false"/>
          <w:color w:val="000000"/>
        </w:rPr>
        <w:t xml:space="preserve"> 13. Қауіпті қалдықтардың көмулері</w:t>
      </w:r>
    </w:p>
    <w:bookmarkEnd w:id="3940"/>
    <w:bookmarkStart w:name="z4277" w:id="3941"/>
    <w:p>
      <w:pPr>
        <w:spacing w:after="0"/>
        <w:ind w:left="0"/>
        <w:jc w:val="both"/>
      </w:pPr>
      <w:r>
        <w:rPr>
          <w:rFonts w:ascii="Times New Roman"/>
          <w:b w:val="false"/>
          <w:i w:val="false"/>
          <w:color w:val="000000"/>
          <w:sz w:val="28"/>
        </w:rPr>
        <w:t>
      139. Қауіпті қалдықтардың көмулері табылған жағдайда Жекеше әріптес:</w:t>
      </w:r>
    </w:p>
    <w:bookmarkEnd w:id="3941"/>
    <w:bookmarkStart w:name="z4278" w:id="3942"/>
    <w:p>
      <w:pPr>
        <w:spacing w:after="0"/>
        <w:ind w:left="0"/>
        <w:jc w:val="both"/>
      </w:pPr>
      <w:r>
        <w:rPr>
          <w:rFonts w:ascii="Times New Roman"/>
          <w:b w:val="false"/>
          <w:i w:val="false"/>
          <w:color w:val="000000"/>
          <w:sz w:val="28"/>
        </w:rPr>
        <w:t>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3942"/>
    <w:bookmarkStart w:name="z4279" w:id="3943"/>
    <w:p>
      <w:pPr>
        <w:spacing w:after="0"/>
        <w:ind w:left="0"/>
        <w:jc w:val="both"/>
      </w:pPr>
      <w:r>
        <w:rPr>
          <w:rFonts w:ascii="Times New Roman"/>
          <w:b w:val="false"/>
          <w:i w:val="false"/>
          <w:color w:val="000000"/>
          <w:sz w:val="28"/>
        </w:rPr>
        <w:t>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3943"/>
    <w:bookmarkStart w:name="z4280" w:id="3944"/>
    <w:p>
      <w:pPr>
        <w:spacing w:after="0"/>
        <w:ind w:left="0"/>
        <w:jc w:val="both"/>
      </w:pPr>
      <w:r>
        <w:rPr>
          <w:rFonts w:ascii="Times New Roman"/>
          <w:b w:val="false"/>
          <w:i w:val="false"/>
          <w:color w:val="000000"/>
          <w:sz w:val="28"/>
        </w:rPr>
        <w:t>
      140.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3944"/>
    <w:bookmarkStart w:name="z4281" w:id="3945"/>
    <w:p>
      <w:pPr>
        <w:spacing w:after="0"/>
        <w:ind w:left="0"/>
        <w:jc w:val="both"/>
      </w:pPr>
      <w:r>
        <w:rPr>
          <w:rFonts w:ascii="Times New Roman"/>
          <w:b w:val="false"/>
          <w:i w:val="false"/>
          <w:color w:val="000000"/>
          <w:sz w:val="28"/>
        </w:rPr>
        <w:t>
      141. Жекеше әріптес Мемлекеттік әріптестің кез келген ұсынымдарын есепке алады және Жер учаскесіндегі Қауіпті қалдықтардың көмулеріне қатысты заңнаманың ережелерін сақтайды.</w:t>
      </w:r>
    </w:p>
    <w:bookmarkEnd w:id="3945"/>
    <w:bookmarkStart w:name="z4282" w:id="3946"/>
    <w:p>
      <w:pPr>
        <w:spacing w:after="0"/>
        <w:ind w:left="0"/>
        <w:jc w:val="both"/>
      </w:pPr>
      <w:r>
        <w:rPr>
          <w:rFonts w:ascii="Times New Roman"/>
          <w:b w:val="false"/>
          <w:i w:val="false"/>
          <w:color w:val="000000"/>
          <w:sz w:val="28"/>
        </w:rPr>
        <w:t>
      142.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3946"/>
    <w:bookmarkStart w:name="z4283" w:id="3947"/>
    <w:p>
      <w:pPr>
        <w:spacing w:after="0"/>
        <w:ind w:left="0"/>
        <w:jc w:val="both"/>
      </w:pPr>
      <w:r>
        <w:rPr>
          <w:rFonts w:ascii="Times New Roman"/>
          <w:b w:val="false"/>
          <w:i w:val="false"/>
          <w:color w:val="000000"/>
          <w:sz w:val="28"/>
        </w:rPr>
        <w:t>
      143.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3947"/>
    <w:bookmarkStart w:name="z4284" w:id="3948"/>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3948"/>
    <w:bookmarkStart w:name="z4285" w:id="3949"/>
    <w:p>
      <w:pPr>
        <w:spacing w:after="0"/>
        <w:ind w:left="0"/>
        <w:jc w:val="both"/>
      </w:pPr>
      <w:r>
        <w:rPr>
          <w:rFonts w:ascii="Times New Roman"/>
          <w:b w:val="false"/>
          <w:i w:val="false"/>
          <w:color w:val="000000"/>
          <w:sz w:val="28"/>
        </w:rPr>
        <w:t>
      144. МЖӘ объектісі мемлекеттік меншікке берілмейді.</w:t>
      </w:r>
    </w:p>
    <w:bookmarkEnd w:id="3949"/>
    <w:bookmarkStart w:name="z4286" w:id="3950"/>
    <w:p>
      <w:pPr>
        <w:spacing w:after="0"/>
        <w:ind w:left="0"/>
        <w:jc w:val="both"/>
      </w:pPr>
      <w:r>
        <w:rPr>
          <w:rFonts w:ascii="Times New Roman"/>
          <w:b w:val="false"/>
          <w:i w:val="false"/>
          <w:color w:val="000000"/>
          <w:sz w:val="28"/>
        </w:rPr>
        <w:t xml:space="preserve">
      145. Үлгілік шарттың әрекет ету мерзімі біткеннен кейін, МЖӘ объектісіне иелік ету және пайдалану құқығы сату-сатып алу шарттарына сәйкес пәтер иелеріне көшеді. </w:t>
      </w:r>
    </w:p>
    <w:bookmarkEnd w:id="3950"/>
    <w:bookmarkStart w:name="z4287" w:id="3951"/>
    <w:p>
      <w:pPr>
        <w:spacing w:after="0"/>
        <w:ind w:left="0"/>
        <w:jc w:val="left"/>
      </w:pPr>
      <w:r>
        <w:rPr>
          <w:rFonts w:ascii="Times New Roman"/>
          <w:b/>
          <w:i w:val="false"/>
          <w:color w:val="000000"/>
        </w:rPr>
        <w:t xml:space="preserve"> 15. МЖӘ объектісін пайдалану</w:t>
      </w:r>
    </w:p>
    <w:bookmarkEnd w:id="3951"/>
    <w:bookmarkStart w:name="z4288" w:id="3952"/>
    <w:p>
      <w:pPr>
        <w:spacing w:after="0"/>
        <w:ind w:left="0"/>
        <w:jc w:val="both"/>
      </w:pPr>
      <w:r>
        <w:rPr>
          <w:rFonts w:ascii="Times New Roman"/>
          <w:b w:val="false"/>
          <w:i w:val="false"/>
          <w:color w:val="000000"/>
          <w:sz w:val="28"/>
        </w:rPr>
        <w:t xml:space="preserve">
      146. Жекеше әріптес Жоспарлы аяқтау күнінен бастап және Үлгілік шарттың әрекет ету мерзімінің өту күніне дейін кіріс алу мүмкіндігімен қызметтерді ұйымдастыру үшін МЖӘ объектісін пайдаланады. </w:t>
      </w:r>
    </w:p>
    <w:bookmarkEnd w:id="3952"/>
    <w:bookmarkStart w:name="z4289" w:id="3953"/>
    <w:p>
      <w:pPr>
        <w:spacing w:after="0"/>
        <w:ind w:left="0"/>
        <w:jc w:val="both"/>
      </w:pPr>
      <w:r>
        <w:rPr>
          <w:rFonts w:ascii="Times New Roman"/>
          <w:b w:val="false"/>
          <w:i w:val="false"/>
          <w:color w:val="000000"/>
          <w:sz w:val="28"/>
        </w:rPr>
        <w:t>
      147. МЖӘ объектісі ___ (жазумен көрсету) жыл мерзімге пайдалануға беріледі.</w:t>
      </w:r>
    </w:p>
    <w:bookmarkEnd w:id="3953"/>
    <w:bookmarkStart w:name="z4290" w:id="3954"/>
    <w:p>
      <w:pPr>
        <w:spacing w:after="0"/>
        <w:ind w:left="0"/>
        <w:jc w:val="both"/>
      </w:pPr>
      <w:r>
        <w:rPr>
          <w:rFonts w:ascii="Times New Roman"/>
          <w:b w:val="false"/>
          <w:i w:val="false"/>
          <w:color w:val="000000"/>
          <w:sz w:val="28"/>
        </w:rPr>
        <w:t>
      148. Жекеше әріптес пайдалану кезінде дербес және өз есебінен:</w:t>
      </w:r>
    </w:p>
    <w:bookmarkEnd w:id="3954"/>
    <w:bookmarkStart w:name="z4291" w:id="3955"/>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3955"/>
    <w:bookmarkStart w:name="z4292" w:id="3956"/>
    <w:p>
      <w:pPr>
        <w:spacing w:after="0"/>
        <w:ind w:left="0"/>
        <w:jc w:val="both"/>
      </w:pPr>
      <w:r>
        <w:rPr>
          <w:rFonts w:ascii="Times New Roman"/>
          <w:b w:val="false"/>
          <w:i w:val="false"/>
          <w:color w:val="000000"/>
          <w:sz w:val="28"/>
        </w:rPr>
        <w:t>
      2) мүлікті ағымдық жөндеуді жүзеге асырады;</w:t>
      </w:r>
    </w:p>
    <w:bookmarkEnd w:id="3956"/>
    <w:bookmarkStart w:name="z4293" w:id="3957"/>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3957"/>
    <w:bookmarkStart w:name="z4294" w:id="3958"/>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3958"/>
    <w:bookmarkStart w:name="z4295" w:id="3959"/>
    <w:p>
      <w:pPr>
        <w:spacing w:after="0"/>
        <w:ind w:left="0"/>
        <w:jc w:val="both"/>
      </w:pPr>
      <w:r>
        <w:rPr>
          <w:rFonts w:ascii="Times New Roman"/>
          <w:b w:val="false"/>
          <w:i w:val="false"/>
          <w:color w:val="000000"/>
          <w:sz w:val="28"/>
        </w:rPr>
        <w:t>
      149. Жекеше әріптес өзінің басқа мүлкінен оған пайдалануға берілген мүлікті жекешелейді және ол бойынша дербес есеп жүргізеді.</w:t>
      </w:r>
    </w:p>
    <w:bookmarkEnd w:id="3959"/>
    <w:bookmarkStart w:name="z4296" w:id="3960"/>
    <w:p>
      <w:pPr>
        <w:spacing w:after="0"/>
        <w:ind w:left="0"/>
        <w:jc w:val="both"/>
      </w:pPr>
      <w:r>
        <w:rPr>
          <w:rFonts w:ascii="Times New Roman"/>
          <w:b w:val="false"/>
          <w:i w:val="false"/>
          <w:color w:val="000000"/>
          <w:sz w:val="28"/>
        </w:rPr>
        <w:t>
      150.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3960"/>
    <w:bookmarkStart w:name="z4297" w:id="3961"/>
    <w:p>
      <w:pPr>
        <w:spacing w:after="0"/>
        <w:ind w:left="0"/>
        <w:jc w:val="both"/>
      </w:pPr>
      <w:r>
        <w:rPr>
          <w:rFonts w:ascii="Times New Roman"/>
          <w:b w:val="false"/>
          <w:i w:val="false"/>
          <w:color w:val="000000"/>
          <w:sz w:val="28"/>
        </w:rPr>
        <w:t>
      151. Жекеше әріптес Мемлекеттік әріптеске Пайдалану кепілдігін тапсырады, ол келесі өлшемшарттарға сәйкес келуі тиіс:</w:t>
      </w:r>
    </w:p>
    <w:bookmarkEnd w:id="3961"/>
    <w:bookmarkStart w:name="z4298" w:id="3962"/>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3962"/>
    <w:bookmarkStart w:name="z4299" w:id="3963"/>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3963"/>
    <w:bookmarkStart w:name="z4300" w:id="3964"/>
    <w:p>
      <w:pPr>
        <w:spacing w:after="0"/>
        <w:ind w:left="0"/>
        <w:jc w:val="both"/>
      </w:pPr>
      <w:r>
        <w:rPr>
          <w:rFonts w:ascii="Times New Roman"/>
          <w:b w:val="false"/>
          <w:i w:val="false"/>
          <w:color w:val="000000"/>
          <w:sz w:val="28"/>
        </w:rPr>
        <w:t>
      3) кепілдік Мемлекеттік әріптеске, Жекеше әріптес Үлгілік шартқа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3964"/>
    <w:bookmarkStart w:name="z4301" w:id="3965"/>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3965"/>
    <w:bookmarkStart w:name="z4302" w:id="3966"/>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3966"/>
    <w:bookmarkStart w:name="z4303" w:id="3967"/>
    <w:p>
      <w:pPr>
        <w:spacing w:after="0"/>
        <w:ind w:left="0"/>
        <w:jc w:val="both"/>
      </w:pPr>
      <w:r>
        <w:rPr>
          <w:rFonts w:ascii="Times New Roman"/>
          <w:b w:val="false"/>
          <w:i w:val="false"/>
          <w:color w:val="000000"/>
          <w:sz w:val="28"/>
        </w:rPr>
        <w:t>
      6) кепілдік Үлгілік шартқа 10-қосымшада көрсетілген нысан бойынша рәсімделеді;</w:t>
      </w:r>
    </w:p>
    <w:bookmarkEnd w:id="3967"/>
    <w:bookmarkStart w:name="z4304" w:id="3968"/>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3968"/>
    <w:bookmarkStart w:name="z4305" w:id="3969"/>
    <w:p>
      <w:pPr>
        <w:spacing w:after="0"/>
        <w:ind w:left="0"/>
        <w:jc w:val="both"/>
      </w:pPr>
      <w:r>
        <w:rPr>
          <w:rFonts w:ascii="Times New Roman"/>
          <w:b w:val="false"/>
          <w:i w:val="false"/>
          <w:color w:val="000000"/>
          <w:sz w:val="28"/>
        </w:rPr>
        <w:t>
      152. Көрсетілетін қызметтер сапасы индикаторларын және МЖӘ объектісін толық пайдалану дайындығының өлшемшарттарын бұзғаны үшін Төлем мөлшерлері Үлгілік шартқа 9-қосымшаның ережелеріне сәйкес анықталады.</w:t>
      </w:r>
    </w:p>
    <w:bookmarkEnd w:id="3969"/>
    <w:bookmarkStart w:name="z4306" w:id="3970"/>
    <w:p>
      <w:pPr>
        <w:spacing w:after="0"/>
        <w:ind w:left="0"/>
        <w:jc w:val="both"/>
      </w:pPr>
      <w:r>
        <w:rPr>
          <w:rFonts w:ascii="Times New Roman"/>
          <w:b w:val="false"/>
          <w:i w:val="false"/>
          <w:color w:val="000000"/>
          <w:sz w:val="28"/>
        </w:rPr>
        <w:t>
      153.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3970"/>
    <w:bookmarkStart w:name="z4307" w:id="3971"/>
    <w:p>
      <w:pPr>
        <w:spacing w:after="0"/>
        <w:ind w:left="0"/>
        <w:jc w:val="both"/>
      </w:pPr>
      <w:r>
        <w:rPr>
          <w:rFonts w:ascii="Times New Roman"/>
          <w:b w:val="false"/>
          <w:i w:val="false"/>
          <w:color w:val="000000"/>
          <w:sz w:val="28"/>
        </w:rPr>
        <w:t>
      154. Жекеше әріптестің кінәсі бойынша, Жекеше әріптес Қызметтерді көрсету күнінен бастап Үлгілік шарттың айрықша талаптарын бұзған жағдайда:</w:t>
      </w:r>
    </w:p>
    <w:bookmarkEnd w:id="3971"/>
    <w:bookmarkStart w:name="z4308" w:id="3972"/>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3972"/>
    <w:bookmarkStart w:name="z4309" w:id="3973"/>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3973"/>
    <w:bookmarkStart w:name="z4310" w:id="3974"/>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3974"/>
    <w:bookmarkStart w:name="z4311" w:id="3975"/>
    <w:p>
      <w:pPr>
        <w:spacing w:after="0"/>
        <w:ind w:left="0"/>
        <w:jc w:val="both"/>
      </w:pPr>
      <w:r>
        <w:rPr>
          <w:rFonts w:ascii="Times New Roman"/>
          <w:b w:val="false"/>
          <w:i w:val="false"/>
          <w:color w:val="000000"/>
          <w:sz w:val="28"/>
        </w:rPr>
        <w:t>
      155.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3975"/>
    <w:bookmarkStart w:name="z4312" w:id="3976"/>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3976"/>
    <w:bookmarkStart w:name="z4313" w:id="3977"/>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3977"/>
    <w:bookmarkStart w:name="z4314" w:id="3978"/>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w:t>
      </w:r>
    </w:p>
    <w:bookmarkEnd w:id="3978"/>
    <w:bookmarkStart w:name="z4315" w:id="3979"/>
    <w:p>
      <w:pPr>
        <w:spacing w:after="0"/>
        <w:ind w:left="0"/>
        <w:jc w:val="both"/>
      </w:pPr>
      <w:r>
        <w:rPr>
          <w:rFonts w:ascii="Times New Roman"/>
          <w:b w:val="false"/>
          <w:i w:val="false"/>
          <w:color w:val="000000"/>
          <w:sz w:val="28"/>
        </w:rPr>
        <w:t>
      156. Егер қандай да бір талап еңсерілмейтін күш (форс-мажор) жағдаяттарымен байланысты орындалмаса:</w:t>
      </w:r>
    </w:p>
    <w:bookmarkEnd w:id="3979"/>
    <w:bookmarkStart w:name="z4316" w:id="3980"/>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3980"/>
    <w:bookmarkStart w:name="z4317" w:id="3981"/>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3981"/>
    <w:bookmarkStart w:name="z4318" w:id="3982"/>
    <w:p>
      <w:pPr>
        <w:spacing w:after="0"/>
        <w:ind w:left="0"/>
        <w:jc w:val="both"/>
      </w:pPr>
      <w:r>
        <w:rPr>
          <w:rFonts w:ascii="Times New Roman"/>
          <w:b w:val="false"/>
          <w:i w:val="false"/>
          <w:color w:val="000000"/>
          <w:sz w:val="28"/>
        </w:rPr>
        <w:t>
      157. Шарт Жекеше әріптес Пайдалану кепілдігін ұсынбаған жағдайда және Пайдалану кепілдігінің Үлгілік шарттың 151-тармағында көрсетілген өлшемшарттарға және Үлгілік шартқа 10-қосымшаның ережелеріне сәйкес келмеу жағдайында бұзылады.</w:t>
      </w:r>
    </w:p>
    <w:bookmarkEnd w:id="3982"/>
    <w:bookmarkStart w:name="z4319" w:id="3983"/>
    <w:p>
      <w:pPr>
        <w:spacing w:after="0"/>
        <w:ind w:left="0"/>
        <w:jc w:val="both"/>
      </w:pPr>
      <w:r>
        <w:rPr>
          <w:rFonts w:ascii="Times New Roman"/>
          <w:b w:val="false"/>
          <w:i w:val="false"/>
          <w:color w:val="000000"/>
          <w:sz w:val="28"/>
        </w:rPr>
        <w:t>
      158. Жекеше әріптес заңнамаға сәйкес МЖӘ объектісінің қауіпсіздігін және пайдалану сапасын қамтамасыз етуге міндетті.</w:t>
      </w:r>
    </w:p>
    <w:bookmarkEnd w:id="3983"/>
    <w:bookmarkStart w:name="z4320" w:id="3984"/>
    <w:p>
      <w:pPr>
        <w:spacing w:after="0"/>
        <w:ind w:left="0"/>
        <w:jc w:val="both"/>
      </w:pPr>
      <w:r>
        <w:rPr>
          <w:rFonts w:ascii="Times New Roman"/>
          <w:b w:val="false"/>
          <w:i w:val="false"/>
          <w:color w:val="000000"/>
          <w:sz w:val="28"/>
        </w:rPr>
        <w:t>
      159. Жекеше әріптес пайдалану кезеңінде тұрғын үй кешенін пайдаланумен айналысатын Басқарушы компания құрады.</w:t>
      </w:r>
    </w:p>
    <w:bookmarkEnd w:id="3984"/>
    <w:bookmarkStart w:name="z4321" w:id="3985"/>
    <w:p>
      <w:pPr>
        <w:spacing w:after="0"/>
        <w:ind w:left="0"/>
        <w:jc w:val="left"/>
      </w:pPr>
      <w:r>
        <w:rPr>
          <w:rFonts w:ascii="Times New Roman"/>
          <w:b/>
          <w:i w:val="false"/>
          <w:color w:val="000000"/>
        </w:rPr>
        <w:t xml:space="preserve"> 16. МЖӘ объектісін жөндеу және жаңғырту</w:t>
      </w:r>
    </w:p>
    <w:bookmarkEnd w:id="3985"/>
    <w:bookmarkStart w:name="z4322" w:id="3986"/>
    <w:p>
      <w:pPr>
        <w:spacing w:after="0"/>
        <w:ind w:left="0"/>
        <w:jc w:val="both"/>
      </w:pPr>
      <w:r>
        <w:rPr>
          <w:rFonts w:ascii="Times New Roman"/>
          <w:b w:val="false"/>
          <w:i w:val="false"/>
          <w:color w:val="000000"/>
          <w:sz w:val="28"/>
        </w:rPr>
        <w:t>
      160.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w:t>
      </w:r>
    </w:p>
    <w:bookmarkEnd w:id="3986"/>
    <w:bookmarkStart w:name="z4323" w:id="3987"/>
    <w:p>
      <w:pPr>
        <w:spacing w:after="0"/>
        <w:ind w:left="0"/>
        <w:jc w:val="both"/>
      </w:pPr>
      <w:r>
        <w:rPr>
          <w:rFonts w:ascii="Times New Roman"/>
          <w:b w:val="false"/>
          <w:i w:val="false"/>
          <w:color w:val="000000"/>
          <w:sz w:val="28"/>
        </w:rPr>
        <w:t>
      161. Жекеше әріптес МЖӘ объектісі пайдалануға енгізілген сәттен бастап күрделі жөндеу жүргізуге міндеттенбейді.</w:t>
      </w:r>
    </w:p>
    <w:bookmarkEnd w:id="3987"/>
    <w:bookmarkStart w:name="z4324" w:id="3988"/>
    <w:p>
      <w:pPr>
        <w:spacing w:after="0"/>
        <w:ind w:left="0"/>
        <w:jc w:val="left"/>
      </w:pPr>
      <w:r>
        <w:rPr>
          <w:rFonts w:ascii="Times New Roman"/>
          <w:b/>
          <w:i w:val="false"/>
          <w:color w:val="000000"/>
        </w:rPr>
        <w:t xml:space="preserve"> 17. Салық салу</w:t>
      </w:r>
    </w:p>
    <w:bookmarkEnd w:id="3988"/>
    <w:bookmarkStart w:name="z4325" w:id="3989"/>
    <w:p>
      <w:pPr>
        <w:spacing w:after="0"/>
        <w:ind w:left="0"/>
        <w:jc w:val="both"/>
      </w:pPr>
      <w:r>
        <w:rPr>
          <w:rFonts w:ascii="Times New Roman"/>
          <w:b w:val="false"/>
          <w:i w:val="false"/>
          <w:color w:val="000000"/>
          <w:sz w:val="28"/>
        </w:rPr>
        <w:t>
      162.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3989"/>
    <w:bookmarkStart w:name="z4326" w:id="3990"/>
    <w:p>
      <w:pPr>
        <w:spacing w:after="0"/>
        <w:ind w:left="0"/>
        <w:jc w:val="both"/>
      </w:pPr>
      <w:r>
        <w:rPr>
          <w:rFonts w:ascii="Times New Roman"/>
          <w:b w:val="false"/>
          <w:i w:val="false"/>
          <w:color w:val="000000"/>
          <w:sz w:val="28"/>
        </w:rPr>
        <w:t>
      163.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3990"/>
    <w:bookmarkStart w:name="z4327" w:id="3991"/>
    <w:p>
      <w:pPr>
        <w:spacing w:after="0"/>
        <w:ind w:left="0"/>
        <w:jc w:val="both"/>
      </w:pPr>
      <w:r>
        <w:rPr>
          <w:rFonts w:ascii="Times New Roman"/>
          <w:b w:val="false"/>
          <w:i w:val="false"/>
          <w:color w:val="000000"/>
          <w:sz w:val="28"/>
        </w:rPr>
        <w:t>
      164.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3991"/>
    <w:bookmarkStart w:name="z4328" w:id="3992"/>
    <w:p>
      <w:pPr>
        <w:spacing w:after="0"/>
        <w:ind w:left="0"/>
        <w:jc w:val="left"/>
      </w:pPr>
      <w:r>
        <w:rPr>
          <w:rFonts w:ascii="Times New Roman"/>
          <w:b/>
          <w:i w:val="false"/>
          <w:color w:val="000000"/>
        </w:rPr>
        <w:t xml:space="preserve"> 18. Шығындарды өтеу және кірістер алу көздері</w:t>
      </w:r>
    </w:p>
    <w:bookmarkEnd w:id="3992"/>
    <w:bookmarkStart w:name="z4329" w:id="3993"/>
    <w:p>
      <w:pPr>
        <w:spacing w:after="0"/>
        <w:ind w:left="0"/>
        <w:jc w:val="both"/>
      </w:pPr>
      <w:r>
        <w:rPr>
          <w:rFonts w:ascii="Times New Roman"/>
          <w:b w:val="false"/>
          <w:i w:val="false"/>
          <w:color w:val="000000"/>
          <w:sz w:val="28"/>
        </w:rPr>
        <w:t>
      165. Жекеше әріптестің кірістерді алу көздері болып табылады:</w:t>
      </w:r>
    </w:p>
    <w:bookmarkEnd w:id="3993"/>
    <w:bookmarkStart w:name="z4330" w:id="3994"/>
    <w:p>
      <w:pPr>
        <w:spacing w:after="0"/>
        <w:ind w:left="0"/>
        <w:jc w:val="both"/>
      </w:pPr>
      <w:r>
        <w:rPr>
          <w:rFonts w:ascii="Times New Roman"/>
          <w:b w:val="false"/>
          <w:i w:val="false"/>
          <w:color w:val="000000"/>
          <w:sz w:val="28"/>
        </w:rPr>
        <w:t>
      пәтерлерді сату;</w:t>
      </w:r>
    </w:p>
    <w:bookmarkEnd w:id="3994"/>
    <w:bookmarkStart w:name="z4331" w:id="3995"/>
    <w:p>
      <w:pPr>
        <w:spacing w:after="0"/>
        <w:ind w:left="0"/>
        <w:jc w:val="both"/>
      </w:pPr>
      <w:r>
        <w:rPr>
          <w:rFonts w:ascii="Times New Roman"/>
          <w:b w:val="false"/>
          <w:i w:val="false"/>
          <w:color w:val="000000"/>
          <w:sz w:val="28"/>
        </w:rPr>
        <w:t>
      тұрақтағы машина-орындарды сату;</w:t>
      </w:r>
    </w:p>
    <w:bookmarkEnd w:id="3995"/>
    <w:bookmarkStart w:name="z4332" w:id="3996"/>
    <w:p>
      <w:pPr>
        <w:spacing w:after="0"/>
        <w:ind w:left="0"/>
        <w:jc w:val="both"/>
      </w:pPr>
      <w:r>
        <w:rPr>
          <w:rFonts w:ascii="Times New Roman"/>
          <w:b w:val="false"/>
          <w:i w:val="false"/>
          <w:color w:val="000000"/>
          <w:sz w:val="28"/>
        </w:rPr>
        <w:t>
      пайдалану кезеңіндегі Басқарушы компанияның қызметтерінен кірістер.</w:t>
      </w:r>
    </w:p>
    <w:bookmarkEnd w:id="3996"/>
    <w:bookmarkStart w:name="z4333" w:id="3997"/>
    <w:p>
      <w:pPr>
        <w:spacing w:after="0"/>
        <w:ind w:left="0"/>
        <w:jc w:val="both"/>
      </w:pPr>
      <w:r>
        <w:rPr>
          <w:rFonts w:ascii="Times New Roman"/>
          <w:b w:val="false"/>
          <w:i w:val="false"/>
          <w:color w:val="000000"/>
          <w:sz w:val="28"/>
        </w:rPr>
        <w:t>
      166.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3997"/>
    <w:bookmarkStart w:name="z4334" w:id="3998"/>
    <w:p>
      <w:pPr>
        <w:spacing w:after="0"/>
        <w:ind w:left="0"/>
        <w:jc w:val="both"/>
      </w:pPr>
      <w:r>
        <w:rPr>
          <w:rFonts w:ascii="Times New Roman"/>
          <w:b w:val="false"/>
          <w:i w:val="false"/>
          <w:color w:val="000000"/>
          <w:sz w:val="28"/>
        </w:rPr>
        <w:t xml:space="preserve">
      167. Заңның </w:t>
      </w:r>
      <w:r>
        <w:rPr>
          <w:rFonts w:ascii="Times New Roman"/>
          <w:b w:val="false"/>
          <w:i w:val="false"/>
          <w:color w:val="000000"/>
          <w:sz w:val="28"/>
        </w:rPr>
        <w:t>9-бабына</w:t>
      </w:r>
      <w:r>
        <w:rPr>
          <w:rFonts w:ascii="Times New Roman"/>
          <w:b w:val="false"/>
          <w:i w:val="false"/>
          <w:color w:val="000000"/>
          <w:sz w:val="28"/>
        </w:rPr>
        <w:t xml:space="preserve"> сәйкес шығындарды өтеу көздері көзделмейді. </w:t>
      </w:r>
    </w:p>
    <w:bookmarkEnd w:id="3998"/>
    <w:bookmarkStart w:name="z4335" w:id="3999"/>
    <w:p>
      <w:pPr>
        <w:spacing w:after="0"/>
        <w:ind w:left="0"/>
        <w:jc w:val="both"/>
      </w:pPr>
      <w:r>
        <w:rPr>
          <w:rFonts w:ascii="Times New Roman"/>
          <w:b w:val="false"/>
          <w:i w:val="false"/>
          <w:color w:val="000000"/>
          <w:sz w:val="28"/>
        </w:rPr>
        <w:t>
      168. Үлгілік шарт бойынша қызметті жүзеге асыру нәтижесінде алынған кірістер Жекеше әріптестің меншігі болып табылады.</w:t>
      </w:r>
    </w:p>
    <w:bookmarkEnd w:id="3999"/>
    <w:bookmarkStart w:name="z4336" w:id="4000"/>
    <w:p>
      <w:pPr>
        <w:spacing w:after="0"/>
        <w:ind w:left="0"/>
        <w:jc w:val="left"/>
      </w:pPr>
      <w:r>
        <w:rPr>
          <w:rFonts w:ascii="Times New Roman"/>
          <w:b/>
          <w:i w:val="false"/>
          <w:color w:val="000000"/>
        </w:rPr>
        <w:t xml:space="preserve"> 19. Тұрақсыздық</w:t>
      </w:r>
    </w:p>
    <w:bookmarkEnd w:id="4000"/>
    <w:bookmarkStart w:name="z4337" w:id="4001"/>
    <w:p>
      <w:pPr>
        <w:spacing w:after="0"/>
        <w:ind w:left="0"/>
        <w:jc w:val="both"/>
      </w:pPr>
      <w:r>
        <w:rPr>
          <w:rFonts w:ascii="Times New Roman"/>
          <w:b w:val="false"/>
          <w:i w:val="false"/>
          <w:color w:val="000000"/>
          <w:sz w:val="28"/>
        </w:rPr>
        <w:t>
      169.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4001"/>
    <w:bookmarkStart w:name="z4338" w:id="4002"/>
    <w:p>
      <w:pPr>
        <w:spacing w:after="0"/>
        <w:ind w:left="0"/>
        <w:jc w:val="left"/>
      </w:pPr>
      <w:r>
        <w:rPr>
          <w:rFonts w:ascii="Times New Roman"/>
          <w:b/>
          <w:i w:val="false"/>
          <w:color w:val="000000"/>
        </w:rPr>
        <w:t xml:space="preserve"> 20. Жергілікті қамту</w:t>
      </w:r>
    </w:p>
    <w:bookmarkEnd w:id="4002"/>
    <w:bookmarkStart w:name="z4339" w:id="4003"/>
    <w:p>
      <w:pPr>
        <w:spacing w:after="0"/>
        <w:ind w:left="0"/>
        <w:jc w:val="both"/>
      </w:pPr>
      <w:r>
        <w:rPr>
          <w:rFonts w:ascii="Times New Roman"/>
          <w:b w:val="false"/>
          <w:i w:val="false"/>
          <w:color w:val="000000"/>
          <w:sz w:val="28"/>
        </w:rPr>
        <w:t>
      170. Кадрлардағы жергілікті қамту мыналарды құрауға тиіс:</w:t>
      </w:r>
    </w:p>
    <w:bookmarkEnd w:id="4003"/>
    <w:bookmarkStart w:name="z4340" w:id="4004"/>
    <w:p>
      <w:pPr>
        <w:spacing w:after="0"/>
        <w:ind w:left="0"/>
        <w:jc w:val="both"/>
      </w:pPr>
      <w:r>
        <w:rPr>
          <w:rFonts w:ascii="Times New Roman"/>
          <w:b w:val="false"/>
          <w:i w:val="false"/>
          <w:color w:val="000000"/>
          <w:sz w:val="28"/>
        </w:rPr>
        <w:t>
      1) бірінші санат – басшылық құрам – ___%;</w:t>
      </w:r>
    </w:p>
    <w:bookmarkEnd w:id="4004"/>
    <w:bookmarkStart w:name="z4341" w:id="4005"/>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4005"/>
    <w:bookmarkStart w:name="z4342" w:id="4006"/>
    <w:p>
      <w:pPr>
        <w:spacing w:after="0"/>
        <w:ind w:left="0"/>
        <w:jc w:val="both"/>
      </w:pPr>
      <w:r>
        <w:rPr>
          <w:rFonts w:ascii="Times New Roman"/>
          <w:b w:val="false"/>
          <w:i w:val="false"/>
          <w:color w:val="000000"/>
          <w:sz w:val="28"/>
        </w:rPr>
        <w:t>
      3) үшінші санат – білікті жұмысшылар – ___%.</w:t>
      </w:r>
    </w:p>
    <w:bookmarkEnd w:id="4006"/>
    <w:bookmarkStart w:name="z4343" w:id="4007"/>
    <w:p>
      <w:pPr>
        <w:spacing w:after="0"/>
        <w:ind w:left="0"/>
        <w:jc w:val="both"/>
      </w:pPr>
      <w:r>
        <w:rPr>
          <w:rFonts w:ascii="Times New Roman"/>
          <w:b w:val="false"/>
          <w:i w:val="false"/>
          <w:color w:val="000000"/>
          <w:sz w:val="28"/>
        </w:rPr>
        <w:t>
      171. Жергілікті қамту:</w:t>
      </w:r>
    </w:p>
    <w:bookmarkEnd w:id="4007"/>
    <w:bookmarkStart w:name="z4344" w:id="4008"/>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4008"/>
    <w:bookmarkStart w:name="z4345" w:id="4009"/>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4009"/>
    <w:bookmarkStart w:name="z4346" w:id="4010"/>
    <w:p>
      <w:pPr>
        <w:spacing w:after="0"/>
        <w:ind w:left="0"/>
        <w:jc w:val="both"/>
      </w:pPr>
      <w:r>
        <w:rPr>
          <w:rFonts w:ascii="Times New Roman"/>
          <w:b w:val="false"/>
          <w:i w:val="false"/>
          <w:color w:val="000000"/>
          <w:sz w:val="28"/>
        </w:rPr>
        <w:t>
      172.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w:t>
      </w:r>
    </w:p>
    <w:bookmarkEnd w:id="4010"/>
    <w:bookmarkStart w:name="z4347" w:id="4011"/>
    <w:p>
      <w:pPr>
        <w:spacing w:after="0"/>
        <w:ind w:left="0"/>
        <w:jc w:val="left"/>
      </w:pPr>
      <w:r>
        <w:rPr>
          <w:rFonts w:ascii="Times New Roman"/>
          <w:b/>
          <w:i w:val="false"/>
          <w:color w:val="000000"/>
        </w:rPr>
        <w:t xml:space="preserve"> 21. Мемлекеттік әріптестің құқықтары мен міндеттері</w:t>
      </w:r>
    </w:p>
    <w:bookmarkEnd w:id="4011"/>
    <w:bookmarkStart w:name="z4348" w:id="4012"/>
    <w:p>
      <w:pPr>
        <w:spacing w:after="0"/>
        <w:ind w:left="0"/>
        <w:jc w:val="both"/>
      </w:pPr>
      <w:r>
        <w:rPr>
          <w:rFonts w:ascii="Times New Roman"/>
          <w:b w:val="false"/>
          <w:i w:val="false"/>
          <w:color w:val="000000"/>
          <w:sz w:val="28"/>
        </w:rPr>
        <w:t>
      173. Мемлекеттік әріптестің:</w:t>
      </w:r>
    </w:p>
    <w:bookmarkEnd w:id="4012"/>
    <w:bookmarkStart w:name="z4349" w:id="4013"/>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4013"/>
    <w:bookmarkStart w:name="z4350" w:id="4014"/>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4014"/>
    <w:bookmarkStart w:name="z4351" w:id="4015"/>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4015"/>
    <w:bookmarkStart w:name="z4352" w:id="4016"/>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4016"/>
    <w:bookmarkStart w:name="z4353" w:id="4017"/>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4017"/>
    <w:bookmarkStart w:name="z4354" w:id="4018"/>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4018"/>
    <w:bookmarkStart w:name="z4355" w:id="4019"/>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4019"/>
    <w:bookmarkStart w:name="z4356" w:id="4020"/>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4020"/>
    <w:bookmarkStart w:name="z4357" w:id="4021"/>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4021"/>
    <w:bookmarkStart w:name="z4358" w:id="4022"/>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4022"/>
    <w:bookmarkStart w:name="z4359" w:id="4023"/>
    <w:p>
      <w:pPr>
        <w:spacing w:after="0"/>
        <w:ind w:left="0"/>
        <w:jc w:val="both"/>
      </w:pPr>
      <w:r>
        <w:rPr>
          <w:rFonts w:ascii="Times New Roman"/>
          <w:b w:val="false"/>
          <w:i w:val="false"/>
          <w:color w:val="000000"/>
          <w:sz w:val="28"/>
        </w:rPr>
        <w:t>
      174. Мемлекеттік әріптес:</w:t>
      </w:r>
    </w:p>
    <w:bookmarkEnd w:id="4023"/>
    <w:bookmarkStart w:name="z4360" w:id="4024"/>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4024"/>
    <w:bookmarkStart w:name="z4361" w:id="4025"/>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4025"/>
    <w:bookmarkStart w:name="z4362" w:id="4026"/>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4026"/>
    <w:bookmarkStart w:name="z4363" w:id="4027"/>
    <w:p>
      <w:pPr>
        <w:spacing w:after="0"/>
        <w:ind w:left="0"/>
        <w:jc w:val="both"/>
      </w:pPr>
      <w:r>
        <w:rPr>
          <w:rFonts w:ascii="Times New Roman"/>
          <w:b w:val="false"/>
          <w:i w:val="false"/>
          <w:color w:val="000000"/>
          <w:sz w:val="28"/>
        </w:rPr>
        <w:t>
      4) Шартпен қарастырылған жағдайларда Жекеше әріптестің залалдарын өтеуге;</w:t>
      </w:r>
    </w:p>
    <w:bookmarkEnd w:id="4027"/>
    <w:bookmarkStart w:name="z4364" w:id="4028"/>
    <w:p>
      <w:pPr>
        <w:spacing w:after="0"/>
        <w:ind w:left="0"/>
        <w:jc w:val="both"/>
      </w:pPr>
      <w:r>
        <w:rPr>
          <w:rFonts w:ascii="Times New Roman"/>
          <w:b w:val="false"/>
          <w:i w:val="false"/>
          <w:color w:val="000000"/>
          <w:sz w:val="28"/>
        </w:rPr>
        <w:t>
      5)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4028"/>
    <w:bookmarkStart w:name="z4365" w:id="4029"/>
    <w:p>
      <w:pPr>
        <w:spacing w:after="0"/>
        <w:ind w:left="0"/>
        <w:jc w:val="both"/>
      </w:pPr>
      <w:r>
        <w:rPr>
          <w:rFonts w:ascii="Times New Roman"/>
          <w:b w:val="false"/>
          <w:i w:val="false"/>
          <w:color w:val="000000"/>
          <w:sz w:val="28"/>
        </w:rPr>
        <w:t>
      6) Заңнамада және осы Үлгілік шартта белгіленген өзге де талаптар мен Үлгілік шарттарды сақтауға міндетті.</w:t>
      </w:r>
    </w:p>
    <w:bookmarkEnd w:id="4029"/>
    <w:bookmarkStart w:name="z4366" w:id="4030"/>
    <w:p>
      <w:pPr>
        <w:spacing w:after="0"/>
        <w:ind w:left="0"/>
        <w:jc w:val="left"/>
      </w:pPr>
      <w:r>
        <w:rPr>
          <w:rFonts w:ascii="Times New Roman"/>
          <w:b/>
          <w:i w:val="false"/>
          <w:color w:val="000000"/>
        </w:rPr>
        <w:t xml:space="preserve"> 22. Жекеше әріптестің құқықтары мен міндеттері</w:t>
      </w:r>
    </w:p>
    <w:bookmarkEnd w:id="4030"/>
    <w:bookmarkStart w:name="z4367" w:id="4031"/>
    <w:p>
      <w:pPr>
        <w:spacing w:after="0"/>
        <w:ind w:left="0"/>
        <w:jc w:val="both"/>
      </w:pPr>
      <w:r>
        <w:rPr>
          <w:rFonts w:ascii="Times New Roman"/>
          <w:b w:val="false"/>
          <w:i w:val="false"/>
          <w:color w:val="000000"/>
          <w:sz w:val="28"/>
        </w:rPr>
        <w:t>
      175. Жекеше әріптестің:</w:t>
      </w:r>
    </w:p>
    <w:bookmarkEnd w:id="4031"/>
    <w:bookmarkStart w:name="z4368" w:id="4032"/>
    <w:p>
      <w:pPr>
        <w:spacing w:after="0"/>
        <w:ind w:left="0"/>
        <w:jc w:val="both"/>
      </w:pPr>
      <w:r>
        <w:rPr>
          <w:rFonts w:ascii="Times New Roman"/>
          <w:b w:val="false"/>
          <w:i w:val="false"/>
          <w:color w:val="000000"/>
          <w:sz w:val="28"/>
        </w:rPr>
        <w:t>
      1) Үлгілік шартқа сәйкес пәтерлерді және тұрғын үй кешеніндегі машина-орындарды сатудан кіріс алуға;</w:t>
      </w:r>
    </w:p>
    <w:bookmarkEnd w:id="4032"/>
    <w:bookmarkStart w:name="z4369" w:id="4033"/>
    <w:p>
      <w:pPr>
        <w:spacing w:after="0"/>
        <w:ind w:left="0"/>
        <w:jc w:val="both"/>
      </w:pPr>
      <w:r>
        <w:rPr>
          <w:rFonts w:ascii="Times New Roman"/>
          <w:b w:val="false"/>
          <w:i w:val="false"/>
          <w:color w:val="000000"/>
          <w:sz w:val="28"/>
        </w:rPr>
        <w:t>
      2) Үлгілік шартқа сәйкес пайдалану кезеңіндегі Басқарушы компанияның объектіні басқаруынан кіріс алуға;</w:t>
      </w:r>
    </w:p>
    <w:bookmarkEnd w:id="4033"/>
    <w:bookmarkStart w:name="z4370" w:id="4034"/>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4034"/>
    <w:bookmarkStart w:name="z4371" w:id="4035"/>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4035"/>
    <w:bookmarkStart w:name="z4372" w:id="4036"/>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4036"/>
    <w:bookmarkStart w:name="z4373" w:id="4037"/>
    <w:p>
      <w:pPr>
        <w:spacing w:after="0"/>
        <w:ind w:left="0"/>
        <w:jc w:val="both"/>
      </w:pPr>
      <w:r>
        <w:rPr>
          <w:rFonts w:ascii="Times New Roman"/>
          <w:b w:val="false"/>
          <w:i w:val="false"/>
          <w:color w:val="000000"/>
          <w:sz w:val="28"/>
        </w:rPr>
        <w:t>
      6)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4037"/>
    <w:bookmarkStart w:name="z4374" w:id="4038"/>
    <w:p>
      <w:pPr>
        <w:spacing w:after="0"/>
        <w:ind w:left="0"/>
        <w:jc w:val="both"/>
      </w:pPr>
      <w:r>
        <w:rPr>
          <w:rFonts w:ascii="Times New Roman"/>
          <w:b w:val="false"/>
          <w:i w:val="false"/>
          <w:color w:val="000000"/>
          <w:sz w:val="28"/>
        </w:rPr>
        <w:t>
      7) Үлгілік шартта белгіленген жағдайларда залалдарды өтеуді талап етуге;</w:t>
      </w:r>
    </w:p>
    <w:bookmarkEnd w:id="4038"/>
    <w:bookmarkStart w:name="z4375" w:id="4039"/>
    <w:p>
      <w:pPr>
        <w:spacing w:after="0"/>
        <w:ind w:left="0"/>
        <w:jc w:val="both"/>
      </w:pPr>
      <w:r>
        <w:rPr>
          <w:rFonts w:ascii="Times New Roman"/>
          <w:b w:val="false"/>
          <w:i w:val="false"/>
          <w:color w:val="000000"/>
          <w:sz w:val="28"/>
        </w:rPr>
        <w:t>
      8)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4039"/>
    <w:bookmarkStart w:name="z4376" w:id="4040"/>
    <w:p>
      <w:pPr>
        <w:spacing w:after="0"/>
        <w:ind w:left="0"/>
        <w:jc w:val="both"/>
      </w:pPr>
      <w:r>
        <w:rPr>
          <w:rFonts w:ascii="Times New Roman"/>
          <w:b w:val="false"/>
          <w:i w:val="false"/>
          <w:color w:val="000000"/>
          <w:sz w:val="28"/>
        </w:rPr>
        <w:t>
      9)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4040"/>
    <w:bookmarkStart w:name="z4377" w:id="4041"/>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4041"/>
    <w:bookmarkStart w:name="z4378" w:id="4042"/>
    <w:p>
      <w:pPr>
        <w:spacing w:after="0"/>
        <w:ind w:left="0"/>
        <w:jc w:val="both"/>
      </w:pPr>
      <w:r>
        <w:rPr>
          <w:rFonts w:ascii="Times New Roman"/>
          <w:b w:val="false"/>
          <w:i w:val="false"/>
          <w:color w:val="000000"/>
          <w:sz w:val="28"/>
        </w:rPr>
        <w:t>
      176. Жекеше әріптес:</w:t>
      </w:r>
    </w:p>
    <w:bookmarkEnd w:id="4042"/>
    <w:bookmarkStart w:name="z4379" w:id="4043"/>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4043"/>
    <w:bookmarkStart w:name="z4380" w:id="4044"/>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4044"/>
    <w:bookmarkStart w:name="z4381" w:id="4045"/>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w:t>
      </w:r>
    </w:p>
    <w:bookmarkEnd w:id="4045"/>
    <w:bookmarkStart w:name="z4382" w:id="4046"/>
    <w:p>
      <w:pPr>
        <w:spacing w:after="0"/>
        <w:ind w:left="0"/>
        <w:jc w:val="both"/>
      </w:pPr>
      <w:r>
        <w:rPr>
          <w:rFonts w:ascii="Times New Roman"/>
          <w:b w:val="false"/>
          <w:i w:val="false"/>
          <w:color w:val="000000"/>
          <w:sz w:val="28"/>
        </w:rPr>
        <w:t>
      4) МЖӘ объектісінің бейінін сақтауға;</w:t>
      </w:r>
    </w:p>
    <w:bookmarkEnd w:id="4046"/>
    <w:bookmarkStart w:name="z4383" w:id="4047"/>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4047"/>
    <w:bookmarkStart w:name="z4384" w:id="4048"/>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4048"/>
    <w:bookmarkStart w:name="z4385" w:id="4049"/>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4049"/>
    <w:bookmarkStart w:name="z4386" w:id="4050"/>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4050"/>
    <w:bookmarkStart w:name="z4387" w:id="4051"/>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4051"/>
    <w:bookmarkStart w:name="z4388" w:id="4052"/>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4052"/>
    <w:bookmarkStart w:name="z4389" w:id="4053"/>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4053"/>
    <w:bookmarkStart w:name="z4390" w:id="4054"/>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4054"/>
    <w:bookmarkStart w:name="z4391" w:id="4055"/>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4055"/>
    <w:bookmarkStart w:name="z4392" w:id="4056"/>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4056"/>
    <w:bookmarkStart w:name="z4393" w:id="4057"/>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4057"/>
    <w:bookmarkStart w:name="z4394" w:id="4058"/>
    <w:p>
      <w:pPr>
        <w:spacing w:after="0"/>
        <w:ind w:left="0"/>
        <w:jc w:val="both"/>
      </w:pPr>
      <w:r>
        <w:rPr>
          <w:rFonts w:ascii="Times New Roman"/>
          <w:b w:val="false"/>
          <w:i w:val="false"/>
          <w:color w:val="000000"/>
          <w:sz w:val="28"/>
        </w:rPr>
        <w:t>
      16) мүліктің сақталуын және Жекеше әріптестің персоналы мен тұрғын үй кешенінің тұрғындарының қауіпсіздігін қамтамасыз етуге;</w:t>
      </w:r>
    </w:p>
    <w:bookmarkEnd w:id="4058"/>
    <w:bookmarkStart w:name="z4395" w:id="4059"/>
    <w:p>
      <w:pPr>
        <w:spacing w:after="0"/>
        <w:ind w:left="0"/>
        <w:jc w:val="both"/>
      </w:pPr>
      <w:r>
        <w:rPr>
          <w:rFonts w:ascii="Times New Roman"/>
          <w:b w:val="false"/>
          <w:i w:val="false"/>
          <w:color w:val="000000"/>
          <w:sz w:val="28"/>
        </w:rPr>
        <w:t>
      17) тұрғындардың тұрғын үй кешенінде тұруының тазалығын және ыңғайлылығын қамтамасыз етуге;</w:t>
      </w:r>
    </w:p>
    <w:bookmarkEnd w:id="4059"/>
    <w:bookmarkStart w:name="z4396" w:id="4060"/>
    <w:p>
      <w:pPr>
        <w:spacing w:after="0"/>
        <w:ind w:left="0"/>
        <w:jc w:val="both"/>
      </w:pPr>
      <w:r>
        <w:rPr>
          <w:rFonts w:ascii="Times New Roman"/>
          <w:b w:val="false"/>
          <w:i w:val="false"/>
          <w:color w:val="000000"/>
          <w:sz w:val="28"/>
        </w:rPr>
        <w:t>
      18) МЖӘ объектісін салу мен пайдалану кезінде сапа менеджментінің халықаралық стандарттарын енгізуді және оларды сақтауды қамтамасыз етуге;</w:t>
      </w:r>
    </w:p>
    <w:bookmarkEnd w:id="4060"/>
    <w:bookmarkStart w:name="z4397" w:id="4061"/>
    <w:p>
      <w:pPr>
        <w:spacing w:after="0"/>
        <w:ind w:left="0"/>
        <w:jc w:val="both"/>
      </w:pPr>
      <w:r>
        <w:rPr>
          <w:rFonts w:ascii="Times New Roman"/>
          <w:b w:val="false"/>
          <w:i w:val="false"/>
          <w:color w:val="000000"/>
          <w:sz w:val="28"/>
        </w:rPr>
        <w:t>
      19) МЖӘ объектісін салу кезінде тиімді, сапалы әдістер мен технологияларды таңдауға және пайдалануға;</w:t>
      </w:r>
    </w:p>
    <w:bookmarkEnd w:id="4061"/>
    <w:bookmarkStart w:name="z4398" w:id="4062"/>
    <w:p>
      <w:pPr>
        <w:spacing w:after="0"/>
        <w:ind w:left="0"/>
        <w:jc w:val="both"/>
      </w:pPr>
      <w:r>
        <w:rPr>
          <w:rFonts w:ascii="Times New Roman"/>
          <w:b w:val="false"/>
          <w:i w:val="false"/>
          <w:color w:val="000000"/>
          <w:sz w:val="28"/>
        </w:rPr>
        <w:t>
      20) МЖӘ объектісін салу және пайдалану кезінде жұмыстардың сапасын қамтамасыз етуге;</w:t>
      </w:r>
    </w:p>
    <w:bookmarkEnd w:id="4062"/>
    <w:bookmarkStart w:name="z4399" w:id="4063"/>
    <w:p>
      <w:pPr>
        <w:spacing w:after="0"/>
        <w:ind w:left="0"/>
        <w:jc w:val="both"/>
      </w:pPr>
      <w:r>
        <w:rPr>
          <w:rFonts w:ascii="Times New Roman"/>
          <w:b w:val="false"/>
          <w:i w:val="false"/>
          <w:color w:val="000000"/>
          <w:sz w:val="28"/>
        </w:rPr>
        <w:t>
      21) еңбек және қоршаған ортаны қорғау саласындағы заңнаманы сақтауға;</w:t>
      </w:r>
    </w:p>
    <w:bookmarkEnd w:id="4063"/>
    <w:bookmarkStart w:name="z4400" w:id="4064"/>
    <w:p>
      <w:pPr>
        <w:spacing w:after="0"/>
        <w:ind w:left="0"/>
        <w:jc w:val="both"/>
      </w:pPr>
      <w:r>
        <w:rPr>
          <w:rFonts w:ascii="Times New Roman"/>
          <w:b w:val="false"/>
          <w:i w:val="false"/>
          <w:color w:val="000000"/>
          <w:sz w:val="28"/>
        </w:rPr>
        <w:t>
      22) МЖӘ объектісін пайдалану кезінде қолданыстағы халықаралық және қазақстандық сапа стандарттарын сақтауға;</w:t>
      </w:r>
    </w:p>
    <w:bookmarkEnd w:id="4064"/>
    <w:bookmarkStart w:name="z4401" w:id="4065"/>
    <w:p>
      <w:pPr>
        <w:spacing w:after="0"/>
        <w:ind w:left="0"/>
        <w:jc w:val="both"/>
      </w:pPr>
      <w:r>
        <w:rPr>
          <w:rFonts w:ascii="Times New Roman"/>
          <w:b w:val="false"/>
          <w:i w:val="false"/>
          <w:color w:val="000000"/>
          <w:sz w:val="28"/>
        </w:rPr>
        <w:t>
      23) Үлгілік шартқа сәйкес кез келген Ақауларды және өзге де бұзушылықтарды уақытында жоюға;</w:t>
      </w:r>
    </w:p>
    <w:bookmarkEnd w:id="4065"/>
    <w:bookmarkStart w:name="z4402" w:id="4066"/>
    <w:p>
      <w:pPr>
        <w:spacing w:after="0"/>
        <w:ind w:left="0"/>
        <w:jc w:val="both"/>
      </w:pPr>
      <w:r>
        <w:rPr>
          <w:rFonts w:ascii="Times New Roman"/>
          <w:b w:val="false"/>
          <w:i w:val="false"/>
          <w:color w:val="000000"/>
          <w:sz w:val="28"/>
        </w:rPr>
        <w:t>
      24) Жер учаскесіне өзінің құқықтарын өзге тұлғаларға бермеуге, оның ішінде жалға бермеуге;</w:t>
      </w:r>
    </w:p>
    <w:bookmarkEnd w:id="4066"/>
    <w:bookmarkStart w:name="z4403" w:id="4067"/>
    <w:p>
      <w:pPr>
        <w:spacing w:after="0"/>
        <w:ind w:left="0"/>
        <w:jc w:val="both"/>
      </w:pPr>
      <w:r>
        <w:rPr>
          <w:rFonts w:ascii="Times New Roman"/>
          <w:b w:val="false"/>
          <w:i w:val="false"/>
          <w:color w:val="000000"/>
          <w:sz w:val="28"/>
        </w:rPr>
        <w:t>
      25)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4067"/>
    <w:bookmarkStart w:name="z4404" w:id="4068"/>
    <w:p>
      <w:pPr>
        <w:spacing w:after="0"/>
        <w:ind w:left="0"/>
        <w:jc w:val="both"/>
      </w:pPr>
      <w:r>
        <w:rPr>
          <w:rFonts w:ascii="Times New Roman"/>
          <w:b w:val="false"/>
          <w:i w:val="false"/>
          <w:color w:val="000000"/>
          <w:sz w:val="28"/>
        </w:rPr>
        <w:t>
      26) көрсетілетін қызметтерді және оның уақытылы жаңартылуын есепке ала отырып, МЖӘ объектісінің жасақталуын қамтамасыз етуге;</w:t>
      </w:r>
    </w:p>
    <w:bookmarkEnd w:id="4068"/>
    <w:bookmarkStart w:name="z4405" w:id="4069"/>
    <w:p>
      <w:pPr>
        <w:spacing w:after="0"/>
        <w:ind w:left="0"/>
        <w:jc w:val="both"/>
      </w:pPr>
      <w:r>
        <w:rPr>
          <w:rFonts w:ascii="Times New Roman"/>
          <w:b w:val="false"/>
          <w:i w:val="false"/>
          <w:color w:val="000000"/>
          <w:sz w:val="28"/>
        </w:rPr>
        <w:t>
      27) Заңнамаға сәйкес Қызметті тұтынушылардың жеке бас мәліметтерінің қорғалуын қамтамасыз етуге;</w:t>
      </w:r>
    </w:p>
    <w:bookmarkEnd w:id="4069"/>
    <w:bookmarkStart w:name="z4406" w:id="4070"/>
    <w:p>
      <w:pPr>
        <w:spacing w:after="0"/>
        <w:ind w:left="0"/>
        <w:jc w:val="both"/>
      </w:pPr>
      <w:r>
        <w:rPr>
          <w:rFonts w:ascii="Times New Roman"/>
          <w:b w:val="false"/>
          <w:i w:val="false"/>
          <w:color w:val="000000"/>
          <w:sz w:val="28"/>
        </w:rPr>
        <w:t>
      28) Үлгілік шартта және заңнамада белгіленген өзге талаптар мен Үлгілік шарттарды сақтауға міндетті.</w:t>
      </w:r>
    </w:p>
    <w:bookmarkEnd w:id="4070"/>
    <w:bookmarkStart w:name="z4407" w:id="4071"/>
    <w:p>
      <w:pPr>
        <w:spacing w:after="0"/>
        <w:ind w:left="0"/>
        <w:jc w:val="left"/>
      </w:pPr>
      <w:r>
        <w:rPr>
          <w:rFonts w:ascii="Times New Roman"/>
          <w:b/>
          <w:i w:val="false"/>
          <w:color w:val="000000"/>
        </w:rPr>
        <w:t xml:space="preserve"> 23. Құқықтар мен міндеттерді беру</w:t>
      </w:r>
    </w:p>
    <w:bookmarkEnd w:id="4071"/>
    <w:bookmarkStart w:name="z4408" w:id="4072"/>
    <w:p>
      <w:pPr>
        <w:spacing w:after="0"/>
        <w:ind w:left="0"/>
        <w:jc w:val="both"/>
      </w:pPr>
      <w:r>
        <w:rPr>
          <w:rFonts w:ascii="Times New Roman"/>
          <w:b w:val="false"/>
          <w:i w:val="false"/>
          <w:color w:val="000000"/>
          <w:sz w:val="28"/>
        </w:rPr>
        <w:t>
      177.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4072"/>
    <w:bookmarkStart w:name="z4409" w:id="4073"/>
    <w:p>
      <w:pPr>
        <w:spacing w:after="0"/>
        <w:ind w:left="0"/>
        <w:jc w:val="both"/>
      </w:pPr>
      <w:r>
        <w:rPr>
          <w:rFonts w:ascii="Times New Roman"/>
          <w:b w:val="false"/>
          <w:i w:val="false"/>
          <w:color w:val="000000"/>
          <w:sz w:val="28"/>
        </w:rPr>
        <w:t>
      178. Үлгілік шартты тоқтату Үлгілік шарт бойынша құқықтар мен міндеттерді өзге тұлғаларға беру туралы мәмілелерді тоқтатуға негіз бола алады.</w:t>
      </w:r>
    </w:p>
    <w:bookmarkEnd w:id="4073"/>
    <w:bookmarkStart w:name="z4410" w:id="4074"/>
    <w:p>
      <w:pPr>
        <w:spacing w:after="0"/>
        <w:ind w:left="0"/>
        <w:jc w:val="both"/>
      </w:pPr>
      <w:r>
        <w:rPr>
          <w:rFonts w:ascii="Times New Roman"/>
          <w:b w:val="false"/>
          <w:i w:val="false"/>
          <w:color w:val="000000"/>
          <w:sz w:val="28"/>
        </w:rPr>
        <w:t>
      179. Егер беру Үлгілік шарттарында өзгеше көзделмесе, құқықтар мен міндеттерді беру бойынша барлық шығыстар, Жекеше әріптестің шығыстарына жатқызылады. Жекеше әріптес және Үлгілік шарт бойынша құқық пен міндет берілетін үшінші тұлға ортақ жауапкершілікте болады.</w:t>
      </w:r>
    </w:p>
    <w:bookmarkEnd w:id="4074"/>
    <w:bookmarkStart w:name="z4411" w:id="4075"/>
    <w:p>
      <w:pPr>
        <w:spacing w:after="0"/>
        <w:ind w:left="0"/>
        <w:jc w:val="both"/>
      </w:pPr>
      <w:r>
        <w:rPr>
          <w:rFonts w:ascii="Times New Roman"/>
          <w:b w:val="false"/>
          <w:i w:val="false"/>
          <w:color w:val="000000"/>
          <w:sz w:val="28"/>
        </w:rPr>
        <w:t>
      180. Үлгілік шарт бойынша құқықтар мен міндеттерді беру Үлгілік шарттың 29-тарауының 207-тармағына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4075"/>
    <w:bookmarkStart w:name="z4412" w:id="4076"/>
    <w:p>
      <w:pPr>
        <w:spacing w:after="0"/>
        <w:ind w:left="0"/>
        <w:jc w:val="both"/>
      </w:pPr>
      <w:r>
        <w:rPr>
          <w:rFonts w:ascii="Times New Roman"/>
          <w:b w:val="false"/>
          <w:i w:val="false"/>
          <w:color w:val="000000"/>
          <w:sz w:val="28"/>
        </w:rPr>
        <w:t>
      181. Мемлекеттік әріптес Үлгілік шарт бойынша құқықтар мен міндеттерді беруден бас тартуға құқылы.</w:t>
      </w:r>
    </w:p>
    <w:bookmarkEnd w:id="4076"/>
    <w:bookmarkStart w:name="z4413" w:id="4077"/>
    <w:p>
      <w:pPr>
        <w:spacing w:after="0"/>
        <w:ind w:left="0"/>
        <w:jc w:val="both"/>
      </w:pPr>
      <w:r>
        <w:rPr>
          <w:rFonts w:ascii="Times New Roman"/>
          <w:b w:val="false"/>
          <w:i w:val="false"/>
          <w:color w:val="000000"/>
          <w:sz w:val="28"/>
        </w:rPr>
        <w:t>
      182.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4077"/>
    <w:bookmarkStart w:name="z4414" w:id="4078"/>
    <w:p>
      <w:pPr>
        <w:spacing w:after="0"/>
        <w:ind w:left="0"/>
        <w:jc w:val="left"/>
      </w:pPr>
      <w:r>
        <w:rPr>
          <w:rFonts w:ascii="Times New Roman"/>
          <w:b/>
          <w:i w:val="false"/>
          <w:color w:val="000000"/>
        </w:rPr>
        <w:t xml:space="preserve"> 24. Мемлекеттік әріптестің Үлгілік шарттың орындалуын бақылауды жүзеге асыру тәртібі</w:t>
      </w:r>
    </w:p>
    <w:bookmarkEnd w:id="4078"/>
    <w:bookmarkStart w:name="z4415" w:id="4079"/>
    <w:p>
      <w:pPr>
        <w:spacing w:after="0"/>
        <w:ind w:left="0"/>
        <w:jc w:val="both"/>
      </w:pPr>
      <w:r>
        <w:rPr>
          <w:rFonts w:ascii="Times New Roman"/>
          <w:b w:val="false"/>
          <w:i w:val="false"/>
          <w:color w:val="000000"/>
          <w:sz w:val="28"/>
        </w:rPr>
        <w:t>
      183.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4079"/>
    <w:bookmarkStart w:name="z4416" w:id="4080"/>
    <w:p>
      <w:pPr>
        <w:spacing w:after="0"/>
        <w:ind w:left="0"/>
        <w:jc w:val="both"/>
      </w:pPr>
      <w:r>
        <w:rPr>
          <w:rFonts w:ascii="Times New Roman"/>
          <w:b w:val="false"/>
          <w:i w:val="false"/>
          <w:color w:val="000000"/>
          <w:sz w:val="28"/>
        </w:rPr>
        <w:t>
      184. Бақылаудың негізгі бағыттары:</w:t>
      </w:r>
    </w:p>
    <w:bookmarkEnd w:id="4080"/>
    <w:bookmarkStart w:name="z4417" w:id="4081"/>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4081"/>
    <w:bookmarkStart w:name="z4418" w:id="4082"/>
    <w:p>
      <w:pPr>
        <w:spacing w:after="0"/>
        <w:ind w:left="0"/>
        <w:jc w:val="both"/>
      </w:pPr>
      <w:r>
        <w:rPr>
          <w:rFonts w:ascii="Times New Roman"/>
          <w:b w:val="false"/>
          <w:i w:val="false"/>
          <w:color w:val="000000"/>
          <w:sz w:val="28"/>
        </w:rPr>
        <w:t>
      2) көрсетілетін қызметтердің сапасын жақсарту;</w:t>
      </w:r>
    </w:p>
    <w:bookmarkEnd w:id="4082"/>
    <w:bookmarkStart w:name="z4419" w:id="4083"/>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4083"/>
    <w:bookmarkStart w:name="z4420" w:id="4084"/>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4084"/>
    <w:bookmarkStart w:name="z4421" w:id="4085"/>
    <w:p>
      <w:pPr>
        <w:spacing w:after="0"/>
        <w:ind w:left="0"/>
        <w:jc w:val="both"/>
      </w:pPr>
      <w:r>
        <w:rPr>
          <w:rFonts w:ascii="Times New Roman"/>
          <w:b w:val="false"/>
          <w:i w:val="false"/>
          <w:color w:val="000000"/>
          <w:sz w:val="28"/>
        </w:rPr>
        <w:t>
      185.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4085"/>
    <w:bookmarkStart w:name="z4422" w:id="4086"/>
    <w:p>
      <w:pPr>
        <w:spacing w:after="0"/>
        <w:ind w:left="0"/>
        <w:jc w:val="both"/>
      </w:pPr>
      <w:r>
        <w:rPr>
          <w:rFonts w:ascii="Times New Roman"/>
          <w:b w:val="false"/>
          <w:i w:val="false"/>
          <w:color w:val="000000"/>
          <w:sz w:val="28"/>
        </w:rPr>
        <w:t>
      186.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26-тарауында көрсетілген әрекеттерді жүзеге асырады.</w:t>
      </w:r>
    </w:p>
    <w:bookmarkEnd w:id="4086"/>
    <w:bookmarkStart w:name="z4423" w:id="4087"/>
    <w:p>
      <w:pPr>
        <w:spacing w:after="0"/>
        <w:ind w:left="0"/>
        <w:jc w:val="both"/>
      </w:pPr>
      <w:r>
        <w:rPr>
          <w:rFonts w:ascii="Times New Roman"/>
          <w:b w:val="false"/>
          <w:i w:val="false"/>
          <w:color w:val="000000"/>
          <w:sz w:val="28"/>
        </w:rPr>
        <w:t>
      187.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4087"/>
    <w:bookmarkStart w:name="z4424" w:id="4088"/>
    <w:p>
      <w:pPr>
        <w:spacing w:after="0"/>
        <w:ind w:left="0"/>
        <w:jc w:val="both"/>
      </w:pPr>
      <w:r>
        <w:rPr>
          <w:rFonts w:ascii="Times New Roman"/>
          <w:b w:val="false"/>
          <w:i w:val="false"/>
          <w:color w:val="000000"/>
          <w:sz w:val="28"/>
        </w:rPr>
        <w:t>
      188.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4088"/>
    <w:bookmarkStart w:name="z4425" w:id="4089"/>
    <w:p>
      <w:pPr>
        <w:spacing w:after="0"/>
        <w:ind w:left="0"/>
        <w:jc w:val="left"/>
      </w:pPr>
      <w:r>
        <w:rPr>
          <w:rFonts w:ascii="Times New Roman"/>
          <w:b/>
          <w:i w:val="false"/>
          <w:color w:val="000000"/>
        </w:rPr>
        <w:t xml:space="preserve"> 25. Тәуекелдерді бөлу, бағалау және оларды басқару бойынша шаралар</w:t>
      </w:r>
    </w:p>
    <w:bookmarkEnd w:id="4089"/>
    <w:bookmarkStart w:name="z4426" w:id="4090"/>
    <w:p>
      <w:pPr>
        <w:spacing w:after="0"/>
        <w:ind w:left="0"/>
        <w:jc w:val="both"/>
      </w:pPr>
      <w:r>
        <w:rPr>
          <w:rFonts w:ascii="Times New Roman"/>
          <w:b w:val="false"/>
          <w:i w:val="false"/>
          <w:color w:val="000000"/>
          <w:sz w:val="28"/>
        </w:rPr>
        <w:t>
      189. Тараптар, Үлгілік шарттың талаптарына сәйкес, Жоба бойынша Тәуекелдерге жауапты болады.</w:t>
      </w:r>
    </w:p>
    <w:bookmarkEnd w:id="4090"/>
    <w:bookmarkStart w:name="z4427" w:id="4091"/>
    <w:p>
      <w:pPr>
        <w:spacing w:after="0"/>
        <w:ind w:left="0"/>
        <w:jc w:val="both"/>
      </w:pPr>
      <w:r>
        <w:rPr>
          <w:rFonts w:ascii="Times New Roman"/>
          <w:b w:val="false"/>
          <w:i w:val="false"/>
          <w:color w:val="000000"/>
          <w:sz w:val="28"/>
        </w:rPr>
        <w:t>
      190. Тараптар, Үлгілік шарттың өзге бөлімдерінде белгіленген тәуекелдерді бөлуді және оларды басқару жөніндегі шараларды ескере отырып, Үлгілік шартқа 11-қосымшаға сәйкес тәуекелдерді бөлу туралы келісімге келді.</w:t>
      </w:r>
    </w:p>
    <w:bookmarkEnd w:id="4091"/>
    <w:bookmarkStart w:name="z4428" w:id="4092"/>
    <w:p>
      <w:pPr>
        <w:spacing w:after="0"/>
        <w:ind w:left="0"/>
        <w:jc w:val="left"/>
      </w:pPr>
      <w:r>
        <w:rPr>
          <w:rFonts w:ascii="Times New Roman"/>
          <w:b/>
          <w:i w:val="false"/>
          <w:color w:val="000000"/>
        </w:rPr>
        <w:t xml:space="preserve"> 26. Тараптардың жауапкершілігі</w:t>
      </w:r>
    </w:p>
    <w:bookmarkEnd w:id="4092"/>
    <w:bookmarkStart w:name="z4429" w:id="4093"/>
    <w:p>
      <w:pPr>
        <w:spacing w:after="0"/>
        <w:ind w:left="0"/>
        <w:jc w:val="both"/>
      </w:pPr>
      <w:r>
        <w:rPr>
          <w:rFonts w:ascii="Times New Roman"/>
          <w:b w:val="false"/>
          <w:i w:val="false"/>
          <w:color w:val="000000"/>
          <w:sz w:val="28"/>
        </w:rPr>
        <w:t>
      191.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4093"/>
    <w:bookmarkStart w:name="z4430" w:id="4094"/>
    <w:p>
      <w:pPr>
        <w:spacing w:after="0"/>
        <w:ind w:left="0"/>
        <w:jc w:val="both"/>
      </w:pPr>
      <w:r>
        <w:rPr>
          <w:rFonts w:ascii="Times New Roman"/>
          <w:b w:val="false"/>
          <w:i w:val="false"/>
          <w:color w:val="000000"/>
          <w:sz w:val="28"/>
        </w:rPr>
        <w:t>
      192.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4094"/>
    <w:bookmarkStart w:name="z4431" w:id="4095"/>
    <w:p>
      <w:pPr>
        <w:spacing w:after="0"/>
        <w:ind w:left="0"/>
        <w:jc w:val="both"/>
      </w:pPr>
      <w:r>
        <w:rPr>
          <w:rFonts w:ascii="Times New Roman"/>
          <w:b w:val="false"/>
          <w:i w:val="false"/>
          <w:color w:val="000000"/>
          <w:sz w:val="28"/>
        </w:rPr>
        <w:t>
      193.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4095"/>
    <w:bookmarkStart w:name="z4432" w:id="4096"/>
    <w:p>
      <w:pPr>
        <w:spacing w:after="0"/>
        <w:ind w:left="0"/>
        <w:jc w:val="both"/>
      </w:pPr>
      <w:r>
        <w:rPr>
          <w:rFonts w:ascii="Times New Roman"/>
          <w:b w:val="false"/>
          <w:i w:val="false"/>
          <w:color w:val="000000"/>
          <w:sz w:val="28"/>
        </w:rPr>
        <w:t>
      194.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4096"/>
    <w:bookmarkStart w:name="z4433" w:id="4097"/>
    <w:p>
      <w:pPr>
        <w:spacing w:after="0"/>
        <w:ind w:left="0"/>
        <w:jc w:val="both"/>
      </w:pPr>
      <w:r>
        <w:rPr>
          <w:rFonts w:ascii="Times New Roman"/>
          <w:b w:val="false"/>
          <w:i w:val="false"/>
          <w:color w:val="000000"/>
          <w:sz w:val="28"/>
        </w:rPr>
        <w:t>
      195.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4097"/>
    <w:bookmarkStart w:name="z4434" w:id="4098"/>
    <w:p>
      <w:pPr>
        <w:spacing w:after="0"/>
        <w:ind w:left="0"/>
        <w:jc w:val="both"/>
      </w:pPr>
      <w:r>
        <w:rPr>
          <w:rFonts w:ascii="Times New Roman"/>
          <w:b w:val="false"/>
          <w:i w:val="false"/>
          <w:color w:val="000000"/>
          <w:sz w:val="28"/>
        </w:rPr>
        <w:t>
      196.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4098"/>
    <w:bookmarkStart w:name="z4435" w:id="4099"/>
    <w:p>
      <w:pPr>
        <w:spacing w:after="0"/>
        <w:ind w:left="0"/>
        <w:jc w:val="both"/>
      </w:pPr>
      <w:r>
        <w:rPr>
          <w:rFonts w:ascii="Times New Roman"/>
          <w:b w:val="false"/>
          <w:i w:val="false"/>
          <w:color w:val="000000"/>
          <w:sz w:val="28"/>
        </w:rPr>
        <w:t xml:space="preserve">
      197.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 </w:t>
      </w:r>
    </w:p>
    <w:bookmarkEnd w:id="4099"/>
    <w:bookmarkStart w:name="z4436" w:id="4100"/>
    <w:p>
      <w:pPr>
        <w:spacing w:after="0"/>
        <w:ind w:left="0"/>
        <w:jc w:val="both"/>
      </w:pPr>
      <w:r>
        <w:rPr>
          <w:rFonts w:ascii="Times New Roman"/>
          <w:b w:val="false"/>
          <w:i w:val="false"/>
          <w:color w:val="000000"/>
          <w:sz w:val="28"/>
        </w:rPr>
        <w:t>
      198.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4100"/>
    <w:bookmarkStart w:name="z4437" w:id="4101"/>
    <w:p>
      <w:pPr>
        <w:spacing w:after="0"/>
        <w:ind w:left="0"/>
        <w:jc w:val="both"/>
      </w:pPr>
      <w:r>
        <w:rPr>
          <w:rFonts w:ascii="Times New Roman"/>
          <w:b w:val="false"/>
          <w:i w:val="false"/>
          <w:color w:val="000000"/>
          <w:sz w:val="28"/>
        </w:rPr>
        <w:t>
      199.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4101"/>
    <w:bookmarkStart w:name="z4438" w:id="4102"/>
    <w:p>
      <w:pPr>
        <w:spacing w:after="0"/>
        <w:ind w:left="0"/>
        <w:jc w:val="both"/>
      </w:pPr>
      <w:r>
        <w:rPr>
          <w:rFonts w:ascii="Times New Roman"/>
          <w:b w:val="false"/>
          <w:i w:val="false"/>
          <w:color w:val="000000"/>
          <w:sz w:val="28"/>
        </w:rPr>
        <w:t>
      200.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4102"/>
    <w:bookmarkStart w:name="z4439" w:id="4103"/>
    <w:p>
      <w:pPr>
        <w:spacing w:after="0"/>
        <w:ind w:left="0"/>
        <w:jc w:val="both"/>
      </w:pPr>
      <w:r>
        <w:rPr>
          <w:rFonts w:ascii="Times New Roman"/>
          <w:b w:val="false"/>
          <w:i w:val="false"/>
          <w:color w:val="000000"/>
          <w:sz w:val="28"/>
        </w:rPr>
        <w:t>
      201.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4103"/>
    <w:bookmarkStart w:name="z4440" w:id="4104"/>
    <w:p>
      <w:pPr>
        <w:spacing w:after="0"/>
        <w:ind w:left="0"/>
        <w:jc w:val="both"/>
      </w:pPr>
      <w:r>
        <w:rPr>
          <w:rFonts w:ascii="Times New Roman"/>
          <w:b w:val="false"/>
          <w:i w:val="false"/>
          <w:color w:val="000000"/>
          <w:sz w:val="28"/>
        </w:rPr>
        <w:t>
      202.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4104"/>
    <w:bookmarkStart w:name="z4441" w:id="4105"/>
    <w:p>
      <w:pPr>
        <w:spacing w:after="0"/>
        <w:ind w:left="0"/>
        <w:jc w:val="left"/>
      </w:pPr>
      <w:r>
        <w:rPr>
          <w:rFonts w:ascii="Times New Roman"/>
          <w:b/>
          <w:i w:val="false"/>
          <w:color w:val="000000"/>
        </w:rPr>
        <w:t xml:space="preserve"> 27. Дауларды шешу тәртібі</w:t>
      </w:r>
    </w:p>
    <w:bookmarkEnd w:id="4105"/>
    <w:bookmarkStart w:name="z4442" w:id="4106"/>
    <w:p>
      <w:pPr>
        <w:spacing w:after="0"/>
        <w:ind w:left="0"/>
        <w:jc w:val="both"/>
      </w:pPr>
      <w:r>
        <w:rPr>
          <w:rFonts w:ascii="Times New Roman"/>
          <w:b w:val="false"/>
          <w:i w:val="false"/>
          <w:color w:val="000000"/>
          <w:sz w:val="28"/>
        </w:rPr>
        <w:t>
      203. Үлгілік шартты орындауға және тоқтатуға байланысты даулар келіссөздер арқылы шешіледі.</w:t>
      </w:r>
    </w:p>
    <w:bookmarkEnd w:id="4106"/>
    <w:bookmarkStart w:name="z4443" w:id="4107"/>
    <w:p>
      <w:pPr>
        <w:spacing w:after="0"/>
        <w:ind w:left="0"/>
        <w:jc w:val="both"/>
      </w:pPr>
      <w:r>
        <w:rPr>
          <w:rFonts w:ascii="Times New Roman"/>
          <w:b w:val="false"/>
          <w:i w:val="false"/>
          <w:color w:val="000000"/>
          <w:sz w:val="28"/>
        </w:rPr>
        <w:t>
      204.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4107"/>
    <w:bookmarkStart w:name="z4444" w:id="4108"/>
    <w:p>
      <w:pPr>
        <w:spacing w:after="0"/>
        <w:ind w:left="0"/>
        <w:jc w:val="left"/>
      </w:pPr>
      <w:r>
        <w:rPr>
          <w:rFonts w:ascii="Times New Roman"/>
          <w:b/>
          <w:i w:val="false"/>
          <w:color w:val="000000"/>
        </w:rPr>
        <w:t xml:space="preserve"> 28. Шарт тұрақтылығының кепілдіктері</w:t>
      </w:r>
    </w:p>
    <w:bookmarkEnd w:id="4108"/>
    <w:bookmarkStart w:name="z4445" w:id="4109"/>
    <w:p>
      <w:pPr>
        <w:spacing w:after="0"/>
        <w:ind w:left="0"/>
        <w:jc w:val="both"/>
      </w:pPr>
      <w:r>
        <w:rPr>
          <w:rFonts w:ascii="Times New Roman"/>
          <w:b w:val="false"/>
          <w:i w:val="false"/>
          <w:color w:val="000000"/>
          <w:sz w:val="28"/>
        </w:rPr>
        <w:t>
      205. Жекеше әріптеске заңнамаға сәйкес оның құқықтарын қорғауға кепілдік беріледі.</w:t>
      </w:r>
    </w:p>
    <w:bookmarkEnd w:id="4109"/>
    <w:bookmarkStart w:name="z4446" w:id="4110"/>
    <w:p>
      <w:pPr>
        <w:spacing w:after="0"/>
        <w:ind w:left="0"/>
        <w:jc w:val="both"/>
      </w:pPr>
      <w:r>
        <w:rPr>
          <w:rFonts w:ascii="Times New Roman"/>
          <w:b w:val="false"/>
          <w:i w:val="false"/>
          <w:color w:val="000000"/>
          <w:sz w:val="28"/>
        </w:rPr>
        <w:t>
      206.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4110"/>
    <w:bookmarkStart w:name="z4447" w:id="4111"/>
    <w:p>
      <w:pPr>
        <w:spacing w:after="0"/>
        <w:ind w:left="0"/>
        <w:jc w:val="left"/>
      </w:pPr>
      <w:r>
        <w:rPr>
          <w:rFonts w:ascii="Times New Roman"/>
          <w:b/>
          <w:i w:val="false"/>
          <w:color w:val="000000"/>
        </w:rPr>
        <w:t xml:space="preserve"> 29. Үлгілік шартты өзгерту, толықтыру және тоқтату, бұзу</w:t>
      </w:r>
      <w:r>
        <w:br/>
      </w:r>
      <w:r>
        <w:rPr>
          <w:rFonts w:ascii="Times New Roman"/>
          <w:b/>
          <w:i w:val="false"/>
          <w:color w:val="000000"/>
        </w:rPr>
        <w:t>Үлгілік шарттары</w:t>
      </w:r>
    </w:p>
    <w:bookmarkEnd w:id="4111"/>
    <w:bookmarkStart w:name="z4448" w:id="4112"/>
    <w:p>
      <w:pPr>
        <w:spacing w:after="0"/>
        <w:ind w:left="0"/>
        <w:jc w:val="both"/>
      </w:pPr>
      <w:r>
        <w:rPr>
          <w:rFonts w:ascii="Times New Roman"/>
          <w:b w:val="false"/>
          <w:i w:val="false"/>
          <w:color w:val="000000"/>
          <w:sz w:val="28"/>
        </w:rPr>
        <w:t>
      207.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4112"/>
    <w:bookmarkStart w:name="z4449" w:id="4113"/>
    <w:p>
      <w:pPr>
        <w:spacing w:after="0"/>
        <w:ind w:left="0"/>
        <w:jc w:val="both"/>
      </w:pPr>
      <w:r>
        <w:rPr>
          <w:rFonts w:ascii="Times New Roman"/>
          <w:b w:val="false"/>
          <w:i w:val="false"/>
          <w:color w:val="000000"/>
          <w:sz w:val="28"/>
        </w:rPr>
        <w:t>
      208. Шарт:</w:t>
      </w:r>
    </w:p>
    <w:bookmarkEnd w:id="4113"/>
    <w:bookmarkStart w:name="z4450" w:id="4114"/>
    <w:p>
      <w:pPr>
        <w:spacing w:after="0"/>
        <w:ind w:left="0"/>
        <w:jc w:val="both"/>
      </w:pPr>
      <w:r>
        <w:rPr>
          <w:rFonts w:ascii="Times New Roman"/>
          <w:b w:val="false"/>
          <w:i w:val="false"/>
          <w:color w:val="000000"/>
          <w:sz w:val="28"/>
        </w:rPr>
        <w:t>
      1) Үлгілік шарттың әрекет ету мерзімі өткен;</w:t>
      </w:r>
    </w:p>
    <w:bookmarkEnd w:id="4114"/>
    <w:bookmarkStart w:name="z4451" w:id="4115"/>
    <w:p>
      <w:pPr>
        <w:spacing w:after="0"/>
        <w:ind w:left="0"/>
        <w:jc w:val="both"/>
      </w:pPr>
      <w:r>
        <w:rPr>
          <w:rFonts w:ascii="Times New Roman"/>
          <w:b w:val="false"/>
          <w:i w:val="false"/>
          <w:color w:val="000000"/>
          <w:sz w:val="28"/>
        </w:rPr>
        <w:t>
      2) мерзімінен бұрын бұзылған;</w:t>
      </w:r>
    </w:p>
    <w:bookmarkEnd w:id="4115"/>
    <w:bookmarkStart w:name="z4452" w:id="4116"/>
    <w:p>
      <w:pPr>
        <w:spacing w:after="0"/>
        <w:ind w:left="0"/>
        <w:jc w:val="both"/>
      </w:pPr>
      <w:r>
        <w:rPr>
          <w:rFonts w:ascii="Times New Roman"/>
          <w:b w:val="false"/>
          <w:i w:val="false"/>
          <w:color w:val="000000"/>
          <w:sz w:val="28"/>
        </w:rPr>
        <w:t>
      3) сот шешімі;</w:t>
      </w:r>
    </w:p>
    <w:bookmarkEnd w:id="4116"/>
    <w:bookmarkStart w:name="z4453" w:id="4117"/>
    <w:p>
      <w:pPr>
        <w:spacing w:after="0"/>
        <w:ind w:left="0"/>
        <w:jc w:val="both"/>
      </w:pPr>
      <w:r>
        <w:rPr>
          <w:rFonts w:ascii="Times New Roman"/>
          <w:b w:val="false"/>
          <w:i w:val="false"/>
          <w:color w:val="000000"/>
          <w:sz w:val="28"/>
        </w:rPr>
        <w:t>
      4) Жекеше әріптес таратылған;</w:t>
      </w:r>
    </w:p>
    <w:bookmarkEnd w:id="4117"/>
    <w:bookmarkStart w:name="z4454" w:id="4118"/>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4118"/>
    <w:bookmarkStart w:name="z4455" w:id="4119"/>
    <w:p>
      <w:pPr>
        <w:spacing w:after="0"/>
        <w:ind w:left="0"/>
        <w:jc w:val="both"/>
      </w:pPr>
      <w:r>
        <w:rPr>
          <w:rFonts w:ascii="Times New Roman"/>
          <w:b w:val="false"/>
          <w:i w:val="false"/>
          <w:color w:val="000000"/>
          <w:sz w:val="28"/>
        </w:rPr>
        <w:t xml:space="preserve">
      209.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4119"/>
    <w:bookmarkStart w:name="z4456" w:id="4120"/>
    <w:p>
      <w:pPr>
        <w:spacing w:after="0"/>
        <w:ind w:left="0"/>
        <w:jc w:val="both"/>
      </w:pPr>
      <w:r>
        <w:rPr>
          <w:rFonts w:ascii="Times New Roman"/>
          <w:b w:val="false"/>
          <w:i w:val="false"/>
          <w:color w:val="000000"/>
          <w:sz w:val="28"/>
        </w:rPr>
        <w:t>
      210. Алдын ала талаптарды орындау кезеңінде Тараптардың бірінің бастамасы бойынша мерзімінен бұрын бұзу Үлгілік шарттың 6-тарауына сәйкес жүргізіледі.</w:t>
      </w:r>
    </w:p>
    <w:bookmarkEnd w:id="4120"/>
    <w:bookmarkStart w:name="z4457" w:id="4121"/>
    <w:p>
      <w:pPr>
        <w:spacing w:after="0"/>
        <w:ind w:left="0"/>
        <w:jc w:val="both"/>
      </w:pPr>
      <w:r>
        <w:rPr>
          <w:rFonts w:ascii="Times New Roman"/>
          <w:b w:val="false"/>
          <w:i w:val="false"/>
          <w:color w:val="000000"/>
          <w:sz w:val="28"/>
        </w:rPr>
        <w:t xml:space="preserve">
      211. МЖӘ объектісін салу кезеңінде Тараптардың бірінің бастамасы бойынша мерзімінен бұрын бұзу Үлгілік шарттың 11-тарауына сәйкес жүргізіледі. </w:t>
      </w:r>
    </w:p>
    <w:bookmarkEnd w:id="4121"/>
    <w:bookmarkStart w:name="z4458" w:id="4122"/>
    <w:p>
      <w:pPr>
        <w:spacing w:after="0"/>
        <w:ind w:left="0"/>
        <w:jc w:val="both"/>
      </w:pPr>
      <w:r>
        <w:rPr>
          <w:rFonts w:ascii="Times New Roman"/>
          <w:b w:val="false"/>
          <w:i w:val="false"/>
          <w:color w:val="000000"/>
          <w:sz w:val="28"/>
        </w:rPr>
        <w:t>
      212. МЖӘ объектісін пайдалану кезеңінде Тараптардың бірінің бастамасы бойынша мерзімінен бұрын бұзу Үлгілік шарттың 15-тарауына сәйкес жүргізіледі.</w:t>
      </w:r>
    </w:p>
    <w:bookmarkEnd w:id="4122"/>
    <w:bookmarkStart w:name="z4459" w:id="4123"/>
    <w:p>
      <w:pPr>
        <w:spacing w:after="0"/>
        <w:ind w:left="0"/>
        <w:jc w:val="both"/>
      </w:pPr>
      <w:r>
        <w:rPr>
          <w:rFonts w:ascii="Times New Roman"/>
          <w:b w:val="false"/>
          <w:i w:val="false"/>
          <w:color w:val="000000"/>
          <w:sz w:val="28"/>
        </w:rPr>
        <w:t>
      213.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4123"/>
    <w:bookmarkStart w:name="z4460" w:id="4124"/>
    <w:p>
      <w:pPr>
        <w:spacing w:after="0"/>
        <w:ind w:left="0"/>
        <w:jc w:val="both"/>
      </w:pPr>
      <w:r>
        <w:rPr>
          <w:rFonts w:ascii="Times New Roman"/>
          <w:b w:val="false"/>
          <w:i w:val="false"/>
          <w:color w:val="000000"/>
          <w:sz w:val="28"/>
        </w:rPr>
        <w:t>
      214. Үлгілік шарт 208-тармағына сәйкес іс-қимыл тоқтатылған жағдайда, Жұмыстардың тоқтатылуы мынадай тәртіпте жүзеге асырылады:</w:t>
      </w:r>
    </w:p>
    <w:bookmarkEnd w:id="4124"/>
    <w:bookmarkStart w:name="z4461" w:id="4125"/>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4125"/>
    <w:bookmarkStart w:name="z4462" w:id="4126"/>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4126"/>
    <w:bookmarkStart w:name="z4463" w:id="4127"/>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4127"/>
    <w:bookmarkStart w:name="z4464" w:id="4128"/>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4128"/>
    <w:bookmarkStart w:name="z4465" w:id="4129"/>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4129"/>
    <w:bookmarkStart w:name="z4466" w:id="4130"/>
    <w:p>
      <w:pPr>
        <w:spacing w:after="0"/>
        <w:ind w:left="0"/>
        <w:jc w:val="both"/>
      </w:pPr>
      <w:r>
        <w:rPr>
          <w:rFonts w:ascii="Times New Roman"/>
          <w:b w:val="false"/>
          <w:i w:val="false"/>
          <w:color w:val="000000"/>
          <w:sz w:val="28"/>
        </w:rPr>
        <w:t xml:space="preserve">
      Мемлекеттік жеке әріптестік нысанын пайдалану кезеңінде Үлгілік шарт бұзылған жағдайда, қызмет көрсету Мемлекеттік серіктеске ауысады. </w:t>
      </w:r>
    </w:p>
    <w:bookmarkEnd w:id="4130"/>
    <w:bookmarkStart w:name="z4467" w:id="4131"/>
    <w:p>
      <w:pPr>
        <w:spacing w:after="0"/>
        <w:ind w:left="0"/>
        <w:jc w:val="left"/>
      </w:pPr>
      <w:r>
        <w:rPr>
          <w:rFonts w:ascii="Times New Roman"/>
          <w:b/>
          <w:i w:val="false"/>
          <w:color w:val="000000"/>
        </w:rPr>
        <w:t xml:space="preserve"> 30. Зияткерлік қызмет нәтижелеріне айрықша құқықтар</w:t>
      </w:r>
    </w:p>
    <w:bookmarkEnd w:id="4131"/>
    <w:bookmarkStart w:name="z4468" w:id="4132"/>
    <w:p>
      <w:pPr>
        <w:spacing w:after="0"/>
        <w:ind w:left="0"/>
        <w:jc w:val="both"/>
      </w:pPr>
      <w:r>
        <w:rPr>
          <w:rFonts w:ascii="Times New Roman"/>
          <w:b w:val="false"/>
          <w:i w:val="false"/>
          <w:color w:val="000000"/>
          <w:sz w:val="28"/>
        </w:rPr>
        <w:t>
      215.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4132"/>
    <w:bookmarkStart w:name="z4469" w:id="4133"/>
    <w:p>
      <w:pPr>
        <w:spacing w:after="0"/>
        <w:ind w:left="0"/>
        <w:jc w:val="both"/>
      </w:pPr>
      <w:r>
        <w:rPr>
          <w:rFonts w:ascii="Times New Roman"/>
          <w:b w:val="false"/>
          <w:i w:val="false"/>
          <w:color w:val="000000"/>
          <w:sz w:val="28"/>
        </w:rPr>
        <w:t>
      216.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4133"/>
    <w:bookmarkStart w:name="z4470" w:id="4134"/>
    <w:p>
      <w:pPr>
        <w:spacing w:after="0"/>
        <w:ind w:left="0"/>
        <w:jc w:val="both"/>
      </w:pPr>
      <w:r>
        <w:rPr>
          <w:rFonts w:ascii="Times New Roman"/>
          <w:b w:val="false"/>
          <w:i w:val="false"/>
          <w:color w:val="000000"/>
          <w:sz w:val="28"/>
        </w:rPr>
        <w:t>
      217. Жекеше әріптес Үлгілік шарттың 239-тармағында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4134"/>
    <w:bookmarkStart w:name="z4471" w:id="4135"/>
    <w:p>
      <w:pPr>
        <w:spacing w:after="0"/>
        <w:ind w:left="0"/>
        <w:jc w:val="both"/>
      </w:pPr>
      <w:r>
        <w:rPr>
          <w:rFonts w:ascii="Times New Roman"/>
          <w:b w:val="false"/>
          <w:i w:val="false"/>
          <w:color w:val="000000"/>
          <w:sz w:val="28"/>
        </w:rPr>
        <w:t xml:space="preserve">
      218.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4135"/>
    <w:bookmarkStart w:name="z4472" w:id="4136"/>
    <w:p>
      <w:pPr>
        <w:spacing w:after="0"/>
        <w:ind w:left="0"/>
        <w:jc w:val="both"/>
      </w:pPr>
      <w:r>
        <w:rPr>
          <w:rFonts w:ascii="Times New Roman"/>
          <w:b w:val="false"/>
          <w:i w:val="false"/>
          <w:color w:val="000000"/>
          <w:sz w:val="28"/>
        </w:rPr>
        <w:t>
      219.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4136"/>
    <w:bookmarkStart w:name="z4473" w:id="4137"/>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4137"/>
    <w:bookmarkStart w:name="z4474" w:id="4138"/>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4138"/>
    <w:bookmarkStart w:name="z4475" w:id="4139"/>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4139"/>
    <w:bookmarkStart w:name="z4476" w:id="4140"/>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4140"/>
    <w:bookmarkStart w:name="z4477" w:id="4141"/>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4141"/>
    <w:bookmarkStart w:name="z4478" w:id="4142"/>
    <w:p>
      <w:pPr>
        <w:spacing w:after="0"/>
        <w:ind w:left="0"/>
        <w:jc w:val="left"/>
      </w:pPr>
      <w:r>
        <w:rPr>
          <w:rFonts w:ascii="Times New Roman"/>
          <w:b/>
          <w:i w:val="false"/>
          <w:color w:val="000000"/>
        </w:rPr>
        <w:t xml:space="preserve"> 31. Үлгілік шарттың тілі</w:t>
      </w:r>
    </w:p>
    <w:bookmarkEnd w:id="4142"/>
    <w:bookmarkStart w:name="z4479" w:id="4143"/>
    <w:p>
      <w:pPr>
        <w:spacing w:after="0"/>
        <w:ind w:left="0"/>
        <w:jc w:val="both"/>
      </w:pPr>
      <w:r>
        <w:rPr>
          <w:rFonts w:ascii="Times New Roman"/>
          <w:b w:val="false"/>
          <w:i w:val="false"/>
          <w:color w:val="000000"/>
          <w:sz w:val="28"/>
        </w:rPr>
        <w:t>
      220.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4143"/>
    <w:bookmarkStart w:name="z4480" w:id="4144"/>
    <w:p>
      <w:pPr>
        <w:spacing w:after="0"/>
        <w:ind w:left="0"/>
        <w:jc w:val="both"/>
      </w:pPr>
      <w:r>
        <w:rPr>
          <w:rFonts w:ascii="Times New Roman"/>
          <w:b w:val="false"/>
          <w:i w:val="false"/>
          <w:color w:val="000000"/>
          <w:sz w:val="28"/>
        </w:rPr>
        <w:t>
      221.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4144"/>
    <w:bookmarkStart w:name="z4481" w:id="4145"/>
    <w:p>
      <w:pPr>
        <w:spacing w:after="0"/>
        <w:ind w:left="0"/>
        <w:jc w:val="both"/>
      </w:pPr>
      <w:r>
        <w:rPr>
          <w:rFonts w:ascii="Times New Roman"/>
          <w:b w:val="false"/>
          <w:i w:val="false"/>
          <w:color w:val="000000"/>
          <w:sz w:val="28"/>
        </w:rPr>
        <w:t>
      222. Тараптар мемлекеттік және орыс тілдері қарым-қатынас тілі ретінде қолданылатыны жөнінде уағдаласады.</w:t>
      </w:r>
    </w:p>
    <w:bookmarkEnd w:id="4145"/>
    <w:bookmarkStart w:name="z4482" w:id="4146"/>
    <w:p>
      <w:pPr>
        <w:spacing w:after="0"/>
        <w:ind w:left="0"/>
        <w:jc w:val="both"/>
      </w:pPr>
      <w:r>
        <w:rPr>
          <w:rFonts w:ascii="Times New Roman"/>
          <w:b w:val="false"/>
          <w:i w:val="false"/>
          <w:color w:val="000000"/>
          <w:sz w:val="28"/>
        </w:rPr>
        <w:t>
      223.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4146"/>
    <w:bookmarkStart w:name="z4483" w:id="4147"/>
    <w:p>
      <w:pPr>
        <w:spacing w:after="0"/>
        <w:ind w:left="0"/>
        <w:jc w:val="left"/>
      </w:pPr>
      <w:r>
        <w:rPr>
          <w:rFonts w:ascii="Times New Roman"/>
          <w:b/>
          <w:i w:val="false"/>
          <w:color w:val="000000"/>
        </w:rPr>
        <w:t xml:space="preserve"> 32. Үлгілік шарттың әрекет ету мерзімдері</w:t>
      </w:r>
    </w:p>
    <w:bookmarkEnd w:id="4147"/>
    <w:bookmarkStart w:name="z4484" w:id="4148"/>
    <w:p>
      <w:pPr>
        <w:spacing w:after="0"/>
        <w:ind w:left="0"/>
        <w:jc w:val="both"/>
      </w:pPr>
      <w:r>
        <w:rPr>
          <w:rFonts w:ascii="Times New Roman"/>
          <w:b w:val="false"/>
          <w:i w:val="false"/>
          <w:color w:val="000000"/>
          <w:sz w:val="28"/>
        </w:rPr>
        <w:t>
      224.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4148"/>
    <w:bookmarkStart w:name="z4485" w:id="4149"/>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4149"/>
    <w:bookmarkStart w:name="z4486" w:id="4150"/>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4150"/>
    <w:bookmarkStart w:name="z4487" w:id="4151"/>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4151"/>
    <w:bookmarkStart w:name="z4488" w:id="4152"/>
    <w:p>
      <w:pPr>
        <w:spacing w:after="0"/>
        <w:ind w:left="0"/>
        <w:jc w:val="both"/>
      </w:pPr>
      <w:r>
        <w:rPr>
          <w:rFonts w:ascii="Times New Roman"/>
          <w:b w:val="false"/>
          <w:i w:val="false"/>
          <w:color w:val="000000"/>
          <w:sz w:val="28"/>
        </w:rPr>
        <w:t xml:space="preserve">
      225.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 </w:t>
      </w:r>
    </w:p>
    <w:bookmarkEnd w:id="4152"/>
    <w:bookmarkStart w:name="z4489" w:id="4153"/>
    <w:p>
      <w:pPr>
        <w:spacing w:after="0"/>
        <w:ind w:left="0"/>
        <w:jc w:val="left"/>
      </w:pPr>
      <w:r>
        <w:rPr>
          <w:rFonts w:ascii="Times New Roman"/>
          <w:b/>
          <w:i w:val="false"/>
          <w:color w:val="000000"/>
        </w:rPr>
        <w:t xml:space="preserve"> 33. Страхование</w:t>
      </w:r>
    </w:p>
    <w:bookmarkEnd w:id="4153"/>
    <w:bookmarkStart w:name="z4490" w:id="4154"/>
    <w:p>
      <w:pPr>
        <w:spacing w:after="0"/>
        <w:ind w:left="0"/>
        <w:jc w:val="both"/>
      </w:pPr>
      <w:r>
        <w:rPr>
          <w:rFonts w:ascii="Times New Roman"/>
          <w:b w:val="false"/>
          <w:i w:val="false"/>
          <w:color w:val="000000"/>
          <w:sz w:val="28"/>
        </w:rPr>
        <w:t>
      226. Тараптар сақтандыруға жататын тәуекелдерді айқындайды, оларды Жекеше әріптес заңнамада белгіленген тәртіппен сақтандырады.</w:t>
      </w:r>
    </w:p>
    <w:bookmarkEnd w:id="4154"/>
    <w:bookmarkStart w:name="z4491" w:id="4155"/>
    <w:p>
      <w:pPr>
        <w:spacing w:after="0"/>
        <w:ind w:left="0"/>
        <w:jc w:val="both"/>
      </w:pPr>
      <w:r>
        <w:rPr>
          <w:rFonts w:ascii="Times New Roman"/>
          <w:b w:val="false"/>
          <w:i w:val="false"/>
          <w:color w:val="000000"/>
          <w:sz w:val="28"/>
        </w:rPr>
        <w:t>
      227. Сақтандыру мүліктік тәуекелдер үшін және мыналарға:</w:t>
      </w:r>
    </w:p>
    <w:bookmarkEnd w:id="4155"/>
    <w:bookmarkStart w:name="z4492" w:id="4156"/>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4156"/>
    <w:bookmarkStart w:name="z4493" w:id="4157"/>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4157"/>
    <w:bookmarkStart w:name="z4494" w:id="4158"/>
    <w:p>
      <w:pPr>
        <w:spacing w:after="0"/>
        <w:ind w:left="0"/>
        <w:jc w:val="both"/>
      </w:pPr>
      <w:r>
        <w:rPr>
          <w:rFonts w:ascii="Times New Roman"/>
          <w:b w:val="false"/>
          <w:i w:val="false"/>
          <w:color w:val="000000"/>
          <w:sz w:val="28"/>
        </w:rPr>
        <w:t>
      3) жерді қоса алғанда, қоршаған ортаны ластауға және қоршаған табиғи ортаға келтірілген залалдың салдарын жоюға арналған шығыстарға;</w:t>
      </w:r>
    </w:p>
    <w:bookmarkEnd w:id="4158"/>
    <w:bookmarkStart w:name="z4495" w:id="4159"/>
    <w:p>
      <w:pPr>
        <w:spacing w:after="0"/>
        <w:ind w:left="0"/>
        <w:jc w:val="both"/>
      </w:pPr>
      <w:r>
        <w:rPr>
          <w:rFonts w:ascii="Times New Roman"/>
          <w:b w:val="false"/>
          <w:i w:val="false"/>
          <w:color w:val="000000"/>
          <w:sz w:val="28"/>
        </w:rPr>
        <w:t>
      4) үшінші тұлғалар алдындағы жалпы азаматтық-құқықтық жауапкершілікке байланысты жауапкершілік тәуекелдері үшін көзделеді.</w:t>
      </w:r>
    </w:p>
    <w:bookmarkEnd w:id="4159"/>
    <w:bookmarkStart w:name="z4496" w:id="4160"/>
    <w:p>
      <w:pPr>
        <w:spacing w:after="0"/>
        <w:ind w:left="0"/>
        <w:jc w:val="both"/>
      </w:pPr>
      <w:r>
        <w:rPr>
          <w:rFonts w:ascii="Times New Roman"/>
          <w:b w:val="false"/>
          <w:i w:val="false"/>
          <w:color w:val="000000"/>
          <w:sz w:val="28"/>
        </w:rPr>
        <w:t>
      228. МЖӘ объектісін және Жекеше әріптестің жабдығын сақтандыру:</w:t>
      </w:r>
    </w:p>
    <w:bookmarkEnd w:id="4160"/>
    <w:bookmarkStart w:name="z4497" w:id="4161"/>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4161"/>
    <w:bookmarkStart w:name="z4498" w:id="4162"/>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4162"/>
    <w:bookmarkStart w:name="z4499" w:id="4163"/>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4163"/>
    <w:bookmarkStart w:name="z4500" w:id="4164"/>
    <w:p>
      <w:pPr>
        <w:spacing w:after="0"/>
        <w:ind w:left="0"/>
        <w:jc w:val="both"/>
      </w:pPr>
      <w:r>
        <w:rPr>
          <w:rFonts w:ascii="Times New Roman"/>
          <w:b w:val="false"/>
          <w:i w:val="false"/>
          <w:color w:val="000000"/>
          <w:sz w:val="28"/>
        </w:rPr>
        <w:t>
      4) мемлекеттік меншікке берілген пәтерлер бойынша сақтандыру шартында пайда алушы Мемлекеттік әріптес болып табылады.</w:t>
      </w:r>
    </w:p>
    <w:bookmarkEnd w:id="4164"/>
    <w:bookmarkStart w:name="z4501" w:id="4165"/>
    <w:p>
      <w:pPr>
        <w:spacing w:after="0"/>
        <w:ind w:left="0"/>
        <w:jc w:val="both"/>
      </w:pPr>
      <w:r>
        <w:rPr>
          <w:rFonts w:ascii="Times New Roman"/>
          <w:b w:val="false"/>
          <w:i w:val="false"/>
          <w:color w:val="000000"/>
          <w:sz w:val="28"/>
        </w:rPr>
        <w:t>
      229. Жеке тұлғаларға және мүлікке зиян келтіргені үшін азаматтық-құқықтық жауапкершілікті сақтандыру:</w:t>
      </w:r>
    </w:p>
    <w:bookmarkEnd w:id="4165"/>
    <w:bookmarkStart w:name="z4502" w:id="4166"/>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228-тармағына сәйкес сақтандырылған заттарды қоспағанда) келтірілген кез келген зиян және/немесе зақым, сондай-ақ кез келген жеке тұлғаға (Үлгілік шарттың 229-тармағына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4166"/>
    <w:bookmarkStart w:name="z4503" w:id="4167"/>
    <w:p>
      <w:pPr>
        <w:spacing w:after="0"/>
        <w:ind w:left="0"/>
        <w:jc w:val="both"/>
      </w:pPr>
      <w:r>
        <w:rPr>
          <w:rFonts w:ascii="Times New Roman"/>
          <w:b w:val="false"/>
          <w:i w:val="false"/>
          <w:color w:val="000000"/>
          <w:sz w:val="28"/>
        </w:rPr>
        <w:t>
      2) сақтандыру шарттары:</w:t>
      </w:r>
    </w:p>
    <w:bookmarkEnd w:id="4167"/>
    <w:bookmarkStart w:name="z4504" w:id="4168"/>
    <w:p>
      <w:pPr>
        <w:spacing w:after="0"/>
        <w:ind w:left="0"/>
        <w:jc w:val="both"/>
      </w:pPr>
      <w:r>
        <w:rPr>
          <w:rFonts w:ascii="Times New Roman"/>
          <w:b w:val="false"/>
          <w:i w:val="false"/>
          <w:color w:val="000000"/>
          <w:sz w:val="28"/>
        </w:rPr>
        <w:t>
      Заңнамаға сәйкес барлық Тараптардың атынан жасалуы;</w:t>
      </w:r>
    </w:p>
    <w:bookmarkEnd w:id="4168"/>
    <w:bookmarkStart w:name="z4505" w:id="4169"/>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4169"/>
    <w:bookmarkStart w:name="z4506" w:id="4170"/>
    <w:p>
      <w:pPr>
        <w:spacing w:after="0"/>
        <w:ind w:left="0"/>
        <w:jc w:val="both"/>
      </w:pPr>
      <w:r>
        <w:rPr>
          <w:rFonts w:ascii="Times New Roman"/>
          <w:b w:val="false"/>
          <w:i w:val="false"/>
          <w:color w:val="000000"/>
          <w:sz w:val="28"/>
        </w:rPr>
        <w:t>
      230. Жекеше әріптестің персоналын сақтандыру:</w:t>
      </w:r>
    </w:p>
    <w:bookmarkEnd w:id="4170"/>
    <w:bookmarkStart w:name="z4507" w:id="4171"/>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4171"/>
    <w:bookmarkStart w:name="z4508" w:id="4172"/>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4172"/>
    <w:bookmarkStart w:name="z4509" w:id="4173"/>
    <w:p>
      <w:pPr>
        <w:spacing w:after="0"/>
        <w:ind w:left="0"/>
        <w:jc w:val="both"/>
      </w:pPr>
      <w:r>
        <w:rPr>
          <w:rFonts w:ascii="Times New Roman"/>
          <w:b w:val="false"/>
          <w:i w:val="false"/>
          <w:color w:val="000000"/>
          <w:sz w:val="28"/>
        </w:rPr>
        <w:t>
      231. Жекеше әріптес заңнамаға сәйкес сақтандыру компанияларын қалауы бойынша таңдайды.</w:t>
      </w:r>
    </w:p>
    <w:bookmarkEnd w:id="4173"/>
    <w:bookmarkStart w:name="z4510" w:id="4174"/>
    <w:p>
      <w:pPr>
        <w:spacing w:after="0"/>
        <w:ind w:left="0"/>
        <w:jc w:val="left"/>
      </w:pPr>
      <w:r>
        <w:rPr>
          <w:rFonts w:ascii="Times New Roman"/>
          <w:b/>
          <w:i w:val="false"/>
          <w:color w:val="000000"/>
        </w:rPr>
        <w:t xml:space="preserve"> 34. Құпиялылық</w:t>
      </w:r>
    </w:p>
    <w:bookmarkEnd w:id="4174"/>
    <w:bookmarkStart w:name="z4511" w:id="4175"/>
    <w:p>
      <w:pPr>
        <w:spacing w:after="0"/>
        <w:ind w:left="0"/>
        <w:jc w:val="both"/>
      </w:pPr>
      <w:r>
        <w:rPr>
          <w:rFonts w:ascii="Times New Roman"/>
          <w:b w:val="false"/>
          <w:i w:val="false"/>
          <w:color w:val="000000"/>
          <w:sz w:val="28"/>
        </w:rPr>
        <w:t>
      232.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4175"/>
    <w:bookmarkStart w:name="z4512" w:id="4176"/>
    <w:p>
      <w:pPr>
        <w:spacing w:after="0"/>
        <w:ind w:left="0"/>
        <w:jc w:val="both"/>
      </w:pPr>
      <w:r>
        <w:rPr>
          <w:rFonts w:ascii="Times New Roman"/>
          <w:b w:val="false"/>
          <w:i w:val="false"/>
          <w:color w:val="000000"/>
          <w:sz w:val="28"/>
        </w:rPr>
        <w:t>
      233. Тараптардың мына жағдайларды:</w:t>
      </w:r>
    </w:p>
    <w:bookmarkEnd w:id="4176"/>
    <w:bookmarkStart w:name="z4513" w:id="4177"/>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4177"/>
    <w:bookmarkStart w:name="z4514" w:id="4178"/>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4178"/>
    <w:bookmarkStart w:name="z4515" w:id="4179"/>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4179"/>
    <w:bookmarkStart w:name="z4516" w:id="4180"/>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4180"/>
    <w:bookmarkStart w:name="z4517" w:id="4181"/>
    <w:p>
      <w:pPr>
        <w:spacing w:after="0"/>
        <w:ind w:left="0"/>
        <w:jc w:val="both"/>
      </w:pPr>
      <w:r>
        <w:rPr>
          <w:rFonts w:ascii="Times New Roman"/>
          <w:b w:val="false"/>
          <w:i w:val="false"/>
          <w:color w:val="000000"/>
          <w:sz w:val="28"/>
        </w:rPr>
        <w:t>
      234.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4181"/>
    <w:bookmarkStart w:name="z4518" w:id="4182"/>
    <w:p>
      <w:pPr>
        <w:spacing w:after="0"/>
        <w:ind w:left="0"/>
        <w:jc w:val="left"/>
      </w:pPr>
      <w:r>
        <w:rPr>
          <w:rFonts w:ascii="Times New Roman"/>
          <w:b/>
          <w:i w:val="false"/>
          <w:color w:val="000000"/>
        </w:rPr>
        <w:t xml:space="preserve"> 35. Еңсерілмейтін күш жағдаяттары (форс-мажор)</w:t>
      </w:r>
    </w:p>
    <w:bookmarkEnd w:id="4182"/>
    <w:bookmarkStart w:name="z4519" w:id="4183"/>
    <w:p>
      <w:pPr>
        <w:spacing w:after="0"/>
        <w:ind w:left="0"/>
        <w:jc w:val="both"/>
      </w:pPr>
      <w:r>
        <w:rPr>
          <w:rFonts w:ascii="Times New Roman"/>
          <w:b w:val="false"/>
          <w:i w:val="false"/>
          <w:color w:val="000000"/>
          <w:sz w:val="28"/>
        </w:rPr>
        <w:t>
      235. Еңсерілмейтін күш жағдаяттарына:</w:t>
      </w:r>
    </w:p>
    <w:bookmarkEnd w:id="4183"/>
    <w:bookmarkStart w:name="z4520" w:id="4184"/>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4184"/>
    <w:bookmarkStart w:name="z4521" w:id="4185"/>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4185"/>
    <w:bookmarkStart w:name="z4522" w:id="4186"/>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4186"/>
    <w:bookmarkStart w:name="z4523" w:id="4187"/>
    <w:p>
      <w:pPr>
        <w:spacing w:after="0"/>
        <w:ind w:left="0"/>
        <w:jc w:val="both"/>
      </w:pPr>
      <w:r>
        <w:rPr>
          <w:rFonts w:ascii="Times New Roman"/>
          <w:b w:val="false"/>
          <w:i w:val="false"/>
          <w:color w:val="000000"/>
          <w:sz w:val="28"/>
        </w:rPr>
        <w:t>
      236. Еңсерілмейтін күш жағдаяттары (форс-мажор) мынадай ерекше оқиғадан немесе жағдаяттан (бірақ олармен шектеліп қалмай), Үлгілік шарттың 262-тармағында көрсетілген талаптар сақталған жағдайда) тұруы мүмкін:</w:t>
      </w:r>
    </w:p>
    <w:bookmarkEnd w:id="4187"/>
    <w:bookmarkStart w:name="z4524" w:id="4188"/>
    <w:p>
      <w:pPr>
        <w:spacing w:after="0"/>
        <w:ind w:left="0"/>
        <w:jc w:val="both"/>
      </w:pPr>
      <w:r>
        <w:rPr>
          <w:rFonts w:ascii="Times New Roman"/>
          <w:b w:val="false"/>
          <w:i w:val="false"/>
          <w:color w:val="000000"/>
          <w:sz w:val="28"/>
        </w:rPr>
        <w:t>
      1) әскери іс-әрекеттер;</w:t>
      </w:r>
    </w:p>
    <w:bookmarkEnd w:id="4188"/>
    <w:bookmarkStart w:name="z4525" w:id="4189"/>
    <w:p>
      <w:pPr>
        <w:spacing w:after="0"/>
        <w:ind w:left="0"/>
        <w:jc w:val="both"/>
      </w:pPr>
      <w:r>
        <w:rPr>
          <w:rFonts w:ascii="Times New Roman"/>
          <w:b w:val="false"/>
          <w:i w:val="false"/>
          <w:color w:val="000000"/>
          <w:sz w:val="28"/>
        </w:rPr>
        <w:t xml:space="preserve">
      2) террористік акт, төңкеріс, көтеріліс; </w:t>
      </w:r>
    </w:p>
    <w:bookmarkEnd w:id="4189"/>
    <w:bookmarkStart w:name="z4526" w:id="4190"/>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4190"/>
    <w:bookmarkStart w:name="z4527" w:id="4191"/>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4191"/>
    <w:bookmarkStart w:name="z4528" w:id="4192"/>
    <w:p>
      <w:pPr>
        <w:spacing w:after="0"/>
        <w:ind w:left="0"/>
        <w:jc w:val="both"/>
      </w:pPr>
      <w:r>
        <w:rPr>
          <w:rFonts w:ascii="Times New Roman"/>
          <w:b w:val="false"/>
          <w:i w:val="false"/>
          <w:color w:val="000000"/>
          <w:sz w:val="28"/>
        </w:rPr>
        <w:t>
      237. Тараптар мынадай оқиғалар:</w:t>
      </w:r>
    </w:p>
    <w:bookmarkEnd w:id="4192"/>
    <w:bookmarkStart w:name="z4529" w:id="4193"/>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4193"/>
    <w:bookmarkStart w:name="z4530" w:id="4194"/>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4194"/>
    <w:bookmarkStart w:name="z4531" w:id="4195"/>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4195"/>
    <w:bookmarkStart w:name="z4532" w:id="4196"/>
    <w:p>
      <w:pPr>
        <w:spacing w:after="0"/>
        <w:ind w:left="0"/>
        <w:jc w:val="both"/>
      </w:pPr>
      <w:r>
        <w:rPr>
          <w:rFonts w:ascii="Times New Roman"/>
          <w:b w:val="false"/>
          <w:i w:val="false"/>
          <w:color w:val="000000"/>
          <w:sz w:val="28"/>
        </w:rPr>
        <w:t>
      238.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4196"/>
    <w:bookmarkStart w:name="z4533" w:id="4197"/>
    <w:p>
      <w:pPr>
        <w:spacing w:after="0"/>
        <w:ind w:left="0"/>
        <w:jc w:val="both"/>
      </w:pPr>
      <w:r>
        <w:rPr>
          <w:rFonts w:ascii="Times New Roman"/>
          <w:b w:val="false"/>
          <w:i w:val="false"/>
          <w:color w:val="000000"/>
          <w:sz w:val="28"/>
        </w:rPr>
        <w:t>
      239. Еңсерілмейтін күш жағдаяттарының (форс-мажор) орын алуы туралы хабарлама:</w:t>
      </w:r>
    </w:p>
    <w:bookmarkEnd w:id="4197"/>
    <w:bookmarkStart w:name="z4534" w:id="4198"/>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4198"/>
    <w:bookmarkStart w:name="z4535" w:id="4199"/>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269-тармағына сәйкес Еңсерілмейтін күш жағдаяттарының (форс-мажор) орын алуының құжаттық растаулары қоса берілуі тиіс. </w:t>
      </w:r>
    </w:p>
    <w:bookmarkEnd w:id="4199"/>
    <w:bookmarkStart w:name="z4536" w:id="4200"/>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4200"/>
    <w:bookmarkStart w:name="z4537" w:id="4201"/>
    <w:p>
      <w:pPr>
        <w:spacing w:after="0"/>
        <w:ind w:left="0"/>
        <w:jc w:val="both"/>
      </w:pPr>
      <w:r>
        <w:rPr>
          <w:rFonts w:ascii="Times New Roman"/>
          <w:b w:val="false"/>
          <w:i w:val="false"/>
          <w:color w:val="000000"/>
          <w:sz w:val="28"/>
        </w:rPr>
        <w:t>
      240. Үлгілік шартты орындаудың уақытылы еместігін азайту міндеті:</w:t>
      </w:r>
    </w:p>
    <w:bookmarkEnd w:id="4201"/>
    <w:bookmarkStart w:name="z4538" w:id="4202"/>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4202"/>
    <w:bookmarkStart w:name="z4539" w:id="4203"/>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4203"/>
    <w:bookmarkStart w:name="z4540" w:id="4204"/>
    <w:p>
      <w:pPr>
        <w:spacing w:after="0"/>
        <w:ind w:left="0"/>
        <w:jc w:val="both"/>
      </w:pPr>
      <w:r>
        <w:rPr>
          <w:rFonts w:ascii="Times New Roman"/>
          <w:b w:val="false"/>
          <w:i w:val="false"/>
          <w:color w:val="000000"/>
          <w:sz w:val="28"/>
        </w:rPr>
        <w:t>
      241. Еңсерілмейтін күш жағдаяттарының (форс-мажор) салдары:</w:t>
      </w:r>
    </w:p>
    <w:bookmarkEnd w:id="4204"/>
    <w:bookmarkStart w:name="z4541" w:id="4205"/>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4205"/>
    <w:bookmarkStart w:name="z4542" w:id="4206"/>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4206"/>
    <w:bookmarkStart w:name="z4543" w:id="4207"/>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4207"/>
    <w:bookmarkStart w:name="z4544" w:id="4208"/>
    <w:p>
      <w:pPr>
        <w:spacing w:after="0"/>
        <w:ind w:left="0"/>
        <w:jc w:val="left"/>
      </w:pPr>
      <w:r>
        <w:rPr>
          <w:rFonts w:ascii="Times New Roman"/>
          <w:b/>
          <w:i w:val="false"/>
          <w:color w:val="000000"/>
        </w:rPr>
        <w:t xml:space="preserve"> 36. Қоршаған ортаны қорғау және жұмыстарды жүргізу қауіпсіздігі жөніндегі талаптар</w:t>
      </w:r>
    </w:p>
    <w:bookmarkEnd w:id="4208"/>
    <w:bookmarkStart w:name="z4545" w:id="4209"/>
    <w:p>
      <w:pPr>
        <w:spacing w:after="0"/>
        <w:ind w:left="0"/>
        <w:jc w:val="both"/>
      </w:pPr>
      <w:r>
        <w:rPr>
          <w:rFonts w:ascii="Times New Roman"/>
          <w:b w:val="false"/>
          <w:i w:val="false"/>
          <w:color w:val="000000"/>
          <w:sz w:val="28"/>
        </w:rPr>
        <w:t>
      242. Қауіпсіздікті және қоршаған ортаны қорғауды қамтамасыз ету мақсатында Жекеше әріптес:</w:t>
      </w:r>
    </w:p>
    <w:bookmarkEnd w:id="4209"/>
    <w:bookmarkStart w:name="z4546" w:id="4210"/>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4210"/>
    <w:bookmarkStart w:name="z4547" w:id="4211"/>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4211"/>
    <w:bookmarkStart w:name="z4548" w:id="4212"/>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4212"/>
    <w:bookmarkStart w:name="z4549" w:id="4213"/>
    <w:p>
      <w:pPr>
        <w:spacing w:after="0"/>
        <w:ind w:left="0"/>
        <w:jc w:val="both"/>
      </w:pPr>
      <w:r>
        <w:rPr>
          <w:rFonts w:ascii="Times New Roman"/>
          <w:b w:val="false"/>
          <w:i w:val="false"/>
          <w:color w:val="000000"/>
          <w:sz w:val="28"/>
        </w:rPr>
        <w:t>
      243.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4213"/>
    <w:bookmarkStart w:name="z4550" w:id="4214"/>
    <w:p>
      <w:pPr>
        <w:spacing w:after="0"/>
        <w:ind w:left="0"/>
        <w:jc w:val="both"/>
      </w:pPr>
      <w:r>
        <w:rPr>
          <w:rFonts w:ascii="Times New Roman"/>
          <w:b w:val="false"/>
          <w:i w:val="false"/>
          <w:color w:val="000000"/>
          <w:sz w:val="28"/>
        </w:rPr>
        <w:t>
      244. Үлгілік шарт бойынша жұмысты қауіпсіз жүргізуді қамтамасыз ету жөніндегі негізгі талаптар:</w:t>
      </w:r>
    </w:p>
    <w:bookmarkEnd w:id="4214"/>
    <w:bookmarkStart w:name="z4551" w:id="4215"/>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4215"/>
    <w:bookmarkStart w:name="z4552" w:id="4216"/>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4216"/>
    <w:bookmarkStart w:name="z4553" w:id="4217"/>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4217"/>
    <w:bookmarkStart w:name="z4554" w:id="4218"/>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4218"/>
    <w:bookmarkStart w:name="z4555" w:id="4219"/>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4219"/>
    <w:bookmarkStart w:name="z4556" w:id="4220"/>
    <w:p>
      <w:pPr>
        <w:spacing w:after="0"/>
        <w:ind w:left="0"/>
        <w:jc w:val="both"/>
      </w:pPr>
      <w:r>
        <w:rPr>
          <w:rFonts w:ascii="Times New Roman"/>
          <w:b w:val="false"/>
          <w:i w:val="false"/>
          <w:color w:val="000000"/>
          <w:sz w:val="28"/>
        </w:rPr>
        <w:t>
      245.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4220"/>
    <w:bookmarkStart w:name="z4557" w:id="4221"/>
    <w:p>
      <w:pPr>
        <w:spacing w:after="0"/>
        <w:ind w:left="0"/>
        <w:jc w:val="both"/>
      </w:pPr>
      <w:r>
        <w:rPr>
          <w:rFonts w:ascii="Times New Roman"/>
          <w:b w:val="false"/>
          <w:i w:val="false"/>
          <w:color w:val="000000"/>
          <w:sz w:val="28"/>
        </w:rPr>
        <w:t>
      246.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4221"/>
    <w:bookmarkStart w:name="z4558" w:id="4222"/>
    <w:p>
      <w:pPr>
        <w:spacing w:after="0"/>
        <w:ind w:left="0"/>
        <w:jc w:val="both"/>
      </w:pPr>
      <w:r>
        <w:rPr>
          <w:rFonts w:ascii="Times New Roman"/>
          <w:b w:val="false"/>
          <w:i w:val="false"/>
          <w:color w:val="000000"/>
          <w:sz w:val="28"/>
        </w:rPr>
        <w:t>
      247.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4222"/>
    <w:bookmarkStart w:name="z4559" w:id="4223"/>
    <w:p>
      <w:pPr>
        <w:spacing w:after="0"/>
        <w:ind w:left="0"/>
        <w:jc w:val="both"/>
      </w:pPr>
      <w:r>
        <w:rPr>
          <w:rFonts w:ascii="Times New Roman"/>
          <w:b w:val="false"/>
          <w:i w:val="false"/>
          <w:color w:val="000000"/>
          <w:sz w:val="28"/>
        </w:rPr>
        <w:t>
      248. Жекеше әріптес, заңнамаға сәйкес, оның кінәсі бойынша Жекеше әріптес персоналының денсаулығына келтірілген зиянды өтейді.</w:t>
      </w:r>
    </w:p>
    <w:bookmarkEnd w:id="4223"/>
    <w:bookmarkStart w:name="z4560" w:id="4224"/>
    <w:p>
      <w:pPr>
        <w:spacing w:after="0"/>
        <w:ind w:left="0"/>
        <w:jc w:val="both"/>
      </w:pPr>
      <w:r>
        <w:rPr>
          <w:rFonts w:ascii="Times New Roman"/>
          <w:b w:val="false"/>
          <w:i w:val="false"/>
          <w:color w:val="000000"/>
          <w:sz w:val="28"/>
        </w:rPr>
        <w:t>
      249.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4224"/>
    <w:bookmarkStart w:name="z4561" w:id="4225"/>
    <w:p>
      <w:pPr>
        <w:spacing w:after="0"/>
        <w:ind w:left="0"/>
        <w:jc w:val="both"/>
      </w:pPr>
      <w:r>
        <w:rPr>
          <w:rFonts w:ascii="Times New Roman"/>
          <w:b w:val="false"/>
          <w:i w:val="false"/>
          <w:color w:val="000000"/>
          <w:sz w:val="28"/>
        </w:rPr>
        <w:t>
      250.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4225"/>
    <w:bookmarkStart w:name="z4562" w:id="4226"/>
    <w:p>
      <w:pPr>
        <w:spacing w:after="0"/>
        <w:ind w:left="0"/>
        <w:jc w:val="left"/>
      </w:pPr>
      <w:r>
        <w:rPr>
          <w:rFonts w:ascii="Times New Roman"/>
          <w:b/>
          <w:i w:val="false"/>
          <w:color w:val="000000"/>
        </w:rPr>
        <w:t xml:space="preserve"> 37. Хабарламалар</w:t>
      </w:r>
    </w:p>
    <w:bookmarkEnd w:id="4226"/>
    <w:bookmarkStart w:name="z4563" w:id="4227"/>
    <w:p>
      <w:pPr>
        <w:spacing w:after="0"/>
        <w:ind w:left="0"/>
        <w:jc w:val="both"/>
      </w:pPr>
      <w:r>
        <w:rPr>
          <w:rFonts w:ascii="Times New Roman"/>
          <w:b w:val="false"/>
          <w:i w:val="false"/>
          <w:color w:val="000000"/>
          <w:sz w:val="28"/>
        </w:rPr>
        <w:t xml:space="preserve">
      251. Үлгілік шарт аясындағы барлық хабарламалар мемлекеттік және/немес орыс тілінде жазбаша нысанда жасалуы тиіс. </w:t>
      </w:r>
    </w:p>
    <w:bookmarkEnd w:id="4227"/>
    <w:bookmarkStart w:name="z4564" w:id="4228"/>
    <w:p>
      <w:pPr>
        <w:spacing w:after="0"/>
        <w:ind w:left="0"/>
        <w:jc w:val="both"/>
      </w:pPr>
      <w:r>
        <w:rPr>
          <w:rFonts w:ascii="Times New Roman"/>
          <w:b w:val="false"/>
          <w:i w:val="false"/>
          <w:color w:val="000000"/>
          <w:sz w:val="28"/>
        </w:rPr>
        <w:t>
      252. Кез келген хабарлама, егер ол кіріс корреспонденциясы ретінде тіркелген болса, Тараппен алынған болып есептеледі.</w:t>
      </w:r>
    </w:p>
    <w:bookmarkEnd w:id="4228"/>
    <w:bookmarkStart w:name="z4565" w:id="4229"/>
    <w:p>
      <w:pPr>
        <w:spacing w:after="0"/>
        <w:ind w:left="0"/>
        <w:jc w:val="both"/>
      </w:pPr>
      <w:r>
        <w:rPr>
          <w:rFonts w:ascii="Times New Roman"/>
          <w:b w:val="false"/>
          <w:i w:val="false"/>
          <w:color w:val="000000"/>
          <w:sz w:val="28"/>
        </w:rPr>
        <w:t xml:space="preserve">
      253.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 </w:t>
      </w:r>
    </w:p>
    <w:bookmarkEnd w:id="4229"/>
    <w:bookmarkStart w:name="z4566" w:id="4230"/>
    <w:p>
      <w:pPr>
        <w:spacing w:after="0"/>
        <w:ind w:left="0"/>
        <w:jc w:val="both"/>
      </w:pPr>
      <w:r>
        <w:rPr>
          <w:rFonts w:ascii="Times New Roman"/>
          <w:b w:val="false"/>
          <w:i w:val="false"/>
          <w:color w:val="000000"/>
          <w:sz w:val="28"/>
        </w:rPr>
        <w:t>
      254.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4230"/>
    <w:bookmarkStart w:name="z4567" w:id="4231"/>
    <w:p>
      <w:pPr>
        <w:spacing w:after="0"/>
        <w:ind w:left="0"/>
        <w:jc w:val="both"/>
      </w:pPr>
      <w:r>
        <w:rPr>
          <w:rFonts w:ascii="Times New Roman"/>
          <w:b w:val="false"/>
          <w:i w:val="false"/>
          <w:color w:val="000000"/>
          <w:sz w:val="28"/>
        </w:rPr>
        <w:t>
      255.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4231"/>
    <w:bookmarkStart w:name="z4568" w:id="4232"/>
    <w:p>
      <w:pPr>
        <w:spacing w:after="0"/>
        <w:ind w:left="0"/>
        <w:jc w:val="both"/>
      </w:pPr>
      <w:r>
        <w:rPr>
          <w:rFonts w:ascii="Times New Roman"/>
          <w:b w:val="false"/>
          <w:i w:val="false"/>
          <w:color w:val="000000"/>
          <w:sz w:val="28"/>
        </w:rPr>
        <w:t>
      256.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4232"/>
    <w:bookmarkStart w:name="z4569" w:id="4233"/>
    <w:p>
      <w:pPr>
        <w:spacing w:after="0"/>
        <w:ind w:left="0"/>
        <w:jc w:val="left"/>
      </w:pPr>
      <w:r>
        <w:rPr>
          <w:rFonts w:ascii="Times New Roman"/>
          <w:b/>
          <w:i w:val="false"/>
          <w:color w:val="000000"/>
        </w:rPr>
        <w:t xml:space="preserve"> 38. Қорытынды ережелер</w:t>
      </w:r>
    </w:p>
    <w:bookmarkEnd w:id="4233"/>
    <w:bookmarkStart w:name="z4570" w:id="4234"/>
    <w:p>
      <w:pPr>
        <w:spacing w:after="0"/>
        <w:ind w:left="0"/>
        <w:jc w:val="both"/>
      </w:pPr>
      <w:r>
        <w:rPr>
          <w:rFonts w:ascii="Times New Roman"/>
          <w:b w:val="false"/>
          <w:i w:val="false"/>
          <w:color w:val="000000"/>
          <w:sz w:val="28"/>
        </w:rPr>
        <w:t>
      257. Үлгілік шартқа барлық қосымшалар мен толықтыруларға Тараптардың уәкілетті өкілдері қол қоюлары тиіс.</w:t>
      </w:r>
    </w:p>
    <w:bookmarkEnd w:id="4234"/>
    <w:bookmarkStart w:name="z4571" w:id="4235"/>
    <w:p>
      <w:pPr>
        <w:spacing w:after="0"/>
        <w:ind w:left="0"/>
        <w:jc w:val="both"/>
      </w:pPr>
      <w:r>
        <w:rPr>
          <w:rFonts w:ascii="Times New Roman"/>
          <w:b w:val="false"/>
          <w:i w:val="false"/>
          <w:color w:val="000000"/>
          <w:sz w:val="28"/>
        </w:rPr>
        <w:t>
      258. Үлгілік шарт бойынша кез келген хат алмасу мынадай мекен-жайлар бойынша жіберіледі:</w:t>
      </w:r>
    </w:p>
    <w:bookmarkEnd w:id="4235"/>
    <w:bookmarkStart w:name="z4572" w:id="4236"/>
    <w:p>
      <w:pPr>
        <w:spacing w:after="0"/>
        <w:ind w:left="0"/>
        <w:jc w:val="both"/>
      </w:pPr>
      <w:r>
        <w:rPr>
          <w:rFonts w:ascii="Times New Roman"/>
          <w:b w:val="false"/>
          <w:i w:val="false"/>
          <w:color w:val="000000"/>
          <w:sz w:val="28"/>
        </w:rPr>
        <w:t>
      Мемлекеттік әріптес: __________;</w:t>
      </w:r>
    </w:p>
    <w:bookmarkEnd w:id="4236"/>
    <w:bookmarkStart w:name="z4573" w:id="4237"/>
    <w:p>
      <w:pPr>
        <w:spacing w:after="0"/>
        <w:ind w:left="0"/>
        <w:jc w:val="both"/>
      </w:pPr>
      <w:r>
        <w:rPr>
          <w:rFonts w:ascii="Times New Roman"/>
          <w:b w:val="false"/>
          <w:i w:val="false"/>
          <w:color w:val="000000"/>
          <w:sz w:val="28"/>
        </w:rPr>
        <w:t>
      Жекеше әріптес: _________.</w:t>
      </w:r>
    </w:p>
    <w:bookmarkEnd w:id="4237"/>
    <w:bookmarkStart w:name="z4574" w:id="4238"/>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4238"/>
    <w:bookmarkStart w:name="z4575" w:id="4239"/>
    <w:p>
      <w:pPr>
        <w:spacing w:after="0"/>
        <w:ind w:left="0"/>
        <w:jc w:val="both"/>
      </w:pPr>
      <w:r>
        <w:rPr>
          <w:rFonts w:ascii="Times New Roman"/>
          <w:b w:val="false"/>
          <w:i w:val="false"/>
          <w:color w:val="000000"/>
          <w:sz w:val="28"/>
        </w:rPr>
        <w:t>
      259.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4239"/>
    <w:bookmarkStart w:name="z4576" w:id="4240"/>
    <w:p>
      <w:pPr>
        <w:spacing w:after="0"/>
        <w:ind w:left="0"/>
        <w:jc w:val="both"/>
      </w:pPr>
      <w:r>
        <w:rPr>
          <w:rFonts w:ascii="Times New Roman"/>
          <w:b w:val="false"/>
          <w:i w:val="false"/>
          <w:color w:val="000000"/>
          <w:sz w:val="28"/>
        </w:rPr>
        <w:t xml:space="preserve">
      260.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 </w:t>
      </w:r>
    </w:p>
    <w:bookmarkEnd w:id="4240"/>
    <w:bookmarkStart w:name="z4577" w:id="4241"/>
    <w:p>
      <w:pPr>
        <w:spacing w:after="0"/>
        <w:ind w:left="0"/>
        <w:jc w:val="both"/>
      </w:pPr>
      <w:r>
        <w:rPr>
          <w:rFonts w:ascii="Times New Roman"/>
          <w:b w:val="false"/>
          <w:i w:val="false"/>
          <w:color w:val="000000"/>
          <w:sz w:val="28"/>
        </w:rPr>
        <w:t>
      261.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4241"/>
    <w:bookmarkStart w:name="z4578" w:id="4242"/>
    <w:p>
      <w:pPr>
        <w:spacing w:after="0"/>
        <w:ind w:left="0"/>
        <w:jc w:val="both"/>
      </w:pPr>
      <w:r>
        <w:rPr>
          <w:rFonts w:ascii="Times New Roman"/>
          <w:b w:val="false"/>
          <w:i w:val="false"/>
          <w:color w:val="000000"/>
          <w:sz w:val="28"/>
        </w:rPr>
        <w:t>
      262.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4242"/>
    <w:bookmarkStart w:name="z4579" w:id="4243"/>
    <w:p>
      <w:pPr>
        <w:spacing w:after="0"/>
        <w:ind w:left="0"/>
        <w:jc w:val="both"/>
      </w:pPr>
      <w:r>
        <w:rPr>
          <w:rFonts w:ascii="Times New Roman"/>
          <w:b w:val="false"/>
          <w:i w:val="false"/>
          <w:color w:val="000000"/>
          <w:sz w:val="28"/>
        </w:rPr>
        <w:t xml:space="preserve">
      263.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4243"/>
    <w:bookmarkStart w:name="z4580" w:id="4244"/>
    <w:p>
      <w:pPr>
        <w:spacing w:after="0"/>
        <w:ind w:left="0"/>
        <w:jc w:val="both"/>
      </w:pPr>
      <w:r>
        <w:rPr>
          <w:rFonts w:ascii="Times New Roman"/>
          <w:b w:val="false"/>
          <w:i w:val="false"/>
          <w:color w:val="000000"/>
          <w:sz w:val="28"/>
        </w:rPr>
        <w:t xml:space="preserve">
      264.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4244"/>
    <w:bookmarkStart w:name="z4581" w:id="4245"/>
    <w:p>
      <w:pPr>
        <w:spacing w:after="0"/>
        <w:ind w:left="0"/>
        <w:jc w:val="both"/>
      </w:pPr>
      <w:r>
        <w:rPr>
          <w:rFonts w:ascii="Times New Roman"/>
          <w:b w:val="false"/>
          <w:i w:val="false"/>
          <w:color w:val="000000"/>
          <w:sz w:val="28"/>
        </w:rPr>
        <w:t>
      265.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w:t>
      </w:r>
    </w:p>
    <w:bookmarkEnd w:id="4245"/>
    <w:bookmarkStart w:name="z4582" w:id="4246"/>
    <w:p>
      <w:pPr>
        <w:spacing w:after="0"/>
        <w:ind w:left="0"/>
        <w:jc w:val="left"/>
      </w:pPr>
      <w:r>
        <w:rPr>
          <w:rFonts w:ascii="Times New Roman"/>
          <w:b/>
          <w:i w:val="false"/>
          <w:color w:val="000000"/>
        </w:rPr>
        <w:t xml:space="preserve"> 39. Тараптардың мекен-жайы және банктік деректемелері:</w:t>
      </w:r>
    </w:p>
    <w:bookmarkEnd w:id="4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85" w:id="4247"/>
    <w:p>
      <w:pPr>
        <w:spacing w:after="0"/>
        <w:ind w:left="0"/>
        <w:jc w:val="left"/>
      </w:pPr>
      <w:r>
        <w:rPr>
          <w:rFonts w:ascii="Times New Roman"/>
          <w:b/>
          <w:i w:val="false"/>
          <w:color w:val="000000"/>
        </w:rPr>
        <w:t xml:space="preserve"> МЖӘ объектісі</w:t>
      </w:r>
    </w:p>
    <w:bookmarkEnd w:id="4247"/>
    <w:bookmarkStart w:name="z4586" w:id="4248"/>
    <w:p>
      <w:pPr>
        <w:spacing w:after="0"/>
        <w:ind w:left="0"/>
        <w:jc w:val="both"/>
      </w:pPr>
      <w:r>
        <w:rPr>
          <w:rFonts w:ascii="Times New Roman"/>
          <w:b w:val="false"/>
          <w:i w:val="false"/>
          <w:color w:val="000000"/>
          <w:sz w:val="28"/>
        </w:rPr>
        <w:t>
      МЖӘ объектісі __________ (елді мекеннің атауын және орналасқан жерін көрсету) ___ машина-орынға арналған ___ пәтерге арналған тұрғын үй кешені болып табылады.</w:t>
      </w:r>
    </w:p>
    <w:bookmarkEnd w:id="4248"/>
    <w:bookmarkStart w:name="z4587" w:id="4249"/>
    <w:p>
      <w:pPr>
        <w:spacing w:after="0"/>
        <w:ind w:left="0"/>
        <w:jc w:val="both"/>
      </w:pPr>
      <w:r>
        <w:rPr>
          <w:rFonts w:ascii="Times New Roman"/>
          <w:b w:val="false"/>
          <w:i w:val="false"/>
          <w:color w:val="000000"/>
          <w:sz w:val="28"/>
        </w:rPr>
        <w:t xml:space="preserve">
      ___ машина-орынға арналған ___ пәтерге арналған тұрғын үй кешенін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 </w:t>
      </w:r>
    </w:p>
    <w:bookmarkEnd w:id="4249"/>
    <w:bookmarkStart w:name="z4588" w:id="4250"/>
    <w:p>
      <w:pPr>
        <w:spacing w:after="0"/>
        <w:ind w:left="0"/>
        <w:jc w:val="left"/>
      </w:pPr>
      <w:r>
        <w:rPr>
          <w:rFonts w:ascii="Times New Roman"/>
          <w:b/>
          <w:i w:val="false"/>
          <w:color w:val="000000"/>
        </w:rPr>
        <w:t xml:space="preserve"> 1. Негізгі техникалық-экономикалық көрсеткіштер</w:t>
      </w:r>
    </w:p>
    <w:bookmarkEnd w:id="4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3-үй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9" w:id="4251"/>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bookmarkEnd w:id="4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0" w:id="4252"/>
    <w:p>
      <w:pPr>
        <w:spacing w:after="0"/>
        <w:ind w:left="0"/>
        <w:jc w:val="left"/>
      </w:pPr>
      <w:r>
        <w:rPr>
          <w:rFonts w:ascii="Times New Roman"/>
          <w:b/>
          <w:i w:val="false"/>
          <w:color w:val="000000"/>
        </w:rPr>
        <w:t xml:space="preserve"> Тараптардың қолдары </w:t>
      </w:r>
    </w:p>
    <w:bookmarkEnd w:id="4252"/>
    <w:bookmarkStart w:name="z4591" w:id="4253"/>
    <w:p>
      <w:pPr>
        <w:spacing w:after="0"/>
        <w:ind w:left="0"/>
        <w:jc w:val="both"/>
      </w:pPr>
      <w:r>
        <w:rPr>
          <w:rFonts w:ascii="Times New Roman"/>
          <w:b w:val="false"/>
          <w:i w:val="false"/>
          <w:color w:val="000000"/>
          <w:sz w:val="28"/>
        </w:rPr>
        <w:t>
      ______________________________             ______________________________</w:t>
      </w:r>
    </w:p>
    <w:bookmarkEnd w:id="4253"/>
    <w:bookmarkStart w:name="z4592" w:id="425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3" w:id="4255"/>
    <w:p>
      <w:pPr>
        <w:spacing w:after="0"/>
        <w:ind w:left="0"/>
        <w:jc w:val="left"/>
      </w:pPr>
      <w:r>
        <w:rPr>
          <w:rFonts w:ascii="Times New Roman"/>
          <w:b/>
          <w:i w:val="false"/>
          <w:color w:val="000000"/>
        </w:rPr>
        <w:t xml:space="preserve"> МЖӘ жобасын жүзеге асыру кестесі</w:t>
      </w:r>
    </w:p>
    <w:bookmarkEnd w:id="4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жж.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4595" w:id="4256"/>
    <w:p>
      <w:pPr>
        <w:spacing w:after="0"/>
        <w:ind w:left="0"/>
        <w:jc w:val="left"/>
      </w:pPr>
      <w:r>
        <w:rPr>
          <w:rFonts w:ascii="Times New Roman"/>
          <w:b/>
          <w:i w:val="false"/>
          <w:color w:val="000000"/>
        </w:rPr>
        <w:t xml:space="preserve"> Тараптардың қолдары</w:t>
      </w:r>
    </w:p>
    <w:bookmarkEnd w:id="4256"/>
    <w:bookmarkStart w:name="z4596" w:id="4257"/>
    <w:p>
      <w:pPr>
        <w:spacing w:after="0"/>
        <w:ind w:left="0"/>
        <w:jc w:val="both"/>
      </w:pPr>
      <w:r>
        <w:rPr>
          <w:rFonts w:ascii="Times New Roman"/>
          <w:b w:val="false"/>
          <w:i w:val="false"/>
          <w:color w:val="000000"/>
          <w:sz w:val="28"/>
        </w:rPr>
        <w:t>
      ______________________________             ______________________________</w:t>
      </w:r>
    </w:p>
    <w:bookmarkEnd w:id="4257"/>
    <w:bookmarkStart w:name="z4597" w:id="425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0" w:id="4259"/>
    <w:p>
      <w:pPr>
        <w:spacing w:after="0"/>
        <w:ind w:left="0"/>
        <w:jc w:val="left"/>
      </w:pPr>
      <w:r>
        <w:rPr>
          <w:rFonts w:ascii="Times New Roman"/>
          <w:b/>
          <w:i w:val="false"/>
          <w:color w:val="000000"/>
        </w:rPr>
        <w:t xml:space="preserve"> Қаржы-экономикалық жоспар</w:t>
      </w:r>
    </w:p>
    <w:bookmarkEnd w:id="4259"/>
    <w:bookmarkStart w:name="z4601" w:id="4260"/>
    <w:p>
      <w:pPr>
        <w:spacing w:after="0"/>
        <w:ind w:left="0"/>
        <w:jc w:val="both"/>
      </w:pPr>
      <w:r>
        <w:rPr>
          <w:rFonts w:ascii="Times New Roman"/>
          <w:b w:val="false"/>
          <w:i w:val="false"/>
          <w:color w:val="000000"/>
          <w:sz w:val="28"/>
        </w:rPr>
        <w:t>
      Тұрғын үй кешенінің жұмыс істеуі үшін барлығы ___ жұмыскер тартылады.</w:t>
      </w:r>
    </w:p>
    <w:bookmarkEnd w:id="4260"/>
    <w:bookmarkStart w:name="z4602" w:id="4261"/>
    <w:p>
      <w:pPr>
        <w:spacing w:after="0"/>
        <w:ind w:left="0"/>
        <w:jc w:val="left"/>
      </w:pPr>
      <w:r>
        <w:rPr>
          <w:rFonts w:ascii="Times New Roman"/>
          <w:b/>
          <w:i w:val="false"/>
          <w:color w:val="000000"/>
        </w:rPr>
        <w:t xml:space="preserve"> 1. МЖӘ жобасы бойынша штаттық бірліктер</w:t>
      </w:r>
    </w:p>
    <w:bookmarkEnd w:id="4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3" w:id="4262"/>
    <w:p>
      <w:pPr>
        <w:spacing w:after="0"/>
        <w:ind w:left="0"/>
        <w:jc w:val="both"/>
      </w:pPr>
      <w:r>
        <w:rPr>
          <w:rFonts w:ascii="Times New Roman"/>
          <w:b w:val="false"/>
          <w:i w:val="false"/>
          <w:color w:val="000000"/>
          <w:sz w:val="28"/>
        </w:rPr>
        <w:t>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құруы жоспарланады.</w:t>
      </w:r>
    </w:p>
    <w:bookmarkEnd w:id="4262"/>
    <w:p>
      <w:pPr>
        <w:spacing w:after="0"/>
        <w:ind w:left="0"/>
        <w:jc w:val="left"/>
      </w:pPr>
      <w:r>
        <w:rPr>
          <w:rFonts w:ascii="Times New Roman"/>
          <w:b/>
          <w:i w:val="false"/>
          <w:color w:val="000000"/>
        </w:rPr>
        <w:t xml:space="preserve"> 2. МЖӘ жобасын іске асырудың қаржы-экономикалық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4" w:id="4263"/>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bookmarkEnd w:id="4263"/>
    <w:bookmarkStart w:name="z4605" w:id="4264"/>
    <w:p>
      <w:pPr>
        <w:spacing w:after="0"/>
        <w:ind w:left="0"/>
        <w:jc w:val="both"/>
      </w:pPr>
      <w:r>
        <w:rPr>
          <w:rFonts w:ascii="Times New Roman"/>
          <w:b w:val="false"/>
          <w:i w:val="false"/>
          <w:color w:val="000000"/>
          <w:sz w:val="28"/>
        </w:rPr>
        <w:t>
      Ескерту:</w:t>
      </w:r>
    </w:p>
    <w:bookmarkEnd w:id="4264"/>
    <w:bookmarkStart w:name="z4606" w:id="4265"/>
    <w:p>
      <w:pPr>
        <w:spacing w:after="0"/>
        <w:ind w:left="0"/>
        <w:jc w:val="both"/>
      </w:pPr>
      <w:r>
        <w:rPr>
          <w:rFonts w:ascii="Times New Roman"/>
          <w:b w:val="false"/>
          <w:i w:val="false"/>
          <w:color w:val="000000"/>
          <w:sz w:val="28"/>
        </w:rPr>
        <w:t>
      Мемлекет өтеусіз негіздегі пәтерлердің ___% (__) орнына Жекеше әріптеске ұзақ мерзімді пайдалануға жер учаскесін беруге әзір. Айырбас жер учаскесінің кадастрлық құнына сәйкес құнынан есептелген. _________ қ. бойынша 1м</w:t>
      </w:r>
      <w:r>
        <w:rPr>
          <w:rFonts w:ascii="Times New Roman"/>
          <w:b w:val="false"/>
          <w:i w:val="false"/>
          <w:color w:val="000000"/>
          <w:vertAlign w:val="superscript"/>
        </w:rPr>
        <w:t xml:space="preserve">2 </w:t>
      </w:r>
      <w:r>
        <w:rPr>
          <w:rFonts w:ascii="Times New Roman"/>
          <w:b w:val="false"/>
          <w:i w:val="false"/>
          <w:color w:val="000000"/>
          <w:sz w:val="28"/>
        </w:rPr>
        <w:t>жер учаскесінің құны _______ теңгені құрайды, ол жердің жалпы ауданына көбейтіледі (______ м</w:t>
      </w:r>
      <w:r>
        <w:rPr>
          <w:rFonts w:ascii="Times New Roman"/>
          <w:b w:val="false"/>
          <w:i w:val="false"/>
          <w:color w:val="000000"/>
          <w:vertAlign w:val="superscript"/>
        </w:rPr>
        <w:t>2</w:t>
      </w:r>
      <w:r>
        <w:rPr>
          <w:rFonts w:ascii="Times New Roman"/>
          <w:b w:val="false"/>
          <w:i w:val="false"/>
          <w:color w:val="000000"/>
          <w:sz w:val="28"/>
        </w:rPr>
        <w:t>) = _________ теңге.</w:t>
      </w:r>
    </w:p>
    <w:bookmarkEnd w:id="4265"/>
    <w:bookmarkStart w:name="z4607" w:id="4266"/>
    <w:p>
      <w:pPr>
        <w:spacing w:after="0"/>
        <w:ind w:left="0"/>
        <w:jc w:val="left"/>
      </w:pPr>
      <w:r>
        <w:rPr>
          <w:rFonts w:ascii="Times New Roman"/>
          <w:b/>
          <w:i w:val="false"/>
          <w:color w:val="000000"/>
        </w:rPr>
        <w:t xml:space="preserve"> Тараптардың қолдары </w:t>
      </w:r>
    </w:p>
    <w:bookmarkEnd w:id="4266"/>
    <w:bookmarkStart w:name="z4608" w:id="4267"/>
    <w:p>
      <w:pPr>
        <w:spacing w:after="0"/>
        <w:ind w:left="0"/>
        <w:jc w:val="both"/>
      </w:pPr>
      <w:r>
        <w:rPr>
          <w:rFonts w:ascii="Times New Roman"/>
          <w:b w:val="false"/>
          <w:i w:val="false"/>
          <w:color w:val="000000"/>
          <w:sz w:val="28"/>
        </w:rPr>
        <w:t>
      ______________________________             ______________________________</w:t>
      </w:r>
    </w:p>
    <w:bookmarkEnd w:id="4267"/>
    <w:bookmarkStart w:name="z4609" w:id="426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12" w:id="4269"/>
    <w:p>
      <w:pPr>
        <w:spacing w:after="0"/>
        <w:ind w:left="0"/>
        <w:jc w:val="left"/>
      </w:pPr>
      <w:r>
        <w:rPr>
          <w:rFonts w:ascii="Times New Roman"/>
          <w:b/>
          <w:i w:val="false"/>
          <w:color w:val="000000"/>
        </w:rPr>
        <w:t xml:space="preserve"> Алғашқы кепілдік</w:t>
      </w:r>
    </w:p>
    <w:bookmarkEnd w:id="4269"/>
    <w:bookmarkStart w:name="z4613" w:id="4270"/>
    <w:p>
      <w:pPr>
        <w:spacing w:after="0"/>
        <w:ind w:left="0"/>
        <w:jc w:val="both"/>
      </w:pPr>
      <w:r>
        <w:rPr>
          <w:rFonts w:ascii="Times New Roman"/>
          <w:b w:val="false"/>
          <w:i w:val="false"/>
          <w:color w:val="000000"/>
          <w:sz w:val="28"/>
        </w:rPr>
        <w:t>
      ____________________                              "___"_____________ 20__ ж.</w:t>
      </w:r>
    </w:p>
    <w:bookmarkEnd w:id="4270"/>
    <w:bookmarkStart w:name="z4614" w:id="4271"/>
    <w:p>
      <w:pPr>
        <w:spacing w:after="0"/>
        <w:ind w:left="0"/>
        <w:jc w:val="both"/>
      </w:pPr>
      <w:r>
        <w:rPr>
          <w:rFonts w:ascii="Times New Roman"/>
          <w:b w:val="false"/>
          <w:i w:val="false"/>
          <w:color w:val="000000"/>
          <w:sz w:val="28"/>
        </w:rPr>
        <w:t xml:space="preserve">
      (елді мекеннің атауын және орналасқан жерін көрсету)      </w:t>
      </w:r>
    </w:p>
    <w:bookmarkEnd w:id="4271"/>
    <w:bookmarkStart w:name="z4615" w:id="4272"/>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bookmarkEnd w:id="4272"/>
    <w:bookmarkStart w:name="z4616" w:id="4273"/>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bookmarkEnd w:id="4273"/>
    <w:bookmarkStart w:name="z4617" w:id="4274"/>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bookmarkEnd w:id="4274"/>
    <w:bookmarkStart w:name="z4618" w:id="4275"/>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4275"/>
    <w:bookmarkStart w:name="z4619" w:id="4276"/>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bookmarkEnd w:id="4276"/>
    <w:bookmarkStart w:name="z4620" w:id="4277"/>
    <w:p>
      <w:pPr>
        <w:spacing w:after="0"/>
        <w:ind w:left="0"/>
        <w:jc w:val="both"/>
      </w:pPr>
      <w:r>
        <w:rPr>
          <w:rFonts w:ascii="Times New Roman"/>
          <w:b w:val="false"/>
          <w:i w:val="false"/>
          <w:color w:val="000000"/>
          <w:sz w:val="28"/>
        </w:rPr>
        <w:t>
      назарға ала отырып:</w:t>
      </w:r>
    </w:p>
    <w:bookmarkEnd w:id="4277"/>
    <w:bookmarkStart w:name="z4621" w:id="4278"/>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4278"/>
    <w:bookmarkStart w:name="z4622" w:id="4279"/>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4279"/>
    <w:bookmarkStart w:name="z4623" w:id="4280"/>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bookmarkEnd w:id="4280"/>
    <w:bookmarkStart w:name="z4624" w:id="4281"/>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bookmarkEnd w:id="4281"/>
    <w:bookmarkStart w:name="z4625" w:id="4282"/>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4282"/>
    <w:bookmarkStart w:name="z4626" w:id="4283"/>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4283"/>
    <w:bookmarkStart w:name="z4627" w:id="4284"/>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4284"/>
    <w:bookmarkStart w:name="z4628" w:id="42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4285"/>
    <w:bookmarkStart w:name="z4629" w:id="4286"/>
    <w:p>
      <w:pPr>
        <w:spacing w:after="0"/>
        <w:ind w:left="0"/>
        <w:jc w:val="left"/>
      </w:pPr>
      <w:r>
        <w:rPr>
          <w:rFonts w:ascii="Times New Roman"/>
          <w:b/>
          <w:i w:val="false"/>
          <w:color w:val="000000"/>
        </w:rPr>
        <w:t xml:space="preserve"> Тараптардың қолдары</w:t>
      </w:r>
    </w:p>
    <w:bookmarkEnd w:id="4286"/>
    <w:bookmarkStart w:name="z4630" w:id="4287"/>
    <w:p>
      <w:pPr>
        <w:spacing w:after="0"/>
        <w:ind w:left="0"/>
        <w:jc w:val="both"/>
      </w:pPr>
      <w:r>
        <w:rPr>
          <w:rFonts w:ascii="Times New Roman"/>
          <w:b w:val="false"/>
          <w:i w:val="false"/>
          <w:color w:val="000000"/>
          <w:sz w:val="28"/>
        </w:rPr>
        <w:t>
      ___________________________________</w:t>
      </w:r>
    </w:p>
    <w:bookmarkEnd w:id="4287"/>
    <w:bookmarkStart w:name="z4631" w:id="4288"/>
    <w:p>
      <w:pPr>
        <w:spacing w:after="0"/>
        <w:ind w:left="0"/>
        <w:jc w:val="both"/>
      </w:pPr>
      <w:r>
        <w:rPr>
          <w:rFonts w:ascii="Times New Roman"/>
          <w:b w:val="false"/>
          <w:i w:val="false"/>
          <w:color w:val="000000"/>
          <w:sz w:val="28"/>
        </w:rPr>
        <w:t>
                           Кепілдің атынан</w:t>
      </w:r>
    </w:p>
    <w:bookmarkEnd w:id="4288"/>
    <w:bookmarkStart w:name="z4632" w:id="4289"/>
    <w:p>
      <w:pPr>
        <w:spacing w:after="0"/>
        <w:ind w:left="0"/>
        <w:jc w:val="both"/>
      </w:pPr>
      <w:r>
        <w:rPr>
          <w:rFonts w:ascii="Times New Roman"/>
          <w:b w:val="false"/>
          <w:i w:val="false"/>
          <w:color w:val="000000"/>
          <w:sz w:val="28"/>
        </w:rPr>
        <w:t>
      ___________________________________            ______________________________________</w:t>
      </w:r>
    </w:p>
    <w:bookmarkEnd w:id="4289"/>
    <w:bookmarkStart w:name="z4633" w:id="429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4" w:id="4291"/>
    <w:p>
      <w:pPr>
        <w:spacing w:after="0"/>
        <w:ind w:left="0"/>
        <w:jc w:val="left"/>
      </w:pPr>
      <w:r>
        <w:rPr>
          <w:rFonts w:ascii="Times New Roman"/>
          <w:b/>
          <w:i w:val="false"/>
          <w:color w:val="000000"/>
        </w:rPr>
        <w:t xml:space="preserve"> Жер учаскесі</w:t>
      </w:r>
    </w:p>
    <w:bookmarkEnd w:id="4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6" w:id="4292"/>
    <w:p>
      <w:pPr>
        <w:spacing w:after="0"/>
        <w:ind w:left="0"/>
        <w:jc w:val="left"/>
      </w:pPr>
      <w:r>
        <w:rPr>
          <w:rFonts w:ascii="Times New Roman"/>
          <w:b/>
          <w:i w:val="false"/>
          <w:color w:val="000000"/>
        </w:rPr>
        <w:t xml:space="preserve"> Тараптардың қолдары</w:t>
      </w:r>
    </w:p>
    <w:bookmarkEnd w:id="4292"/>
    <w:bookmarkStart w:name="z4637" w:id="4293"/>
    <w:p>
      <w:pPr>
        <w:spacing w:after="0"/>
        <w:ind w:left="0"/>
        <w:jc w:val="both"/>
      </w:pPr>
      <w:r>
        <w:rPr>
          <w:rFonts w:ascii="Times New Roman"/>
          <w:b w:val="false"/>
          <w:i w:val="false"/>
          <w:color w:val="000000"/>
          <w:sz w:val="28"/>
        </w:rPr>
        <w:t>
      ___________________________________            ______________________________________</w:t>
      </w:r>
    </w:p>
    <w:bookmarkEnd w:id="4293"/>
    <w:bookmarkStart w:name="z4638" w:id="429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5" w:id="4295"/>
    <w:p>
      <w:pPr>
        <w:spacing w:after="0"/>
        <w:ind w:left="0"/>
        <w:jc w:val="left"/>
      </w:pPr>
      <w:r>
        <w:rPr>
          <w:rFonts w:ascii="Times New Roman"/>
          <w:b/>
          <w:i w:val="false"/>
          <w:color w:val="000000"/>
        </w:rPr>
        <w:t xml:space="preserve"> Қаржыландыру көздері</w:t>
      </w:r>
    </w:p>
    <w:bookmarkEnd w:id="4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1" w:id="4296"/>
    <w:p>
      <w:pPr>
        <w:spacing w:after="0"/>
        <w:ind w:left="0"/>
        <w:jc w:val="left"/>
      </w:pPr>
      <w:r>
        <w:rPr>
          <w:rFonts w:ascii="Times New Roman"/>
          <w:b/>
          <w:i w:val="false"/>
          <w:color w:val="000000"/>
        </w:rPr>
        <w:t xml:space="preserve"> Тараптардың қолдары</w:t>
      </w:r>
    </w:p>
    <w:bookmarkEnd w:id="4296"/>
    <w:bookmarkStart w:name="z4642" w:id="4297"/>
    <w:p>
      <w:pPr>
        <w:spacing w:after="0"/>
        <w:ind w:left="0"/>
        <w:jc w:val="both"/>
      </w:pPr>
      <w:r>
        <w:rPr>
          <w:rFonts w:ascii="Times New Roman"/>
          <w:b w:val="false"/>
          <w:i w:val="false"/>
          <w:color w:val="000000"/>
          <w:sz w:val="28"/>
        </w:rPr>
        <w:t>
      ___________________________________            ______________________________________</w:t>
      </w:r>
    </w:p>
    <w:bookmarkEnd w:id="4297"/>
    <w:bookmarkStart w:name="z4643" w:id="429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46" w:id="4299"/>
    <w:p>
      <w:pPr>
        <w:spacing w:after="0"/>
        <w:ind w:left="0"/>
        <w:jc w:val="left"/>
      </w:pPr>
      <w:r>
        <w:rPr>
          <w:rFonts w:ascii="Times New Roman"/>
          <w:b/>
          <w:i w:val="false"/>
          <w:color w:val="000000"/>
        </w:rPr>
        <w:t xml:space="preserve"> МЖӘ жобасын басқарудың институционалдық схемасы</w:t>
      </w:r>
    </w:p>
    <w:bookmarkEnd w:id="4299"/>
    <w:bookmarkStart w:name="z4647" w:id="4300"/>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bookmarkEnd w:id="4300"/>
    <w:bookmarkStart w:name="z4648" w:id="4301"/>
    <w:p>
      <w:pPr>
        <w:spacing w:after="0"/>
        <w:ind w:left="0"/>
        <w:jc w:val="both"/>
      </w:pPr>
      <w:r>
        <w:rPr>
          <w:rFonts w:ascii="Times New Roman"/>
          <w:b w:val="false"/>
          <w:i w:val="false"/>
          <w:color w:val="000000"/>
          <w:sz w:val="28"/>
        </w:rPr>
        <w:t xml:space="preserve">
      І. МЖӘ объектісін салу кезеңі; </w:t>
      </w:r>
    </w:p>
    <w:bookmarkEnd w:id="4301"/>
    <w:bookmarkStart w:name="z4649" w:id="4302"/>
    <w:p>
      <w:pPr>
        <w:spacing w:after="0"/>
        <w:ind w:left="0"/>
        <w:jc w:val="both"/>
      </w:pPr>
      <w:r>
        <w:rPr>
          <w:rFonts w:ascii="Times New Roman"/>
          <w:b w:val="false"/>
          <w:i w:val="false"/>
          <w:color w:val="000000"/>
          <w:sz w:val="28"/>
        </w:rPr>
        <w:t xml:space="preserve">
      ІІ. МЖӘ объектісін пайдалану кезеңі. </w:t>
      </w:r>
    </w:p>
    <w:bookmarkEnd w:id="4302"/>
    <w:bookmarkStart w:name="z4650" w:id="4303"/>
    <w:p>
      <w:pPr>
        <w:spacing w:after="0"/>
        <w:ind w:left="0"/>
        <w:jc w:val="both"/>
      </w:pPr>
      <w:r>
        <w:rPr>
          <w:rFonts w:ascii="Times New Roman"/>
          <w:b w:val="false"/>
          <w:i w:val="false"/>
          <w:color w:val="000000"/>
          <w:sz w:val="28"/>
        </w:rPr>
        <w:t xml:space="preserve">
      Инвестициялық кезеңде МЖӘ жобасын басқару схемасы 1-суретте келтірілген. </w:t>
      </w:r>
    </w:p>
    <w:bookmarkEnd w:id="4303"/>
    <w:bookmarkStart w:name="z4651" w:id="4304"/>
    <w:p>
      <w:pPr>
        <w:spacing w:after="0"/>
        <w:ind w:left="0"/>
        <w:jc w:val="both"/>
      </w:pPr>
      <w:r>
        <w:rPr>
          <w:rFonts w:ascii="Times New Roman"/>
          <w:b w:val="false"/>
          <w:i w:val="false"/>
          <w:color w:val="000000"/>
          <w:sz w:val="28"/>
        </w:rPr>
        <w:t xml:space="preserve">
      </w:t>
      </w:r>
    </w:p>
    <w:bookmarkEnd w:id="430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2" w:id="430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bookmarkEnd w:id="4305"/>
    <w:bookmarkStart w:name="z4653" w:id="4306"/>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bookmarkEnd w:id="4306"/>
    <w:bookmarkStart w:name="z4654" w:id="4307"/>
    <w:p>
      <w:pPr>
        <w:spacing w:after="0"/>
        <w:ind w:left="0"/>
        <w:jc w:val="both"/>
      </w:pPr>
      <w:r>
        <w:rPr>
          <w:rFonts w:ascii="Times New Roman"/>
          <w:b w:val="false"/>
          <w:i w:val="false"/>
          <w:color w:val="000000"/>
          <w:sz w:val="28"/>
        </w:rPr>
        <w:t xml:space="preserve">
      Схемаға сәйкес жоба қатысушыларының келесі функциялары қарастырылған: </w:t>
      </w:r>
    </w:p>
    <w:bookmarkEnd w:id="4307"/>
    <w:bookmarkStart w:name="z4655" w:id="4308"/>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көпқабатты тұрғын үй кешенін салу үшін қажетті жер учаскесін беруді және тиісті инженерлік-коммуникациялық инфрақұрылымды жүргізуді қоса алғанда, өзіне Үлгілік шартқа сәйкес міндеттемелерді қабылдайды, ___ пәтерді коммуналдық меншікке қабылдайды;</w:t>
      </w:r>
    </w:p>
    <w:bookmarkEnd w:id="4308"/>
    <w:bookmarkStart w:name="z4656" w:id="4309"/>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___ пәтерді пайдалануға енгізуді және коммуналдық меншікке беруді қамтамасыз етеді, сондай-ақ Үлгілік шартта көзделген өзге де міндеттемелерді орындайды;</w:t>
      </w:r>
    </w:p>
    <w:bookmarkEnd w:id="4309"/>
    <w:bookmarkStart w:name="z4657" w:id="4310"/>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bookmarkEnd w:id="4310"/>
    <w:bookmarkStart w:name="z4658" w:id="4311"/>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 халықаралық қаржы ұйымдары, екінші деңгейлі банктер немесе ұлттық компаниялар;</w:t>
      </w:r>
    </w:p>
    <w:bookmarkEnd w:id="4311"/>
    <w:bookmarkStart w:name="z4659" w:id="4312"/>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4312"/>
    <w:bookmarkStart w:name="z4660" w:id="4313"/>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bookmarkEnd w:id="4313"/>
    <w:bookmarkStart w:name="z4661" w:id="4314"/>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bookmarkEnd w:id="4314"/>
    <w:bookmarkStart w:name="z4662" w:id="4315"/>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4315"/>
    <w:bookmarkStart w:name="z4663" w:id="4316"/>
    <w:p>
      <w:pPr>
        <w:spacing w:after="0"/>
        <w:ind w:left="0"/>
        <w:jc w:val="both"/>
      </w:pPr>
      <w:r>
        <w:rPr>
          <w:rFonts w:ascii="Times New Roman"/>
          <w:b w:val="false"/>
          <w:i w:val="false"/>
          <w:color w:val="000000"/>
          <w:sz w:val="28"/>
        </w:rPr>
        <w:t xml:space="preserve">
      Постинвестициялық кезеңде МЖӘ жобасын басқару схемасы 2-суретте келтірілген. </w:t>
      </w:r>
    </w:p>
    <w:bookmarkEnd w:id="4316"/>
    <w:bookmarkStart w:name="z4664" w:id="4317"/>
    <w:p>
      <w:pPr>
        <w:spacing w:after="0"/>
        <w:ind w:left="0"/>
        <w:jc w:val="both"/>
      </w:pPr>
      <w:r>
        <w:rPr>
          <w:rFonts w:ascii="Times New Roman"/>
          <w:b w:val="false"/>
          <w:i w:val="false"/>
          <w:color w:val="000000"/>
          <w:sz w:val="28"/>
        </w:rPr>
        <w:t xml:space="preserve">
      </w:t>
      </w:r>
    </w:p>
    <w:bookmarkEnd w:id="4317"/>
    <w:p>
      <w:pPr>
        <w:spacing w:after="0"/>
        <w:ind w:left="0"/>
        <w:jc w:val="both"/>
      </w:pPr>
      <w:r>
        <w:drawing>
          <wp:inline distT="0" distB="0" distL="0" distR="0">
            <wp:extent cx="75057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057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5" w:id="431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жобаға қатысқан жағдайда көрсету қажет </w:t>
      </w:r>
    </w:p>
    <w:bookmarkEnd w:id="4318"/>
    <w:bookmarkStart w:name="z4666" w:id="4319"/>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4319"/>
    <w:bookmarkStart w:name="z4667" w:id="4320"/>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орындауына бақылауды жүзеге асырады, берілген жер учаскесінің есебінен ____ пәтерді алады.</w:t>
      </w:r>
    </w:p>
    <w:bookmarkEnd w:id="4320"/>
    <w:bookmarkStart w:name="z4668" w:id="4321"/>
    <w:p>
      <w:pPr>
        <w:spacing w:after="0"/>
        <w:ind w:left="0"/>
        <w:jc w:val="both"/>
      </w:pPr>
      <w:r>
        <w:rPr>
          <w:rFonts w:ascii="Times New Roman"/>
          <w:b w:val="false"/>
          <w:i w:val="false"/>
          <w:color w:val="000000"/>
          <w:sz w:val="28"/>
        </w:rPr>
        <w:t xml:space="preserve">
      Жекеше әріптес – үйді басқаруды қамтамасыз етеді, сондай-ақ ТҮҚЖБ, ЕДБ қарыз алушыларымен сату-сатып алу шарттарын жасайды, пәтер иелерімен машина-орындарды сату-сатып алу шарттарын жасайды; </w:t>
      </w:r>
    </w:p>
    <w:bookmarkEnd w:id="4321"/>
    <w:bookmarkStart w:name="z4669" w:id="4322"/>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4322"/>
    <w:bookmarkStart w:name="z4670" w:id="4323"/>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4323"/>
    <w:bookmarkStart w:name="z4671" w:id="4324"/>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4324"/>
    <w:bookmarkStart w:name="z4672" w:id="4325"/>
    <w:p>
      <w:pPr>
        <w:spacing w:after="0"/>
        <w:ind w:left="0"/>
        <w:jc w:val="both"/>
      </w:pPr>
      <w:r>
        <w:rPr>
          <w:rFonts w:ascii="Times New Roman"/>
          <w:b w:val="false"/>
          <w:i w:val="false"/>
          <w:color w:val="000000"/>
          <w:sz w:val="28"/>
        </w:rPr>
        <w:t>
      Қызметтерді тұтынушылар – ТҮҚЖБ қарызын алғандардың, Әкімдіктің тізімінде кезекте тұрғандардың және ТҮҚЖБ салымшыларының (халықтың барлық санаттары) арасынан жеке тұлғалар. Жекеше әріптеспен пәтерлерді және машина-орындарды сату-сатып алу шарттарын жасайды.</w:t>
      </w:r>
    </w:p>
    <w:bookmarkEnd w:id="4325"/>
    <w:bookmarkStart w:name="z4673" w:id="4326"/>
    <w:p>
      <w:pPr>
        <w:spacing w:after="0"/>
        <w:ind w:left="0"/>
        <w:jc w:val="left"/>
      </w:pPr>
      <w:r>
        <w:rPr>
          <w:rFonts w:ascii="Times New Roman"/>
          <w:b/>
          <w:i w:val="false"/>
          <w:color w:val="000000"/>
        </w:rPr>
        <w:t xml:space="preserve"> Тараптардың қолдары</w:t>
      </w:r>
    </w:p>
    <w:bookmarkEnd w:id="4326"/>
    <w:bookmarkStart w:name="z4674" w:id="4327"/>
    <w:p>
      <w:pPr>
        <w:spacing w:after="0"/>
        <w:ind w:left="0"/>
        <w:jc w:val="both"/>
      </w:pPr>
      <w:r>
        <w:rPr>
          <w:rFonts w:ascii="Times New Roman"/>
          <w:b w:val="false"/>
          <w:i w:val="false"/>
          <w:color w:val="000000"/>
          <w:sz w:val="28"/>
        </w:rPr>
        <w:t>
      ___________________________________            ______________________________________</w:t>
      </w:r>
    </w:p>
    <w:bookmarkEnd w:id="4327"/>
    <w:bookmarkStart w:name="z4675" w:id="432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78" w:id="4329"/>
    <w:p>
      <w:pPr>
        <w:spacing w:after="0"/>
        <w:ind w:left="0"/>
        <w:jc w:val="left"/>
      </w:pPr>
      <w:r>
        <w:rPr>
          <w:rFonts w:ascii="Times New Roman"/>
          <w:b/>
          <w:i w:val="false"/>
          <w:color w:val="000000"/>
        </w:rPr>
        <w:t xml:space="preserve"> Құрылыс кепілдігі</w:t>
      </w:r>
    </w:p>
    <w:bookmarkEnd w:id="43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4679" w:id="4330"/>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4330"/>
    <w:bookmarkStart w:name="z4680" w:id="4331"/>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4331"/>
    <w:bookmarkStart w:name="z4681" w:id="433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4332"/>
    <w:bookmarkStart w:name="z4682" w:id="4333"/>
    <w:p>
      <w:pPr>
        <w:spacing w:after="0"/>
        <w:ind w:left="0"/>
        <w:jc w:val="both"/>
      </w:pPr>
      <w:r>
        <w:rPr>
          <w:rFonts w:ascii="Times New Roman"/>
          <w:b w:val="false"/>
          <w:i w:val="false"/>
          <w:color w:val="000000"/>
          <w:sz w:val="28"/>
        </w:rPr>
        <w:t>
      Мемлекеттік әріптес пен Жекеше әріптес арасында 20__ жылдың "___" "__________ (елді 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4333"/>
    <w:bookmarkStart w:name="z4683" w:id="4334"/>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4334"/>
    <w:bookmarkStart w:name="z4684" w:id="4335"/>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4335"/>
    <w:bookmarkStart w:name="z4685" w:id="4336"/>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4336"/>
    <w:bookmarkStart w:name="z4686" w:id="4337"/>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bookmarkEnd w:id="4337"/>
    <w:bookmarkStart w:name="z4687" w:id="4338"/>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bookmarkEnd w:id="4338"/>
    <w:bookmarkStart w:name="z4688" w:id="4339"/>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4339"/>
    <w:bookmarkStart w:name="z4689" w:id="4340"/>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4340"/>
    <w:bookmarkStart w:name="z4690" w:id="4341"/>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4341"/>
    <w:bookmarkStart w:name="z4691" w:id="434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4342"/>
    <w:bookmarkStart w:name="z4692" w:id="43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4343"/>
    <w:bookmarkStart w:name="z4693" w:id="4344"/>
    <w:p>
      <w:pPr>
        <w:spacing w:after="0"/>
        <w:ind w:left="0"/>
        <w:jc w:val="left"/>
      </w:pPr>
      <w:r>
        <w:rPr>
          <w:rFonts w:ascii="Times New Roman"/>
          <w:b/>
          <w:i w:val="false"/>
          <w:color w:val="000000"/>
        </w:rPr>
        <w:t xml:space="preserve"> Тараптардың қолдары</w:t>
      </w:r>
    </w:p>
    <w:bookmarkEnd w:id="4344"/>
    <w:bookmarkStart w:name="z4694" w:id="4345"/>
    <w:p>
      <w:pPr>
        <w:spacing w:after="0"/>
        <w:ind w:left="0"/>
        <w:jc w:val="both"/>
      </w:pPr>
      <w:r>
        <w:rPr>
          <w:rFonts w:ascii="Times New Roman"/>
          <w:b w:val="false"/>
          <w:i w:val="false"/>
          <w:color w:val="000000"/>
          <w:sz w:val="28"/>
        </w:rPr>
        <w:t>
      ___________________________________</w:t>
      </w:r>
    </w:p>
    <w:bookmarkEnd w:id="4345"/>
    <w:bookmarkStart w:name="z4695" w:id="4346"/>
    <w:p>
      <w:pPr>
        <w:spacing w:after="0"/>
        <w:ind w:left="0"/>
        <w:jc w:val="both"/>
      </w:pPr>
      <w:r>
        <w:rPr>
          <w:rFonts w:ascii="Times New Roman"/>
          <w:b w:val="false"/>
          <w:i w:val="false"/>
          <w:color w:val="000000"/>
          <w:sz w:val="28"/>
        </w:rPr>
        <w:t>
                           Кепілдің атынан</w:t>
      </w:r>
    </w:p>
    <w:bookmarkEnd w:id="4346"/>
    <w:bookmarkStart w:name="z4696" w:id="4347"/>
    <w:p>
      <w:pPr>
        <w:spacing w:after="0"/>
        <w:ind w:left="0"/>
        <w:jc w:val="both"/>
      </w:pPr>
      <w:r>
        <w:rPr>
          <w:rFonts w:ascii="Times New Roman"/>
          <w:b w:val="false"/>
          <w:i w:val="false"/>
          <w:color w:val="000000"/>
          <w:sz w:val="28"/>
        </w:rPr>
        <w:t>
      ___________________________________            ______________________________________</w:t>
      </w:r>
    </w:p>
    <w:bookmarkEnd w:id="4347"/>
    <w:bookmarkStart w:name="z4697" w:id="434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00" w:id="4349"/>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 </w:t>
      </w:r>
    </w:p>
    <w:bookmarkEnd w:id="4349"/>
    <w:bookmarkStart w:name="z4701" w:id="4350"/>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4350"/>
    <w:bookmarkStart w:name="z4702" w:id="4351"/>
    <w:p>
      <w:pPr>
        <w:spacing w:after="0"/>
        <w:ind w:left="0"/>
        <w:jc w:val="both"/>
      </w:pPr>
      <w:r>
        <w:rPr>
          <w:rFonts w:ascii="Times New Roman"/>
          <w:b w:val="false"/>
          <w:i w:val="false"/>
          <w:color w:val="000000"/>
          <w:sz w:val="28"/>
        </w:rPr>
        <w:t>
      1) Жекеше әріптес ай сайын/тоқсан сайын/жыл сайын (қызмет сапасы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bookmarkEnd w:id="4351"/>
    <w:bookmarkStart w:name="z4703" w:id="4352"/>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bookmarkEnd w:id="4352"/>
    <w:bookmarkStart w:name="z4704" w:id="4353"/>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bookmarkEnd w:id="4353"/>
    <w:bookmarkStart w:name="z4705" w:id="4354"/>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bookmarkEnd w:id="4354"/>
    <w:bookmarkStart w:name="z4706" w:id="4355"/>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bookmarkEnd w:id="4355"/>
    <w:bookmarkStart w:name="z4707" w:id="4356"/>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4356"/>
    <w:bookmarkStart w:name="z4708" w:id="4357"/>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bookmarkEnd w:id="4357"/>
    <w:bookmarkStart w:name="z4709" w:id="4358"/>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bookmarkEnd w:id="4358"/>
    <w:bookmarkStart w:name="z4710" w:id="4359"/>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bookmarkEnd w:id="4359"/>
    <w:bookmarkStart w:name="z4711" w:id="4360"/>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bookmarkEnd w:id="4360"/>
    <w:bookmarkStart w:name="z4712" w:id="4361"/>
    <w:p>
      <w:pPr>
        <w:spacing w:after="0"/>
        <w:ind w:left="0"/>
        <w:jc w:val="both"/>
      </w:pPr>
      <w:r>
        <w:rPr>
          <w:rFonts w:ascii="Times New Roman"/>
          <w:b w:val="false"/>
          <w:i w:val="false"/>
          <w:color w:val="000000"/>
          <w:sz w:val="28"/>
        </w:rPr>
        <w:t>
                                                Қызмет сапасының индикаторлары</w:t>
      </w:r>
    </w:p>
    <w:bookmarkEnd w:id="4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жылу маусымына уақытында дайын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шағымға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жалпы санынан көрсетілетін қызметтердің сапасын қанағаттанатын тұрғындардың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сұрау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bl>
    <w:bookmarkStart w:name="z4713" w:id="4362"/>
    <w:p>
      <w:pPr>
        <w:spacing w:after="0"/>
        <w:ind w:left="0"/>
        <w:jc w:val="both"/>
      </w:pPr>
      <w:r>
        <w:rPr>
          <w:rFonts w:ascii="Times New Roman"/>
          <w:b w:val="false"/>
          <w:i w:val="false"/>
          <w:color w:val="000000"/>
          <w:sz w:val="28"/>
        </w:rPr>
        <w:t>
                                                                  Ақаулық ұпайлар</w:t>
      </w:r>
    </w:p>
    <w:bookmarkEnd w:id="4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4714" w:id="4363"/>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4363"/>
    <w:bookmarkStart w:name="z4715" w:id="4364"/>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bookmarkEnd w:id="4364"/>
    <w:bookmarkStart w:name="z4716" w:id="4365"/>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bookmarkEnd w:id="4365"/>
    <w:bookmarkStart w:name="z4717" w:id="4366"/>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bookmarkEnd w:id="4366"/>
    <w:bookmarkStart w:name="z4718" w:id="4367"/>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4367"/>
    <w:bookmarkStart w:name="z4719" w:id="4368"/>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bookmarkEnd w:id="4368"/>
    <w:bookmarkStart w:name="z4720" w:id="4369"/>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bookmarkEnd w:id="4369"/>
    <w:bookmarkStart w:name="z4721" w:id="4370"/>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4370"/>
    <w:bookmarkStart w:name="z4722" w:id="4371"/>
    <w:p>
      <w:pPr>
        <w:spacing w:after="0"/>
        <w:ind w:left="0"/>
        <w:jc w:val="left"/>
      </w:pPr>
      <w:r>
        <w:rPr>
          <w:rFonts w:ascii="Times New Roman"/>
          <w:b/>
          <w:i w:val="false"/>
          <w:color w:val="000000"/>
        </w:rPr>
        <w:t xml:space="preserve"> Тараптардың қолдары</w:t>
      </w:r>
    </w:p>
    <w:bookmarkEnd w:id="4371"/>
    <w:bookmarkStart w:name="z4723" w:id="4372"/>
    <w:p>
      <w:pPr>
        <w:spacing w:after="0"/>
        <w:ind w:left="0"/>
        <w:jc w:val="both"/>
      </w:pPr>
      <w:r>
        <w:rPr>
          <w:rFonts w:ascii="Times New Roman"/>
          <w:b w:val="false"/>
          <w:i w:val="false"/>
          <w:color w:val="000000"/>
          <w:sz w:val="28"/>
        </w:rPr>
        <w:t>
      ___________________________________            ______________________________________</w:t>
      </w:r>
    </w:p>
    <w:bookmarkEnd w:id="4372"/>
    <w:bookmarkStart w:name="z4724" w:id="4373"/>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27" w:id="4374"/>
    <w:p>
      <w:pPr>
        <w:spacing w:after="0"/>
        <w:ind w:left="0"/>
        <w:jc w:val="left"/>
      </w:pPr>
      <w:r>
        <w:rPr>
          <w:rFonts w:ascii="Times New Roman"/>
          <w:b/>
          <w:i w:val="false"/>
          <w:color w:val="000000"/>
        </w:rPr>
        <w:t xml:space="preserve"> Пайдалану кепілдігі</w:t>
      </w:r>
    </w:p>
    <w:bookmarkEnd w:id="43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4728" w:id="4375"/>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4375"/>
    <w:bookmarkStart w:name="z4729" w:id="4376"/>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4376"/>
    <w:bookmarkStart w:name="z4730" w:id="437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4377"/>
    <w:bookmarkStart w:name="z4731" w:id="4378"/>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___ машина-орынға арналған жерасты тұрағы бар ___ пәтерге арналған көпқабатты тұрғын үй кешенін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4378"/>
    <w:bookmarkStart w:name="z4732" w:id="4379"/>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4379"/>
    <w:bookmarkStart w:name="z4733" w:id="4380"/>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4380"/>
    <w:bookmarkStart w:name="z4734" w:id="4381"/>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4381"/>
    <w:bookmarkStart w:name="z4735" w:id="4382"/>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bookmarkEnd w:id="4382"/>
    <w:bookmarkStart w:name="z4736" w:id="4383"/>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bookmarkEnd w:id="4383"/>
    <w:bookmarkStart w:name="z4737" w:id="4384"/>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4384"/>
    <w:bookmarkStart w:name="z4738" w:id="4385"/>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4385"/>
    <w:bookmarkStart w:name="z4739" w:id="4386"/>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4386"/>
    <w:bookmarkStart w:name="z4740" w:id="4387"/>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4387"/>
    <w:bookmarkStart w:name="z4741" w:id="43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4388"/>
    <w:bookmarkStart w:name="z4742" w:id="4389"/>
    <w:p>
      <w:pPr>
        <w:spacing w:after="0"/>
        <w:ind w:left="0"/>
        <w:jc w:val="left"/>
      </w:pPr>
      <w:r>
        <w:rPr>
          <w:rFonts w:ascii="Times New Roman"/>
          <w:b/>
          <w:i w:val="false"/>
          <w:color w:val="000000"/>
        </w:rPr>
        <w:t xml:space="preserve"> Тараптардың қолдары</w:t>
      </w:r>
    </w:p>
    <w:bookmarkEnd w:id="4389"/>
    <w:bookmarkStart w:name="z4743" w:id="4390"/>
    <w:p>
      <w:pPr>
        <w:spacing w:after="0"/>
        <w:ind w:left="0"/>
        <w:jc w:val="both"/>
      </w:pPr>
      <w:r>
        <w:rPr>
          <w:rFonts w:ascii="Times New Roman"/>
          <w:b w:val="false"/>
          <w:i w:val="false"/>
          <w:color w:val="000000"/>
          <w:sz w:val="28"/>
        </w:rPr>
        <w:t>
      ___________________________________</w:t>
      </w:r>
    </w:p>
    <w:bookmarkEnd w:id="4390"/>
    <w:bookmarkStart w:name="z4744" w:id="4391"/>
    <w:p>
      <w:pPr>
        <w:spacing w:after="0"/>
        <w:ind w:left="0"/>
        <w:jc w:val="both"/>
      </w:pPr>
      <w:r>
        <w:rPr>
          <w:rFonts w:ascii="Times New Roman"/>
          <w:b w:val="false"/>
          <w:i w:val="false"/>
          <w:color w:val="000000"/>
          <w:sz w:val="28"/>
        </w:rPr>
        <w:t>
                           Кепілдің атынан</w:t>
      </w:r>
    </w:p>
    <w:bookmarkEnd w:id="4391"/>
    <w:bookmarkStart w:name="z4745" w:id="4392"/>
    <w:p>
      <w:pPr>
        <w:spacing w:after="0"/>
        <w:ind w:left="0"/>
        <w:jc w:val="both"/>
      </w:pPr>
      <w:r>
        <w:rPr>
          <w:rFonts w:ascii="Times New Roman"/>
          <w:b w:val="false"/>
          <w:i w:val="false"/>
          <w:color w:val="000000"/>
          <w:sz w:val="28"/>
        </w:rPr>
        <w:t>
      ___________________________________            __________________________________</w:t>
      </w:r>
    </w:p>
    <w:bookmarkEnd w:id="4392"/>
    <w:bookmarkStart w:name="z4746" w:id="4393"/>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(тұрғын үй кешені)</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6" w:id="4394"/>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4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ақауын/жұмыс істемеуін немесе объект конструкциясының апаттылығын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 ауыстыру/қайта құру.</w:t>
            </w:r>
          </w:p>
          <w:p>
            <w:pPr>
              <w:spacing w:after="20"/>
              <w:ind w:left="20"/>
              <w:jc w:val="both"/>
            </w:pPr>
            <w:r>
              <w:rPr>
                <w:rFonts w:ascii="Times New Roman"/>
                <w:b w:val="false"/>
                <w:i w:val="false"/>
                <w:color w:val="000000"/>
                <w:sz w:val="20"/>
              </w:rPr>
              <w:t>
Құрал-жабдықтарды жеткізушілерді сапалық талдау, кепілдікті Үлгілік шарттар жасау, персоналдың біліктілігін арттыру негізінде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кешенінің сапасыз құрылысы (іргетаста, қабырғаларда жарықтардың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жүргізу үшін тиісті тәжірибесі бар мердігерлерді/субмердігерлерді тиісінше іріктеу.</w:t>
            </w:r>
          </w:p>
          <w:p>
            <w:pPr>
              <w:spacing w:after="20"/>
              <w:ind w:left="20"/>
              <w:jc w:val="both"/>
            </w:pPr>
            <w:r>
              <w:rPr>
                <w:rFonts w:ascii="Times New Roman"/>
                <w:b w:val="false"/>
                <w:i w:val="false"/>
                <w:color w:val="000000"/>
                <w:sz w:val="20"/>
              </w:rPr>
              <w:t>
Құрылыс кестесінің сақталуына уақтылы бақылауды ұйымдастыру.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немесе несиелеу үшін құжаттарды ала алмау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жартыжылдықта пәтерлердің жалпы санынан пәтерлерді сатудың үлес салмағы азаятын тәуекелді сақтандыру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Залықтың өтініштерін тұрғын үй комиссиясының ұзақ қарау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Үлгілік шартында тұрғын үй комиссиясының өтініштерді қарау мерзімдерін қысқартуды жазу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төлемқабілеттілігін растамау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жартыжылдықта пәтерлердің жалпы санынан пәтерлерді берудің үлес салмағы азаятын тәуекелді сақтандыру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4749" w:id="4395"/>
    <w:p>
      <w:pPr>
        <w:spacing w:after="0"/>
        <w:ind w:left="0"/>
        <w:jc w:val="left"/>
      </w:pPr>
      <w:r>
        <w:rPr>
          <w:rFonts w:ascii="Times New Roman"/>
          <w:b/>
          <w:i w:val="false"/>
          <w:color w:val="000000"/>
        </w:rPr>
        <w:t xml:space="preserve"> Тараптардың қолдары</w:t>
      </w:r>
    </w:p>
    <w:bookmarkEnd w:id="4395"/>
    <w:bookmarkStart w:name="z4750" w:id="4396"/>
    <w:p>
      <w:pPr>
        <w:spacing w:after="0"/>
        <w:ind w:left="0"/>
        <w:jc w:val="both"/>
      </w:pPr>
      <w:r>
        <w:rPr>
          <w:rFonts w:ascii="Times New Roman"/>
          <w:b w:val="false"/>
          <w:i w:val="false"/>
          <w:color w:val="000000"/>
          <w:sz w:val="28"/>
        </w:rPr>
        <w:t>
      ___________________________________            __________________________________</w:t>
      </w:r>
    </w:p>
    <w:bookmarkEnd w:id="4396"/>
    <w:bookmarkStart w:name="z4751" w:id="439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15-қосымша</w:t>
            </w:r>
          </w:p>
        </w:tc>
      </w:tr>
    </w:tbl>
    <w:bookmarkStart w:name="z4754" w:id="4398"/>
    <w:p>
      <w:pPr>
        <w:spacing w:after="0"/>
        <w:ind w:left="0"/>
        <w:jc w:val="left"/>
      </w:pPr>
      <w:r>
        <w:rPr>
          <w:rFonts w:ascii="Times New Roman"/>
          <w:b/>
          <w:i w:val="false"/>
          <w:color w:val="000000"/>
        </w:rPr>
        <w:t xml:space="preserve"> Тұрғын үй-коммуналдық шаруашылығы саласындағы МЖӘ Үлгілік шарты (көшелерді жарықтандыру желілері)</w:t>
      </w:r>
    </w:p>
    <w:bookmarkEnd w:id="4398"/>
    <w:bookmarkStart w:name="z4755" w:id="4399"/>
    <w:p>
      <w:pPr>
        <w:spacing w:after="0"/>
        <w:ind w:left="0"/>
        <w:jc w:val="both"/>
      </w:pPr>
      <w:r>
        <w:rPr>
          <w:rFonts w:ascii="Times New Roman"/>
          <w:b w:val="false"/>
          <w:i w:val="false"/>
          <w:color w:val="000000"/>
          <w:sz w:val="28"/>
        </w:rPr>
        <w:t>
      ___________________________ (елді мекеннің атауын және орналасқан жерін көрсету) 20__жылғы "___" __________________________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w:t>
      </w:r>
    </w:p>
    <w:bookmarkEnd w:id="4399"/>
    <w:bookmarkStart w:name="z4756" w:id="4400"/>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4400"/>
    <w:bookmarkStart w:name="z4757" w:id="4401"/>
    <w:p>
      <w:pPr>
        <w:spacing w:after="0"/>
        <w:ind w:left="0"/>
        <w:jc w:val="both"/>
      </w:pPr>
      <w:r>
        <w:rPr>
          <w:rFonts w:ascii="Times New Roman"/>
          <w:b w:val="false"/>
          <w:i w:val="false"/>
          <w:color w:val="000000"/>
          <w:sz w:val="28"/>
        </w:rPr>
        <w:t>
      № ____ шешіміне сәйкес МЖӘ Үлгілік шартын жасасты.</w:t>
      </w:r>
    </w:p>
    <w:bookmarkEnd w:id="4401"/>
    <w:bookmarkStart w:name="z4758" w:id="4402"/>
    <w:p>
      <w:pPr>
        <w:spacing w:after="0"/>
        <w:ind w:left="0"/>
        <w:jc w:val="left"/>
      </w:pPr>
      <w:r>
        <w:rPr>
          <w:rFonts w:ascii="Times New Roman"/>
          <w:b/>
          <w:i w:val="false"/>
          <w:color w:val="000000"/>
        </w:rPr>
        <w:t xml:space="preserve"> 1. Анықтамалар</w:t>
      </w:r>
    </w:p>
    <w:bookmarkEnd w:id="4402"/>
    <w:bookmarkStart w:name="z4759" w:id="4403"/>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МЖӘ объектісінің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4403"/>
    <w:bookmarkStart w:name="z4760" w:id="4404"/>
    <w:p>
      <w:pPr>
        <w:spacing w:after="0"/>
        <w:ind w:left="0"/>
        <w:jc w:val="both"/>
      </w:pPr>
      <w:r>
        <w:rPr>
          <w:rFonts w:ascii="Times New Roman"/>
          <w:b w:val="false"/>
          <w:i w:val="false"/>
          <w:color w:val="000000"/>
          <w:sz w:val="28"/>
        </w:rPr>
        <w:t>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w:t>
      </w:r>
    </w:p>
    <w:bookmarkEnd w:id="4404"/>
    <w:bookmarkStart w:name="z4761" w:id="4405"/>
    <w:p>
      <w:pPr>
        <w:spacing w:after="0"/>
        <w:ind w:left="0"/>
        <w:jc w:val="both"/>
      </w:pPr>
      <w:r>
        <w:rPr>
          <w:rFonts w:ascii="Times New Roman"/>
          <w:b w:val="false"/>
          <w:i w:val="false"/>
          <w:color w:val="000000"/>
          <w:sz w:val="28"/>
        </w:rPr>
        <w:t>
      3. Ақау – Ақаулық ұпайлардың берілуіне алып келуі мүмкін және Тұрғын үй-коммуналдық шаруашылығы саласындағы МЖӘ Үлгілік шартына (көшелерді жарықтандыру желілері) тауарлардың, жұмыстардың, көрсетiлетiн қызметтердің кез келген сәйкес келмеуі.</w:t>
      </w:r>
    </w:p>
    <w:bookmarkEnd w:id="4405"/>
    <w:bookmarkStart w:name="z4762" w:id="4406"/>
    <w:p>
      <w:pPr>
        <w:spacing w:after="0"/>
        <w:ind w:left="0"/>
        <w:jc w:val="both"/>
      </w:pPr>
      <w:r>
        <w:rPr>
          <w:rFonts w:ascii="Times New Roman"/>
          <w:b w:val="false"/>
          <w:i w:val="false"/>
          <w:color w:val="000000"/>
          <w:sz w:val="28"/>
        </w:rPr>
        <w:t>
      4. Ақаулық ұпайлар – Ақаулар немесе өзге де бұзушылықтар болған жағдайда Мемлекеттік әріптес Жекеше әріптеске есептейтін айыппұл ұпайлары.</w:t>
      </w:r>
    </w:p>
    <w:bookmarkEnd w:id="4406"/>
    <w:bookmarkStart w:name="z4763" w:id="4407"/>
    <w:p>
      <w:pPr>
        <w:spacing w:after="0"/>
        <w:ind w:left="0"/>
        <w:jc w:val="both"/>
      </w:pPr>
      <w:r>
        <w:rPr>
          <w:rFonts w:ascii="Times New Roman"/>
          <w:b w:val="false"/>
          <w:i w:val="false"/>
          <w:color w:val="000000"/>
          <w:sz w:val="28"/>
        </w:rPr>
        <w:t>
      5. Алғашқы кепілдік – Жекеше әріптес Мемлекеттік әріптеске Тұрғын үй-коммуналдық шаруашылығы саласындағы МЖӘ Үлгілік шартының (көшелерді жарықтандыру желілері) 5-тарауының талаптарына сәйкес, Үлгілік шартты мемлекеттік тіркеу сәтінен бастап ұсынатын кепілдік.</w:t>
      </w:r>
    </w:p>
    <w:bookmarkEnd w:id="4407"/>
    <w:bookmarkStart w:name="z4764" w:id="4408"/>
    <w:p>
      <w:pPr>
        <w:spacing w:after="0"/>
        <w:ind w:left="0"/>
        <w:jc w:val="both"/>
      </w:pPr>
      <w:r>
        <w:rPr>
          <w:rFonts w:ascii="Times New Roman"/>
          <w:b w:val="false"/>
          <w:i w:val="false"/>
          <w:color w:val="000000"/>
          <w:sz w:val="28"/>
        </w:rPr>
        <w:t>
      6. Алдын ала талаптар - Үлгілік шарттың 6-тарауында көрсетілген талаптар.</w:t>
      </w:r>
    </w:p>
    <w:bookmarkEnd w:id="4408"/>
    <w:bookmarkStart w:name="z4765" w:id="4409"/>
    <w:p>
      <w:pPr>
        <w:spacing w:after="0"/>
        <w:ind w:left="0"/>
        <w:jc w:val="both"/>
      </w:pPr>
      <w:r>
        <w:rPr>
          <w:rFonts w:ascii="Times New Roman"/>
          <w:b w:val="false"/>
          <w:i w:val="false"/>
          <w:color w:val="000000"/>
          <w:sz w:val="28"/>
        </w:rPr>
        <w:t>
      7.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4409"/>
    <w:bookmarkStart w:name="z4766" w:id="4410"/>
    <w:p>
      <w:pPr>
        <w:spacing w:after="0"/>
        <w:ind w:left="0"/>
        <w:jc w:val="both"/>
      </w:pPr>
      <w:r>
        <w:rPr>
          <w:rFonts w:ascii="Times New Roman"/>
          <w:b w:val="false"/>
          <w:i w:val="false"/>
          <w:color w:val="000000"/>
          <w:sz w:val="28"/>
        </w:rPr>
        <w:t>
      8. Бас мердігер – Жекеше әріптес құрылыс мердігерлік шартының негізінде тартатын, көшелерді жарықтандыру желілерін "кілтке дейінгі" жаңғыртуды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жаңғыртылуын қамтамасыз ететін құрылыс компаниясы, олардың сапасы үшін жауапты болады. Одан бөлек, Бас мердігер жаңғыртылатын объектінің қалыпты жұмыс істеуі үшін, құны мердігер жұмысының құны аясында қарастырылатын, қажетті жабдықтың жеткізілуін, монтажын ұйымдастырады.</w:t>
      </w:r>
    </w:p>
    <w:bookmarkEnd w:id="4410"/>
    <w:bookmarkStart w:name="z4767" w:id="4411"/>
    <w:p>
      <w:pPr>
        <w:spacing w:after="0"/>
        <w:ind w:left="0"/>
        <w:jc w:val="both"/>
      </w:pPr>
      <w:r>
        <w:rPr>
          <w:rFonts w:ascii="Times New Roman"/>
          <w:b w:val="false"/>
          <w:i w:val="false"/>
          <w:color w:val="000000"/>
          <w:sz w:val="28"/>
        </w:rPr>
        <w:t xml:space="preserve">
      9. Басқаруды жүзеге асырғаны үшін сыйақы (бұдан әрі - БҮС) - "МЖӘ туралы" Қазақстан Республикасы Заңының 9-бабының 2-тармағы </w:t>
      </w:r>
      <w:r>
        <w:rPr>
          <w:rFonts w:ascii="Times New Roman"/>
          <w:b w:val="false"/>
          <w:i w:val="false"/>
          <w:color w:val="000000"/>
          <w:sz w:val="28"/>
        </w:rPr>
        <w:t>5)-тармақшасына</w:t>
      </w:r>
      <w:r>
        <w:rPr>
          <w:rFonts w:ascii="Times New Roman"/>
          <w:b w:val="false"/>
          <w:i w:val="false"/>
          <w:color w:val="000000"/>
          <w:sz w:val="28"/>
        </w:rPr>
        <w:t xml:space="preserve"> сәйкес, Жекеше әріптестің МЖӘ объектісін басқарғаны үшін сыйақы.</w:t>
      </w:r>
    </w:p>
    <w:bookmarkEnd w:id="4411"/>
    <w:bookmarkStart w:name="z4768" w:id="4412"/>
    <w:p>
      <w:pPr>
        <w:spacing w:after="0"/>
        <w:ind w:left="0"/>
        <w:jc w:val="both"/>
      </w:pPr>
      <w:r>
        <w:rPr>
          <w:rFonts w:ascii="Times New Roman"/>
          <w:b w:val="false"/>
          <w:i w:val="false"/>
          <w:color w:val="000000"/>
          <w:sz w:val="28"/>
        </w:rPr>
        <w:t>
      10. Бұзу күні – бұзу туралы хабарлама алғаннан кейін ___ (жазумен көрсету) күнтізбелік күннен кейін келетін күн.</w:t>
      </w:r>
    </w:p>
    <w:bookmarkEnd w:id="4412"/>
    <w:bookmarkStart w:name="z4769" w:id="4413"/>
    <w:p>
      <w:pPr>
        <w:spacing w:after="0"/>
        <w:ind w:left="0"/>
        <w:jc w:val="both"/>
      </w:pPr>
      <w:r>
        <w:rPr>
          <w:rFonts w:ascii="Times New Roman"/>
          <w:b w:val="false"/>
          <w:i w:val="false"/>
          <w:color w:val="000000"/>
          <w:sz w:val="28"/>
        </w:rPr>
        <w:t>
      11.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4413"/>
    <w:bookmarkStart w:name="z4770" w:id="4414"/>
    <w:p>
      <w:pPr>
        <w:spacing w:after="0"/>
        <w:ind w:left="0"/>
        <w:jc w:val="both"/>
      </w:pPr>
      <w:r>
        <w:rPr>
          <w:rFonts w:ascii="Times New Roman"/>
          <w:b w:val="false"/>
          <w:i w:val="false"/>
          <w:color w:val="000000"/>
          <w:sz w:val="28"/>
        </w:rPr>
        <w:t>
      12. Жаңғырту бойынша жұмыстар - МЖӘ объектісін жобалау және жаңғырту талаптарына сәйкес жүргізілуі қажет барлық жұмыстар.</w:t>
      </w:r>
    </w:p>
    <w:bookmarkEnd w:id="4414"/>
    <w:bookmarkStart w:name="z4771" w:id="4415"/>
    <w:p>
      <w:pPr>
        <w:spacing w:after="0"/>
        <w:ind w:left="0"/>
        <w:jc w:val="both"/>
      </w:pPr>
      <w:r>
        <w:rPr>
          <w:rFonts w:ascii="Times New Roman"/>
          <w:b w:val="false"/>
          <w:i w:val="false"/>
          <w:color w:val="000000"/>
          <w:sz w:val="28"/>
        </w:rPr>
        <w:t>
      13. Жаңғырту бойынша жұмыстардың басталу күні – Алдын ала талаптардың әрекеттерінің тоқтау күні.</w:t>
      </w:r>
    </w:p>
    <w:bookmarkEnd w:id="4415"/>
    <w:bookmarkStart w:name="z4772" w:id="4416"/>
    <w:p>
      <w:pPr>
        <w:spacing w:after="0"/>
        <w:ind w:left="0"/>
        <w:jc w:val="both"/>
      </w:pPr>
      <w:r>
        <w:rPr>
          <w:rFonts w:ascii="Times New Roman"/>
          <w:b w:val="false"/>
          <w:i w:val="false"/>
          <w:color w:val="000000"/>
          <w:sz w:val="28"/>
        </w:rPr>
        <w:t>
      14. Жаңғырту бойынша кепілдік – Үлгілік шарттың 111 және 112-тармақтарының талаптарына сәйкес Жекеше әріптес Мемлекеттік әріптеске көрсеткен Жаңғырту бойынша жұмыстарға қатысты кепілдік.</w:t>
      </w:r>
    </w:p>
    <w:bookmarkEnd w:id="4416"/>
    <w:bookmarkStart w:name="z4773" w:id="4417"/>
    <w:p>
      <w:pPr>
        <w:spacing w:after="0"/>
        <w:ind w:left="0"/>
        <w:jc w:val="both"/>
      </w:pPr>
      <w:r>
        <w:rPr>
          <w:rFonts w:ascii="Times New Roman"/>
          <w:b w:val="false"/>
          <w:i w:val="false"/>
          <w:color w:val="000000"/>
          <w:sz w:val="28"/>
        </w:rPr>
        <w:t xml:space="preserve">
      15.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4417"/>
    <w:bookmarkStart w:name="z4774" w:id="4418"/>
    <w:p>
      <w:pPr>
        <w:spacing w:after="0"/>
        <w:ind w:left="0"/>
        <w:jc w:val="both"/>
      </w:pPr>
      <w:r>
        <w:rPr>
          <w:rFonts w:ascii="Times New Roman"/>
          <w:b w:val="false"/>
          <w:i w:val="false"/>
          <w:color w:val="000000"/>
          <w:sz w:val="28"/>
        </w:rPr>
        <w:t>
      16. Жекеше әріптестің жабдығы – МЖӘ объектісінің құрамына кірмейтін, Жекеше әріптестің есебінен МЖӘ объектісін жаңғырту және пайдалану үшін сатып алынған жабдықтар, механизмдер, көлік және өзге құралдар.</w:t>
      </w:r>
    </w:p>
    <w:bookmarkEnd w:id="4418"/>
    <w:bookmarkStart w:name="z4775" w:id="4419"/>
    <w:p>
      <w:pPr>
        <w:spacing w:after="0"/>
        <w:ind w:left="0"/>
        <w:jc w:val="both"/>
      </w:pPr>
      <w:r>
        <w:rPr>
          <w:rFonts w:ascii="Times New Roman"/>
          <w:b w:val="false"/>
          <w:i w:val="false"/>
          <w:color w:val="000000"/>
          <w:sz w:val="28"/>
        </w:rPr>
        <w:t>
      17.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4419"/>
    <w:bookmarkStart w:name="z4776" w:id="4420"/>
    <w:p>
      <w:pPr>
        <w:spacing w:after="0"/>
        <w:ind w:left="0"/>
        <w:jc w:val="both"/>
      </w:pPr>
      <w:r>
        <w:rPr>
          <w:rFonts w:ascii="Times New Roman"/>
          <w:b w:val="false"/>
          <w:i w:val="false"/>
          <w:color w:val="000000"/>
          <w:sz w:val="28"/>
        </w:rPr>
        <w:t>
      18. Жекеше әріптестің персоналы – Жекеше әріптес МЖӘ объектісін жаңғырту және пайдалану, оның ішінде Қызметтерді көрсету кезеңінде тартқан бүкіл персонал.</w:t>
      </w:r>
    </w:p>
    <w:bookmarkEnd w:id="4420"/>
    <w:bookmarkStart w:name="z4777" w:id="4421"/>
    <w:p>
      <w:pPr>
        <w:spacing w:after="0"/>
        <w:ind w:left="0"/>
        <w:jc w:val="both"/>
      </w:pPr>
      <w:r>
        <w:rPr>
          <w:rFonts w:ascii="Times New Roman"/>
          <w:b w:val="false"/>
          <w:i w:val="false"/>
          <w:color w:val="000000"/>
          <w:sz w:val="28"/>
        </w:rPr>
        <w:t>
      19. Жер учаскесі – Үлгілік шарт талаптарына сәйкес МЖӘ объектісін салу және пайдалану үшін қажетті жер учаскелері.</w:t>
      </w:r>
    </w:p>
    <w:bookmarkEnd w:id="4421"/>
    <w:bookmarkStart w:name="z4778" w:id="4422"/>
    <w:p>
      <w:pPr>
        <w:spacing w:after="0"/>
        <w:ind w:left="0"/>
        <w:jc w:val="both"/>
      </w:pPr>
      <w:r>
        <w:rPr>
          <w:rFonts w:ascii="Times New Roman"/>
          <w:b w:val="false"/>
          <w:i w:val="false"/>
          <w:color w:val="000000"/>
          <w:sz w:val="28"/>
        </w:rPr>
        <w:t>
      20. Жобалау-сметалық құжаттама – МЖӘ объектісін жаңғырту үшін сәулет, қала құрылысы және құрылыс қызметі туралы заңнамаға сәйкес әзірленуі және бекітілуі талап етілетін құжаттама.</w:t>
      </w:r>
    </w:p>
    <w:bookmarkEnd w:id="4422"/>
    <w:bookmarkStart w:name="z4779" w:id="4423"/>
    <w:p>
      <w:pPr>
        <w:spacing w:after="0"/>
        <w:ind w:left="0"/>
        <w:jc w:val="both"/>
      </w:pPr>
      <w:r>
        <w:rPr>
          <w:rFonts w:ascii="Times New Roman"/>
          <w:b w:val="false"/>
          <w:i w:val="false"/>
          <w:color w:val="000000"/>
          <w:sz w:val="28"/>
        </w:rPr>
        <w:t>
      21. Жоспарлы аяқтау күні – Жаңғырту бойынша жұмыстардың басталу күнінен бастап ___ (жазумен көрсету) айдан аспауы тиіс Жаңғырту бойынша жұмыстардың біту күні.</w:t>
      </w:r>
    </w:p>
    <w:bookmarkEnd w:id="4423"/>
    <w:bookmarkStart w:name="z4780" w:id="4424"/>
    <w:p>
      <w:pPr>
        <w:spacing w:after="0"/>
        <w:ind w:left="0"/>
        <w:jc w:val="both"/>
      </w:pPr>
      <w:r>
        <w:rPr>
          <w:rFonts w:ascii="Times New Roman"/>
          <w:b w:val="false"/>
          <w:i w:val="false"/>
          <w:color w:val="000000"/>
          <w:sz w:val="28"/>
        </w:rPr>
        <w:t>
      22.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4424"/>
    <w:bookmarkStart w:name="z4781" w:id="4425"/>
    <w:p>
      <w:pPr>
        <w:spacing w:after="0"/>
        <w:ind w:left="0"/>
        <w:jc w:val="both"/>
      </w:pPr>
      <w:r>
        <w:rPr>
          <w:rFonts w:ascii="Times New Roman"/>
          <w:b w:val="false"/>
          <w:i w:val="false"/>
          <w:color w:val="000000"/>
          <w:sz w:val="28"/>
        </w:rPr>
        <w:t>
      23.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4425"/>
    <w:bookmarkStart w:name="z4782" w:id="4426"/>
    <w:p>
      <w:pPr>
        <w:spacing w:after="0"/>
        <w:ind w:left="0"/>
        <w:jc w:val="both"/>
      </w:pPr>
      <w:r>
        <w:rPr>
          <w:rFonts w:ascii="Times New Roman"/>
          <w:b w:val="false"/>
          <w:i w:val="false"/>
          <w:color w:val="000000"/>
          <w:sz w:val="28"/>
        </w:rPr>
        <w:t xml:space="preserve">
      24. Инвестициялық шығындар өтемақысы (бұдан әрі – ИШӨ) – Қазақстан Республикасының "МЖӘ туралы" 2015 жылғы 31 қазандағы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4426"/>
    <w:bookmarkStart w:name="z4783" w:id="4427"/>
    <w:p>
      <w:pPr>
        <w:spacing w:after="0"/>
        <w:ind w:left="0"/>
        <w:jc w:val="both"/>
      </w:pPr>
      <w:r>
        <w:rPr>
          <w:rFonts w:ascii="Times New Roman"/>
          <w:b w:val="false"/>
          <w:i w:val="false"/>
          <w:color w:val="000000"/>
          <w:sz w:val="28"/>
        </w:rPr>
        <w:t>
      25.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4427"/>
    <w:bookmarkStart w:name="z4784" w:id="4428"/>
    <w:p>
      <w:pPr>
        <w:spacing w:after="0"/>
        <w:ind w:left="0"/>
        <w:jc w:val="both"/>
      </w:pPr>
      <w:r>
        <w:rPr>
          <w:rFonts w:ascii="Times New Roman"/>
          <w:b w:val="false"/>
          <w:i w:val="false"/>
          <w:color w:val="000000"/>
          <w:sz w:val="28"/>
        </w:rPr>
        <w:t>
      26. Кадрлар – Жекеше әріптестің қандай да бір қызмет саласындағы дайындалған, білікті жұмыскерлерінің негізгі (штаттық) құрамы.</w:t>
      </w:r>
    </w:p>
    <w:bookmarkEnd w:id="4428"/>
    <w:bookmarkStart w:name="z4785" w:id="4429"/>
    <w:p>
      <w:pPr>
        <w:spacing w:after="0"/>
        <w:ind w:left="0"/>
        <w:jc w:val="both"/>
      </w:pPr>
      <w:r>
        <w:rPr>
          <w:rFonts w:ascii="Times New Roman"/>
          <w:b w:val="false"/>
          <w:i w:val="false"/>
          <w:color w:val="000000"/>
          <w:sz w:val="28"/>
        </w:rPr>
        <w:t>
      27.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4429"/>
    <w:bookmarkStart w:name="z4786" w:id="4430"/>
    <w:p>
      <w:pPr>
        <w:spacing w:after="0"/>
        <w:ind w:left="0"/>
        <w:jc w:val="both"/>
      </w:pPr>
      <w:r>
        <w:rPr>
          <w:rFonts w:ascii="Times New Roman"/>
          <w:b w:val="false"/>
          <w:i w:val="false"/>
          <w:color w:val="000000"/>
          <w:sz w:val="28"/>
        </w:rPr>
        <w:t>
      28.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4430"/>
    <w:bookmarkStart w:name="z4787" w:id="4431"/>
    <w:p>
      <w:pPr>
        <w:spacing w:after="0"/>
        <w:ind w:left="0"/>
        <w:jc w:val="both"/>
      </w:pPr>
      <w:r>
        <w:rPr>
          <w:rFonts w:ascii="Times New Roman"/>
          <w:b w:val="false"/>
          <w:i w:val="false"/>
          <w:color w:val="000000"/>
          <w:sz w:val="28"/>
        </w:rPr>
        <w:t>
      29. Қаржылық жабу – Жекеше әріптес және қаржылық институт арасындағы МЖӘ жобасын қаржыландыру туралы шарттың жасалуы.</w:t>
      </w:r>
    </w:p>
    <w:bookmarkEnd w:id="4431"/>
    <w:bookmarkStart w:name="z4788" w:id="4432"/>
    <w:p>
      <w:pPr>
        <w:spacing w:after="0"/>
        <w:ind w:left="0"/>
        <w:jc w:val="both"/>
      </w:pPr>
      <w:r>
        <w:rPr>
          <w:rFonts w:ascii="Times New Roman"/>
          <w:b w:val="false"/>
          <w:i w:val="false"/>
          <w:color w:val="000000"/>
          <w:sz w:val="28"/>
        </w:rPr>
        <w:t>
      30 Конкурс - " __________ (елді-мекеннің атауын және орналасқан жерін көрсету) көшелерді жарықтандыру желілерін жаңғыртумен сенімгерлік басқару)" МЖӘ жобасы бойынша оңайлатылған конкурстық процедураларды қолдану арқылы Жекеше әріптесті айқындау жөніндегі конкурс.</w:t>
      </w:r>
    </w:p>
    <w:bookmarkEnd w:id="4432"/>
    <w:bookmarkStart w:name="z4789" w:id="4433"/>
    <w:p>
      <w:pPr>
        <w:spacing w:after="0"/>
        <w:ind w:left="0"/>
        <w:jc w:val="both"/>
      </w:pPr>
      <w:r>
        <w:rPr>
          <w:rFonts w:ascii="Times New Roman"/>
          <w:b w:val="false"/>
          <w:i w:val="false"/>
          <w:color w:val="000000"/>
          <w:sz w:val="28"/>
        </w:rPr>
        <w:t>
      31. Конкурс жеңімпазы - "__________ (елді-мекеннің атауын және орналасқан жерін көрсету) көшелерді жарықтандыру желілерін жаңғыртумен сенімгерлік басқару)"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w:t>
      </w:r>
    </w:p>
    <w:bookmarkEnd w:id="4433"/>
    <w:bookmarkStart w:name="z4790" w:id="4434"/>
    <w:p>
      <w:pPr>
        <w:spacing w:after="0"/>
        <w:ind w:left="0"/>
        <w:jc w:val="both"/>
      </w:pPr>
      <w:r>
        <w:rPr>
          <w:rFonts w:ascii="Times New Roman"/>
          <w:b w:val="false"/>
          <w:i w:val="false"/>
          <w:color w:val="000000"/>
          <w:sz w:val="28"/>
        </w:rPr>
        <w:t>
      32. Конкурсты ұйымдастырушы – "__________" мемлекеттік мекемесі.</w:t>
      </w:r>
    </w:p>
    <w:bookmarkEnd w:id="4434"/>
    <w:bookmarkStart w:name="z4791" w:id="4435"/>
    <w:p>
      <w:pPr>
        <w:spacing w:after="0"/>
        <w:ind w:left="0"/>
        <w:jc w:val="both"/>
      </w:pPr>
      <w:r>
        <w:rPr>
          <w:rFonts w:ascii="Times New Roman"/>
          <w:b w:val="false"/>
          <w:i w:val="false"/>
          <w:color w:val="000000"/>
          <w:sz w:val="28"/>
        </w:rPr>
        <w:t>
      33.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шарттарынан тұратын, Заңнамаға сәйкес анықталған құжаттар жиыны.</w:t>
      </w:r>
    </w:p>
    <w:bookmarkEnd w:id="4435"/>
    <w:bookmarkStart w:name="z4792" w:id="4436"/>
    <w:p>
      <w:pPr>
        <w:spacing w:after="0"/>
        <w:ind w:left="0"/>
        <w:jc w:val="both"/>
      </w:pPr>
      <w:r>
        <w:rPr>
          <w:rFonts w:ascii="Times New Roman"/>
          <w:b w:val="false"/>
          <w:i w:val="false"/>
          <w:color w:val="000000"/>
          <w:sz w:val="28"/>
        </w:rPr>
        <w:t>
      34. Көшелерді жарықтандыру желілері – шамдарды ауыстыру көзделетін, саны ___ (жазумен көрсету) құрайтын электр желісінің тіреуіштері бар, ұзақтығы ___ шақырым көшелерді жарықтандыру желілері.</w:t>
      </w:r>
    </w:p>
    <w:bookmarkEnd w:id="4436"/>
    <w:bookmarkStart w:name="z4793" w:id="4437"/>
    <w:p>
      <w:pPr>
        <w:spacing w:after="0"/>
        <w:ind w:left="0"/>
        <w:jc w:val="both"/>
      </w:pPr>
      <w:r>
        <w:rPr>
          <w:rFonts w:ascii="Times New Roman"/>
          <w:b w:val="false"/>
          <w:i w:val="false"/>
          <w:color w:val="000000"/>
          <w:sz w:val="28"/>
        </w:rPr>
        <w:t>
      35. Кредитор – Тіркеу күнінен кейін, бірақ Жаңғырту бойынша жұмыстардың басталу күнінен кешіктірмей, Қаржыландыру шарттарына сәйкес Жекеше әріптеске қаржыландыру ұсынатын қаржылық ұйымдар.</w:t>
      </w:r>
    </w:p>
    <w:bookmarkEnd w:id="4437"/>
    <w:bookmarkStart w:name="z4794" w:id="4438"/>
    <w:p>
      <w:pPr>
        <w:spacing w:after="0"/>
        <w:ind w:left="0"/>
        <w:jc w:val="both"/>
      </w:pPr>
      <w:r>
        <w:rPr>
          <w:rFonts w:ascii="Times New Roman"/>
          <w:b w:val="false"/>
          <w:i w:val="false"/>
          <w:color w:val="000000"/>
          <w:sz w:val="28"/>
        </w:rPr>
        <w:t>
      36. Қызметтер – жаңғырту бойынша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4438"/>
    <w:bookmarkStart w:name="z4795" w:id="4439"/>
    <w:p>
      <w:pPr>
        <w:spacing w:after="0"/>
        <w:ind w:left="0"/>
        <w:jc w:val="both"/>
      </w:pPr>
      <w:r>
        <w:rPr>
          <w:rFonts w:ascii="Times New Roman"/>
          <w:b w:val="false"/>
          <w:i w:val="false"/>
          <w:color w:val="000000"/>
          <w:sz w:val="28"/>
        </w:rPr>
        <w:t>
      37. Қызметтерді көрсетудің басталу күні – Жекеше әріптестің қабылдау актісіне қол қойған күннен бастап Қызметтерді көрсетуінің басталу күні.</w:t>
      </w:r>
    </w:p>
    <w:bookmarkEnd w:id="4439"/>
    <w:bookmarkStart w:name="z4796" w:id="4440"/>
    <w:p>
      <w:pPr>
        <w:spacing w:after="0"/>
        <w:ind w:left="0"/>
        <w:jc w:val="both"/>
      </w:pPr>
      <w:r>
        <w:rPr>
          <w:rFonts w:ascii="Times New Roman"/>
          <w:b w:val="false"/>
          <w:i w:val="false"/>
          <w:color w:val="000000"/>
          <w:sz w:val="28"/>
        </w:rPr>
        <w:t>
      38. Қызметті тұтынушылар – "__________" мемлекеттік мекемесі.</w:t>
      </w:r>
    </w:p>
    <w:bookmarkEnd w:id="4440"/>
    <w:bookmarkStart w:name="z4797" w:id="4441"/>
    <w:p>
      <w:pPr>
        <w:spacing w:after="0"/>
        <w:ind w:left="0"/>
        <w:jc w:val="both"/>
      </w:pPr>
      <w:r>
        <w:rPr>
          <w:rFonts w:ascii="Times New Roman"/>
          <w:b w:val="false"/>
          <w:i w:val="false"/>
          <w:color w:val="000000"/>
          <w:sz w:val="28"/>
        </w:rPr>
        <w:t>
      39. Мемлекеттік әріптес – "__________________________" мемлекеттік мекемесі атынан Қазақстан Республикасы.</w:t>
      </w:r>
    </w:p>
    <w:bookmarkEnd w:id="4441"/>
    <w:bookmarkStart w:name="z4798" w:id="4442"/>
    <w:p>
      <w:pPr>
        <w:spacing w:after="0"/>
        <w:ind w:left="0"/>
        <w:jc w:val="both"/>
      </w:pPr>
      <w:r>
        <w:rPr>
          <w:rFonts w:ascii="Times New Roman"/>
          <w:b w:val="false"/>
          <w:i w:val="false"/>
          <w:color w:val="000000"/>
          <w:sz w:val="28"/>
        </w:rPr>
        <w:t>
      40. Мемлекеттік әріптестің өкілі – Мемлекеттік әріптес тағайындаған,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4442"/>
    <w:bookmarkStart w:name="z4799" w:id="4443"/>
    <w:p>
      <w:pPr>
        <w:spacing w:after="0"/>
        <w:ind w:left="0"/>
        <w:jc w:val="both"/>
      </w:pPr>
      <w:r>
        <w:rPr>
          <w:rFonts w:ascii="Times New Roman"/>
          <w:b w:val="false"/>
          <w:i w:val="false"/>
          <w:color w:val="000000"/>
          <w:sz w:val="28"/>
        </w:rPr>
        <w:t>
      41.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4443"/>
    <w:bookmarkStart w:name="z4800" w:id="4444"/>
    <w:p>
      <w:pPr>
        <w:spacing w:after="0"/>
        <w:ind w:left="0"/>
        <w:jc w:val="both"/>
      </w:pPr>
      <w:r>
        <w:rPr>
          <w:rFonts w:ascii="Times New Roman"/>
          <w:b w:val="false"/>
          <w:i w:val="false"/>
          <w:color w:val="000000"/>
          <w:sz w:val="28"/>
        </w:rPr>
        <w:t>
      42. Мердігер (жобалаушы) – жекеше әріптеспен мердігерлік шартының негізінде тартылатын, МЖӘ объектісін жаңғырту бойынша жобалау-сметалық және жұмыс құжаттамасын берумен жоба бойынша жобалау-іздестіру жұмыстарын жүргізетін компания.</w:t>
      </w:r>
    </w:p>
    <w:bookmarkEnd w:id="4444"/>
    <w:bookmarkStart w:name="z4801" w:id="4445"/>
    <w:p>
      <w:pPr>
        <w:spacing w:after="0"/>
        <w:ind w:left="0"/>
        <w:jc w:val="both"/>
      </w:pPr>
      <w:r>
        <w:rPr>
          <w:rFonts w:ascii="Times New Roman"/>
          <w:b w:val="false"/>
          <w:i w:val="false"/>
          <w:color w:val="000000"/>
          <w:sz w:val="28"/>
        </w:rPr>
        <w:t>
      43. МЖӘ жобасы – "__________ (елді-мекеннің атауын және орналасқан жерін көрсету) көшелерді жарықтандыру желілерін жаңғыртумен сенімгерлік басқару)" МЖӘ жобасы.</w:t>
      </w:r>
    </w:p>
    <w:bookmarkEnd w:id="4445"/>
    <w:bookmarkStart w:name="z4802" w:id="4446"/>
    <w:p>
      <w:pPr>
        <w:spacing w:after="0"/>
        <w:ind w:left="0"/>
        <w:jc w:val="both"/>
      </w:pPr>
      <w:r>
        <w:rPr>
          <w:rFonts w:ascii="Times New Roman"/>
          <w:b w:val="false"/>
          <w:i w:val="false"/>
          <w:color w:val="000000"/>
          <w:sz w:val="28"/>
        </w:rPr>
        <w:t>
      44. МЖӘ жобасын басқару – мынадай рәсімдердің орындалуы: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4446"/>
    <w:bookmarkStart w:name="z4803" w:id="4447"/>
    <w:p>
      <w:pPr>
        <w:spacing w:after="0"/>
        <w:ind w:left="0"/>
        <w:jc w:val="both"/>
      </w:pPr>
      <w:r>
        <w:rPr>
          <w:rFonts w:ascii="Times New Roman"/>
          <w:b w:val="false"/>
          <w:i w:val="false"/>
          <w:color w:val="000000"/>
          <w:sz w:val="28"/>
        </w:rPr>
        <w:t>
      45. МЖӘ объектісі – жаңғыртылуы мен пайдаланылуы МЖӘ жобасын іске асыру аясында жүзеге асырылатын, __________ (елді-мекеннің атауын және орналасқан жерін көрсету) көшелерді жарықтандыру желілері.</w:t>
      </w:r>
    </w:p>
    <w:bookmarkEnd w:id="4447"/>
    <w:bookmarkStart w:name="z4804" w:id="4448"/>
    <w:p>
      <w:pPr>
        <w:spacing w:after="0"/>
        <w:ind w:left="0"/>
        <w:jc w:val="both"/>
      </w:pPr>
      <w:r>
        <w:rPr>
          <w:rFonts w:ascii="Times New Roman"/>
          <w:b w:val="false"/>
          <w:i w:val="false"/>
          <w:color w:val="000000"/>
          <w:sz w:val="28"/>
        </w:rPr>
        <w:t>
      46. МЖӘ объектісін жаңғырту – қолданыстағы көшелерді жарықтандыру желілерін жаңғырту, оның ішінде жаңа технологиялар негізінде жаңа жарықдиодты жабдықты орнату, сондай-ақ МЖӘ объектісінің жұмыс істеуін қамтамасыз ететін жұмыстардың өзге түрлерінің өндірісі.</w:t>
      </w:r>
    </w:p>
    <w:bookmarkEnd w:id="4448"/>
    <w:bookmarkStart w:name="z4805" w:id="4449"/>
    <w:p>
      <w:pPr>
        <w:spacing w:after="0"/>
        <w:ind w:left="0"/>
        <w:jc w:val="both"/>
      </w:pPr>
      <w:r>
        <w:rPr>
          <w:rFonts w:ascii="Times New Roman"/>
          <w:b w:val="false"/>
          <w:i w:val="false"/>
          <w:color w:val="000000"/>
          <w:sz w:val="28"/>
        </w:rPr>
        <w:t>
      47.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4449"/>
    <w:bookmarkStart w:name="z4806" w:id="4450"/>
    <w:p>
      <w:pPr>
        <w:spacing w:after="0"/>
        <w:ind w:left="0"/>
        <w:jc w:val="both"/>
      </w:pPr>
      <w:r>
        <w:rPr>
          <w:rFonts w:ascii="Times New Roman"/>
          <w:b w:val="false"/>
          <w:i w:val="false"/>
          <w:color w:val="000000"/>
          <w:sz w:val="28"/>
        </w:rPr>
        <w:t>
      48. МЖӘ объектісін сенімгерлік басқару – егер шартпен немесе заңнамалық актілермен өзгеше көзделмесе, пайда алушының мүдделері үшін сенімгерлік басқарушы оған иелікке, пайдалануға және билік етуге берілген мүлікті өзінің атынан басқаруды жүзеге асыруға міндеттенеді.</w:t>
      </w:r>
    </w:p>
    <w:bookmarkEnd w:id="4450"/>
    <w:bookmarkStart w:name="z4807" w:id="4451"/>
    <w:p>
      <w:pPr>
        <w:spacing w:after="0"/>
        <w:ind w:left="0"/>
        <w:jc w:val="both"/>
      </w:pPr>
      <w:r>
        <w:rPr>
          <w:rFonts w:ascii="Times New Roman"/>
          <w:b w:val="false"/>
          <w:i w:val="false"/>
          <w:color w:val="000000"/>
          <w:sz w:val="28"/>
        </w:rPr>
        <w:t>
      49. МЖӘ объектісін сенімгерлік басқару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w:t>
      </w:r>
    </w:p>
    <w:bookmarkEnd w:id="4451"/>
    <w:bookmarkStart w:name="z4808" w:id="4452"/>
    <w:p>
      <w:pPr>
        <w:spacing w:after="0"/>
        <w:ind w:left="0"/>
        <w:jc w:val="both"/>
      </w:pPr>
      <w:r>
        <w:rPr>
          <w:rFonts w:ascii="Times New Roman"/>
          <w:b w:val="false"/>
          <w:i w:val="false"/>
          <w:color w:val="000000"/>
          <w:sz w:val="28"/>
        </w:rPr>
        <w:t>
      50. МЖӘ объектісінің құны – бекітілген тұжырымдамаға және Жобалау-сметалық құжаттамаға сәйкес МЖӘ объектісінің болжамды құны.</w:t>
      </w:r>
    </w:p>
    <w:bookmarkEnd w:id="4452"/>
    <w:bookmarkStart w:name="z4809" w:id="4453"/>
    <w:p>
      <w:pPr>
        <w:spacing w:after="0"/>
        <w:ind w:left="0"/>
        <w:jc w:val="both"/>
      </w:pPr>
      <w:r>
        <w:rPr>
          <w:rFonts w:ascii="Times New Roman"/>
          <w:b w:val="false"/>
          <w:i w:val="false"/>
          <w:color w:val="000000"/>
          <w:sz w:val="28"/>
        </w:rPr>
        <w:t>
      51. Мүліктік кешен – көшелерді жарықтандыру желілерімен ажырағысыз байланыстағы және __________ (елді-мекеннің атауын және орналасқан жерін көрсету) орналасқан және пайдаланылуы Жобалық-сметалық құжаттамаға және Үлгілік шарт талаптарына сәйкес көзделетін жер учаскелері.</w:t>
      </w:r>
    </w:p>
    <w:bookmarkEnd w:id="4453"/>
    <w:bookmarkStart w:name="z4810" w:id="4454"/>
    <w:p>
      <w:pPr>
        <w:spacing w:after="0"/>
        <w:ind w:left="0"/>
        <w:jc w:val="both"/>
      </w:pPr>
      <w:r>
        <w:rPr>
          <w:rFonts w:ascii="Times New Roman"/>
          <w:b w:val="false"/>
          <w:i w:val="false"/>
          <w:color w:val="000000"/>
          <w:sz w:val="28"/>
        </w:rPr>
        <w:t>
      52. Объектіні пайдалануға қабылдау актісі (бұдан әрі – қабылдау актісі) –бекітілген жобаға және мемлекеттік (мемлекетаралық) нормативтерге сәйкес объектіні жаңғыртудың аяқталғанын және объектінің пайдалануға толық әзірлігін растайтын құжат.</w:t>
      </w:r>
    </w:p>
    <w:bookmarkEnd w:id="4454"/>
    <w:bookmarkStart w:name="z4811" w:id="4455"/>
    <w:p>
      <w:pPr>
        <w:spacing w:after="0"/>
        <w:ind w:left="0"/>
        <w:jc w:val="both"/>
      </w:pPr>
      <w:r>
        <w:rPr>
          <w:rFonts w:ascii="Times New Roman"/>
          <w:b w:val="false"/>
          <w:i w:val="false"/>
          <w:color w:val="000000"/>
          <w:sz w:val="28"/>
        </w:rPr>
        <w:t xml:space="preserve">
      53. Операциялық шығындар өтемақысы (бұдан әрі – ОШӨ) - Қазақстан Республикасының "МЖӘ туралы" Заңының 9-бабының 2-тармағының </w:t>
      </w:r>
      <w:r>
        <w:rPr>
          <w:rFonts w:ascii="Times New Roman"/>
          <w:b w:val="false"/>
          <w:i w:val="false"/>
          <w:color w:val="000000"/>
          <w:sz w:val="28"/>
        </w:rPr>
        <w:t>4)-тармағына</w:t>
      </w:r>
      <w:r>
        <w:rPr>
          <w:rFonts w:ascii="Times New Roman"/>
          <w:b w:val="false"/>
          <w:i w:val="false"/>
          <w:color w:val="000000"/>
          <w:sz w:val="28"/>
        </w:rPr>
        <w:t xml:space="preserve"> сәйкес Жекеше әріптестің операциялық шығындарының өтемақысы.</w:t>
      </w:r>
    </w:p>
    <w:bookmarkEnd w:id="4455"/>
    <w:bookmarkStart w:name="z4812" w:id="4456"/>
    <w:p>
      <w:pPr>
        <w:spacing w:after="0"/>
        <w:ind w:left="0"/>
        <w:jc w:val="both"/>
      </w:pPr>
      <w:r>
        <w:rPr>
          <w:rFonts w:ascii="Times New Roman"/>
          <w:b w:val="false"/>
          <w:i w:val="false"/>
          <w:color w:val="000000"/>
          <w:sz w:val="28"/>
        </w:rPr>
        <w:t>
      54. Пайдалану кепілдігі – Үлгілік шарттың 14-тарауының талаптарына сәйкес, Жекеше әріптес Мемлекеттік әріптеске МЖӘ объектісін пайдалану басталған сәттен бастап ұсынатын кепілдік.</w:t>
      </w:r>
    </w:p>
    <w:bookmarkEnd w:id="4456"/>
    <w:bookmarkStart w:name="z4813" w:id="4457"/>
    <w:p>
      <w:pPr>
        <w:spacing w:after="0"/>
        <w:ind w:left="0"/>
        <w:jc w:val="both"/>
      </w:pPr>
      <w:r>
        <w:rPr>
          <w:rFonts w:ascii="Times New Roman"/>
          <w:b w:val="false"/>
          <w:i w:val="false"/>
          <w:color w:val="000000"/>
          <w:sz w:val="28"/>
        </w:rPr>
        <w:t>
      55.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4457"/>
    <w:bookmarkStart w:name="z4814" w:id="4458"/>
    <w:p>
      <w:pPr>
        <w:spacing w:after="0"/>
        <w:ind w:left="0"/>
        <w:jc w:val="both"/>
      </w:pPr>
      <w:r>
        <w:rPr>
          <w:rFonts w:ascii="Times New Roman"/>
          <w:b w:val="false"/>
          <w:i w:val="false"/>
          <w:color w:val="000000"/>
          <w:sz w:val="28"/>
        </w:rPr>
        <w:t>
      56. Рұқсаттар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4458"/>
    <w:bookmarkStart w:name="z4815" w:id="4459"/>
    <w:p>
      <w:pPr>
        <w:spacing w:after="0"/>
        <w:ind w:left="0"/>
        <w:jc w:val="both"/>
      </w:pPr>
      <w:r>
        <w:rPr>
          <w:rFonts w:ascii="Times New Roman"/>
          <w:b w:val="false"/>
          <w:i w:val="false"/>
          <w:color w:val="000000"/>
          <w:sz w:val="28"/>
        </w:rPr>
        <w:t>
      57. Субмердігерлер – мердігердің тапсырысы бойынша қандай да бір жұмыстарды орындайтын компаниялар.</w:t>
      </w:r>
    </w:p>
    <w:bookmarkEnd w:id="4459"/>
    <w:bookmarkStart w:name="z4816" w:id="4460"/>
    <w:p>
      <w:pPr>
        <w:spacing w:after="0"/>
        <w:ind w:left="0"/>
        <w:jc w:val="both"/>
      </w:pPr>
      <w:r>
        <w:rPr>
          <w:rFonts w:ascii="Times New Roman"/>
          <w:b w:val="false"/>
          <w:i w:val="false"/>
          <w:color w:val="000000"/>
          <w:sz w:val="28"/>
        </w:rPr>
        <w:t>
      58.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4460"/>
    <w:bookmarkStart w:name="z4817" w:id="4461"/>
    <w:p>
      <w:pPr>
        <w:spacing w:after="0"/>
        <w:ind w:left="0"/>
        <w:jc w:val="both"/>
      </w:pPr>
      <w:r>
        <w:rPr>
          <w:rFonts w:ascii="Times New Roman"/>
          <w:b w:val="false"/>
          <w:i w:val="false"/>
          <w:color w:val="000000"/>
          <w:sz w:val="28"/>
        </w:rPr>
        <w:t>
      59.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4461"/>
    <w:bookmarkStart w:name="z4818" w:id="4462"/>
    <w:p>
      <w:pPr>
        <w:spacing w:after="0"/>
        <w:ind w:left="0"/>
        <w:jc w:val="both"/>
      </w:pPr>
      <w:r>
        <w:rPr>
          <w:rFonts w:ascii="Times New Roman"/>
          <w:b w:val="false"/>
          <w:i w:val="false"/>
          <w:color w:val="000000"/>
          <w:sz w:val="28"/>
        </w:rPr>
        <w:t>
      60. Техқадағалау - Үлгілік шартқа, Жобалау-сметалық құжаттамаға және заңнамаға сәйкес, Жекеше әріптестің жаңғырту жұмыстарын орындауы бойынша бақылауды жүзеге асыратын тұлға.</w:t>
      </w:r>
    </w:p>
    <w:bookmarkEnd w:id="4462"/>
    <w:bookmarkStart w:name="z4819" w:id="4463"/>
    <w:p>
      <w:pPr>
        <w:spacing w:after="0"/>
        <w:ind w:left="0"/>
        <w:jc w:val="both"/>
      </w:pPr>
      <w:r>
        <w:rPr>
          <w:rFonts w:ascii="Times New Roman"/>
          <w:b w:val="false"/>
          <w:i w:val="false"/>
          <w:color w:val="000000"/>
          <w:sz w:val="28"/>
        </w:rPr>
        <w:t>
      61. Тіркеу күні – бюджеттік заңнамаға сәйкес Үлгілік шартты тіркеу күні.</w:t>
      </w:r>
    </w:p>
    <w:bookmarkEnd w:id="4463"/>
    <w:bookmarkStart w:name="z4820" w:id="4464"/>
    <w:p>
      <w:pPr>
        <w:spacing w:after="0"/>
        <w:ind w:left="0"/>
        <w:jc w:val="both"/>
      </w:pPr>
      <w:r>
        <w:rPr>
          <w:rFonts w:ascii="Times New Roman"/>
          <w:b w:val="false"/>
          <w:i w:val="false"/>
          <w:color w:val="000000"/>
          <w:sz w:val="28"/>
        </w:rPr>
        <w:t>
      62. Төлем мөлшері – Мемлекет Жекеше әріптестен Үлгілік шартқа 10-қосымшаның ережелеріне сәйкес алатын айыппұл санкциялары.</w:t>
      </w:r>
    </w:p>
    <w:bookmarkEnd w:id="4464"/>
    <w:bookmarkStart w:name="z4821" w:id="4465"/>
    <w:p>
      <w:pPr>
        <w:spacing w:after="0"/>
        <w:ind w:left="0"/>
        <w:jc w:val="both"/>
      </w:pPr>
      <w:r>
        <w:rPr>
          <w:rFonts w:ascii="Times New Roman"/>
          <w:b w:val="false"/>
          <w:i w:val="false"/>
          <w:color w:val="000000"/>
          <w:sz w:val="28"/>
        </w:rPr>
        <w:t>
      63. Шарт – тұрғын үй-коммуналдық шаруашылығы саласындағы МЖӘ шарты (көшелерді жарықтандыру желілері)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Үлгілік шарт.</w:t>
      </w:r>
    </w:p>
    <w:bookmarkEnd w:id="4465"/>
    <w:bookmarkStart w:name="z4822" w:id="4466"/>
    <w:p>
      <w:pPr>
        <w:spacing w:after="0"/>
        <w:ind w:left="0"/>
        <w:jc w:val="both"/>
      </w:pPr>
      <w:r>
        <w:rPr>
          <w:rFonts w:ascii="Times New Roman"/>
          <w:b w:val="false"/>
          <w:i w:val="false"/>
          <w:color w:val="000000"/>
          <w:sz w:val="28"/>
        </w:rPr>
        <w:t>
      64. Үлгілік шарттың әрекет ету мерзімі – Тіркеу күнінен басталатын және Үлгілік шартты Бұзу күні бітетін кезең.</w:t>
      </w:r>
    </w:p>
    <w:bookmarkEnd w:id="4466"/>
    <w:bookmarkStart w:name="z4823" w:id="4467"/>
    <w:p>
      <w:pPr>
        <w:spacing w:after="0"/>
        <w:ind w:left="0"/>
        <w:jc w:val="both"/>
      </w:pPr>
      <w:r>
        <w:rPr>
          <w:rFonts w:ascii="Times New Roman"/>
          <w:b w:val="false"/>
          <w:i w:val="false"/>
          <w:color w:val="000000"/>
          <w:sz w:val="28"/>
        </w:rPr>
        <w:t>
      65. Үлгілік шарттың әрекет ету мерзімінің өту күні – Тіркеу күнінен бастап ___ жыл.</w:t>
      </w:r>
    </w:p>
    <w:bookmarkEnd w:id="4467"/>
    <w:bookmarkStart w:name="z4824" w:id="4468"/>
    <w:p>
      <w:pPr>
        <w:spacing w:after="0"/>
        <w:ind w:left="0"/>
        <w:jc w:val="both"/>
      </w:pPr>
      <w:r>
        <w:rPr>
          <w:rFonts w:ascii="Times New Roman"/>
          <w:b w:val="false"/>
          <w:i w:val="false"/>
          <w:color w:val="000000"/>
          <w:sz w:val="28"/>
        </w:rPr>
        <w:t>
      66. Энергиятиімділікке жету – Жекеше әріптестің энергиятиімді іс-шараларды іске асыруының салдары болып табылатын энергетикалық ресурстарды тұтыну мен шығыстардың қысқаруы.</w:t>
      </w:r>
    </w:p>
    <w:bookmarkEnd w:id="4468"/>
    <w:bookmarkStart w:name="z4825" w:id="4469"/>
    <w:p>
      <w:pPr>
        <w:spacing w:after="0"/>
        <w:ind w:left="0"/>
        <w:jc w:val="left"/>
      </w:pPr>
      <w:r>
        <w:rPr>
          <w:rFonts w:ascii="Times New Roman"/>
          <w:b/>
          <w:i w:val="false"/>
          <w:color w:val="000000"/>
        </w:rPr>
        <w:t xml:space="preserve"> 2. Қолданылатын құқық</w:t>
      </w:r>
    </w:p>
    <w:bookmarkEnd w:id="4469"/>
    <w:bookmarkStart w:name="z4826" w:id="4470"/>
    <w:p>
      <w:pPr>
        <w:spacing w:after="0"/>
        <w:ind w:left="0"/>
        <w:jc w:val="both"/>
      </w:pPr>
      <w:r>
        <w:rPr>
          <w:rFonts w:ascii="Times New Roman"/>
          <w:b w:val="false"/>
          <w:i w:val="false"/>
          <w:color w:val="000000"/>
          <w:sz w:val="28"/>
        </w:rPr>
        <w:t>
      67. Үлгілік шарттың негізінде қол қойылған Үлгілік шарт және басқа да мәмілелер үшін Қазақстан Республикасының құқығы қолданылады.</w:t>
      </w:r>
    </w:p>
    <w:bookmarkEnd w:id="4470"/>
    <w:bookmarkStart w:name="z4827" w:id="4471"/>
    <w:p>
      <w:pPr>
        <w:spacing w:after="0"/>
        <w:ind w:left="0"/>
        <w:jc w:val="both"/>
      </w:pPr>
      <w:r>
        <w:rPr>
          <w:rFonts w:ascii="Times New Roman"/>
          <w:b w:val="false"/>
          <w:i w:val="false"/>
          <w:color w:val="000000"/>
          <w:sz w:val="28"/>
        </w:rPr>
        <w:t>
      68.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4471"/>
    <w:bookmarkStart w:name="z4828" w:id="4472"/>
    <w:p>
      <w:pPr>
        <w:spacing w:after="0"/>
        <w:ind w:left="0"/>
        <w:jc w:val="both"/>
      </w:pPr>
      <w:r>
        <w:rPr>
          <w:rFonts w:ascii="Times New Roman"/>
          <w:b w:val="false"/>
          <w:i w:val="false"/>
          <w:color w:val="000000"/>
          <w:sz w:val="28"/>
        </w:rPr>
        <w:t>
      69.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4472"/>
    <w:bookmarkStart w:name="z4829" w:id="4473"/>
    <w:p>
      <w:pPr>
        <w:spacing w:after="0"/>
        <w:ind w:left="0"/>
        <w:jc w:val="both"/>
      </w:pPr>
      <w:r>
        <w:rPr>
          <w:rFonts w:ascii="Times New Roman"/>
          <w:b w:val="false"/>
          <w:i w:val="false"/>
          <w:color w:val="000000"/>
          <w:sz w:val="28"/>
        </w:rPr>
        <w:t xml:space="preserve">
      70. Егер олар Қазақстан Республикасы қатысушысы болып табылатын халықаралық Үлгілік шарттарға қайшы келмесе, заңнаманың нормалары қолданылады. </w:t>
      </w:r>
    </w:p>
    <w:bookmarkEnd w:id="4473"/>
    <w:bookmarkStart w:name="z4830" w:id="4474"/>
    <w:p>
      <w:pPr>
        <w:spacing w:after="0"/>
        <w:ind w:left="0"/>
        <w:jc w:val="left"/>
      </w:pPr>
      <w:r>
        <w:rPr>
          <w:rFonts w:ascii="Times New Roman"/>
          <w:b/>
          <w:i w:val="false"/>
          <w:color w:val="000000"/>
        </w:rPr>
        <w:t xml:space="preserve"> 3. Үлгілік шарттың нысанасы және МЖӘ объектісі</w:t>
      </w:r>
    </w:p>
    <w:bookmarkEnd w:id="4474"/>
    <w:bookmarkStart w:name="z4831" w:id="4475"/>
    <w:p>
      <w:pPr>
        <w:spacing w:after="0"/>
        <w:ind w:left="0"/>
        <w:jc w:val="both"/>
      </w:pPr>
      <w:r>
        <w:rPr>
          <w:rFonts w:ascii="Times New Roman"/>
          <w:b w:val="false"/>
          <w:i w:val="false"/>
          <w:color w:val="000000"/>
          <w:sz w:val="28"/>
        </w:rPr>
        <w:t xml:space="preserve">
      71. Үлгілік шарттың нысанасы Тараптардың МЖӘ жобасын іске асыру кезіндегі жарықтандырғыш жабдықтың тиімді жұмысын қамтамасыз ету және энергиятиімділікті арттыру бойынша проблемаларды кешенді шешу мақсатында МЖӘ объектісін жаңғырту және пайдалануға бағытталған Тараптардың қарым-қатынастарын реттеу болып табылады. </w:t>
      </w:r>
    </w:p>
    <w:bookmarkEnd w:id="4475"/>
    <w:bookmarkStart w:name="z4832" w:id="4476"/>
    <w:p>
      <w:pPr>
        <w:spacing w:after="0"/>
        <w:ind w:left="0"/>
        <w:jc w:val="both"/>
      </w:pPr>
      <w:r>
        <w:rPr>
          <w:rFonts w:ascii="Times New Roman"/>
          <w:b w:val="false"/>
          <w:i w:val="false"/>
          <w:color w:val="000000"/>
          <w:sz w:val="28"/>
        </w:rPr>
        <w:t xml:space="preserve">
      72. Жекеше әріптес __________ (елді мекеннің атауын және орналасқан жерін көрсету) саны ___ (жазумен көрсету) құрайтын электр желісінің тіреуіштері бар, ұзақтығы ___ шақырым көшелерді жарықтандыру желілерін саны ___ (жазумен көрсету) құрайтын жарықдиодты шамдарды ауыстырумен жаңғыртуды жүзеге асырады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 </w:t>
      </w:r>
    </w:p>
    <w:bookmarkEnd w:id="4476"/>
    <w:bookmarkStart w:name="z4833" w:id="4477"/>
    <w:p>
      <w:pPr>
        <w:spacing w:after="0"/>
        <w:ind w:left="0"/>
        <w:jc w:val="both"/>
      </w:pPr>
      <w:r>
        <w:rPr>
          <w:rFonts w:ascii="Times New Roman"/>
          <w:b w:val="false"/>
          <w:i w:val="false"/>
          <w:color w:val="000000"/>
          <w:sz w:val="28"/>
        </w:rPr>
        <w:t>
      73. МЖӘ объектісінің сипаттамасы, жаңғыртылатын МЖӘ объектісінің қуаты, құрылымы және техникалық көрсеткіштері Үлгілік шартқа 1-қосымшада көрсетілген.</w:t>
      </w:r>
    </w:p>
    <w:bookmarkEnd w:id="4477"/>
    <w:bookmarkStart w:name="z4834" w:id="4478"/>
    <w:p>
      <w:pPr>
        <w:spacing w:after="0"/>
        <w:ind w:left="0"/>
        <w:jc w:val="both"/>
      </w:pPr>
      <w:r>
        <w:rPr>
          <w:rFonts w:ascii="Times New Roman"/>
          <w:b w:val="false"/>
          <w:i w:val="false"/>
          <w:color w:val="000000"/>
          <w:sz w:val="28"/>
        </w:rPr>
        <w:t>
      74. Мемлекеттік әріптес Үлгілік шартты жасау сәтіне, меншік құқықтарын мемлекеттік тіркеу туралы құжаттардың негізінде, ол, Үлгілік шартқа сәйкес сенімгерлік басқару құқығы Жекеше әріптеске берілетін (меншік құқығын куәландыратын құжаттардың көшірмелері және түпнұсқалары қоса беріледі), қолданыстағы көшелерді жарықтандыру желілерінің және олармен ажырағысыз байланыстағы жер учаскелерінің меншік иесі екендігіне кепілдік береді (меншік құқығын куәландыратын құжаттардың көшірмелері және/немесе түпнұсқалары қоса беріледі).</w:t>
      </w:r>
    </w:p>
    <w:bookmarkEnd w:id="4478"/>
    <w:bookmarkStart w:name="z4835" w:id="4479"/>
    <w:p>
      <w:pPr>
        <w:spacing w:after="0"/>
        <w:ind w:left="0"/>
        <w:jc w:val="both"/>
      </w:pPr>
      <w:r>
        <w:rPr>
          <w:rFonts w:ascii="Times New Roman"/>
          <w:b w:val="false"/>
          <w:i w:val="false"/>
          <w:color w:val="000000"/>
          <w:sz w:val="28"/>
        </w:rPr>
        <w:t>
      75. Мемлекеттік әріптес мүддесін қорғайтын уәкілетті мемлекеттік органдар туралы мәліметтер:</w:t>
      </w:r>
    </w:p>
    <w:bookmarkEnd w:id="4479"/>
    <w:bookmarkStart w:name="z4836" w:id="4480"/>
    <w:p>
      <w:pPr>
        <w:spacing w:after="0"/>
        <w:ind w:left="0"/>
        <w:jc w:val="both"/>
      </w:pPr>
      <w:r>
        <w:rPr>
          <w:rFonts w:ascii="Times New Roman"/>
          <w:b w:val="false"/>
          <w:i w:val="false"/>
          <w:color w:val="000000"/>
          <w:sz w:val="28"/>
        </w:rPr>
        <w:t>
      "__________" мемлекеттік мекемесі</w:t>
      </w:r>
    </w:p>
    <w:bookmarkEnd w:id="4480"/>
    <w:bookmarkStart w:name="z4837" w:id="4481"/>
    <w:p>
      <w:pPr>
        <w:spacing w:after="0"/>
        <w:ind w:left="0"/>
        <w:jc w:val="both"/>
      </w:pPr>
      <w:r>
        <w:rPr>
          <w:rFonts w:ascii="Times New Roman"/>
          <w:b w:val="false"/>
          <w:i w:val="false"/>
          <w:color w:val="000000"/>
          <w:sz w:val="28"/>
        </w:rPr>
        <w:t>
      Заңды мекен-жайы: __________</w:t>
      </w:r>
    </w:p>
    <w:bookmarkEnd w:id="4481"/>
    <w:bookmarkStart w:name="z4838" w:id="4482"/>
    <w:p>
      <w:pPr>
        <w:spacing w:after="0"/>
        <w:ind w:left="0"/>
        <w:jc w:val="both"/>
      </w:pPr>
      <w:r>
        <w:rPr>
          <w:rFonts w:ascii="Times New Roman"/>
          <w:b w:val="false"/>
          <w:i w:val="false"/>
          <w:color w:val="000000"/>
          <w:sz w:val="28"/>
        </w:rPr>
        <w:t>
      Телефон _________</w:t>
      </w:r>
    </w:p>
    <w:bookmarkEnd w:id="4482"/>
    <w:bookmarkStart w:name="z4839" w:id="4483"/>
    <w:p>
      <w:pPr>
        <w:spacing w:after="0"/>
        <w:ind w:left="0"/>
        <w:jc w:val="both"/>
      </w:pPr>
      <w:r>
        <w:rPr>
          <w:rFonts w:ascii="Times New Roman"/>
          <w:b w:val="false"/>
          <w:i w:val="false"/>
          <w:color w:val="000000"/>
          <w:sz w:val="28"/>
        </w:rPr>
        <w:t>
      Пошталық мекен-жайы _________</w:t>
      </w:r>
    </w:p>
    <w:bookmarkEnd w:id="4483"/>
    <w:bookmarkStart w:name="z4840" w:id="4484"/>
    <w:p>
      <w:pPr>
        <w:spacing w:after="0"/>
        <w:ind w:left="0"/>
        <w:jc w:val="both"/>
      </w:pPr>
      <w:r>
        <w:rPr>
          <w:rFonts w:ascii="Times New Roman"/>
          <w:b w:val="false"/>
          <w:i w:val="false"/>
          <w:color w:val="000000"/>
          <w:sz w:val="28"/>
        </w:rPr>
        <w:t xml:space="preserve">
      76. МЖӘ жобасын жүзеге асыру кестесі Үлгілік шартқа 2-қосымшада көрсетілген. </w:t>
      </w:r>
    </w:p>
    <w:bookmarkEnd w:id="4484"/>
    <w:bookmarkStart w:name="z4841" w:id="4485"/>
    <w:p>
      <w:pPr>
        <w:spacing w:after="0"/>
        <w:ind w:left="0"/>
        <w:jc w:val="both"/>
      </w:pPr>
      <w:r>
        <w:rPr>
          <w:rFonts w:ascii="Times New Roman"/>
          <w:b w:val="false"/>
          <w:i w:val="false"/>
          <w:color w:val="000000"/>
          <w:sz w:val="28"/>
        </w:rPr>
        <w:t>
      77. МЖӘ жобасын іске асырудың қаржы-экономикалық жоспары Үлгілік шартқа 3-қосымшада келтірілген.</w:t>
      </w:r>
    </w:p>
    <w:bookmarkEnd w:id="4485"/>
    <w:bookmarkStart w:name="z4842" w:id="4486"/>
    <w:p>
      <w:pPr>
        <w:spacing w:after="0"/>
        <w:ind w:left="0"/>
        <w:jc w:val="both"/>
      </w:pPr>
      <w:r>
        <w:rPr>
          <w:rFonts w:ascii="Times New Roman"/>
          <w:b w:val="false"/>
          <w:i w:val="false"/>
          <w:color w:val="000000"/>
          <w:sz w:val="28"/>
        </w:rPr>
        <w:t>
      78. Жекеше әріптес кірістер алу мақсатында көшелерді жарықтандыру желілеріне қызмет көрсету бойынша қызметтер көрсетеді.</w:t>
      </w:r>
    </w:p>
    <w:bookmarkEnd w:id="4486"/>
    <w:bookmarkStart w:name="z4843" w:id="4487"/>
    <w:p>
      <w:pPr>
        <w:spacing w:after="0"/>
        <w:ind w:left="0"/>
        <w:jc w:val="both"/>
      </w:pPr>
      <w:r>
        <w:rPr>
          <w:rFonts w:ascii="Times New Roman"/>
          <w:b w:val="false"/>
          <w:i w:val="false"/>
          <w:color w:val="000000"/>
          <w:sz w:val="28"/>
        </w:rPr>
        <w:t xml:space="preserve">
      79. Жекеше әріптес көшелерді жарықтандыру желілерінің жұмыс істеуі үшін қажетті 3-қосымша қызметтерді көрсететін компаниялармен Үлгілік шарттар жасайтын болады. </w:t>
      </w:r>
    </w:p>
    <w:bookmarkEnd w:id="4487"/>
    <w:bookmarkStart w:name="z4844" w:id="4488"/>
    <w:p>
      <w:pPr>
        <w:spacing w:after="0"/>
        <w:ind w:left="0"/>
        <w:jc w:val="both"/>
      </w:pPr>
      <w:r>
        <w:rPr>
          <w:rFonts w:ascii="Times New Roman"/>
          <w:b w:val="false"/>
          <w:i w:val="false"/>
          <w:color w:val="000000"/>
          <w:sz w:val="28"/>
        </w:rPr>
        <w:t>
      80.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4488"/>
    <w:bookmarkStart w:name="z4845" w:id="4489"/>
    <w:p>
      <w:pPr>
        <w:spacing w:after="0"/>
        <w:ind w:left="0"/>
        <w:jc w:val="left"/>
      </w:pPr>
      <w:r>
        <w:rPr>
          <w:rFonts w:ascii="Times New Roman"/>
          <w:b/>
          <w:i w:val="false"/>
          <w:color w:val="000000"/>
        </w:rPr>
        <w:t xml:space="preserve"> 4. Үлгілік шарттың айтарлықтай талаптары</w:t>
      </w:r>
    </w:p>
    <w:bookmarkEnd w:id="4489"/>
    <w:bookmarkStart w:name="z4846" w:id="4490"/>
    <w:p>
      <w:pPr>
        <w:spacing w:after="0"/>
        <w:ind w:left="0"/>
        <w:jc w:val="both"/>
      </w:pPr>
      <w:r>
        <w:rPr>
          <w:rFonts w:ascii="Times New Roman"/>
          <w:b w:val="false"/>
          <w:i w:val="false"/>
          <w:color w:val="000000"/>
          <w:sz w:val="28"/>
        </w:rPr>
        <w:t>
      81. Үлгілік шарттың айтарлықтай талаптары:</w:t>
      </w:r>
    </w:p>
    <w:bookmarkEnd w:id="4490"/>
    <w:bookmarkStart w:name="z4847" w:id="4491"/>
    <w:p>
      <w:pPr>
        <w:spacing w:after="0"/>
        <w:ind w:left="0"/>
        <w:jc w:val="both"/>
      </w:pPr>
      <w:r>
        <w:rPr>
          <w:rFonts w:ascii="Times New Roman"/>
          <w:b w:val="false"/>
          <w:i w:val="false"/>
          <w:color w:val="000000"/>
          <w:sz w:val="28"/>
        </w:rPr>
        <w:t xml:space="preserve">
      1) МЖӘ объектісінің саны және орналасқан орны; </w:t>
      </w:r>
    </w:p>
    <w:bookmarkEnd w:id="4491"/>
    <w:bookmarkStart w:name="z4848" w:id="4492"/>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көшелерді жарықтандыру желілерімен ажырағысыз байланыстағы жер учаскелерінің ауданы;</w:t>
      </w:r>
    </w:p>
    <w:bookmarkEnd w:id="4492"/>
    <w:bookmarkStart w:name="z4849" w:id="4493"/>
    <w:p>
      <w:pPr>
        <w:spacing w:after="0"/>
        <w:ind w:left="0"/>
        <w:jc w:val="both"/>
      </w:pPr>
      <w:r>
        <w:rPr>
          <w:rFonts w:ascii="Times New Roman"/>
          <w:b w:val="false"/>
          <w:i w:val="false"/>
          <w:color w:val="000000"/>
          <w:sz w:val="28"/>
        </w:rPr>
        <w:t>
      3) МЖӘ объектісінің қуаты – саны ___ (жазумен көрсету) бірлікті құрайтын электр желісінің тіреуіштері бар, ұзақтығы ___ шақырым және ___% энергиятиімділік көрсеткіштеріне жетумен көшелерді жарықтандыру желілері;</w:t>
      </w:r>
    </w:p>
    <w:bookmarkEnd w:id="4493"/>
    <w:bookmarkStart w:name="z4850" w:id="4494"/>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4494"/>
    <w:bookmarkStart w:name="z4851" w:id="4495"/>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4495"/>
    <w:bookmarkStart w:name="z4852" w:id="4496"/>
    <w:p>
      <w:pPr>
        <w:spacing w:after="0"/>
        <w:ind w:left="0"/>
        <w:jc w:val="both"/>
      </w:pPr>
      <w:r>
        <w:rPr>
          <w:rFonts w:ascii="Times New Roman"/>
          <w:b w:val="false"/>
          <w:i w:val="false"/>
          <w:color w:val="000000"/>
          <w:sz w:val="28"/>
        </w:rPr>
        <w:t>
      82. Үлгілік шарттың айтарлықтай талаптары өзгертуге жатпайды.</w:t>
      </w:r>
    </w:p>
    <w:bookmarkEnd w:id="4496"/>
    <w:bookmarkStart w:name="z4853" w:id="4497"/>
    <w:p>
      <w:pPr>
        <w:spacing w:after="0"/>
        <w:ind w:left="0"/>
        <w:jc w:val="left"/>
      </w:pPr>
      <w:r>
        <w:rPr>
          <w:rFonts w:ascii="Times New Roman"/>
          <w:b/>
          <w:i w:val="false"/>
          <w:color w:val="000000"/>
        </w:rPr>
        <w:t xml:space="preserve"> 5. Алғашқы кепілдік</w:t>
      </w:r>
    </w:p>
    <w:bookmarkEnd w:id="4497"/>
    <w:bookmarkStart w:name="z4854" w:id="4498"/>
    <w:p>
      <w:pPr>
        <w:spacing w:after="0"/>
        <w:ind w:left="0"/>
        <w:jc w:val="both"/>
      </w:pPr>
      <w:r>
        <w:rPr>
          <w:rFonts w:ascii="Times New Roman"/>
          <w:b w:val="false"/>
          <w:i w:val="false"/>
          <w:color w:val="000000"/>
          <w:sz w:val="28"/>
        </w:rPr>
        <w:t>
      83. Жекеше әріптес Тіркеу күнінен бастап ___ (жазумен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рәсімделеді.</w:t>
      </w:r>
    </w:p>
    <w:bookmarkEnd w:id="4498"/>
    <w:bookmarkStart w:name="z4855" w:id="4499"/>
    <w:p>
      <w:pPr>
        <w:spacing w:after="0"/>
        <w:ind w:left="0"/>
        <w:jc w:val="both"/>
      </w:pPr>
      <w:r>
        <w:rPr>
          <w:rFonts w:ascii="Times New Roman"/>
          <w:b w:val="false"/>
          <w:i w:val="false"/>
          <w:color w:val="000000"/>
          <w:sz w:val="28"/>
        </w:rPr>
        <w:t>
      84. Алғашқы кепілдік мынадай өлшемшарттарға сәйкес келуі тиіс:</w:t>
      </w:r>
    </w:p>
    <w:bookmarkEnd w:id="4499"/>
    <w:bookmarkStart w:name="z4856" w:id="4500"/>
    <w:p>
      <w:pPr>
        <w:spacing w:after="0"/>
        <w:ind w:left="0"/>
        <w:jc w:val="both"/>
      </w:pPr>
      <w:r>
        <w:rPr>
          <w:rFonts w:ascii="Times New Roman"/>
          <w:b w:val="false"/>
          <w:i w:val="false"/>
          <w:color w:val="000000"/>
          <w:sz w:val="28"/>
        </w:rPr>
        <w:t xml:space="preserve">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 </w:t>
      </w:r>
    </w:p>
    <w:bookmarkEnd w:id="4500"/>
    <w:bookmarkStart w:name="z4857" w:id="4501"/>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86-тармағында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4501"/>
    <w:bookmarkStart w:name="z4858" w:id="4502"/>
    <w:p>
      <w:pPr>
        <w:spacing w:after="0"/>
        <w:ind w:left="0"/>
        <w:jc w:val="both"/>
      </w:pPr>
      <w:r>
        <w:rPr>
          <w:rFonts w:ascii="Times New Roman"/>
          <w:b w:val="false"/>
          <w:i w:val="false"/>
          <w:color w:val="000000"/>
          <w:sz w:val="28"/>
        </w:rPr>
        <w:t>
      3) кепілдік Үлгілік шарттың 87-тармағына сәйкес, күндердің қайсысының ерте келуіне байланысты жаңғырту бойынша кепілдіктің берілу күні немесе Үлгілік шартты бұзу күні кері қайтарылып алынуы тиіс;</w:t>
      </w:r>
    </w:p>
    <w:bookmarkEnd w:id="4502"/>
    <w:bookmarkStart w:name="z4859" w:id="4503"/>
    <w:p>
      <w:pPr>
        <w:spacing w:after="0"/>
        <w:ind w:left="0"/>
        <w:jc w:val="both"/>
      </w:pPr>
      <w:r>
        <w:rPr>
          <w:rFonts w:ascii="Times New Roman"/>
          <w:b w:val="false"/>
          <w:i w:val="false"/>
          <w:color w:val="000000"/>
          <w:sz w:val="28"/>
        </w:rPr>
        <w:t>
      4) кепілдік Үлгілік шарттың 233-тармағының 1)-тармақшасына сәйкес ___ (жазумен көрсету) ай ішінде әрекет етеді.</w:t>
      </w:r>
    </w:p>
    <w:bookmarkEnd w:id="4503"/>
    <w:bookmarkStart w:name="z4860" w:id="4504"/>
    <w:p>
      <w:pPr>
        <w:spacing w:after="0"/>
        <w:ind w:left="0"/>
        <w:jc w:val="left"/>
      </w:pPr>
      <w:r>
        <w:rPr>
          <w:rFonts w:ascii="Times New Roman"/>
          <w:b/>
          <w:i w:val="false"/>
          <w:color w:val="000000"/>
        </w:rPr>
        <w:t xml:space="preserve"> 6. Алдын ала талаптар</w:t>
      </w:r>
    </w:p>
    <w:bookmarkEnd w:id="4504"/>
    <w:bookmarkStart w:name="z4861" w:id="4505"/>
    <w:p>
      <w:pPr>
        <w:spacing w:after="0"/>
        <w:ind w:left="0"/>
        <w:jc w:val="both"/>
      </w:pPr>
      <w:r>
        <w:rPr>
          <w:rFonts w:ascii="Times New Roman"/>
          <w:b w:val="false"/>
          <w:i w:val="false"/>
          <w:color w:val="000000"/>
          <w:sz w:val="28"/>
        </w:rPr>
        <w:t>
      85. Тараптар Тіркеу күнінен ___ (жазумен көрсету) айдан кешіктірмей Үлгілік шарттың 86 және 87-тармақтарында көрсетілген Алдын ала талаптарды орындауы тиіс.</w:t>
      </w:r>
    </w:p>
    <w:bookmarkEnd w:id="4505"/>
    <w:bookmarkStart w:name="z4862" w:id="4506"/>
    <w:p>
      <w:pPr>
        <w:spacing w:after="0"/>
        <w:ind w:left="0"/>
        <w:jc w:val="both"/>
      </w:pPr>
      <w:r>
        <w:rPr>
          <w:rFonts w:ascii="Times New Roman"/>
          <w:b w:val="false"/>
          <w:i w:val="false"/>
          <w:color w:val="000000"/>
          <w:sz w:val="28"/>
        </w:rPr>
        <w:t>
      86. Жекеше әріптес мынадай Алдын ала талаптарды орындауы тиіс:</w:t>
      </w:r>
    </w:p>
    <w:bookmarkEnd w:id="4506"/>
    <w:bookmarkStart w:name="z4863" w:id="4507"/>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4507"/>
    <w:bookmarkStart w:name="z4864" w:id="4508"/>
    <w:p>
      <w:pPr>
        <w:spacing w:after="0"/>
        <w:ind w:left="0"/>
        <w:jc w:val="both"/>
      </w:pPr>
      <w:r>
        <w:rPr>
          <w:rFonts w:ascii="Times New Roman"/>
          <w:b w:val="false"/>
          <w:i w:val="false"/>
          <w:color w:val="000000"/>
          <w:sz w:val="28"/>
        </w:rPr>
        <w:t xml:space="preserve">
      қолда бар Жобалау-сметалық құжаттамасын (Үлгілік жобаны) "__________ (елді мекеннің атауын және орналасқан жерін көрсету) көшелерді жарықтандыру желілерін жаңғыртумен сенімгерлік басқару)"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 </w:t>
      </w:r>
    </w:p>
    <w:bookmarkEnd w:id="4508"/>
    <w:bookmarkStart w:name="z4865" w:id="4509"/>
    <w:p>
      <w:pPr>
        <w:spacing w:after="0"/>
        <w:ind w:left="0"/>
        <w:jc w:val="both"/>
      </w:pPr>
      <w:r>
        <w:rPr>
          <w:rFonts w:ascii="Times New Roman"/>
          <w:b w:val="false"/>
          <w:i w:val="false"/>
          <w:color w:val="000000"/>
          <w:sz w:val="28"/>
        </w:rPr>
        <w:t>
      2)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 жаңғырту басталғанға дейін аталған құжатқа қатысты қажетті келісулерді одан әрі алумен жүзеге асырылады;</w:t>
      </w:r>
    </w:p>
    <w:bookmarkEnd w:id="4509"/>
    <w:bookmarkStart w:name="z4866" w:id="4510"/>
    <w:p>
      <w:pPr>
        <w:spacing w:after="0"/>
        <w:ind w:left="0"/>
        <w:jc w:val="both"/>
      </w:pPr>
      <w:r>
        <w:rPr>
          <w:rFonts w:ascii="Times New Roman"/>
          <w:b w:val="false"/>
          <w:i w:val="false"/>
          <w:color w:val="000000"/>
          <w:sz w:val="28"/>
        </w:rPr>
        <w:t>
      жобалау-сметалық құжаттамада Үлгілік шартқа 1-қосымшаға және заңнамаға сәйкес МЖӘ объектісіне қойылатын талаптар сақталуы тиіс;</w:t>
      </w:r>
    </w:p>
    <w:bookmarkEnd w:id="4510"/>
    <w:bookmarkStart w:name="z4867" w:id="4511"/>
    <w:p>
      <w:pPr>
        <w:spacing w:after="0"/>
        <w:ind w:left="0"/>
        <w:jc w:val="both"/>
      </w:pPr>
      <w:r>
        <w:rPr>
          <w:rFonts w:ascii="Times New Roman"/>
          <w:b w:val="false"/>
          <w:i w:val="false"/>
          <w:color w:val="000000"/>
          <w:sz w:val="28"/>
        </w:rPr>
        <w:t xml:space="preserve">
      3) жаңғыртуға рұқсаттардың барлығын алу және олардың көшірмелерін Мемлекеттік әріптеске тапсыру; </w:t>
      </w:r>
    </w:p>
    <w:bookmarkEnd w:id="4511"/>
    <w:bookmarkStart w:name="z4868" w:id="4512"/>
    <w:p>
      <w:pPr>
        <w:spacing w:after="0"/>
        <w:ind w:left="0"/>
        <w:jc w:val="both"/>
      </w:pPr>
      <w:r>
        <w:rPr>
          <w:rFonts w:ascii="Times New Roman"/>
          <w:b w:val="false"/>
          <w:i w:val="false"/>
          <w:color w:val="000000"/>
          <w:sz w:val="28"/>
        </w:rPr>
        <w:t>
      4) Мемлекеттік әріптеске жобалау және жаңғыртуға сәйкес жаңғыртуды жұмыстарын бастау және іске асыру үшін Үлгілік шарттың 32-тарауына сәйкес қажетті сақтандыру өтемін растайтын сақтандыру шарттарының көшірмелерін тапсыру.</w:t>
      </w:r>
    </w:p>
    <w:bookmarkEnd w:id="4512"/>
    <w:bookmarkStart w:name="z4869" w:id="4513"/>
    <w:p>
      <w:pPr>
        <w:spacing w:after="0"/>
        <w:ind w:left="0"/>
        <w:jc w:val="both"/>
      </w:pPr>
      <w:r>
        <w:rPr>
          <w:rFonts w:ascii="Times New Roman"/>
          <w:b w:val="false"/>
          <w:i w:val="false"/>
          <w:color w:val="000000"/>
          <w:sz w:val="28"/>
        </w:rPr>
        <w:t>
      87. Мемлекеттік әріптестің Алдын ала талаптары:</w:t>
      </w:r>
    </w:p>
    <w:bookmarkEnd w:id="4513"/>
    <w:bookmarkStart w:name="z4870" w:id="4514"/>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Мүліктік кешенді сенімгерлік басқаруға беру;</w:t>
      </w:r>
    </w:p>
    <w:bookmarkEnd w:id="4514"/>
    <w:bookmarkStart w:name="z4871" w:id="4515"/>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4515"/>
    <w:bookmarkStart w:name="z4872" w:id="4516"/>
    <w:p>
      <w:pPr>
        <w:spacing w:after="0"/>
        <w:ind w:left="0"/>
        <w:jc w:val="both"/>
      </w:pPr>
      <w:r>
        <w:rPr>
          <w:rFonts w:ascii="Times New Roman"/>
          <w:b w:val="false"/>
          <w:i w:val="false"/>
          <w:color w:val="000000"/>
          <w:sz w:val="28"/>
        </w:rPr>
        <w:t>
      88. Жекеше әріптес Тіркеу күнінен кейін ___ (жазумен көрсету) ай ішінде Үлгілік шарттың 86-тармағында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4516"/>
    <w:bookmarkStart w:name="z4873" w:id="4517"/>
    <w:p>
      <w:pPr>
        <w:spacing w:after="0"/>
        <w:ind w:left="0"/>
        <w:jc w:val="both"/>
      </w:pPr>
      <w:r>
        <w:rPr>
          <w:rFonts w:ascii="Times New Roman"/>
          <w:b w:val="false"/>
          <w:i w:val="false"/>
          <w:color w:val="000000"/>
          <w:sz w:val="28"/>
        </w:rPr>
        <w:t>
      егер қандай да бір талап Жекеше әріптестің, оның ішінде қаржылық ұйымның кінәсі бойынша орындалмаса:</w:t>
      </w:r>
    </w:p>
    <w:bookmarkEnd w:id="4517"/>
    <w:bookmarkStart w:name="z4874" w:id="4518"/>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4518"/>
    <w:bookmarkStart w:name="z4875" w:id="4519"/>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4519"/>
    <w:bookmarkStart w:name="z4876" w:id="4520"/>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4520"/>
    <w:bookmarkStart w:name="z4877" w:id="4521"/>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4521"/>
    <w:bookmarkStart w:name="z4878" w:id="4522"/>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Жекеше әріптеске Алғашқы кепілдікті қайтарады; </w:t>
      </w:r>
    </w:p>
    <w:bookmarkEnd w:id="4522"/>
    <w:bookmarkStart w:name="z4879" w:id="4523"/>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4523"/>
    <w:bookmarkStart w:name="z4880" w:id="4524"/>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4524"/>
    <w:bookmarkStart w:name="z4881" w:id="4525"/>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4525"/>
    <w:bookmarkStart w:name="z4882" w:id="4526"/>
    <w:p>
      <w:pPr>
        <w:spacing w:after="0"/>
        <w:ind w:left="0"/>
        <w:jc w:val="left"/>
      </w:pPr>
      <w:r>
        <w:rPr>
          <w:rFonts w:ascii="Times New Roman"/>
          <w:b/>
          <w:i w:val="false"/>
          <w:color w:val="000000"/>
        </w:rPr>
        <w:t xml:space="preserve"> 7. Жекеше әріптеске Мүліктік кешенді беру тәртібі </w:t>
      </w:r>
    </w:p>
    <w:bookmarkEnd w:id="4526"/>
    <w:bookmarkStart w:name="z4883" w:id="4527"/>
    <w:p>
      <w:pPr>
        <w:spacing w:after="0"/>
        <w:ind w:left="0"/>
        <w:jc w:val="both"/>
      </w:pPr>
      <w:r>
        <w:rPr>
          <w:rFonts w:ascii="Times New Roman"/>
          <w:b w:val="false"/>
          <w:i w:val="false"/>
          <w:color w:val="000000"/>
          <w:sz w:val="28"/>
        </w:rPr>
        <w:t>
      89. Мемлекеттік әріптес Тіркеу күнінен бастап ___ (жазумен көрсету) ай ішінде Жекеше әріптеске Үлгілік шарттың әрекет ету мерзіміне Мүліктік кешенді сенімгерлік басқаруға беру үшін заңнамаға сәйкес барлық қажетті шараларды қабылдауға міндеттенеді.</w:t>
      </w:r>
    </w:p>
    <w:bookmarkEnd w:id="4527"/>
    <w:bookmarkStart w:name="z4884" w:id="4528"/>
    <w:p>
      <w:pPr>
        <w:spacing w:after="0"/>
        <w:ind w:left="0"/>
        <w:jc w:val="both"/>
      </w:pPr>
      <w:r>
        <w:rPr>
          <w:rFonts w:ascii="Times New Roman"/>
          <w:b w:val="false"/>
          <w:i w:val="false"/>
          <w:color w:val="000000"/>
          <w:sz w:val="28"/>
        </w:rPr>
        <w:t>
      90. Тараптар Жекеше әріптес қандай да болмасын өтемақы төлеу немесе оңалту бойынша, мемлекеттік меншікте тұрған, МЖӘ объектісінің жаңғыртылуы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w:t>
      </w:r>
    </w:p>
    <w:bookmarkEnd w:id="4528"/>
    <w:bookmarkStart w:name="z4885" w:id="4529"/>
    <w:p>
      <w:pPr>
        <w:spacing w:after="0"/>
        <w:ind w:left="0"/>
        <w:jc w:val="both"/>
      </w:pPr>
      <w:r>
        <w:rPr>
          <w:rFonts w:ascii="Times New Roman"/>
          <w:b w:val="false"/>
          <w:i w:val="false"/>
          <w:color w:val="000000"/>
          <w:sz w:val="28"/>
        </w:rPr>
        <w:t>
      91.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w:t>
      </w:r>
    </w:p>
    <w:bookmarkEnd w:id="4529"/>
    <w:bookmarkStart w:name="z4886" w:id="4530"/>
    <w:p>
      <w:pPr>
        <w:spacing w:after="0"/>
        <w:ind w:left="0"/>
        <w:jc w:val="both"/>
      </w:pPr>
      <w:r>
        <w:rPr>
          <w:rFonts w:ascii="Times New Roman"/>
          <w:b w:val="false"/>
          <w:i w:val="false"/>
          <w:color w:val="000000"/>
          <w:sz w:val="28"/>
        </w:rPr>
        <w:t>
      92.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w:t>
      </w:r>
    </w:p>
    <w:bookmarkEnd w:id="4530"/>
    <w:bookmarkStart w:name="z4887" w:id="4531"/>
    <w:p>
      <w:pPr>
        <w:spacing w:after="0"/>
        <w:ind w:left="0"/>
        <w:jc w:val="both"/>
      </w:pPr>
      <w:r>
        <w:rPr>
          <w:rFonts w:ascii="Times New Roman"/>
          <w:b w:val="false"/>
          <w:i w:val="false"/>
          <w:color w:val="000000"/>
          <w:sz w:val="28"/>
        </w:rPr>
        <w:t>
      93. Жекеше әріптеске Үлгілік шартты орындау мақсатында Мүліктік кешенді сенімгерлік басқару құқығын заңнамада белгіленген тәртіппен жүзеге асырылады.</w:t>
      </w:r>
    </w:p>
    <w:bookmarkEnd w:id="4531"/>
    <w:bookmarkStart w:name="z4888" w:id="4532"/>
    <w:p>
      <w:pPr>
        <w:spacing w:after="0"/>
        <w:ind w:left="0"/>
        <w:jc w:val="both"/>
      </w:pPr>
      <w:r>
        <w:rPr>
          <w:rFonts w:ascii="Times New Roman"/>
          <w:b w:val="false"/>
          <w:i w:val="false"/>
          <w:color w:val="000000"/>
          <w:sz w:val="28"/>
        </w:rPr>
        <w:t>
      94. Мүліктік кешенді сенімгерлік басқару құқығы заңнамада белгіленген тәртіпте оны мемлекеттік тіркеген сәттен бастап күшіне енеді.</w:t>
      </w:r>
    </w:p>
    <w:bookmarkEnd w:id="4532"/>
    <w:bookmarkStart w:name="z4889" w:id="4533"/>
    <w:p>
      <w:pPr>
        <w:spacing w:after="0"/>
        <w:ind w:left="0"/>
        <w:jc w:val="both"/>
      </w:pPr>
      <w:r>
        <w:rPr>
          <w:rFonts w:ascii="Times New Roman"/>
          <w:b w:val="false"/>
          <w:i w:val="false"/>
          <w:color w:val="000000"/>
          <w:sz w:val="28"/>
        </w:rPr>
        <w:t>
      95. Жаңғырту және пайдалану үшін қажетті Мүліктік кешеннің сипаттамасы, оның ішінде оның кадастрлық нөмірі, құны, орналасқан орны, ауданы, шекараларының сипатамасы, мемлекеттік жер кадастрынан көшірме Үлгілік шартқа 5-қосымшада келтірілген.</w:t>
      </w:r>
    </w:p>
    <w:bookmarkEnd w:id="4533"/>
    <w:bookmarkStart w:name="z4890" w:id="4534"/>
    <w:p>
      <w:pPr>
        <w:spacing w:after="0"/>
        <w:ind w:left="0"/>
        <w:jc w:val="both"/>
      </w:pPr>
      <w:r>
        <w:rPr>
          <w:rFonts w:ascii="Times New Roman"/>
          <w:b w:val="false"/>
          <w:i w:val="false"/>
          <w:color w:val="000000"/>
          <w:sz w:val="28"/>
        </w:rPr>
        <w:t>
      96. Жекеше әріптестің Мүліктік кешенге өзінің құқықтарын өзге тұлғаларға беруге және Жер учаскесін қосалқы жалдауға беруге және аралық жалға беруге құқығы жоқ.</w:t>
      </w:r>
    </w:p>
    <w:bookmarkEnd w:id="4534"/>
    <w:bookmarkStart w:name="z4891" w:id="4535"/>
    <w:p>
      <w:pPr>
        <w:spacing w:after="0"/>
        <w:ind w:left="0"/>
        <w:jc w:val="both"/>
      </w:pPr>
      <w:r>
        <w:rPr>
          <w:rFonts w:ascii="Times New Roman"/>
          <w:b w:val="false"/>
          <w:i w:val="false"/>
          <w:color w:val="000000"/>
          <w:sz w:val="28"/>
        </w:rPr>
        <w:t>
      97. Үлгілік шартты тоқтату Мүліктік кешенді сенімгерлік басқару құқығын құқығын тоқтату үшін негіз болып табылады..</w:t>
      </w:r>
    </w:p>
    <w:bookmarkEnd w:id="4535"/>
    <w:bookmarkStart w:name="z4892" w:id="4536"/>
    <w:p>
      <w:pPr>
        <w:spacing w:after="0"/>
        <w:ind w:left="0"/>
        <w:jc w:val="both"/>
      </w:pPr>
      <w:r>
        <w:rPr>
          <w:rFonts w:ascii="Times New Roman"/>
          <w:b w:val="false"/>
          <w:i w:val="false"/>
          <w:color w:val="000000"/>
          <w:sz w:val="28"/>
        </w:rPr>
        <w:t>
      98. Мүліктік кешенді сенімгерлік басқару құқығына қатысты мәмілелер жасауға жол берілмейді.</w:t>
      </w:r>
    </w:p>
    <w:bookmarkEnd w:id="4536"/>
    <w:bookmarkStart w:name="z4893" w:id="4537"/>
    <w:p>
      <w:pPr>
        <w:spacing w:after="0"/>
        <w:ind w:left="0"/>
        <w:jc w:val="left"/>
      </w:pPr>
      <w:r>
        <w:rPr>
          <w:rFonts w:ascii="Times New Roman"/>
          <w:b/>
          <w:i w:val="false"/>
          <w:color w:val="000000"/>
        </w:rPr>
        <w:t xml:space="preserve"> 8. МЖӘ жобасының инвестициялары</w:t>
      </w:r>
    </w:p>
    <w:bookmarkEnd w:id="4537"/>
    <w:bookmarkStart w:name="z4894" w:id="4538"/>
    <w:p>
      <w:pPr>
        <w:spacing w:after="0"/>
        <w:ind w:left="0"/>
        <w:jc w:val="both"/>
      </w:pPr>
      <w:r>
        <w:rPr>
          <w:rFonts w:ascii="Times New Roman"/>
          <w:b w:val="false"/>
          <w:i w:val="false"/>
          <w:color w:val="000000"/>
          <w:sz w:val="28"/>
        </w:rPr>
        <w:t>
      99. МЖӘ жобасын қаржыландыру көздері және кестесі Үлгілік шартқа 6-қосымшада көрсетілген.</w:t>
      </w:r>
    </w:p>
    <w:bookmarkEnd w:id="4538"/>
    <w:bookmarkStart w:name="z4895" w:id="4539"/>
    <w:p>
      <w:pPr>
        <w:spacing w:after="0"/>
        <w:ind w:left="0"/>
        <w:jc w:val="both"/>
      </w:pPr>
      <w:r>
        <w:rPr>
          <w:rFonts w:ascii="Times New Roman"/>
          <w:b w:val="false"/>
          <w:i w:val="false"/>
          <w:color w:val="000000"/>
          <w:sz w:val="28"/>
        </w:rPr>
        <w:t>
      100. Инвестициялар, оның ішінде МЖӘ объектісін жаңғырту бойынша жұмыстар мен көрсетілетін қызметтерді қаржыландыру Үлгілік шарттың 17-тарауында көрсетілген шығындарды өтеу және кірістерді алу көздері есебінен өтеуге жатады.</w:t>
      </w:r>
    </w:p>
    <w:bookmarkEnd w:id="4539"/>
    <w:bookmarkStart w:name="z4896" w:id="4540"/>
    <w:p>
      <w:pPr>
        <w:spacing w:after="0"/>
        <w:ind w:left="0"/>
        <w:jc w:val="both"/>
      </w:pPr>
      <w:r>
        <w:rPr>
          <w:rFonts w:ascii="Times New Roman"/>
          <w:b w:val="false"/>
          <w:i w:val="false"/>
          <w:color w:val="000000"/>
          <w:sz w:val="28"/>
        </w:rPr>
        <w:t>
      101. Жекеше әріптес МЖӘ объектісін пайдалануға байланысты қызмет бойынша есеп айырысулар үшін жеке банктік есепшот ашады.</w:t>
      </w:r>
    </w:p>
    <w:bookmarkEnd w:id="4540"/>
    <w:bookmarkStart w:name="z4897" w:id="4541"/>
    <w:p>
      <w:pPr>
        <w:spacing w:after="0"/>
        <w:ind w:left="0"/>
        <w:jc w:val="both"/>
      </w:pPr>
      <w:r>
        <w:rPr>
          <w:rFonts w:ascii="Times New Roman"/>
          <w:b w:val="false"/>
          <w:i w:val="false"/>
          <w:color w:val="000000"/>
          <w:sz w:val="28"/>
        </w:rPr>
        <w:t>
      102.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4541"/>
    <w:bookmarkStart w:name="z4898" w:id="4542"/>
    <w:p>
      <w:pPr>
        <w:spacing w:after="0"/>
        <w:ind w:left="0"/>
        <w:jc w:val="both"/>
      </w:pPr>
      <w:r>
        <w:rPr>
          <w:rFonts w:ascii="Times New Roman"/>
          <w:b w:val="false"/>
          <w:i w:val="false"/>
          <w:color w:val="000000"/>
          <w:sz w:val="28"/>
        </w:rPr>
        <w:t>
      103.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4542"/>
    <w:bookmarkStart w:name="z4899" w:id="4543"/>
    <w:p>
      <w:pPr>
        <w:spacing w:after="0"/>
        <w:ind w:left="0"/>
        <w:jc w:val="left"/>
      </w:pPr>
      <w:r>
        <w:rPr>
          <w:rFonts w:ascii="Times New Roman"/>
          <w:b/>
          <w:i w:val="false"/>
          <w:color w:val="000000"/>
        </w:rPr>
        <w:t xml:space="preserve"> 9. МЖӘ жобасын басқаруды ұйымдастыру</w:t>
      </w:r>
    </w:p>
    <w:bookmarkEnd w:id="4543"/>
    <w:bookmarkStart w:name="z4900" w:id="4544"/>
    <w:p>
      <w:pPr>
        <w:spacing w:after="0"/>
        <w:ind w:left="0"/>
        <w:jc w:val="both"/>
      </w:pPr>
      <w:r>
        <w:rPr>
          <w:rFonts w:ascii="Times New Roman"/>
          <w:b w:val="false"/>
          <w:i w:val="false"/>
          <w:color w:val="000000"/>
          <w:sz w:val="28"/>
        </w:rPr>
        <w:t>
      104. МЖӘ жобасын басқарудың институционалдық схемасы Үлгілік шартқа 7-қосымшада көрсетілген.</w:t>
      </w:r>
    </w:p>
    <w:bookmarkEnd w:id="4544"/>
    <w:bookmarkStart w:name="z4901" w:id="4545"/>
    <w:p>
      <w:pPr>
        <w:spacing w:after="0"/>
        <w:ind w:left="0"/>
        <w:jc w:val="both"/>
      </w:pPr>
      <w:r>
        <w:rPr>
          <w:rFonts w:ascii="Times New Roman"/>
          <w:b w:val="false"/>
          <w:i w:val="false"/>
          <w:color w:val="000000"/>
          <w:sz w:val="28"/>
        </w:rPr>
        <w:t>
      105. Мемлекеттік меншікке берілетін МЖӘ объектісінің баланс ұстаушы Мемлекеттік әріптес –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4545"/>
    <w:bookmarkStart w:name="z4902" w:id="4546"/>
    <w:p>
      <w:pPr>
        <w:spacing w:after="0"/>
        <w:ind w:left="0"/>
        <w:jc w:val="both"/>
      </w:pPr>
      <w:r>
        <w:rPr>
          <w:rFonts w:ascii="Times New Roman"/>
          <w:b w:val="false"/>
          <w:i w:val="false"/>
          <w:color w:val="000000"/>
          <w:sz w:val="28"/>
        </w:rPr>
        <w:t xml:space="preserve">
      106. Жаңғырту сатысында МЖӘ объектісінің техникалық күйін бақылау Жекеше әріптеспен жасалған Үлгілік шарт негізінде мыналарды: </w:t>
      </w:r>
    </w:p>
    <w:bookmarkEnd w:id="4546"/>
    <w:bookmarkStart w:name="z4903" w:id="4547"/>
    <w:p>
      <w:pPr>
        <w:spacing w:after="0"/>
        <w:ind w:left="0"/>
        <w:jc w:val="both"/>
      </w:pPr>
      <w:r>
        <w:rPr>
          <w:rFonts w:ascii="Times New Roman"/>
          <w:b w:val="false"/>
          <w:i w:val="false"/>
          <w:color w:val="000000"/>
          <w:sz w:val="28"/>
        </w:rPr>
        <w:t>
      1) жобалық шешімдердің;</w:t>
      </w:r>
    </w:p>
    <w:bookmarkEnd w:id="4547"/>
    <w:bookmarkStart w:name="z4904" w:id="4548"/>
    <w:p>
      <w:pPr>
        <w:spacing w:after="0"/>
        <w:ind w:left="0"/>
        <w:jc w:val="both"/>
      </w:pPr>
      <w:r>
        <w:rPr>
          <w:rFonts w:ascii="Times New Roman"/>
          <w:b w:val="false"/>
          <w:i w:val="false"/>
          <w:color w:val="000000"/>
          <w:sz w:val="28"/>
        </w:rPr>
        <w:t>
      2) жаңғырту мерзімдерінің, нормативтік құжаттардың талаптарының;</w:t>
      </w:r>
    </w:p>
    <w:bookmarkEnd w:id="4548"/>
    <w:bookmarkStart w:name="z4905" w:id="4549"/>
    <w:p>
      <w:pPr>
        <w:spacing w:after="0"/>
        <w:ind w:left="0"/>
        <w:jc w:val="both"/>
      </w:pPr>
      <w:r>
        <w:rPr>
          <w:rFonts w:ascii="Times New Roman"/>
          <w:b w:val="false"/>
          <w:i w:val="false"/>
          <w:color w:val="000000"/>
          <w:sz w:val="28"/>
        </w:rPr>
        <w:t xml:space="preserve">
      3) жұмыстардың сапасының; </w:t>
      </w:r>
    </w:p>
    <w:bookmarkEnd w:id="4549"/>
    <w:bookmarkStart w:name="z4906" w:id="4550"/>
    <w:p>
      <w:pPr>
        <w:spacing w:after="0"/>
        <w:ind w:left="0"/>
        <w:jc w:val="both"/>
      </w:pPr>
      <w:r>
        <w:rPr>
          <w:rFonts w:ascii="Times New Roman"/>
          <w:b w:val="false"/>
          <w:i w:val="false"/>
          <w:color w:val="000000"/>
          <w:sz w:val="28"/>
        </w:rPr>
        <w:t>
      4) көлемдердің, сапаның сәйкестігінің;</w:t>
      </w:r>
    </w:p>
    <w:bookmarkEnd w:id="4550"/>
    <w:bookmarkStart w:name="z4907" w:id="4551"/>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4551"/>
    <w:bookmarkStart w:name="z4908" w:id="4552"/>
    <w:p>
      <w:pPr>
        <w:spacing w:after="0"/>
        <w:ind w:left="0"/>
        <w:jc w:val="both"/>
      </w:pPr>
      <w:r>
        <w:rPr>
          <w:rFonts w:ascii="Times New Roman"/>
          <w:b w:val="false"/>
          <w:i w:val="false"/>
          <w:color w:val="000000"/>
          <w:sz w:val="28"/>
        </w:rPr>
        <w:t>
      6) орындалған жұмыстардың аралық қабылдау кезеңіне;</w:t>
      </w:r>
    </w:p>
    <w:bookmarkEnd w:id="4552"/>
    <w:bookmarkStart w:name="z4909" w:id="4553"/>
    <w:p>
      <w:pPr>
        <w:spacing w:after="0"/>
        <w:ind w:left="0"/>
        <w:jc w:val="both"/>
      </w:pPr>
      <w:r>
        <w:rPr>
          <w:rFonts w:ascii="Times New Roman"/>
          <w:b w:val="false"/>
          <w:i w:val="false"/>
          <w:color w:val="000000"/>
          <w:sz w:val="28"/>
        </w:rPr>
        <w:t>
      7) ақауларды уақытында жоюдың сақталуына Техникалық қадағалаумен жүзеге асырылады.</w:t>
      </w:r>
    </w:p>
    <w:bookmarkEnd w:id="4553"/>
    <w:bookmarkStart w:name="z4910" w:id="4554"/>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4554"/>
    <w:bookmarkStart w:name="z4911" w:id="4555"/>
    <w:p>
      <w:pPr>
        <w:spacing w:after="0"/>
        <w:ind w:left="0"/>
        <w:jc w:val="both"/>
      </w:pPr>
      <w:r>
        <w:rPr>
          <w:rFonts w:ascii="Times New Roman"/>
          <w:b w:val="false"/>
          <w:i w:val="false"/>
          <w:color w:val="000000"/>
          <w:sz w:val="28"/>
        </w:rPr>
        <w:t>
      107.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4555"/>
    <w:bookmarkStart w:name="z4912" w:id="4556"/>
    <w:p>
      <w:pPr>
        <w:spacing w:after="0"/>
        <w:ind w:left="0"/>
        <w:jc w:val="both"/>
      </w:pPr>
      <w:r>
        <w:rPr>
          <w:rFonts w:ascii="Times New Roman"/>
          <w:b w:val="false"/>
          <w:i w:val="false"/>
          <w:color w:val="000000"/>
          <w:sz w:val="28"/>
        </w:rPr>
        <w:t xml:space="preserve">
      108. Жекеше әріптестің Үлгілік шартты орындауы аясында жоба операторын тағайындау көзделмейді. </w:t>
      </w:r>
    </w:p>
    <w:bookmarkEnd w:id="4556"/>
    <w:bookmarkStart w:name="z4913" w:id="4557"/>
    <w:p>
      <w:pPr>
        <w:spacing w:after="0"/>
        <w:ind w:left="0"/>
        <w:jc w:val="left"/>
      </w:pPr>
      <w:r>
        <w:rPr>
          <w:rFonts w:ascii="Times New Roman"/>
          <w:b/>
          <w:i w:val="false"/>
          <w:color w:val="000000"/>
        </w:rPr>
        <w:t xml:space="preserve"> 10. Рұқсаттар</w:t>
      </w:r>
    </w:p>
    <w:bookmarkEnd w:id="4557"/>
    <w:bookmarkStart w:name="z4914" w:id="4558"/>
    <w:p>
      <w:pPr>
        <w:spacing w:after="0"/>
        <w:ind w:left="0"/>
        <w:jc w:val="both"/>
      </w:pPr>
      <w:r>
        <w:rPr>
          <w:rFonts w:ascii="Times New Roman"/>
          <w:b w:val="false"/>
          <w:i w:val="false"/>
          <w:color w:val="000000"/>
          <w:sz w:val="28"/>
        </w:rPr>
        <w:t xml:space="preserve">
      109. Жекеше әріптес заңнамаға сәйкес, МЖӘ объектісін жаңғырту мен пайдалануды бақылайтын немесе оған әсер ететін Мемлекеттік органдардың сертификаттары мен мақұлдауларын қоса алғанда, МЖӘ объектісін жаңғырту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 </w:t>
      </w:r>
    </w:p>
    <w:bookmarkEnd w:id="4558"/>
    <w:bookmarkStart w:name="z4915" w:id="4559"/>
    <w:p>
      <w:pPr>
        <w:spacing w:after="0"/>
        <w:ind w:left="0"/>
        <w:jc w:val="both"/>
      </w:pPr>
      <w:r>
        <w:rPr>
          <w:rFonts w:ascii="Times New Roman"/>
          <w:b w:val="false"/>
          <w:i w:val="false"/>
          <w:color w:val="000000"/>
          <w:sz w:val="28"/>
        </w:rPr>
        <w:t>
      110.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w:t>
      </w:r>
    </w:p>
    <w:bookmarkEnd w:id="4559"/>
    <w:bookmarkStart w:name="z4916" w:id="4560"/>
    <w:p>
      <w:pPr>
        <w:spacing w:after="0"/>
        <w:ind w:left="0"/>
        <w:jc w:val="left"/>
      </w:pPr>
      <w:r>
        <w:rPr>
          <w:rFonts w:ascii="Times New Roman"/>
          <w:b/>
          <w:i w:val="false"/>
          <w:color w:val="000000"/>
        </w:rPr>
        <w:t xml:space="preserve"> 11. МЖӘ объектісін жаңғыртуды ұйымдастыру</w:t>
      </w:r>
    </w:p>
    <w:bookmarkEnd w:id="4560"/>
    <w:bookmarkStart w:name="z4917" w:id="4561"/>
    <w:p>
      <w:pPr>
        <w:spacing w:after="0"/>
        <w:ind w:left="0"/>
        <w:jc w:val="both"/>
      </w:pPr>
      <w:r>
        <w:rPr>
          <w:rFonts w:ascii="Times New Roman"/>
          <w:b w:val="false"/>
          <w:i w:val="false"/>
          <w:color w:val="000000"/>
          <w:sz w:val="28"/>
        </w:rPr>
        <w:t xml:space="preserve">
      111. Жекеше әріптес МЖӘ объектісін заңнамада белгіленген тәртіпте және Жобалау-сметалық құжаттамаға сәйкес жаңғырту. </w:t>
      </w:r>
    </w:p>
    <w:bookmarkEnd w:id="4561"/>
    <w:bookmarkStart w:name="z4918" w:id="4562"/>
    <w:p>
      <w:pPr>
        <w:spacing w:after="0"/>
        <w:ind w:left="0"/>
        <w:jc w:val="both"/>
      </w:pPr>
      <w:r>
        <w:rPr>
          <w:rFonts w:ascii="Times New Roman"/>
          <w:b w:val="false"/>
          <w:i w:val="false"/>
          <w:color w:val="000000"/>
          <w:sz w:val="28"/>
        </w:rPr>
        <w:t xml:space="preserve">
      112. Жекеше әріптес Мемлекеттік әріптеске Жаңғырту бойынша кепілдікті тапсырады, ол келесі өлшемшарттарға сәйкес келуі тиіс: </w:t>
      </w:r>
    </w:p>
    <w:bookmarkEnd w:id="4562"/>
    <w:bookmarkStart w:name="z4919" w:id="4563"/>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4563"/>
    <w:bookmarkStart w:name="z4920" w:id="4564"/>
    <w:p>
      <w:pPr>
        <w:spacing w:after="0"/>
        <w:ind w:left="0"/>
        <w:jc w:val="both"/>
      </w:pPr>
      <w:r>
        <w:rPr>
          <w:rFonts w:ascii="Times New Roman"/>
          <w:b w:val="false"/>
          <w:i w:val="false"/>
          <w:color w:val="000000"/>
          <w:sz w:val="28"/>
        </w:rPr>
        <w:t>
       2) кепілдік Мемлекеттік әріптеске Жаңғырту бойынша жұмыстар кезеңінде, Жекеше әріптестің Үлгілік шарттың 112-тармағында көрсетілген Жаңғырту міндеттемелерін кез келген бұзуы жағдайында, берілген Жаңғырту кепілдігі бойынша талаптар қоюға мүмкіндік береді;</w:t>
      </w:r>
    </w:p>
    <w:bookmarkEnd w:id="4564"/>
    <w:bookmarkStart w:name="z4921" w:id="4565"/>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4565"/>
    <w:bookmarkStart w:name="z4922" w:id="4566"/>
    <w:p>
      <w:pPr>
        <w:spacing w:after="0"/>
        <w:ind w:left="0"/>
        <w:jc w:val="both"/>
      </w:pPr>
      <w:r>
        <w:rPr>
          <w:rFonts w:ascii="Times New Roman"/>
          <w:b w:val="false"/>
          <w:i w:val="false"/>
          <w:color w:val="000000"/>
          <w:sz w:val="28"/>
        </w:rPr>
        <w:t>
      113. Жаңғырту бойынша кепілдік Үлгілік шартқа 8-қосымшада көрсетілген нысан бойынша рәсімделеді.</w:t>
      </w:r>
    </w:p>
    <w:bookmarkEnd w:id="4566"/>
    <w:bookmarkStart w:name="z4923" w:id="4567"/>
    <w:p>
      <w:pPr>
        <w:spacing w:after="0"/>
        <w:ind w:left="0"/>
        <w:jc w:val="both"/>
      </w:pPr>
      <w:r>
        <w:rPr>
          <w:rFonts w:ascii="Times New Roman"/>
          <w:b w:val="false"/>
          <w:i w:val="false"/>
          <w:color w:val="000000"/>
          <w:sz w:val="28"/>
        </w:rPr>
        <w:t>
      114. Жаңғырту бойынша міндеттемелері мыналар:</w:t>
      </w:r>
    </w:p>
    <w:bookmarkEnd w:id="4567"/>
    <w:bookmarkStart w:name="z4924" w:id="4568"/>
    <w:p>
      <w:pPr>
        <w:spacing w:after="0"/>
        <w:ind w:left="0"/>
        <w:jc w:val="both"/>
      </w:pPr>
      <w:r>
        <w:rPr>
          <w:rFonts w:ascii="Times New Roman"/>
          <w:b w:val="false"/>
          <w:i w:val="false"/>
          <w:color w:val="000000"/>
          <w:sz w:val="28"/>
        </w:rPr>
        <w:t>
      1) Үлгілік шарттың 233-тармағының 2-тармақшасында көрсетілген, Жаңғырту бойынша жұмыстардың мерзімі;</w:t>
      </w:r>
    </w:p>
    <w:bookmarkEnd w:id="4568"/>
    <w:bookmarkStart w:name="z4925" w:id="4569"/>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4569"/>
    <w:bookmarkStart w:name="z4926" w:id="4570"/>
    <w:p>
      <w:pPr>
        <w:spacing w:after="0"/>
        <w:ind w:left="0"/>
        <w:jc w:val="both"/>
      </w:pPr>
      <w:r>
        <w:rPr>
          <w:rFonts w:ascii="Times New Roman"/>
          <w:b w:val="false"/>
          <w:i w:val="false"/>
          <w:color w:val="000000"/>
          <w:sz w:val="28"/>
        </w:rPr>
        <w:t>
      115. Жекеше әріптес Жаңғырту бойынша міндеттемелерді Жаңғырту бойынша жұмыстардың басталу күнінен __ (жазумен көрсету) ай өткеннен кейін бұзған жағдайда, Тараптар орындалмаған жаңғырту бойынша міндеттемелерді қалай орындау керектігін шешу мақсатында кездесу өткізуге міндеттенеді.</w:t>
      </w:r>
    </w:p>
    <w:bookmarkEnd w:id="4570"/>
    <w:bookmarkStart w:name="z4927" w:id="4571"/>
    <w:p>
      <w:pPr>
        <w:spacing w:after="0"/>
        <w:ind w:left="0"/>
        <w:jc w:val="both"/>
      </w:pPr>
      <w:r>
        <w:rPr>
          <w:rFonts w:ascii="Times New Roman"/>
          <w:b w:val="false"/>
          <w:i w:val="false"/>
          <w:color w:val="000000"/>
          <w:sz w:val="28"/>
        </w:rPr>
        <w:t>
      116. Жоспарлы аяқтау күні өткен жағдайда, Мемлекеттік әріптес Жаңғырту бойынша жұмыстарды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w:t>
      </w:r>
    </w:p>
    <w:bookmarkEnd w:id="4571"/>
    <w:bookmarkStart w:name="z4928" w:id="4572"/>
    <w:p>
      <w:pPr>
        <w:spacing w:after="0"/>
        <w:ind w:left="0"/>
        <w:jc w:val="both"/>
      </w:pPr>
      <w:r>
        <w:rPr>
          <w:rFonts w:ascii="Times New Roman"/>
          <w:b w:val="false"/>
          <w:i w:val="false"/>
          <w:color w:val="000000"/>
          <w:sz w:val="28"/>
        </w:rPr>
        <w:t>
      117. Егер Тараптар Жаңғырту бойынша жұмыстардың басталу күнінен ___ (жазумен көрсету) ай өткенге дейін келісімге қол жеткізе алмаса:</w:t>
      </w:r>
    </w:p>
    <w:bookmarkEnd w:id="4572"/>
    <w:bookmarkStart w:name="z4929" w:id="4573"/>
    <w:p>
      <w:pPr>
        <w:spacing w:after="0"/>
        <w:ind w:left="0"/>
        <w:jc w:val="both"/>
      </w:pPr>
      <w:r>
        <w:rPr>
          <w:rFonts w:ascii="Times New Roman"/>
          <w:b w:val="false"/>
          <w:i w:val="false"/>
          <w:color w:val="000000"/>
          <w:sz w:val="28"/>
        </w:rPr>
        <w:t>
      1) жаңғырту бойынша міндеттемелер Жекеше әріптестің, оның ішінде қаржылық ұйымның кінәсі бойынша орындалмаған жағдайда:</w:t>
      </w:r>
    </w:p>
    <w:bookmarkEnd w:id="4573"/>
    <w:bookmarkStart w:name="z4930" w:id="4574"/>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4574"/>
    <w:bookmarkStart w:name="z4931" w:id="4575"/>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Жаңғырту бойынша кепілдік бойынша талаптарды толық көлемде қояды;</w:t>
      </w:r>
    </w:p>
    <w:bookmarkEnd w:id="4575"/>
    <w:bookmarkStart w:name="z4932" w:id="4576"/>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жаңғырту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4576"/>
    <w:bookmarkStart w:name="z4933" w:id="4577"/>
    <w:p>
      <w:pPr>
        <w:spacing w:after="0"/>
        <w:ind w:left="0"/>
        <w:jc w:val="both"/>
      </w:pPr>
      <w:r>
        <w:rPr>
          <w:rFonts w:ascii="Times New Roman"/>
          <w:b w:val="false"/>
          <w:i w:val="false"/>
          <w:color w:val="000000"/>
          <w:sz w:val="28"/>
        </w:rPr>
        <w:t>
      2) жаңғырту міндеттемелері Мемлекеттік әріптестің кінәсі бойынша орындалмаған жағдайда:</w:t>
      </w:r>
    </w:p>
    <w:bookmarkEnd w:id="4577"/>
    <w:bookmarkStart w:name="z4934" w:id="4578"/>
    <w:p>
      <w:pPr>
        <w:spacing w:after="0"/>
        <w:ind w:left="0"/>
        <w:jc w:val="both"/>
      </w:pPr>
      <w:r>
        <w:rPr>
          <w:rFonts w:ascii="Times New Roman"/>
          <w:b w:val="false"/>
          <w:i w:val="false"/>
          <w:color w:val="000000"/>
          <w:sz w:val="28"/>
        </w:rPr>
        <w:t>
      Жекеше әріптес орындалмаған талаптарды орындау үшін Мемлекеттік әріптеске қосымша ___ (жазумен көрсету) ай беруге құқылы. Егер Тараптар Жаңғырту бойынша жұмыстардың басталу күнінен бастап ___ (жазумен көрсету) ай өткенге дейін келісімге келе алмаса:</w:t>
      </w:r>
    </w:p>
    <w:bookmarkEnd w:id="4578"/>
    <w:bookmarkStart w:name="z4935" w:id="4579"/>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4579"/>
    <w:bookmarkStart w:name="z4936" w:id="4580"/>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Жаңғырту бойынша кепілдікті қайтарады;</w:t>
      </w:r>
    </w:p>
    <w:bookmarkEnd w:id="4580"/>
    <w:bookmarkStart w:name="z4937" w:id="4581"/>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жаңғырту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4581"/>
    <w:bookmarkStart w:name="z4938" w:id="4582"/>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4582"/>
    <w:bookmarkStart w:name="z4939" w:id="4583"/>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4583"/>
    <w:bookmarkStart w:name="z4940" w:id="4584"/>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Жаңғырту бойынша кепілдікті қайтарады;</w:t>
      </w:r>
    </w:p>
    <w:bookmarkEnd w:id="4584"/>
    <w:bookmarkStart w:name="z4941" w:id="4585"/>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жаңғырту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4585"/>
    <w:bookmarkStart w:name="z4942" w:id="4586"/>
    <w:p>
      <w:pPr>
        <w:spacing w:after="0"/>
        <w:ind w:left="0"/>
        <w:jc w:val="both"/>
      </w:pPr>
      <w:r>
        <w:rPr>
          <w:rFonts w:ascii="Times New Roman"/>
          <w:b w:val="false"/>
          <w:i w:val="false"/>
          <w:color w:val="000000"/>
          <w:sz w:val="28"/>
        </w:rPr>
        <w:t>
      118. МЖӘ объектісін жаңғырту Жекеше әріптес тартатын қаражаттар есебінен жүзеге асырылады.</w:t>
      </w:r>
    </w:p>
    <w:bookmarkEnd w:id="4586"/>
    <w:bookmarkStart w:name="z4943" w:id="4587"/>
    <w:p>
      <w:pPr>
        <w:spacing w:after="0"/>
        <w:ind w:left="0"/>
        <w:jc w:val="both"/>
      </w:pPr>
      <w:r>
        <w:rPr>
          <w:rFonts w:ascii="Times New Roman"/>
          <w:b w:val="false"/>
          <w:i w:val="false"/>
          <w:color w:val="000000"/>
          <w:sz w:val="28"/>
        </w:rPr>
        <w:t>
      119. Жекеше әріптес МЖӘ объектісінің техникалық құрамына, ұсынылған материалдар мен жабдықтардың тиісті емес сапасына жауапты болады.</w:t>
      </w:r>
    </w:p>
    <w:bookmarkEnd w:id="4587"/>
    <w:bookmarkStart w:name="z4944" w:id="4588"/>
    <w:p>
      <w:pPr>
        <w:spacing w:after="0"/>
        <w:ind w:left="0"/>
        <w:jc w:val="both"/>
      </w:pPr>
      <w:r>
        <w:rPr>
          <w:rFonts w:ascii="Times New Roman"/>
          <w:b w:val="false"/>
          <w:i w:val="false"/>
          <w:color w:val="000000"/>
          <w:sz w:val="28"/>
        </w:rPr>
        <w:t>
      120. Мемлекеттік әріптес Жекеше әріптеске және оның уәкілеттік берген тұлғаларына МЖӘ объектісіне еркін қолжетімділікті қамтамасыз етеді.</w:t>
      </w:r>
    </w:p>
    <w:bookmarkEnd w:id="4588"/>
    <w:bookmarkStart w:name="z4945" w:id="4589"/>
    <w:p>
      <w:pPr>
        <w:spacing w:after="0"/>
        <w:ind w:left="0"/>
        <w:jc w:val="both"/>
      </w:pPr>
      <w:r>
        <w:rPr>
          <w:rFonts w:ascii="Times New Roman"/>
          <w:b w:val="false"/>
          <w:i w:val="false"/>
          <w:color w:val="000000"/>
          <w:sz w:val="28"/>
        </w:rPr>
        <w:t>
      121. Жекеше әріптес Техникалық қадағалаудың келісуі бойынша, МЖӘ объектісін Жаңғырту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4589"/>
    <w:bookmarkStart w:name="z4946" w:id="4590"/>
    <w:p>
      <w:pPr>
        <w:spacing w:after="0"/>
        <w:ind w:left="0"/>
        <w:jc w:val="both"/>
      </w:pPr>
      <w:r>
        <w:rPr>
          <w:rFonts w:ascii="Times New Roman"/>
          <w:b w:val="false"/>
          <w:i w:val="false"/>
          <w:color w:val="000000"/>
          <w:sz w:val="28"/>
        </w:rPr>
        <w:t>
      122. Жекеше әріптес Үлгілік шарттың әрекет ету мерзімі кезеңінде Жаңғырту бойынша жұмыстардың сапасына жауапты болады.</w:t>
      </w:r>
    </w:p>
    <w:bookmarkEnd w:id="4590"/>
    <w:bookmarkStart w:name="z4947" w:id="4591"/>
    <w:p>
      <w:pPr>
        <w:spacing w:after="0"/>
        <w:ind w:left="0"/>
        <w:jc w:val="both"/>
      </w:pPr>
      <w:r>
        <w:rPr>
          <w:rFonts w:ascii="Times New Roman"/>
          <w:b w:val="false"/>
          <w:i w:val="false"/>
          <w:color w:val="000000"/>
          <w:sz w:val="28"/>
        </w:rPr>
        <w:t>
      123. Жекеше әріптес Жаңғырту бойынша жұмыстар кезеңінде Мемлекеттік әріптеске ай сайын Жаңғырту бойынша жұмыстардың орындалуы және олардың Жобалау-сметалық құжаттамаға сәйкестігі туралы мәліметтерден тұратын жаңғырту туралы есеп тапсырып отыруы тиіс.</w:t>
      </w:r>
    </w:p>
    <w:bookmarkEnd w:id="4591"/>
    <w:bookmarkStart w:name="z4948" w:id="4592"/>
    <w:p>
      <w:pPr>
        <w:spacing w:after="0"/>
        <w:ind w:left="0"/>
        <w:jc w:val="both"/>
      </w:pPr>
      <w:r>
        <w:rPr>
          <w:rFonts w:ascii="Times New Roman"/>
          <w:b w:val="false"/>
          <w:i w:val="false"/>
          <w:color w:val="000000"/>
          <w:sz w:val="28"/>
        </w:rPr>
        <w:t>
      124. Жаңғырту туралы есептер жұмыстардың жүргізілу тәртібі, жаңғырту үшін қолданылған материалдар және жаңғырту шығыстары туралы ақпаратты қамтуы тиіс. Жаңғырту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4592"/>
    <w:bookmarkStart w:name="z4949" w:id="4593"/>
    <w:p>
      <w:pPr>
        <w:spacing w:after="0"/>
        <w:ind w:left="0"/>
        <w:jc w:val="both"/>
      </w:pPr>
      <w:r>
        <w:rPr>
          <w:rFonts w:ascii="Times New Roman"/>
          <w:b w:val="false"/>
          <w:i w:val="false"/>
          <w:color w:val="000000"/>
          <w:sz w:val="28"/>
        </w:rPr>
        <w:t>
      125. Мемлекеттік әріптес МЖӘ объектісін Жаңғырту бойынша жұмыстардың орындалуын ұйымдастыру кезінде Жекеше әріптеске көмек көрсетуге міндеттенеді.</w:t>
      </w:r>
    </w:p>
    <w:bookmarkEnd w:id="4593"/>
    <w:bookmarkStart w:name="z4950" w:id="4594"/>
    <w:p>
      <w:pPr>
        <w:spacing w:after="0"/>
        <w:ind w:left="0"/>
        <w:jc w:val="both"/>
      </w:pPr>
      <w:r>
        <w:rPr>
          <w:rFonts w:ascii="Times New Roman"/>
          <w:b w:val="false"/>
          <w:i w:val="false"/>
          <w:color w:val="000000"/>
          <w:sz w:val="28"/>
        </w:rPr>
        <w:t>
      126.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Жаңғырту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4594"/>
    <w:bookmarkStart w:name="z4951" w:id="4595"/>
    <w:p>
      <w:pPr>
        <w:spacing w:after="0"/>
        <w:ind w:left="0"/>
        <w:jc w:val="both"/>
      </w:pPr>
      <w:r>
        <w:rPr>
          <w:rFonts w:ascii="Times New Roman"/>
          <w:b w:val="false"/>
          <w:i w:val="false"/>
          <w:color w:val="000000"/>
          <w:sz w:val="28"/>
        </w:rPr>
        <w:t>
      127. Жекеше әріптес МЖӘ объектісін заңнамада және Үлгілік шартта белгіленген тәртіпте пайдалануға енгізеді.</w:t>
      </w:r>
    </w:p>
    <w:bookmarkEnd w:id="4595"/>
    <w:bookmarkStart w:name="z4952" w:id="4596"/>
    <w:p>
      <w:pPr>
        <w:spacing w:after="0"/>
        <w:ind w:left="0"/>
        <w:jc w:val="both"/>
      </w:pPr>
      <w:r>
        <w:rPr>
          <w:rFonts w:ascii="Times New Roman"/>
          <w:b w:val="false"/>
          <w:i w:val="false"/>
          <w:color w:val="000000"/>
          <w:sz w:val="28"/>
        </w:rPr>
        <w:t>
      128. Жекеше әріптес Үлгілік шартта белгіленген мерзімде МЖӘ объектісін жаңғыртуды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4596"/>
    <w:bookmarkStart w:name="z4953" w:id="4597"/>
    <w:p>
      <w:pPr>
        <w:spacing w:after="0"/>
        <w:ind w:left="0"/>
        <w:jc w:val="both"/>
      </w:pPr>
      <w:r>
        <w:rPr>
          <w:rFonts w:ascii="Times New Roman"/>
          <w:b w:val="false"/>
          <w:i w:val="false"/>
          <w:color w:val="000000"/>
          <w:sz w:val="28"/>
        </w:rPr>
        <w:t>
      129.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4597"/>
    <w:bookmarkStart w:name="z4954" w:id="4598"/>
    <w:p>
      <w:pPr>
        <w:spacing w:after="0"/>
        <w:ind w:left="0"/>
        <w:jc w:val="both"/>
      </w:pPr>
      <w:r>
        <w:rPr>
          <w:rFonts w:ascii="Times New Roman"/>
          <w:b w:val="false"/>
          <w:i w:val="false"/>
          <w:color w:val="000000"/>
          <w:sz w:val="28"/>
        </w:rPr>
        <w:t>
      130. Жекеше әріптес ___ (жазумен көрсету) күнтізбелік күн мерзімде Үлгілік шарттың 129-тармағында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 </w:t>
      </w:r>
    </w:p>
    <w:bookmarkEnd w:id="4598"/>
    <w:bookmarkStart w:name="z4955" w:id="4599"/>
    <w:p>
      <w:pPr>
        <w:spacing w:after="0"/>
        <w:ind w:left="0"/>
        <w:jc w:val="both"/>
      </w:pPr>
      <w:r>
        <w:rPr>
          <w:rFonts w:ascii="Times New Roman"/>
          <w:b w:val="false"/>
          <w:i w:val="false"/>
          <w:color w:val="000000"/>
          <w:sz w:val="28"/>
        </w:rPr>
        <w:t>
      131. Үлгілік шарттың 129-тармағында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4599"/>
    <w:bookmarkStart w:name="z4956" w:id="4600"/>
    <w:p>
      <w:pPr>
        <w:spacing w:after="0"/>
        <w:ind w:left="0"/>
        <w:jc w:val="both"/>
      </w:pPr>
      <w:r>
        <w:rPr>
          <w:rFonts w:ascii="Times New Roman"/>
          <w:b w:val="false"/>
          <w:i w:val="false"/>
          <w:color w:val="000000"/>
          <w:sz w:val="28"/>
        </w:rPr>
        <w:t>
      132. Егер Үлгілік шарттың 129-тармағында көрсетілген қосымша жұмыстарды орындау Үлгілік шартқа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w:t>
      </w:r>
    </w:p>
    <w:bookmarkEnd w:id="4600"/>
    <w:bookmarkStart w:name="z4957" w:id="4601"/>
    <w:p>
      <w:pPr>
        <w:spacing w:after="0"/>
        <w:ind w:left="0"/>
        <w:jc w:val="both"/>
      </w:pPr>
      <w:r>
        <w:rPr>
          <w:rFonts w:ascii="Times New Roman"/>
          <w:b w:val="false"/>
          <w:i w:val="false"/>
          <w:color w:val="000000"/>
          <w:sz w:val="28"/>
        </w:rPr>
        <w:t>
      133.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4601"/>
    <w:bookmarkStart w:name="z4958" w:id="4602"/>
    <w:p>
      <w:pPr>
        <w:spacing w:after="0"/>
        <w:ind w:left="0"/>
        <w:jc w:val="left"/>
      </w:pPr>
      <w:r>
        <w:rPr>
          <w:rFonts w:ascii="Times New Roman"/>
          <w:b/>
          <w:i w:val="false"/>
          <w:color w:val="000000"/>
        </w:rPr>
        <w:t xml:space="preserve"> 12. Ауыстырылатын шамдарды кәдеге жарату</w:t>
      </w:r>
    </w:p>
    <w:bookmarkEnd w:id="4602"/>
    <w:bookmarkStart w:name="z4959" w:id="4603"/>
    <w:p>
      <w:pPr>
        <w:spacing w:after="0"/>
        <w:ind w:left="0"/>
        <w:jc w:val="both"/>
      </w:pPr>
      <w:r>
        <w:rPr>
          <w:rFonts w:ascii="Times New Roman"/>
          <w:b w:val="false"/>
          <w:i w:val="false"/>
          <w:color w:val="000000"/>
          <w:sz w:val="28"/>
        </w:rPr>
        <w:t xml:space="preserve">
      134. Жекеше әріптес ауыстырылатын шамдарды заңнамада белгіленген талаптарға сәйкес кәдеге жаратады. </w:t>
      </w:r>
    </w:p>
    <w:bookmarkEnd w:id="4603"/>
    <w:bookmarkStart w:name="z4960" w:id="4604"/>
    <w:p>
      <w:pPr>
        <w:spacing w:after="0"/>
        <w:ind w:left="0"/>
        <w:jc w:val="both"/>
      </w:pPr>
      <w:r>
        <w:rPr>
          <w:rFonts w:ascii="Times New Roman"/>
          <w:b w:val="false"/>
          <w:i w:val="false"/>
          <w:color w:val="000000"/>
          <w:sz w:val="28"/>
        </w:rPr>
        <w:t xml:space="preserve">
      135. Жекеше әріптес кәдеге жарату кезінде Мемлекеттік әріптестің кез келген ұсынымдарын есепке алады және заңнаманың ережелерін сақтайды. </w:t>
      </w:r>
    </w:p>
    <w:bookmarkEnd w:id="4604"/>
    <w:bookmarkStart w:name="z4961" w:id="4605"/>
    <w:p>
      <w:pPr>
        <w:spacing w:after="0"/>
        <w:ind w:left="0"/>
        <w:jc w:val="left"/>
      </w:pPr>
      <w:r>
        <w:rPr>
          <w:rFonts w:ascii="Times New Roman"/>
          <w:b/>
          <w:i w:val="false"/>
          <w:color w:val="000000"/>
        </w:rPr>
        <w:t xml:space="preserve"> 13. МЖӘ объектісіне меншік құқықтары және оларды беру тәртібі</w:t>
      </w:r>
    </w:p>
    <w:bookmarkEnd w:id="4605"/>
    <w:bookmarkStart w:name="z4962" w:id="4606"/>
    <w:p>
      <w:pPr>
        <w:spacing w:after="0"/>
        <w:ind w:left="0"/>
        <w:jc w:val="both"/>
      </w:pPr>
      <w:r>
        <w:rPr>
          <w:rFonts w:ascii="Times New Roman"/>
          <w:b w:val="false"/>
          <w:i w:val="false"/>
          <w:color w:val="000000"/>
          <w:sz w:val="28"/>
        </w:rPr>
        <w:t>
      136. Жекеше әріптес Мемлекеттік әріптесті бұл туралы Жоспарлы аяқтау күніне дейін ____ (жазумен көрсету) айдан кешіктірмей жазбаша хабардар етуге міндетті.</w:t>
      </w:r>
    </w:p>
    <w:bookmarkEnd w:id="4606"/>
    <w:bookmarkStart w:name="z4963" w:id="4607"/>
    <w:p>
      <w:pPr>
        <w:spacing w:after="0"/>
        <w:ind w:left="0"/>
        <w:jc w:val="both"/>
      </w:pPr>
      <w:r>
        <w:rPr>
          <w:rFonts w:ascii="Times New Roman"/>
          <w:b w:val="false"/>
          <w:i w:val="false"/>
          <w:color w:val="000000"/>
          <w:sz w:val="28"/>
        </w:rPr>
        <w:t>
      137.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w:t>
      </w:r>
    </w:p>
    <w:bookmarkEnd w:id="4607"/>
    <w:bookmarkStart w:name="z4964" w:id="4608"/>
    <w:p>
      <w:pPr>
        <w:spacing w:after="0"/>
        <w:ind w:left="0"/>
        <w:jc w:val="both"/>
      </w:pPr>
      <w:r>
        <w:rPr>
          <w:rFonts w:ascii="Times New Roman"/>
          <w:b w:val="false"/>
          <w:i w:val="false"/>
          <w:color w:val="000000"/>
          <w:sz w:val="28"/>
        </w:rPr>
        <w:t>
      138.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4608"/>
    <w:bookmarkStart w:name="z4965" w:id="4609"/>
    <w:p>
      <w:pPr>
        <w:spacing w:after="0"/>
        <w:ind w:left="0"/>
        <w:jc w:val="both"/>
      </w:pPr>
      <w:r>
        <w:rPr>
          <w:rFonts w:ascii="Times New Roman"/>
          <w:b w:val="false"/>
          <w:i w:val="false"/>
          <w:color w:val="000000"/>
          <w:sz w:val="28"/>
        </w:rPr>
        <w:t>
      139.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дайындайды.</w:t>
      </w:r>
    </w:p>
    <w:bookmarkEnd w:id="4609"/>
    <w:bookmarkStart w:name="z4966" w:id="4610"/>
    <w:p>
      <w:pPr>
        <w:spacing w:after="0"/>
        <w:ind w:left="0"/>
        <w:jc w:val="both"/>
      </w:pPr>
      <w:r>
        <w:rPr>
          <w:rFonts w:ascii="Times New Roman"/>
          <w:b w:val="false"/>
          <w:i w:val="false"/>
          <w:color w:val="000000"/>
          <w:sz w:val="28"/>
        </w:rPr>
        <w:t>
      140.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4610"/>
    <w:bookmarkStart w:name="z4967" w:id="4611"/>
    <w:p>
      <w:pPr>
        <w:spacing w:after="0"/>
        <w:ind w:left="0"/>
        <w:jc w:val="both"/>
      </w:pPr>
      <w:r>
        <w:rPr>
          <w:rFonts w:ascii="Times New Roman"/>
          <w:b w:val="false"/>
          <w:i w:val="false"/>
          <w:color w:val="000000"/>
          <w:sz w:val="28"/>
        </w:rPr>
        <w:t>
      141.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w:t>
      </w:r>
    </w:p>
    <w:bookmarkEnd w:id="4611"/>
    <w:bookmarkStart w:name="z4968" w:id="4612"/>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4612"/>
    <w:bookmarkStart w:name="z4969" w:id="4613"/>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4613"/>
    <w:bookmarkStart w:name="z4970" w:id="4614"/>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4614"/>
    <w:bookmarkStart w:name="z4971" w:id="4615"/>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4615"/>
    <w:bookmarkStart w:name="z4972" w:id="4616"/>
    <w:p>
      <w:pPr>
        <w:spacing w:after="0"/>
        <w:ind w:left="0"/>
        <w:jc w:val="both"/>
      </w:pPr>
      <w:r>
        <w:rPr>
          <w:rFonts w:ascii="Times New Roman"/>
          <w:b w:val="false"/>
          <w:i w:val="false"/>
          <w:color w:val="000000"/>
          <w:sz w:val="28"/>
        </w:rPr>
        <w:t>
      5) МЖӘ объектісімен байланысты Үлгілік шарттар бойынша барлық құқықтарды және Жекеше әріптесті сақтандыру шарттарын;</w:t>
      </w:r>
    </w:p>
    <w:bookmarkEnd w:id="4616"/>
    <w:bookmarkStart w:name="z4973" w:id="4617"/>
    <w:p>
      <w:pPr>
        <w:spacing w:after="0"/>
        <w:ind w:left="0"/>
        <w:jc w:val="both"/>
      </w:pPr>
      <w:r>
        <w:rPr>
          <w:rFonts w:ascii="Times New Roman"/>
          <w:b w:val="false"/>
          <w:i w:val="false"/>
          <w:color w:val="000000"/>
          <w:sz w:val="28"/>
        </w:rPr>
        <w:t>
      6)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4617"/>
    <w:bookmarkStart w:name="z4974" w:id="4618"/>
    <w:p>
      <w:pPr>
        <w:spacing w:after="0"/>
        <w:ind w:left="0"/>
        <w:jc w:val="both"/>
      </w:pPr>
      <w:r>
        <w:rPr>
          <w:rFonts w:ascii="Times New Roman"/>
          <w:b w:val="false"/>
          <w:i w:val="false"/>
          <w:color w:val="000000"/>
          <w:sz w:val="28"/>
        </w:rPr>
        <w:t>
      142.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w:t>
      </w:r>
    </w:p>
    <w:bookmarkEnd w:id="4618"/>
    <w:bookmarkStart w:name="z4975" w:id="4619"/>
    <w:p>
      <w:pPr>
        <w:spacing w:after="0"/>
        <w:ind w:left="0"/>
        <w:jc w:val="both"/>
      </w:pPr>
      <w:r>
        <w:rPr>
          <w:rFonts w:ascii="Times New Roman"/>
          <w:b w:val="false"/>
          <w:i w:val="false"/>
          <w:color w:val="000000"/>
          <w:sz w:val="28"/>
        </w:rPr>
        <w:t>
      143.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4619"/>
    <w:bookmarkStart w:name="z4976" w:id="4620"/>
    <w:p>
      <w:pPr>
        <w:spacing w:after="0"/>
        <w:ind w:left="0"/>
        <w:jc w:val="both"/>
      </w:pPr>
      <w:r>
        <w:rPr>
          <w:rFonts w:ascii="Times New Roman"/>
          <w:b w:val="false"/>
          <w:i w:val="false"/>
          <w:color w:val="000000"/>
          <w:sz w:val="28"/>
        </w:rPr>
        <w:t>
      144.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w:t>
      </w:r>
    </w:p>
    <w:bookmarkEnd w:id="4620"/>
    <w:bookmarkStart w:name="z4977" w:id="4621"/>
    <w:p>
      <w:pPr>
        <w:spacing w:after="0"/>
        <w:ind w:left="0"/>
        <w:jc w:val="both"/>
      </w:pPr>
      <w:r>
        <w:rPr>
          <w:rFonts w:ascii="Times New Roman"/>
          <w:b w:val="false"/>
          <w:i w:val="false"/>
          <w:color w:val="000000"/>
          <w:sz w:val="28"/>
        </w:rPr>
        <w:t>
      145.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Үлгілік шартқа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w:t>
      </w:r>
    </w:p>
    <w:bookmarkEnd w:id="4621"/>
    <w:bookmarkStart w:name="z4978" w:id="4622"/>
    <w:p>
      <w:pPr>
        <w:spacing w:after="0"/>
        <w:ind w:left="0"/>
        <w:jc w:val="both"/>
      </w:pPr>
      <w:r>
        <w:rPr>
          <w:rFonts w:ascii="Times New Roman"/>
          <w:b w:val="false"/>
          <w:i w:val="false"/>
          <w:color w:val="000000"/>
          <w:sz w:val="28"/>
        </w:rPr>
        <w:t>
      146. Жекеше әріптес тапсыру күнінен бастап МЖӘ объектісін иелену және пайдалану құқығын жоғалтады.</w:t>
      </w:r>
    </w:p>
    <w:bookmarkEnd w:id="4622"/>
    <w:bookmarkStart w:name="z4979" w:id="4623"/>
    <w:p>
      <w:pPr>
        <w:spacing w:after="0"/>
        <w:ind w:left="0"/>
        <w:jc w:val="left"/>
      </w:pPr>
      <w:r>
        <w:rPr>
          <w:rFonts w:ascii="Times New Roman"/>
          <w:b/>
          <w:i w:val="false"/>
          <w:color w:val="000000"/>
        </w:rPr>
        <w:t xml:space="preserve"> 14. МЖӘ объектісін пайдалану</w:t>
      </w:r>
    </w:p>
    <w:bookmarkEnd w:id="4623"/>
    <w:bookmarkStart w:name="z4980" w:id="4624"/>
    <w:p>
      <w:pPr>
        <w:spacing w:after="0"/>
        <w:ind w:left="0"/>
        <w:jc w:val="both"/>
      </w:pPr>
      <w:r>
        <w:rPr>
          <w:rFonts w:ascii="Times New Roman"/>
          <w:b w:val="false"/>
          <w:i w:val="false"/>
          <w:color w:val="000000"/>
          <w:sz w:val="28"/>
        </w:rPr>
        <w:t>
      147. Жекеше әріптес МЖӘ объектісін, Жоспарлы аяқтау және Мемлекеттік әріптес Жекеше әріптеске МЖӘ объектісін пайдалануға беру күнінен бастап Үлгілік шарттың әрекет ету мерзімінің өту күніне дейін энергиятиімділік көркеткіштеріне қол жеткізу бойынша кірістерді алу мүмкіндігімен тек қана Қызметтерді ұйымдастыру үшін пайдаланады.</w:t>
      </w:r>
    </w:p>
    <w:bookmarkEnd w:id="4624"/>
    <w:bookmarkStart w:name="z4981" w:id="4625"/>
    <w:p>
      <w:pPr>
        <w:spacing w:after="0"/>
        <w:ind w:left="0"/>
        <w:jc w:val="both"/>
      </w:pPr>
      <w:r>
        <w:rPr>
          <w:rFonts w:ascii="Times New Roman"/>
          <w:b w:val="false"/>
          <w:i w:val="false"/>
          <w:color w:val="000000"/>
          <w:sz w:val="28"/>
        </w:rPr>
        <w:t>
      148. МЖӘ объектісі ___ (жазумен көрсету) жыл мерзімге пайдалануға беріледі.</w:t>
      </w:r>
    </w:p>
    <w:bookmarkEnd w:id="4625"/>
    <w:bookmarkStart w:name="z4982" w:id="4626"/>
    <w:p>
      <w:pPr>
        <w:spacing w:after="0"/>
        <w:ind w:left="0"/>
        <w:jc w:val="both"/>
      </w:pPr>
      <w:r>
        <w:rPr>
          <w:rFonts w:ascii="Times New Roman"/>
          <w:b w:val="false"/>
          <w:i w:val="false"/>
          <w:color w:val="000000"/>
          <w:sz w:val="28"/>
        </w:rPr>
        <w:t>
      149. Жекеше әріптес пайдалану кезінде дербес және өз есебінен:</w:t>
      </w:r>
    </w:p>
    <w:bookmarkEnd w:id="4626"/>
    <w:bookmarkStart w:name="z4983" w:id="4627"/>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4627"/>
    <w:bookmarkStart w:name="z4984" w:id="4628"/>
    <w:p>
      <w:pPr>
        <w:spacing w:after="0"/>
        <w:ind w:left="0"/>
        <w:jc w:val="both"/>
      </w:pPr>
      <w:r>
        <w:rPr>
          <w:rFonts w:ascii="Times New Roman"/>
          <w:b w:val="false"/>
          <w:i w:val="false"/>
          <w:color w:val="000000"/>
          <w:sz w:val="28"/>
        </w:rPr>
        <w:t>
      2) мүлікті ағымдық жөндеуді жүзеге асырады;</w:t>
      </w:r>
    </w:p>
    <w:bookmarkEnd w:id="4628"/>
    <w:bookmarkStart w:name="z4985" w:id="4629"/>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4629"/>
    <w:bookmarkStart w:name="z4986" w:id="4630"/>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4630"/>
    <w:bookmarkStart w:name="z4987" w:id="4631"/>
    <w:p>
      <w:pPr>
        <w:spacing w:after="0"/>
        <w:ind w:left="0"/>
        <w:jc w:val="both"/>
      </w:pPr>
      <w:r>
        <w:rPr>
          <w:rFonts w:ascii="Times New Roman"/>
          <w:b w:val="false"/>
          <w:i w:val="false"/>
          <w:color w:val="000000"/>
          <w:sz w:val="28"/>
        </w:rPr>
        <w:t>
      150. Жекеше әріптес өзінің басқа мүлкінен оған пайдалануға берілген мүлікті жекешелейді және ол бойынша дербес есеп жүргізеді.</w:t>
      </w:r>
    </w:p>
    <w:bookmarkEnd w:id="4631"/>
    <w:bookmarkStart w:name="z4988" w:id="4632"/>
    <w:p>
      <w:pPr>
        <w:spacing w:after="0"/>
        <w:ind w:left="0"/>
        <w:jc w:val="both"/>
      </w:pPr>
      <w:r>
        <w:rPr>
          <w:rFonts w:ascii="Times New Roman"/>
          <w:b w:val="false"/>
          <w:i w:val="false"/>
          <w:color w:val="000000"/>
          <w:sz w:val="28"/>
        </w:rPr>
        <w:t>
      151.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4632"/>
    <w:bookmarkStart w:name="z4989" w:id="4633"/>
    <w:p>
      <w:pPr>
        <w:spacing w:after="0"/>
        <w:ind w:left="0"/>
        <w:jc w:val="both"/>
      </w:pPr>
      <w:r>
        <w:rPr>
          <w:rFonts w:ascii="Times New Roman"/>
          <w:b w:val="false"/>
          <w:i w:val="false"/>
          <w:color w:val="000000"/>
          <w:sz w:val="28"/>
        </w:rPr>
        <w:t>
      152. Жекеше әріптес Мемлекеттік әріптеске Пайдалану кепілдігін тапсырады, ол келесі өлшемшарттарға сәйкес келуі тиіс:</w:t>
      </w:r>
    </w:p>
    <w:bookmarkEnd w:id="4633"/>
    <w:bookmarkStart w:name="z4990" w:id="4634"/>
    <w:p>
      <w:pPr>
        <w:spacing w:after="0"/>
        <w:ind w:left="0"/>
        <w:jc w:val="both"/>
      </w:pPr>
      <w:r>
        <w:rPr>
          <w:rFonts w:ascii="Times New Roman"/>
          <w:b w:val="false"/>
          <w:i w:val="false"/>
          <w:color w:val="000000"/>
          <w:sz w:val="28"/>
        </w:rPr>
        <w:t>
      1) кепілдік Жаңғырту бойынша кепілдіктің аяқталу күнінен бастап, қабылдау актісіне сәйкес, МЖӘ объектісінің құнынан ___% мөлшерінде беріледі;</w:t>
      </w:r>
    </w:p>
    <w:bookmarkEnd w:id="4634"/>
    <w:bookmarkStart w:name="z4991" w:id="4635"/>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4635"/>
    <w:bookmarkStart w:name="z4992" w:id="4636"/>
    <w:p>
      <w:pPr>
        <w:spacing w:after="0"/>
        <w:ind w:left="0"/>
        <w:jc w:val="both"/>
      </w:pPr>
      <w:r>
        <w:rPr>
          <w:rFonts w:ascii="Times New Roman"/>
          <w:b w:val="false"/>
          <w:i w:val="false"/>
          <w:color w:val="000000"/>
          <w:sz w:val="28"/>
        </w:rPr>
        <w:t>
      3) кепілдік Мемлекеттік әріптеске, Жекеше әріптес Үлгілік шартқа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4636"/>
    <w:bookmarkStart w:name="z4993" w:id="4637"/>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4637"/>
    <w:bookmarkStart w:name="z4994" w:id="4638"/>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4638"/>
    <w:bookmarkStart w:name="z4995" w:id="4639"/>
    <w:p>
      <w:pPr>
        <w:spacing w:after="0"/>
        <w:ind w:left="0"/>
        <w:jc w:val="both"/>
      </w:pPr>
      <w:r>
        <w:rPr>
          <w:rFonts w:ascii="Times New Roman"/>
          <w:b w:val="false"/>
          <w:i w:val="false"/>
          <w:color w:val="000000"/>
          <w:sz w:val="28"/>
        </w:rPr>
        <w:t>
      6) кепілдік Үлгілік шартқа 11-қосымшада көрсетілген нысан бойынша рәсімделеді;</w:t>
      </w:r>
    </w:p>
    <w:bookmarkEnd w:id="4639"/>
    <w:bookmarkStart w:name="z4996" w:id="4640"/>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4640"/>
    <w:bookmarkStart w:name="z4997" w:id="4641"/>
    <w:p>
      <w:pPr>
        <w:spacing w:after="0"/>
        <w:ind w:left="0"/>
        <w:jc w:val="both"/>
      </w:pPr>
      <w:r>
        <w:rPr>
          <w:rFonts w:ascii="Times New Roman"/>
          <w:b w:val="false"/>
          <w:i w:val="false"/>
          <w:color w:val="000000"/>
          <w:sz w:val="28"/>
        </w:rPr>
        <w:t xml:space="preserve">
      153. Көрсетілетін қызметтер сапасы индикаторларын және МЖӘ объектісін (көшелерді жарықтандыру желілері) толық пайдалану дайындығының өлшемшарттарын бұзғаны үшін Төлем мөлшерлері Үлгілік шартқа 10-қосымшаның ережелеріне сәйкес анықталады. </w:t>
      </w:r>
    </w:p>
    <w:bookmarkEnd w:id="4641"/>
    <w:bookmarkStart w:name="z4998" w:id="4642"/>
    <w:p>
      <w:pPr>
        <w:spacing w:after="0"/>
        <w:ind w:left="0"/>
        <w:jc w:val="both"/>
      </w:pPr>
      <w:r>
        <w:rPr>
          <w:rFonts w:ascii="Times New Roman"/>
          <w:b w:val="false"/>
          <w:i w:val="false"/>
          <w:color w:val="000000"/>
          <w:sz w:val="28"/>
        </w:rPr>
        <w:t>
      154.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4642"/>
    <w:bookmarkStart w:name="z4999" w:id="4643"/>
    <w:p>
      <w:pPr>
        <w:spacing w:after="0"/>
        <w:ind w:left="0"/>
        <w:jc w:val="both"/>
      </w:pPr>
      <w:r>
        <w:rPr>
          <w:rFonts w:ascii="Times New Roman"/>
          <w:b w:val="false"/>
          <w:i w:val="false"/>
          <w:color w:val="000000"/>
          <w:sz w:val="28"/>
        </w:rPr>
        <w:t>
      155. Жекеше әріптестің кінәсі бойынша, Жекеше әріптес Қызметтерді көрсету күнінен бастап Үлгілік шарттың айрықша талаптарын бұзған жағдайда:</w:t>
      </w:r>
    </w:p>
    <w:bookmarkEnd w:id="4643"/>
    <w:bookmarkStart w:name="z5000" w:id="4644"/>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4644"/>
    <w:bookmarkStart w:name="z5001" w:id="4645"/>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4645"/>
    <w:bookmarkStart w:name="z5002" w:id="4646"/>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4646"/>
    <w:bookmarkStart w:name="z5003" w:id="4647"/>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4647"/>
    <w:bookmarkStart w:name="z5004" w:id="4648"/>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4648"/>
    <w:bookmarkStart w:name="z5005" w:id="4649"/>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4649"/>
    <w:bookmarkStart w:name="z5006" w:id="4650"/>
    <w:p>
      <w:pPr>
        <w:spacing w:after="0"/>
        <w:ind w:left="0"/>
        <w:jc w:val="both"/>
      </w:pPr>
      <w:r>
        <w:rPr>
          <w:rFonts w:ascii="Times New Roman"/>
          <w:b w:val="false"/>
          <w:i w:val="false"/>
          <w:color w:val="000000"/>
          <w:sz w:val="28"/>
        </w:rPr>
        <w:t>
      156.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4650"/>
    <w:bookmarkStart w:name="z5007" w:id="4651"/>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4651"/>
    <w:bookmarkStart w:name="z5008" w:id="4652"/>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4652"/>
    <w:bookmarkStart w:name="z5009" w:id="4653"/>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жаңғырту бойынша жұмсаған және орындалған жұмыстар актісімен расталған капитал шығындарынан 100%-ға тең сомада өтемақы төлеуге міндеттенеді.</w:t>
      </w:r>
    </w:p>
    <w:bookmarkEnd w:id="4653"/>
    <w:bookmarkStart w:name="z5010" w:id="4654"/>
    <w:p>
      <w:pPr>
        <w:spacing w:after="0"/>
        <w:ind w:left="0"/>
        <w:jc w:val="both"/>
      </w:pPr>
      <w:r>
        <w:rPr>
          <w:rFonts w:ascii="Times New Roman"/>
          <w:b w:val="false"/>
          <w:i w:val="false"/>
          <w:color w:val="000000"/>
          <w:sz w:val="28"/>
        </w:rPr>
        <w:t>
      157. Егер қандай да бір талап еңсерілмейтін күш (форс-мажор) жағдаяттарымен байланысты орындалмаса:</w:t>
      </w:r>
    </w:p>
    <w:bookmarkEnd w:id="4654"/>
    <w:bookmarkStart w:name="z5011" w:id="4655"/>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4655"/>
    <w:bookmarkStart w:name="z5012" w:id="4656"/>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4656"/>
    <w:bookmarkStart w:name="z5013" w:id="4657"/>
    <w:p>
      <w:pPr>
        <w:spacing w:after="0"/>
        <w:ind w:left="0"/>
        <w:jc w:val="both"/>
      </w:pPr>
      <w:r>
        <w:rPr>
          <w:rFonts w:ascii="Times New Roman"/>
          <w:b w:val="false"/>
          <w:i w:val="false"/>
          <w:color w:val="000000"/>
          <w:sz w:val="28"/>
        </w:rPr>
        <w:t>
      158. Шарт Жекеше әріптес Пайдалану кепілдігін ұсынбаған жағдайда және Пайдалану кепілдігінің Үлгілік шарттың 152-тармағында көрсетілген өлшемшарттарға және Үлгілік шартқа 10-қосымшаның ережелеріне сәйкес келмеу жағдайында бұзылады.</w:t>
      </w:r>
    </w:p>
    <w:bookmarkEnd w:id="4657"/>
    <w:bookmarkStart w:name="z5014" w:id="4658"/>
    <w:p>
      <w:pPr>
        <w:spacing w:after="0"/>
        <w:ind w:left="0"/>
        <w:jc w:val="both"/>
      </w:pPr>
      <w:r>
        <w:rPr>
          <w:rFonts w:ascii="Times New Roman"/>
          <w:b w:val="false"/>
          <w:i w:val="false"/>
          <w:color w:val="000000"/>
          <w:sz w:val="28"/>
        </w:rPr>
        <w:t>
      159. Жекеше әріптес заңнамаға сәйкес МЖӘ объектісінің қауіпсіздігін және пайдалану сапасын қамтамасыз етуге міндетті.</w:t>
      </w:r>
    </w:p>
    <w:bookmarkEnd w:id="4658"/>
    <w:bookmarkStart w:name="z5015" w:id="4659"/>
    <w:p>
      <w:pPr>
        <w:spacing w:after="0"/>
        <w:ind w:left="0"/>
        <w:jc w:val="left"/>
      </w:pPr>
      <w:r>
        <w:rPr>
          <w:rFonts w:ascii="Times New Roman"/>
          <w:b/>
          <w:i w:val="false"/>
          <w:color w:val="000000"/>
        </w:rPr>
        <w:t xml:space="preserve"> 15. МЖӘ объектісін жөндеу және жаңғырту</w:t>
      </w:r>
    </w:p>
    <w:bookmarkEnd w:id="4659"/>
    <w:bookmarkStart w:name="z5016" w:id="4660"/>
    <w:p>
      <w:pPr>
        <w:spacing w:after="0"/>
        <w:ind w:left="0"/>
        <w:jc w:val="both"/>
      </w:pPr>
      <w:r>
        <w:rPr>
          <w:rFonts w:ascii="Times New Roman"/>
          <w:b w:val="false"/>
          <w:i w:val="false"/>
          <w:color w:val="000000"/>
          <w:sz w:val="28"/>
        </w:rPr>
        <w:t>
      160.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w:t>
      </w:r>
    </w:p>
    <w:bookmarkEnd w:id="4660"/>
    <w:bookmarkStart w:name="z5017" w:id="4661"/>
    <w:p>
      <w:pPr>
        <w:spacing w:after="0"/>
        <w:ind w:left="0"/>
        <w:jc w:val="both"/>
      </w:pPr>
      <w:r>
        <w:rPr>
          <w:rFonts w:ascii="Times New Roman"/>
          <w:b w:val="false"/>
          <w:i w:val="false"/>
          <w:color w:val="000000"/>
          <w:sz w:val="28"/>
        </w:rPr>
        <w:t>
      161.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4661"/>
    <w:bookmarkStart w:name="z5018" w:id="4662"/>
    <w:p>
      <w:pPr>
        <w:spacing w:after="0"/>
        <w:ind w:left="0"/>
        <w:jc w:val="both"/>
      </w:pPr>
      <w:r>
        <w:rPr>
          <w:rFonts w:ascii="Times New Roman"/>
          <w:b w:val="false"/>
          <w:i w:val="false"/>
          <w:color w:val="000000"/>
          <w:sz w:val="28"/>
        </w:rPr>
        <w:t>
      162.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w:t>
      </w:r>
    </w:p>
    <w:bookmarkEnd w:id="4662"/>
    <w:bookmarkStart w:name="z5019" w:id="4663"/>
    <w:p>
      <w:pPr>
        <w:spacing w:after="0"/>
        <w:ind w:left="0"/>
        <w:jc w:val="both"/>
      </w:pPr>
      <w:r>
        <w:rPr>
          <w:rFonts w:ascii="Times New Roman"/>
          <w:b w:val="false"/>
          <w:i w:val="false"/>
          <w:color w:val="000000"/>
          <w:sz w:val="28"/>
        </w:rPr>
        <w:t>
      163. Ағымдық жөндеу жүргізу немесе МЖӘ объектісін жаңғырту кезеңінде МЖӘ объектісінің жұмыс істеуін толық тоқтатуға жол берілмейді.</w:t>
      </w:r>
    </w:p>
    <w:bookmarkEnd w:id="4663"/>
    <w:bookmarkStart w:name="z5020" w:id="4664"/>
    <w:p>
      <w:pPr>
        <w:spacing w:after="0"/>
        <w:ind w:left="0"/>
        <w:jc w:val="both"/>
      </w:pPr>
      <w:r>
        <w:rPr>
          <w:rFonts w:ascii="Times New Roman"/>
          <w:b w:val="false"/>
          <w:i w:val="false"/>
          <w:color w:val="000000"/>
          <w:sz w:val="28"/>
        </w:rPr>
        <w:t>
      164.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күрделі жөндеу жүргізу жоспарын тапсыруға міндетті.</w:t>
      </w:r>
    </w:p>
    <w:bookmarkEnd w:id="4664"/>
    <w:bookmarkStart w:name="z5021" w:id="4665"/>
    <w:p>
      <w:pPr>
        <w:spacing w:after="0"/>
        <w:ind w:left="0"/>
        <w:jc w:val="left"/>
      </w:pPr>
      <w:r>
        <w:rPr>
          <w:rFonts w:ascii="Times New Roman"/>
          <w:b/>
          <w:i w:val="false"/>
          <w:color w:val="000000"/>
        </w:rPr>
        <w:t xml:space="preserve"> 16. Салық салу</w:t>
      </w:r>
    </w:p>
    <w:bookmarkEnd w:id="4665"/>
    <w:bookmarkStart w:name="z5022" w:id="4666"/>
    <w:p>
      <w:pPr>
        <w:spacing w:after="0"/>
        <w:ind w:left="0"/>
        <w:jc w:val="both"/>
      </w:pPr>
      <w:r>
        <w:rPr>
          <w:rFonts w:ascii="Times New Roman"/>
          <w:b w:val="false"/>
          <w:i w:val="false"/>
          <w:color w:val="000000"/>
          <w:sz w:val="28"/>
        </w:rPr>
        <w:t>
      165.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4666"/>
    <w:bookmarkStart w:name="z5023" w:id="4667"/>
    <w:p>
      <w:pPr>
        <w:spacing w:after="0"/>
        <w:ind w:left="0"/>
        <w:jc w:val="both"/>
      </w:pPr>
      <w:r>
        <w:rPr>
          <w:rFonts w:ascii="Times New Roman"/>
          <w:b w:val="false"/>
          <w:i w:val="false"/>
          <w:color w:val="000000"/>
          <w:sz w:val="28"/>
        </w:rPr>
        <w:t>
      166.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4667"/>
    <w:bookmarkStart w:name="z5024" w:id="4668"/>
    <w:p>
      <w:pPr>
        <w:spacing w:after="0"/>
        <w:ind w:left="0"/>
        <w:jc w:val="both"/>
      </w:pPr>
      <w:r>
        <w:rPr>
          <w:rFonts w:ascii="Times New Roman"/>
          <w:b w:val="false"/>
          <w:i w:val="false"/>
          <w:color w:val="000000"/>
          <w:sz w:val="28"/>
        </w:rPr>
        <w:t>
      167.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4668"/>
    <w:bookmarkStart w:name="z5025" w:id="4669"/>
    <w:p>
      <w:pPr>
        <w:spacing w:after="0"/>
        <w:ind w:left="0"/>
        <w:jc w:val="left"/>
      </w:pPr>
      <w:r>
        <w:rPr>
          <w:rFonts w:ascii="Times New Roman"/>
          <w:b/>
          <w:i w:val="false"/>
          <w:color w:val="000000"/>
        </w:rPr>
        <w:t xml:space="preserve"> 17. Шығындарды өтеу және кірістер алу көздері</w:t>
      </w:r>
    </w:p>
    <w:bookmarkEnd w:id="4669"/>
    <w:bookmarkStart w:name="z5026" w:id="4670"/>
    <w:p>
      <w:pPr>
        <w:spacing w:after="0"/>
        <w:ind w:left="0"/>
        <w:jc w:val="both"/>
      </w:pPr>
      <w:r>
        <w:rPr>
          <w:rFonts w:ascii="Times New Roman"/>
          <w:b w:val="false"/>
          <w:i w:val="false"/>
          <w:color w:val="000000"/>
          <w:sz w:val="28"/>
        </w:rPr>
        <w:t>
      168. Үлгілік шартқа 12-қосымшада көрсетілген көлем мен мерзімдердегі инвестициялық шығындар өтемақысы, операциялық шығындар өтемақысы және __________ басқарғаны үшін сыйақы (керегін көрсету) Жекеше әріптестің шығындарды өтеу және кірістер алу көздері болып табылады.</w:t>
      </w:r>
    </w:p>
    <w:bookmarkEnd w:id="4670"/>
    <w:bookmarkStart w:name="z5027" w:id="4671"/>
    <w:p>
      <w:pPr>
        <w:spacing w:after="0"/>
        <w:ind w:left="0"/>
        <w:jc w:val="both"/>
      </w:pPr>
      <w:r>
        <w:rPr>
          <w:rFonts w:ascii="Times New Roman"/>
          <w:b w:val="false"/>
          <w:i w:val="false"/>
          <w:color w:val="000000"/>
          <w:sz w:val="28"/>
        </w:rPr>
        <w:t>
      169.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4671"/>
    <w:bookmarkStart w:name="z5028" w:id="4672"/>
    <w:p>
      <w:pPr>
        <w:spacing w:after="0"/>
        <w:ind w:left="0"/>
        <w:jc w:val="both"/>
      </w:pPr>
      <w:r>
        <w:rPr>
          <w:rFonts w:ascii="Times New Roman"/>
          <w:b w:val="false"/>
          <w:i w:val="false"/>
          <w:color w:val="000000"/>
          <w:sz w:val="28"/>
        </w:rPr>
        <w:t xml:space="preserve">
      170. Қабылдау актісіне қол қойғаннан кейін жаңғыртылған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 </w:t>
      </w:r>
    </w:p>
    <w:bookmarkEnd w:id="4672"/>
    <w:bookmarkStart w:name="z5029" w:id="4673"/>
    <w:p>
      <w:pPr>
        <w:spacing w:after="0"/>
        <w:ind w:left="0"/>
        <w:jc w:val="both"/>
      </w:pPr>
      <w:r>
        <w:rPr>
          <w:rFonts w:ascii="Times New Roman"/>
          <w:b w:val="false"/>
          <w:i w:val="false"/>
          <w:color w:val="000000"/>
          <w:sz w:val="28"/>
        </w:rPr>
        <w:t>
      171. Қабылдау актісіне қол қойғаннан кейін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w:t>
      </w:r>
    </w:p>
    <w:bookmarkEnd w:id="4673"/>
    <w:bookmarkStart w:name="z5030" w:id="4674"/>
    <w:p>
      <w:pPr>
        <w:spacing w:after="0"/>
        <w:ind w:left="0"/>
        <w:jc w:val="both"/>
      </w:pPr>
      <w:r>
        <w:rPr>
          <w:rFonts w:ascii="Times New Roman"/>
          <w:b w:val="false"/>
          <w:i w:val="false"/>
          <w:color w:val="000000"/>
          <w:sz w:val="28"/>
        </w:rPr>
        <w:t xml:space="preserve">
      172. Мемлекеттік әріптес Жекеше әріптеске ұзақ мерзімді қарызға қызмет көрсету бойынша нақты келтірілген шығындардың негізінде жыл сайын ___________ (керегін көрсету) төлейді. </w:t>
      </w:r>
    </w:p>
    <w:bookmarkEnd w:id="4674"/>
    <w:bookmarkStart w:name="z5031" w:id="4675"/>
    <w:p>
      <w:pPr>
        <w:spacing w:after="0"/>
        <w:ind w:left="0"/>
        <w:jc w:val="both"/>
      </w:pPr>
      <w:r>
        <w:rPr>
          <w:rFonts w:ascii="Times New Roman"/>
          <w:b w:val="false"/>
          <w:i w:val="false"/>
          <w:color w:val="000000"/>
          <w:sz w:val="28"/>
        </w:rPr>
        <w:t>
      173. Осы Үлгілік шарт бойынша Жекеше әріптеске ___________ (керегін көрсету) ______ (жазумен көрсету) теңгеден аспауы тиіс.</w:t>
      </w:r>
    </w:p>
    <w:bookmarkEnd w:id="4675"/>
    <w:bookmarkStart w:name="z5032" w:id="4676"/>
    <w:p>
      <w:pPr>
        <w:spacing w:after="0"/>
        <w:ind w:left="0"/>
        <w:jc w:val="both"/>
      </w:pPr>
      <w:r>
        <w:rPr>
          <w:rFonts w:ascii="Times New Roman"/>
          <w:b w:val="false"/>
          <w:i w:val="false"/>
          <w:color w:val="000000"/>
          <w:sz w:val="28"/>
        </w:rPr>
        <w:t>
      174. Осы Үлгілік шарт бойынша Жекеше әріптеске МЖӘ объектісін басқарғаны үшін сыйақы ______ (жазумен көрсету) теңгеден аспауы тиіс.</w:t>
      </w:r>
    </w:p>
    <w:bookmarkEnd w:id="4676"/>
    <w:bookmarkStart w:name="z5033" w:id="4677"/>
    <w:p>
      <w:pPr>
        <w:spacing w:after="0"/>
        <w:ind w:left="0"/>
        <w:jc w:val="both"/>
      </w:pPr>
      <w:r>
        <w:rPr>
          <w:rFonts w:ascii="Times New Roman"/>
          <w:b w:val="false"/>
          <w:i w:val="false"/>
          <w:color w:val="000000"/>
          <w:sz w:val="28"/>
        </w:rPr>
        <w:t>
      175. Мемлекеттік әріптес Жекеше әріптеске МЖӘ объектісін пайдалануға енгізгеннен кейін, 12-қосымшаға және энергиятиімділік көрсеткіштеріне қол жеткізуге сәйкес, МЖӘ объектісін пайдалану сапасын бағалауды ескере отырып, ___ жыл мерзімге МЖӘ объектісін басқарғаны үшін сыйақы төлейді.</w:t>
      </w:r>
    </w:p>
    <w:bookmarkEnd w:id="4677"/>
    <w:bookmarkStart w:name="z5034" w:id="4678"/>
    <w:p>
      <w:pPr>
        <w:spacing w:after="0"/>
        <w:ind w:left="0"/>
        <w:jc w:val="both"/>
      </w:pPr>
      <w:r>
        <w:rPr>
          <w:rFonts w:ascii="Times New Roman"/>
          <w:b w:val="false"/>
          <w:i w:val="false"/>
          <w:color w:val="000000"/>
          <w:sz w:val="28"/>
        </w:rPr>
        <w:t>
      176. Үлгілік шарт бойынша қызметті жүзеге асыру нәтижесінде алынған кірістер Жекеше әріптестің меншігі болып табылады.</w:t>
      </w:r>
    </w:p>
    <w:bookmarkEnd w:id="4678"/>
    <w:bookmarkStart w:name="z5035" w:id="4679"/>
    <w:p>
      <w:pPr>
        <w:spacing w:after="0"/>
        <w:ind w:left="0"/>
        <w:jc w:val="left"/>
      </w:pPr>
      <w:r>
        <w:rPr>
          <w:rFonts w:ascii="Times New Roman"/>
          <w:b/>
          <w:i w:val="false"/>
          <w:color w:val="000000"/>
        </w:rPr>
        <w:t xml:space="preserve"> 18. Тұрақсыздық</w:t>
      </w:r>
    </w:p>
    <w:bookmarkEnd w:id="4679"/>
    <w:bookmarkStart w:name="z5036" w:id="4680"/>
    <w:p>
      <w:pPr>
        <w:spacing w:after="0"/>
        <w:ind w:left="0"/>
        <w:jc w:val="both"/>
      </w:pPr>
      <w:r>
        <w:rPr>
          <w:rFonts w:ascii="Times New Roman"/>
          <w:b w:val="false"/>
          <w:i w:val="false"/>
          <w:color w:val="000000"/>
          <w:sz w:val="28"/>
        </w:rPr>
        <w:t>
      177.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4680"/>
    <w:bookmarkStart w:name="z5037" w:id="4681"/>
    <w:p>
      <w:pPr>
        <w:spacing w:after="0"/>
        <w:ind w:left="0"/>
        <w:jc w:val="left"/>
      </w:pPr>
      <w:r>
        <w:rPr>
          <w:rFonts w:ascii="Times New Roman"/>
          <w:b/>
          <w:i w:val="false"/>
          <w:color w:val="000000"/>
        </w:rPr>
        <w:t xml:space="preserve"> 19. Жергілікті қамту</w:t>
      </w:r>
    </w:p>
    <w:bookmarkEnd w:id="4681"/>
    <w:bookmarkStart w:name="z5038" w:id="4682"/>
    <w:p>
      <w:pPr>
        <w:spacing w:after="0"/>
        <w:ind w:left="0"/>
        <w:jc w:val="both"/>
      </w:pPr>
      <w:r>
        <w:rPr>
          <w:rFonts w:ascii="Times New Roman"/>
          <w:b w:val="false"/>
          <w:i w:val="false"/>
          <w:color w:val="000000"/>
          <w:sz w:val="28"/>
        </w:rPr>
        <w:t>
      178. Кадрлардағы жергілікті қамту мыналарды құрауға тиіс:</w:t>
      </w:r>
    </w:p>
    <w:bookmarkEnd w:id="4682"/>
    <w:bookmarkStart w:name="z5039" w:id="4683"/>
    <w:p>
      <w:pPr>
        <w:spacing w:after="0"/>
        <w:ind w:left="0"/>
        <w:jc w:val="both"/>
      </w:pPr>
      <w:r>
        <w:rPr>
          <w:rFonts w:ascii="Times New Roman"/>
          <w:b w:val="false"/>
          <w:i w:val="false"/>
          <w:color w:val="000000"/>
          <w:sz w:val="28"/>
        </w:rPr>
        <w:t>
      1) бірінші санат – басшылық құрам – ___%;</w:t>
      </w:r>
    </w:p>
    <w:bookmarkEnd w:id="4683"/>
    <w:bookmarkStart w:name="z5040" w:id="4684"/>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4684"/>
    <w:bookmarkStart w:name="z5041" w:id="4685"/>
    <w:p>
      <w:pPr>
        <w:spacing w:after="0"/>
        <w:ind w:left="0"/>
        <w:jc w:val="both"/>
      </w:pPr>
      <w:r>
        <w:rPr>
          <w:rFonts w:ascii="Times New Roman"/>
          <w:b w:val="false"/>
          <w:i w:val="false"/>
          <w:color w:val="000000"/>
          <w:sz w:val="28"/>
        </w:rPr>
        <w:t>
      3) үшінші санат – білікті жұмысшылар – ___%.</w:t>
      </w:r>
    </w:p>
    <w:bookmarkEnd w:id="4685"/>
    <w:bookmarkStart w:name="z5042" w:id="4686"/>
    <w:p>
      <w:pPr>
        <w:spacing w:after="0"/>
        <w:ind w:left="0"/>
        <w:jc w:val="both"/>
      </w:pPr>
      <w:r>
        <w:rPr>
          <w:rFonts w:ascii="Times New Roman"/>
          <w:b w:val="false"/>
          <w:i w:val="false"/>
          <w:color w:val="000000"/>
          <w:sz w:val="28"/>
        </w:rPr>
        <w:t>
      179. Жергілікті қамту:</w:t>
      </w:r>
    </w:p>
    <w:bookmarkEnd w:id="4686"/>
    <w:bookmarkStart w:name="z5043" w:id="4687"/>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4687"/>
    <w:bookmarkStart w:name="z5044" w:id="4688"/>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4688"/>
    <w:bookmarkStart w:name="z5045" w:id="4689"/>
    <w:p>
      <w:pPr>
        <w:spacing w:after="0"/>
        <w:ind w:left="0"/>
        <w:jc w:val="both"/>
      </w:pPr>
      <w:r>
        <w:rPr>
          <w:rFonts w:ascii="Times New Roman"/>
          <w:b w:val="false"/>
          <w:i w:val="false"/>
          <w:color w:val="000000"/>
          <w:sz w:val="28"/>
        </w:rPr>
        <w:t>
      180.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w:t>
      </w:r>
    </w:p>
    <w:bookmarkEnd w:id="4689"/>
    <w:bookmarkStart w:name="z5046" w:id="4690"/>
    <w:p>
      <w:pPr>
        <w:spacing w:after="0"/>
        <w:ind w:left="0"/>
        <w:jc w:val="left"/>
      </w:pPr>
      <w:r>
        <w:rPr>
          <w:rFonts w:ascii="Times New Roman"/>
          <w:b/>
          <w:i w:val="false"/>
          <w:color w:val="000000"/>
        </w:rPr>
        <w:t xml:space="preserve"> 20. Мемлекеттік әріптестің құқықтары мен міндеттері</w:t>
      </w:r>
    </w:p>
    <w:bookmarkEnd w:id="4690"/>
    <w:bookmarkStart w:name="z5047" w:id="4691"/>
    <w:p>
      <w:pPr>
        <w:spacing w:after="0"/>
        <w:ind w:left="0"/>
        <w:jc w:val="both"/>
      </w:pPr>
      <w:r>
        <w:rPr>
          <w:rFonts w:ascii="Times New Roman"/>
          <w:b w:val="false"/>
          <w:i w:val="false"/>
          <w:color w:val="000000"/>
          <w:sz w:val="28"/>
        </w:rPr>
        <w:t>
      181. Мемлекеттік әріптестің:</w:t>
      </w:r>
    </w:p>
    <w:bookmarkEnd w:id="4691"/>
    <w:bookmarkStart w:name="z5048" w:id="4692"/>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4692"/>
    <w:bookmarkStart w:name="z5049" w:id="4693"/>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4693"/>
    <w:bookmarkStart w:name="z5050" w:id="4694"/>
    <w:p>
      <w:pPr>
        <w:spacing w:after="0"/>
        <w:ind w:left="0"/>
        <w:jc w:val="both"/>
      </w:pPr>
      <w:r>
        <w:rPr>
          <w:rFonts w:ascii="Times New Roman"/>
          <w:b w:val="false"/>
          <w:i w:val="false"/>
          <w:color w:val="000000"/>
          <w:sz w:val="28"/>
        </w:rPr>
        <w:t>
      3) Заңнамаға сәйкес МЖӘ объектісінің мониторингін және жаңғыртылуы мен пайдалануын бағалауды жүргізуге;</w:t>
      </w:r>
    </w:p>
    <w:bookmarkEnd w:id="4694"/>
    <w:bookmarkStart w:name="z5051" w:id="4695"/>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4695"/>
    <w:bookmarkStart w:name="z5052" w:id="4696"/>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4696"/>
    <w:bookmarkStart w:name="z5053" w:id="4697"/>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4697"/>
    <w:bookmarkStart w:name="z5054" w:id="4698"/>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4698"/>
    <w:bookmarkStart w:name="z5055" w:id="4699"/>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4699"/>
    <w:bookmarkStart w:name="z5056" w:id="4700"/>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4700"/>
    <w:bookmarkStart w:name="z5057" w:id="4701"/>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4701"/>
    <w:bookmarkStart w:name="z5058" w:id="4702"/>
    <w:p>
      <w:pPr>
        <w:spacing w:after="0"/>
        <w:ind w:left="0"/>
        <w:jc w:val="both"/>
      </w:pPr>
      <w:r>
        <w:rPr>
          <w:rFonts w:ascii="Times New Roman"/>
          <w:b w:val="false"/>
          <w:i w:val="false"/>
          <w:color w:val="000000"/>
          <w:sz w:val="28"/>
        </w:rPr>
        <w:t>
      182. Мемлекеттік әріптес:</w:t>
      </w:r>
    </w:p>
    <w:bookmarkEnd w:id="4702"/>
    <w:bookmarkStart w:name="z5059" w:id="4703"/>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4703"/>
    <w:bookmarkStart w:name="z5060" w:id="4704"/>
    <w:p>
      <w:pPr>
        <w:spacing w:after="0"/>
        <w:ind w:left="0"/>
        <w:jc w:val="both"/>
      </w:pPr>
      <w:r>
        <w:rPr>
          <w:rFonts w:ascii="Times New Roman"/>
          <w:b w:val="false"/>
          <w:i w:val="false"/>
          <w:color w:val="000000"/>
          <w:sz w:val="28"/>
        </w:rPr>
        <w:t>
      2) Жекеше әріптеске Үлгілік шартқа және заңнамаға сәйкес объектіні Имущественного комплекса свободного от прав третьих лиц для целей модернизации және пайдалану мақсаты үшін үшінші тұлғалардың құқықтарынан еркін жер учаскесін беруді қамтамасыз етуге;</w:t>
      </w:r>
    </w:p>
    <w:bookmarkEnd w:id="4704"/>
    <w:bookmarkStart w:name="z5061" w:id="4705"/>
    <w:p>
      <w:pPr>
        <w:spacing w:after="0"/>
        <w:ind w:left="0"/>
        <w:jc w:val="both"/>
      </w:pPr>
      <w:r>
        <w:rPr>
          <w:rFonts w:ascii="Times New Roman"/>
          <w:b w:val="false"/>
          <w:i w:val="false"/>
          <w:color w:val="000000"/>
          <w:sz w:val="28"/>
        </w:rPr>
        <w:t>
      3) МЖӘ объектісін жаңғырту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4705"/>
    <w:bookmarkStart w:name="z5062" w:id="4706"/>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4706"/>
    <w:bookmarkStart w:name="z5063" w:id="4707"/>
    <w:p>
      <w:pPr>
        <w:spacing w:after="0"/>
        <w:ind w:left="0"/>
        <w:jc w:val="both"/>
      </w:pPr>
      <w:r>
        <w:rPr>
          <w:rFonts w:ascii="Times New Roman"/>
          <w:b w:val="false"/>
          <w:i w:val="false"/>
          <w:color w:val="000000"/>
          <w:sz w:val="28"/>
        </w:rPr>
        <w:t>
      5) доверительного управления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4707"/>
    <w:bookmarkStart w:name="z5064" w:id="4708"/>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_____________(қажетті шығындарды өтеу көздерін көрсету) уақытында төлеуді қамтамасыз етуге;</w:t>
      </w:r>
    </w:p>
    <w:bookmarkEnd w:id="4708"/>
    <w:bookmarkStart w:name="z5065" w:id="4709"/>
    <w:p>
      <w:pPr>
        <w:spacing w:after="0"/>
        <w:ind w:left="0"/>
        <w:jc w:val="both"/>
      </w:pPr>
      <w:r>
        <w:rPr>
          <w:rFonts w:ascii="Times New Roman"/>
          <w:b w:val="false"/>
          <w:i w:val="false"/>
          <w:color w:val="000000"/>
          <w:sz w:val="28"/>
        </w:rPr>
        <w:t>
      7) Үлгілік шарттың талаптарына және заңнамаға сәйкес мектепке дейінгі тәрбиелеу мен оқытуға мемлекеттік білім тапсырысын қамтамасыз етуге;</w:t>
      </w:r>
    </w:p>
    <w:bookmarkEnd w:id="4709"/>
    <w:bookmarkStart w:name="z5066" w:id="4710"/>
    <w:p>
      <w:pPr>
        <w:spacing w:after="0"/>
        <w:ind w:left="0"/>
        <w:jc w:val="both"/>
      </w:pPr>
      <w:r>
        <w:rPr>
          <w:rFonts w:ascii="Times New Roman"/>
          <w:b w:val="false"/>
          <w:i w:val="false"/>
          <w:color w:val="000000"/>
          <w:sz w:val="28"/>
        </w:rPr>
        <w:t>
      9)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4710"/>
    <w:bookmarkStart w:name="z5067" w:id="4711"/>
    <w:p>
      <w:pPr>
        <w:spacing w:after="0"/>
        <w:ind w:left="0"/>
        <w:jc w:val="both"/>
      </w:pPr>
      <w:r>
        <w:rPr>
          <w:rFonts w:ascii="Times New Roman"/>
          <w:b w:val="false"/>
          <w:i w:val="false"/>
          <w:color w:val="000000"/>
          <w:sz w:val="28"/>
        </w:rPr>
        <w:t>
      10) Заңнамада және осы Үлгілік шартта белгіленген өзге де талаптар мен Үлгілік шарттарды сақтауға міндетті.</w:t>
      </w:r>
    </w:p>
    <w:bookmarkEnd w:id="4711"/>
    <w:bookmarkStart w:name="z5068" w:id="4712"/>
    <w:p>
      <w:pPr>
        <w:spacing w:after="0"/>
        <w:ind w:left="0"/>
        <w:jc w:val="left"/>
      </w:pPr>
      <w:r>
        <w:rPr>
          <w:rFonts w:ascii="Times New Roman"/>
          <w:b/>
          <w:i w:val="false"/>
          <w:color w:val="000000"/>
        </w:rPr>
        <w:t xml:space="preserve"> 21. Жекеше әріптестің құқықтары мен міндеттері</w:t>
      </w:r>
    </w:p>
    <w:bookmarkEnd w:id="4712"/>
    <w:bookmarkStart w:name="z5069" w:id="4713"/>
    <w:p>
      <w:pPr>
        <w:spacing w:after="0"/>
        <w:ind w:left="0"/>
        <w:jc w:val="both"/>
      </w:pPr>
      <w:r>
        <w:rPr>
          <w:rFonts w:ascii="Times New Roman"/>
          <w:b w:val="false"/>
          <w:i w:val="false"/>
          <w:color w:val="000000"/>
          <w:sz w:val="28"/>
        </w:rPr>
        <w:t xml:space="preserve">
      183. Жекеше әріптестің: </w:t>
      </w:r>
    </w:p>
    <w:bookmarkEnd w:id="4713"/>
    <w:bookmarkStart w:name="z5070" w:id="4714"/>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_________________ (қажетті шығындарды өтеу көздерін көрсету) алуға;</w:t>
      </w:r>
    </w:p>
    <w:bookmarkEnd w:id="4714"/>
    <w:bookmarkStart w:name="z5071" w:id="4715"/>
    <w:p>
      <w:pPr>
        <w:spacing w:after="0"/>
        <w:ind w:left="0"/>
        <w:jc w:val="both"/>
      </w:pPr>
      <w:r>
        <w:rPr>
          <w:rFonts w:ascii="Times New Roman"/>
          <w:b w:val="false"/>
          <w:i w:val="false"/>
          <w:color w:val="000000"/>
          <w:sz w:val="28"/>
        </w:rPr>
        <w:t>
      2) Үлгілік шарттың талаптарын өзгерту туралы ұсыныстар енгізуге;</w:t>
      </w:r>
    </w:p>
    <w:bookmarkEnd w:id="4715"/>
    <w:bookmarkStart w:name="z5072" w:id="4716"/>
    <w:p>
      <w:pPr>
        <w:spacing w:after="0"/>
        <w:ind w:left="0"/>
        <w:jc w:val="both"/>
      </w:pPr>
      <w:r>
        <w:rPr>
          <w:rFonts w:ascii="Times New Roman"/>
          <w:b w:val="false"/>
          <w:i w:val="false"/>
          <w:color w:val="000000"/>
          <w:sz w:val="28"/>
        </w:rPr>
        <w:t>
      3)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4716"/>
    <w:bookmarkStart w:name="z5073" w:id="4717"/>
    <w:p>
      <w:pPr>
        <w:spacing w:after="0"/>
        <w:ind w:left="0"/>
        <w:jc w:val="both"/>
      </w:pPr>
      <w:r>
        <w:rPr>
          <w:rFonts w:ascii="Times New Roman"/>
          <w:b w:val="false"/>
          <w:i w:val="false"/>
          <w:color w:val="000000"/>
          <w:sz w:val="28"/>
        </w:rPr>
        <w:t>
      4) МЖӘ объектісіне қатысты құқықтарды Үлгілік шартта көзделген талаптармен жүзеге асыруға;</w:t>
      </w:r>
    </w:p>
    <w:bookmarkEnd w:id="4717"/>
    <w:bookmarkStart w:name="z5074" w:id="4718"/>
    <w:p>
      <w:pPr>
        <w:spacing w:after="0"/>
        <w:ind w:left="0"/>
        <w:jc w:val="both"/>
      </w:pPr>
      <w:r>
        <w:rPr>
          <w:rFonts w:ascii="Times New Roman"/>
          <w:b w:val="false"/>
          <w:i w:val="false"/>
          <w:color w:val="000000"/>
          <w:sz w:val="28"/>
        </w:rPr>
        <w:t>
      5) Үлгілік шартқа сәйкес, Мемлекеттік әріптестің келісуі бойынша МЖӘ объектісін жаңғырту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4718"/>
    <w:bookmarkStart w:name="z5075" w:id="4719"/>
    <w:p>
      <w:pPr>
        <w:spacing w:after="0"/>
        <w:ind w:left="0"/>
        <w:jc w:val="both"/>
      </w:pPr>
      <w:r>
        <w:rPr>
          <w:rFonts w:ascii="Times New Roman"/>
          <w:b w:val="false"/>
          <w:i w:val="false"/>
          <w:color w:val="000000"/>
          <w:sz w:val="28"/>
        </w:rPr>
        <w:t>
      6) Үлгілік шартта белгіленген жағдайларда залалдарды өтеуді талап етуге;</w:t>
      </w:r>
    </w:p>
    <w:bookmarkEnd w:id="4719"/>
    <w:bookmarkStart w:name="z5076" w:id="4720"/>
    <w:p>
      <w:pPr>
        <w:spacing w:after="0"/>
        <w:ind w:left="0"/>
        <w:jc w:val="both"/>
      </w:pPr>
      <w:r>
        <w:rPr>
          <w:rFonts w:ascii="Times New Roman"/>
          <w:b w:val="false"/>
          <w:i w:val="false"/>
          <w:color w:val="000000"/>
          <w:sz w:val="28"/>
        </w:rPr>
        <w:t>
      7)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4720"/>
    <w:bookmarkStart w:name="z5077" w:id="4721"/>
    <w:p>
      <w:pPr>
        <w:spacing w:after="0"/>
        <w:ind w:left="0"/>
        <w:jc w:val="both"/>
      </w:pPr>
      <w:r>
        <w:rPr>
          <w:rFonts w:ascii="Times New Roman"/>
          <w:b w:val="false"/>
          <w:i w:val="false"/>
          <w:color w:val="000000"/>
          <w:sz w:val="28"/>
        </w:rPr>
        <w:t>
      8)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4721"/>
    <w:bookmarkStart w:name="z5078" w:id="4722"/>
    <w:p>
      <w:pPr>
        <w:spacing w:after="0"/>
        <w:ind w:left="0"/>
        <w:jc w:val="both"/>
      </w:pPr>
      <w:r>
        <w:rPr>
          <w:rFonts w:ascii="Times New Roman"/>
          <w:b w:val="false"/>
          <w:i w:val="false"/>
          <w:color w:val="000000"/>
          <w:sz w:val="28"/>
        </w:rPr>
        <w:t>
      9) Заңнамаға және Үлгілік шартқа сәйкес өзге де құқықтарды жүзеге асыруға құқығы бар.</w:t>
      </w:r>
    </w:p>
    <w:bookmarkEnd w:id="4722"/>
    <w:bookmarkStart w:name="z5079" w:id="4723"/>
    <w:p>
      <w:pPr>
        <w:spacing w:after="0"/>
        <w:ind w:left="0"/>
        <w:jc w:val="both"/>
      </w:pPr>
      <w:r>
        <w:rPr>
          <w:rFonts w:ascii="Times New Roman"/>
          <w:b w:val="false"/>
          <w:i w:val="false"/>
          <w:color w:val="000000"/>
          <w:sz w:val="28"/>
        </w:rPr>
        <w:t>
      184. Жекеше әріптес:</w:t>
      </w:r>
    </w:p>
    <w:bookmarkEnd w:id="4723"/>
    <w:bookmarkStart w:name="z5080" w:id="4724"/>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4724"/>
    <w:bookmarkStart w:name="z5081" w:id="4725"/>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жаңғырту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4725"/>
    <w:bookmarkStart w:name="z5082" w:id="4726"/>
    <w:p>
      <w:pPr>
        <w:spacing w:after="0"/>
        <w:ind w:left="0"/>
        <w:jc w:val="both"/>
      </w:pPr>
      <w:r>
        <w:rPr>
          <w:rFonts w:ascii="Times New Roman"/>
          <w:b w:val="false"/>
          <w:i w:val="false"/>
          <w:color w:val="000000"/>
          <w:sz w:val="28"/>
        </w:rPr>
        <w:t>
      3) жаңғырту аяқталғаннан кейін белгіленген тәртіпте МЖӘ объектісін пайдалануға енгізуді қамтамасыз етуге;</w:t>
      </w:r>
    </w:p>
    <w:bookmarkEnd w:id="4726"/>
    <w:bookmarkStart w:name="z5083" w:id="4727"/>
    <w:p>
      <w:pPr>
        <w:spacing w:after="0"/>
        <w:ind w:left="0"/>
        <w:jc w:val="both"/>
      </w:pPr>
      <w:r>
        <w:rPr>
          <w:rFonts w:ascii="Times New Roman"/>
          <w:b w:val="false"/>
          <w:i w:val="false"/>
          <w:color w:val="000000"/>
          <w:sz w:val="28"/>
        </w:rPr>
        <w:t>
      4) МЖӘ объектісінің бейінін сақтауға;</w:t>
      </w:r>
    </w:p>
    <w:bookmarkEnd w:id="4727"/>
    <w:bookmarkStart w:name="z5084" w:id="4728"/>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4728"/>
    <w:bookmarkStart w:name="z5085" w:id="4729"/>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4729"/>
    <w:bookmarkStart w:name="z5086" w:id="4730"/>
    <w:p>
      <w:pPr>
        <w:spacing w:after="0"/>
        <w:ind w:left="0"/>
        <w:jc w:val="both"/>
      </w:pPr>
      <w:r>
        <w:rPr>
          <w:rFonts w:ascii="Times New Roman"/>
          <w:b w:val="false"/>
          <w:i w:val="false"/>
          <w:color w:val="000000"/>
          <w:sz w:val="28"/>
        </w:rPr>
        <w:t>
      7) Жекеше әріптес МЖӘ объектісін жаңғырту кезеңіне көлік құралдарының қауіпсіз және үздіксіз жүруін қамтамасыз етуге;</w:t>
      </w:r>
    </w:p>
    <w:bookmarkEnd w:id="4730"/>
    <w:bookmarkStart w:name="z5087" w:id="4731"/>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4731"/>
    <w:bookmarkStart w:name="z5088" w:id="4732"/>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4732"/>
    <w:bookmarkStart w:name="z5089" w:id="4733"/>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4733"/>
    <w:bookmarkStart w:name="z5090" w:id="4734"/>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4734"/>
    <w:bookmarkStart w:name="z5091" w:id="4735"/>
    <w:p>
      <w:pPr>
        <w:spacing w:after="0"/>
        <w:ind w:left="0"/>
        <w:jc w:val="both"/>
      </w:pPr>
      <w:r>
        <w:rPr>
          <w:rFonts w:ascii="Times New Roman"/>
          <w:b w:val="false"/>
          <w:i w:val="false"/>
          <w:color w:val="000000"/>
          <w:sz w:val="28"/>
        </w:rPr>
        <w:t>
      12) МЖӘ объектісін жаңғырту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4735"/>
    <w:bookmarkStart w:name="z5092" w:id="4736"/>
    <w:p>
      <w:pPr>
        <w:spacing w:after="0"/>
        <w:ind w:left="0"/>
        <w:jc w:val="both"/>
      </w:pPr>
      <w:r>
        <w:rPr>
          <w:rFonts w:ascii="Times New Roman"/>
          <w:b w:val="false"/>
          <w:i w:val="false"/>
          <w:color w:val="000000"/>
          <w:sz w:val="28"/>
        </w:rPr>
        <w:t>
      13) МЖӘ объектісін жаңғырту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4736"/>
    <w:bookmarkStart w:name="z5093" w:id="4737"/>
    <w:p>
      <w:pPr>
        <w:spacing w:after="0"/>
        <w:ind w:left="0"/>
        <w:jc w:val="both"/>
      </w:pPr>
      <w:r>
        <w:rPr>
          <w:rFonts w:ascii="Times New Roman"/>
          <w:b w:val="false"/>
          <w:i w:val="false"/>
          <w:color w:val="000000"/>
          <w:sz w:val="28"/>
        </w:rPr>
        <w:t>
      14) МЖӘ объектісін жаңғырту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4737"/>
    <w:bookmarkStart w:name="z5094" w:id="4738"/>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4738"/>
    <w:bookmarkStart w:name="z5095" w:id="4739"/>
    <w:p>
      <w:pPr>
        <w:spacing w:after="0"/>
        <w:ind w:left="0"/>
        <w:jc w:val="both"/>
      </w:pPr>
      <w:r>
        <w:rPr>
          <w:rFonts w:ascii="Times New Roman"/>
          <w:b w:val="false"/>
          <w:i w:val="false"/>
          <w:color w:val="000000"/>
          <w:sz w:val="28"/>
        </w:rPr>
        <w:t>
      16) МЖӘ объектісін салу мен пайдалану кезінде сапа менеджментінің халықаралық стандарттарын енгізуді және оларды сақтауды қамтамасыз етуге;</w:t>
      </w:r>
    </w:p>
    <w:bookmarkEnd w:id="4739"/>
    <w:bookmarkStart w:name="z5096" w:id="4740"/>
    <w:p>
      <w:pPr>
        <w:spacing w:after="0"/>
        <w:ind w:left="0"/>
        <w:jc w:val="both"/>
      </w:pPr>
      <w:r>
        <w:rPr>
          <w:rFonts w:ascii="Times New Roman"/>
          <w:b w:val="false"/>
          <w:i w:val="false"/>
          <w:color w:val="000000"/>
          <w:sz w:val="28"/>
        </w:rPr>
        <w:t>
      17) МЖӘ объектісін жаңғырту кезінде тиімді, сапалы әдістер мен технологияларды таңдауға және пайдалануға;</w:t>
      </w:r>
    </w:p>
    <w:bookmarkEnd w:id="4740"/>
    <w:bookmarkStart w:name="z5097" w:id="4741"/>
    <w:p>
      <w:pPr>
        <w:spacing w:after="0"/>
        <w:ind w:left="0"/>
        <w:jc w:val="both"/>
      </w:pPr>
      <w:r>
        <w:rPr>
          <w:rFonts w:ascii="Times New Roman"/>
          <w:b w:val="false"/>
          <w:i w:val="false"/>
          <w:color w:val="000000"/>
          <w:sz w:val="28"/>
        </w:rPr>
        <w:t>
      18) салық заңнамасын, сондай-ақ еңбек және қоршаған ортаны қорғау саласындағы заңнаманы сақтауға;</w:t>
      </w:r>
    </w:p>
    <w:bookmarkEnd w:id="4741"/>
    <w:bookmarkStart w:name="z5098" w:id="4742"/>
    <w:p>
      <w:pPr>
        <w:spacing w:after="0"/>
        <w:ind w:left="0"/>
        <w:jc w:val="both"/>
      </w:pPr>
      <w:r>
        <w:rPr>
          <w:rFonts w:ascii="Times New Roman"/>
          <w:b w:val="false"/>
          <w:i w:val="false"/>
          <w:color w:val="000000"/>
          <w:sz w:val="28"/>
        </w:rPr>
        <w:t>
      19)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4742"/>
    <w:bookmarkStart w:name="z5099" w:id="4743"/>
    <w:p>
      <w:pPr>
        <w:spacing w:after="0"/>
        <w:ind w:left="0"/>
        <w:jc w:val="both"/>
      </w:pPr>
      <w:r>
        <w:rPr>
          <w:rFonts w:ascii="Times New Roman"/>
          <w:b w:val="false"/>
          <w:i w:val="false"/>
          <w:color w:val="000000"/>
          <w:sz w:val="28"/>
        </w:rPr>
        <w:t>
      20) МЖӘ объектісін пайдаланудың ___ (кезеңділігін көрсету) жылында күрделі жөндеу жүргізуді қамтамасыз етуге;</w:t>
      </w:r>
    </w:p>
    <w:bookmarkEnd w:id="4743"/>
    <w:bookmarkStart w:name="z5100" w:id="4744"/>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4744"/>
    <w:bookmarkStart w:name="z5101" w:id="4745"/>
    <w:p>
      <w:pPr>
        <w:spacing w:after="0"/>
        <w:ind w:left="0"/>
        <w:jc w:val="both"/>
      </w:pPr>
      <w:r>
        <w:rPr>
          <w:rFonts w:ascii="Times New Roman"/>
          <w:b w:val="false"/>
          <w:i w:val="false"/>
          <w:color w:val="000000"/>
          <w:sz w:val="28"/>
        </w:rPr>
        <w:t xml:space="preserve">
      22) Мүліктік кешенге өзінің құқықтарын өзге тұлғаларға бермеуге, оның ішінде жалға бермеуге; </w:t>
      </w:r>
    </w:p>
    <w:bookmarkEnd w:id="4745"/>
    <w:bookmarkStart w:name="z5102" w:id="4746"/>
    <w:p>
      <w:pPr>
        <w:spacing w:after="0"/>
        <w:ind w:left="0"/>
        <w:jc w:val="both"/>
      </w:pPr>
      <w:r>
        <w:rPr>
          <w:rFonts w:ascii="Times New Roman"/>
          <w:b w:val="false"/>
          <w:i w:val="false"/>
          <w:color w:val="000000"/>
          <w:sz w:val="28"/>
        </w:rPr>
        <w:t>
      23)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4746"/>
    <w:bookmarkStart w:name="z5103" w:id="4747"/>
    <w:p>
      <w:pPr>
        <w:spacing w:after="0"/>
        <w:ind w:left="0"/>
        <w:jc w:val="both"/>
      </w:pPr>
      <w:r>
        <w:rPr>
          <w:rFonts w:ascii="Times New Roman"/>
          <w:b w:val="false"/>
          <w:i w:val="false"/>
          <w:color w:val="000000"/>
          <w:sz w:val="28"/>
        </w:rPr>
        <w:t xml:space="preserve">
      24) Үлгілік шартта қарастырылған сақтандырудың барлық түрлерін жүзеге асыруға; </w:t>
      </w:r>
    </w:p>
    <w:bookmarkEnd w:id="4747"/>
    <w:bookmarkStart w:name="z5104" w:id="4748"/>
    <w:p>
      <w:pPr>
        <w:spacing w:after="0"/>
        <w:ind w:left="0"/>
        <w:jc w:val="both"/>
      </w:pPr>
      <w:r>
        <w:rPr>
          <w:rFonts w:ascii="Times New Roman"/>
          <w:b w:val="false"/>
          <w:i w:val="false"/>
          <w:color w:val="000000"/>
          <w:sz w:val="28"/>
        </w:rPr>
        <w:t>
      25) көрсетілетін Қызметтерді және оның заманауи жаңартылуын есепке ала отырып МЖӘ объектісінің жинақталуын қамтамасыз етуге;</w:t>
      </w:r>
    </w:p>
    <w:bookmarkEnd w:id="4748"/>
    <w:bookmarkStart w:name="z5105" w:id="4749"/>
    <w:p>
      <w:pPr>
        <w:spacing w:after="0"/>
        <w:ind w:left="0"/>
        <w:jc w:val="both"/>
      </w:pPr>
      <w:r>
        <w:rPr>
          <w:rFonts w:ascii="Times New Roman"/>
          <w:b w:val="false"/>
          <w:i w:val="false"/>
          <w:color w:val="000000"/>
          <w:sz w:val="28"/>
        </w:rPr>
        <w:t>
      26) тұрғын үй-коммуналдық шаруашылығы саласында біліктілік талаптары мен лицензиялау ережелерін сақтауды қамтамасыз етуге;</w:t>
      </w:r>
    </w:p>
    <w:bookmarkEnd w:id="4749"/>
    <w:bookmarkStart w:name="z5106" w:id="4750"/>
    <w:p>
      <w:pPr>
        <w:spacing w:after="0"/>
        <w:ind w:left="0"/>
        <w:jc w:val="both"/>
      </w:pPr>
      <w:r>
        <w:rPr>
          <w:rFonts w:ascii="Times New Roman"/>
          <w:b w:val="false"/>
          <w:i w:val="false"/>
          <w:color w:val="000000"/>
          <w:sz w:val="28"/>
        </w:rPr>
        <w:t>
      27) Қызметтердің сапасын және көлемін қамтамасыз етуге;</w:t>
      </w:r>
    </w:p>
    <w:bookmarkEnd w:id="4750"/>
    <w:bookmarkStart w:name="z5107" w:id="4751"/>
    <w:p>
      <w:pPr>
        <w:spacing w:after="0"/>
        <w:ind w:left="0"/>
        <w:jc w:val="both"/>
      </w:pPr>
      <w:r>
        <w:rPr>
          <w:rFonts w:ascii="Times New Roman"/>
          <w:b w:val="false"/>
          <w:i w:val="false"/>
          <w:color w:val="000000"/>
          <w:sz w:val="28"/>
        </w:rPr>
        <w:t>
      28)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4751"/>
    <w:bookmarkStart w:name="z5108" w:id="4752"/>
    <w:p>
      <w:pPr>
        <w:spacing w:after="0"/>
        <w:ind w:left="0"/>
        <w:jc w:val="both"/>
      </w:pPr>
      <w:r>
        <w:rPr>
          <w:rFonts w:ascii="Times New Roman"/>
          <w:b w:val="false"/>
          <w:i w:val="false"/>
          <w:color w:val="000000"/>
          <w:sz w:val="28"/>
        </w:rPr>
        <w:t>
      29) Үлгілік шартта және заңнамада белгіленген өзге талаптар мен Үлгілік шарттарды сақтауға міндетті.</w:t>
      </w:r>
    </w:p>
    <w:bookmarkEnd w:id="4752"/>
    <w:bookmarkStart w:name="z5109" w:id="4753"/>
    <w:p>
      <w:pPr>
        <w:spacing w:after="0"/>
        <w:ind w:left="0"/>
        <w:jc w:val="left"/>
      </w:pPr>
      <w:r>
        <w:rPr>
          <w:rFonts w:ascii="Times New Roman"/>
          <w:b/>
          <w:i w:val="false"/>
          <w:color w:val="000000"/>
        </w:rPr>
        <w:t xml:space="preserve"> 22. Құқықтар мен міндеттерді беру</w:t>
      </w:r>
    </w:p>
    <w:bookmarkEnd w:id="4753"/>
    <w:bookmarkStart w:name="z5110" w:id="4754"/>
    <w:p>
      <w:pPr>
        <w:spacing w:after="0"/>
        <w:ind w:left="0"/>
        <w:jc w:val="both"/>
      </w:pPr>
      <w:r>
        <w:rPr>
          <w:rFonts w:ascii="Times New Roman"/>
          <w:b w:val="false"/>
          <w:i w:val="false"/>
          <w:color w:val="000000"/>
          <w:sz w:val="28"/>
        </w:rPr>
        <w:t>
      185.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4754"/>
    <w:bookmarkStart w:name="z5111" w:id="4755"/>
    <w:p>
      <w:pPr>
        <w:spacing w:after="0"/>
        <w:ind w:left="0"/>
        <w:jc w:val="both"/>
      </w:pPr>
      <w:r>
        <w:rPr>
          <w:rFonts w:ascii="Times New Roman"/>
          <w:b w:val="false"/>
          <w:i w:val="false"/>
          <w:color w:val="000000"/>
          <w:sz w:val="28"/>
        </w:rPr>
        <w:t>
      186. Үлгілік шартты тоқтату Үлгілік шарт бойынша құқықтар мен міндеттерді өзге тұлғаларға беру туралы мәмілелерді тоқтатуға негіз бола алады.</w:t>
      </w:r>
    </w:p>
    <w:bookmarkEnd w:id="4755"/>
    <w:bookmarkStart w:name="z5112" w:id="4756"/>
    <w:p>
      <w:pPr>
        <w:spacing w:after="0"/>
        <w:ind w:left="0"/>
        <w:jc w:val="both"/>
      </w:pPr>
      <w:r>
        <w:rPr>
          <w:rFonts w:ascii="Times New Roman"/>
          <w:b w:val="false"/>
          <w:i w:val="false"/>
          <w:color w:val="000000"/>
          <w:sz w:val="28"/>
        </w:rPr>
        <w:t>
      187.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4756"/>
    <w:bookmarkStart w:name="z5113" w:id="4757"/>
    <w:p>
      <w:pPr>
        <w:spacing w:after="0"/>
        <w:ind w:left="0"/>
        <w:jc w:val="both"/>
      </w:pPr>
      <w:r>
        <w:rPr>
          <w:rFonts w:ascii="Times New Roman"/>
          <w:b w:val="false"/>
          <w:i w:val="false"/>
          <w:color w:val="000000"/>
          <w:sz w:val="28"/>
        </w:rPr>
        <w:t>
      188. Жекеше әріптес және Үлгілік шарт бойынша құқық пен міндет берілетін үшінші тұлға ортақ жауапкершілікте болады.</w:t>
      </w:r>
    </w:p>
    <w:bookmarkEnd w:id="4757"/>
    <w:bookmarkStart w:name="z5114" w:id="4758"/>
    <w:p>
      <w:pPr>
        <w:spacing w:after="0"/>
        <w:ind w:left="0"/>
        <w:jc w:val="both"/>
      </w:pPr>
      <w:r>
        <w:rPr>
          <w:rFonts w:ascii="Times New Roman"/>
          <w:b w:val="false"/>
          <w:i w:val="false"/>
          <w:color w:val="000000"/>
          <w:sz w:val="28"/>
        </w:rPr>
        <w:t>
      189. Үлгілік шарт бойынша құқықтар мен міндеттерді беру Үлгілік шарттың 216-тармағына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4758"/>
    <w:bookmarkStart w:name="z5115" w:id="4759"/>
    <w:p>
      <w:pPr>
        <w:spacing w:after="0"/>
        <w:ind w:left="0"/>
        <w:jc w:val="both"/>
      </w:pPr>
      <w:r>
        <w:rPr>
          <w:rFonts w:ascii="Times New Roman"/>
          <w:b w:val="false"/>
          <w:i w:val="false"/>
          <w:color w:val="000000"/>
          <w:sz w:val="28"/>
        </w:rPr>
        <w:t>
      190. Мемлекеттік әріптес Үлгілік шарт бойынша құқықтар мен міндеттерді беруден бас тартуға құқылы.</w:t>
      </w:r>
    </w:p>
    <w:bookmarkEnd w:id="4759"/>
    <w:bookmarkStart w:name="z5116" w:id="4760"/>
    <w:p>
      <w:pPr>
        <w:spacing w:after="0"/>
        <w:ind w:left="0"/>
        <w:jc w:val="both"/>
      </w:pPr>
      <w:r>
        <w:rPr>
          <w:rFonts w:ascii="Times New Roman"/>
          <w:b w:val="false"/>
          <w:i w:val="false"/>
          <w:color w:val="000000"/>
          <w:sz w:val="28"/>
        </w:rPr>
        <w:t>
      191.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4760"/>
    <w:bookmarkStart w:name="z5117" w:id="4761"/>
    <w:p>
      <w:pPr>
        <w:spacing w:after="0"/>
        <w:ind w:left="0"/>
        <w:jc w:val="left"/>
      </w:pPr>
      <w:r>
        <w:rPr>
          <w:rFonts w:ascii="Times New Roman"/>
          <w:b/>
          <w:i w:val="false"/>
          <w:color w:val="000000"/>
        </w:rPr>
        <w:t xml:space="preserve"> 23. Мемлекеттік әріптестің Үлгілік шарттың орындалуын бақылауды жүзеге асыру тәртібі</w:t>
      </w:r>
    </w:p>
    <w:bookmarkEnd w:id="4761"/>
    <w:bookmarkStart w:name="z5118" w:id="4762"/>
    <w:p>
      <w:pPr>
        <w:spacing w:after="0"/>
        <w:ind w:left="0"/>
        <w:jc w:val="both"/>
      </w:pPr>
      <w:r>
        <w:rPr>
          <w:rFonts w:ascii="Times New Roman"/>
          <w:b w:val="false"/>
          <w:i w:val="false"/>
          <w:color w:val="000000"/>
          <w:sz w:val="28"/>
        </w:rPr>
        <w:t>
      192.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4762"/>
    <w:bookmarkStart w:name="z5119" w:id="4763"/>
    <w:p>
      <w:pPr>
        <w:spacing w:after="0"/>
        <w:ind w:left="0"/>
        <w:jc w:val="both"/>
      </w:pPr>
      <w:r>
        <w:rPr>
          <w:rFonts w:ascii="Times New Roman"/>
          <w:b w:val="false"/>
          <w:i w:val="false"/>
          <w:color w:val="000000"/>
          <w:sz w:val="28"/>
        </w:rPr>
        <w:t>
      193. Бақылаудың негізгі бағыттары:</w:t>
      </w:r>
    </w:p>
    <w:bookmarkEnd w:id="4763"/>
    <w:bookmarkStart w:name="z5120" w:id="4764"/>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4764"/>
    <w:bookmarkStart w:name="z5121" w:id="4765"/>
    <w:p>
      <w:pPr>
        <w:spacing w:after="0"/>
        <w:ind w:left="0"/>
        <w:jc w:val="both"/>
      </w:pPr>
      <w:r>
        <w:rPr>
          <w:rFonts w:ascii="Times New Roman"/>
          <w:b w:val="false"/>
          <w:i w:val="false"/>
          <w:color w:val="000000"/>
          <w:sz w:val="28"/>
        </w:rPr>
        <w:t>
      2) көрсетілетін қызметтердің сапасын жақсарту;</w:t>
      </w:r>
    </w:p>
    <w:bookmarkEnd w:id="4765"/>
    <w:bookmarkStart w:name="z5122" w:id="4766"/>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4766"/>
    <w:bookmarkStart w:name="z5123" w:id="4767"/>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4767"/>
    <w:bookmarkStart w:name="z5124" w:id="4768"/>
    <w:p>
      <w:pPr>
        <w:spacing w:after="0"/>
        <w:ind w:left="0"/>
        <w:jc w:val="both"/>
      </w:pPr>
      <w:r>
        <w:rPr>
          <w:rFonts w:ascii="Times New Roman"/>
          <w:b w:val="false"/>
          <w:i w:val="false"/>
          <w:color w:val="000000"/>
          <w:sz w:val="28"/>
        </w:rPr>
        <w:t>
      194.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4768"/>
    <w:bookmarkStart w:name="z5125" w:id="4769"/>
    <w:p>
      <w:pPr>
        <w:spacing w:after="0"/>
        <w:ind w:left="0"/>
        <w:jc w:val="both"/>
      </w:pPr>
      <w:r>
        <w:rPr>
          <w:rFonts w:ascii="Times New Roman"/>
          <w:b w:val="false"/>
          <w:i w:val="false"/>
          <w:color w:val="000000"/>
          <w:sz w:val="28"/>
        </w:rPr>
        <w:t>
      195.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26-тарауында көрсетілген әрекеттерді жүзеге асырады.</w:t>
      </w:r>
    </w:p>
    <w:bookmarkEnd w:id="4769"/>
    <w:bookmarkStart w:name="z5126" w:id="4770"/>
    <w:p>
      <w:pPr>
        <w:spacing w:after="0"/>
        <w:ind w:left="0"/>
        <w:jc w:val="both"/>
      </w:pPr>
      <w:r>
        <w:rPr>
          <w:rFonts w:ascii="Times New Roman"/>
          <w:b w:val="false"/>
          <w:i w:val="false"/>
          <w:color w:val="000000"/>
          <w:sz w:val="28"/>
        </w:rPr>
        <w:t>
      196.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4770"/>
    <w:bookmarkStart w:name="z5127" w:id="4771"/>
    <w:p>
      <w:pPr>
        <w:spacing w:after="0"/>
        <w:ind w:left="0"/>
        <w:jc w:val="both"/>
      </w:pPr>
      <w:r>
        <w:rPr>
          <w:rFonts w:ascii="Times New Roman"/>
          <w:b w:val="false"/>
          <w:i w:val="false"/>
          <w:color w:val="000000"/>
          <w:sz w:val="28"/>
        </w:rPr>
        <w:t>
      197.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4771"/>
    <w:bookmarkStart w:name="z5128" w:id="4772"/>
    <w:p>
      <w:pPr>
        <w:spacing w:after="0"/>
        <w:ind w:left="0"/>
        <w:jc w:val="left"/>
      </w:pPr>
      <w:r>
        <w:rPr>
          <w:rFonts w:ascii="Times New Roman"/>
          <w:b/>
          <w:i w:val="false"/>
          <w:color w:val="000000"/>
        </w:rPr>
        <w:t xml:space="preserve"> 24. Тәуекелдерді бөлу, бағалау және оларды басқару бойынша шаралар</w:t>
      </w:r>
    </w:p>
    <w:bookmarkEnd w:id="4772"/>
    <w:bookmarkStart w:name="z5129" w:id="4773"/>
    <w:p>
      <w:pPr>
        <w:spacing w:after="0"/>
        <w:ind w:left="0"/>
        <w:jc w:val="both"/>
      </w:pPr>
      <w:r>
        <w:rPr>
          <w:rFonts w:ascii="Times New Roman"/>
          <w:b w:val="false"/>
          <w:i w:val="false"/>
          <w:color w:val="000000"/>
          <w:sz w:val="28"/>
        </w:rPr>
        <w:t>
      198. Тараптар, Үлгілік шарттың талаптарына сәйкес, Жоба бойынша Тәуекелдерге жауапты болады.</w:t>
      </w:r>
    </w:p>
    <w:bookmarkEnd w:id="4773"/>
    <w:bookmarkStart w:name="z5130" w:id="4774"/>
    <w:p>
      <w:pPr>
        <w:spacing w:after="0"/>
        <w:ind w:left="0"/>
        <w:jc w:val="both"/>
      </w:pPr>
      <w:r>
        <w:rPr>
          <w:rFonts w:ascii="Times New Roman"/>
          <w:b w:val="false"/>
          <w:i w:val="false"/>
          <w:color w:val="000000"/>
          <w:sz w:val="28"/>
        </w:rPr>
        <w:t>
      199. Тараптар, Үлгілік шарттың өзге бөлімдерінде белгіленген тәуекелдерді бөлуді және оларды басқару жөніндегі шараларды ескере отырып, Үлгілік шартқа 13-қосымшаға сәйкес тәуекелдерді бөлу туралы келісімге келді.</w:t>
      </w:r>
    </w:p>
    <w:bookmarkEnd w:id="4774"/>
    <w:bookmarkStart w:name="z5131" w:id="4775"/>
    <w:p>
      <w:pPr>
        <w:spacing w:after="0"/>
        <w:ind w:left="0"/>
        <w:jc w:val="left"/>
      </w:pPr>
      <w:r>
        <w:rPr>
          <w:rFonts w:ascii="Times New Roman"/>
          <w:b/>
          <w:i w:val="false"/>
          <w:color w:val="000000"/>
        </w:rPr>
        <w:t xml:space="preserve"> 25. Тараптардың жауапкершілігі</w:t>
      </w:r>
    </w:p>
    <w:bookmarkEnd w:id="4775"/>
    <w:bookmarkStart w:name="z5132" w:id="4776"/>
    <w:p>
      <w:pPr>
        <w:spacing w:after="0"/>
        <w:ind w:left="0"/>
        <w:jc w:val="both"/>
      </w:pPr>
      <w:r>
        <w:rPr>
          <w:rFonts w:ascii="Times New Roman"/>
          <w:b w:val="false"/>
          <w:i w:val="false"/>
          <w:color w:val="000000"/>
          <w:sz w:val="28"/>
        </w:rPr>
        <w:t>
      200.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4776"/>
    <w:bookmarkStart w:name="z5133" w:id="4777"/>
    <w:p>
      <w:pPr>
        <w:spacing w:after="0"/>
        <w:ind w:left="0"/>
        <w:jc w:val="both"/>
      </w:pPr>
      <w:r>
        <w:rPr>
          <w:rFonts w:ascii="Times New Roman"/>
          <w:b w:val="false"/>
          <w:i w:val="false"/>
          <w:color w:val="000000"/>
          <w:sz w:val="28"/>
        </w:rPr>
        <w:t>
      201. Жекеше әріптес Мемлекеттік әріптестің алдында МЖӘ объектісін жаңғырту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4777"/>
    <w:bookmarkStart w:name="z5134" w:id="4778"/>
    <w:p>
      <w:pPr>
        <w:spacing w:after="0"/>
        <w:ind w:left="0"/>
        <w:jc w:val="both"/>
      </w:pPr>
      <w:r>
        <w:rPr>
          <w:rFonts w:ascii="Times New Roman"/>
          <w:b w:val="false"/>
          <w:i w:val="false"/>
          <w:color w:val="000000"/>
          <w:sz w:val="28"/>
        </w:rPr>
        <w:t>
      202.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4778"/>
    <w:bookmarkStart w:name="z5135" w:id="4779"/>
    <w:p>
      <w:pPr>
        <w:spacing w:after="0"/>
        <w:ind w:left="0"/>
        <w:jc w:val="both"/>
      </w:pPr>
      <w:r>
        <w:rPr>
          <w:rFonts w:ascii="Times New Roman"/>
          <w:b w:val="false"/>
          <w:i w:val="false"/>
          <w:color w:val="000000"/>
          <w:sz w:val="28"/>
        </w:rPr>
        <w:t>
      203. МЖӘ объектісінде Жекеше әріптестің МЖӘ объектісін сапасыз жаңғыртудан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4779"/>
    <w:bookmarkStart w:name="z5136" w:id="4780"/>
    <w:p>
      <w:pPr>
        <w:spacing w:after="0"/>
        <w:ind w:left="0"/>
        <w:jc w:val="both"/>
      </w:pPr>
      <w:r>
        <w:rPr>
          <w:rFonts w:ascii="Times New Roman"/>
          <w:b w:val="false"/>
          <w:i w:val="false"/>
          <w:color w:val="000000"/>
          <w:sz w:val="28"/>
        </w:rPr>
        <w:t>
      204.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4780"/>
    <w:bookmarkStart w:name="z5137" w:id="4781"/>
    <w:p>
      <w:pPr>
        <w:spacing w:after="0"/>
        <w:ind w:left="0"/>
        <w:jc w:val="both"/>
      </w:pPr>
      <w:r>
        <w:rPr>
          <w:rFonts w:ascii="Times New Roman"/>
          <w:b w:val="false"/>
          <w:i w:val="false"/>
          <w:color w:val="000000"/>
          <w:sz w:val="28"/>
        </w:rPr>
        <w:t>
      205.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4781"/>
    <w:bookmarkStart w:name="z5138" w:id="4782"/>
    <w:p>
      <w:pPr>
        <w:spacing w:after="0"/>
        <w:ind w:left="0"/>
        <w:jc w:val="both"/>
      </w:pPr>
      <w:r>
        <w:rPr>
          <w:rFonts w:ascii="Times New Roman"/>
          <w:b w:val="false"/>
          <w:i w:val="false"/>
          <w:color w:val="000000"/>
          <w:sz w:val="28"/>
        </w:rPr>
        <w:t>
      206.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w:t>
      </w:r>
    </w:p>
    <w:bookmarkEnd w:id="4782"/>
    <w:bookmarkStart w:name="z5139" w:id="4783"/>
    <w:p>
      <w:pPr>
        <w:spacing w:after="0"/>
        <w:ind w:left="0"/>
        <w:jc w:val="both"/>
      </w:pPr>
      <w:r>
        <w:rPr>
          <w:rFonts w:ascii="Times New Roman"/>
          <w:b w:val="false"/>
          <w:i w:val="false"/>
          <w:color w:val="000000"/>
          <w:sz w:val="28"/>
        </w:rPr>
        <w:t>
      207.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4783"/>
    <w:bookmarkStart w:name="z5140" w:id="4784"/>
    <w:p>
      <w:pPr>
        <w:spacing w:after="0"/>
        <w:ind w:left="0"/>
        <w:jc w:val="both"/>
      </w:pPr>
      <w:r>
        <w:rPr>
          <w:rFonts w:ascii="Times New Roman"/>
          <w:b w:val="false"/>
          <w:i w:val="false"/>
          <w:color w:val="000000"/>
          <w:sz w:val="28"/>
        </w:rPr>
        <w:t xml:space="preserve">
      208. Жекеше әріптес Мемлекеттік әріптеске МЖӘ объектісін сенімгерлік басқару кезінде жіберіп алған пайданы және мүліктің жойылуынан немесе бүлінуінен болған залалдарды оның табиғи тозуын есепке ала отырып өтейді. </w:t>
      </w:r>
    </w:p>
    <w:bookmarkEnd w:id="4784"/>
    <w:bookmarkStart w:name="z5141" w:id="4785"/>
    <w:p>
      <w:pPr>
        <w:spacing w:after="0"/>
        <w:ind w:left="0"/>
        <w:jc w:val="both"/>
      </w:pPr>
      <w:r>
        <w:rPr>
          <w:rFonts w:ascii="Times New Roman"/>
          <w:b w:val="false"/>
          <w:i w:val="false"/>
          <w:color w:val="000000"/>
          <w:sz w:val="28"/>
        </w:rPr>
        <w:t xml:space="preserve">
      209.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жаңғырту бойынша жұмыстардың сапасына жауапты болады. </w:t>
      </w:r>
    </w:p>
    <w:bookmarkEnd w:id="4785"/>
    <w:bookmarkStart w:name="z5142" w:id="4786"/>
    <w:p>
      <w:pPr>
        <w:spacing w:after="0"/>
        <w:ind w:left="0"/>
        <w:jc w:val="both"/>
      </w:pPr>
      <w:r>
        <w:rPr>
          <w:rFonts w:ascii="Times New Roman"/>
          <w:b w:val="false"/>
          <w:i w:val="false"/>
          <w:color w:val="000000"/>
          <w:sz w:val="28"/>
        </w:rPr>
        <w:t>
      210.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4786"/>
    <w:bookmarkStart w:name="z5143" w:id="4787"/>
    <w:p>
      <w:pPr>
        <w:spacing w:after="0"/>
        <w:ind w:left="0"/>
        <w:jc w:val="both"/>
      </w:pPr>
      <w:r>
        <w:rPr>
          <w:rFonts w:ascii="Times New Roman"/>
          <w:b w:val="false"/>
          <w:i w:val="false"/>
          <w:color w:val="000000"/>
          <w:sz w:val="28"/>
        </w:rPr>
        <w:t>
      211.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4787"/>
    <w:bookmarkStart w:name="z5144" w:id="4788"/>
    <w:p>
      <w:pPr>
        <w:spacing w:after="0"/>
        <w:ind w:left="0"/>
        <w:jc w:val="left"/>
      </w:pPr>
      <w:r>
        <w:rPr>
          <w:rFonts w:ascii="Times New Roman"/>
          <w:b/>
          <w:i w:val="false"/>
          <w:color w:val="000000"/>
        </w:rPr>
        <w:t xml:space="preserve"> 26. Дауларды шешу тәртібі</w:t>
      </w:r>
    </w:p>
    <w:bookmarkEnd w:id="4788"/>
    <w:bookmarkStart w:name="z5145" w:id="4789"/>
    <w:p>
      <w:pPr>
        <w:spacing w:after="0"/>
        <w:ind w:left="0"/>
        <w:jc w:val="both"/>
      </w:pPr>
      <w:r>
        <w:rPr>
          <w:rFonts w:ascii="Times New Roman"/>
          <w:b w:val="false"/>
          <w:i w:val="false"/>
          <w:color w:val="000000"/>
          <w:sz w:val="28"/>
        </w:rPr>
        <w:t>
      212. Үлгілік шартты орындауға және тоқтатуға байланысты даулар келіссөздер арқылы шешіледі.</w:t>
      </w:r>
    </w:p>
    <w:bookmarkEnd w:id="4789"/>
    <w:bookmarkStart w:name="z5146" w:id="4790"/>
    <w:p>
      <w:pPr>
        <w:spacing w:after="0"/>
        <w:ind w:left="0"/>
        <w:jc w:val="both"/>
      </w:pPr>
      <w:r>
        <w:rPr>
          <w:rFonts w:ascii="Times New Roman"/>
          <w:b w:val="false"/>
          <w:i w:val="false"/>
          <w:color w:val="000000"/>
          <w:sz w:val="28"/>
        </w:rPr>
        <w:t>
      213.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4790"/>
    <w:bookmarkStart w:name="z5147" w:id="4791"/>
    <w:p>
      <w:pPr>
        <w:spacing w:after="0"/>
        <w:ind w:left="0"/>
        <w:jc w:val="left"/>
      </w:pPr>
      <w:r>
        <w:rPr>
          <w:rFonts w:ascii="Times New Roman"/>
          <w:b/>
          <w:i w:val="false"/>
          <w:color w:val="000000"/>
        </w:rPr>
        <w:t xml:space="preserve"> 27. Шарт тұрақтылығының кепілдіктері</w:t>
      </w:r>
    </w:p>
    <w:bookmarkEnd w:id="4791"/>
    <w:bookmarkStart w:name="z5148" w:id="4792"/>
    <w:p>
      <w:pPr>
        <w:spacing w:after="0"/>
        <w:ind w:left="0"/>
        <w:jc w:val="both"/>
      </w:pPr>
      <w:r>
        <w:rPr>
          <w:rFonts w:ascii="Times New Roman"/>
          <w:b w:val="false"/>
          <w:i w:val="false"/>
          <w:color w:val="000000"/>
          <w:sz w:val="28"/>
        </w:rPr>
        <w:t>
      214. Жекеше әріптеске заңнамаға сәйкес оның құқықтарын қорғауға кепілдік беріледі.</w:t>
      </w:r>
    </w:p>
    <w:bookmarkEnd w:id="4792"/>
    <w:bookmarkStart w:name="z5149" w:id="4793"/>
    <w:p>
      <w:pPr>
        <w:spacing w:after="0"/>
        <w:ind w:left="0"/>
        <w:jc w:val="both"/>
      </w:pPr>
      <w:r>
        <w:rPr>
          <w:rFonts w:ascii="Times New Roman"/>
          <w:b w:val="false"/>
          <w:i w:val="false"/>
          <w:color w:val="000000"/>
          <w:sz w:val="28"/>
        </w:rPr>
        <w:t>
      215.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4793"/>
    <w:bookmarkStart w:name="z5150" w:id="4794"/>
    <w:p>
      <w:pPr>
        <w:spacing w:after="0"/>
        <w:ind w:left="0"/>
        <w:jc w:val="left"/>
      </w:pPr>
      <w:r>
        <w:rPr>
          <w:rFonts w:ascii="Times New Roman"/>
          <w:b/>
          <w:i w:val="false"/>
          <w:color w:val="000000"/>
        </w:rPr>
        <w:t xml:space="preserve"> 28. Үлгілік шартты өзгерту, толықтыру және тоқтату, бұзу</w:t>
      </w:r>
      <w:r>
        <w:br/>
      </w:r>
      <w:r>
        <w:rPr>
          <w:rFonts w:ascii="Times New Roman"/>
          <w:b/>
          <w:i w:val="false"/>
          <w:color w:val="000000"/>
        </w:rPr>
        <w:t>Үлгілік шарттары</w:t>
      </w:r>
    </w:p>
    <w:bookmarkEnd w:id="4794"/>
    <w:bookmarkStart w:name="z5151" w:id="4795"/>
    <w:p>
      <w:pPr>
        <w:spacing w:after="0"/>
        <w:ind w:left="0"/>
        <w:jc w:val="both"/>
      </w:pPr>
      <w:r>
        <w:rPr>
          <w:rFonts w:ascii="Times New Roman"/>
          <w:b w:val="false"/>
          <w:i w:val="false"/>
          <w:color w:val="000000"/>
          <w:sz w:val="28"/>
        </w:rPr>
        <w:t>
      216.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4795"/>
    <w:bookmarkStart w:name="z5152" w:id="4796"/>
    <w:p>
      <w:pPr>
        <w:spacing w:after="0"/>
        <w:ind w:left="0"/>
        <w:jc w:val="both"/>
      </w:pPr>
      <w:r>
        <w:rPr>
          <w:rFonts w:ascii="Times New Roman"/>
          <w:b w:val="false"/>
          <w:i w:val="false"/>
          <w:color w:val="000000"/>
          <w:sz w:val="28"/>
        </w:rPr>
        <w:t>
      217. Шарт:</w:t>
      </w:r>
    </w:p>
    <w:bookmarkEnd w:id="4796"/>
    <w:bookmarkStart w:name="z5153" w:id="4797"/>
    <w:p>
      <w:pPr>
        <w:spacing w:after="0"/>
        <w:ind w:left="0"/>
        <w:jc w:val="both"/>
      </w:pPr>
      <w:r>
        <w:rPr>
          <w:rFonts w:ascii="Times New Roman"/>
          <w:b w:val="false"/>
          <w:i w:val="false"/>
          <w:color w:val="000000"/>
          <w:sz w:val="28"/>
        </w:rPr>
        <w:t>
      1) Үлгілік шарттың әрекет ету мерзімі өткен;</w:t>
      </w:r>
    </w:p>
    <w:bookmarkEnd w:id="4797"/>
    <w:bookmarkStart w:name="z5154" w:id="4798"/>
    <w:p>
      <w:pPr>
        <w:spacing w:after="0"/>
        <w:ind w:left="0"/>
        <w:jc w:val="both"/>
      </w:pPr>
      <w:r>
        <w:rPr>
          <w:rFonts w:ascii="Times New Roman"/>
          <w:b w:val="false"/>
          <w:i w:val="false"/>
          <w:color w:val="000000"/>
          <w:sz w:val="28"/>
        </w:rPr>
        <w:t>
      2) мерзімінен бұрын бұзылған;</w:t>
      </w:r>
    </w:p>
    <w:bookmarkEnd w:id="4798"/>
    <w:bookmarkStart w:name="z5155" w:id="4799"/>
    <w:p>
      <w:pPr>
        <w:spacing w:after="0"/>
        <w:ind w:left="0"/>
        <w:jc w:val="both"/>
      </w:pPr>
      <w:r>
        <w:rPr>
          <w:rFonts w:ascii="Times New Roman"/>
          <w:b w:val="false"/>
          <w:i w:val="false"/>
          <w:color w:val="000000"/>
          <w:sz w:val="28"/>
        </w:rPr>
        <w:t>
      3) сот шешімі;</w:t>
      </w:r>
    </w:p>
    <w:bookmarkEnd w:id="4799"/>
    <w:bookmarkStart w:name="z5156" w:id="4800"/>
    <w:p>
      <w:pPr>
        <w:spacing w:after="0"/>
        <w:ind w:left="0"/>
        <w:jc w:val="both"/>
      </w:pPr>
      <w:r>
        <w:rPr>
          <w:rFonts w:ascii="Times New Roman"/>
          <w:b w:val="false"/>
          <w:i w:val="false"/>
          <w:color w:val="000000"/>
          <w:sz w:val="28"/>
        </w:rPr>
        <w:t>
      4) Жекеше әріптес таратылған;</w:t>
      </w:r>
    </w:p>
    <w:bookmarkEnd w:id="4800"/>
    <w:bookmarkStart w:name="z5157" w:id="4801"/>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4801"/>
    <w:bookmarkStart w:name="z5158" w:id="4802"/>
    <w:p>
      <w:pPr>
        <w:spacing w:after="0"/>
        <w:ind w:left="0"/>
        <w:jc w:val="both"/>
      </w:pPr>
      <w:r>
        <w:rPr>
          <w:rFonts w:ascii="Times New Roman"/>
          <w:b w:val="false"/>
          <w:i w:val="false"/>
          <w:color w:val="000000"/>
          <w:sz w:val="28"/>
        </w:rPr>
        <w:t xml:space="preserve">
      218.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4802"/>
    <w:bookmarkStart w:name="z5159" w:id="4803"/>
    <w:p>
      <w:pPr>
        <w:spacing w:after="0"/>
        <w:ind w:left="0"/>
        <w:jc w:val="both"/>
      </w:pPr>
      <w:r>
        <w:rPr>
          <w:rFonts w:ascii="Times New Roman"/>
          <w:b w:val="false"/>
          <w:i w:val="false"/>
          <w:color w:val="000000"/>
          <w:sz w:val="28"/>
        </w:rPr>
        <w:t>
      219. Алдын ала талаптарды орындау кезеңінде Тараптардың бірінің бастамасы бойынша мерзімінен бұрын бұзу Үлгілік шарттың 6-тарауына сәйкес жүргізіледі.</w:t>
      </w:r>
    </w:p>
    <w:bookmarkEnd w:id="4803"/>
    <w:bookmarkStart w:name="z5160" w:id="4804"/>
    <w:p>
      <w:pPr>
        <w:spacing w:after="0"/>
        <w:ind w:left="0"/>
        <w:jc w:val="both"/>
      </w:pPr>
      <w:r>
        <w:rPr>
          <w:rFonts w:ascii="Times New Roman"/>
          <w:b w:val="false"/>
          <w:i w:val="false"/>
          <w:color w:val="000000"/>
          <w:sz w:val="28"/>
        </w:rPr>
        <w:t>
      220. МЖӘ объектісін жаңғырту кезеңінде Тараптардың бірінің бастамасы бойынша мерзімінен бұрын бұзу Үлгілік шарттың 11-тарауына сәйкес жүргізіледі.</w:t>
      </w:r>
    </w:p>
    <w:bookmarkEnd w:id="4804"/>
    <w:bookmarkStart w:name="z5161" w:id="4805"/>
    <w:p>
      <w:pPr>
        <w:spacing w:after="0"/>
        <w:ind w:left="0"/>
        <w:jc w:val="both"/>
      </w:pPr>
      <w:r>
        <w:rPr>
          <w:rFonts w:ascii="Times New Roman"/>
          <w:b w:val="false"/>
          <w:i w:val="false"/>
          <w:color w:val="000000"/>
          <w:sz w:val="28"/>
        </w:rPr>
        <w:t>
      221. МЖӘ объектісін пайдалану кезеңінде Тараптардың бірінің бастамасы бойынша мерзімінен бұрын бұзу Үлгілік шарттың 14-тарауына сәйкес жүргізіледі.</w:t>
      </w:r>
    </w:p>
    <w:bookmarkEnd w:id="4805"/>
    <w:bookmarkStart w:name="z5162" w:id="4806"/>
    <w:p>
      <w:pPr>
        <w:spacing w:after="0"/>
        <w:ind w:left="0"/>
        <w:jc w:val="both"/>
      </w:pPr>
      <w:r>
        <w:rPr>
          <w:rFonts w:ascii="Times New Roman"/>
          <w:b w:val="false"/>
          <w:i w:val="false"/>
          <w:color w:val="000000"/>
          <w:sz w:val="28"/>
        </w:rPr>
        <w:t>
      222.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4806"/>
    <w:bookmarkStart w:name="z5163" w:id="4807"/>
    <w:p>
      <w:pPr>
        <w:spacing w:after="0"/>
        <w:ind w:left="0"/>
        <w:jc w:val="both"/>
      </w:pPr>
      <w:r>
        <w:rPr>
          <w:rFonts w:ascii="Times New Roman"/>
          <w:b w:val="false"/>
          <w:i w:val="false"/>
          <w:color w:val="000000"/>
          <w:sz w:val="28"/>
        </w:rPr>
        <w:t>
      223. Үлгілік шарт 217-тармағына сәйкес іс-қимыл тоқтатылған жағдайда, Жұмыстардың тоқтатылуы мынадай тәртіпте жүзеге асырылады:</w:t>
      </w:r>
    </w:p>
    <w:bookmarkEnd w:id="4807"/>
    <w:bookmarkStart w:name="z5164" w:id="4808"/>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4808"/>
    <w:bookmarkStart w:name="z5165" w:id="4809"/>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4809"/>
    <w:bookmarkStart w:name="z5166" w:id="4810"/>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4810"/>
    <w:bookmarkStart w:name="z5167" w:id="4811"/>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4811"/>
    <w:bookmarkStart w:name="z5168" w:id="4812"/>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4812"/>
    <w:bookmarkStart w:name="z5169" w:id="4813"/>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4813"/>
    <w:bookmarkStart w:name="z5170" w:id="4814"/>
    <w:p>
      <w:pPr>
        <w:spacing w:after="0"/>
        <w:ind w:left="0"/>
        <w:jc w:val="left"/>
      </w:pPr>
      <w:r>
        <w:rPr>
          <w:rFonts w:ascii="Times New Roman"/>
          <w:b/>
          <w:i w:val="false"/>
          <w:color w:val="000000"/>
        </w:rPr>
        <w:t xml:space="preserve"> 29. Зияткерлік қызмет нәтижелеріне айрықша құқықтар</w:t>
      </w:r>
    </w:p>
    <w:bookmarkEnd w:id="4814"/>
    <w:bookmarkStart w:name="z5171" w:id="4815"/>
    <w:p>
      <w:pPr>
        <w:spacing w:after="0"/>
        <w:ind w:left="0"/>
        <w:jc w:val="both"/>
      </w:pPr>
      <w:r>
        <w:rPr>
          <w:rFonts w:ascii="Times New Roman"/>
          <w:b w:val="false"/>
          <w:i w:val="false"/>
          <w:color w:val="000000"/>
          <w:sz w:val="28"/>
        </w:rPr>
        <w:t>
      224.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4815"/>
    <w:bookmarkStart w:name="z5172" w:id="4816"/>
    <w:p>
      <w:pPr>
        <w:spacing w:after="0"/>
        <w:ind w:left="0"/>
        <w:jc w:val="both"/>
      </w:pPr>
      <w:r>
        <w:rPr>
          <w:rFonts w:ascii="Times New Roman"/>
          <w:b w:val="false"/>
          <w:i w:val="false"/>
          <w:color w:val="000000"/>
          <w:sz w:val="28"/>
        </w:rPr>
        <w:t xml:space="preserve">
      225.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 </w:t>
      </w:r>
    </w:p>
    <w:bookmarkEnd w:id="4816"/>
    <w:bookmarkStart w:name="z5173" w:id="4817"/>
    <w:p>
      <w:pPr>
        <w:spacing w:after="0"/>
        <w:ind w:left="0"/>
        <w:jc w:val="both"/>
      </w:pPr>
      <w:r>
        <w:rPr>
          <w:rFonts w:ascii="Times New Roman"/>
          <w:b w:val="false"/>
          <w:i w:val="false"/>
          <w:color w:val="000000"/>
          <w:sz w:val="28"/>
        </w:rPr>
        <w:t>
      226. Жекеше әріптес Үлгілік шарттың 224-тармағында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4817"/>
    <w:bookmarkStart w:name="z5174" w:id="4818"/>
    <w:p>
      <w:pPr>
        <w:spacing w:after="0"/>
        <w:ind w:left="0"/>
        <w:jc w:val="both"/>
      </w:pPr>
      <w:r>
        <w:rPr>
          <w:rFonts w:ascii="Times New Roman"/>
          <w:b w:val="false"/>
          <w:i w:val="false"/>
          <w:color w:val="000000"/>
          <w:sz w:val="28"/>
        </w:rPr>
        <w:t xml:space="preserve">
      227.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4818"/>
    <w:bookmarkStart w:name="z5175" w:id="4819"/>
    <w:p>
      <w:pPr>
        <w:spacing w:after="0"/>
        <w:ind w:left="0"/>
        <w:jc w:val="both"/>
      </w:pPr>
      <w:r>
        <w:rPr>
          <w:rFonts w:ascii="Times New Roman"/>
          <w:b w:val="false"/>
          <w:i w:val="false"/>
          <w:color w:val="000000"/>
          <w:sz w:val="28"/>
        </w:rPr>
        <w:t>
      228.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4819"/>
    <w:bookmarkStart w:name="z5176" w:id="4820"/>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4820"/>
    <w:bookmarkStart w:name="z5177" w:id="4821"/>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4821"/>
    <w:bookmarkStart w:name="z5178" w:id="4822"/>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4822"/>
    <w:bookmarkStart w:name="z5179" w:id="4823"/>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4823"/>
    <w:bookmarkStart w:name="z5180" w:id="4824"/>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4824"/>
    <w:bookmarkStart w:name="z5181" w:id="4825"/>
    <w:p>
      <w:pPr>
        <w:spacing w:after="0"/>
        <w:ind w:left="0"/>
        <w:jc w:val="left"/>
      </w:pPr>
      <w:r>
        <w:rPr>
          <w:rFonts w:ascii="Times New Roman"/>
          <w:b/>
          <w:i w:val="false"/>
          <w:color w:val="000000"/>
        </w:rPr>
        <w:t xml:space="preserve"> 30. Үлгілік шарттың тілі</w:t>
      </w:r>
    </w:p>
    <w:bookmarkEnd w:id="4825"/>
    <w:bookmarkStart w:name="z5182" w:id="4826"/>
    <w:p>
      <w:pPr>
        <w:spacing w:after="0"/>
        <w:ind w:left="0"/>
        <w:jc w:val="both"/>
      </w:pPr>
      <w:r>
        <w:rPr>
          <w:rFonts w:ascii="Times New Roman"/>
          <w:b w:val="false"/>
          <w:i w:val="false"/>
          <w:color w:val="000000"/>
          <w:sz w:val="28"/>
        </w:rPr>
        <w:t>
      229.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4826"/>
    <w:bookmarkStart w:name="z5183" w:id="4827"/>
    <w:p>
      <w:pPr>
        <w:spacing w:after="0"/>
        <w:ind w:left="0"/>
        <w:jc w:val="both"/>
      </w:pPr>
      <w:r>
        <w:rPr>
          <w:rFonts w:ascii="Times New Roman"/>
          <w:b w:val="false"/>
          <w:i w:val="false"/>
          <w:color w:val="000000"/>
          <w:sz w:val="28"/>
        </w:rPr>
        <w:t>
      230.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4827"/>
    <w:bookmarkStart w:name="z5184" w:id="4828"/>
    <w:p>
      <w:pPr>
        <w:spacing w:after="0"/>
        <w:ind w:left="0"/>
        <w:jc w:val="both"/>
      </w:pPr>
      <w:r>
        <w:rPr>
          <w:rFonts w:ascii="Times New Roman"/>
          <w:b w:val="false"/>
          <w:i w:val="false"/>
          <w:color w:val="000000"/>
          <w:sz w:val="28"/>
        </w:rPr>
        <w:t>
      231. Тараптар мемлекеттік және орыс тілдері қарым-қатынас тілі ретінде қолданылатыны жөнінде уағдаласады.</w:t>
      </w:r>
    </w:p>
    <w:bookmarkEnd w:id="4828"/>
    <w:bookmarkStart w:name="z5185" w:id="4829"/>
    <w:p>
      <w:pPr>
        <w:spacing w:after="0"/>
        <w:ind w:left="0"/>
        <w:jc w:val="both"/>
      </w:pPr>
      <w:r>
        <w:rPr>
          <w:rFonts w:ascii="Times New Roman"/>
          <w:b w:val="false"/>
          <w:i w:val="false"/>
          <w:color w:val="000000"/>
          <w:sz w:val="28"/>
        </w:rPr>
        <w:t>
      232.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4829"/>
    <w:bookmarkStart w:name="z5186" w:id="4830"/>
    <w:p>
      <w:pPr>
        <w:spacing w:after="0"/>
        <w:ind w:left="0"/>
        <w:jc w:val="left"/>
      </w:pPr>
      <w:r>
        <w:rPr>
          <w:rFonts w:ascii="Times New Roman"/>
          <w:b/>
          <w:i w:val="false"/>
          <w:color w:val="000000"/>
        </w:rPr>
        <w:t xml:space="preserve"> 31. Үлгілік шарттың әрекет ету мерзімдері</w:t>
      </w:r>
    </w:p>
    <w:bookmarkEnd w:id="4830"/>
    <w:bookmarkStart w:name="z5187" w:id="4831"/>
    <w:p>
      <w:pPr>
        <w:spacing w:after="0"/>
        <w:ind w:left="0"/>
        <w:jc w:val="both"/>
      </w:pPr>
      <w:r>
        <w:rPr>
          <w:rFonts w:ascii="Times New Roman"/>
          <w:b w:val="false"/>
          <w:i w:val="false"/>
          <w:color w:val="000000"/>
          <w:sz w:val="28"/>
        </w:rPr>
        <w:t>
      233.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4831"/>
    <w:bookmarkStart w:name="z5188" w:id="4832"/>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4832"/>
    <w:bookmarkStart w:name="z5189" w:id="4833"/>
    <w:p>
      <w:pPr>
        <w:spacing w:after="0"/>
        <w:ind w:left="0"/>
        <w:jc w:val="both"/>
      </w:pPr>
      <w:r>
        <w:rPr>
          <w:rFonts w:ascii="Times New Roman"/>
          <w:b w:val="false"/>
          <w:i w:val="false"/>
          <w:color w:val="000000"/>
          <w:sz w:val="28"/>
        </w:rPr>
        <w:t>
      2) МЖӘ объектісін жаңғырту кезеңі – Қаржылық жабу күнінен бастап __ (жазумен көрсету) ай;</w:t>
      </w:r>
    </w:p>
    <w:bookmarkEnd w:id="4833"/>
    <w:bookmarkStart w:name="z5190" w:id="4834"/>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4834"/>
    <w:bookmarkStart w:name="z5191" w:id="4835"/>
    <w:p>
      <w:pPr>
        <w:spacing w:after="0"/>
        <w:ind w:left="0"/>
        <w:jc w:val="both"/>
      </w:pPr>
      <w:r>
        <w:rPr>
          <w:rFonts w:ascii="Times New Roman"/>
          <w:b w:val="false"/>
          <w:i w:val="false"/>
          <w:color w:val="000000"/>
          <w:sz w:val="28"/>
        </w:rPr>
        <w:t>
      234.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w:t>
      </w:r>
    </w:p>
    <w:bookmarkEnd w:id="4835"/>
    <w:bookmarkStart w:name="z5192" w:id="4836"/>
    <w:p>
      <w:pPr>
        <w:spacing w:after="0"/>
        <w:ind w:left="0"/>
        <w:jc w:val="left"/>
      </w:pPr>
      <w:r>
        <w:rPr>
          <w:rFonts w:ascii="Times New Roman"/>
          <w:b/>
          <w:i w:val="false"/>
          <w:color w:val="000000"/>
        </w:rPr>
        <w:t xml:space="preserve"> 32. Сақтандыру</w:t>
      </w:r>
    </w:p>
    <w:bookmarkEnd w:id="4836"/>
    <w:bookmarkStart w:name="z5193" w:id="4837"/>
    <w:p>
      <w:pPr>
        <w:spacing w:after="0"/>
        <w:ind w:left="0"/>
        <w:jc w:val="both"/>
      </w:pPr>
      <w:r>
        <w:rPr>
          <w:rFonts w:ascii="Times New Roman"/>
          <w:b w:val="false"/>
          <w:i w:val="false"/>
          <w:color w:val="000000"/>
          <w:sz w:val="28"/>
        </w:rPr>
        <w:t>
      235. Тараптар сақтандыруға жататын тәуекелдерді айқындайды, оларды Жекеше әріптес заңнамада белгіленген тәртіппен сақтандырады.</w:t>
      </w:r>
    </w:p>
    <w:bookmarkEnd w:id="4837"/>
    <w:bookmarkStart w:name="z5194" w:id="4838"/>
    <w:p>
      <w:pPr>
        <w:spacing w:after="0"/>
        <w:ind w:left="0"/>
        <w:jc w:val="both"/>
      </w:pPr>
      <w:r>
        <w:rPr>
          <w:rFonts w:ascii="Times New Roman"/>
          <w:b w:val="false"/>
          <w:i w:val="false"/>
          <w:color w:val="000000"/>
          <w:sz w:val="28"/>
        </w:rPr>
        <w:t>
      236. Сақтандыру мүліктік тәуекелдер үшін және мыналарға:</w:t>
      </w:r>
    </w:p>
    <w:bookmarkEnd w:id="4838"/>
    <w:bookmarkStart w:name="z5195" w:id="4839"/>
    <w:p>
      <w:pPr>
        <w:spacing w:after="0"/>
        <w:ind w:left="0"/>
        <w:jc w:val="both"/>
      </w:pPr>
      <w:r>
        <w:rPr>
          <w:rFonts w:ascii="Times New Roman"/>
          <w:b w:val="false"/>
          <w:i w:val="false"/>
          <w:color w:val="000000"/>
          <w:sz w:val="28"/>
        </w:rPr>
        <w:t>
      1) жаңғырту жүргізу орнына жеткізілетін жүктерді тасымалдауға және қоймаға орналастыруға;</w:t>
      </w:r>
    </w:p>
    <w:bookmarkEnd w:id="4839"/>
    <w:bookmarkStart w:name="z5196" w:id="4840"/>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жаңғырту және пайдалануда пайдаланылатын мүлкіне;</w:t>
      </w:r>
    </w:p>
    <w:bookmarkEnd w:id="4840"/>
    <w:bookmarkStart w:name="z5197" w:id="4841"/>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4841"/>
    <w:bookmarkStart w:name="z5198" w:id="4842"/>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4842"/>
    <w:bookmarkStart w:name="z5199" w:id="4843"/>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4843"/>
    <w:bookmarkStart w:name="z5200" w:id="4844"/>
    <w:p>
      <w:pPr>
        <w:spacing w:after="0"/>
        <w:ind w:left="0"/>
        <w:jc w:val="both"/>
      </w:pPr>
      <w:r>
        <w:rPr>
          <w:rFonts w:ascii="Times New Roman"/>
          <w:b w:val="false"/>
          <w:i w:val="false"/>
          <w:color w:val="000000"/>
          <w:sz w:val="28"/>
        </w:rPr>
        <w:t>
      237. МЖӘ объектісін және Жекеше әріптестің жабдығын сақтандыру:</w:t>
      </w:r>
    </w:p>
    <w:bookmarkEnd w:id="4844"/>
    <w:bookmarkStart w:name="z5201" w:id="4845"/>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4845"/>
    <w:bookmarkStart w:name="z5202" w:id="4846"/>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жаңғырту алаңына тасымалдау сәтінен оны жабдық ретінде пайдалану қажеттілігі болмайтын сәтке дейін қолданыста болуы тиіс;</w:t>
      </w:r>
    </w:p>
    <w:bookmarkEnd w:id="4846"/>
    <w:bookmarkStart w:name="z5203" w:id="4847"/>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4847"/>
    <w:bookmarkStart w:name="z5204" w:id="4848"/>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4848"/>
    <w:bookmarkStart w:name="z5205" w:id="4849"/>
    <w:p>
      <w:pPr>
        <w:spacing w:after="0"/>
        <w:ind w:left="0"/>
        <w:jc w:val="both"/>
      </w:pPr>
      <w:r>
        <w:rPr>
          <w:rFonts w:ascii="Times New Roman"/>
          <w:b w:val="false"/>
          <w:i w:val="false"/>
          <w:color w:val="000000"/>
          <w:sz w:val="28"/>
        </w:rPr>
        <w:t>
      238. Жеке тұлғаларға және мүлікке зиян келтіргені үшін азаматтық-құқықтық жауапкершілікті сақтандыру:</w:t>
      </w:r>
    </w:p>
    <w:bookmarkEnd w:id="4849"/>
    <w:bookmarkStart w:name="z5206" w:id="4850"/>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237-тармағына сәйкес сақтандырылған заттарды қоспағанда) келтірілген кез келген зиян және/немесе зақым, сондай-ақ кез келген жеке тұлғаға (Үлгілік шарттың 238-тармағына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4850"/>
    <w:bookmarkStart w:name="z5207" w:id="4851"/>
    <w:p>
      <w:pPr>
        <w:spacing w:after="0"/>
        <w:ind w:left="0"/>
        <w:jc w:val="both"/>
      </w:pPr>
      <w:r>
        <w:rPr>
          <w:rFonts w:ascii="Times New Roman"/>
          <w:b w:val="false"/>
          <w:i w:val="false"/>
          <w:color w:val="000000"/>
          <w:sz w:val="28"/>
        </w:rPr>
        <w:t>
      2) сақтандыру шарттары:</w:t>
      </w:r>
    </w:p>
    <w:bookmarkEnd w:id="4851"/>
    <w:bookmarkStart w:name="z5208" w:id="4852"/>
    <w:p>
      <w:pPr>
        <w:spacing w:after="0"/>
        <w:ind w:left="0"/>
        <w:jc w:val="both"/>
      </w:pPr>
      <w:r>
        <w:rPr>
          <w:rFonts w:ascii="Times New Roman"/>
          <w:b w:val="false"/>
          <w:i w:val="false"/>
          <w:color w:val="000000"/>
          <w:sz w:val="28"/>
        </w:rPr>
        <w:t>
      Заңнамаға сәйкес барлық Тараптардың атынан жасалуы;</w:t>
      </w:r>
    </w:p>
    <w:bookmarkEnd w:id="4852"/>
    <w:bookmarkStart w:name="z5209" w:id="4853"/>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4853"/>
    <w:bookmarkStart w:name="z5210" w:id="4854"/>
    <w:p>
      <w:pPr>
        <w:spacing w:after="0"/>
        <w:ind w:left="0"/>
        <w:jc w:val="both"/>
      </w:pPr>
      <w:r>
        <w:rPr>
          <w:rFonts w:ascii="Times New Roman"/>
          <w:b w:val="false"/>
          <w:i w:val="false"/>
          <w:color w:val="000000"/>
          <w:sz w:val="28"/>
        </w:rPr>
        <w:t>
      239. Жекеше әріптестің персоналын сақтандыру:</w:t>
      </w:r>
    </w:p>
    <w:bookmarkEnd w:id="4854"/>
    <w:bookmarkStart w:name="z5211" w:id="4855"/>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4855"/>
    <w:bookmarkStart w:name="z5212" w:id="4856"/>
    <w:p>
      <w:pPr>
        <w:spacing w:after="0"/>
        <w:ind w:left="0"/>
        <w:jc w:val="both"/>
      </w:pPr>
      <w:r>
        <w:rPr>
          <w:rFonts w:ascii="Times New Roman"/>
          <w:b w:val="false"/>
          <w:i w:val="false"/>
          <w:color w:val="000000"/>
          <w:sz w:val="28"/>
        </w:rPr>
        <w:t>
      2) сақтандыру шарты Жекеше әріптестің персоналы МЖӘ объектісін жаңғырту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4856"/>
    <w:bookmarkStart w:name="z5213" w:id="4857"/>
    <w:p>
      <w:pPr>
        <w:spacing w:after="0"/>
        <w:ind w:left="0"/>
        <w:jc w:val="both"/>
      </w:pPr>
      <w:r>
        <w:rPr>
          <w:rFonts w:ascii="Times New Roman"/>
          <w:b w:val="false"/>
          <w:i w:val="false"/>
          <w:color w:val="000000"/>
          <w:sz w:val="28"/>
        </w:rPr>
        <w:t>
      240. Жекеше әріптес заңнамаға сәйкес сақтандыру компанияларын қалауы бойынша таңдайды.</w:t>
      </w:r>
    </w:p>
    <w:bookmarkEnd w:id="4857"/>
    <w:bookmarkStart w:name="z5214" w:id="4858"/>
    <w:p>
      <w:pPr>
        <w:spacing w:after="0"/>
        <w:ind w:left="0"/>
        <w:jc w:val="left"/>
      </w:pPr>
      <w:r>
        <w:rPr>
          <w:rFonts w:ascii="Times New Roman"/>
          <w:b/>
          <w:i w:val="false"/>
          <w:color w:val="000000"/>
        </w:rPr>
        <w:t xml:space="preserve"> 33. Құпиялылық</w:t>
      </w:r>
    </w:p>
    <w:bookmarkEnd w:id="4858"/>
    <w:bookmarkStart w:name="z5215" w:id="4859"/>
    <w:p>
      <w:pPr>
        <w:spacing w:after="0"/>
        <w:ind w:left="0"/>
        <w:jc w:val="both"/>
      </w:pPr>
      <w:r>
        <w:rPr>
          <w:rFonts w:ascii="Times New Roman"/>
          <w:b w:val="false"/>
          <w:i w:val="false"/>
          <w:color w:val="000000"/>
          <w:sz w:val="28"/>
        </w:rPr>
        <w:t>
      241.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4859"/>
    <w:bookmarkStart w:name="z5216" w:id="4860"/>
    <w:p>
      <w:pPr>
        <w:spacing w:after="0"/>
        <w:ind w:left="0"/>
        <w:jc w:val="both"/>
      </w:pPr>
      <w:r>
        <w:rPr>
          <w:rFonts w:ascii="Times New Roman"/>
          <w:b w:val="false"/>
          <w:i w:val="false"/>
          <w:color w:val="000000"/>
          <w:sz w:val="28"/>
        </w:rPr>
        <w:t>
      242. Тараптардың мына жағдайларды:</w:t>
      </w:r>
    </w:p>
    <w:bookmarkEnd w:id="4860"/>
    <w:bookmarkStart w:name="z5217" w:id="4861"/>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4861"/>
    <w:bookmarkStart w:name="z5218" w:id="4862"/>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4862"/>
    <w:bookmarkStart w:name="z5219" w:id="4863"/>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4863"/>
    <w:bookmarkStart w:name="z5220" w:id="4864"/>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4864"/>
    <w:bookmarkStart w:name="z5221" w:id="4865"/>
    <w:p>
      <w:pPr>
        <w:spacing w:after="0"/>
        <w:ind w:left="0"/>
        <w:jc w:val="both"/>
      </w:pPr>
      <w:r>
        <w:rPr>
          <w:rFonts w:ascii="Times New Roman"/>
          <w:b w:val="false"/>
          <w:i w:val="false"/>
          <w:color w:val="000000"/>
          <w:sz w:val="28"/>
        </w:rPr>
        <w:t>
      243. МЖӘ объектісін жаңғыртуға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4865"/>
    <w:bookmarkStart w:name="z5222" w:id="4866"/>
    <w:p>
      <w:pPr>
        <w:spacing w:after="0"/>
        <w:ind w:left="0"/>
        <w:jc w:val="left"/>
      </w:pPr>
      <w:r>
        <w:rPr>
          <w:rFonts w:ascii="Times New Roman"/>
          <w:b/>
          <w:i w:val="false"/>
          <w:color w:val="000000"/>
        </w:rPr>
        <w:t xml:space="preserve"> 34. Еңсерілмейтін күш жағдаяттары (форс-мажор)</w:t>
      </w:r>
    </w:p>
    <w:bookmarkEnd w:id="4866"/>
    <w:bookmarkStart w:name="z5223" w:id="4867"/>
    <w:p>
      <w:pPr>
        <w:spacing w:after="0"/>
        <w:ind w:left="0"/>
        <w:jc w:val="both"/>
      </w:pPr>
      <w:r>
        <w:rPr>
          <w:rFonts w:ascii="Times New Roman"/>
          <w:b w:val="false"/>
          <w:i w:val="false"/>
          <w:color w:val="000000"/>
          <w:sz w:val="28"/>
        </w:rPr>
        <w:t>
      244. Еңсерілмейтін күш жағдаяттарына:</w:t>
      </w:r>
    </w:p>
    <w:bookmarkEnd w:id="4867"/>
    <w:bookmarkStart w:name="z5224" w:id="4868"/>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4868"/>
    <w:bookmarkStart w:name="z5225" w:id="4869"/>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4869"/>
    <w:bookmarkStart w:name="z5226" w:id="4870"/>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4870"/>
    <w:bookmarkStart w:name="z5227" w:id="4871"/>
    <w:p>
      <w:pPr>
        <w:spacing w:after="0"/>
        <w:ind w:left="0"/>
        <w:jc w:val="both"/>
      </w:pPr>
      <w:r>
        <w:rPr>
          <w:rFonts w:ascii="Times New Roman"/>
          <w:b w:val="false"/>
          <w:i w:val="false"/>
          <w:color w:val="000000"/>
          <w:sz w:val="28"/>
        </w:rPr>
        <w:t>
      245. Еңсерілмейтін күш жағдаяттары (форс-мажор) мынадай ерекше оқиғадан немесе жағдаяттан (бірақ олармен шектеліп қалмай), Үлгілік шарттың 244-тармағында көрсетілген талаптар сақталған жағдайда) тұруы мүмкін:</w:t>
      </w:r>
    </w:p>
    <w:bookmarkEnd w:id="4871"/>
    <w:bookmarkStart w:name="z5228" w:id="4872"/>
    <w:p>
      <w:pPr>
        <w:spacing w:after="0"/>
        <w:ind w:left="0"/>
        <w:jc w:val="both"/>
      </w:pPr>
      <w:r>
        <w:rPr>
          <w:rFonts w:ascii="Times New Roman"/>
          <w:b w:val="false"/>
          <w:i w:val="false"/>
          <w:color w:val="000000"/>
          <w:sz w:val="28"/>
        </w:rPr>
        <w:t>
      1) әскери іс-әрекеттер;</w:t>
      </w:r>
    </w:p>
    <w:bookmarkEnd w:id="4872"/>
    <w:bookmarkStart w:name="z5229" w:id="4873"/>
    <w:p>
      <w:pPr>
        <w:spacing w:after="0"/>
        <w:ind w:left="0"/>
        <w:jc w:val="both"/>
      </w:pPr>
      <w:r>
        <w:rPr>
          <w:rFonts w:ascii="Times New Roman"/>
          <w:b w:val="false"/>
          <w:i w:val="false"/>
          <w:color w:val="000000"/>
          <w:sz w:val="28"/>
        </w:rPr>
        <w:t xml:space="preserve">
      2) террористік акт, төңкеріс, көтеріліс; </w:t>
      </w:r>
    </w:p>
    <w:bookmarkEnd w:id="4873"/>
    <w:bookmarkStart w:name="z5230" w:id="4874"/>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4874"/>
    <w:bookmarkStart w:name="z5231" w:id="4875"/>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4875"/>
    <w:bookmarkStart w:name="z5232" w:id="4876"/>
    <w:p>
      <w:pPr>
        <w:spacing w:after="0"/>
        <w:ind w:left="0"/>
        <w:jc w:val="both"/>
      </w:pPr>
      <w:r>
        <w:rPr>
          <w:rFonts w:ascii="Times New Roman"/>
          <w:b w:val="false"/>
          <w:i w:val="false"/>
          <w:color w:val="000000"/>
          <w:sz w:val="28"/>
        </w:rPr>
        <w:t>
      246. Тараптар мынадай оқиғалар:</w:t>
      </w:r>
    </w:p>
    <w:bookmarkEnd w:id="4876"/>
    <w:bookmarkStart w:name="z5233" w:id="4877"/>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4877"/>
    <w:bookmarkStart w:name="z5234" w:id="4878"/>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4878"/>
    <w:bookmarkStart w:name="z5235" w:id="4879"/>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4879"/>
    <w:bookmarkStart w:name="z5236" w:id="4880"/>
    <w:p>
      <w:pPr>
        <w:spacing w:after="0"/>
        <w:ind w:left="0"/>
        <w:jc w:val="both"/>
      </w:pPr>
      <w:r>
        <w:rPr>
          <w:rFonts w:ascii="Times New Roman"/>
          <w:b w:val="false"/>
          <w:i w:val="false"/>
          <w:color w:val="000000"/>
          <w:sz w:val="28"/>
        </w:rPr>
        <w:t>
      246.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4880"/>
    <w:bookmarkStart w:name="z5237" w:id="4881"/>
    <w:p>
      <w:pPr>
        <w:spacing w:after="0"/>
        <w:ind w:left="0"/>
        <w:jc w:val="both"/>
      </w:pPr>
      <w:r>
        <w:rPr>
          <w:rFonts w:ascii="Times New Roman"/>
          <w:b w:val="false"/>
          <w:i w:val="false"/>
          <w:color w:val="000000"/>
          <w:sz w:val="28"/>
        </w:rPr>
        <w:t>
      247. Еңсерілмейтін күш жағдаяттарының (форс-мажор) орын алуы туралы хабарлама:</w:t>
      </w:r>
    </w:p>
    <w:bookmarkEnd w:id="4881"/>
    <w:bookmarkStart w:name="z5238" w:id="4882"/>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4882"/>
    <w:bookmarkStart w:name="z5239" w:id="4883"/>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244-тармағына сәйкес Еңсерілмейтін күш жағдаяттарының (форс-мажор) орын алуының құжаттық растаулары қоса берілуі тиіс. </w:t>
      </w:r>
    </w:p>
    <w:bookmarkEnd w:id="4883"/>
    <w:bookmarkStart w:name="z5240" w:id="4884"/>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4884"/>
    <w:bookmarkStart w:name="z5241" w:id="4885"/>
    <w:p>
      <w:pPr>
        <w:spacing w:after="0"/>
        <w:ind w:left="0"/>
        <w:jc w:val="both"/>
      </w:pPr>
      <w:r>
        <w:rPr>
          <w:rFonts w:ascii="Times New Roman"/>
          <w:b w:val="false"/>
          <w:i w:val="false"/>
          <w:color w:val="000000"/>
          <w:sz w:val="28"/>
        </w:rPr>
        <w:t>
      249. Үлгілік шартты орындаудың уақытылы еместігін азайту міндеті:</w:t>
      </w:r>
    </w:p>
    <w:bookmarkEnd w:id="4885"/>
    <w:bookmarkStart w:name="z5242" w:id="4886"/>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4886"/>
    <w:bookmarkStart w:name="z5243" w:id="4887"/>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4887"/>
    <w:bookmarkStart w:name="z5244" w:id="4888"/>
    <w:p>
      <w:pPr>
        <w:spacing w:after="0"/>
        <w:ind w:left="0"/>
        <w:jc w:val="both"/>
      </w:pPr>
      <w:r>
        <w:rPr>
          <w:rFonts w:ascii="Times New Roman"/>
          <w:b w:val="false"/>
          <w:i w:val="false"/>
          <w:color w:val="000000"/>
          <w:sz w:val="28"/>
        </w:rPr>
        <w:t>
      250. Еңсерілмейтін күш жағдаяттарының (форс-мажор) салдары:</w:t>
      </w:r>
    </w:p>
    <w:bookmarkEnd w:id="4888"/>
    <w:bookmarkStart w:name="z5245" w:id="4889"/>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4889"/>
    <w:bookmarkStart w:name="z5246" w:id="4890"/>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__ (жазумен көрсету)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4890"/>
    <w:bookmarkStart w:name="z5247" w:id="4891"/>
    <w:p>
      <w:pPr>
        <w:spacing w:after="0"/>
        <w:ind w:left="0"/>
        <w:jc w:val="both"/>
      </w:pPr>
      <w:r>
        <w:rPr>
          <w:rFonts w:ascii="Times New Roman"/>
          <w:b w:val="false"/>
          <w:i w:val="false"/>
          <w:color w:val="000000"/>
          <w:sz w:val="28"/>
        </w:rPr>
        <w:t>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w:t>
      </w:r>
    </w:p>
    <w:bookmarkEnd w:id="4891"/>
    <w:bookmarkStart w:name="z5248" w:id="4892"/>
    <w:p>
      <w:pPr>
        <w:spacing w:after="0"/>
        <w:ind w:left="0"/>
        <w:jc w:val="left"/>
      </w:pPr>
      <w:r>
        <w:rPr>
          <w:rFonts w:ascii="Times New Roman"/>
          <w:b/>
          <w:i w:val="false"/>
          <w:color w:val="000000"/>
        </w:rPr>
        <w:t xml:space="preserve"> 35. Қоршаған ортаны қорғау және жұмыстарды жүргізу қауіпсіздігі жөніндегі талаптар</w:t>
      </w:r>
    </w:p>
    <w:bookmarkEnd w:id="4892"/>
    <w:bookmarkStart w:name="z5249" w:id="4893"/>
    <w:p>
      <w:pPr>
        <w:spacing w:after="0"/>
        <w:ind w:left="0"/>
        <w:jc w:val="both"/>
      </w:pPr>
      <w:r>
        <w:rPr>
          <w:rFonts w:ascii="Times New Roman"/>
          <w:b w:val="false"/>
          <w:i w:val="false"/>
          <w:color w:val="000000"/>
          <w:sz w:val="28"/>
        </w:rPr>
        <w:t>
      251. Қауіпсіздікті және қоршаған ортаны қорғауды қамтамасыз ету мақсатында Жекеше әріптес:</w:t>
      </w:r>
    </w:p>
    <w:bookmarkEnd w:id="4893"/>
    <w:bookmarkStart w:name="z5250" w:id="4894"/>
    <w:p>
      <w:pPr>
        <w:spacing w:after="0"/>
        <w:ind w:left="0"/>
        <w:jc w:val="both"/>
      </w:pPr>
      <w:r>
        <w:rPr>
          <w:rFonts w:ascii="Times New Roman"/>
          <w:b w:val="false"/>
          <w:i w:val="false"/>
          <w:color w:val="000000"/>
          <w:sz w:val="28"/>
        </w:rPr>
        <w:t>
      1) МЖӘ объектісін жаңғырту,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4894"/>
    <w:bookmarkStart w:name="z5251" w:id="4895"/>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4895"/>
    <w:bookmarkStart w:name="z5252" w:id="4896"/>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4896"/>
    <w:bookmarkStart w:name="z5253" w:id="4897"/>
    <w:p>
      <w:pPr>
        <w:spacing w:after="0"/>
        <w:ind w:left="0"/>
        <w:jc w:val="both"/>
      </w:pPr>
      <w:r>
        <w:rPr>
          <w:rFonts w:ascii="Times New Roman"/>
          <w:b w:val="false"/>
          <w:i w:val="false"/>
          <w:color w:val="000000"/>
          <w:sz w:val="28"/>
        </w:rPr>
        <w:t>
      252. Егер МЖӘ объектілерін жаңғырту және пайдалану адамдардың өмірі мен денсаулығына қауіп туғызатын болса, аталған жұмыстарды жүргізуге тыйым салынады.</w:t>
      </w:r>
    </w:p>
    <w:bookmarkEnd w:id="4897"/>
    <w:bookmarkStart w:name="z5254" w:id="4898"/>
    <w:p>
      <w:pPr>
        <w:spacing w:after="0"/>
        <w:ind w:left="0"/>
        <w:jc w:val="both"/>
      </w:pPr>
      <w:r>
        <w:rPr>
          <w:rFonts w:ascii="Times New Roman"/>
          <w:b w:val="false"/>
          <w:i w:val="false"/>
          <w:color w:val="000000"/>
          <w:sz w:val="28"/>
        </w:rPr>
        <w:t>
      253. Үлгілік шарт бойынша жұмысты қауіпсіз жүргізуді қамтамасыз ету жөніндегі негізгі талаптар:</w:t>
      </w:r>
    </w:p>
    <w:bookmarkEnd w:id="4898"/>
    <w:bookmarkStart w:name="z5255" w:id="4899"/>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4899"/>
    <w:bookmarkStart w:name="z5256" w:id="4900"/>
    <w:p>
      <w:pPr>
        <w:spacing w:after="0"/>
        <w:ind w:left="0"/>
        <w:jc w:val="both"/>
      </w:pPr>
      <w:r>
        <w:rPr>
          <w:rFonts w:ascii="Times New Roman"/>
          <w:b w:val="false"/>
          <w:i w:val="false"/>
          <w:color w:val="000000"/>
          <w:sz w:val="28"/>
        </w:rPr>
        <w:t>
      2) жаңғырту жұмыстарында істейтін адамдарды арнайы киімдермен, жеке және ұжымдық қорғау құралдарымен қамтамасыз ету;</w:t>
      </w:r>
    </w:p>
    <w:bookmarkEnd w:id="4900"/>
    <w:bookmarkStart w:name="z5257" w:id="4901"/>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4901"/>
    <w:bookmarkStart w:name="z5258" w:id="4902"/>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4902"/>
    <w:bookmarkStart w:name="z5259" w:id="4903"/>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4903"/>
    <w:bookmarkStart w:name="z5260" w:id="4904"/>
    <w:p>
      <w:pPr>
        <w:spacing w:after="0"/>
        <w:ind w:left="0"/>
        <w:jc w:val="both"/>
      </w:pPr>
      <w:r>
        <w:rPr>
          <w:rFonts w:ascii="Times New Roman"/>
          <w:b w:val="false"/>
          <w:i w:val="false"/>
          <w:color w:val="000000"/>
          <w:sz w:val="28"/>
        </w:rPr>
        <w:t>
      254.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4904"/>
    <w:bookmarkStart w:name="z5261" w:id="4905"/>
    <w:p>
      <w:pPr>
        <w:spacing w:after="0"/>
        <w:ind w:left="0"/>
        <w:jc w:val="both"/>
      </w:pPr>
      <w:r>
        <w:rPr>
          <w:rFonts w:ascii="Times New Roman"/>
          <w:b w:val="false"/>
          <w:i w:val="false"/>
          <w:color w:val="000000"/>
          <w:sz w:val="28"/>
        </w:rPr>
        <w:t>
      255.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4905"/>
    <w:bookmarkStart w:name="z5262" w:id="4906"/>
    <w:p>
      <w:pPr>
        <w:spacing w:after="0"/>
        <w:ind w:left="0"/>
        <w:jc w:val="both"/>
      </w:pPr>
      <w:r>
        <w:rPr>
          <w:rFonts w:ascii="Times New Roman"/>
          <w:b w:val="false"/>
          <w:i w:val="false"/>
          <w:color w:val="000000"/>
          <w:sz w:val="28"/>
        </w:rPr>
        <w:t>
      256.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4906"/>
    <w:bookmarkStart w:name="z5263" w:id="4907"/>
    <w:p>
      <w:pPr>
        <w:spacing w:after="0"/>
        <w:ind w:left="0"/>
        <w:jc w:val="both"/>
      </w:pPr>
      <w:r>
        <w:rPr>
          <w:rFonts w:ascii="Times New Roman"/>
          <w:b w:val="false"/>
          <w:i w:val="false"/>
          <w:color w:val="000000"/>
          <w:sz w:val="28"/>
        </w:rPr>
        <w:t>
      257. Жекеше әріптес, заңнамаға сәйкес, оның кінәсі бойынша Жекеше әріптес персоналының денсаулығына келтірілген зиянды өтейді.</w:t>
      </w:r>
    </w:p>
    <w:bookmarkEnd w:id="4907"/>
    <w:bookmarkStart w:name="z5264" w:id="4908"/>
    <w:p>
      <w:pPr>
        <w:spacing w:after="0"/>
        <w:ind w:left="0"/>
        <w:jc w:val="both"/>
      </w:pPr>
      <w:r>
        <w:rPr>
          <w:rFonts w:ascii="Times New Roman"/>
          <w:b w:val="false"/>
          <w:i w:val="false"/>
          <w:color w:val="000000"/>
          <w:sz w:val="28"/>
        </w:rPr>
        <w:t>
      258.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4908"/>
    <w:bookmarkStart w:name="z5265" w:id="4909"/>
    <w:p>
      <w:pPr>
        <w:spacing w:after="0"/>
        <w:ind w:left="0"/>
        <w:jc w:val="both"/>
      </w:pPr>
      <w:r>
        <w:rPr>
          <w:rFonts w:ascii="Times New Roman"/>
          <w:b w:val="false"/>
          <w:i w:val="false"/>
          <w:color w:val="000000"/>
          <w:sz w:val="28"/>
        </w:rPr>
        <w:t>
      258.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4909"/>
    <w:bookmarkStart w:name="z5266" w:id="4910"/>
    <w:p>
      <w:pPr>
        <w:spacing w:after="0"/>
        <w:ind w:left="0"/>
        <w:jc w:val="left"/>
      </w:pPr>
      <w:r>
        <w:rPr>
          <w:rFonts w:ascii="Times New Roman"/>
          <w:b/>
          <w:i w:val="false"/>
          <w:color w:val="000000"/>
        </w:rPr>
        <w:t xml:space="preserve"> 36. Хабарламалар</w:t>
      </w:r>
    </w:p>
    <w:bookmarkEnd w:id="4910"/>
    <w:bookmarkStart w:name="z5267" w:id="4911"/>
    <w:p>
      <w:pPr>
        <w:spacing w:after="0"/>
        <w:ind w:left="0"/>
        <w:jc w:val="both"/>
      </w:pPr>
      <w:r>
        <w:rPr>
          <w:rFonts w:ascii="Times New Roman"/>
          <w:b w:val="false"/>
          <w:i w:val="false"/>
          <w:color w:val="000000"/>
          <w:sz w:val="28"/>
        </w:rPr>
        <w:t>
      260. Үлгілік шарт аясындағы барлық хабарламалар мемлекеттік және/немес орыс тілінде жазбаша нысанда жасалуы тиіс.</w:t>
      </w:r>
    </w:p>
    <w:bookmarkEnd w:id="4911"/>
    <w:bookmarkStart w:name="z5268" w:id="4912"/>
    <w:p>
      <w:pPr>
        <w:spacing w:after="0"/>
        <w:ind w:left="0"/>
        <w:jc w:val="both"/>
      </w:pPr>
      <w:r>
        <w:rPr>
          <w:rFonts w:ascii="Times New Roman"/>
          <w:b w:val="false"/>
          <w:i w:val="false"/>
          <w:color w:val="000000"/>
          <w:sz w:val="28"/>
        </w:rPr>
        <w:t>
      261. Кез келген хабарлама, егер ол кіріс корреспонденциясы ретінде тіркелген болса, Тараппен алынған болып есептеледі.</w:t>
      </w:r>
    </w:p>
    <w:bookmarkEnd w:id="4912"/>
    <w:bookmarkStart w:name="z5269" w:id="4913"/>
    <w:p>
      <w:pPr>
        <w:spacing w:after="0"/>
        <w:ind w:left="0"/>
        <w:jc w:val="both"/>
      </w:pPr>
      <w:r>
        <w:rPr>
          <w:rFonts w:ascii="Times New Roman"/>
          <w:b w:val="false"/>
          <w:i w:val="false"/>
          <w:color w:val="000000"/>
          <w:sz w:val="28"/>
        </w:rPr>
        <w:t>
      262.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w:t>
      </w:r>
    </w:p>
    <w:bookmarkEnd w:id="4913"/>
    <w:bookmarkStart w:name="z5270" w:id="4914"/>
    <w:p>
      <w:pPr>
        <w:spacing w:after="0"/>
        <w:ind w:left="0"/>
        <w:jc w:val="both"/>
      </w:pPr>
      <w:r>
        <w:rPr>
          <w:rFonts w:ascii="Times New Roman"/>
          <w:b w:val="false"/>
          <w:i w:val="false"/>
          <w:color w:val="000000"/>
          <w:sz w:val="28"/>
        </w:rPr>
        <w:t>
      263.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4914"/>
    <w:bookmarkStart w:name="z5271" w:id="4915"/>
    <w:p>
      <w:pPr>
        <w:spacing w:after="0"/>
        <w:ind w:left="0"/>
        <w:jc w:val="both"/>
      </w:pPr>
      <w:r>
        <w:rPr>
          <w:rFonts w:ascii="Times New Roman"/>
          <w:b w:val="false"/>
          <w:i w:val="false"/>
          <w:color w:val="000000"/>
          <w:sz w:val="28"/>
        </w:rPr>
        <w:t>
      264.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4915"/>
    <w:bookmarkStart w:name="z5272" w:id="4916"/>
    <w:p>
      <w:pPr>
        <w:spacing w:after="0"/>
        <w:ind w:left="0"/>
        <w:jc w:val="both"/>
      </w:pPr>
      <w:r>
        <w:rPr>
          <w:rFonts w:ascii="Times New Roman"/>
          <w:b w:val="false"/>
          <w:i w:val="false"/>
          <w:color w:val="000000"/>
          <w:sz w:val="28"/>
        </w:rPr>
        <w:t>
      265.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4916"/>
    <w:bookmarkStart w:name="z5273" w:id="4917"/>
    <w:p>
      <w:pPr>
        <w:spacing w:after="0"/>
        <w:ind w:left="0"/>
        <w:jc w:val="left"/>
      </w:pPr>
      <w:r>
        <w:rPr>
          <w:rFonts w:ascii="Times New Roman"/>
          <w:b/>
          <w:i w:val="false"/>
          <w:color w:val="000000"/>
        </w:rPr>
        <w:t xml:space="preserve"> 37. Қорытынды ережелер</w:t>
      </w:r>
    </w:p>
    <w:bookmarkEnd w:id="4917"/>
    <w:bookmarkStart w:name="z5274" w:id="4918"/>
    <w:p>
      <w:pPr>
        <w:spacing w:after="0"/>
        <w:ind w:left="0"/>
        <w:jc w:val="both"/>
      </w:pPr>
      <w:r>
        <w:rPr>
          <w:rFonts w:ascii="Times New Roman"/>
          <w:b w:val="false"/>
          <w:i w:val="false"/>
          <w:color w:val="000000"/>
          <w:sz w:val="28"/>
        </w:rPr>
        <w:t>
      266. Үлгілік шартқа барлық қосымшалар мен толықтыруларға Тараптардың уәкілетті өкілдері қол қоюлары тиіс.</w:t>
      </w:r>
    </w:p>
    <w:bookmarkEnd w:id="4918"/>
    <w:bookmarkStart w:name="z5275" w:id="4919"/>
    <w:p>
      <w:pPr>
        <w:spacing w:after="0"/>
        <w:ind w:left="0"/>
        <w:jc w:val="both"/>
      </w:pPr>
      <w:r>
        <w:rPr>
          <w:rFonts w:ascii="Times New Roman"/>
          <w:b w:val="false"/>
          <w:i w:val="false"/>
          <w:color w:val="000000"/>
          <w:sz w:val="28"/>
        </w:rPr>
        <w:t>
      267. Үлгілік шарт бойынша кез келген хат алмасу мынадай мекен-жайлар бойынша жіберіледі:</w:t>
      </w:r>
    </w:p>
    <w:bookmarkEnd w:id="4919"/>
    <w:bookmarkStart w:name="z5276" w:id="4920"/>
    <w:p>
      <w:pPr>
        <w:spacing w:after="0"/>
        <w:ind w:left="0"/>
        <w:jc w:val="both"/>
      </w:pPr>
      <w:r>
        <w:rPr>
          <w:rFonts w:ascii="Times New Roman"/>
          <w:b w:val="false"/>
          <w:i w:val="false"/>
          <w:color w:val="000000"/>
          <w:sz w:val="28"/>
        </w:rPr>
        <w:t>
      Мемлекеттік әріптес: __________;</w:t>
      </w:r>
    </w:p>
    <w:bookmarkEnd w:id="4920"/>
    <w:bookmarkStart w:name="z5277" w:id="4921"/>
    <w:p>
      <w:pPr>
        <w:spacing w:after="0"/>
        <w:ind w:left="0"/>
        <w:jc w:val="both"/>
      </w:pPr>
      <w:r>
        <w:rPr>
          <w:rFonts w:ascii="Times New Roman"/>
          <w:b w:val="false"/>
          <w:i w:val="false"/>
          <w:color w:val="000000"/>
          <w:sz w:val="28"/>
        </w:rPr>
        <w:t>
      Жекеше әріптес: _________.</w:t>
      </w:r>
    </w:p>
    <w:bookmarkEnd w:id="4921"/>
    <w:bookmarkStart w:name="z5278" w:id="4922"/>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4922"/>
    <w:bookmarkStart w:name="z5279" w:id="4923"/>
    <w:p>
      <w:pPr>
        <w:spacing w:after="0"/>
        <w:ind w:left="0"/>
        <w:jc w:val="both"/>
      </w:pPr>
      <w:r>
        <w:rPr>
          <w:rFonts w:ascii="Times New Roman"/>
          <w:b w:val="false"/>
          <w:i w:val="false"/>
          <w:color w:val="000000"/>
          <w:sz w:val="28"/>
        </w:rPr>
        <w:t>
      268.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4923"/>
    <w:bookmarkStart w:name="z5280" w:id="4924"/>
    <w:p>
      <w:pPr>
        <w:spacing w:after="0"/>
        <w:ind w:left="0"/>
        <w:jc w:val="both"/>
      </w:pPr>
      <w:r>
        <w:rPr>
          <w:rFonts w:ascii="Times New Roman"/>
          <w:b w:val="false"/>
          <w:i w:val="false"/>
          <w:color w:val="000000"/>
          <w:sz w:val="28"/>
        </w:rPr>
        <w:t>
      269.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w:t>
      </w:r>
    </w:p>
    <w:bookmarkEnd w:id="4924"/>
    <w:bookmarkStart w:name="z5281" w:id="4925"/>
    <w:p>
      <w:pPr>
        <w:spacing w:after="0"/>
        <w:ind w:left="0"/>
        <w:jc w:val="both"/>
      </w:pPr>
      <w:r>
        <w:rPr>
          <w:rFonts w:ascii="Times New Roman"/>
          <w:b w:val="false"/>
          <w:i w:val="false"/>
          <w:color w:val="000000"/>
          <w:sz w:val="28"/>
        </w:rPr>
        <w:t>
      270.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4925"/>
    <w:bookmarkStart w:name="z5282" w:id="4926"/>
    <w:p>
      <w:pPr>
        <w:spacing w:after="0"/>
        <w:ind w:left="0"/>
        <w:jc w:val="both"/>
      </w:pPr>
      <w:r>
        <w:rPr>
          <w:rFonts w:ascii="Times New Roman"/>
          <w:b w:val="false"/>
          <w:i w:val="false"/>
          <w:color w:val="000000"/>
          <w:sz w:val="28"/>
        </w:rPr>
        <w:t>
      271.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4926"/>
    <w:bookmarkStart w:name="z5283" w:id="4927"/>
    <w:p>
      <w:pPr>
        <w:spacing w:after="0"/>
        <w:ind w:left="0"/>
        <w:jc w:val="both"/>
      </w:pPr>
      <w:r>
        <w:rPr>
          <w:rFonts w:ascii="Times New Roman"/>
          <w:b w:val="false"/>
          <w:i w:val="false"/>
          <w:color w:val="000000"/>
          <w:sz w:val="28"/>
        </w:rPr>
        <w:t xml:space="preserve">
      272.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4927"/>
    <w:bookmarkStart w:name="z5284" w:id="4928"/>
    <w:p>
      <w:pPr>
        <w:spacing w:after="0"/>
        <w:ind w:left="0"/>
        <w:jc w:val="both"/>
      </w:pPr>
      <w:r>
        <w:rPr>
          <w:rFonts w:ascii="Times New Roman"/>
          <w:b w:val="false"/>
          <w:i w:val="false"/>
          <w:color w:val="000000"/>
          <w:sz w:val="28"/>
        </w:rPr>
        <w:t xml:space="preserve">
      273.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4928"/>
    <w:bookmarkStart w:name="z5285" w:id="4929"/>
    <w:p>
      <w:pPr>
        <w:spacing w:after="0"/>
        <w:ind w:left="0"/>
        <w:jc w:val="both"/>
      </w:pPr>
      <w:r>
        <w:rPr>
          <w:rFonts w:ascii="Times New Roman"/>
          <w:b w:val="false"/>
          <w:i w:val="false"/>
          <w:color w:val="000000"/>
          <w:sz w:val="28"/>
        </w:rPr>
        <w:t>
      274.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w:t>
      </w:r>
    </w:p>
    <w:bookmarkEnd w:id="4929"/>
    <w:bookmarkStart w:name="z5286" w:id="4930"/>
    <w:p>
      <w:pPr>
        <w:spacing w:after="0"/>
        <w:ind w:left="0"/>
        <w:jc w:val="left"/>
      </w:pPr>
      <w:r>
        <w:rPr>
          <w:rFonts w:ascii="Times New Roman"/>
          <w:b/>
          <w:i w:val="false"/>
          <w:color w:val="000000"/>
        </w:rPr>
        <w:t xml:space="preserve"> 38. Тараптардың мекен-жайы және банктік деректемелері:</w:t>
      </w:r>
    </w:p>
    <w:bookmarkEnd w:id="4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89" w:id="4931"/>
    <w:p>
      <w:pPr>
        <w:spacing w:after="0"/>
        <w:ind w:left="0"/>
        <w:jc w:val="left"/>
      </w:pPr>
      <w:r>
        <w:rPr>
          <w:rFonts w:ascii="Times New Roman"/>
          <w:b/>
          <w:i w:val="false"/>
          <w:color w:val="000000"/>
        </w:rPr>
        <w:t xml:space="preserve"> МЖӘ объектісі</w:t>
      </w:r>
    </w:p>
    <w:bookmarkEnd w:id="4931"/>
    <w:bookmarkStart w:name="z5290" w:id="4932"/>
    <w:p>
      <w:pPr>
        <w:spacing w:after="0"/>
        <w:ind w:left="0"/>
        <w:jc w:val="both"/>
      </w:pPr>
      <w:r>
        <w:rPr>
          <w:rFonts w:ascii="Times New Roman"/>
          <w:b w:val="false"/>
          <w:i w:val="false"/>
          <w:color w:val="000000"/>
          <w:sz w:val="28"/>
        </w:rPr>
        <w:t>
      МЖӘ объектісі ____________ (елді мекеннің атауын және орналасқан жерін көрсету) шамдарды ауыстыру көзделетін, саны ___ (жазумен көрсету) құрайтын электр желісінің тіреуіштері бар, ұзақтығы ___ шақырым көшелерді жарықтандыру желілері болып табылады.</w:t>
      </w:r>
    </w:p>
    <w:bookmarkEnd w:id="4932"/>
    <w:bookmarkStart w:name="z10597" w:id="4933"/>
    <w:p>
      <w:pPr>
        <w:spacing w:after="0"/>
        <w:ind w:left="0"/>
        <w:jc w:val="left"/>
      </w:pPr>
      <w:r>
        <w:rPr>
          <w:rFonts w:ascii="Times New Roman"/>
          <w:b/>
          <w:i w:val="false"/>
          <w:color w:val="000000"/>
        </w:rPr>
        <w:t xml:space="preserve"> 1. Негізгі техникалық-экономикалық көрсеткіштер</w:t>
      </w:r>
    </w:p>
    <w:bookmarkEnd w:id="4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желілерінің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шамдардың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 тұтыну СУС___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1" w:id="4934"/>
    <w:p>
      <w:pPr>
        <w:spacing w:after="0"/>
        <w:ind w:left="0"/>
        <w:jc w:val="left"/>
      </w:pPr>
      <w:r>
        <w:rPr>
          <w:rFonts w:ascii="Times New Roman"/>
          <w:b/>
          <w:i w:val="false"/>
          <w:color w:val="000000"/>
        </w:rPr>
        <w:t xml:space="preserve"> Тараптардың қолдары</w:t>
      </w:r>
    </w:p>
    <w:bookmarkEnd w:id="4934"/>
    <w:bookmarkStart w:name="z5292" w:id="4935"/>
    <w:p>
      <w:pPr>
        <w:spacing w:after="0"/>
        <w:ind w:left="0"/>
        <w:jc w:val="both"/>
      </w:pPr>
      <w:r>
        <w:rPr>
          <w:rFonts w:ascii="Times New Roman"/>
          <w:b w:val="false"/>
          <w:i w:val="false"/>
          <w:color w:val="000000"/>
          <w:sz w:val="28"/>
        </w:rPr>
        <w:t>
      ______________________________             ______________________________</w:t>
      </w:r>
    </w:p>
    <w:bookmarkEnd w:id="4935"/>
    <w:bookmarkStart w:name="z5293" w:id="493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98" w:id="4937"/>
    <w:p>
      <w:pPr>
        <w:spacing w:after="0"/>
        <w:ind w:left="0"/>
        <w:jc w:val="left"/>
      </w:pPr>
      <w:r>
        <w:rPr>
          <w:rFonts w:ascii="Times New Roman"/>
          <w:b/>
          <w:i w:val="false"/>
          <w:color w:val="000000"/>
        </w:rPr>
        <w:t xml:space="preserve"> МЖӘ жобасын жүзеге асыру кестесі</w:t>
      </w:r>
    </w:p>
    <w:bookmarkEnd w:id="4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жаңғырту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5296" w:id="4938"/>
    <w:p>
      <w:pPr>
        <w:spacing w:after="0"/>
        <w:ind w:left="0"/>
        <w:jc w:val="left"/>
      </w:pPr>
      <w:r>
        <w:rPr>
          <w:rFonts w:ascii="Times New Roman"/>
          <w:b/>
          <w:i w:val="false"/>
          <w:color w:val="000000"/>
        </w:rPr>
        <w:t xml:space="preserve"> Тараптардың қолдары</w:t>
      </w:r>
    </w:p>
    <w:bookmarkEnd w:id="4938"/>
    <w:bookmarkStart w:name="z5297" w:id="4939"/>
    <w:p>
      <w:pPr>
        <w:spacing w:after="0"/>
        <w:ind w:left="0"/>
        <w:jc w:val="both"/>
      </w:pPr>
      <w:r>
        <w:rPr>
          <w:rFonts w:ascii="Times New Roman"/>
          <w:b w:val="false"/>
          <w:i w:val="false"/>
          <w:color w:val="000000"/>
          <w:sz w:val="28"/>
        </w:rPr>
        <w:t>
      ______________________________             ______________________________</w:t>
      </w:r>
    </w:p>
    <w:bookmarkEnd w:id="4939"/>
    <w:bookmarkStart w:name="z5298" w:id="494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01" w:id="4941"/>
    <w:p>
      <w:pPr>
        <w:spacing w:after="0"/>
        <w:ind w:left="0"/>
        <w:jc w:val="left"/>
      </w:pPr>
      <w:r>
        <w:rPr>
          <w:rFonts w:ascii="Times New Roman"/>
          <w:b/>
          <w:i w:val="false"/>
          <w:color w:val="000000"/>
        </w:rPr>
        <w:t xml:space="preserve"> Қаржы-экономикалық жоспар</w:t>
      </w:r>
    </w:p>
    <w:bookmarkEnd w:id="4941"/>
    <w:bookmarkStart w:name="z5302" w:id="4942"/>
    <w:p>
      <w:pPr>
        <w:spacing w:after="0"/>
        <w:ind w:left="0"/>
        <w:jc w:val="both"/>
      </w:pPr>
      <w:r>
        <w:rPr>
          <w:rFonts w:ascii="Times New Roman"/>
          <w:b w:val="false"/>
          <w:i w:val="false"/>
          <w:color w:val="000000"/>
          <w:sz w:val="28"/>
        </w:rPr>
        <w:t xml:space="preserve">
      МЖӘ объектісінің жұмыс істеуі үшін барлығы ____ адам тартылатын болады. </w:t>
      </w:r>
    </w:p>
    <w:bookmarkEnd w:id="4942"/>
    <w:bookmarkStart w:name="z10599" w:id="4943"/>
    <w:p>
      <w:pPr>
        <w:spacing w:after="0"/>
        <w:ind w:left="0"/>
        <w:jc w:val="left"/>
      </w:pPr>
      <w:r>
        <w:rPr>
          <w:rFonts w:ascii="Times New Roman"/>
          <w:b/>
          <w:i w:val="false"/>
          <w:color w:val="000000"/>
        </w:rPr>
        <w:t xml:space="preserve"> 1. Штаттық бірліктердің саны, адам.</w:t>
      </w:r>
    </w:p>
    <w:bookmarkEnd w:id="4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3" w:id="4944"/>
    <w:p>
      <w:pPr>
        <w:spacing w:after="0"/>
        <w:ind w:left="0"/>
        <w:jc w:val="both"/>
      </w:pPr>
      <w:r>
        <w:rPr>
          <w:rFonts w:ascii="Times New Roman"/>
          <w:b w:val="false"/>
          <w:i w:val="false"/>
          <w:color w:val="000000"/>
          <w:sz w:val="28"/>
        </w:rPr>
        <w:t>
      Ескерту: (шығындар мен көрсеткіштердің өзге түрлері болған жағдайда көрсету)</w:t>
      </w:r>
    </w:p>
    <w:bookmarkEnd w:id="4944"/>
    <w:bookmarkStart w:name="z5304" w:id="4945"/>
    <w:p>
      <w:pPr>
        <w:spacing w:after="0"/>
        <w:ind w:left="0"/>
        <w:jc w:val="both"/>
      </w:pPr>
      <w:r>
        <w:rPr>
          <w:rFonts w:ascii="Times New Roman"/>
          <w:b w:val="false"/>
          <w:i w:val="false"/>
          <w:color w:val="000000"/>
          <w:sz w:val="28"/>
        </w:rPr>
        <w:t>
      Жобамен Жекеше әріптестің МЖӘ жобасының бүкіл кезеңіне жобаны жаңғырту мен пайдаланудың барлық кезеңдерінде басқару үшін саны ___ адам (лауазымдарын көрсету) Басқарушы компанияны құруы жоспарланады.</w:t>
      </w:r>
    </w:p>
    <w:bookmarkEnd w:id="4945"/>
    <w:bookmarkStart w:name="z10600" w:id="4946"/>
    <w:p>
      <w:pPr>
        <w:spacing w:after="0"/>
        <w:ind w:left="0"/>
        <w:jc w:val="left"/>
      </w:pPr>
      <w:r>
        <w:rPr>
          <w:rFonts w:ascii="Times New Roman"/>
          <w:b/>
          <w:i w:val="false"/>
          <w:color w:val="000000"/>
        </w:rPr>
        <w:t xml:space="preserve"> 2. МЖӘ жобасын іске асырудың қаржы-экономикалық көрсеткіштері</w:t>
      </w:r>
    </w:p>
    <w:bookmarkEnd w:id="4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жаңғырту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жаңғырту кезеңінде нормативтік мәндер шегіндегі техникалық және әкімшілік шығыстарды қоса алғанда, МЖӘ объектісін жаңғырту кезеңіндегі компанияны басқаруға жұмсалатын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жаңғырту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жаңғыртуға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жаңғырту заңнамасында көзделген нормалар шегінде жаңа объектіні құруда (салуда) тікелей қолданылатын негізгі жаңғырту мен материалдық емес активтерге есептелетін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жаңғыртумен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5" w:id="4947"/>
    <w:p>
      <w:pPr>
        <w:spacing w:after="0"/>
        <w:ind w:left="0"/>
        <w:jc w:val="both"/>
      </w:pPr>
      <w:r>
        <w:rPr>
          <w:rFonts w:ascii="Times New Roman"/>
          <w:b w:val="false"/>
          <w:i w:val="false"/>
          <w:color w:val="000000"/>
          <w:sz w:val="28"/>
        </w:rPr>
        <w:t>
      * барлық шығыстар МЖӘ объектісін жаңғырту кезеңіне қабылданады</w:t>
      </w:r>
    </w:p>
    <w:bookmarkEnd w:id="4947"/>
    <w:bookmarkStart w:name="z5306" w:id="4948"/>
    <w:p>
      <w:pPr>
        <w:spacing w:after="0"/>
        <w:ind w:left="0"/>
        <w:jc w:val="both"/>
      </w:pPr>
      <w:r>
        <w:rPr>
          <w:rFonts w:ascii="Times New Roman"/>
          <w:b w:val="false"/>
          <w:i w:val="false"/>
          <w:color w:val="000000"/>
          <w:sz w:val="28"/>
        </w:rPr>
        <w:t xml:space="preserve">
      Ескерту: </w:t>
      </w:r>
    </w:p>
    <w:bookmarkEnd w:id="4948"/>
    <w:bookmarkStart w:name="z5307" w:id="4949"/>
    <w:p>
      <w:pPr>
        <w:spacing w:after="0"/>
        <w:ind w:left="0"/>
        <w:jc w:val="both"/>
      </w:pPr>
      <w:r>
        <w:rPr>
          <w:rFonts w:ascii="Times New Roman"/>
          <w:b w:val="false"/>
          <w:i w:val="false"/>
          <w:color w:val="000000"/>
          <w:sz w:val="28"/>
        </w:rPr>
        <w:t>
      сыйақылар мен негізгі қарыз төлемдерінің басталуы Тұрғын үй-коммуналдық шаруашылығы саласындағы Үлгілік МЖӘ шартына (көшелерді жарықтандыру желілері) 12-қосымшада көрсетілген кестеге сәйкес, мемлекеттің инвестициялық шығындар өтемақысын төлеуінің басталуымен тұспа-тұс келеді;</w:t>
      </w:r>
    </w:p>
    <w:bookmarkEnd w:id="4949"/>
    <w:bookmarkStart w:name="z5308" w:id="4950"/>
    <w:p>
      <w:pPr>
        <w:spacing w:after="0"/>
        <w:ind w:left="0"/>
        <w:jc w:val="left"/>
      </w:pPr>
      <w:r>
        <w:rPr>
          <w:rFonts w:ascii="Times New Roman"/>
          <w:b/>
          <w:i w:val="false"/>
          <w:color w:val="000000"/>
        </w:rPr>
        <w:t xml:space="preserve"> Тараптардың қолдары</w:t>
      </w:r>
    </w:p>
    <w:bookmarkEnd w:id="4950"/>
    <w:bookmarkStart w:name="z5309" w:id="4951"/>
    <w:p>
      <w:pPr>
        <w:spacing w:after="0"/>
        <w:ind w:left="0"/>
        <w:jc w:val="both"/>
      </w:pPr>
      <w:r>
        <w:rPr>
          <w:rFonts w:ascii="Times New Roman"/>
          <w:b w:val="false"/>
          <w:i w:val="false"/>
          <w:color w:val="000000"/>
          <w:sz w:val="28"/>
        </w:rPr>
        <w:t>
      ______________________________             ______________________________</w:t>
      </w:r>
    </w:p>
    <w:bookmarkEnd w:id="4951"/>
    <w:bookmarkStart w:name="z5310" w:id="495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13" w:id="4953"/>
    <w:p>
      <w:pPr>
        <w:spacing w:after="0"/>
        <w:ind w:left="0"/>
        <w:jc w:val="left"/>
      </w:pPr>
      <w:r>
        <w:rPr>
          <w:rFonts w:ascii="Times New Roman"/>
          <w:b/>
          <w:i w:val="false"/>
          <w:color w:val="000000"/>
        </w:rPr>
        <w:t xml:space="preserve"> Алғашқы кепілдік</w:t>
      </w:r>
    </w:p>
    <w:bookmarkEnd w:id="4953"/>
    <w:bookmarkStart w:name="z5314" w:id="4954"/>
    <w:p>
      <w:pPr>
        <w:spacing w:after="0"/>
        <w:ind w:left="0"/>
        <w:jc w:val="both"/>
      </w:pPr>
      <w:r>
        <w:rPr>
          <w:rFonts w:ascii="Times New Roman"/>
          <w:b w:val="false"/>
          <w:i w:val="false"/>
          <w:color w:val="000000"/>
          <w:sz w:val="28"/>
        </w:rPr>
        <w:t>
      ____________________                              "___"_____________ 20__ ж.</w:t>
      </w:r>
    </w:p>
    <w:bookmarkEnd w:id="4954"/>
    <w:bookmarkStart w:name="z5315" w:id="4955"/>
    <w:p>
      <w:pPr>
        <w:spacing w:after="0"/>
        <w:ind w:left="0"/>
        <w:jc w:val="both"/>
      </w:pPr>
      <w:r>
        <w:rPr>
          <w:rFonts w:ascii="Times New Roman"/>
          <w:b w:val="false"/>
          <w:i w:val="false"/>
          <w:color w:val="000000"/>
          <w:sz w:val="28"/>
        </w:rPr>
        <w:t xml:space="preserve">
      (елді мекеннің атауын және орналасқан жерін көрсету)      </w:t>
      </w:r>
    </w:p>
    <w:bookmarkEnd w:id="4955"/>
    <w:bookmarkStart w:name="z5316" w:id="4956"/>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bookmarkEnd w:id="4956"/>
    <w:bookmarkStart w:name="z5317" w:id="4957"/>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bookmarkEnd w:id="4957"/>
    <w:bookmarkStart w:name="z5318" w:id="4958"/>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bookmarkEnd w:id="4958"/>
    <w:bookmarkStart w:name="z5319" w:id="4959"/>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көшелерді жарықтандыру желілерін жаңғыртумен сенімгерлік басқару)"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4959"/>
    <w:bookmarkStart w:name="z5320" w:id="4960"/>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bookmarkEnd w:id="4960"/>
    <w:bookmarkStart w:name="z5321" w:id="4961"/>
    <w:p>
      <w:pPr>
        <w:spacing w:after="0"/>
        <w:ind w:left="0"/>
        <w:jc w:val="both"/>
      </w:pPr>
      <w:r>
        <w:rPr>
          <w:rFonts w:ascii="Times New Roman"/>
          <w:b w:val="false"/>
          <w:i w:val="false"/>
          <w:color w:val="000000"/>
          <w:sz w:val="28"/>
        </w:rPr>
        <w:t>
      назарға ала отырып:</w:t>
      </w:r>
    </w:p>
    <w:bookmarkEnd w:id="4961"/>
    <w:bookmarkStart w:name="z5322" w:id="4962"/>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4962"/>
    <w:bookmarkStart w:name="z5323" w:id="4963"/>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4963"/>
    <w:bookmarkStart w:name="z5324" w:id="4964"/>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bookmarkEnd w:id="4964"/>
    <w:bookmarkStart w:name="z5325" w:id="4965"/>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Жаңғырту бойынша кепілдікті беру күні (немесе қандай күннің ерте келуіне байланысты бұзу күні) бітеді.</w:t>
      </w:r>
    </w:p>
    <w:bookmarkEnd w:id="4965"/>
    <w:bookmarkStart w:name="z5326" w:id="4966"/>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4966"/>
    <w:bookmarkStart w:name="z5327" w:id="4967"/>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4967"/>
    <w:bookmarkStart w:name="z5328" w:id="496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4968"/>
    <w:bookmarkStart w:name="z5329" w:id="49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4969"/>
    <w:bookmarkStart w:name="z5330" w:id="4970"/>
    <w:p>
      <w:pPr>
        <w:spacing w:after="0"/>
        <w:ind w:left="0"/>
        <w:jc w:val="left"/>
      </w:pPr>
      <w:r>
        <w:rPr>
          <w:rFonts w:ascii="Times New Roman"/>
          <w:b/>
          <w:i w:val="false"/>
          <w:color w:val="000000"/>
        </w:rPr>
        <w:t xml:space="preserve"> Тараптардың қолдары</w:t>
      </w:r>
    </w:p>
    <w:bookmarkEnd w:id="4970"/>
    <w:bookmarkStart w:name="z5331" w:id="4971"/>
    <w:p>
      <w:pPr>
        <w:spacing w:after="0"/>
        <w:ind w:left="0"/>
        <w:jc w:val="both"/>
      </w:pPr>
      <w:r>
        <w:rPr>
          <w:rFonts w:ascii="Times New Roman"/>
          <w:b w:val="false"/>
          <w:i w:val="false"/>
          <w:color w:val="000000"/>
          <w:sz w:val="28"/>
        </w:rPr>
        <w:t>
      ___________________________________</w:t>
      </w:r>
    </w:p>
    <w:bookmarkEnd w:id="4971"/>
    <w:bookmarkStart w:name="z5332" w:id="4972"/>
    <w:p>
      <w:pPr>
        <w:spacing w:after="0"/>
        <w:ind w:left="0"/>
        <w:jc w:val="both"/>
      </w:pPr>
      <w:r>
        <w:rPr>
          <w:rFonts w:ascii="Times New Roman"/>
          <w:b w:val="false"/>
          <w:i w:val="false"/>
          <w:color w:val="000000"/>
          <w:sz w:val="28"/>
        </w:rPr>
        <w:t>
      Кепілдің атынан</w:t>
      </w:r>
    </w:p>
    <w:bookmarkEnd w:id="4972"/>
    <w:bookmarkStart w:name="z5333" w:id="4973"/>
    <w:p>
      <w:pPr>
        <w:spacing w:after="0"/>
        <w:ind w:left="0"/>
        <w:jc w:val="both"/>
      </w:pPr>
      <w:r>
        <w:rPr>
          <w:rFonts w:ascii="Times New Roman"/>
          <w:b w:val="false"/>
          <w:i w:val="false"/>
          <w:color w:val="000000"/>
          <w:sz w:val="28"/>
        </w:rPr>
        <w:t>
      ___________________________________            ______________________________________</w:t>
      </w:r>
    </w:p>
    <w:bookmarkEnd w:id="4973"/>
    <w:bookmarkStart w:name="z5334" w:id="497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01" w:id="4975"/>
    <w:p>
      <w:pPr>
        <w:spacing w:after="0"/>
        <w:ind w:left="0"/>
        <w:jc w:val="left"/>
      </w:pPr>
      <w:r>
        <w:rPr>
          <w:rFonts w:ascii="Times New Roman"/>
          <w:b/>
          <w:i w:val="false"/>
          <w:color w:val="000000"/>
        </w:rPr>
        <w:t xml:space="preserve"> Мүліктік кешен</w:t>
      </w:r>
    </w:p>
    <w:bookmarkEnd w:id="4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20__ ж.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желілерімен ажырағысыз байланыстағы жер учаскелерін өтеусіз пайдаланудың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жарықтандыру желілерімен ажырағысыз байланыстағы Жер учаскесін мақсатты тағайындау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жарықтандыру желілерімен ажырағысыз байланыстағы Жер учаскесін пайдаланудағы шектеулер мен ауыртпалықтар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жарықтандыру желілері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шақырым (ұзақтығын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___ (керегін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______ (керегін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дана</w:t>
            </w:r>
          </w:p>
        </w:tc>
      </w:tr>
    </w:tbl>
    <w:bookmarkStart w:name="z5337" w:id="4976"/>
    <w:p>
      <w:pPr>
        <w:spacing w:after="0"/>
        <w:ind w:left="0"/>
        <w:jc w:val="left"/>
      </w:pPr>
      <w:r>
        <w:rPr>
          <w:rFonts w:ascii="Times New Roman"/>
          <w:b/>
          <w:i w:val="false"/>
          <w:color w:val="000000"/>
        </w:rPr>
        <w:t xml:space="preserve"> Тараптардың қолдары</w:t>
      </w:r>
    </w:p>
    <w:bookmarkEnd w:id="4976"/>
    <w:bookmarkStart w:name="z5338" w:id="4977"/>
    <w:p>
      <w:pPr>
        <w:spacing w:after="0"/>
        <w:ind w:left="0"/>
        <w:jc w:val="both"/>
      </w:pPr>
      <w:r>
        <w:rPr>
          <w:rFonts w:ascii="Times New Roman"/>
          <w:b w:val="false"/>
          <w:i w:val="false"/>
          <w:color w:val="000000"/>
          <w:sz w:val="28"/>
        </w:rPr>
        <w:t>
      ___________________________________            ______________________________________</w:t>
      </w:r>
    </w:p>
    <w:bookmarkEnd w:id="4977"/>
    <w:bookmarkStart w:name="z5339" w:id="497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02" w:id="4979"/>
    <w:p>
      <w:pPr>
        <w:spacing w:after="0"/>
        <w:ind w:left="0"/>
        <w:jc w:val="left"/>
      </w:pPr>
      <w:r>
        <w:rPr>
          <w:rFonts w:ascii="Times New Roman"/>
          <w:b/>
          <w:i w:val="false"/>
          <w:color w:val="000000"/>
        </w:rPr>
        <w:t xml:space="preserve"> Қаржыландыру көздері</w:t>
      </w:r>
    </w:p>
    <w:bookmarkEnd w:id="4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құнынан ___%. </w:t>
            </w:r>
          </w:p>
          <w:p>
            <w:pPr>
              <w:spacing w:after="20"/>
              <w:ind w:left="20"/>
              <w:jc w:val="both"/>
            </w:pPr>
            <w:r>
              <w:rPr>
                <w:rFonts w:ascii="Times New Roman"/>
                <w:b w:val="false"/>
                <w:i w:val="false"/>
                <w:color w:val="000000"/>
                <w:sz w:val="20"/>
              </w:rPr>
              <w:t>
Қарыз қаражаттары – МЖӘ объектісін жаңғырту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(жаңғырту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2" w:id="4980"/>
    <w:p>
      <w:pPr>
        <w:spacing w:after="0"/>
        <w:ind w:left="0"/>
        <w:jc w:val="left"/>
      </w:pPr>
      <w:r>
        <w:rPr>
          <w:rFonts w:ascii="Times New Roman"/>
          <w:b/>
          <w:i w:val="false"/>
          <w:color w:val="000000"/>
        </w:rPr>
        <w:t xml:space="preserve"> Тараптардың қолдары</w:t>
      </w:r>
    </w:p>
    <w:bookmarkEnd w:id="4980"/>
    <w:bookmarkStart w:name="z5343" w:id="4981"/>
    <w:p>
      <w:pPr>
        <w:spacing w:after="0"/>
        <w:ind w:left="0"/>
        <w:jc w:val="both"/>
      </w:pPr>
      <w:r>
        <w:rPr>
          <w:rFonts w:ascii="Times New Roman"/>
          <w:b w:val="false"/>
          <w:i w:val="false"/>
          <w:color w:val="000000"/>
          <w:sz w:val="28"/>
        </w:rPr>
        <w:t>
      ___________________________________            ______________________________________</w:t>
      </w:r>
    </w:p>
    <w:bookmarkEnd w:id="4981"/>
    <w:bookmarkStart w:name="z5344" w:id="498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4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47" w:id="4983"/>
    <w:p>
      <w:pPr>
        <w:spacing w:after="0"/>
        <w:ind w:left="0"/>
        <w:jc w:val="left"/>
      </w:pPr>
      <w:r>
        <w:rPr>
          <w:rFonts w:ascii="Times New Roman"/>
          <w:b/>
          <w:i w:val="false"/>
          <w:color w:val="000000"/>
        </w:rPr>
        <w:t xml:space="preserve"> МЖӘ жобасын басқарудың институционалдық схемасы</w:t>
      </w:r>
    </w:p>
    <w:bookmarkEnd w:id="4983"/>
    <w:bookmarkStart w:name="z5348" w:id="4984"/>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bookmarkEnd w:id="4984"/>
    <w:bookmarkStart w:name="z5349" w:id="4985"/>
    <w:p>
      <w:pPr>
        <w:spacing w:after="0"/>
        <w:ind w:left="0"/>
        <w:jc w:val="both"/>
      </w:pPr>
      <w:r>
        <w:rPr>
          <w:rFonts w:ascii="Times New Roman"/>
          <w:b w:val="false"/>
          <w:i w:val="false"/>
          <w:color w:val="000000"/>
          <w:sz w:val="28"/>
        </w:rPr>
        <w:t xml:space="preserve">
      І. Инвестициялық кезең; </w:t>
      </w:r>
    </w:p>
    <w:bookmarkEnd w:id="4985"/>
    <w:bookmarkStart w:name="z5350" w:id="4986"/>
    <w:p>
      <w:pPr>
        <w:spacing w:after="0"/>
        <w:ind w:left="0"/>
        <w:jc w:val="both"/>
      </w:pPr>
      <w:r>
        <w:rPr>
          <w:rFonts w:ascii="Times New Roman"/>
          <w:b w:val="false"/>
          <w:i w:val="false"/>
          <w:color w:val="000000"/>
          <w:sz w:val="28"/>
        </w:rPr>
        <w:t xml:space="preserve">
      ІІ. Постинвестициялық кезең. </w:t>
      </w:r>
    </w:p>
    <w:bookmarkEnd w:id="4986"/>
    <w:bookmarkStart w:name="z5351" w:id="4987"/>
    <w:p>
      <w:pPr>
        <w:spacing w:after="0"/>
        <w:ind w:left="0"/>
        <w:jc w:val="both"/>
      </w:pPr>
      <w:r>
        <w:rPr>
          <w:rFonts w:ascii="Times New Roman"/>
          <w:b w:val="false"/>
          <w:i w:val="false"/>
          <w:color w:val="000000"/>
          <w:sz w:val="28"/>
        </w:rPr>
        <w:t xml:space="preserve">
      Инвестициялық кезеңде МЖӘ жобасын басқару схемасы 1-суретте келтірілген. </w:t>
      </w:r>
    </w:p>
    <w:bookmarkEnd w:id="4987"/>
    <w:bookmarkStart w:name="z5352" w:id="4988"/>
    <w:p>
      <w:pPr>
        <w:spacing w:after="0"/>
        <w:ind w:left="0"/>
        <w:jc w:val="both"/>
      </w:pPr>
      <w:r>
        <w:rPr>
          <w:rFonts w:ascii="Times New Roman"/>
          <w:b w:val="false"/>
          <w:i w:val="false"/>
          <w:color w:val="000000"/>
          <w:sz w:val="28"/>
        </w:rPr>
        <w:t xml:space="preserve">
      </w:t>
      </w:r>
    </w:p>
    <w:bookmarkEnd w:id="4988"/>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3" w:id="4989"/>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bookmarkEnd w:id="4989"/>
    <w:bookmarkStart w:name="z5354" w:id="4990"/>
    <w:p>
      <w:pPr>
        <w:spacing w:after="0"/>
        <w:ind w:left="0"/>
        <w:jc w:val="both"/>
      </w:pPr>
      <w:r>
        <w:rPr>
          <w:rFonts w:ascii="Times New Roman"/>
          <w:b w:val="false"/>
          <w:i w:val="false"/>
          <w:color w:val="000000"/>
          <w:sz w:val="28"/>
        </w:rPr>
        <w:t>
            1-сурет. Жаңғырту кезеңінде МЖӘ жобасын басқарудың ұйымдық схемасы</w:t>
      </w:r>
    </w:p>
    <w:bookmarkEnd w:id="4990"/>
    <w:bookmarkStart w:name="z5355" w:id="4991"/>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4991"/>
    <w:bookmarkStart w:name="z5356" w:id="4992"/>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Мүліктік кешенді жаңғырту үшін қажетті жер учаскесін беруді және тиісті коммуналдық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bookmarkEnd w:id="4992"/>
    <w:bookmarkStart w:name="z5357" w:id="4993"/>
    <w:p>
      <w:pPr>
        <w:spacing w:after="0"/>
        <w:ind w:left="0"/>
        <w:jc w:val="both"/>
      </w:pPr>
      <w:r>
        <w:rPr>
          <w:rFonts w:ascii="Times New Roman"/>
          <w:b w:val="false"/>
          <w:i w:val="false"/>
          <w:color w:val="000000"/>
          <w:sz w:val="28"/>
        </w:rPr>
        <w:t>
      Жекеше әріптес (жобалық компания) – МЖӘ объектісін жаңғыртуды қаржыландыруды, жоба бойынша жобалау-іздестіру жұмыстарын жүргізуді, "кілтке дейінгі" жаңғыртуды,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bookmarkEnd w:id="4993"/>
    <w:bookmarkStart w:name="z5358" w:id="4994"/>
    <w:p>
      <w:pPr>
        <w:spacing w:after="0"/>
        <w:ind w:left="0"/>
        <w:jc w:val="both"/>
      </w:pPr>
      <w:r>
        <w:rPr>
          <w:rFonts w:ascii="Times New Roman"/>
          <w:b w:val="false"/>
          <w:i w:val="false"/>
          <w:color w:val="000000"/>
          <w:sz w:val="28"/>
        </w:rPr>
        <w:t>
      Инвестор – МЖӘ объектісін жаңғырту құнынан ___ %-дан төмен емес деңгейге дейінгі капиталдандырылуын қамтамасыз етеді;</w:t>
      </w:r>
    </w:p>
    <w:bookmarkEnd w:id="4994"/>
    <w:bookmarkStart w:name="z5359" w:id="4995"/>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жаңғырту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bookmarkEnd w:id="4995"/>
    <w:bookmarkStart w:name="z5360" w:id="4996"/>
    <w:p>
      <w:pPr>
        <w:spacing w:after="0"/>
        <w:ind w:left="0"/>
        <w:jc w:val="both"/>
      </w:pPr>
      <w:r>
        <w:rPr>
          <w:rFonts w:ascii="Times New Roman"/>
          <w:b w:val="false"/>
          <w:i w:val="false"/>
          <w:color w:val="000000"/>
          <w:sz w:val="28"/>
        </w:rPr>
        <w:t>
      "Даму" КДҚ" АҚ – Заңнамаға сәйкес жаңғырту кезеңінде ұзақ мерзімді қарыз бойынша пайыздық мөлшерлеме бөлігін ____ ай ішінде ___% мөлшерінде субсидиялайды;</w:t>
      </w:r>
    </w:p>
    <w:bookmarkEnd w:id="4996"/>
    <w:bookmarkStart w:name="z5361" w:id="4997"/>
    <w:p>
      <w:pPr>
        <w:spacing w:after="0"/>
        <w:ind w:left="0"/>
        <w:jc w:val="both"/>
      </w:pPr>
      <w:r>
        <w:rPr>
          <w:rFonts w:ascii="Times New Roman"/>
          <w:b w:val="false"/>
          <w:i w:val="false"/>
          <w:color w:val="000000"/>
          <w:sz w:val="28"/>
        </w:rPr>
        <w:t>
      Бас мердігер – МЖӘ объектісін "кілтке дейінгі" жаңғыртуды қамтамасыз етеді;</w:t>
      </w:r>
    </w:p>
    <w:bookmarkEnd w:id="4997"/>
    <w:bookmarkStart w:name="z5362" w:id="4998"/>
    <w:p>
      <w:pPr>
        <w:spacing w:after="0"/>
        <w:ind w:left="0"/>
        <w:jc w:val="both"/>
      </w:pPr>
      <w:r>
        <w:rPr>
          <w:rFonts w:ascii="Times New Roman"/>
          <w:b w:val="false"/>
          <w:i w:val="false"/>
          <w:color w:val="000000"/>
          <w:sz w:val="28"/>
        </w:rPr>
        <w:t>
      Мердігер (жобалаушы) – МЖӘ объектісін жаңғырту бойынша жобалау-іздестіру жұмыстарын жүргізеді және жобалау-сметалық құжаттаманы береді;</w:t>
      </w:r>
    </w:p>
    <w:bookmarkEnd w:id="4998"/>
    <w:bookmarkStart w:name="z5363" w:id="4999"/>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4999"/>
    <w:bookmarkStart w:name="z5364" w:id="5000"/>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bookmarkEnd w:id="5000"/>
    <w:bookmarkStart w:name="z5365" w:id="5001"/>
    <w:p>
      <w:pPr>
        <w:spacing w:after="0"/>
        <w:ind w:left="0"/>
        <w:jc w:val="both"/>
      </w:pPr>
      <w:r>
        <w:rPr>
          <w:rFonts w:ascii="Times New Roman"/>
          <w:b w:val="false"/>
          <w:i w:val="false"/>
          <w:color w:val="000000"/>
          <w:sz w:val="28"/>
        </w:rPr>
        <w:t xml:space="preserve">
      </w:t>
      </w:r>
    </w:p>
    <w:bookmarkEnd w:id="5001"/>
    <w:p>
      <w:pPr>
        <w:spacing w:after="0"/>
        <w:ind w:left="0"/>
        <w:jc w:val="both"/>
      </w:pPr>
      <w:r>
        <w:drawing>
          <wp:inline distT="0" distB="0" distL="0" distR="0">
            <wp:extent cx="7467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4676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6" w:id="5002"/>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bookmarkEnd w:id="5002"/>
    <w:bookmarkStart w:name="z5367" w:id="5003"/>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5003"/>
    <w:bookmarkStart w:name="z5368" w:id="5004"/>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(көшелерді жарықтандыруды ұстауды, материалдық қамтамасыз етуді қоса алғанда) орындауына бақылауды жүзеге асырады, Жекеше әріптеске мемлекеттік қолдау шараларын (керегін көрсету) береді, сондай-ақ __________ (қажетті шығындарды өтеу көзін көрсету) төлейді;</w:t>
      </w:r>
    </w:p>
    <w:bookmarkEnd w:id="5004"/>
    <w:bookmarkStart w:name="z5369" w:id="5005"/>
    <w:p>
      <w:pPr>
        <w:spacing w:after="0"/>
        <w:ind w:left="0"/>
        <w:jc w:val="both"/>
      </w:pPr>
      <w:r>
        <w:rPr>
          <w:rFonts w:ascii="Times New Roman"/>
          <w:b w:val="false"/>
          <w:i w:val="false"/>
          <w:color w:val="000000"/>
          <w:sz w:val="28"/>
        </w:rPr>
        <w:t>
      Жекеше әріптес – Қызметті тұтынушыларға қызмет көрсету үшін МЖӘ объектісінің толық дайындығын қамтамасыз етеді, Үлгілік шарт талаптарына сәйкес қызмет көрсетеді, сондай-ақ МЖӘ жобасының кірісті бөлігін қамтамасыз етеді, МЖӘ объектісін ағымдық ұстауға жауап береді;</w:t>
      </w:r>
    </w:p>
    <w:bookmarkEnd w:id="5005"/>
    <w:bookmarkStart w:name="z5370" w:id="5006"/>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5006"/>
    <w:bookmarkStart w:name="z5371" w:id="5007"/>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5007"/>
    <w:bookmarkStart w:name="z5372" w:id="5008"/>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5008"/>
    <w:bookmarkStart w:name="z5373" w:id="5009"/>
    <w:p>
      <w:pPr>
        <w:spacing w:after="0"/>
        <w:ind w:left="0"/>
        <w:jc w:val="both"/>
      </w:pPr>
      <w:r>
        <w:rPr>
          <w:rFonts w:ascii="Times New Roman"/>
          <w:b w:val="false"/>
          <w:i w:val="false"/>
          <w:color w:val="000000"/>
          <w:sz w:val="28"/>
        </w:rPr>
        <w:t xml:space="preserve">
      Қызметтерді тұтынушылар – көшелерді жарықтандыру қызметтерін тұтынатын "____________" мемлекеттік мекемесі. </w:t>
      </w:r>
    </w:p>
    <w:bookmarkEnd w:id="5009"/>
    <w:bookmarkStart w:name="z5374" w:id="5010"/>
    <w:p>
      <w:pPr>
        <w:spacing w:after="0"/>
        <w:ind w:left="0"/>
        <w:jc w:val="left"/>
      </w:pPr>
      <w:r>
        <w:rPr>
          <w:rFonts w:ascii="Times New Roman"/>
          <w:b/>
          <w:i w:val="false"/>
          <w:color w:val="000000"/>
        </w:rPr>
        <w:t xml:space="preserve"> Тараптардың қолдары</w:t>
      </w:r>
    </w:p>
    <w:bookmarkEnd w:id="5010"/>
    <w:bookmarkStart w:name="z5375" w:id="5011"/>
    <w:p>
      <w:pPr>
        <w:spacing w:after="0"/>
        <w:ind w:left="0"/>
        <w:jc w:val="both"/>
      </w:pPr>
      <w:r>
        <w:rPr>
          <w:rFonts w:ascii="Times New Roman"/>
          <w:b w:val="false"/>
          <w:i w:val="false"/>
          <w:color w:val="000000"/>
          <w:sz w:val="28"/>
        </w:rPr>
        <w:t>
      ___________________________________            ______________________________________</w:t>
      </w:r>
    </w:p>
    <w:bookmarkEnd w:id="5011"/>
    <w:bookmarkStart w:name="z5376" w:id="501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79" w:id="5013"/>
    <w:p>
      <w:pPr>
        <w:spacing w:after="0"/>
        <w:ind w:left="0"/>
        <w:jc w:val="left"/>
      </w:pPr>
      <w:r>
        <w:rPr>
          <w:rFonts w:ascii="Times New Roman"/>
          <w:b/>
          <w:i w:val="false"/>
          <w:color w:val="000000"/>
        </w:rPr>
        <w:t xml:space="preserve"> Жаңғырту бойынша кепілдік</w:t>
      </w:r>
    </w:p>
    <w:bookmarkEnd w:id="50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5380" w:id="5014"/>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5014"/>
    <w:bookmarkStart w:name="z5381" w:id="5015"/>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5015"/>
    <w:bookmarkStart w:name="z5382" w:id="501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5016"/>
    <w:bookmarkStart w:name="z5383" w:id="5017"/>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көшелерді жарықтандыру желілерін жаңғыртумен сенімгерлік басқару)"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5017"/>
    <w:bookmarkStart w:name="z5384" w:id="5018"/>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5018"/>
    <w:bookmarkStart w:name="z5385" w:id="5019"/>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5019"/>
    <w:bookmarkStart w:name="z5386" w:id="5020"/>
    <w:p>
      <w:pPr>
        <w:spacing w:after="0"/>
        <w:ind w:left="0"/>
        <w:jc w:val="both"/>
      </w:pPr>
      <w:r>
        <w:rPr>
          <w:rFonts w:ascii="Times New Roman"/>
          <w:b w:val="false"/>
          <w:i w:val="false"/>
          <w:color w:val="000000"/>
          <w:sz w:val="28"/>
        </w:rPr>
        <w:t xml:space="preserve">
      1. Жекеше әріптес Мемлекеттік әріптес алдында Үлгілік шарт бойынша міндеттемелерді орындамаған немесе тиісінше орындамаған жағдайда, өзіне Мемлекеттік әріптеске, оның Үлгілік шарт бойынша болжамды инвестициялар құнының (бұдан әрі - Жаңғырту бойынша кепілдік құны)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 </w:t>
      </w:r>
    </w:p>
    <w:bookmarkEnd w:id="5020"/>
    <w:bookmarkStart w:name="z5387" w:id="5021"/>
    <w:p>
      <w:pPr>
        <w:spacing w:after="0"/>
        <w:ind w:left="0"/>
        <w:jc w:val="both"/>
      </w:pPr>
      <w:r>
        <w:rPr>
          <w:rFonts w:ascii="Times New Roman"/>
          <w:b w:val="false"/>
          <w:i w:val="false"/>
          <w:color w:val="000000"/>
          <w:sz w:val="28"/>
        </w:rPr>
        <w:t xml:space="preserve">
      2. Мемлекеттік әріптестің Жаңғырту бойынша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5021"/>
    <w:bookmarkStart w:name="z5388" w:id="5022"/>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Жаңғырту бойынша кепілдікте көрсетілген Мемлекеттік әріптестің шотына қолма-қолсыз аударыммен жүзеге асырылатын болады.</w:t>
      </w:r>
    </w:p>
    <w:bookmarkEnd w:id="5022"/>
    <w:bookmarkStart w:name="z5389" w:id="5023"/>
    <w:p>
      <w:pPr>
        <w:spacing w:after="0"/>
        <w:ind w:left="0"/>
        <w:jc w:val="both"/>
      </w:pPr>
      <w:r>
        <w:rPr>
          <w:rFonts w:ascii="Times New Roman"/>
          <w:b w:val="false"/>
          <w:i w:val="false"/>
          <w:color w:val="000000"/>
          <w:sz w:val="28"/>
        </w:rPr>
        <w:t>
      4. Жаңғырту бойынша кепілдік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5023"/>
    <w:bookmarkStart w:name="z5390" w:id="5024"/>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5024"/>
    <w:bookmarkStart w:name="z5391" w:id="5025"/>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5025"/>
    <w:bookmarkStart w:name="z5392" w:id="502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5026"/>
    <w:bookmarkStart w:name="z5393" w:id="50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5027"/>
    <w:bookmarkStart w:name="z5394" w:id="5028"/>
    <w:p>
      <w:pPr>
        <w:spacing w:after="0"/>
        <w:ind w:left="0"/>
        <w:jc w:val="left"/>
      </w:pPr>
      <w:r>
        <w:rPr>
          <w:rFonts w:ascii="Times New Roman"/>
          <w:b/>
          <w:i w:val="false"/>
          <w:color w:val="000000"/>
        </w:rPr>
        <w:t xml:space="preserve"> Тараптардың қолдары</w:t>
      </w:r>
    </w:p>
    <w:bookmarkEnd w:id="5028"/>
    <w:bookmarkStart w:name="z5395" w:id="5029"/>
    <w:p>
      <w:pPr>
        <w:spacing w:after="0"/>
        <w:ind w:left="0"/>
        <w:jc w:val="both"/>
      </w:pPr>
      <w:r>
        <w:rPr>
          <w:rFonts w:ascii="Times New Roman"/>
          <w:b w:val="false"/>
          <w:i w:val="false"/>
          <w:color w:val="000000"/>
          <w:sz w:val="28"/>
        </w:rPr>
        <w:t>
      ___________________________________</w:t>
      </w:r>
    </w:p>
    <w:bookmarkEnd w:id="5029"/>
    <w:bookmarkStart w:name="z5396" w:id="5030"/>
    <w:p>
      <w:pPr>
        <w:spacing w:after="0"/>
        <w:ind w:left="0"/>
        <w:jc w:val="both"/>
      </w:pPr>
      <w:r>
        <w:rPr>
          <w:rFonts w:ascii="Times New Roman"/>
          <w:b w:val="false"/>
          <w:i w:val="false"/>
          <w:color w:val="000000"/>
          <w:sz w:val="28"/>
        </w:rPr>
        <w:t>
                  Кепілдің атынан</w:t>
      </w:r>
    </w:p>
    <w:bookmarkEnd w:id="5030"/>
    <w:bookmarkStart w:name="z5397" w:id="5031"/>
    <w:p>
      <w:pPr>
        <w:spacing w:after="0"/>
        <w:ind w:left="0"/>
        <w:jc w:val="both"/>
      </w:pPr>
      <w:r>
        <w:rPr>
          <w:rFonts w:ascii="Times New Roman"/>
          <w:b w:val="false"/>
          <w:i w:val="false"/>
          <w:color w:val="000000"/>
          <w:sz w:val="28"/>
        </w:rPr>
        <w:t>
      ___________________________________            ______________________________________</w:t>
      </w:r>
    </w:p>
    <w:bookmarkEnd w:id="5031"/>
    <w:bookmarkStart w:name="z5398" w:id="503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01" w:id="5033"/>
    <w:p>
      <w:pPr>
        <w:spacing w:after="0"/>
        <w:ind w:left="0"/>
        <w:jc w:val="left"/>
      </w:pPr>
      <w:r>
        <w:rPr>
          <w:rFonts w:ascii="Times New Roman"/>
          <w:b/>
          <w:i w:val="false"/>
          <w:color w:val="000000"/>
        </w:rPr>
        <w:t xml:space="preserve"> Тапсырылатын МЖӘ объектісінің күйіне қойылатын талаптар</w:t>
      </w:r>
    </w:p>
    <w:bookmarkEnd w:id="5033"/>
    <w:bookmarkStart w:name="z5402" w:id="5034"/>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bookmarkEnd w:id="5034"/>
    <w:bookmarkStart w:name="z5403" w:id="5035"/>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bookmarkEnd w:id="5035"/>
    <w:bookmarkStart w:name="z5404" w:id="5036"/>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bookmarkEnd w:id="5036"/>
    <w:bookmarkStart w:name="z5405" w:id="5037"/>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bookmarkEnd w:id="5037"/>
    <w:bookmarkStart w:name="z5406" w:id="5038"/>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bookmarkEnd w:id="5038"/>
    <w:bookmarkStart w:name="z5407" w:id="5039"/>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bookmarkEnd w:id="5039"/>
    <w:bookmarkStart w:name="z5408" w:id="5040"/>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bookmarkEnd w:id="5040"/>
    <w:bookmarkStart w:name="z5409" w:id="5041"/>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bookmarkEnd w:id="5041"/>
    <w:bookmarkStart w:name="z5410" w:id="5042"/>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bookmarkEnd w:id="5042"/>
    <w:bookmarkStart w:name="z5411" w:id="5043"/>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bookmarkEnd w:id="5043"/>
    <w:bookmarkStart w:name="z5412" w:id="5044"/>
    <w:p>
      <w:pPr>
        <w:spacing w:after="0"/>
        <w:ind w:left="0"/>
        <w:jc w:val="left"/>
      </w:pPr>
      <w:r>
        <w:rPr>
          <w:rFonts w:ascii="Times New Roman"/>
          <w:b/>
          <w:i w:val="false"/>
          <w:color w:val="000000"/>
        </w:rPr>
        <w:t xml:space="preserve"> Тараптардың қолдары</w:t>
      </w:r>
    </w:p>
    <w:bookmarkEnd w:id="5044"/>
    <w:bookmarkStart w:name="z5413" w:id="5045"/>
    <w:p>
      <w:pPr>
        <w:spacing w:after="0"/>
        <w:ind w:left="0"/>
        <w:jc w:val="both"/>
      </w:pPr>
      <w:r>
        <w:rPr>
          <w:rFonts w:ascii="Times New Roman"/>
          <w:b w:val="false"/>
          <w:i w:val="false"/>
          <w:color w:val="000000"/>
          <w:sz w:val="28"/>
        </w:rPr>
        <w:t>
      ___________________________________            ______________________________________</w:t>
      </w:r>
    </w:p>
    <w:bookmarkEnd w:id="5045"/>
    <w:bookmarkStart w:name="z5414" w:id="504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17" w:id="5047"/>
    <w:p>
      <w:pPr>
        <w:spacing w:after="0"/>
        <w:ind w:left="0"/>
        <w:jc w:val="left"/>
      </w:pPr>
      <w:r>
        <w:rPr>
          <w:rFonts w:ascii="Times New Roman"/>
          <w:b/>
          <w:i w:val="false"/>
          <w:color w:val="000000"/>
        </w:rPr>
        <w:t xml:space="preserve"> Көшелерді жарықтандыру желілері қызметтерінің сапа индикаторларын және толық пайдалану дайындығы өлшемшарттарын бұзғаны үшін төлем мөлшері </w:t>
      </w:r>
    </w:p>
    <w:bookmarkEnd w:id="5047"/>
    <w:bookmarkStart w:name="z5418" w:id="5048"/>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5048"/>
    <w:bookmarkStart w:name="z5419" w:id="5049"/>
    <w:p>
      <w:pPr>
        <w:spacing w:after="0"/>
        <w:ind w:left="0"/>
        <w:jc w:val="both"/>
      </w:pPr>
      <w:r>
        <w:rPr>
          <w:rFonts w:ascii="Times New Roman"/>
          <w:b w:val="false"/>
          <w:i w:val="false"/>
          <w:color w:val="000000"/>
          <w:sz w:val="28"/>
        </w:rPr>
        <w:t>
      1) Жекеше әріптес ай сайын/тоқсан сайын/жыл сайын (мектепке дейінгі білім беру мен тәрбиелеу қызметтерін көрсету бойынша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bookmarkEnd w:id="5049"/>
    <w:bookmarkStart w:name="z5420" w:id="5050"/>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bookmarkEnd w:id="5050"/>
    <w:bookmarkStart w:name="z5421" w:id="5051"/>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bookmarkEnd w:id="5051"/>
    <w:bookmarkStart w:name="z5422" w:id="5052"/>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bookmarkEnd w:id="5052"/>
    <w:bookmarkStart w:name="z5423" w:id="5053"/>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bookmarkEnd w:id="5053"/>
    <w:bookmarkStart w:name="z5424" w:id="5054"/>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5054"/>
    <w:bookmarkStart w:name="z5425" w:id="5055"/>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bookmarkEnd w:id="5055"/>
    <w:bookmarkStart w:name="z5426" w:id="5056"/>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bookmarkEnd w:id="5056"/>
    <w:bookmarkStart w:name="z5427" w:id="5057"/>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bookmarkEnd w:id="5057"/>
    <w:bookmarkStart w:name="z5428" w:id="5058"/>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bookmarkEnd w:id="5058"/>
    <w:bookmarkStart w:name="z5429" w:id="5059"/>
    <w:p>
      <w:pPr>
        <w:spacing w:after="0"/>
        <w:ind w:left="0"/>
        <w:jc w:val="both"/>
      </w:pPr>
      <w:r>
        <w:rPr>
          <w:rFonts w:ascii="Times New Roman"/>
          <w:b w:val="false"/>
          <w:i w:val="false"/>
          <w:color w:val="000000"/>
          <w:sz w:val="28"/>
        </w:rPr>
        <w:t>
                                                Қызметтердің сапа индикаторлары</w:t>
      </w:r>
    </w:p>
    <w:bookmarkEnd w:id="5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 электр қауіпсіздігі бойынша персоналдың біліктілік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комиссияның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визуалды тексеру. Бір мезгілде істен шыққан шамдардың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облысы Әкімдігінің сайтындағы бөлім есебі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 -дан кем емес (_ шамға _ жарамсыз шамдардың данасы)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шамдардың жарамсыз 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журналы, Жеткізушіден қабылдау-тапсыру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шамдардың техникалық сипаттамаларға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журналы, Жеткізушіден қабылдау-тапсыру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 мәнінің өткен кезеңмен салыстырғанда _%-ға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деградациясының артуы, ол жарықдиодтардың ең ұзақ ықтимал қызмет мерзімін қамтамасыз етуге мүмкіндік бермейді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 Есеп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халықтан түскен негіхді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(елді мекеннің атауын және орналасқан жерін көрсету) Әкімдігінің сайтындағы жүгінулердің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bookmarkStart w:name="z5430" w:id="5060"/>
    <w:p>
      <w:pPr>
        <w:spacing w:after="0"/>
        <w:ind w:left="0"/>
        <w:jc w:val="both"/>
      </w:pPr>
      <w:r>
        <w:rPr>
          <w:rFonts w:ascii="Times New Roman"/>
          <w:b w:val="false"/>
          <w:i w:val="false"/>
          <w:color w:val="000000"/>
          <w:sz w:val="28"/>
        </w:rPr>
        <w:t>
                                                                  Ақаулық ұпайлар</w:t>
      </w:r>
    </w:p>
    <w:bookmarkEnd w:id="5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жарамсыздығы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жұмысқа жарамсыз 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мерзімдеріне сәйкес уақытында жаңартпау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5431" w:id="5061"/>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5061"/>
    <w:bookmarkStart w:name="z5432" w:id="5062"/>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bookmarkEnd w:id="5062"/>
    <w:bookmarkStart w:name="z5433" w:id="5063"/>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bookmarkEnd w:id="5063"/>
    <w:bookmarkStart w:name="z5434" w:id="5064"/>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bookmarkEnd w:id="5064"/>
    <w:bookmarkStart w:name="z5435" w:id="5065"/>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5065"/>
    <w:bookmarkStart w:name="z5436" w:id="5066"/>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bookmarkEnd w:id="5066"/>
    <w:bookmarkStart w:name="z5437" w:id="5067"/>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bookmarkEnd w:id="5067"/>
    <w:bookmarkStart w:name="z5438" w:id="5068"/>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5068"/>
    <w:bookmarkStart w:name="z5439" w:id="5069"/>
    <w:p>
      <w:pPr>
        <w:spacing w:after="0"/>
        <w:ind w:left="0"/>
        <w:jc w:val="left"/>
      </w:pPr>
      <w:r>
        <w:rPr>
          <w:rFonts w:ascii="Times New Roman"/>
          <w:b/>
          <w:i w:val="false"/>
          <w:color w:val="000000"/>
        </w:rPr>
        <w:t xml:space="preserve"> Тараптардың қолдары</w:t>
      </w:r>
    </w:p>
    <w:bookmarkEnd w:id="5069"/>
    <w:bookmarkStart w:name="z5440" w:id="5070"/>
    <w:p>
      <w:pPr>
        <w:spacing w:after="0"/>
        <w:ind w:left="0"/>
        <w:jc w:val="both"/>
      </w:pPr>
      <w:r>
        <w:rPr>
          <w:rFonts w:ascii="Times New Roman"/>
          <w:b w:val="false"/>
          <w:i w:val="false"/>
          <w:color w:val="000000"/>
          <w:sz w:val="28"/>
        </w:rPr>
        <w:t>
      ___________________________________            ______________________________________</w:t>
      </w:r>
    </w:p>
    <w:bookmarkEnd w:id="5070"/>
    <w:bookmarkStart w:name="z5441" w:id="507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44" w:id="5072"/>
    <w:p>
      <w:pPr>
        <w:spacing w:after="0"/>
        <w:ind w:left="0"/>
        <w:jc w:val="left"/>
      </w:pPr>
      <w:r>
        <w:rPr>
          <w:rFonts w:ascii="Times New Roman"/>
          <w:b/>
          <w:i w:val="false"/>
          <w:color w:val="000000"/>
        </w:rPr>
        <w:t xml:space="preserve"> Пайдалану кепілдігі</w:t>
      </w:r>
    </w:p>
    <w:bookmarkEnd w:id="50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5445" w:id="5073"/>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5073"/>
    <w:bookmarkStart w:name="z5446" w:id="5074"/>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5074"/>
    <w:bookmarkStart w:name="z5447" w:id="507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5075"/>
    <w:bookmarkStart w:name="z5448" w:id="5076"/>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076"/>
    <w:bookmarkStart w:name="z5449" w:id="5077"/>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көшелерді жарықтандыру желілерін жаңғыртумен сенімгерлік басқару)"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5077"/>
    <w:bookmarkStart w:name="z5450" w:id="5078"/>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5078"/>
    <w:bookmarkStart w:name="z5451" w:id="5079"/>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5079"/>
    <w:bookmarkStart w:name="z5452" w:id="5080"/>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5080"/>
    <w:bookmarkStart w:name="z5453" w:id="5081"/>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bookmarkEnd w:id="5081"/>
    <w:bookmarkStart w:name="z5454" w:id="5082"/>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bookmarkEnd w:id="5082"/>
    <w:bookmarkStart w:name="z5455" w:id="5083"/>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5083"/>
    <w:bookmarkStart w:name="z5456" w:id="5084"/>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5084"/>
    <w:bookmarkStart w:name="z5457" w:id="5085"/>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5085"/>
    <w:bookmarkStart w:name="z5458" w:id="508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5086"/>
    <w:bookmarkStart w:name="z5459" w:id="50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5087"/>
    <w:bookmarkStart w:name="z5460" w:id="5088"/>
    <w:p>
      <w:pPr>
        <w:spacing w:after="0"/>
        <w:ind w:left="0"/>
        <w:jc w:val="left"/>
      </w:pPr>
      <w:r>
        <w:rPr>
          <w:rFonts w:ascii="Times New Roman"/>
          <w:b/>
          <w:i w:val="false"/>
          <w:color w:val="000000"/>
        </w:rPr>
        <w:t xml:space="preserve"> Тараптардың қолдары</w:t>
      </w:r>
    </w:p>
    <w:bookmarkEnd w:id="5088"/>
    <w:bookmarkStart w:name="z5461" w:id="5089"/>
    <w:p>
      <w:pPr>
        <w:spacing w:after="0"/>
        <w:ind w:left="0"/>
        <w:jc w:val="both"/>
      </w:pPr>
      <w:r>
        <w:rPr>
          <w:rFonts w:ascii="Times New Roman"/>
          <w:b w:val="false"/>
          <w:i w:val="false"/>
          <w:color w:val="000000"/>
          <w:sz w:val="28"/>
        </w:rPr>
        <w:t>
      ___________________________________</w:t>
      </w:r>
    </w:p>
    <w:bookmarkEnd w:id="5089"/>
    <w:bookmarkStart w:name="z5462" w:id="5090"/>
    <w:p>
      <w:pPr>
        <w:spacing w:after="0"/>
        <w:ind w:left="0"/>
        <w:jc w:val="both"/>
      </w:pPr>
      <w:r>
        <w:rPr>
          <w:rFonts w:ascii="Times New Roman"/>
          <w:b w:val="false"/>
          <w:i w:val="false"/>
          <w:color w:val="000000"/>
          <w:sz w:val="28"/>
        </w:rPr>
        <w:t>
                  Кепілдің атынан</w:t>
      </w:r>
    </w:p>
    <w:bookmarkEnd w:id="5090"/>
    <w:bookmarkStart w:name="z5463" w:id="5091"/>
    <w:p>
      <w:pPr>
        <w:spacing w:after="0"/>
        <w:ind w:left="0"/>
        <w:jc w:val="both"/>
      </w:pPr>
      <w:r>
        <w:rPr>
          <w:rFonts w:ascii="Times New Roman"/>
          <w:b w:val="false"/>
          <w:i w:val="false"/>
          <w:color w:val="000000"/>
          <w:sz w:val="28"/>
        </w:rPr>
        <w:t>
      ___________________________________            __________________________________</w:t>
      </w:r>
    </w:p>
    <w:bookmarkEnd w:id="5091"/>
    <w:bookmarkStart w:name="z5464" w:id="509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67" w:id="5093"/>
    <w:p>
      <w:pPr>
        <w:spacing w:after="0"/>
        <w:ind w:left="0"/>
        <w:jc w:val="left"/>
      </w:pPr>
      <w:r>
        <w:rPr>
          <w:rFonts w:ascii="Times New Roman"/>
          <w:b/>
          <w:i w:val="false"/>
          <w:color w:val="000000"/>
        </w:rPr>
        <w:t xml:space="preserve"> Төлемдер кестесі</w:t>
      </w:r>
    </w:p>
    <w:bookmarkEnd w:id="5093"/>
    <w:bookmarkStart w:name="z5468" w:id="5094"/>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инвестициялық шығындар өтемақысын, операциялық шығындар өтемақысын, МЖӘ объектісін басқару үшін сыйақыны (керегін көрсету) төлейді:</w:t>
      </w:r>
    </w:p>
    <w:bookmarkEnd w:id="5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9" w:id="5095"/>
    <w:p>
      <w:pPr>
        <w:spacing w:after="0"/>
        <w:ind w:left="0"/>
        <w:jc w:val="left"/>
      </w:pPr>
      <w:r>
        <w:rPr>
          <w:rFonts w:ascii="Times New Roman"/>
          <w:b/>
          <w:i w:val="false"/>
          <w:color w:val="000000"/>
        </w:rPr>
        <w:t xml:space="preserve"> Тараптардың қолдары</w:t>
      </w:r>
    </w:p>
    <w:bookmarkEnd w:id="5095"/>
    <w:bookmarkStart w:name="z5470" w:id="5096"/>
    <w:p>
      <w:pPr>
        <w:spacing w:after="0"/>
        <w:ind w:left="0"/>
        <w:jc w:val="both"/>
      </w:pPr>
      <w:r>
        <w:rPr>
          <w:rFonts w:ascii="Times New Roman"/>
          <w:b w:val="false"/>
          <w:i w:val="false"/>
          <w:color w:val="000000"/>
          <w:sz w:val="28"/>
        </w:rPr>
        <w:t>
      ___________________________________            __________________________________</w:t>
      </w:r>
    </w:p>
    <w:bookmarkEnd w:id="5096"/>
    <w:bookmarkStart w:name="z5471" w:id="509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үй-коммуналдық</w:t>
            </w:r>
            <w:r>
              <w:br/>
            </w:r>
            <w:r>
              <w:rPr>
                <w:rFonts w:ascii="Times New Roman"/>
                <w:b w:val="false"/>
                <w:i w:val="false"/>
                <w:color w:val="000000"/>
                <w:sz w:val="20"/>
              </w:rPr>
              <w:t>шаруашылығы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(көшелерді жарықтандыру желілері)</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03" w:id="5098"/>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5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бойынша жұмыстар басталғанға дейін Мемлекеттік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Жаңғырту бойынша жұмыстар жұмысы басталғанға дейін Жекеше әріптестің бастамасымен Үлгілік шартты бұзу тәуекелі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объектісін жаңғырту үшін қаржы қаражаттарын тартпау немесе уақытында тартпау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жаңғыртылуы аймағында инженерлік коммуникацияларды уақтылы жүргізбеу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жаңғыртылуы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жаңғырту үшін рұқсат және өзге де құжаттарды уақтылы алмау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Жаңғырту бойынша жұмыстар басталғаннан кейін Мемлекеттік/Жекеше әріптестің бастамасымен Үлгілік шартты бұзуы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құнының артуы (жаңғыртуға арналған материалдарға, тасымалдауға, жабдықтарға бағаның өсуі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(жаңғырту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жаңғырту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жаңғырту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жаңғырту-мердігерлік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мердігерлік келісім Үлгілік шартты орындау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жаңғырту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жаңғырту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жаңғыртылуы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жаңғырту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жаңғырту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жаңғырту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желілерімен ажырағысыз байланыстағы Жер учаскелерінің уақытылы бөлінуін және оларды пайдалану құқықтарының тиісті рәсімделуіг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жаңғырту материалдарының жеткізілуі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жаңғырту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жаңғырту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жаңғырту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жаңғыртудың ерекшелігін ескере отырып, жаңғыртуға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желілерінің, оның ішінде көшелерді жарықтандыру желілерінің жекелеген конструктивті элементтерін, материалдар мен инженерлік жабдық, энергетика, сумен жабдықтау, су бұру, байланыс жүйелерінің жарамды күйін қолдау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желілерін пайдалану барысында үшінші тлғалардың қатысуымен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жаңғыртылатын МЖӘ объектісін және жаңғыртуға арналған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жұмыскерлердің кәсіподағын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өзге де аурулармен байланысты карантиннің туындау тәуекелі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тұрғын үй-коммуналдық шаруашыығы объектісіне қойылатын санитариялық-гигиеналық ережелер мен нормаларды қатаң сақтауы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Жарықдиодты шамдарды жеткізушіден кепілдікті міндеттемелердің орындалмауы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шартпен басқаша қарастырылмаса, Жекеше әріптес кепілдік мерзімінің жылы ішінде мердігерді анықталған кемшіліктер туралы және сапа кепілдігіне сәйкес жарықдиодты шамдарды ауыстыру туралы хабар етуі қажет, ол жұмыс нәтижесін құрайтын барлық элементтерге таралады (ҚР АК 633-бабының 2-тармағы)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даму әлеуеті, ол жобада қолданылатын технологиялардың өзге технологиялармен ығысып қалуына әкеліп соқтыруы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Жарықдиодты шамдарды жеткізу шартында жеткізуші жарықдиодты шамдарды жаңа шамдарға айырбастай алатын кепілдік мерзімін қарастыру қажет. </w:t>
            </w:r>
          </w:p>
          <w:p>
            <w:pPr>
              <w:spacing w:after="20"/>
              <w:ind w:left="20"/>
              <w:jc w:val="both"/>
            </w:pPr>
            <w:r>
              <w:rPr>
                <w:rFonts w:ascii="Times New Roman"/>
                <w:b w:val="false"/>
                <w:i w:val="false"/>
                <w:color w:val="000000"/>
                <w:sz w:val="20"/>
              </w:rPr>
              <w:t>
Төлемнің бір бөлігін қабылдау-тапсыру актісіне қол қойғаннан және шамдарды орнатқаннан кейін төлеуді қарастыру қажет. Қызметкерлердің біліктілігін арттыру</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5474" w:id="5099"/>
    <w:p>
      <w:pPr>
        <w:spacing w:after="0"/>
        <w:ind w:left="0"/>
        <w:jc w:val="left"/>
      </w:pPr>
      <w:r>
        <w:rPr>
          <w:rFonts w:ascii="Times New Roman"/>
          <w:b/>
          <w:i w:val="false"/>
          <w:color w:val="000000"/>
        </w:rPr>
        <w:t xml:space="preserve"> Тараптардың қолдары</w:t>
      </w:r>
    </w:p>
    <w:bookmarkEnd w:id="5099"/>
    <w:bookmarkStart w:name="z5475" w:id="5100"/>
    <w:p>
      <w:pPr>
        <w:spacing w:after="0"/>
        <w:ind w:left="0"/>
        <w:jc w:val="both"/>
      </w:pPr>
      <w:r>
        <w:rPr>
          <w:rFonts w:ascii="Times New Roman"/>
          <w:b w:val="false"/>
          <w:i w:val="false"/>
          <w:color w:val="000000"/>
          <w:sz w:val="28"/>
        </w:rPr>
        <w:t>
      ___________________________________            __________________________________</w:t>
      </w:r>
    </w:p>
    <w:bookmarkEnd w:id="5100"/>
    <w:bookmarkStart w:name="z5476" w:id="510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16-қосымша</w:t>
            </w:r>
          </w:p>
        </w:tc>
      </w:tr>
    </w:tbl>
    <w:bookmarkStart w:name="z5479" w:id="5102"/>
    <w:p>
      <w:pPr>
        <w:spacing w:after="0"/>
        <w:ind w:left="0"/>
        <w:jc w:val="left"/>
      </w:pPr>
      <w:r>
        <w:rPr>
          <w:rFonts w:ascii="Times New Roman"/>
          <w:b/>
          <w:i w:val="false"/>
          <w:color w:val="000000"/>
        </w:rPr>
        <w:t xml:space="preserve"> Денсаулық сақтау саласындағы МЖӘ Үлгілік шарты (дәрігерлік амбулатория)</w:t>
      </w:r>
    </w:p>
    <w:bookmarkEnd w:id="5102"/>
    <w:bookmarkStart w:name="z5480" w:id="5103"/>
    <w:p>
      <w:pPr>
        <w:spacing w:after="0"/>
        <w:ind w:left="0"/>
        <w:jc w:val="both"/>
      </w:pPr>
      <w:r>
        <w:rPr>
          <w:rFonts w:ascii="Times New Roman"/>
          <w:b w:val="false"/>
          <w:i w:val="false"/>
          <w:color w:val="000000"/>
          <w:sz w:val="28"/>
        </w:rPr>
        <w:t>
      ___________________________ (елді мекеннің атауын және орналасқан жерін көрсету) 20__жылғы "___" __________________________ (жасалған күнін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деректемелерін көрсету)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w:t>
      </w:r>
    </w:p>
    <w:bookmarkEnd w:id="5103"/>
    <w:bookmarkStart w:name="z5481" w:id="5104"/>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5104"/>
    <w:bookmarkStart w:name="z5482" w:id="5105"/>
    <w:p>
      <w:pPr>
        <w:spacing w:after="0"/>
        <w:ind w:left="0"/>
        <w:jc w:val="both"/>
      </w:pPr>
      <w:r>
        <w:rPr>
          <w:rFonts w:ascii="Times New Roman"/>
          <w:b w:val="false"/>
          <w:i w:val="false"/>
          <w:color w:val="000000"/>
          <w:sz w:val="28"/>
        </w:rPr>
        <w:t>
      № ____ шешіміне сәйкес МЖӘ Үлгілік шартын жасасты.</w:t>
      </w:r>
    </w:p>
    <w:bookmarkEnd w:id="5105"/>
    <w:bookmarkStart w:name="z5483" w:id="5106"/>
    <w:p>
      <w:pPr>
        <w:spacing w:after="0"/>
        <w:ind w:left="0"/>
        <w:jc w:val="left"/>
      </w:pPr>
      <w:r>
        <w:rPr>
          <w:rFonts w:ascii="Times New Roman"/>
          <w:b/>
          <w:i w:val="false"/>
          <w:color w:val="000000"/>
        </w:rPr>
        <w:t xml:space="preserve"> 1. Анықтамалар</w:t>
      </w:r>
    </w:p>
    <w:bookmarkEnd w:id="5106"/>
    <w:bookmarkStart w:name="z5484" w:id="5107"/>
    <w:p>
      <w:pPr>
        <w:spacing w:after="0"/>
        <w:ind w:left="0"/>
        <w:jc w:val="both"/>
      </w:pPr>
      <w:r>
        <w:rPr>
          <w:rFonts w:ascii="Times New Roman"/>
          <w:b w:val="false"/>
          <w:i w:val="false"/>
          <w:color w:val="000000"/>
          <w:sz w:val="28"/>
        </w:rPr>
        <w:t>
      1. Ағымдық жөндеу – алдын алу іс-шараларын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5107"/>
    <w:bookmarkStart w:name="z5485" w:id="5108"/>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 </w:t>
      </w:r>
    </w:p>
    <w:bookmarkEnd w:id="5108"/>
    <w:bookmarkStart w:name="z5486" w:id="5109"/>
    <w:p>
      <w:pPr>
        <w:spacing w:after="0"/>
        <w:ind w:left="0"/>
        <w:jc w:val="both"/>
      </w:pPr>
      <w:r>
        <w:rPr>
          <w:rFonts w:ascii="Times New Roman"/>
          <w:b w:val="false"/>
          <w:i w:val="false"/>
          <w:color w:val="000000"/>
          <w:sz w:val="28"/>
        </w:rPr>
        <w:t>
      3. Ақау – Ақаулық ұпайлардың берілуіне алып келуі мүмкін және Денсаулық сақтау саласындағы МЖӘ Үлгілік шартына (дәрігерлік амбулатория) тауарлардың, жұмыстардың, көрсетiлетiн қызметтердің кез келген сәйкес келмеуі.</w:t>
      </w:r>
    </w:p>
    <w:bookmarkEnd w:id="5109"/>
    <w:bookmarkStart w:name="z5487" w:id="5110"/>
    <w:p>
      <w:pPr>
        <w:spacing w:after="0"/>
        <w:ind w:left="0"/>
        <w:jc w:val="both"/>
      </w:pPr>
      <w:r>
        <w:rPr>
          <w:rFonts w:ascii="Times New Roman"/>
          <w:b w:val="false"/>
          <w:i w:val="false"/>
          <w:color w:val="000000"/>
          <w:sz w:val="28"/>
        </w:rPr>
        <w:t>
      4. Ақаулық ұпайлар – Ақаулар немесе өзге де бұзушылықтар болған жағдайда Мемлекеттік әріптес Жекеше әріптеске есептейтін айыппұл ұпайлары.</w:t>
      </w:r>
    </w:p>
    <w:bookmarkEnd w:id="5110"/>
    <w:bookmarkStart w:name="z5488" w:id="5111"/>
    <w:p>
      <w:pPr>
        <w:spacing w:after="0"/>
        <w:ind w:left="0"/>
        <w:jc w:val="both"/>
      </w:pPr>
      <w:r>
        <w:rPr>
          <w:rFonts w:ascii="Times New Roman"/>
          <w:b w:val="false"/>
          <w:i w:val="false"/>
          <w:color w:val="000000"/>
          <w:sz w:val="28"/>
        </w:rPr>
        <w:t>
      5. Ақы – Заңнамаға сәйкес Тұтынушы үшін мемлекет төлейтін жағдайларды қоспағанда, Қызметті тұтынушылар МЖӘ объектісін пайдалану кезеңінде Жекеше әріптес көрсететін Қызметтерді тұтынғаны үшін төлейтін ақшалай сома.</w:t>
      </w:r>
    </w:p>
    <w:bookmarkEnd w:id="5111"/>
    <w:bookmarkStart w:name="z5489" w:id="5112"/>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5-тарауының талаптарына сәйкес, Шартты мемлекеттік тіркеу сәтінен бастап ұсынатын кепілдік. </w:t>
      </w:r>
    </w:p>
    <w:bookmarkEnd w:id="5112"/>
    <w:bookmarkStart w:name="z5490" w:id="5113"/>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5113"/>
    <w:bookmarkStart w:name="z5491" w:id="5114"/>
    <w:p>
      <w:pPr>
        <w:spacing w:after="0"/>
        <w:ind w:left="0"/>
        <w:jc w:val="both"/>
      </w:pPr>
      <w:r>
        <w:rPr>
          <w:rFonts w:ascii="Times New Roman"/>
          <w:b w:val="false"/>
          <w:i w:val="false"/>
          <w:color w:val="000000"/>
          <w:sz w:val="28"/>
        </w:rPr>
        <w:t>
      8.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5114"/>
    <w:bookmarkStart w:name="z5492" w:id="5115"/>
    <w:p>
      <w:pPr>
        <w:spacing w:after="0"/>
        <w:ind w:left="0"/>
        <w:jc w:val="both"/>
      </w:pPr>
      <w:r>
        <w:rPr>
          <w:rFonts w:ascii="Times New Roman"/>
          <w:b w:val="false"/>
          <w:i w:val="false"/>
          <w:color w:val="000000"/>
          <w:sz w:val="28"/>
        </w:rPr>
        <w:t>
      9. Бас мердігер – Жекеше әріптес құрылыс мердігерлік шартының негізінде тартатын, ___ келуге арналған дәрігерлік амбулаторияны "кілтке дейінгі" қайта құруды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қайта құрылуын қамтамасыз ететін құрылыс компаниясы, олардың сапасы үшін жауапты болады. Одан бөлек, Бас мердігер қайта құрылатын объектінің қалыпты жұмыс істеуі үшін, құны мердігер жұмысының құны аясында қарастырылатын, қажетті жабдықтың жеткізілуін, монтажын ұйымдастырады.</w:t>
      </w:r>
    </w:p>
    <w:bookmarkEnd w:id="5115"/>
    <w:bookmarkStart w:name="z5493" w:id="5116"/>
    <w:p>
      <w:pPr>
        <w:spacing w:after="0"/>
        <w:ind w:left="0"/>
        <w:jc w:val="both"/>
      </w:pPr>
      <w:r>
        <w:rPr>
          <w:rFonts w:ascii="Times New Roman"/>
          <w:b w:val="false"/>
          <w:i w:val="false"/>
          <w:color w:val="000000"/>
          <w:sz w:val="28"/>
        </w:rPr>
        <w:t>
      10. Бұзу күні – бұзу туралы хабарлама алғаннан кейін ___ (жазумен көрсету) күнтізбелік күннен кейін келетін күн.</w:t>
      </w:r>
    </w:p>
    <w:bookmarkEnd w:id="5116"/>
    <w:bookmarkStart w:name="z5494" w:id="5117"/>
    <w:p>
      <w:pPr>
        <w:spacing w:after="0"/>
        <w:ind w:left="0"/>
        <w:jc w:val="both"/>
      </w:pPr>
      <w:r>
        <w:rPr>
          <w:rFonts w:ascii="Times New Roman"/>
          <w:b w:val="false"/>
          <w:i w:val="false"/>
          <w:color w:val="000000"/>
          <w:sz w:val="28"/>
        </w:rPr>
        <w:t>
      11. Денсаулық сақтау саласындағы МЖӘ шарты (дәрігерлік амбулатория)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Үлгілік шарт.</w:t>
      </w:r>
    </w:p>
    <w:bookmarkEnd w:id="5117"/>
    <w:bookmarkStart w:name="z5495" w:id="5118"/>
    <w:p>
      <w:pPr>
        <w:spacing w:after="0"/>
        <w:ind w:left="0"/>
        <w:jc w:val="both"/>
      </w:pPr>
      <w:r>
        <w:rPr>
          <w:rFonts w:ascii="Times New Roman"/>
          <w:b w:val="false"/>
          <w:i w:val="false"/>
          <w:color w:val="000000"/>
          <w:sz w:val="28"/>
        </w:rPr>
        <w:t>
      12.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5118"/>
    <w:bookmarkStart w:name="z5496" w:id="5119"/>
    <w:p>
      <w:pPr>
        <w:spacing w:after="0"/>
        <w:ind w:left="0"/>
        <w:jc w:val="both"/>
      </w:pPr>
      <w:r>
        <w:rPr>
          <w:rFonts w:ascii="Times New Roman"/>
          <w:b w:val="false"/>
          <w:i w:val="false"/>
          <w:color w:val="000000"/>
          <w:sz w:val="28"/>
        </w:rPr>
        <w:t xml:space="preserve">
      13.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5119"/>
    <w:bookmarkStart w:name="z5497" w:id="5120"/>
    <w:p>
      <w:pPr>
        <w:spacing w:after="0"/>
        <w:ind w:left="0"/>
        <w:jc w:val="both"/>
      </w:pPr>
      <w:r>
        <w:rPr>
          <w:rFonts w:ascii="Times New Roman"/>
          <w:b w:val="false"/>
          <w:i w:val="false"/>
          <w:color w:val="000000"/>
          <w:sz w:val="28"/>
        </w:rPr>
        <w:t>
      14. Жекеше әріптестің жабдығы – МЖӘ объектісінің құрамына кірмейтін, Жекеше әріптестің есебінен МЖӘ объектісін қайта құру және пайдалану үшін сатып алынған жабдықтар, механизмдер, көлік және өзге құралдар.</w:t>
      </w:r>
    </w:p>
    <w:bookmarkEnd w:id="5120"/>
    <w:bookmarkStart w:name="z5498" w:id="5121"/>
    <w:p>
      <w:pPr>
        <w:spacing w:after="0"/>
        <w:ind w:left="0"/>
        <w:jc w:val="both"/>
      </w:pPr>
      <w:r>
        <w:rPr>
          <w:rFonts w:ascii="Times New Roman"/>
          <w:b w:val="false"/>
          <w:i w:val="false"/>
          <w:color w:val="000000"/>
          <w:sz w:val="28"/>
        </w:rPr>
        <w:t>
      15.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5121"/>
    <w:bookmarkStart w:name="z5499" w:id="5122"/>
    <w:p>
      <w:pPr>
        <w:spacing w:after="0"/>
        <w:ind w:left="0"/>
        <w:jc w:val="both"/>
      </w:pPr>
      <w:r>
        <w:rPr>
          <w:rFonts w:ascii="Times New Roman"/>
          <w:b w:val="false"/>
          <w:i w:val="false"/>
          <w:color w:val="000000"/>
          <w:sz w:val="28"/>
        </w:rPr>
        <w:t>
      16. Жекеше әріптестің персоналы – Жекеше әріптес МЖӘ объектісін қайта құру және пайдалану, оның ішінде Қызметтерді көрсету кезеңінде тартқан бүкіл персонал.</w:t>
      </w:r>
    </w:p>
    <w:bookmarkEnd w:id="5122"/>
    <w:bookmarkStart w:name="z5500" w:id="5123"/>
    <w:p>
      <w:pPr>
        <w:spacing w:after="0"/>
        <w:ind w:left="0"/>
        <w:jc w:val="both"/>
      </w:pPr>
      <w:r>
        <w:rPr>
          <w:rFonts w:ascii="Times New Roman"/>
          <w:b w:val="false"/>
          <w:i w:val="false"/>
          <w:color w:val="000000"/>
          <w:sz w:val="28"/>
        </w:rPr>
        <w:t>
      17. Жобалау-сметалық құжаттама – МЖӘ объектісін қайта құру үшін сәулет, қала құрылысы және құрылыс қызметі туралы заңнамаға сәйкес әзірленуі және бекітілуі талап етілетін құжаттама.</w:t>
      </w:r>
    </w:p>
    <w:bookmarkEnd w:id="5123"/>
    <w:bookmarkStart w:name="z5501" w:id="5124"/>
    <w:p>
      <w:pPr>
        <w:spacing w:after="0"/>
        <w:ind w:left="0"/>
        <w:jc w:val="both"/>
      </w:pPr>
      <w:r>
        <w:rPr>
          <w:rFonts w:ascii="Times New Roman"/>
          <w:b w:val="false"/>
          <w:i w:val="false"/>
          <w:color w:val="000000"/>
          <w:sz w:val="28"/>
        </w:rPr>
        <w:t>
      18. Жоспарлы аяқтау күні – Құрылыс жұмыстарының басталу күнінен бастап ___ (жазумен көрсету) айдан аспауы тиіс Құрылыс жұмыстарының біту күні.</w:t>
      </w:r>
    </w:p>
    <w:bookmarkEnd w:id="5124"/>
    <w:bookmarkStart w:name="z5502" w:id="5125"/>
    <w:p>
      <w:pPr>
        <w:spacing w:after="0"/>
        <w:ind w:left="0"/>
        <w:jc w:val="both"/>
      </w:pPr>
      <w:r>
        <w:rPr>
          <w:rFonts w:ascii="Times New Roman"/>
          <w:b w:val="false"/>
          <w:i w:val="false"/>
          <w:color w:val="000000"/>
          <w:sz w:val="28"/>
        </w:rPr>
        <w:t>
      19. Жұмыстардағы (көрсетілетін қызметтердегі) жергілікті қамту – жұмыстардағы (қызметтердегі),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шарттарының бағаларын шегерумен, жұмысты орындауға немесе қызмет көрсетуге арналған шарт бойынша жұмысты (көрсетілетін қызметті) өндірушінің еңбекақысын төлеу қорында жергілікті қамту құнының жалпы жиынтық үлесі.</w:t>
      </w:r>
    </w:p>
    <w:bookmarkEnd w:id="5125"/>
    <w:bookmarkStart w:name="z5503" w:id="5126"/>
    <w:p>
      <w:pPr>
        <w:spacing w:after="0"/>
        <w:ind w:left="0"/>
        <w:jc w:val="both"/>
      </w:pPr>
      <w:r>
        <w:rPr>
          <w:rFonts w:ascii="Times New Roman"/>
          <w:b w:val="false"/>
          <w:i w:val="false"/>
          <w:color w:val="000000"/>
          <w:sz w:val="28"/>
        </w:rPr>
        <w:t>
      20.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5126"/>
    <w:bookmarkStart w:name="z5504" w:id="5127"/>
    <w:p>
      <w:pPr>
        <w:spacing w:after="0"/>
        <w:ind w:left="0"/>
        <w:jc w:val="both"/>
      </w:pPr>
      <w:r>
        <w:rPr>
          <w:rFonts w:ascii="Times New Roman"/>
          <w:b w:val="false"/>
          <w:i w:val="false"/>
          <w:color w:val="000000"/>
          <w:sz w:val="28"/>
        </w:rPr>
        <w:t>
      21.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5127"/>
    <w:bookmarkStart w:name="z5505" w:id="5128"/>
    <w:p>
      <w:pPr>
        <w:spacing w:after="0"/>
        <w:ind w:left="0"/>
        <w:jc w:val="both"/>
      </w:pPr>
      <w:r>
        <w:rPr>
          <w:rFonts w:ascii="Times New Roman"/>
          <w:b w:val="false"/>
          <w:i w:val="false"/>
          <w:color w:val="000000"/>
          <w:sz w:val="28"/>
        </w:rPr>
        <w:t>
      22. Кадрлар – Жекеше әріптестің қандай да бір қызмет саласындағы дайындалған, білікті жұмыскерлерінің негізгі (штаттық) құрамы.</w:t>
      </w:r>
    </w:p>
    <w:bookmarkEnd w:id="5128"/>
    <w:bookmarkStart w:name="z5506" w:id="5129"/>
    <w:p>
      <w:pPr>
        <w:spacing w:after="0"/>
        <w:ind w:left="0"/>
        <w:jc w:val="both"/>
      </w:pPr>
      <w:r>
        <w:rPr>
          <w:rFonts w:ascii="Times New Roman"/>
          <w:b w:val="false"/>
          <w:i w:val="false"/>
          <w:color w:val="000000"/>
          <w:sz w:val="28"/>
        </w:rPr>
        <w:t>
      23. Кадрлардағы жергілікті қамту – жұмысшылар мен қызметшілерді әрбір санат бойынша бөлумен, келісімшартты орындау кезінде тартылған персоналдың жалпы санына қатысты пайызбен алынған қазақстандық кадрлардың саны.</w:t>
      </w:r>
    </w:p>
    <w:bookmarkEnd w:id="5129"/>
    <w:bookmarkStart w:name="z5507" w:id="5130"/>
    <w:p>
      <w:pPr>
        <w:spacing w:after="0"/>
        <w:ind w:left="0"/>
        <w:jc w:val="both"/>
      </w:pPr>
      <w:r>
        <w:rPr>
          <w:rFonts w:ascii="Times New Roman"/>
          <w:b w:val="false"/>
          <w:i w:val="false"/>
          <w:color w:val="000000"/>
          <w:sz w:val="28"/>
        </w:rPr>
        <w:t>
      24.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5130"/>
    <w:bookmarkStart w:name="z5508" w:id="5131"/>
    <w:p>
      <w:pPr>
        <w:spacing w:after="0"/>
        <w:ind w:left="0"/>
        <w:jc w:val="both"/>
      </w:pPr>
      <w:r>
        <w:rPr>
          <w:rFonts w:ascii="Times New Roman"/>
          <w:b w:val="false"/>
          <w:i w:val="false"/>
          <w:color w:val="000000"/>
          <w:sz w:val="28"/>
        </w:rPr>
        <w:t>
      25. Қаржылық жабу – Жекеше әріптес және қаржылық институт арасындағы МЖӘ жобасын қаржыландыру туралы шарттың жасалуы.</w:t>
      </w:r>
    </w:p>
    <w:bookmarkEnd w:id="5131"/>
    <w:bookmarkStart w:name="z5509" w:id="5132"/>
    <w:p>
      <w:pPr>
        <w:spacing w:after="0"/>
        <w:ind w:left="0"/>
        <w:jc w:val="both"/>
      </w:pPr>
      <w:r>
        <w:rPr>
          <w:rFonts w:ascii="Times New Roman"/>
          <w:b w:val="false"/>
          <w:i w:val="false"/>
          <w:color w:val="000000"/>
          <w:sz w:val="28"/>
        </w:rPr>
        <w:t>
      26. Конкурс – "__________ (елді-мекеннің атауын және орналасқан жерін көрсету) ___ келуге арналған дәрігерлік амбулаторияны қайта құру және пайдалану" МЖӘ жобасы бойынша конкурстық процедураларды қолдану арқылы Жекеше әріптесті айқындау жөніндегі конкурс.</w:t>
      </w:r>
    </w:p>
    <w:bookmarkEnd w:id="5132"/>
    <w:bookmarkStart w:name="z5510" w:id="5133"/>
    <w:p>
      <w:pPr>
        <w:spacing w:after="0"/>
        <w:ind w:left="0"/>
        <w:jc w:val="both"/>
      </w:pPr>
      <w:r>
        <w:rPr>
          <w:rFonts w:ascii="Times New Roman"/>
          <w:b w:val="false"/>
          <w:i w:val="false"/>
          <w:color w:val="000000"/>
          <w:sz w:val="28"/>
        </w:rPr>
        <w:t>
      27. Конкурс жеңімпазы – "__________ (елді-мекеннің атауын және орналасқан жерін көрсету) ___ келуге арналған дәрігерлік амбулаторияны қайта құру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w:t>
      </w:r>
    </w:p>
    <w:bookmarkEnd w:id="5133"/>
    <w:bookmarkStart w:name="z5511" w:id="5134"/>
    <w:p>
      <w:pPr>
        <w:spacing w:after="0"/>
        <w:ind w:left="0"/>
        <w:jc w:val="both"/>
      </w:pPr>
      <w:r>
        <w:rPr>
          <w:rFonts w:ascii="Times New Roman"/>
          <w:b w:val="false"/>
          <w:i w:val="false"/>
          <w:color w:val="000000"/>
          <w:sz w:val="28"/>
        </w:rPr>
        <w:t>
      28. Конкурсты ұйымдастырушы – "__________" мемлекеттік мекемесі.</w:t>
      </w:r>
    </w:p>
    <w:bookmarkEnd w:id="5134"/>
    <w:bookmarkStart w:name="z5512" w:id="5135"/>
    <w:p>
      <w:pPr>
        <w:spacing w:after="0"/>
        <w:ind w:left="0"/>
        <w:jc w:val="both"/>
      </w:pPr>
      <w:r>
        <w:rPr>
          <w:rFonts w:ascii="Times New Roman"/>
          <w:b w:val="false"/>
          <w:i w:val="false"/>
          <w:color w:val="000000"/>
          <w:sz w:val="28"/>
        </w:rPr>
        <w:t>
      29.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шарттарынан тұратын, Заңнамаға сәйкес анықталған құжаттар жиыны.</w:t>
      </w:r>
    </w:p>
    <w:bookmarkEnd w:id="5135"/>
    <w:bookmarkStart w:name="z5513" w:id="5136"/>
    <w:p>
      <w:pPr>
        <w:spacing w:after="0"/>
        <w:ind w:left="0"/>
        <w:jc w:val="both"/>
      </w:pPr>
      <w:r>
        <w:rPr>
          <w:rFonts w:ascii="Times New Roman"/>
          <w:b w:val="false"/>
          <w:i w:val="false"/>
          <w:color w:val="000000"/>
          <w:sz w:val="28"/>
        </w:rPr>
        <w:t>
      30. Конкурстық өтінімді қамтамасыз ету – Жекеше әріптесті айқындау жөніндегі конкурс аясында Конкурс жеңімпазы ұсынған конкурстық өтінімді Үлгілік шарт бойынша болжамды инвестициялар құнынан оннан бір пайыз мөлшерінде қамтамасыз ету.</w:t>
      </w:r>
    </w:p>
    <w:bookmarkEnd w:id="5136"/>
    <w:bookmarkStart w:name="z5514" w:id="5137"/>
    <w:p>
      <w:pPr>
        <w:spacing w:after="0"/>
        <w:ind w:left="0"/>
        <w:jc w:val="both"/>
      </w:pPr>
      <w:r>
        <w:rPr>
          <w:rFonts w:ascii="Times New Roman"/>
          <w:b w:val="false"/>
          <w:i w:val="false"/>
          <w:color w:val="000000"/>
          <w:sz w:val="28"/>
        </w:rPr>
        <w:t>
      31.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5137"/>
    <w:bookmarkStart w:name="z5515" w:id="5138"/>
    <w:p>
      <w:pPr>
        <w:spacing w:after="0"/>
        <w:ind w:left="0"/>
        <w:jc w:val="both"/>
      </w:pPr>
      <w:r>
        <w:rPr>
          <w:rFonts w:ascii="Times New Roman"/>
          <w:b w:val="false"/>
          <w:i w:val="false"/>
          <w:color w:val="000000"/>
          <w:sz w:val="28"/>
        </w:rPr>
        <w:t>
      32. Құрылыс жұмыстары – МЖӘ объектісін жобалау және қайта құру талаптарына сәйкес жүргізілуі қажет барлық жұмыстар.</w:t>
      </w:r>
    </w:p>
    <w:bookmarkEnd w:id="5138"/>
    <w:bookmarkStart w:name="z5516" w:id="5139"/>
    <w:p>
      <w:pPr>
        <w:spacing w:after="0"/>
        <w:ind w:left="0"/>
        <w:jc w:val="both"/>
      </w:pPr>
      <w:r>
        <w:rPr>
          <w:rFonts w:ascii="Times New Roman"/>
          <w:b w:val="false"/>
          <w:i w:val="false"/>
          <w:color w:val="000000"/>
          <w:sz w:val="28"/>
        </w:rPr>
        <w:t>
      33. Құрылыс жұмыстарының басталу күні – Алдын ала талаптардың әрекеттерінің тоқтау күні.</w:t>
      </w:r>
    </w:p>
    <w:bookmarkEnd w:id="5139"/>
    <w:bookmarkStart w:name="z5517" w:id="5140"/>
    <w:p>
      <w:pPr>
        <w:spacing w:after="0"/>
        <w:ind w:left="0"/>
        <w:jc w:val="both"/>
      </w:pPr>
      <w:r>
        <w:rPr>
          <w:rFonts w:ascii="Times New Roman"/>
          <w:b w:val="false"/>
          <w:i w:val="false"/>
          <w:color w:val="000000"/>
          <w:sz w:val="28"/>
        </w:rPr>
        <w:t>
      34. Құрылыс кепілдігі – Үлгілік шарттың 105 және 106-тармақтарының талаптарына сәйкес, Жекеше әріптес Мемлекеттік әріптеске ұсынған, Құрылыс жұмыстарына қатысты кепілдік.</w:t>
      </w:r>
    </w:p>
    <w:bookmarkEnd w:id="5140"/>
    <w:bookmarkStart w:name="z5518" w:id="5141"/>
    <w:p>
      <w:pPr>
        <w:spacing w:after="0"/>
        <w:ind w:left="0"/>
        <w:jc w:val="both"/>
      </w:pPr>
      <w:r>
        <w:rPr>
          <w:rFonts w:ascii="Times New Roman"/>
          <w:b w:val="false"/>
          <w:i w:val="false"/>
          <w:color w:val="000000"/>
          <w:sz w:val="28"/>
        </w:rPr>
        <w:t>
      35.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5141"/>
    <w:bookmarkStart w:name="z5519" w:id="5142"/>
    <w:p>
      <w:pPr>
        <w:spacing w:after="0"/>
        <w:ind w:left="0"/>
        <w:jc w:val="both"/>
      </w:pPr>
      <w:r>
        <w:rPr>
          <w:rFonts w:ascii="Times New Roman"/>
          <w:b w:val="false"/>
          <w:i w:val="false"/>
          <w:color w:val="000000"/>
          <w:sz w:val="28"/>
        </w:rPr>
        <w:t>
      36. Қызметтерді көрсетудің басталу күні – Жекеше әріптестің Қабылдау актісіне қол қойған күннен бастап Қызметтерді көрсетуінің басталу күні.</w:t>
      </w:r>
    </w:p>
    <w:bookmarkEnd w:id="5142"/>
    <w:bookmarkStart w:name="z5520" w:id="5143"/>
    <w:p>
      <w:pPr>
        <w:spacing w:after="0"/>
        <w:ind w:left="0"/>
        <w:jc w:val="both"/>
      </w:pPr>
      <w:r>
        <w:rPr>
          <w:rFonts w:ascii="Times New Roman"/>
          <w:b w:val="false"/>
          <w:i w:val="false"/>
          <w:color w:val="000000"/>
          <w:sz w:val="28"/>
        </w:rPr>
        <w:t>
      37. Қызметті тұтынушылар – қайта құрылған дәрігерлік амбулаторияның қызметтерін тұтынатын халық.</w:t>
      </w:r>
    </w:p>
    <w:bookmarkEnd w:id="5143"/>
    <w:bookmarkStart w:name="z5521" w:id="5144"/>
    <w:p>
      <w:pPr>
        <w:spacing w:after="0"/>
        <w:ind w:left="0"/>
        <w:jc w:val="both"/>
      </w:pPr>
      <w:r>
        <w:rPr>
          <w:rFonts w:ascii="Times New Roman"/>
          <w:b w:val="false"/>
          <w:i w:val="false"/>
          <w:color w:val="000000"/>
          <w:sz w:val="28"/>
        </w:rPr>
        <w:t>
      38. Мемлекеттік әріптес – "__________________________" мемлекеттік мекемесі атынан Қазақстан Республикасы.</w:t>
      </w:r>
    </w:p>
    <w:bookmarkEnd w:id="5144"/>
    <w:bookmarkStart w:name="z5522" w:id="5145"/>
    <w:p>
      <w:pPr>
        <w:spacing w:after="0"/>
        <w:ind w:left="0"/>
        <w:jc w:val="both"/>
      </w:pPr>
      <w:r>
        <w:rPr>
          <w:rFonts w:ascii="Times New Roman"/>
          <w:b w:val="false"/>
          <w:i w:val="false"/>
          <w:color w:val="000000"/>
          <w:sz w:val="28"/>
        </w:rPr>
        <w:t>
      39.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5145"/>
    <w:bookmarkStart w:name="z5523" w:id="5146"/>
    <w:p>
      <w:pPr>
        <w:spacing w:after="0"/>
        <w:ind w:left="0"/>
        <w:jc w:val="both"/>
      </w:pPr>
      <w:r>
        <w:rPr>
          <w:rFonts w:ascii="Times New Roman"/>
          <w:b w:val="false"/>
          <w:i w:val="false"/>
          <w:color w:val="000000"/>
          <w:sz w:val="28"/>
        </w:rPr>
        <w:t>
      40.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5146"/>
    <w:bookmarkStart w:name="z5524" w:id="5147"/>
    <w:p>
      <w:pPr>
        <w:spacing w:after="0"/>
        <w:ind w:left="0"/>
        <w:jc w:val="both"/>
      </w:pPr>
      <w:r>
        <w:rPr>
          <w:rFonts w:ascii="Times New Roman"/>
          <w:b w:val="false"/>
          <w:i w:val="false"/>
          <w:color w:val="000000"/>
          <w:sz w:val="28"/>
        </w:rPr>
        <w:t>
      41. МЖӘ жобасы – "__________ (елді-мекеннің атауын және орналасқан жерін көрсету) ___ келуге арналған дәрігерлік амбулаторияны қайта құру және пайдалану" МЖӘ жобасы.</w:t>
      </w:r>
    </w:p>
    <w:bookmarkEnd w:id="5147"/>
    <w:bookmarkStart w:name="z5525" w:id="5148"/>
    <w:p>
      <w:pPr>
        <w:spacing w:after="0"/>
        <w:ind w:left="0"/>
        <w:jc w:val="both"/>
      </w:pPr>
      <w:r>
        <w:rPr>
          <w:rFonts w:ascii="Times New Roman"/>
          <w:b w:val="false"/>
          <w:i w:val="false"/>
          <w:color w:val="000000"/>
          <w:sz w:val="28"/>
        </w:rPr>
        <w:t>
      42. МЖӘ жобасын басқару – мынадай рәсімдердің орындалуы: жобаның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5148"/>
    <w:bookmarkStart w:name="z5526" w:id="5149"/>
    <w:p>
      <w:pPr>
        <w:spacing w:after="0"/>
        <w:ind w:left="0"/>
        <w:jc w:val="both"/>
      </w:pPr>
      <w:r>
        <w:rPr>
          <w:rFonts w:ascii="Times New Roman"/>
          <w:b w:val="false"/>
          <w:i w:val="false"/>
          <w:color w:val="000000"/>
          <w:sz w:val="28"/>
        </w:rPr>
        <w:t>
      43. МЖӘ объектісі – қайта құрылуы мен пайдаланылуы МЖӘ жобасын іске асыру аясында жүзеге асырылатын, __________ (елді-мекеннің атауын және орналасқан жерін көрсету) ауысымына __ келуге арналған дәрігерлік амбулатория.</w:t>
      </w:r>
    </w:p>
    <w:bookmarkEnd w:id="5149"/>
    <w:bookmarkStart w:name="z5527" w:id="5150"/>
    <w:p>
      <w:pPr>
        <w:spacing w:after="0"/>
        <w:ind w:left="0"/>
        <w:jc w:val="both"/>
      </w:pPr>
      <w:r>
        <w:rPr>
          <w:rFonts w:ascii="Times New Roman"/>
          <w:b w:val="false"/>
          <w:i w:val="false"/>
          <w:color w:val="000000"/>
          <w:sz w:val="28"/>
        </w:rPr>
        <w:t>
      44.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w:t>
      </w:r>
    </w:p>
    <w:bookmarkEnd w:id="5150"/>
    <w:bookmarkStart w:name="z5528" w:id="5151"/>
    <w:p>
      <w:pPr>
        <w:spacing w:after="0"/>
        <w:ind w:left="0"/>
        <w:jc w:val="both"/>
      </w:pPr>
      <w:r>
        <w:rPr>
          <w:rFonts w:ascii="Times New Roman"/>
          <w:b w:val="false"/>
          <w:i w:val="false"/>
          <w:color w:val="000000"/>
          <w:sz w:val="28"/>
        </w:rPr>
        <w:t>
      45.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5151"/>
    <w:bookmarkStart w:name="z5529" w:id="5152"/>
    <w:p>
      <w:pPr>
        <w:spacing w:after="0"/>
        <w:ind w:left="0"/>
        <w:jc w:val="both"/>
      </w:pPr>
      <w:r>
        <w:rPr>
          <w:rFonts w:ascii="Times New Roman"/>
          <w:b w:val="false"/>
          <w:i w:val="false"/>
          <w:color w:val="000000"/>
          <w:sz w:val="28"/>
        </w:rPr>
        <w:t>
      46. МЖӘ объектісінің құны – бекітілген тұжырымдамаға және Жобалау-сметалық құжаттамаға сәйкес МЖӘ объектісінің болжамды құны.</w:t>
      </w:r>
    </w:p>
    <w:bookmarkEnd w:id="5152"/>
    <w:bookmarkStart w:name="z5530" w:id="5153"/>
    <w:p>
      <w:pPr>
        <w:spacing w:after="0"/>
        <w:ind w:left="0"/>
        <w:jc w:val="both"/>
      </w:pPr>
      <w:r>
        <w:rPr>
          <w:rFonts w:ascii="Times New Roman"/>
          <w:b w:val="false"/>
          <w:i w:val="false"/>
          <w:color w:val="000000"/>
          <w:sz w:val="28"/>
        </w:rPr>
        <w:t>
      47. Мүліктік кешен – қайта құру және пайдалану Жобалау-сметалық құжаттамаға және Үлгілік шарт талаптарына сәйкес көзделген жер учаскесі және сол жерде орналасқан __________ (елді-мекеннің атауын және орналасқан жерін көрсету) ___ келуге арналған дәрігерлік амбулатория ғимараты.</w:t>
      </w:r>
    </w:p>
    <w:bookmarkEnd w:id="5153"/>
    <w:bookmarkStart w:name="z5531" w:id="5154"/>
    <w:p>
      <w:pPr>
        <w:spacing w:after="0"/>
        <w:ind w:left="0"/>
        <w:jc w:val="both"/>
      </w:pPr>
      <w:r>
        <w:rPr>
          <w:rFonts w:ascii="Times New Roman"/>
          <w:b w:val="false"/>
          <w:i w:val="false"/>
          <w:color w:val="000000"/>
          <w:sz w:val="28"/>
        </w:rPr>
        <w:t>
      48. Объектіні пайдалануға қабылдау актісі (бұдан әрі – қабылдау актісі) – объектіні қайта құрудың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5154"/>
    <w:bookmarkStart w:name="z5532" w:id="5155"/>
    <w:p>
      <w:pPr>
        <w:spacing w:after="0"/>
        <w:ind w:left="0"/>
        <w:jc w:val="both"/>
      </w:pPr>
      <w:r>
        <w:rPr>
          <w:rFonts w:ascii="Times New Roman"/>
          <w:b w:val="false"/>
          <w:i w:val="false"/>
          <w:color w:val="000000"/>
          <w:sz w:val="28"/>
        </w:rPr>
        <w:t>
      49. Пайдалану кепілдігі – Үлгілік шарттың 141-тармағының талаптарына сәйкес, Жекеше әріптес Мемлекеттік әріптеске МЖӘ объектісін пайдалану басталған сәттен бастап ұсынатын кепілдік.</w:t>
      </w:r>
    </w:p>
    <w:bookmarkEnd w:id="5155"/>
    <w:bookmarkStart w:name="z5533" w:id="5156"/>
    <w:p>
      <w:pPr>
        <w:spacing w:after="0"/>
        <w:ind w:left="0"/>
        <w:jc w:val="both"/>
      </w:pPr>
      <w:r>
        <w:rPr>
          <w:rFonts w:ascii="Times New Roman"/>
          <w:b w:val="false"/>
          <w:i w:val="false"/>
          <w:color w:val="000000"/>
          <w:sz w:val="28"/>
        </w:rPr>
        <w:t>
      50.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5156"/>
    <w:bookmarkStart w:name="z5534" w:id="5157"/>
    <w:p>
      <w:pPr>
        <w:spacing w:after="0"/>
        <w:ind w:left="0"/>
        <w:jc w:val="both"/>
      </w:pPr>
      <w:r>
        <w:rPr>
          <w:rFonts w:ascii="Times New Roman"/>
          <w:b w:val="false"/>
          <w:i w:val="false"/>
          <w:color w:val="000000"/>
          <w:sz w:val="28"/>
        </w:rPr>
        <w:t>
      51. Рұқсаттар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5157"/>
    <w:bookmarkStart w:name="z5535" w:id="5158"/>
    <w:p>
      <w:pPr>
        <w:spacing w:after="0"/>
        <w:ind w:left="0"/>
        <w:jc w:val="both"/>
      </w:pPr>
      <w:r>
        <w:rPr>
          <w:rFonts w:ascii="Times New Roman"/>
          <w:b w:val="false"/>
          <w:i w:val="false"/>
          <w:color w:val="000000"/>
          <w:sz w:val="28"/>
        </w:rPr>
        <w:t>
      52. Субмердігерлер – мердігердің тапсырысы бойынша қандай да бір жұмыстарды орындайтын компаниялар.</w:t>
      </w:r>
    </w:p>
    <w:bookmarkEnd w:id="5158"/>
    <w:bookmarkStart w:name="z5536" w:id="5159"/>
    <w:p>
      <w:pPr>
        <w:spacing w:after="0"/>
        <w:ind w:left="0"/>
        <w:jc w:val="both"/>
      </w:pPr>
      <w:r>
        <w:rPr>
          <w:rFonts w:ascii="Times New Roman"/>
          <w:b w:val="false"/>
          <w:i w:val="false"/>
          <w:color w:val="000000"/>
          <w:sz w:val="28"/>
        </w:rPr>
        <w:t>
      53.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5159"/>
    <w:bookmarkStart w:name="z5537" w:id="5160"/>
    <w:p>
      <w:pPr>
        <w:spacing w:after="0"/>
        <w:ind w:left="0"/>
        <w:jc w:val="both"/>
      </w:pPr>
      <w:r>
        <w:rPr>
          <w:rFonts w:ascii="Times New Roman"/>
          <w:b w:val="false"/>
          <w:i w:val="false"/>
          <w:color w:val="000000"/>
          <w:sz w:val="28"/>
        </w:rPr>
        <w:t>
      54.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5160"/>
    <w:bookmarkStart w:name="z5538" w:id="5161"/>
    <w:p>
      <w:pPr>
        <w:spacing w:after="0"/>
        <w:ind w:left="0"/>
        <w:jc w:val="both"/>
      </w:pPr>
      <w:r>
        <w:rPr>
          <w:rFonts w:ascii="Times New Roman"/>
          <w:b w:val="false"/>
          <w:i w:val="false"/>
          <w:color w:val="000000"/>
          <w:sz w:val="28"/>
        </w:rPr>
        <w:t>
      55. Техқадағалау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w:t>
      </w:r>
    </w:p>
    <w:bookmarkEnd w:id="5161"/>
    <w:bookmarkStart w:name="z5539" w:id="5162"/>
    <w:p>
      <w:pPr>
        <w:spacing w:after="0"/>
        <w:ind w:left="0"/>
        <w:jc w:val="both"/>
      </w:pPr>
      <w:r>
        <w:rPr>
          <w:rFonts w:ascii="Times New Roman"/>
          <w:b w:val="false"/>
          <w:i w:val="false"/>
          <w:color w:val="000000"/>
          <w:sz w:val="28"/>
        </w:rPr>
        <w:t>
      56. Тіркеу күні – бюджеттік заңнамаға сәйкес Үлгілік шартты тіркеу күні.</w:t>
      </w:r>
    </w:p>
    <w:bookmarkEnd w:id="5162"/>
    <w:bookmarkStart w:name="z5540" w:id="5163"/>
    <w:p>
      <w:pPr>
        <w:spacing w:after="0"/>
        <w:ind w:left="0"/>
        <w:jc w:val="both"/>
      </w:pPr>
      <w:r>
        <w:rPr>
          <w:rFonts w:ascii="Times New Roman"/>
          <w:b w:val="false"/>
          <w:i w:val="false"/>
          <w:color w:val="000000"/>
          <w:sz w:val="28"/>
        </w:rPr>
        <w:t>
      57. Төлем мөлшері – Мемлекет Жекеше әріптестен Үлгілік шартқа 10-қосымшаның ережелеріне сәйкес алатын айыппұл санкциялары.</w:t>
      </w:r>
    </w:p>
    <w:bookmarkEnd w:id="5163"/>
    <w:bookmarkStart w:name="z5541" w:id="5164"/>
    <w:p>
      <w:pPr>
        <w:spacing w:after="0"/>
        <w:ind w:left="0"/>
        <w:jc w:val="both"/>
      </w:pPr>
      <w:r>
        <w:rPr>
          <w:rFonts w:ascii="Times New Roman"/>
          <w:b w:val="false"/>
          <w:i w:val="false"/>
          <w:color w:val="000000"/>
          <w:sz w:val="28"/>
        </w:rPr>
        <w:t>
      58. Үлгілік шарттың әрекет ету мерзімі – Тіркеу күнінен басталатын және Үлгілік шартты Бұзу күні бітетін кезең.</w:t>
      </w:r>
    </w:p>
    <w:bookmarkEnd w:id="5164"/>
    <w:bookmarkStart w:name="z5542" w:id="5165"/>
    <w:p>
      <w:pPr>
        <w:spacing w:after="0"/>
        <w:ind w:left="0"/>
        <w:jc w:val="both"/>
      </w:pPr>
      <w:r>
        <w:rPr>
          <w:rFonts w:ascii="Times New Roman"/>
          <w:b w:val="false"/>
          <w:i w:val="false"/>
          <w:color w:val="000000"/>
          <w:sz w:val="28"/>
        </w:rPr>
        <w:t>
      59. Үлгілік шарттың әрекет ету мерзімінің өту күні – Тіркеу күнінен бастап ___ жыл.</w:t>
      </w:r>
    </w:p>
    <w:bookmarkEnd w:id="5165"/>
    <w:bookmarkStart w:name="z5543" w:id="5166"/>
    <w:p>
      <w:pPr>
        <w:spacing w:after="0"/>
        <w:ind w:left="0"/>
        <w:jc w:val="left"/>
      </w:pPr>
      <w:r>
        <w:rPr>
          <w:rFonts w:ascii="Times New Roman"/>
          <w:b/>
          <w:i w:val="false"/>
          <w:color w:val="000000"/>
        </w:rPr>
        <w:t xml:space="preserve"> 2. Қолданылатын құқық</w:t>
      </w:r>
    </w:p>
    <w:bookmarkEnd w:id="5166"/>
    <w:bookmarkStart w:name="z5544" w:id="5167"/>
    <w:p>
      <w:pPr>
        <w:spacing w:after="0"/>
        <w:ind w:left="0"/>
        <w:jc w:val="both"/>
      </w:pPr>
      <w:r>
        <w:rPr>
          <w:rFonts w:ascii="Times New Roman"/>
          <w:b w:val="false"/>
          <w:i w:val="false"/>
          <w:color w:val="000000"/>
          <w:sz w:val="28"/>
        </w:rPr>
        <w:t>
      60. Үлгілік шарттың негізінде қол қойылған Үлгілік шарт және басқа да мәмілелер үшін Қазақстан Республикасының құқығы қолданылады.</w:t>
      </w:r>
    </w:p>
    <w:bookmarkEnd w:id="5167"/>
    <w:bookmarkStart w:name="z5545" w:id="5168"/>
    <w:p>
      <w:pPr>
        <w:spacing w:after="0"/>
        <w:ind w:left="0"/>
        <w:jc w:val="both"/>
      </w:pPr>
      <w:r>
        <w:rPr>
          <w:rFonts w:ascii="Times New Roman"/>
          <w:b w:val="false"/>
          <w:i w:val="false"/>
          <w:color w:val="000000"/>
          <w:sz w:val="28"/>
        </w:rPr>
        <w:t>
      61.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5168"/>
    <w:bookmarkStart w:name="z5546" w:id="5169"/>
    <w:p>
      <w:pPr>
        <w:spacing w:after="0"/>
        <w:ind w:left="0"/>
        <w:jc w:val="both"/>
      </w:pPr>
      <w:r>
        <w:rPr>
          <w:rFonts w:ascii="Times New Roman"/>
          <w:b w:val="false"/>
          <w:i w:val="false"/>
          <w:color w:val="000000"/>
          <w:sz w:val="28"/>
        </w:rPr>
        <w:t>
      62.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5169"/>
    <w:bookmarkStart w:name="z5547" w:id="5170"/>
    <w:p>
      <w:pPr>
        <w:spacing w:after="0"/>
        <w:ind w:left="0"/>
        <w:jc w:val="both"/>
      </w:pPr>
      <w:r>
        <w:rPr>
          <w:rFonts w:ascii="Times New Roman"/>
          <w:b w:val="false"/>
          <w:i w:val="false"/>
          <w:color w:val="000000"/>
          <w:sz w:val="28"/>
        </w:rPr>
        <w:t>
      63.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5170"/>
    <w:bookmarkStart w:name="z5548" w:id="5171"/>
    <w:p>
      <w:pPr>
        <w:spacing w:after="0"/>
        <w:ind w:left="0"/>
        <w:jc w:val="left"/>
      </w:pPr>
      <w:r>
        <w:rPr>
          <w:rFonts w:ascii="Times New Roman"/>
          <w:b/>
          <w:i w:val="false"/>
          <w:color w:val="000000"/>
        </w:rPr>
        <w:t xml:space="preserve"> 3. Үлгілік шарттың нысанасы және МЖӘ объектісі</w:t>
      </w:r>
    </w:p>
    <w:bookmarkEnd w:id="5171"/>
    <w:bookmarkStart w:name="z5549" w:id="5172"/>
    <w:p>
      <w:pPr>
        <w:spacing w:after="0"/>
        <w:ind w:left="0"/>
        <w:jc w:val="both"/>
      </w:pPr>
      <w:r>
        <w:rPr>
          <w:rFonts w:ascii="Times New Roman"/>
          <w:b w:val="false"/>
          <w:i w:val="false"/>
          <w:color w:val="000000"/>
          <w:sz w:val="28"/>
        </w:rPr>
        <w:t>
      64. Үлгілік шарттың нысанасы Тараптардың МЖӘ жобасын іске асыру кезіндегі халыққа жоғары сапалы медициналық көмек көрсетудің проблемаларын кешенді шешу мақсатында МЖӘ объектісін қайта құруға және пайдалануға бағытталған Тараптардың қарым-қатынастарын реттеу болып табылады.</w:t>
      </w:r>
    </w:p>
    <w:bookmarkEnd w:id="5172"/>
    <w:bookmarkStart w:name="z5550" w:id="5173"/>
    <w:p>
      <w:pPr>
        <w:spacing w:after="0"/>
        <w:ind w:left="0"/>
        <w:jc w:val="both"/>
      </w:pPr>
      <w:r>
        <w:rPr>
          <w:rFonts w:ascii="Times New Roman"/>
          <w:b w:val="false"/>
          <w:i w:val="false"/>
          <w:color w:val="000000"/>
          <w:sz w:val="28"/>
        </w:rPr>
        <w:t>
      65. Жекеше әріптес __________ (елді мекеннің атауын және орналасқан жерін көрсету) ___ келуге арналған дәрігерлік амбулаторияны қайта құруды жүзеге асырады, қайта құрғаннан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w:t>
      </w:r>
    </w:p>
    <w:bookmarkEnd w:id="5173"/>
    <w:bookmarkStart w:name="z5551" w:id="5174"/>
    <w:p>
      <w:pPr>
        <w:spacing w:after="0"/>
        <w:ind w:left="0"/>
        <w:jc w:val="both"/>
      </w:pPr>
      <w:r>
        <w:rPr>
          <w:rFonts w:ascii="Times New Roman"/>
          <w:b w:val="false"/>
          <w:i w:val="false"/>
          <w:color w:val="000000"/>
          <w:sz w:val="28"/>
        </w:rPr>
        <w:t>
      66. МЖӘ объектісінің сипаттамасы, қайта құрылатын МЖӘ объектісінің қуаты, құрылымы және техникалық көрсеткіштері Үлгілік шартқа 1-қосымшада көрсетілген.</w:t>
      </w:r>
    </w:p>
    <w:bookmarkEnd w:id="5174"/>
    <w:bookmarkStart w:name="z5552" w:id="5175"/>
    <w:p>
      <w:pPr>
        <w:spacing w:after="0"/>
        <w:ind w:left="0"/>
        <w:jc w:val="both"/>
      </w:pPr>
      <w:r>
        <w:rPr>
          <w:rFonts w:ascii="Times New Roman"/>
          <w:b w:val="false"/>
          <w:i w:val="false"/>
          <w:color w:val="000000"/>
          <w:sz w:val="28"/>
        </w:rPr>
        <w:t>
      67.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Мүліктік кешеннің меншік иесі екендігіне кепілдік береді (меншік құқығын куәландыратын құжаттардың көшірмелері және/немесе түпнұсқалары қоса беріледі).</w:t>
      </w:r>
    </w:p>
    <w:bookmarkEnd w:id="5175"/>
    <w:bookmarkStart w:name="z5553" w:id="5176"/>
    <w:p>
      <w:pPr>
        <w:spacing w:after="0"/>
        <w:ind w:left="0"/>
        <w:jc w:val="both"/>
      </w:pPr>
      <w:r>
        <w:rPr>
          <w:rFonts w:ascii="Times New Roman"/>
          <w:b w:val="false"/>
          <w:i w:val="false"/>
          <w:color w:val="000000"/>
          <w:sz w:val="28"/>
        </w:rPr>
        <w:t>
      68. Мемлекеттік әріптес мүддесін қорғайтын уәкілетті мемлекеттік органдар туралы мәліметтер:</w:t>
      </w:r>
    </w:p>
    <w:bookmarkEnd w:id="5176"/>
    <w:bookmarkStart w:name="z5554" w:id="5177"/>
    <w:p>
      <w:pPr>
        <w:spacing w:after="0"/>
        <w:ind w:left="0"/>
        <w:jc w:val="both"/>
      </w:pPr>
      <w:r>
        <w:rPr>
          <w:rFonts w:ascii="Times New Roman"/>
          <w:b w:val="false"/>
          <w:i w:val="false"/>
          <w:color w:val="000000"/>
          <w:sz w:val="28"/>
        </w:rPr>
        <w:t>
      "__________" мемлекеттік мекемесі</w:t>
      </w:r>
    </w:p>
    <w:bookmarkEnd w:id="5177"/>
    <w:bookmarkStart w:name="z5555" w:id="5178"/>
    <w:p>
      <w:pPr>
        <w:spacing w:after="0"/>
        <w:ind w:left="0"/>
        <w:jc w:val="both"/>
      </w:pPr>
      <w:r>
        <w:rPr>
          <w:rFonts w:ascii="Times New Roman"/>
          <w:b w:val="false"/>
          <w:i w:val="false"/>
          <w:color w:val="000000"/>
          <w:sz w:val="28"/>
        </w:rPr>
        <w:t>
      Заңды мекен-жайы: __________</w:t>
      </w:r>
    </w:p>
    <w:bookmarkEnd w:id="5178"/>
    <w:bookmarkStart w:name="z5556" w:id="5179"/>
    <w:p>
      <w:pPr>
        <w:spacing w:after="0"/>
        <w:ind w:left="0"/>
        <w:jc w:val="both"/>
      </w:pPr>
      <w:r>
        <w:rPr>
          <w:rFonts w:ascii="Times New Roman"/>
          <w:b w:val="false"/>
          <w:i w:val="false"/>
          <w:color w:val="000000"/>
          <w:sz w:val="28"/>
        </w:rPr>
        <w:t>
      Телефон _________</w:t>
      </w:r>
    </w:p>
    <w:bookmarkEnd w:id="5179"/>
    <w:bookmarkStart w:name="z5557" w:id="5180"/>
    <w:p>
      <w:pPr>
        <w:spacing w:after="0"/>
        <w:ind w:left="0"/>
        <w:jc w:val="both"/>
      </w:pPr>
      <w:r>
        <w:rPr>
          <w:rFonts w:ascii="Times New Roman"/>
          <w:b w:val="false"/>
          <w:i w:val="false"/>
          <w:color w:val="000000"/>
          <w:sz w:val="28"/>
        </w:rPr>
        <w:t>
      Пошталық мекен-жайы _________</w:t>
      </w:r>
    </w:p>
    <w:bookmarkEnd w:id="5180"/>
    <w:bookmarkStart w:name="z5558" w:id="5181"/>
    <w:p>
      <w:pPr>
        <w:spacing w:after="0"/>
        <w:ind w:left="0"/>
        <w:jc w:val="both"/>
      </w:pPr>
      <w:r>
        <w:rPr>
          <w:rFonts w:ascii="Times New Roman"/>
          <w:b w:val="false"/>
          <w:i w:val="false"/>
          <w:color w:val="000000"/>
          <w:sz w:val="28"/>
        </w:rPr>
        <w:t>
      69. МЖӘ жобасын жүзеге асыру кестесі Үлгілік шартқа 2-қосымшада көрсетілген.</w:t>
      </w:r>
    </w:p>
    <w:bookmarkEnd w:id="5181"/>
    <w:bookmarkStart w:name="z5559" w:id="5182"/>
    <w:p>
      <w:pPr>
        <w:spacing w:after="0"/>
        <w:ind w:left="0"/>
        <w:jc w:val="both"/>
      </w:pPr>
      <w:r>
        <w:rPr>
          <w:rFonts w:ascii="Times New Roman"/>
          <w:b w:val="false"/>
          <w:i w:val="false"/>
          <w:color w:val="000000"/>
          <w:sz w:val="28"/>
        </w:rPr>
        <w:t>
      70. МЖӘ жобасын іске асырудың қаржы-экономикалық жоспары Үлгілік шартқа 3-қосымшада келтірілген.</w:t>
      </w:r>
    </w:p>
    <w:bookmarkEnd w:id="5182"/>
    <w:bookmarkStart w:name="z5560" w:id="5183"/>
    <w:p>
      <w:pPr>
        <w:spacing w:after="0"/>
        <w:ind w:left="0"/>
        <w:jc w:val="both"/>
      </w:pPr>
      <w:r>
        <w:rPr>
          <w:rFonts w:ascii="Times New Roman"/>
          <w:b w:val="false"/>
          <w:i w:val="false"/>
          <w:color w:val="000000"/>
          <w:sz w:val="28"/>
        </w:rPr>
        <w:t>
      71. Жекеше әріптес кірістер алу мақсатында бюджет қаражаттарының, әлеуметтік медициналық сақтандыру қорының қаражаттары және заңнамаға қайшы келмейтін өзге де көздер есебінен халыққа медициналық және медициналық емес қызметтерді көрсетеді.</w:t>
      </w:r>
    </w:p>
    <w:bookmarkEnd w:id="5183"/>
    <w:bookmarkStart w:name="z5561" w:id="5184"/>
    <w:p>
      <w:pPr>
        <w:spacing w:after="0"/>
        <w:ind w:left="0"/>
        <w:jc w:val="both"/>
      </w:pPr>
      <w:r>
        <w:rPr>
          <w:rFonts w:ascii="Times New Roman"/>
          <w:b w:val="false"/>
          <w:i w:val="false"/>
          <w:color w:val="000000"/>
          <w:sz w:val="28"/>
        </w:rPr>
        <w:t>
      72. Медициналық емес Қызметтерді жүзеге асыру аясында Жекеше әріптес дәрігерлік амбулаторияның жалға алынған ғимараттарының жұмыс істеуін қамтамасыз ету бойынша қосымша қызметтерді көрсететін жеке және заңды тұлғалармен ғимараттарды жалға алу Үлгілік шарттарын жасайтын болады.</w:t>
      </w:r>
    </w:p>
    <w:bookmarkEnd w:id="5184"/>
    <w:bookmarkStart w:name="z5562" w:id="5185"/>
    <w:p>
      <w:pPr>
        <w:spacing w:after="0"/>
        <w:ind w:left="0"/>
        <w:jc w:val="both"/>
      </w:pPr>
      <w:r>
        <w:rPr>
          <w:rFonts w:ascii="Times New Roman"/>
          <w:b w:val="false"/>
          <w:i w:val="false"/>
          <w:color w:val="000000"/>
          <w:sz w:val="28"/>
        </w:rPr>
        <w:t>
      73. Ақылы медициналық Қызметтер Қызметтерді тұтынушылардың қаражаттарының есебінен төленетін болады.</w:t>
      </w:r>
    </w:p>
    <w:bookmarkEnd w:id="5185"/>
    <w:bookmarkStart w:name="z5563" w:id="5186"/>
    <w:p>
      <w:pPr>
        <w:spacing w:after="0"/>
        <w:ind w:left="0"/>
        <w:jc w:val="both"/>
      </w:pPr>
      <w:r>
        <w:rPr>
          <w:rFonts w:ascii="Times New Roman"/>
          <w:b w:val="false"/>
          <w:i w:val="false"/>
          <w:color w:val="000000"/>
          <w:sz w:val="28"/>
        </w:rPr>
        <w:t>
      74.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5186"/>
    <w:bookmarkStart w:name="z5564" w:id="5187"/>
    <w:p>
      <w:pPr>
        <w:spacing w:after="0"/>
        <w:ind w:left="0"/>
        <w:jc w:val="left"/>
      </w:pPr>
      <w:r>
        <w:rPr>
          <w:rFonts w:ascii="Times New Roman"/>
          <w:b/>
          <w:i w:val="false"/>
          <w:color w:val="000000"/>
        </w:rPr>
        <w:t xml:space="preserve"> 4. Үлгілік шарттың айтарлықтай талаптары</w:t>
      </w:r>
    </w:p>
    <w:bookmarkEnd w:id="5187"/>
    <w:bookmarkStart w:name="z5565" w:id="5188"/>
    <w:p>
      <w:pPr>
        <w:spacing w:after="0"/>
        <w:ind w:left="0"/>
        <w:jc w:val="both"/>
      </w:pPr>
      <w:r>
        <w:rPr>
          <w:rFonts w:ascii="Times New Roman"/>
          <w:b w:val="false"/>
          <w:i w:val="false"/>
          <w:color w:val="000000"/>
          <w:sz w:val="28"/>
        </w:rPr>
        <w:t>
      75. Үлгілік шарттың айтарлықтай талаптары:</w:t>
      </w:r>
    </w:p>
    <w:bookmarkEnd w:id="5188"/>
    <w:bookmarkStart w:name="z5566" w:id="5189"/>
    <w:p>
      <w:pPr>
        <w:spacing w:after="0"/>
        <w:ind w:left="0"/>
        <w:jc w:val="both"/>
      </w:pPr>
      <w:r>
        <w:rPr>
          <w:rFonts w:ascii="Times New Roman"/>
          <w:b w:val="false"/>
          <w:i w:val="false"/>
          <w:color w:val="000000"/>
          <w:sz w:val="28"/>
        </w:rPr>
        <w:t>
      1) Мүліктік кешеннің сипаттамалары;</w:t>
      </w:r>
    </w:p>
    <w:bookmarkEnd w:id="5189"/>
    <w:bookmarkStart w:name="z5567" w:id="5190"/>
    <w:p>
      <w:pPr>
        <w:spacing w:after="0"/>
        <w:ind w:left="0"/>
        <w:jc w:val="both"/>
      </w:pPr>
      <w:r>
        <w:rPr>
          <w:rFonts w:ascii="Times New Roman"/>
          <w:b w:val="false"/>
          <w:i w:val="false"/>
          <w:color w:val="000000"/>
          <w:sz w:val="28"/>
        </w:rPr>
        <w:t>
      2) МЖӘ объектісінің қуаты – ауысымына ___ келу;</w:t>
      </w:r>
    </w:p>
    <w:bookmarkEnd w:id="5190"/>
    <w:bookmarkStart w:name="z5568" w:id="5191"/>
    <w:p>
      <w:pPr>
        <w:spacing w:after="0"/>
        <w:ind w:left="0"/>
        <w:jc w:val="both"/>
      </w:pPr>
      <w:r>
        <w:rPr>
          <w:rFonts w:ascii="Times New Roman"/>
          <w:b w:val="false"/>
          <w:i w:val="false"/>
          <w:color w:val="000000"/>
          <w:sz w:val="28"/>
        </w:rPr>
        <w:t>
      3) Үлгілік шарттың ережелеріне сәйкес Қызметтерді көрсету сапасы;</w:t>
      </w:r>
    </w:p>
    <w:bookmarkEnd w:id="5191"/>
    <w:bookmarkStart w:name="z5569" w:id="5192"/>
    <w:p>
      <w:pPr>
        <w:spacing w:after="0"/>
        <w:ind w:left="0"/>
        <w:jc w:val="both"/>
      </w:pPr>
      <w:r>
        <w:rPr>
          <w:rFonts w:ascii="Times New Roman"/>
          <w:b w:val="false"/>
          <w:i w:val="false"/>
          <w:color w:val="000000"/>
          <w:sz w:val="28"/>
        </w:rPr>
        <w:t>
      4) Үлгілік шарттың ережелеріне сәйкес шығындарды өтеу көздері және мемлекеттік қолдау шаралары (керегін көрсету) болып табылады.</w:t>
      </w:r>
    </w:p>
    <w:bookmarkEnd w:id="5192"/>
    <w:bookmarkStart w:name="z5570" w:id="5193"/>
    <w:p>
      <w:pPr>
        <w:spacing w:after="0"/>
        <w:ind w:left="0"/>
        <w:jc w:val="both"/>
      </w:pPr>
      <w:r>
        <w:rPr>
          <w:rFonts w:ascii="Times New Roman"/>
          <w:b w:val="false"/>
          <w:i w:val="false"/>
          <w:color w:val="000000"/>
          <w:sz w:val="28"/>
        </w:rPr>
        <w:t>
      76. Үлгілік шарттың айтарлықтай талаптары өзгертуге жатпайды.</w:t>
      </w:r>
    </w:p>
    <w:bookmarkEnd w:id="5193"/>
    <w:bookmarkStart w:name="z5571" w:id="5194"/>
    <w:p>
      <w:pPr>
        <w:spacing w:after="0"/>
        <w:ind w:left="0"/>
        <w:jc w:val="left"/>
      </w:pPr>
      <w:r>
        <w:rPr>
          <w:rFonts w:ascii="Times New Roman"/>
          <w:b/>
          <w:i w:val="false"/>
          <w:color w:val="000000"/>
        </w:rPr>
        <w:t xml:space="preserve"> 5. Алғашқы кепілдік</w:t>
      </w:r>
    </w:p>
    <w:bookmarkEnd w:id="5194"/>
    <w:bookmarkStart w:name="z5572" w:id="5195"/>
    <w:p>
      <w:pPr>
        <w:spacing w:after="0"/>
        <w:ind w:left="0"/>
        <w:jc w:val="both"/>
      </w:pPr>
      <w:r>
        <w:rPr>
          <w:rFonts w:ascii="Times New Roman"/>
          <w:b w:val="false"/>
          <w:i w:val="false"/>
          <w:color w:val="000000"/>
          <w:sz w:val="28"/>
        </w:rPr>
        <w:t>
      77. Жекеше әріптес Тіркеу күнінен бастап ___ (жазумен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рәсімделеді.</w:t>
      </w:r>
    </w:p>
    <w:bookmarkEnd w:id="5195"/>
    <w:bookmarkStart w:name="z5573" w:id="5196"/>
    <w:p>
      <w:pPr>
        <w:spacing w:after="0"/>
        <w:ind w:left="0"/>
        <w:jc w:val="both"/>
      </w:pPr>
      <w:r>
        <w:rPr>
          <w:rFonts w:ascii="Times New Roman"/>
          <w:b w:val="false"/>
          <w:i w:val="false"/>
          <w:color w:val="000000"/>
          <w:sz w:val="28"/>
        </w:rPr>
        <w:t>
      78. Алғашқы кепілдік мынадай өлшемшарттарға сәйкес келуі тиіс:</w:t>
      </w:r>
    </w:p>
    <w:bookmarkEnd w:id="5196"/>
    <w:bookmarkStart w:name="z5574" w:id="5197"/>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5197"/>
    <w:bookmarkStart w:name="z5575" w:id="5198"/>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80-тармағында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5198"/>
    <w:bookmarkStart w:name="z5576" w:id="5199"/>
    <w:p>
      <w:pPr>
        <w:spacing w:after="0"/>
        <w:ind w:left="0"/>
        <w:jc w:val="both"/>
      </w:pPr>
      <w:r>
        <w:rPr>
          <w:rFonts w:ascii="Times New Roman"/>
          <w:b w:val="false"/>
          <w:i w:val="false"/>
          <w:color w:val="000000"/>
          <w:sz w:val="28"/>
        </w:rPr>
        <w:t>
      3) кепілдік Үлгілік шарттың 82-тармағына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5199"/>
    <w:bookmarkStart w:name="z5577" w:id="5200"/>
    <w:p>
      <w:pPr>
        <w:spacing w:after="0"/>
        <w:ind w:left="0"/>
        <w:jc w:val="both"/>
      </w:pPr>
      <w:r>
        <w:rPr>
          <w:rFonts w:ascii="Times New Roman"/>
          <w:b w:val="false"/>
          <w:i w:val="false"/>
          <w:color w:val="000000"/>
          <w:sz w:val="28"/>
        </w:rPr>
        <w:t>
      4) кепілдік Үлгілік шарттың 217-тармағының 1)-тармақшасына сәйкес ___ (жазумен көрсету) ай ішінде әрекет етеді.</w:t>
      </w:r>
    </w:p>
    <w:bookmarkEnd w:id="5200"/>
    <w:bookmarkStart w:name="z5578" w:id="5201"/>
    <w:p>
      <w:pPr>
        <w:spacing w:after="0"/>
        <w:ind w:left="0"/>
        <w:jc w:val="left"/>
      </w:pPr>
      <w:r>
        <w:rPr>
          <w:rFonts w:ascii="Times New Roman"/>
          <w:b/>
          <w:i w:val="false"/>
          <w:color w:val="000000"/>
        </w:rPr>
        <w:t xml:space="preserve"> 6. Алдын ала талаптар</w:t>
      </w:r>
    </w:p>
    <w:bookmarkEnd w:id="5201"/>
    <w:bookmarkStart w:name="z5579" w:id="5202"/>
    <w:p>
      <w:pPr>
        <w:spacing w:after="0"/>
        <w:ind w:left="0"/>
        <w:jc w:val="both"/>
      </w:pPr>
      <w:r>
        <w:rPr>
          <w:rFonts w:ascii="Times New Roman"/>
          <w:b w:val="false"/>
          <w:i w:val="false"/>
          <w:color w:val="000000"/>
          <w:sz w:val="28"/>
        </w:rPr>
        <w:t>
      79. Тараптар Тіркеу күнінен ___ (жазумен көрсету) айдан кешіктірмей Үлгілік шарттың 80 және 81-тармақтарында көрсетілген Алдын ала талаптарды орындауы тиіс.</w:t>
      </w:r>
    </w:p>
    <w:bookmarkEnd w:id="5202"/>
    <w:bookmarkStart w:name="z5580" w:id="5203"/>
    <w:p>
      <w:pPr>
        <w:spacing w:after="0"/>
        <w:ind w:left="0"/>
        <w:jc w:val="both"/>
      </w:pPr>
      <w:r>
        <w:rPr>
          <w:rFonts w:ascii="Times New Roman"/>
          <w:b w:val="false"/>
          <w:i w:val="false"/>
          <w:color w:val="000000"/>
          <w:sz w:val="28"/>
        </w:rPr>
        <w:t>
      80. Жекеше әріптес мынадай Алдын ала талаптарды орындауы тиіс:</w:t>
      </w:r>
    </w:p>
    <w:bookmarkEnd w:id="5203"/>
    <w:bookmarkStart w:name="z5581" w:id="5204"/>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5204"/>
    <w:bookmarkStart w:name="z5582" w:id="5205"/>
    <w:p>
      <w:pPr>
        <w:spacing w:after="0"/>
        <w:ind w:left="0"/>
        <w:jc w:val="both"/>
      </w:pPr>
      <w:r>
        <w:rPr>
          <w:rFonts w:ascii="Times New Roman"/>
          <w:b w:val="false"/>
          <w:i w:val="false"/>
          <w:color w:val="000000"/>
          <w:sz w:val="28"/>
        </w:rPr>
        <w:t>
      2) Мемлекеттік әріптеске жобалау және қайта құру талаптарына сәйкес құрылыс жұмыстарын бастау және іске асыру үшін Үлгілік шарттың 32-тарауына сәйкес қажетті сақтандыру өтемін растайтын сақтандыру шарттарының көшірмелерін тапсыру.</w:t>
      </w:r>
    </w:p>
    <w:bookmarkEnd w:id="5205"/>
    <w:bookmarkStart w:name="z5583" w:id="5206"/>
    <w:p>
      <w:pPr>
        <w:spacing w:after="0"/>
        <w:ind w:left="0"/>
        <w:jc w:val="both"/>
      </w:pPr>
      <w:r>
        <w:rPr>
          <w:rFonts w:ascii="Times New Roman"/>
          <w:b w:val="false"/>
          <w:i w:val="false"/>
          <w:color w:val="000000"/>
          <w:sz w:val="28"/>
        </w:rPr>
        <w:t>
      81. Мемлекеттік әріптестің Алдын ала талаптары:</w:t>
      </w:r>
    </w:p>
    <w:bookmarkEnd w:id="5206"/>
    <w:bookmarkStart w:name="z5584" w:id="5207"/>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иелену және пайдалану құқығында Мүліктік кешенді беру;</w:t>
      </w:r>
    </w:p>
    <w:bookmarkEnd w:id="5207"/>
    <w:bookmarkStart w:name="z5585" w:id="5208"/>
    <w:p>
      <w:pPr>
        <w:spacing w:after="0"/>
        <w:ind w:left="0"/>
        <w:jc w:val="both"/>
      </w:pPr>
      <w:r>
        <w:rPr>
          <w:rFonts w:ascii="Times New Roman"/>
          <w:b w:val="false"/>
          <w:i w:val="false"/>
          <w:color w:val="000000"/>
          <w:sz w:val="28"/>
        </w:rPr>
        <w:t>
      2) Жекеше әріптеске ___ (жазумен көрсету) жұмыс күні ішінде мынадай талаптардың болуымен әзірленген Жобалау-сметалық құжаттамасын тапсыру:</w:t>
      </w:r>
    </w:p>
    <w:bookmarkEnd w:id="5208"/>
    <w:bookmarkStart w:name="z5586" w:id="5209"/>
    <w:p>
      <w:pPr>
        <w:spacing w:after="0"/>
        <w:ind w:left="0"/>
        <w:jc w:val="both"/>
      </w:pPr>
      <w:r>
        <w:rPr>
          <w:rFonts w:ascii="Times New Roman"/>
          <w:b w:val="false"/>
          <w:i w:val="false"/>
          <w:color w:val="000000"/>
          <w:sz w:val="28"/>
        </w:rPr>
        <w:t>
      Жобалау-сметалық құжаттамада Үлгілік шартқа 1-қосымшаға және заңнамаға сәйкес МЖӘ объектісіне қойылатын талаптар сақталуы тиіс;</w:t>
      </w:r>
    </w:p>
    <w:bookmarkEnd w:id="5209"/>
    <w:bookmarkStart w:name="z5587" w:id="5210"/>
    <w:p>
      <w:pPr>
        <w:spacing w:after="0"/>
        <w:ind w:left="0"/>
        <w:jc w:val="both"/>
      </w:pPr>
      <w:r>
        <w:rPr>
          <w:rFonts w:ascii="Times New Roman"/>
          <w:b w:val="false"/>
          <w:i w:val="false"/>
          <w:color w:val="000000"/>
          <w:sz w:val="28"/>
        </w:rPr>
        <w:t>
      қайта құруға барлық рұқсаттарды алу.</w:t>
      </w:r>
    </w:p>
    <w:bookmarkEnd w:id="5210"/>
    <w:bookmarkStart w:name="z5588" w:id="5211"/>
    <w:p>
      <w:pPr>
        <w:spacing w:after="0"/>
        <w:ind w:left="0"/>
        <w:jc w:val="both"/>
      </w:pPr>
      <w:r>
        <w:rPr>
          <w:rFonts w:ascii="Times New Roman"/>
          <w:b w:val="false"/>
          <w:i w:val="false"/>
          <w:color w:val="000000"/>
          <w:sz w:val="28"/>
        </w:rPr>
        <w:t>
      82. Жекеше әріптес Тіркеу күнінен кейін ___ (жазумен көрсету) ай ішінде Үлгілік шарттың 80-тармағында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5211"/>
    <w:bookmarkStart w:name="z5589" w:id="5212"/>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5212"/>
    <w:bookmarkStart w:name="z5590" w:id="5213"/>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5213"/>
    <w:bookmarkStart w:name="z5591" w:id="5214"/>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5214"/>
    <w:bookmarkStart w:name="z5592" w:id="5215"/>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5215"/>
    <w:bookmarkStart w:name="z5593" w:id="5216"/>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5216"/>
    <w:bookmarkStart w:name="z5594" w:id="5217"/>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5217"/>
    <w:bookmarkStart w:name="z5595" w:id="5218"/>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5218"/>
    <w:bookmarkStart w:name="z5596" w:id="5219"/>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219"/>
    <w:bookmarkStart w:name="z5597" w:id="5220"/>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5220"/>
    <w:bookmarkStart w:name="z5598" w:id="5221"/>
    <w:p>
      <w:pPr>
        <w:spacing w:after="0"/>
        <w:ind w:left="0"/>
        <w:jc w:val="left"/>
      </w:pPr>
      <w:r>
        <w:rPr>
          <w:rFonts w:ascii="Times New Roman"/>
          <w:b/>
          <w:i w:val="false"/>
          <w:color w:val="000000"/>
        </w:rPr>
        <w:t xml:space="preserve"> 7. Жекеше әріптеске мүліктік кешенді беру тәртібі</w:t>
      </w:r>
    </w:p>
    <w:bookmarkEnd w:id="5221"/>
    <w:bookmarkStart w:name="z5599" w:id="5222"/>
    <w:p>
      <w:pPr>
        <w:spacing w:after="0"/>
        <w:ind w:left="0"/>
        <w:jc w:val="both"/>
      </w:pPr>
      <w:r>
        <w:rPr>
          <w:rFonts w:ascii="Times New Roman"/>
          <w:b w:val="false"/>
          <w:i w:val="false"/>
          <w:color w:val="000000"/>
          <w:sz w:val="28"/>
        </w:rPr>
        <w:t>
      83. Мемлекеттік әріптес Тіркеу күнінен бастап ___ (жазумен көрсету) ай ішінде Жекеше әріптеске иелену және пайдалану құқығында Мүліктік кешенді беру үшін заңнамаға сәйкес барлық қажетті шараларды қабылдауға міндеттенеді.</w:t>
      </w:r>
    </w:p>
    <w:bookmarkEnd w:id="5222"/>
    <w:bookmarkStart w:name="z5600" w:id="5223"/>
    <w:p>
      <w:pPr>
        <w:spacing w:after="0"/>
        <w:ind w:left="0"/>
        <w:jc w:val="both"/>
      </w:pPr>
      <w:r>
        <w:rPr>
          <w:rFonts w:ascii="Times New Roman"/>
          <w:b w:val="false"/>
          <w:i w:val="false"/>
          <w:color w:val="000000"/>
          <w:sz w:val="28"/>
        </w:rPr>
        <w:t>
      84. Тараптар Жекеше әріптес Мүліктік кешенді дайын күйінде оны кейін қайта құру үшін алады деп келіседі.</w:t>
      </w:r>
    </w:p>
    <w:bookmarkEnd w:id="5223"/>
    <w:bookmarkStart w:name="z5601" w:id="5224"/>
    <w:p>
      <w:pPr>
        <w:spacing w:after="0"/>
        <w:ind w:left="0"/>
        <w:jc w:val="both"/>
      </w:pPr>
      <w:r>
        <w:rPr>
          <w:rFonts w:ascii="Times New Roman"/>
          <w:b w:val="false"/>
          <w:i w:val="false"/>
          <w:color w:val="000000"/>
          <w:sz w:val="28"/>
        </w:rPr>
        <w:t>
      85. Мемлекеттік әріптес тарапынан Мүліктік кешенді беру кідірген жағдайда, Жекеше әріптес Мемлекеттік әріптеске міндеттемелердің орындалмауы туралы хабарлама жолдауға құқылы..</w:t>
      </w:r>
    </w:p>
    <w:bookmarkEnd w:id="5224"/>
    <w:bookmarkStart w:name="z5602" w:id="5225"/>
    <w:p>
      <w:pPr>
        <w:spacing w:after="0"/>
        <w:ind w:left="0"/>
        <w:jc w:val="both"/>
      </w:pPr>
      <w:r>
        <w:rPr>
          <w:rFonts w:ascii="Times New Roman"/>
          <w:b w:val="false"/>
          <w:i w:val="false"/>
          <w:color w:val="000000"/>
          <w:sz w:val="28"/>
        </w:rPr>
        <w:t>
      86.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Мүліктік кешенді берудің кідіру мән-жайын түзетуге міндетті.</w:t>
      </w:r>
    </w:p>
    <w:bookmarkEnd w:id="5225"/>
    <w:bookmarkStart w:name="z5603" w:id="5226"/>
    <w:p>
      <w:pPr>
        <w:spacing w:after="0"/>
        <w:ind w:left="0"/>
        <w:jc w:val="both"/>
      </w:pPr>
      <w:r>
        <w:rPr>
          <w:rFonts w:ascii="Times New Roman"/>
          <w:b w:val="false"/>
          <w:i w:val="false"/>
          <w:color w:val="000000"/>
          <w:sz w:val="28"/>
        </w:rPr>
        <w:t>
      87. Жекеше әріптеске Үлгілік шартты орындау мақсатында Мүліктік кешенді басқару құқығын беру заңнамада белгіленген тәртіппен жүзеге асырылады.</w:t>
      </w:r>
    </w:p>
    <w:bookmarkEnd w:id="5226"/>
    <w:bookmarkStart w:name="z5604" w:id="5227"/>
    <w:p>
      <w:pPr>
        <w:spacing w:after="0"/>
        <w:ind w:left="0"/>
        <w:jc w:val="both"/>
      </w:pPr>
      <w:r>
        <w:rPr>
          <w:rFonts w:ascii="Times New Roman"/>
          <w:b w:val="false"/>
          <w:i w:val="false"/>
          <w:color w:val="000000"/>
          <w:sz w:val="28"/>
        </w:rPr>
        <w:t>
      88. Мүліктік кешенді пайдалану құқығы заңнамада белгіленген тәртіпте оны мемлекеттік тіркеген сәттен бастап күшіне енеді.</w:t>
      </w:r>
    </w:p>
    <w:bookmarkEnd w:id="5227"/>
    <w:bookmarkStart w:name="z5605" w:id="5228"/>
    <w:p>
      <w:pPr>
        <w:spacing w:after="0"/>
        <w:ind w:left="0"/>
        <w:jc w:val="both"/>
      </w:pPr>
      <w:r>
        <w:rPr>
          <w:rFonts w:ascii="Times New Roman"/>
          <w:b w:val="false"/>
          <w:i w:val="false"/>
          <w:color w:val="000000"/>
          <w:sz w:val="28"/>
        </w:rPr>
        <w:t>
      89. МЖӘ объектісін қайта құру және пайдалану үшін қажетті Мүліктік кешеннің сипаттамасы, оның ішінде оның бағалау құны, орналасқан орны, ауданы, ауданы Үлгілік шартқа 5-қосымшада келтірілген.</w:t>
      </w:r>
    </w:p>
    <w:bookmarkEnd w:id="5228"/>
    <w:bookmarkStart w:name="z5606" w:id="5229"/>
    <w:p>
      <w:pPr>
        <w:spacing w:after="0"/>
        <w:ind w:left="0"/>
        <w:jc w:val="both"/>
      </w:pPr>
      <w:r>
        <w:rPr>
          <w:rFonts w:ascii="Times New Roman"/>
          <w:b w:val="false"/>
          <w:i w:val="false"/>
          <w:color w:val="000000"/>
          <w:sz w:val="28"/>
        </w:rPr>
        <w:t>
      90. Жекеше әріптестің Мүліктік кешенге өзінің құқықтарын өзге тұлғаларға беруге және оны қосалқы жалдауға беруге құқығы жоқ.</w:t>
      </w:r>
    </w:p>
    <w:bookmarkEnd w:id="5229"/>
    <w:bookmarkStart w:name="z5607" w:id="5230"/>
    <w:p>
      <w:pPr>
        <w:spacing w:after="0"/>
        <w:ind w:left="0"/>
        <w:jc w:val="both"/>
      </w:pPr>
      <w:r>
        <w:rPr>
          <w:rFonts w:ascii="Times New Roman"/>
          <w:b w:val="false"/>
          <w:i w:val="false"/>
          <w:color w:val="000000"/>
          <w:sz w:val="28"/>
        </w:rPr>
        <w:t>
      91. Үлгілік шартты тоқтату Мүліктік кешенді басқару құқығын тоқтату үшін негіз болып табылады.</w:t>
      </w:r>
    </w:p>
    <w:bookmarkEnd w:id="5230"/>
    <w:bookmarkStart w:name="z5608" w:id="5231"/>
    <w:p>
      <w:pPr>
        <w:spacing w:after="0"/>
        <w:ind w:left="0"/>
        <w:jc w:val="both"/>
      </w:pPr>
      <w:r>
        <w:rPr>
          <w:rFonts w:ascii="Times New Roman"/>
          <w:b w:val="false"/>
          <w:i w:val="false"/>
          <w:color w:val="000000"/>
          <w:sz w:val="28"/>
        </w:rPr>
        <w:t>
      92. Мүліктік кешенді басқару құқығына қатысты мәмілелер жасауға жол берілмейді.</w:t>
      </w:r>
    </w:p>
    <w:bookmarkEnd w:id="5231"/>
    <w:bookmarkStart w:name="z5609" w:id="5232"/>
    <w:p>
      <w:pPr>
        <w:spacing w:after="0"/>
        <w:ind w:left="0"/>
        <w:jc w:val="left"/>
      </w:pPr>
      <w:r>
        <w:rPr>
          <w:rFonts w:ascii="Times New Roman"/>
          <w:b/>
          <w:i w:val="false"/>
          <w:color w:val="000000"/>
        </w:rPr>
        <w:t xml:space="preserve"> 8. МЖӘ жобасының инвестициялары</w:t>
      </w:r>
    </w:p>
    <w:bookmarkEnd w:id="5232"/>
    <w:bookmarkStart w:name="z5610" w:id="5233"/>
    <w:p>
      <w:pPr>
        <w:spacing w:after="0"/>
        <w:ind w:left="0"/>
        <w:jc w:val="both"/>
      </w:pPr>
      <w:r>
        <w:rPr>
          <w:rFonts w:ascii="Times New Roman"/>
          <w:b w:val="false"/>
          <w:i w:val="false"/>
          <w:color w:val="000000"/>
          <w:sz w:val="28"/>
        </w:rPr>
        <w:t xml:space="preserve">
      93. МЖӘ жобасын қаржыландыру көздері және кестесі Үлгілік шартқа 6-қосымшада көрсетілген. </w:t>
      </w:r>
    </w:p>
    <w:bookmarkEnd w:id="5233"/>
    <w:bookmarkStart w:name="z5611" w:id="5234"/>
    <w:p>
      <w:pPr>
        <w:spacing w:after="0"/>
        <w:ind w:left="0"/>
        <w:jc w:val="both"/>
      </w:pPr>
      <w:r>
        <w:rPr>
          <w:rFonts w:ascii="Times New Roman"/>
          <w:b w:val="false"/>
          <w:i w:val="false"/>
          <w:color w:val="000000"/>
          <w:sz w:val="28"/>
        </w:rPr>
        <w:t>
      94. Жекеше әріптес МЖӘ объектісін пайдалануға байланысты қызмет бойынша есеп айырысулар үшін жеке банктік есепшот ашады.</w:t>
      </w:r>
    </w:p>
    <w:bookmarkEnd w:id="5234"/>
    <w:bookmarkStart w:name="z5612" w:id="5235"/>
    <w:p>
      <w:pPr>
        <w:spacing w:after="0"/>
        <w:ind w:left="0"/>
        <w:jc w:val="both"/>
      </w:pPr>
      <w:r>
        <w:rPr>
          <w:rFonts w:ascii="Times New Roman"/>
          <w:b w:val="false"/>
          <w:i w:val="false"/>
          <w:color w:val="000000"/>
          <w:sz w:val="28"/>
        </w:rPr>
        <w:t>
      95.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5235"/>
    <w:bookmarkStart w:name="z5613" w:id="5236"/>
    <w:p>
      <w:pPr>
        <w:spacing w:after="0"/>
        <w:ind w:left="0"/>
        <w:jc w:val="both"/>
      </w:pPr>
      <w:r>
        <w:rPr>
          <w:rFonts w:ascii="Times New Roman"/>
          <w:b w:val="false"/>
          <w:i w:val="false"/>
          <w:color w:val="000000"/>
          <w:sz w:val="28"/>
        </w:rPr>
        <w:t>
      96.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5236"/>
    <w:bookmarkStart w:name="z5614" w:id="5237"/>
    <w:p>
      <w:pPr>
        <w:spacing w:after="0"/>
        <w:ind w:left="0"/>
        <w:jc w:val="left"/>
      </w:pPr>
      <w:r>
        <w:rPr>
          <w:rFonts w:ascii="Times New Roman"/>
          <w:b/>
          <w:i w:val="false"/>
          <w:color w:val="000000"/>
        </w:rPr>
        <w:t xml:space="preserve"> 9. МЖӘ жобасын басқаруды ұйымдастыру</w:t>
      </w:r>
    </w:p>
    <w:bookmarkEnd w:id="5237"/>
    <w:bookmarkStart w:name="z5615" w:id="5238"/>
    <w:p>
      <w:pPr>
        <w:spacing w:after="0"/>
        <w:ind w:left="0"/>
        <w:jc w:val="both"/>
      </w:pPr>
      <w:r>
        <w:rPr>
          <w:rFonts w:ascii="Times New Roman"/>
          <w:b w:val="false"/>
          <w:i w:val="false"/>
          <w:color w:val="000000"/>
          <w:sz w:val="28"/>
        </w:rPr>
        <w:t>
      97. МЖӘ жобасын басқарудың институционалдық схемасы Үлгілік шартқа 7-қосымшада көрсетілген.</w:t>
      </w:r>
    </w:p>
    <w:bookmarkEnd w:id="5238"/>
    <w:bookmarkStart w:name="z5616" w:id="5239"/>
    <w:p>
      <w:pPr>
        <w:spacing w:after="0"/>
        <w:ind w:left="0"/>
        <w:jc w:val="both"/>
      </w:pPr>
      <w:r>
        <w:rPr>
          <w:rFonts w:ascii="Times New Roman"/>
          <w:b w:val="false"/>
          <w:i w:val="false"/>
          <w:color w:val="000000"/>
          <w:sz w:val="28"/>
        </w:rPr>
        <w:t>
      98. Мемлекеттік меншікке берілетін МЖӘ объектісінің баланс ұстаушы Мемлекеттік әріптес – "____________" мемлекеттік мекемесі,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5239"/>
    <w:bookmarkStart w:name="z5617" w:id="5240"/>
    <w:p>
      <w:pPr>
        <w:spacing w:after="0"/>
        <w:ind w:left="0"/>
        <w:jc w:val="both"/>
      </w:pPr>
      <w:r>
        <w:rPr>
          <w:rFonts w:ascii="Times New Roman"/>
          <w:b w:val="false"/>
          <w:i w:val="false"/>
          <w:color w:val="000000"/>
          <w:sz w:val="28"/>
        </w:rPr>
        <w:t>
      99. Қайта құру сатысында МЖӘ объектісінің техникалық күйін бақылау Жекеше әріптеспен жасалған Үлгілік шарт негізінде мыналарды</w:t>
      </w:r>
    </w:p>
    <w:bookmarkEnd w:id="5240"/>
    <w:bookmarkStart w:name="z5618" w:id="5241"/>
    <w:p>
      <w:pPr>
        <w:spacing w:after="0"/>
        <w:ind w:left="0"/>
        <w:jc w:val="both"/>
      </w:pPr>
      <w:r>
        <w:rPr>
          <w:rFonts w:ascii="Times New Roman"/>
          <w:b w:val="false"/>
          <w:i w:val="false"/>
          <w:color w:val="000000"/>
          <w:sz w:val="28"/>
        </w:rPr>
        <w:t>
      1) жобалық шешімдердің;</w:t>
      </w:r>
    </w:p>
    <w:bookmarkEnd w:id="5241"/>
    <w:bookmarkStart w:name="z5619" w:id="5242"/>
    <w:p>
      <w:pPr>
        <w:spacing w:after="0"/>
        <w:ind w:left="0"/>
        <w:jc w:val="both"/>
      </w:pPr>
      <w:r>
        <w:rPr>
          <w:rFonts w:ascii="Times New Roman"/>
          <w:b w:val="false"/>
          <w:i w:val="false"/>
          <w:color w:val="000000"/>
          <w:sz w:val="28"/>
        </w:rPr>
        <w:t>
      2) қайта құру мерзімдерінің, нормативтік құжаттардың талаптарының;</w:t>
      </w:r>
    </w:p>
    <w:bookmarkEnd w:id="5242"/>
    <w:bookmarkStart w:name="z5620" w:id="5243"/>
    <w:p>
      <w:pPr>
        <w:spacing w:after="0"/>
        <w:ind w:left="0"/>
        <w:jc w:val="both"/>
      </w:pPr>
      <w:r>
        <w:rPr>
          <w:rFonts w:ascii="Times New Roman"/>
          <w:b w:val="false"/>
          <w:i w:val="false"/>
          <w:color w:val="000000"/>
          <w:sz w:val="28"/>
        </w:rPr>
        <w:t>
      3) жұмыстардың сапасының;</w:t>
      </w:r>
    </w:p>
    <w:bookmarkEnd w:id="5243"/>
    <w:bookmarkStart w:name="z5621" w:id="5244"/>
    <w:p>
      <w:pPr>
        <w:spacing w:after="0"/>
        <w:ind w:left="0"/>
        <w:jc w:val="both"/>
      </w:pPr>
      <w:r>
        <w:rPr>
          <w:rFonts w:ascii="Times New Roman"/>
          <w:b w:val="false"/>
          <w:i w:val="false"/>
          <w:color w:val="000000"/>
          <w:sz w:val="28"/>
        </w:rPr>
        <w:t>
      4) көлемдердің, сапаның сәйкестігінің;</w:t>
      </w:r>
    </w:p>
    <w:bookmarkEnd w:id="5244"/>
    <w:bookmarkStart w:name="z5622" w:id="5245"/>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5245"/>
    <w:bookmarkStart w:name="z5623" w:id="5246"/>
    <w:p>
      <w:pPr>
        <w:spacing w:after="0"/>
        <w:ind w:left="0"/>
        <w:jc w:val="both"/>
      </w:pPr>
      <w:r>
        <w:rPr>
          <w:rFonts w:ascii="Times New Roman"/>
          <w:b w:val="false"/>
          <w:i w:val="false"/>
          <w:color w:val="000000"/>
          <w:sz w:val="28"/>
        </w:rPr>
        <w:t>
      6) орындалған жұмыстардың аралық қабылдау кезеңіне;</w:t>
      </w:r>
    </w:p>
    <w:bookmarkEnd w:id="5246"/>
    <w:bookmarkStart w:name="z5624" w:id="5247"/>
    <w:p>
      <w:pPr>
        <w:spacing w:after="0"/>
        <w:ind w:left="0"/>
        <w:jc w:val="both"/>
      </w:pPr>
      <w:r>
        <w:rPr>
          <w:rFonts w:ascii="Times New Roman"/>
          <w:b w:val="false"/>
          <w:i w:val="false"/>
          <w:color w:val="000000"/>
          <w:sz w:val="28"/>
        </w:rPr>
        <w:t>
      7) ақауларды уақытында жоюды сақталуына Техникалық қадағалаумен жүзеге асырылады.</w:t>
      </w:r>
    </w:p>
    <w:bookmarkEnd w:id="5247"/>
    <w:bookmarkStart w:name="z5625" w:id="5248"/>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5248"/>
    <w:bookmarkStart w:name="z5626" w:id="5249"/>
    <w:p>
      <w:pPr>
        <w:spacing w:after="0"/>
        <w:ind w:left="0"/>
        <w:jc w:val="both"/>
      </w:pPr>
      <w:r>
        <w:rPr>
          <w:rFonts w:ascii="Times New Roman"/>
          <w:b w:val="false"/>
          <w:i w:val="false"/>
          <w:color w:val="000000"/>
          <w:sz w:val="28"/>
        </w:rPr>
        <w:t>
      100.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5249"/>
    <w:bookmarkStart w:name="z5627" w:id="5250"/>
    <w:p>
      <w:pPr>
        <w:spacing w:after="0"/>
        <w:ind w:left="0"/>
        <w:jc w:val="both"/>
      </w:pPr>
      <w:r>
        <w:rPr>
          <w:rFonts w:ascii="Times New Roman"/>
          <w:b w:val="false"/>
          <w:i w:val="false"/>
          <w:color w:val="000000"/>
          <w:sz w:val="28"/>
        </w:rPr>
        <w:t>
      101. Жекеше әріптестің Үлгілік шартты орындауы аясында жоба операторын тағайындау көзделмейді.</w:t>
      </w:r>
    </w:p>
    <w:bookmarkEnd w:id="5250"/>
    <w:bookmarkStart w:name="z5628" w:id="5251"/>
    <w:p>
      <w:pPr>
        <w:spacing w:after="0"/>
        <w:ind w:left="0"/>
        <w:jc w:val="left"/>
      </w:pPr>
      <w:r>
        <w:rPr>
          <w:rFonts w:ascii="Times New Roman"/>
          <w:b/>
          <w:i w:val="false"/>
          <w:color w:val="000000"/>
        </w:rPr>
        <w:t xml:space="preserve"> 10. Рұқсаттар</w:t>
      </w:r>
    </w:p>
    <w:bookmarkEnd w:id="5251"/>
    <w:bookmarkStart w:name="z5629" w:id="5252"/>
    <w:p>
      <w:pPr>
        <w:spacing w:after="0"/>
        <w:ind w:left="0"/>
        <w:jc w:val="both"/>
      </w:pPr>
      <w:r>
        <w:rPr>
          <w:rFonts w:ascii="Times New Roman"/>
          <w:b w:val="false"/>
          <w:i w:val="false"/>
          <w:color w:val="000000"/>
          <w:sz w:val="28"/>
        </w:rPr>
        <w:t>
      102. Жекеше әріптес заңнамаға сәйкес, МЖӘ объектісін қайта құру мен пайдалануды бақылайтын немесе оған әсер ететін Мемлекеттік органдардың сертификаттары мен мақұлдауларын қоса алғанда, МЖӘ объектісін қайта құружәне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5252"/>
    <w:bookmarkStart w:name="z5630" w:id="5253"/>
    <w:p>
      <w:pPr>
        <w:spacing w:after="0"/>
        <w:ind w:left="0"/>
        <w:jc w:val="both"/>
      </w:pPr>
      <w:r>
        <w:rPr>
          <w:rFonts w:ascii="Times New Roman"/>
          <w:b w:val="false"/>
          <w:i w:val="false"/>
          <w:color w:val="000000"/>
          <w:sz w:val="28"/>
        </w:rPr>
        <w:t>
      103.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w:t>
      </w:r>
    </w:p>
    <w:bookmarkEnd w:id="5253"/>
    <w:bookmarkStart w:name="z5631" w:id="5254"/>
    <w:p>
      <w:pPr>
        <w:spacing w:after="0"/>
        <w:ind w:left="0"/>
        <w:jc w:val="left"/>
      </w:pPr>
      <w:r>
        <w:rPr>
          <w:rFonts w:ascii="Times New Roman"/>
          <w:b/>
          <w:i w:val="false"/>
          <w:color w:val="000000"/>
        </w:rPr>
        <w:t xml:space="preserve"> 11. МЖӘ объектісін қайта құруды ұйымдастыру</w:t>
      </w:r>
    </w:p>
    <w:bookmarkEnd w:id="5254"/>
    <w:bookmarkStart w:name="z5632" w:id="5255"/>
    <w:p>
      <w:pPr>
        <w:spacing w:after="0"/>
        <w:ind w:left="0"/>
        <w:jc w:val="both"/>
      </w:pPr>
      <w:r>
        <w:rPr>
          <w:rFonts w:ascii="Times New Roman"/>
          <w:b w:val="false"/>
          <w:i w:val="false"/>
          <w:color w:val="000000"/>
          <w:sz w:val="28"/>
        </w:rPr>
        <w:t>
      104. Жекеше әріптес МЖӘ объектісін заңнамада белгіленген тәртіпте және Жобалау-сметалық құжаттамаға сәйкес қайта құрады.</w:t>
      </w:r>
    </w:p>
    <w:bookmarkEnd w:id="5255"/>
    <w:bookmarkStart w:name="z5633" w:id="5256"/>
    <w:p>
      <w:pPr>
        <w:spacing w:after="0"/>
        <w:ind w:left="0"/>
        <w:jc w:val="both"/>
      </w:pPr>
      <w:r>
        <w:rPr>
          <w:rFonts w:ascii="Times New Roman"/>
          <w:b w:val="false"/>
          <w:i w:val="false"/>
          <w:color w:val="000000"/>
          <w:sz w:val="28"/>
        </w:rPr>
        <w:t>
      105. Жекеше әріптес Мемлекеттік әріптеске Құрылыс кепілдігін тапсырады, ол келесі өлшемшарттарға сәйкес келуі тиіс:</w:t>
      </w:r>
    </w:p>
    <w:bookmarkEnd w:id="5256"/>
    <w:bookmarkStart w:name="z5634" w:id="5257"/>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5257"/>
    <w:bookmarkStart w:name="z5635" w:id="5258"/>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5258"/>
    <w:bookmarkStart w:name="z5636" w:id="5259"/>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5259"/>
    <w:bookmarkStart w:name="z5637" w:id="5260"/>
    <w:p>
      <w:pPr>
        <w:spacing w:after="0"/>
        <w:ind w:left="0"/>
        <w:jc w:val="both"/>
      </w:pPr>
      <w:r>
        <w:rPr>
          <w:rFonts w:ascii="Times New Roman"/>
          <w:b w:val="false"/>
          <w:i w:val="false"/>
          <w:color w:val="000000"/>
          <w:sz w:val="28"/>
        </w:rPr>
        <w:t>
      106. Құрылыс кепілдігі Үлгілік шартқа 8-қосымшада көрсетілген нысан бойынша рәсімделеді.</w:t>
      </w:r>
    </w:p>
    <w:bookmarkEnd w:id="5260"/>
    <w:bookmarkStart w:name="z5638" w:id="5261"/>
    <w:p>
      <w:pPr>
        <w:spacing w:after="0"/>
        <w:ind w:left="0"/>
        <w:jc w:val="both"/>
      </w:pPr>
      <w:r>
        <w:rPr>
          <w:rFonts w:ascii="Times New Roman"/>
          <w:b w:val="false"/>
          <w:i w:val="false"/>
          <w:color w:val="000000"/>
          <w:sz w:val="28"/>
        </w:rPr>
        <w:t>
      107. Құрылыс міндеттемелері мыналар:</w:t>
      </w:r>
    </w:p>
    <w:bookmarkEnd w:id="5261"/>
    <w:bookmarkStart w:name="z5639" w:id="5262"/>
    <w:p>
      <w:pPr>
        <w:spacing w:after="0"/>
        <w:ind w:left="0"/>
        <w:jc w:val="both"/>
      </w:pPr>
      <w:r>
        <w:rPr>
          <w:rFonts w:ascii="Times New Roman"/>
          <w:b w:val="false"/>
          <w:i w:val="false"/>
          <w:color w:val="000000"/>
          <w:sz w:val="28"/>
        </w:rPr>
        <w:t>
      1) Үлгілік шарттың 217-тармағының 2)-тармақшасында көрсетілген Құрылыс жұмыстарының мерзімі,</w:t>
      </w:r>
    </w:p>
    <w:bookmarkEnd w:id="5262"/>
    <w:bookmarkStart w:name="z5640" w:id="5263"/>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5263"/>
    <w:bookmarkStart w:name="z5641" w:id="5264"/>
    <w:p>
      <w:pPr>
        <w:spacing w:after="0"/>
        <w:ind w:left="0"/>
        <w:jc w:val="both"/>
      </w:pPr>
      <w:r>
        <w:rPr>
          <w:rFonts w:ascii="Times New Roman"/>
          <w:b w:val="false"/>
          <w:i w:val="false"/>
          <w:color w:val="000000"/>
          <w:sz w:val="28"/>
        </w:rPr>
        <w:t>
      108.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w:t>
      </w:r>
    </w:p>
    <w:bookmarkEnd w:id="5264"/>
    <w:bookmarkStart w:name="z5642" w:id="5265"/>
    <w:p>
      <w:pPr>
        <w:spacing w:after="0"/>
        <w:ind w:left="0"/>
        <w:jc w:val="both"/>
      </w:pPr>
      <w:r>
        <w:rPr>
          <w:rFonts w:ascii="Times New Roman"/>
          <w:b w:val="false"/>
          <w:i w:val="false"/>
          <w:color w:val="000000"/>
          <w:sz w:val="28"/>
        </w:rPr>
        <w:t>
      109.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w:t>
      </w:r>
    </w:p>
    <w:bookmarkEnd w:id="5265"/>
    <w:bookmarkStart w:name="z5643" w:id="5266"/>
    <w:p>
      <w:pPr>
        <w:spacing w:after="0"/>
        <w:ind w:left="0"/>
        <w:jc w:val="both"/>
      </w:pPr>
      <w:r>
        <w:rPr>
          <w:rFonts w:ascii="Times New Roman"/>
          <w:b w:val="false"/>
          <w:i w:val="false"/>
          <w:color w:val="000000"/>
          <w:sz w:val="28"/>
        </w:rPr>
        <w:t>
      110. Егер Тараптар Құрылыс жұмыстарының басталу күнінен ___ (жазумен көрсету) ай өткенге дейін келісімге қол жеткізе алмаса:</w:t>
      </w:r>
    </w:p>
    <w:bookmarkEnd w:id="5266"/>
    <w:bookmarkStart w:name="z5644" w:id="5267"/>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5267"/>
    <w:bookmarkStart w:name="z5645" w:id="5268"/>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5268"/>
    <w:bookmarkStart w:name="z5646" w:id="5269"/>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5269"/>
    <w:bookmarkStart w:name="z5647" w:id="5270"/>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 </w:t>
      </w:r>
    </w:p>
    <w:bookmarkEnd w:id="5270"/>
    <w:bookmarkStart w:name="z5648" w:id="5271"/>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5271"/>
    <w:bookmarkStart w:name="z5649" w:id="5272"/>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5272"/>
    <w:bookmarkStart w:name="z5650" w:id="5273"/>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5273"/>
    <w:bookmarkStart w:name="z5651" w:id="5274"/>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5274"/>
    <w:bookmarkStart w:name="z5652" w:id="5275"/>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Бұзу күнінен бастап ___ (жазумен көрсету) күнтізбелік күн ішінде, Жобалау-сметалық құжаттамаға сәйкес Жекеше әріптес МЖӘ объектісін қайта құру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5275"/>
    <w:bookmarkStart w:name="z5653" w:id="5276"/>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5276"/>
    <w:bookmarkStart w:name="z5654" w:id="5277"/>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277"/>
    <w:bookmarkStart w:name="z5655" w:id="5278"/>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5278"/>
    <w:bookmarkStart w:name="z5656" w:id="5279"/>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Бұзу күнінен бастап ___ (жазумен көрсету) күнтізбелік күн ішінде, Жобалау-сметалық құжаттамаға сәйкес Жекеше әріптес МЖӘ объектісін қайта құру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5279"/>
    <w:bookmarkStart w:name="z5657" w:id="5280"/>
    <w:p>
      <w:pPr>
        <w:spacing w:after="0"/>
        <w:ind w:left="0"/>
        <w:jc w:val="both"/>
      </w:pPr>
      <w:r>
        <w:rPr>
          <w:rFonts w:ascii="Times New Roman"/>
          <w:b w:val="false"/>
          <w:i w:val="false"/>
          <w:color w:val="000000"/>
          <w:sz w:val="28"/>
        </w:rPr>
        <w:t>
      111. МЖӘ объектісін қайта құру Жекеше әріптес тартатын қаражаттар есебінен жүзеге асырылады.</w:t>
      </w:r>
    </w:p>
    <w:bookmarkEnd w:id="5280"/>
    <w:bookmarkStart w:name="z5658" w:id="5281"/>
    <w:p>
      <w:pPr>
        <w:spacing w:after="0"/>
        <w:ind w:left="0"/>
        <w:jc w:val="both"/>
      </w:pPr>
      <w:r>
        <w:rPr>
          <w:rFonts w:ascii="Times New Roman"/>
          <w:b w:val="false"/>
          <w:i w:val="false"/>
          <w:color w:val="000000"/>
          <w:sz w:val="28"/>
        </w:rPr>
        <w:t>
      112. Жекеше әріптес МЖӘ объектісінің техникалық құрамына, ұсынылған материалдар мен жабдықтардың тиісті емес сапасына жауапты болады.</w:t>
      </w:r>
    </w:p>
    <w:bookmarkEnd w:id="5281"/>
    <w:bookmarkStart w:name="z5659" w:id="5282"/>
    <w:p>
      <w:pPr>
        <w:spacing w:after="0"/>
        <w:ind w:left="0"/>
        <w:jc w:val="both"/>
      </w:pPr>
      <w:r>
        <w:rPr>
          <w:rFonts w:ascii="Times New Roman"/>
          <w:b w:val="false"/>
          <w:i w:val="false"/>
          <w:color w:val="000000"/>
          <w:sz w:val="28"/>
        </w:rPr>
        <w:t>
      113. Мемлекеттік әріптес Жекеше әріптеске және оның уәкілеттік берген тұлғаларына МЖӘ объектісіне еркін қолжетімділікті қамтамасыз етеді.</w:t>
      </w:r>
    </w:p>
    <w:bookmarkEnd w:id="5282"/>
    <w:bookmarkStart w:name="z5660" w:id="5283"/>
    <w:p>
      <w:pPr>
        <w:spacing w:after="0"/>
        <w:ind w:left="0"/>
        <w:jc w:val="both"/>
      </w:pPr>
      <w:r>
        <w:rPr>
          <w:rFonts w:ascii="Times New Roman"/>
          <w:b w:val="false"/>
          <w:i w:val="false"/>
          <w:color w:val="000000"/>
          <w:sz w:val="28"/>
        </w:rPr>
        <w:t>
      114. Жекеше әріптес Техникалық қадағалаудың келісуі бойынша, МЖӘ объектісін қайта құру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5283"/>
    <w:bookmarkStart w:name="z5661" w:id="5284"/>
    <w:p>
      <w:pPr>
        <w:spacing w:after="0"/>
        <w:ind w:left="0"/>
        <w:jc w:val="both"/>
      </w:pPr>
      <w:r>
        <w:rPr>
          <w:rFonts w:ascii="Times New Roman"/>
          <w:b w:val="false"/>
          <w:i w:val="false"/>
          <w:color w:val="000000"/>
          <w:sz w:val="28"/>
        </w:rPr>
        <w:t>
      115. Жекеше әріптес Үлгілік шарттың әрекет ету мерзімі кезеңінде Құрылыс жұмыстарының сапасына жауапты болады.</w:t>
      </w:r>
    </w:p>
    <w:bookmarkEnd w:id="5284"/>
    <w:bookmarkStart w:name="z5662" w:id="5285"/>
    <w:p>
      <w:pPr>
        <w:spacing w:after="0"/>
        <w:ind w:left="0"/>
        <w:jc w:val="both"/>
      </w:pPr>
      <w:r>
        <w:rPr>
          <w:rFonts w:ascii="Times New Roman"/>
          <w:b w:val="false"/>
          <w:i w:val="false"/>
          <w:color w:val="000000"/>
          <w:sz w:val="28"/>
        </w:rPr>
        <w:t>
      116.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қайта құру туралы есеп тапсырып отыруы тиіс.</w:t>
      </w:r>
    </w:p>
    <w:bookmarkEnd w:id="5285"/>
    <w:bookmarkStart w:name="z5663" w:id="5286"/>
    <w:p>
      <w:pPr>
        <w:spacing w:after="0"/>
        <w:ind w:left="0"/>
        <w:jc w:val="both"/>
      </w:pPr>
      <w:r>
        <w:rPr>
          <w:rFonts w:ascii="Times New Roman"/>
          <w:b w:val="false"/>
          <w:i w:val="false"/>
          <w:color w:val="000000"/>
          <w:sz w:val="28"/>
        </w:rPr>
        <w:t>
      117. Қайта құру туралы есептер жұмыстардың жүргізілу тәртібі, қолданылған құрылыс материалдары және құрылыс шығыстары туралы ақпаратты қамтуы тиіс. Қайта құру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5286"/>
    <w:bookmarkStart w:name="z5664" w:id="5287"/>
    <w:p>
      <w:pPr>
        <w:spacing w:after="0"/>
        <w:ind w:left="0"/>
        <w:jc w:val="both"/>
      </w:pPr>
      <w:r>
        <w:rPr>
          <w:rFonts w:ascii="Times New Roman"/>
          <w:b w:val="false"/>
          <w:i w:val="false"/>
          <w:color w:val="000000"/>
          <w:sz w:val="28"/>
        </w:rPr>
        <w:t>
      118. Мемлекеттік әріптес МЖӘ объектісін қайта құру бойынша жұмыстардың орындалуын ұйымдастыру кезінде Жекеше әріптеске көмек көрсетуге міндеттенеді.</w:t>
      </w:r>
    </w:p>
    <w:bookmarkEnd w:id="5287"/>
    <w:bookmarkStart w:name="z5665" w:id="5288"/>
    <w:p>
      <w:pPr>
        <w:spacing w:after="0"/>
        <w:ind w:left="0"/>
        <w:jc w:val="both"/>
      </w:pPr>
      <w:r>
        <w:rPr>
          <w:rFonts w:ascii="Times New Roman"/>
          <w:b w:val="false"/>
          <w:i w:val="false"/>
          <w:color w:val="000000"/>
          <w:sz w:val="28"/>
        </w:rPr>
        <w:t>
      119. Жекеше әріптес МЖӘ объектісін заңнамада және Үлгілік шартта белгіленген тәртіпте пайдалануға енгізеді.</w:t>
      </w:r>
    </w:p>
    <w:bookmarkEnd w:id="5288"/>
    <w:bookmarkStart w:name="z5666" w:id="5289"/>
    <w:p>
      <w:pPr>
        <w:spacing w:after="0"/>
        <w:ind w:left="0"/>
        <w:jc w:val="both"/>
      </w:pPr>
      <w:r>
        <w:rPr>
          <w:rFonts w:ascii="Times New Roman"/>
          <w:b w:val="false"/>
          <w:i w:val="false"/>
          <w:color w:val="000000"/>
          <w:sz w:val="28"/>
        </w:rPr>
        <w:t>
      120. Жекеше әріптес Үлгілік шартта белгіленген мерзімде МЖӘ объектісін қайта құруды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5289"/>
    <w:bookmarkStart w:name="z5667" w:id="5290"/>
    <w:p>
      <w:pPr>
        <w:spacing w:after="0"/>
        <w:ind w:left="0"/>
        <w:jc w:val="both"/>
      </w:pPr>
      <w:r>
        <w:rPr>
          <w:rFonts w:ascii="Times New Roman"/>
          <w:b w:val="false"/>
          <w:i w:val="false"/>
          <w:color w:val="000000"/>
          <w:sz w:val="28"/>
        </w:rPr>
        <w:t>
      121.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5290"/>
    <w:bookmarkStart w:name="z5668" w:id="5291"/>
    <w:p>
      <w:pPr>
        <w:spacing w:after="0"/>
        <w:ind w:left="0"/>
        <w:jc w:val="both"/>
      </w:pPr>
      <w:r>
        <w:rPr>
          <w:rFonts w:ascii="Times New Roman"/>
          <w:b w:val="false"/>
          <w:i w:val="false"/>
          <w:color w:val="000000"/>
          <w:sz w:val="28"/>
        </w:rPr>
        <w:t>
      122. Жекеше әріптес ___ (жазумен көрсету) күнтізбелік күн мерзімде Үлгілік шарттың 121-тармағында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 </w:t>
      </w:r>
    </w:p>
    <w:bookmarkEnd w:id="5291"/>
    <w:bookmarkStart w:name="z5669" w:id="5292"/>
    <w:p>
      <w:pPr>
        <w:spacing w:after="0"/>
        <w:ind w:left="0"/>
        <w:jc w:val="both"/>
      </w:pPr>
      <w:r>
        <w:rPr>
          <w:rFonts w:ascii="Times New Roman"/>
          <w:b w:val="false"/>
          <w:i w:val="false"/>
          <w:color w:val="000000"/>
          <w:sz w:val="28"/>
        </w:rPr>
        <w:t>
      123. Үлгілік шарттың 121-тармағында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5292"/>
    <w:bookmarkStart w:name="z5670" w:id="5293"/>
    <w:p>
      <w:pPr>
        <w:spacing w:after="0"/>
        <w:ind w:left="0"/>
        <w:jc w:val="both"/>
      </w:pPr>
      <w:r>
        <w:rPr>
          <w:rFonts w:ascii="Times New Roman"/>
          <w:b w:val="false"/>
          <w:i w:val="false"/>
          <w:color w:val="000000"/>
          <w:sz w:val="28"/>
        </w:rPr>
        <w:t>
      124. Егер Үлгілік шарттың 121-тармағында көрсетілген қосымша жұмыстарды орындау Үлгілік шартқа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w:t>
      </w:r>
    </w:p>
    <w:bookmarkEnd w:id="5293"/>
    <w:bookmarkStart w:name="z5671" w:id="5294"/>
    <w:p>
      <w:pPr>
        <w:spacing w:after="0"/>
        <w:ind w:left="0"/>
        <w:jc w:val="both"/>
      </w:pPr>
      <w:r>
        <w:rPr>
          <w:rFonts w:ascii="Times New Roman"/>
          <w:b w:val="false"/>
          <w:i w:val="false"/>
          <w:color w:val="000000"/>
          <w:sz w:val="28"/>
        </w:rPr>
        <w:t>
      125.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5294"/>
    <w:bookmarkStart w:name="z5672" w:id="5295"/>
    <w:p>
      <w:pPr>
        <w:spacing w:after="0"/>
        <w:ind w:left="0"/>
        <w:jc w:val="left"/>
      </w:pPr>
      <w:r>
        <w:rPr>
          <w:rFonts w:ascii="Times New Roman"/>
          <w:b/>
          <w:i w:val="false"/>
          <w:color w:val="000000"/>
        </w:rPr>
        <w:t xml:space="preserve"> 12. МЖӘ объектісіне меншік құқықтары және оларды беру тәртібі</w:t>
      </w:r>
    </w:p>
    <w:bookmarkEnd w:id="5295"/>
    <w:bookmarkStart w:name="z5673" w:id="5296"/>
    <w:p>
      <w:pPr>
        <w:spacing w:after="0"/>
        <w:ind w:left="0"/>
        <w:jc w:val="both"/>
      </w:pPr>
      <w:r>
        <w:rPr>
          <w:rFonts w:ascii="Times New Roman"/>
          <w:b w:val="false"/>
          <w:i w:val="false"/>
          <w:color w:val="000000"/>
          <w:sz w:val="28"/>
        </w:rPr>
        <w:t>
      126. Жекеше әріптес Мемлекеттік әріптесті бұл туралы Жоспарлы аяқтау күніне дейін ____ (жазумен көрсету) айдан кешіктірмей жазбаша хабардар етуге міндетті.</w:t>
      </w:r>
    </w:p>
    <w:bookmarkEnd w:id="5296"/>
    <w:bookmarkStart w:name="z5674" w:id="5297"/>
    <w:p>
      <w:pPr>
        <w:spacing w:after="0"/>
        <w:ind w:left="0"/>
        <w:jc w:val="both"/>
      </w:pPr>
      <w:r>
        <w:rPr>
          <w:rFonts w:ascii="Times New Roman"/>
          <w:b w:val="false"/>
          <w:i w:val="false"/>
          <w:color w:val="000000"/>
          <w:sz w:val="28"/>
        </w:rPr>
        <w:t>
      127.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w:t>
      </w:r>
    </w:p>
    <w:bookmarkEnd w:id="5297"/>
    <w:bookmarkStart w:name="z5675" w:id="5298"/>
    <w:p>
      <w:pPr>
        <w:spacing w:after="0"/>
        <w:ind w:left="0"/>
        <w:jc w:val="both"/>
      </w:pPr>
      <w:r>
        <w:rPr>
          <w:rFonts w:ascii="Times New Roman"/>
          <w:b w:val="false"/>
          <w:i w:val="false"/>
          <w:color w:val="000000"/>
          <w:sz w:val="28"/>
        </w:rPr>
        <w:t>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5298"/>
    <w:bookmarkStart w:name="z5676" w:id="5299"/>
    <w:p>
      <w:pPr>
        <w:spacing w:after="0"/>
        <w:ind w:left="0"/>
        <w:jc w:val="both"/>
      </w:pPr>
      <w:r>
        <w:rPr>
          <w:rFonts w:ascii="Times New Roman"/>
          <w:b w:val="false"/>
          <w:i w:val="false"/>
          <w:color w:val="000000"/>
          <w:sz w:val="28"/>
        </w:rPr>
        <w:t>
      128.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5299"/>
    <w:bookmarkStart w:name="z5677" w:id="5300"/>
    <w:p>
      <w:pPr>
        <w:spacing w:after="0"/>
        <w:ind w:left="0"/>
        <w:jc w:val="both"/>
      </w:pPr>
      <w:r>
        <w:rPr>
          <w:rFonts w:ascii="Times New Roman"/>
          <w:b w:val="false"/>
          <w:i w:val="false"/>
          <w:color w:val="000000"/>
          <w:sz w:val="28"/>
        </w:rPr>
        <w:t>
      129.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5300"/>
    <w:bookmarkStart w:name="z5678" w:id="5301"/>
    <w:p>
      <w:pPr>
        <w:spacing w:after="0"/>
        <w:ind w:left="0"/>
        <w:jc w:val="both"/>
      </w:pPr>
      <w:r>
        <w:rPr>
          <w:rFonts w:ascii="Times New Roman"/>
          <w:b w:val="false"/>
          <w:i w:val="false"/>
          <w:color w:val="000000"/>
          <w:sz w:val="28"/>
        </w:rPr>
        <w:t>
      130.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w:t>
      </w:r>
    </w:p>
    <w:bookmarkEnd w:id="5301"/>
    <w:bookmarkStart w:name="z5679" w:id="5302"/>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5302"/>
    <w:bookmarkStart w:name="z5680" w:id="5303"/>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5303"/>
    <w:bookmarkStart w:name="z5681" w:id="5304"/>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5304"/>
    <w:bookmarkStart w:name="z5682" w:id="5305"/>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5305"/>
    <w:bookmarkStart w:name="z5683" w:id="5306"/>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5306"/>
    <w:bookmarkStart w:name="z5684" w:id="5307"/>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5307"/>
    <w:bookmarkStart w:name="z5685" w:id="5308"/>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5308"/>
    <w:bookmarkStart w:name="z5686" w:id="5309"/>
    <w:p>
      <w:pPr>
        <w:spacing w:after="0"/>
        <w:ind w:left="0"/>
        <w:jc w:val="both"/>
      </w:pPr>
      <w:r>
        <w:rPr>
          <w:rFonts w:ascii="Times New Roman"/>
          <w:b w:val="false"/>
          <w:i w:val="false"/>
          <w:color w:val="000000"/>
          <w:sz w:val="28"/>
        </w:rPr>
        <w:t>
      131.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w:t>
      </w:r>
    </w:p>
    <w:bookmarkEnd w:id="5309"/>
    <w:bookmarkStart w:name="z5687" w:id="5310"/>
    <w:p>
      <w:pPr>
        <w:spacing w:after="0"/>
        <w:ind w:left="0"/>
        <w:jc w:val="both"/>
      </w:pPr>
      <w:r>
        <w:rPr>
          <w:rFonts w:ascii="Times New Roman"/>
          <w:b w:val="false"/>
          <w:i w:val="false"/>
          <w:color w:val="000000"/>
          <w:sz w:val="28"/>
        </w:rPr>
        <w:t>
      132.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5310"/>
    <w:bookmarkStart w:name="z5688" w:id="5311"/>
    <w:p>
      <w:pPr>
        <w:spacing w:after="0"/>
        <w:ind w:left="0"/>
        <w:jc w:val="both"/>
      </w:pPr>
      <w:r>
        <w:rPr>
          <w:rFonts w:ascii="Times New Roman"/>
          <w:b w:val="false"/>
          <w:i w:val="false"/>
          <w:color w:val="000000"/>
          <w:sz w:val="28"/>
        </w:rPr>
        <w:t>
      133.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w:t>
      </w:r>
    </w:p>
    <w:bookmarkEnd w:id="5311"/>
    <w:bookmarkStart w:name="z5689" w:id="5312"/>
    <w:p>
      <w:pPr>
        <w:spacing w:after="0"/>
        <w:ind w:left="0"/>
        <w:jc w:val="both"/>
      </w:pPr>
      <w:r>
        <w:rPr>
          <w:rFonts w:ascii="Times New Roman"/>
          <w:b w:val="false"/>
          <w:i w:val="false"/>
          <w:color w:val="000000"/>
          <w:sz w:val="28"/>
        </w:rPr>
        <w:t>
      134.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Үлгілік шартқа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w:t>
      </w:r>
    </w:p>
    <w:bookmarkEnd w:id="5312"/>
    <w:bookmarkStart w:name="z5690" w:id="5313"/>
    <w:p>
      <w:pPr>
        <w:spacing w:after="0"/>
        <w:ind w:left="0"/>
        <w:jc w:val="both"/>
      </w:pPr>
      <w:r>
        <w:rPr>
          <w:rFonts w:ascii="Times New Roman"/>
          <w:b w:val="false"/>
          <w:i w:val="false"/>
          <w:color w:val="000000"/>
          <w:sz w:val="28"/>
        </w:rPr>
        <w:t>
      135. Жекеше әріптес тапсыру күнінен бастап МЖӘ объектісін иелену және пайдалану құқығын жоғалтады.</w:t>
      </w:r>
    </w:p>
    <w:bookmarkEnd w:id="5313"/>
    <w:bookmarkStart w:name="z5691" w:id="5314"/>
    <w:p>
      <w:pPr>
        <w:spacing w:after="0"/>
        <w:ind w:left="0"/>
        <w:jc w:val="left"/>
      </w:pPr>
      <w:r>
        <w:rPr>
          <w:rFonts w:ascii="Times New Roman"/>
          <w:b/>
          <w:i w:val="false"/>
          <w:color w:val="000000"/>
        </w:rPr>
        <w:t xml:space="preserve"> 13. МЖӘ объектісін пайдалану</w:t>
      </w:r>
    </w:p>
    <w:bookmarkEnd w:id="5314"/>
    <w:bookmarkStart w:name="z5692" w:id="5315"/>
    <w:p>
      <w:pPr>
        <w:spacing w:after="0"/>
        <w:ind w:left="0"/>
        <w:jc w:val="both"/>
      </w:pPr>
      <w:r>
        <w:rPr>
          <w:rFonts w:ascii="Times New Roman"/>
          <w:b w:val="false"/>
          <w:i w:val="false"/>
          <w:color w:val="000000"/>
          <w:sz w:val="28"/>
        </w:rPr>
        <w:t>
      136. Жекеше әріптес МЖӘ объектісін бюджет қаражаттарының, әлеуметтік медициналық сақтандыру қорының қаражаттары және заңнамаға қайшы келмейтін өзге де көздер есебінен пайда алу мүмкіндігімен, ___________ (елді мекеннің атауын және орналасқан жерін көрсету) халқына медициналық көмек көрсету бойынша Қызметтерді ұйымдастыру үшін ғана пайдаланады.</w:t>
      </w:r>
    </w:p>
    <w:bookmarkEnd w:id="5315"/>
    <w:bookmarkStart w:name="z5693" w:id="5316"/>
    <w:p>
      <w:pPr>
        <w:spacing w:after="0"/>
        <w:ind w:left="0"/>
        <w:jc w:val="both"/>
      </w:pPr>
      <w:r>
        <w:rPr>
          <w:rFonts w:ascii="Times New Roman"/>
          <w:b w:val="false"/>
          <w:i w:val="false"/>
          <w:color w:val="000000"/>
          <w:sz w:val="28"/>
        </w:rPr>
        <w:t>
      137. МЖӘ объектісі ___ (жазумен көрсету) жыл мерзімге пайдалануға беріледі.</w:t>
      </w:r>
    </w:p>
    <w:bookmarkEnd w:id="5316"/>
    <w:bookmarkStart w:name="z5694" w:id="5317"/>
    <w:p>
      <w:pPr>
        <w:spacing w:after="0"/>
        <w:ind w:left="0"/>
        <w:jc w:val="both"/>
      </w:pPr>
      <w:r>
        <w:rPr>
          <w:rFonts w:ascii="Times New Roman"/>
          <w:b w:val="false"/>
          <w:i w:val="false"/>
          <w:color w:val="000000"/>
          <w:sz w:val="28"/>
        </w:rPr>
        <w:t>
      138. Жекеше әріптес пайдалану кезінде дербес және өз есебінен:</w:t>
      </w:r>
    </w:p>
    <w:bookmarkEnd w:id="5317"/>
    <w:bookmarkStart w:name="z5695" w:id="5318"/>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5318"/>
    <w:bookmarkStart w:name="z5696" w:id="5319"/>
    <w:p>
      <w:pPr>
        <w:spacing w:after="0"/>
        <w:ind w:left="0"/>
        <w:jc w:val="both"/>
      </w:pPr>
      <w:r>
        <w:rPr>
          <w:rFonts w:ascii="Times New Roman"/>
          <w:b w:val="false"/>
          <w:i w:val="false"/>
          <w:color w:val="000000"/>
          <w:sz w:val="28"/>
        </w:rPr>
        <w:t>
      2) мүлікті ағымдық жөндеуді жүзеге асырады;</w:t>
      </w:r>
    </w:p>
    <w:bookmarkEnd w:id="5319"/>
    <w:bookmarkStart w:name="z5697" w:id="5320"/>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5320"/>
    <w:bookmarkStart w:name="z5698" w:id="5321"/>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5321"/>
    <w:bookmarkStart w:name="z5699" w:id="5322"/>
    <w:p>
      <w:pPr>
        <w:spacing w:after="0"/>
        <w:ind w:left="0"/>
        <w:jc w:val="both"/>
      </w:pPr>
      <w:r>
        <w:rPr>
          <w:rFonts w:ascii="Times New Roman"/>
          <w:b w:val="false"/>
          <w:i w:val="false"/>
          <w:color w:val="000000"/>
          <w:sz w:val="28"/>
        </w:rPr>
        <w:t>
      139. Жекеше әріптес өзінің басқа мүлкінен оған пайдалануға берілген мүлікті жекешелейді және ол бойынша дербес есеп жүргізеді.</w:t>
      </w:r>
    </w:p>
    <w:bookmarkEnd w:id="5322"/>
    <w:bookmarkStart w:name="z5700" w:id="5323"/>
    <w:p>
      <w:pPr>
        <w:spacing w:after="0"/>
        <w:ind w:left="0"/>
        <w:jc w:val="both"/>
      </w:pPr>
      <w:r>
        <w:rPr>
          <w:rFonts w:ascii="Times New Roman"/>
          <w:b w:val="false"/>
          <w:i w:val="false"/>
          <w:color w:val="000000"/>
          <w:sz w:val="28"/>
        </w:rPr>
        <w:t>
      140.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5323"/>
    <w:bookmarkStart w:name="z5701" w:id="5324"/>
    <w:p>
      <w:pPr>
        <w:spacing w:after="0"/>
        <w:ind w:left="0"/>
        <w:jc w:val="both"/>
      </w:pPr>
      <w:r>
        <w:rPr>
          <w:rFonts w:ascii="Times New Roman"/>
          <w:b w:val="false"/>
          <w:i w:val="false"/>
          <w:color w:val="000000"/>
          <w:sz w:val="28"/>
        </w:rPr>
        <w:t>
      141. Жекеше әріптес Мемлекеттік әріптеске Пайдалану кепілдігін тапсырады, ол келесі өлшемшарттарға сәйкес келуі тиіс:</w:t>
      </w:r>
    </w:p>
    <w:bookmarkEnd w:id="5324"/>
    <w:bookmarkStart w:name="z5702" w:id="5325"/>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5325"/>
    <w:bookmarkStart w:name="z5703" w:id="5326"/>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5326"/>
    <w:bookmarkStart w:name="z5704" w:id="5327"/>
    <w:p>
      <w:pPr>
        <w:spacing w:after="0"/>
        <w:ind w:left="0"/>
        <w:jc w:val="both"/>
      </w:pPr>
      <w:r>
        <w:rPr>
          <w:rFonts w:ascii="Times New Roman"/>
          <w:b w:val="false"/>
          <w:i w:val="false"/>
          <w:color w:val="000000"/>
          <w:sz w:val="28"/>
        </w:rPr>
        <w:t>
      3) кепілдік Мемлекеттік әріптеске, Жекеше әріптес Үлгілік шартқа 11-қосымшада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5327"/>
    <w:bookmarkStart w:name="z5705" w:id="5328"/>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5328"/>
    <w:bookmarkStart w:name="z5706" w:id="5329"/>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5329"/>
    <w:bookmarkStart w:name="z5707" w:id="5330"/>
    <w:p>
      <w:pPr>
        <w:spacing w:after="0"/>
        <w:ind w:left="0"/>
        <w:jc w:val="both"/>
      </w:pPr>
      <w:r>
        <w:rPr>
          <w:rFonts w:ascii="Times New Roman"/>
          <w:b w:val="false"/>
          <w:i w:val="false"/>
          <w:color w:val="000000"/>
          <w:sz w:val="28"/>
        </w:rPr>
        <w:t>
      6) кепілдік Үлгілік шартқа 11-қосымшада көрсетілген нысан бойынша рәсімделеді;</w:t>
      </w:r>
    </w:p>
    <w:bookmarkEnd w:id="5330"/>
    <w:bookmarkStart w:name="z5708" w:id="5331"/>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5331"/>
    <w:bookmarkStart w:name="z5709" w:id="5332"/>
    <w:p>
      <w:pPr>
        <w:spacing w:after="0"/>
        <w:ind w:left="0"/>
        <w:jc w:val="both"/>
      </w:pPr>
      <w:r>
        <w:rPr>
          <w:rFonts w:ascii="Times New Roman"/>
          <w:b w:val="false"/>
          <w:i w:val="false"/>
          <w:color w:val="000000"/>
          <w:sz w:val="28"/>
        </w:rPr>
        <w:t>
      142. Көрсетілетін қызметтер сапасы индикаторларын және МЖӘ объектісін толық пайдалану дайындығының өлшемшарттарын бұзғаны үшін Төлем мөлшерлері Үлгілік шартқа 10-қосымшаның ережелеріне сәйкес анықталады.</w:t>
      </w:r>
    </w:p>
    <w:bookmarkEnd w:id="5332"/>
    <w:bookmarkStart w:name="z5710" w:id="5333"/>
    <w:p>
      <w:pPr>
        <w:spacing w:after="0"/>
        <w:ind w:left="0"/>
        <w:jc w:val="both"/>
      </w:pPr>
      <w:r>
        <w:rPr>
          <w:rFonts w:ascii="Times New Roman"/>
          <w:b w:val="false"/>
          <w:i w:val="false"/>
          <w:color w:val="000000"/>
          <w:sz w:val="28"/>
        </w:rPr>
        <w:t>
      143.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5333"/>
    <w:bookmarkStart w:name="z5711" w:id="5334"/>
    <w:p>
      <w:pPr>
        <w:spacing w:after="0"/>
        <w:ind w:left="0"/>
        <w:jc w:val="both"/>
      </w:pPr>
      <w:r>
        <w:rPr>
          <w:rFonts w:ascii="Times New Roman"/>
          <w:b w:val="false"/>
          <w:i w:val="false"/>
          <w:color w:val="000000"/>
          <w:sz w:val="28"/>
        </w:rPr>
        <w:t>
      144. Жекеше әріптестің кінәсі бойынша, Жекеше әріптес Қызметтерді көрсету күнінен бастап Үлгілік шарттың айрықша талаптарын бұзған жағдайда:</w:t>
      </w:r>
    </w:p>
    <w:bookmarkEnd w:id="5334"/>
    <w:bookmarkStart w:name="z5712" w:id="5335"/>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5335"/>
    <w:bookmarkStart w:name="z5713" w:id="5336"/>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5336"/>
    <w:bookmarkStart w:name="z5714" w:id="5337"/>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өткенге дейін бұзған жағдайда, онда Мемлекеттік әріптеске Пайдалану кепілдігінің сомасы төленеді, ал Жекеше әріптеске МЖӘ объектісін қайта құру кезінде нақты келтірілген шығындар мөлшерінде өтемақы төленеді;</w:t>
      </w:r>
    </w:p>
    <w:bookmarkEnd w:id="5337"/>
    <w:bookmarkStart w:name="z5715" w:id="5338"/>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5338"/>
    <w:bookmarkStart w:name="z5716" w:id="5339"/>
    <w:p>
      <w:pPr>
        <w:spacing w:after="0"/>
        <w:ind w:left="0"/>
        <w:jc w:val="both"/>
      </w:pPr>
      <w:r>
        <w:rPr>
          <w:rFonts w:ascii="Times New Roman"/>
          <w:b w:val="false"/>
          <w:i w:val="false"/>
          <w:color w:val="000000"/>
          <w:sz w:val="28"/>
        </w:rPr>
        <w:t>
      145.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5339"/>
    <w:bookmarkStart w:name="z5717" w:id="5340"/>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5340"/>
    <w:bookmarkStart w:name="z5718" w:id="5341"/>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5341"/>
    <w:bookmarkStart w:name="z5719" w:id="5342"/>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қайта құру бойынша жұмсаған және орындалған жұмыстар актісімен расталған капитал шығындарынан 100%-ға тең сомада өтемақы төлеуге міндеттенеді.</w:t>
      </w:r>
    </w:p>
    <w:bookmarkEnd w:id="5342"/>
    <w:bookmarkStart w:name="z5720" w:id="5343"/>
    <w:p>
      <w:pPr>
        <w:spacing w:after="0"/>
        <w:ind w:left="0"/>
        <w:jc w:val="both"/>
      </w:pPr>
      <w:r>
        <w:rPr>
          <w:rFonts w:ascii="Times New Roman"/>
          <w:b w:val="false"/>
          <w:i w:val="false"/>
          <w:color w:val="000000"/>
          <w:sz w:val="28"/>
        </w:rPr>
        <w:t>
      146. Егер қандай да бір талап еңсерілмейтін күш (форс-мажор) жағдаяттарымен байланысты орындалмаса:</w:t>
      </w:r>
    </w:p>
    <w:bookmarkEnd w:id="5343"/>
    <w:bookmarkStart w:name="z5721" w:id="5344"/>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344"/>
    <w:bookmarkStart w:name="z5722" w:id="5345"/>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5345"/>
    <w:bookmarkStart w:name="z5723" w:id="5346"/>
    <w:p>
      <w:pPr>
        <w:spacing w:after="0"/>
        <w:ind w:left="0"/>
        <w:jc w:val="both"/>
      </w:pPr>
      <w:r>
        <w:rPr>
          <w:rFonts w:ascii="Times New Roman"/>
          <w:b w:val="false"/>
          <w:i w:val="false"/>
          <w:color w:val="000000"/>
          <w:sz w:val="28"/>
        </w:rPr>
        <w:t>
      147. Шарт Жекеше әріптес Пайдалану кепілдігін ұсынбаған жағдайда және Пайдалану кепілдігінің Үлгілік шарттың 141-тармағында көрсетілген өлшемшарттарға және Үлгілік шартқа 10-қосымшаның ережелеріне сәйкес келмеу жағдайында бұзылады.</w:t>
      </w:r>
    </w:p>
    <w:bookmarkEnd w:id="5346"/>
    <w:bookmarkStart w:name="z5724" w:id="5347"/>
    <w:p>
      <w:pPr>
        <w:spacing w:after="0"/>
        <w:ind w:left="0"/>
        <w:jc w:val="both"/>
      </w:pPr>
      <w:r>
        <w:rPr>
          <w:rFonts w:ascii="Times New Roman"/>
          <w:b w:val="false"/>
          <w:i w:val="false"/>
          <w:color w:val="000000"/>
          <w:sz w:val="28"/>
        </w:rPr>
        <w:t>
      148. Жекеше әріптес заңнамаға сәйкес МЖӘ объектісінің қауіпсіздігін және пайдалану сапасын қамтамасыз етуге міндетті.</w:t>
      </w:r>
    </w:p>
    <w:bookmarkEnd w:id="5347"/>
    <w:bookmarkStart w:name="z5725" w:id="5348"/>
    <w:p>
      <w:pPr>
        <w:spacing w:after="0"/>
        <w:ind w:left="0"/>
        <w:jc w:val="left"/>
      </w:pPr>
      <w:r>
        <w:rPr>
          <w:rFonts w:ascii="Times New Roman"/>
          <w:b/>
          <w:i w:val="false"/>
          <w:color w:val="000000"/>
        </w:rPr>
        <w:t xml:space="preserve"> 14. МЖӘ объектісін жөндеу және жаңғырту</w:t>
      </w:r>
    </w:p>
    <w:bookmarkEnd w:id="5348"/>
    <w:bookmarkStart w:name="z5726" w:id="5349"/>
    <w:p>
      <w:pPr>
        <w:spacing w:after="0"/>
        <w:ind w:left="0"/>
        <w:jc w:val="both"/>
      </w:pPr>
      <w:r>
        <w:rPr>
          <w:rFonts w:ascii="Times New Roman"/>
          <w:b w:val="false"/>
          <w:i w:val="false"/>
          <w:color w:val="000000"/>
          <w:sz w:val="28"/>
        </w:rPr>
        <w:t>
      149.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w:t>
      </w:r>
    </w:p>
    <w:bookmarkEnd w:id="5349"/>
    <w:bookmarkStart w:name="z5727" w:id="5350"/>
    <w:p>
      <w:pPr>
        <w:spacing w:after="0"/>
        <w:ind w:left="0"/>
        <w:jc w:val="both"/>
      </w:pPr>
      <w:r>
        <w:rPr>
          <w:rFonts w:ascii="Times New Roman"/>
          <w:b w:val="false"/>
          <w:i w:val="false"/>
          <w:color w:val="000000"/>
          <w:sz w:val="28"/>
        </w:rPr>
        <w:t>
      150.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5350"/>
    <w:bookmarkStart w:name="z5728" w:id="5351"/>
    <w:p>
      <w:pPr>
        <w:spacing w:after="0"/>
        <w:ind w:left="0"/>
        <w:jc w:val="both"/>
      </w:pPr>
      <w:r>
        <w:rPr>
          <w:rFonts w:ascii="Times New Roman"/>
          <w:b w:val="false"/>
          <w:i w:val="false"/>
          <w:color w:val="000000"/>
          <w:sz w:val="28"/>
        </w:rPr>
        <w:t>
      151.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w:t>
      </w:r>
    </w:p>
    <w:bookmarkEnd w:id="5351"/>
    <w:bookmarkStart w:name="z5729" w:id="5352"/>
    <w:p>
      <w:pPr>
        <w:spacing w:after="0"/>
        <w:ind w:left="0"/>
        <w:jc w:val="both"/>
      </w:pPr>
      <w:r>
        <w:rPr>
          <w:rFonts w:ascii="Times New Roman"/>
          <w:b w:val="false"/>
          <w:i w:val="false"/>
          <w:color w:val="000000"/>
          <w:sz w:val="28"/>
        </w:rPr>
        <w:t>
      152. Ағымдық жөндеу жүргізу немесе МЖӘ объектісін жаңғырту кезеңінде МЖӘ объектісінің жұмыс істеуін толық тоқтатуға жол берілмейді.</w:t>
      </w:r>
    </w:p>
    <w:bookmarkEnd w:id="5352"/>
    <w:bookmarkStart w:name="z5730" w:id="5353"/>
    <w:p>
      <w:pPr>
        <w:spacing w:after="0"/>
        <w:ind w:left="0"/>
        <w:jc w:val="both"/>
      </w:pPr>
      <w:r>
        <w:rPr>
          <w:rFonts w:ascii="Times New Roman"/>
          <w:b w:val="false"/>
          <w:i w:val="false"/>
          <w:color w:val="000000"/>
          <w:sz w:val="28"/>
        </w:rPr>
        <w:t>
      153.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дәрігерлік амбулаторияның бөлімшелерін көшіру бойынша шаралардың жоспарын тапсыруға міндетті</w:t>
      </w:r>
    </w:p>
    <w:bookmarkEnd w:id="5353"/>
    <w:bookmarkStart w:name="z5731" w:id="5354"/>
    <w:p>
      <w:pPr>
        <w:spacing w:after="0"/>
        <w:ind w:left="0"/>
        <w:jc w:val="left"/>
      </w:pPr>
      <w:r>
        <w:rPr>
          <w:rFonts w:ascii="Times New Roman"/>
          <w:b/>
          <w:i w:val="false"/>
          <w:color w:val="000000"/>
        </w:rPr>
        <w:t xml:space="preserve"> 15. Салық салу</w:t>
      </w:r>
    </w:p>
    <w:bookmarkEnd w:id="5354"/>
    <w:bookmarkStart w:name="z5732" w:id="5355"/>
    <w:p>
      <w:pPr>
        <w:spacing w:after="0"/>
        <w:ind w:left="0"/>
        <w:jc w:val="both"/>
      </w:pPr>
      <w:r>
        <w:rPr>
          <w:rFonts w:ascii="Times New Roman"/>
          <w:b w:val="false"/>
          <w:i w:val="false"/>
          <w:color w:val="000000"/>
          <w:sz w:val="28"/>
        </w:rPr>
        <w:t>
      154.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5355"/>
    <w:bookmarkStart w:name="z5733" w:id="5356"/>
    <w:p>
      <w:pPr>
        <w:spacing w:after="0"/>
        <w:ind w:left="0"/>
        <w:jc w:val="both"/>
      </w:pPr>
      <w:r>
        <w:rPr>
          <w:rFonts w:ascii="Times New Roman"/>
          <w:b w:val="false"/>
          <w:i w:val="false"/>
          <w:color w:val="000000"/>
          <w:sz w:val="28"/>
        </w:rPr>
        <w:t>
      155.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5356"/>
    <w:bookmarkStart w:name="z5734" w:id="5357"/>
    <w:p>
      <w:pPr>
        <w:spacing w:after="0"/>
        <w:ind w:left="0"/>
        <w:jc w:val="both"/>
      </w:pPr>
      <w:r>
        <w:rPr>
          <w:rFonts w:ascii="Times New Roman"/>
          <w:b w:val="false"/>
          <w:i w:val="false"/>
          <w:color w:val="000000"/>
          <w:sz w:val="28"/>
        </w:rPr>
        <w:t>
      156.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5357"/>
    <w:bookmarkStart w:name="z5735" w:id="5358"/>
    <w:p>
      <w:pPr>
        <w:spacing w:after="0"/>
        <w:ind w:left="0"/>
        <w:jc w:val="left"/>
      </w:pPr>
      <w:r>
        <w:rPr>
          <w:rFonts w:ascii="Times New Roman"/>
          <w:b/>
          <w:i w:val="false"/>
          <w:color w:val="000000"/>
        </w:rPr>
        <w:t xml:space="preserve"> 16. Шығындарды өтеу және кірістер алу көздері</w:t>
      </w:r>
    </w:p>
    <w:bookmarkEnd w:id="5358"/>
    <w:bookmarkStart w:name="z5736" w:id="5359"/>
    <w:p>
      <w:pPr>
        <w:spacing w:after="0"/>
        <w:ind w:left="0"/>
        <w:jc w:val="both"/>
      </w:pPr>
      <w:r>
        <w:rPr>
          <w:rFonts w:ascii="Times New Roman"/>
          <w:b w:val="false"/>
          <w:i w:val="false"/>
          <w:color w:val="000000"/>
          <w:sz w:val="28"/>
        </w:rPr>
        <w:t>
      157. Жекеше әріптестің шығындарды өтеу және кірістер алу көздері бюджет қаражаттарының есебінен, әлеуметтік медициналық сақтандыру қорының қаражаттары есебінен, заңнамамен тыйым салынбаған өзге де көздердің есебінен медициналық және медициналық емес қызметтер көрсетуден кірістер болып табылады.</w:t>
      </w:r>
    </w:p>
    <w:bookmarkEnd w:id="5359"/>
    <w:bookmarkStart w:name="z5737" w:id="5360"/>
    <w:p>
      <w:pPr>
        <w:spacing w:after="0"/>
        <w:ind w:left="0"/>
        <w:jc w:val="both"/>
      </w:pPr>
      <w:r>
        <w:rPr>
          <w:rFonts w:ascii="Times New Roman"/>
          <w:b w:val="false"/>
          <w:i w:val="false"/>
          <w:color w:val="000000"/>
          <w:sz w:val="28"/>
        </w:rPr>
        <w:t>
      Үлгілік шартқа 12-қосымшада көрсетілген көлем мен мерзімдердегі инвестициялық шығындар өтемақысы, операциялық шығындар өтемақысы, МЖӘ объектісін басқарғаны үшін сыйақы (керегін көрсету).</w:t>
      </w:r>
    </w:p>
    <w:bookmarkEnd w:id="5360"/>
    <w:bookmarkStart w:name="z5738" w:id="5361"/>
    <w:p>
      <w:pPr>
        <w:spacing w:after="0"/>
        <w:ind w:left="0"/>
        <w:jc w:val="both"/>
      </w:pPr>
      <w:r>
        <w:rPr>
          <w:rFonts w:ascii="Times New Roman"/>
          <w:b w:val="false"/>
          <w:i w:val="false"/>
          <w:color w:val="000000"/>
          <w:sz w:val="28"/>
        </w:rPr>
        <w:t>
      158.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5361"/>
    <w:bookmarkStart w:name="z5739" w:id="5362"/>
    <w:p>
      <w:pPr>
        <w:spacing w:after="0"/>
        <w:ind w:left="0"/>
        <w:jc w:val="both"/>
      </w:pPr>
      <w:r>
        <w:rPr>
          <w:rFonts w:ascii="Times New Roman"/>
          <w:b w:val="false"/>
          <w:i w:val="false"/>
          <w:color w:val="000000"/>
          <w:sz w:val="28"/>
        </w:rPr>
        <w:t>
      159. Үлгілік шарт бойынша қызметті жүзеге асыру нәтижесінде алынған кірістер Жекеше әріптестің меншігі болып табылады.</w:t>
      </w:r>
    </w:p>
    <w:bookmarkEnd w:id="5362"/>
    <w:bookmarkStart w:name="z5740" w:id="5363"/>
    <w:p>
      <w:pPr>
        <w:spacing w:after="0"/>
        <w:ind w:left="0"/>
        <w:jc w:val="left"/>
      </w:pPr>
      <w:r>
        <w:rPr>
          <w:rFonts w:ascii="Times New Roman"/>
          <w:b/>
          <w:i w:val="false"/>
          <w:color w:val="000000"/>
        </w:rPr>
        <w:t xml:space="preserve"> 17. Тұрақсыздық</w:t>
      </w:r>
    </w:p>
    <w:bookmarkEnd w:id="5363"/>
    <w:bookmarkStart w:name="z5741" w:id="5364"/>
    <w:p>
      <w:pPr>
        <w:spacing w:after="0"/>
        <w:ind w:left="0"/>
        <w:jc w:val="both"/>
      </w:pPr>
      <w:r>
        <w:rPr>
          <w:rFonts w:ascii="Times New Roman"/>
          <w:b w:val="false"/>
          <w:i w:val="false"/>
          <w:color w:val="000000"/>
          <w:sz w:val="28"/>
        </w:rPr>
        <w:t>
      160.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5364"/>
    <w:bookmarkStart w:name="z5742" w:id="5365"/>
    <w:p>
      <w:pPr>
        <w:spacing w:after="0"/>
        <w:ind w:left="0"/>
        <w:jc w:val="left"/>
      </w:pPr>
      <w:r>
        <w:rPr>
          <w:rFonts w:ascii="Times New Roman"/>
          <w:b/>
          <w:i w:val="false"/>
          <w:color w:val="000000"/>
        </w:rPr>
        <w:t xml:space="preserve"> 18. Кадрларды оқыту</w:t>
      </w:r>
    </w:p>
    <w:bookmarkEnd w:id="5365"/>
    <w:bookmarkStart w:name="z5743" w:id="5366"/>
    <w:p>
      <w:pPr>
        <w:spacing w:after="0"/>
        <w:ind w:left="0"/>
        <w:jc w:val="both"/>
      </w:pPr>
      <w:r>
        <w:rPr>
          <w:rFonts w:ascii="Times New Roman"/>
          <w:b w:val="false"/>
          <w:i w:val="false"/>
          <w:color w:val="000000"/>
          <w:sz w:val="28"/>
        </w:rPr>
        <w:t>
      161. Кадрларды оқыту, біліктілігін арттыру Қазақстан Республикасының Еңбек заңнамасына сәйкес жүзеге асырылады.</w:t>
      </w:r>
    </w:p>
    <w:bookmarkEnd w:id="5366"/>
    <w:bookmarkStart w:name="z5744" w:id="5367"/>
    <w:p>
      <w:pPr>
        <w:spacing w:after="0"/>
        <w:ind w:left="0"/>
        <w:jc w:val="both"/>
      </w:pPr>
      <w:r>
        <w:rPr>
          <w:rFonts w:ascii="Times New Roman"/>
          <w:b w:val="false"/>
          <w:i w:val="false"/>
          <w:color w:val="000000"/>
          <w:sz w:val="28"/>
        </w:rPr>
        <w:t>
      162. Жекеше әріптес жыл сайын кадрларды оқыту және біліктілігін арттыру бағдарламаларын бекітеді және оларды Мемлекеттік әріптеске ұсынады.</w:t>
      </w:r>
    </w:p>
    <w:bookmarkEnd w:id="5367"/>
    <w:bookmarkStart w:name="z5745" w:id="5368"/>
    <w:p>
      <w:pPr>
        <w:spacing w:after="0"/>
        <w:ind w:left="0"/>
        <w:jc w:val="left"/>
      </w:pPr>
      <w:r>
        <w:rPr>
          <w:rFonts w:ascii="Times New Roman"/>
          <w:b/>
          <w:i w:val="false"/>
          <w:color w:val="000000"/>
        </w:rPr>
        <w:t xml:space="preserve"> 19. Жергілікті қамту</w:t>
      </w:r>
    </w:p>
    <w:bookmarkEnd w:id="5368"/>
    <w:bookmarkStart w:name="z5746" w:id="5369"/>
    <w:p>
      <w:pPr>
        <w:spacing w:after="0"/>
        <w:ind w:left="0"/>
        <w:jc w:val="both"/>
      </w:pPr>
      <w:r>
        <w:rPr>
          <w:rFonts w:ascii="Times New Roman"/>
          <w:b w:val="false"/>
          <w:i w:val="false"/>
          <w:color w:val="000000"/>
          <w:sz w:val="28"/>
        </w:rPr>
        <w:t>
      163. жергілікті қамту мыналарды құрауға тиіс:</w:t>
      </w:r>
    </w:p>
    <w:bookmarkEnd w:id="5369"/>
    <w:bookmarkStart w:name="z5747" w:id="5370"/>
    <w:p>
      <w:pPr>
        <w:spacing w:after="0"/>
        <w:ind w:left="0"/>
        <w:jc w:val="both"/>
      </w:pPr>
      <w:r>
        <w:rPr>
          <w:rFonts w:ascii="Times New Roman"/>
          <w:b w:val="false"/>
          <w:i w:val="false"/>
          <w:color w:val="000000"/>
          <w:sz w:val="28"/>
        </w:rPr>
        <w:t>
      1) бірінші санат – басшылық құрам – ___%;</w:t>
      </w:r>
    </w:p>
    <w:bookmarkEnd w:id="5370"/>
    <w:bookmarkStart w:name="z5748" w:id="5371"/>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5371"/>
    <w:bookmarkStart w:name="z5749" w:id="5372"/>
    <w:p>
      <w:pPr>
        <w:spacing w:after="0"/>
        <w:ind w:left="0"/>
        <w:jc w:val="both"/>
      </w:pPr>
      <w:r>
        <w:rPr>
          <w:rFonts w:ascii="Times New Roman"/>
          <w:b w:val="false"/>
          <w:i w:val="false"/>
          <w:color w:val="000000"/>
          <w:sz w:val="28"/>
        </w:rPr>
        <w:t>
      3) үшінші санат – білікті жұмысшылар – ___%.</w:t>
      </w:r>
    </w:p>
    <w:bookmarkEnd w:id="5372"/>
    <w:bookmarkStart w:name="z5750" w:id="5373"/>
    <w:p>
      <w:pPr>
        <w:spacing w:after="0"/>
        <w:ind w:left="0"/>
        <w:jc w:val="both"/>
      </w:pPr>
      <w:r>
        <w:rPr>
          <w:rFonts w:ascii="Times New Roman"/>
          <w:b w:val="false"/>
          <w:i w:val="false"/>
          <w:color w:val="000000"/>
          <w:sz w:val="28"/>
        </w:rPr>
        <w:t>
      164. Жергілікті қамту:</w:t>
      </w:r>
    </w:p>
    <w:bookmarkEnd w:id="5373"/>
    <w:bookmarkStart w:name="z5751" w:id="5374"/>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5374"/>
    <w:bookmarkStart w:name="z5752" w:id="5375"/>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5375"/>
    <w:bookmarkStart w:name="z5753" w:id="5376"/>
    <w:p>
      <w:pPr>
        <w:spacing w:after="0"/>
        <w:ind w:left="0"/>
        <w:jc w:val="both"/>
      </w:pPr>
      <w:r>
        <w:rPr>
          <w:rFonts w:ascii="Times New Roman"/>
          <w:b w:val="false"/>
          <w:i w:val="false"/>
          <w:color w:val="000000"/>
          <w:sz w:val="28"/>
        </w:rPr>
        <w:t>
      165.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w:t>
      </w:r>
    </w:p>
    <w:bookmarkEnd w:id="5376"/>
    <w:bookmarkStart w:name="z5754" w:id="5377"/>
    <w:p>
      <w:pPr>
        <w:spacing w:after="0"/>
        <w:ind w:left="0"/>
        <w:jc w:val="left"/>
      </w:pPr>
      <w:r>
        <w:rPr>
          <w:rFonts w:ascii="Times New Roman"/>
          <w:b/>
          <w:i w:val="false"/>
          <w:color w:val="000000"/>
        </w:rPr>
        <w:t xml:space="preserve"> 20. Мемлекеттік әріптестің құқықтары мен міндеттері</w:t>
      </w:r>
    </w:p>
    <w:bookmarkEnd w:id="5377"/>
    <w:bookmarkStart w:name="z5755" w:id="5378"/>
    <w:p>
      <w:pPr>
        <w:spacing w:after="0"/>
        <w:ind w:left="0"/>
        <w:jc w:val="both"/>
      </w:pPr>
      <w:r>
        <w:rPr>
          <w:rFonts w:ascii="Times New Roman"/>
          <w:b w:val="false"/>
          <w:i w:val="false"/>
          <w:color w:val="000000"/>
          <w:sz w:val="28"/>
        </w:rPr>
        <w:t>
      166. Мемлекеттік әріптестің:</w:t>
      </w:r>
    </w:p>
    <w:bookmarkEnd w:id="5378"/>
    <w:bookmarkStart w:name="z5756" w:id="5379"/>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5379"/>
    <w:bookmarkStart w:name="z5757" w:id="5380"/>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5380"/>
    <w:bookmarkStart w:name="z5758" w:id="5381"/>
    <w:p>
      <w:pPr>
        <w:spacing w:after="0"/>
        <w:ind w:left="0"/>
        <w:jc w:val="both"/>
      </w:pPr>
      <w:r>
        <w:rPr>
          <w:rFonts w:ascii="Times New Roman"/>
          <w:b w:val="false"/>
          <w:i w:val="false"/>
          <w:color w:val="000000"/>
          <w:sz w:val="28"/>
        </w:rPr>
        <w:t>
      3) Заңнамаға сәйкес МЖӘ объектісінің мониторингін және қайта құрылуы мен пайдалануын бағалауды жүргізуге;</w:t>
      </w:r>
    </w:p>
    <w:bookmarkEnd w:id="5381"/>
    <w:bookmarkStart w:name="z5759" w:id="5382"/>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5382"/>
    <w:bookmarkStart w:name="z5760" w:id="5383"/>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5383"/>
    <w:bookmarkStart w:name="z5761" w:id="5384"/>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5384"/>
    <w:bookmarkStart w:name="z5762" w:id="5385"/>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5385"/>
    <w:bookmarkStart w:name="z5763" w:id="5386"/>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5386"/>
    <w:bookmarkStart w:name="z5764" w:id="5387"/>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5387"/>
    <w:bookmarkStart w:name="z5765" w:id="5388"/>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5388"/>
    <w:bookmarkStart w:name="z5766" w:id="5389"/>
    <w:p>
      <w:pPr>
        <w:spacing w:after="0"/>
        <w:ind w:left="0"/>
        <w:jc w:val="both"/>
      </w:pPr>
      <w:r>
        <w:rPr>
          <w:rFonts w:ascii="Times New Roman"/>
          <w:b w:val="false"/>
          <w:i w:val="false"/>
          <w:color w:val="000000"/>
          <w:sz w:val="28"/>
        </w:rPr>
        <w:t>
      167. Мемлекеттік әріптес:</w:t>
      </w:r>
    </w:p>
    <w:bookmarkEnd w:id="5389"/>
    <w:bookmarkStart w:name="z5767" w:id="5390"/>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5390"/>
    <w:bookmarkStart w:name="z5768" w:id="5391"/>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Мүліктік кешенді беруді қамтамасыз етуге;</w:t>
      </w:r>
    </w:p>
    <w:bookmarkEnd w:id="5391"/>
    <w:bookmarkStart w:name="z5769" w:id="5392"/>
    <w:p>
      <w:pPr>
        <w:spacing w:after="0"/>
        <w:ind w:left="0"/>
        <w:jc w:val="both"/>
      </w:pPr>
      <w:r>
        <w:rPr>
          <w:rFonts w:ascii="Times New Roman"/>
          <w:b w:val="false"/>
          <w:i w:val="false"/>
          <w:color w:val="000000"/>
          <w:sz w:val="28"/>
        </w:rPr>
        <w:t>
      3) МЖӘ объектісін қайта құру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5392"/>
    <w:bookmarkStart w:name="z5770" w:id="5393"/>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5393"/>
    <w:bookmarkStart w:name="z5771" w:id="5394"/>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5394"/>
    <w:bookmarkStart w:name="z5772" w:id="5395"/>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5395"/>
    <w:bookmarkStart w:name="z5773" w:id="5396"/>
    <w:p>
      <w:pPr>
        <w:spacing w:after="0"/>
        <w:ind w:left="0"/>
        <w:jc w:val="both"/>
      </w:pPr>
      <w:r>
        <w:rPr>
          <w:rFonts w:ascii="Times New Roman"/>
          <w:b w:val="false"/>
          <w:i w:val="false"/>
          <w:color w:val="000000"/>
          <w:sz w:val="28"/>
        </w:rPr>
        <w:t>
      7) Шартпен қарастырылған жағдайларда Жекеше әріптестің залалдарын өтеуге;</w:t>
      </w:r>
    </w:p>
    <w:bookmarkEnd w:id="5396"/>
    <w:bookmarkStart w:name="z5774" w:id="5397"/>
    <w:p>
      <w:pPr>
        <w:spacing w:after="0"/>
        <w:ind w:left="0"/>
        <w:jc w:val="both"/>
      </w:pPr>
      <w:r>
        <w:rPr>
          <w:rFonts w:ascii="Times New Roman"/>
          <w:b w:val="false"/>
          <w:i w:val="false"/>
          <w:color w:val="000000"/>
          <w:sz w:val="28"/>
        </w:rPr>
        <w:t>
      8)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5397"/>
    <w:bookmarkStart w:name="z5775" w:id="5398"/>
    <w:p>
      <w:pPr>
        <w:spacing w:after="0"/>
        <w:ind w:left="0"/>
        <w:jc w:val="both"/>
      </w:pPr>
      <w:r>
        <w:rPr>
          <w:rFonts w:ascii="Times New Roman"/>
          <w:b w:val="false"/>
          <w:i w:val="false"/>
          <w:color w:val="000000"/>
          <w:sz w:val="28"/>
        </w:rPr>
        <w:t>
      9) Заңнамада және осы Үлгілік шартта белгіленген өзге де талаптар мен Үлгілік шарттарды сақтауға міндетті.</w:t>
      </w:r>
    </w:p>
    <w:bookmarkEnd w:id="5398"/>
    <w:bookmarkStart w:name="z5776" w:id="5399"/>
    <w:p>
      <w:pPr>
        <w:spacing w:after="0"/>
        <w:ind w:left="0"/>
        <w:jc w:val="left"/>
      </w:pPr>
      <w:r>
        <w:rPr>
          <w:rFonts w:ascii="Times New Roman"/>
          <w:b/>
          <w:i w:val="false"/>
          <w:color w:val="000000"/>
        </w:rPr>
        <w:t xml:space="preserve"> 21. Жекеше әріптестің құқықтары мен міндеттері</w:t>
      </w:r>
    </w:p>
    <w:bookmarkEnd w:id="5399"/>
    <w:bookmarkStart w:name="z5777" w:id="5400"/>
    <w:p>
      <w:pPr>
        <w:spacing w:after="0"/>
        <w:ind w:left="0"/>
        <w:jc w:val="both"/>
      </w:pPr>
      <w:r>
        <w:rPr>
          <w:rFonts w:ascii="Times New Roman"/>
          <w:b w:val="false"/>
          <w:i w:val="false"/>
          <w:color w:val="000000"/>
          <w:sz w:val="28"/>
        </w:rPr>
        <w:t>
      168. Жекеше әріптестің:</w:t>
      </w:r>
    </w:p>
    <w:bookmarkEnd w:id="5400"/>
    <w:bookmarkStart w:name="z5778" w:id="5401"/>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5401"/>
    <w:bookmarkStart w:name="z5779" w:id="5402"/>
    <w:p>
      <w:pPr>
        <w:spacing w:after="0"/>
        <w:ind w:left="0"/>
        <w:jc w:val="both"/>
      </w:pPr>
      <w:r>
        <w:rPr>
          <w:rFonts w:ascii="Times New Roman"/>
          <w:b w:val="false"/>
          <w:i w:val="false"/>
          <w:color w:val="000000"/>
          <w:sz w:val="28"/>
        </w:rPr>
        <w:t>
      2) медициналық және медициналық емес қызметтерден;</w:t>
      </w:r>
    </w:p>
    <w:bookmarkEnd w:id="5402"/>
    <w:bookmarkStart w:name="z5780" w:id="5403"/>
    <w:p>
      <w:pPr>
        <w:spacing w:after="0"/>
        <w:ind w:left="0"/>
        <w:jc w:val="both"/>
      </w:pPr>
      <w:r>
        <w:rPr>
          <w:rFonts w:ascii="Times New Roman"/>
          <w:b w:val="false"/>
          <w:i w:val="false"/>
          <w:color w:val="000000"/>
          <w:sz w:val="28"/>
        </w:rPr>
        <w:t>
      бюджет қаражаттарының есебінен,</w:t>
      </w:r>
    </w:p>
    <w:bookmarkEnd w:id="5403"/>
    <w:bookmarkStart w:name="z5781" w:id="5404"/>
    <w:p>
      <w:pPr>
        <w:spacing w:after="0"/>
        <w:ind w:left="0"/>
        <w:jc w:val="both"/>
      </w:pPr>
      <w:r>
        <w:rPr>
          <w:rFonts w:ascii="Times New Roman"/>
          <w:b w:val="false"/>
          <w:i w:val="false"/>
          <w:color w:val="000000"/>
          <w:sz w:val="28"/>
        </w:rPr>
        <w:t>
      әлеуметтік медициналық сақтандыру қорының қаражаттары есебінен;</w:t>
      </w:r>
    </w:p>
    <w:bookmarkEnd w:id="5404"/>
    <w:bookmarkStart w:name="z5782" w:id="5405"/>
    <w:p>
      <w:pPr>
        <w:spacing w:after="0"/>
        <w:ind w:left="0"/>
        <w:jc w:val="both"/>
      </w:pPr>
      <w:r>
        <w:rPr>
          <w:rFonts w:ascii="Times New Roman"/>
          <w:b w:val="false"/>
          <w:i w:val="false"/>
          <w:color w:val="000000"/>
          <w:sz w:val="28"/>
        </w:rPr>
        <w:t xml:space="preserve">
      Заңнамамен тыйым салынбаған өзге де көздерден кіріс алуға; </w:t>
      </w:r>
    </w:p>
    <w:bookmarkEnd w:id="5405"/>
    <w:bookmarkStart w:name="z5783" w:id="5406"/>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5406"/>
    <w:bookmarkStart w:name="z5784" w:id="5407"/>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5407"/>
    <w:bookmarkStart w:name="z5785" w:id="5408"/>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5408"/>
    <w:bookmarkStart w:name="z5786" w:id="5409"/>
    <w:p>
      <w:pPr>
        <w:spacing w:after="0"/>
        <w:ind w:left="0"/>
        <w:jc w:val="both"/>
      </w:pPr>
      <w:r>
        <w:rPr>
          <w:rFonts w:ascii="Times New Roman"/>
          <w:b w:val="false"/>
          <w:i w:val="false"/>
          <w:color w:val="000000"/>
          <w:sz w:val="28"/>
        </w:rPr>
        <w:t>
      6) Үлгілік шартқа сәйкес, Мемлекеттік әріптестің келісуі бойынша МЖӘ объектісін қайта құру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5409"/>
    <w:bookmarkStart w:name="z5787" w:id="5410"/>
    <w:p>
      <w:pPr>
        <w:spacing w:after="0"/>
        <w:ind w:left="0"/>
        <w:jc w:val="both"/>
      </w:pPr>
      <w:r>
        <w:rPr>
          <w:rFonts w:ascii="Times New Roman"/>
          <w:b w:val="false"/>
          <w:i w:val="false"/>
          <w:color w:val="000000"/>
          <w:sz w:val="28"/>
        </w:rPr>
        <w:t>
      7) Үлгілік шартта белгіленген жағдайларда залалдарды өтеуді талап етуге;</w:t>
      </w:r>
    </w:p>
    <w:bookmarkEnd w:id="5410"/>
    <w:bookmarkStart w:name="z5788" w:id="5411"/>
    <w:p>
      <w:pPr>
        <w:spacing w:after="0"/>
        <w:ind w:left="0"/>
        <w:jc w:val="both"/>
      </w:pPr>
      <w:r>
        <w:rPr>
          <w:rFonts w:ascii="Times New Roman"/>
          <w:b w:val="false"/>
          <w:i w:val="false"/>
          <w:color w:val="000000"/>
          <w:sz w:val="28"/>
        </w:rPr>
        <w:t>
      8)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5411"/>
    <w:bookmarkStart w:name="z5789" w:id="5412"/>
    <w:p>
      <w:pPr>
        <w:spacing w:after="0"/>
        <w:ind w:left="0"/>
        <w:jc w:val="both"/>
      </w:pPr>
      <w:r>
        <w:rPr>
          <w:rFonts w:ascii="Times New Roman"/>
          <w:b w:val="false"/>
          <w:i w:val="false"/>
          <w:color w:val="000000"/>
          <w:sz w:val="28"/>
        </w:rPr>
        <w:t>
      9)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5412"/>
    <w:bookmarkStart w:name="z5790" w:id="5413"/>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5413"/>
    <w:bookmarkStart w:name="z5791" w:id="5414"/>
    <w:p>
      <w:pPr>
        <w:spacing w:after="0"/>
        <w:ind w:left="0"/>
        <w:jc w:val="both"/>
      </w:pPr>
      <w:r>
        <w:rPr>
          <w:rFonts w:ascii="Times New Roman"/>
          <w:b w:val="false"/>
          <w:i w:val="false"/>
          <w:color w:val="000000"/>
          <w:sz w:val="28"/>
        </w:rPr>
        <w:t>
      169. Жекеше әріптес:</w:t>
      </w:r>
    </w:p>
    <w:bookmarkEnd w:id="5414"/>
    <w:bookmarkStart w:name="z5792" w:id="5415"/>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5415"/>
    <w:bookmarkStart w:name="z5793" w:id="5416"/>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қайта құру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5416"/>
    <w:bookmarkStart w:name="z5794" w:id="5417"/>
    <w:p>
      <w:pPr>
        <w:spacing w:after="0"/>
        <w:ind w:left="0"/>
        <w:jc w:val="both"/>
      </w:pPr>
      <w:r>
        <w:rPr>
          <w:rFonts w:ascii="Times New Roman"/>
          <w:b w:val="false"/>
          <w:i w:val="false"/>
          <w:color w:val="000000"/>
          <w:sz w:val="28"/>
        </w:rPr>
        <w:t>
      3) Қайта құру аяқталғаннан кейін белгіленген тәртіпте МЖӘ объектісін пайдалануға енгізуді қамтамасыз етуге және мемлекеттік меншікке беруге;</w:t>
      </w:r>
    </w:p>
    <w:bookmarkEnd w:id="5417"/>
    <w:bookmarkStart w:name="z5795" w:id="5418"/>
    <w:p>
      <w:pPr>
        <w:spacing w:after="0"/>
        <w:ind w:left="0"/>
        <w:jc w:val="both"/>
      </w:pPr>
      <w:r>
        <w:rPr>
          <w:rFonts w:ascii="Times New Roman"/>
          <w:b w:val="false"/>
          <w:i w:val="false"/>
          <w:color w:val="000000"/>
          <w:sz w:val="28"/>
        </w:rPr>
        <w:t>
      4) МЖӘ объектісінің бейінін сақтауға;</w:t>
      </w:r>
    </w:p>
    <w:bookmarkEnd w:id="5418"/>
    <w:bookmarkStart w:name="z5796" w:id="5419"/>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5419"/>
    <w:bookmarkStart w:name="z5797" w:id="5420"/>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5420"/>
    <w:bookmarkStart w:name="z5798" w:id="5421"/>
    <w:p>
      <w:pPr>
        <w:spacing w:after="0"/>
        <w:ind w:left="0"/>
        <w:jc w:val="both"/>
      </w:pPr>
      <w:r>
        <w:rPr>
          <w:rFonts w:ascii="Times New Roman"/>
          <w:b w:val="false"/>
          <w:i w:val="false"/>
          <w:color w:val="000000"/>
          <w:sz w:val="28"/>
        </w:rPr>
        <w:t>
      7) Жекеше әріптес МЖӘ объектісін қайта құру кезеңіне көлік құралдарының қауіпсіз және үздіксіз жүруін қамтамасыз етеді;</w:t>
      </w:r>
    </w:p>
    <w:bookmarkEnd w:id="5421"/>
    <w:bookmarkStart w:name="z5799" w:id="5422"/>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5422"/>
    <w:bookmarkStart w:name="z5800" w:id="5423"/>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5423"/>
    <w:bookmarkStart w:name="z5801" w:id="5424"/>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5424"/>
    <w:bookmarkStart w:name="z5802" w:id="5425"/>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5425"/>
    <w:bookmarkStart w:name="z5803" w:id="5426"/>
    <w:p>
      <w:pPr>
        <w:spacing w:after="0"/>
        <w:ind w:left="0"/>
        <w:jc w:val="both"/>
      </w:pPr>
      <w:r>
        <w:rPr>
          <w:rFonts w:ascii="Times New Roman"/>
          <w:b w:val="false"/>
          <w:i w:val="false"/>
          <w:color w:val="000000"/>
          <w:sz w:val="28"/>
        </w:rPr>
        <w:t>
      12) МЖӘ объектісін қайта құру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5426"/>
    <w:bookmarkStart w:name="z5804" w:id="5427"/>
    <w:p>
      <w:pPr>
        <w:spacing w:after="0"/>
        <w:ind w:left="0"/>
        <w:jc w:val="both"/>
      </w:pPr>
      <w:r>
        <w:rPr>
          <w:rFonts w:ascii="Times New Roman"/>
          <w:b w:val="false"/>
          <w:i w:val="false"/>
          <w:color w:val="000000"/>
          <w:sz w:val="28"/>
        </w:rPr>
        <w:t>
      13) МЖӘ объектісін қайта құру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5427"/>
    <w:bookmarkStart w:name="z5805" w:id="5428"/>
    <w:p>
      <w:pPr>
        <w:spacing w:after="0"/>
        <w:ind w:left="0"/>
        <w:jc w:val="both"/>
      </w:pPr>
      <w:r>
        <w:rPr>
          <w:rFonts w:ascii="Times New Roman"/>
          <w:b w:val="false"/>
          <w:i w:val="false"/>
          <w:color w:val="000000"/>
          <w:sz w:val="28"/>
        </w:rPr>
        <w:t>
      14) МЖӘ объектісін қайта құру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5428"/>
    <w:bookmarkStart w:name="z5806" w:id="5429"/>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5429"/>
    <w:bookmarkStart w:name="z5807" w:id="5430"/>
    <w:p>
      <w:pPr>
        <w:spacing w:after="0"/>
        <w:ind w:left="0"/>
        <w:jc w:val="both"/>
      </w:pPr>
      <w:r>
        <w:rPr>
          <w:rFonts w:ascii="Times New Roman"/>
          <w:b w:val="false"/>
          <w:i w:val="false"/>
          <w:color w:val="000000"/>
          <w:sz w:val="28"/>
        </w:rPr>
        <w:t>
      16) Дәрігерлік амбулаторияда Персоналдың және Қызметті тұтынушылардың болуының жайлылығын қамтамасыз етуге;</w:t>
      </w:r>
    </w:p>
    <w:bookmarkEnd w:id="5430"/>
    <w:bookmarkStart w:name="z5808" w:id="5431"/>
    <w:p>
      <w:pPr>
        <w:spacing w:after="0"/>
        <w:ind w:left="0"/>
        <w:jc w:val="both"/>
      </w:pPr>
      <w:r>
        <w:rPr>
          <w:rFonts w:ascii="Times New Roman"/>
          <w:b w:val="false"/>
          <w:i w:val="false"/>
          <w:color w:val="000000"/>
          <w:sz w:val="28"/>
        </w:rPr>
        <w:t>
      17) МЖӘ объектісін қайта құру мен пайдалану кезінде сапа менеджментінің халықаралық стандарттарын енгізуді және оларды сақтауды қамтамасыз етуге;</w:t>
      </w:r>
    </w:p>
    <w:bookmarkEnd w:id="5431"/>
    <w:bookmarkStart w:name="z5809" w:id="5432"/>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5432"/>
    <w:bookmarkStart w:name="z5810" w:id="5433"/>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5433"/>
    <w:bookmarkStart w:name="z5811" w:id="5434"/>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5434"/>
    <w:bookmarkStart w:name="z5812" w:id="5435"/>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5435"/>
    <w:bookmarkStart w:name="z5813" w:id="5436"/>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5436"/>
    <w:bookmarkStart w:name="z5814" w:id="5437"/>
    <w:p>
      <w:pPr>
        <w:spacing w:after="0"/>
        <w:ind w:left="0"/>
        <w:jc w:val="both"/>
      </w:pPr>
      <w:r>
        <w:rPr>
          <w:rFonts w:ascii="Times New Roman"/>
          <w:b w:val="false"/>
          <w:i w:val="false"/>
          <w:color w:val="000000"/>
          <w:sz w:val="28"/>
        </w:rPr>
        <w:t>
      23) Мүліктік кешенге өзінің құқықтарын өзге тұлғаларға бермеуге, оның ішінде жалға бермеуге;</w:t>
      </w:r>
    </w:p>
    <w:bookmarkEnd w:id="5437"/>
    <w:bookmarkStart w:name="z5815" w:id="5438"/>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5438"/>
    <w:bookmarkStart w:name="z5816" w:id="5439"/>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5439"/>
    <w:bookmarkStart w:name="z5817" w:id="5440"/>
    <w:p>
      <w:pPr>
        <w:spacing w:after="0"/>
        <w:ind w:left="0"/>
        <w:jc w:val="both"/>
      </w:pPr>
      <w:r>
        <w:rPr>
          <w:rFonts w:ascii="Times New Roman"/>
          <w:b w:val="false"/>
          <w:i w:val="false"/>
          <w:color w:val="000000"/>
          <w:sz w:val="28"/>
        </w:rPr>
        <w:t>
      26) көрсетілетін Қызметтерді есепке ала отырып, дәрігерлік амбулаторияның медициналық жабдықпен толықтырылуын және оның уақытында жаңартылуын қамтамасыз етуге;</w:t>
      </w:r>
    </w:p>
    <w:bookmarkEnd w:id="5440"/>
    <w:bookmarkStart w:name="z5818" w:id="5441"/>
    <w:p>
      <w:pPr>
        <w:spacing w:after="0"/>
        <w:ind w:left="0"/>
        <w:jc w:val="both"/>
      </w:pPr>
      <w:r>
        <w:rPr>
          <w:rFonts w:ascii="Times New Roman"/>
          <w:b w:val="false"/>
          <w:i w:val="false"/>
          <w:color w:val="000000"/>
          <w:sz w:val="28"/>
        </w:rPr>
        <w:t>
      27) медициналық қызмет саласындағы біліктілік талаптары мен лицензиялау талаптарының сақталуын қамтамасыз етуге;</w:t>
      </w:r>
    </w:p>
    <w:bookmarkEnd w:id="5441"/>
    <w:bookmarkStart w:name="z5819" w:id="5442"/>
    <w:p>
      <w:pPr>
        <w:spacing w:after="0"/>
        <w:ind w:left="0"/>
        <w:jc w:val="both"/>
      </w:pPr>
      <w:r>
        <w:rPr>
          <w:rFonts w:ascii="Times New Roman"/>
          <w:b w:val="false"/>
          <w:i w:val="false"/>
          <w:color w:val="000000"/>
          <w:sz w:val="28"/>
        </w:rPr>
        <w:t>
      28) профилактиканың, диагностиканың және медициналық оңалтудың жаңа әдістерін енгізуді қамтамасыз етуге;</w:t>
      </w:r>
    </w:p>
    <w:bookmarkEnd w:id="5442"/>
    <w:bookmarkStart w:name="z5820" w:id="5443"/>
    <w:p>
      <w:pPr>
        <w:spacing w:after="0"/>
        <w:ind w:left="0"/>
        <w:jc w:val="both"/>
      </w:pPr>
      <w:r>
        <w:rPr>
          <w:rFonts w:ascii="Times New Roman"/>
          <w:b w:val="false"/>
          <w:i w:val="false"/>
          <w:color w:val="000000"/>
          <w:sz w:val="28"/>
        </w:rPr>
        <w:t>
      29) денсаулық сақтау саласындағы стандарттарға сәйкес медициналық көмектің сапасы мен көлемін қамтамасыз етуге;</w:t>
      </w:r>
    </w:p>
    <w:bookmarkEnd w:id="5443"/>
    <w:bookmarkStart w:name="z5821" w:id="5444"/>
    <w:p>
      <w:pPr>
        <w:spacing w:after="0"/>
        <w:ind w:left="0"/>
        <w:jc w:val="both"/>
      </w:pPr>
      <w:r>
        <w:rPr>
          <w:rFonts w:ascii="Times New Roman"/>
          <w:b w:val="false"/>
          <w:i w:val="false"/>
          <w:color w:val="000000"/>
          <w:sz w:val="28"/>
        </w:rPr>
        <w:t>
      30) оқыту бағдарламаларын, оның ішінде қосымша оқыту, кадрлар біліктілігін арттыру, қайта даярлау бағдарламаларын жыл сайын бекітуге және оларды Мемлекеттік әріптеске беруге;</w:t>
      </w:r>
    </w:p>
    <w:bookmarkEnd w:id="5444"/>
    <w:bookmarkStart w:name="z5822" w:id="5445"/>
    <w:p>
      <w:pPr>
        <w:spacing w:after="0"/>
        <w:ind w:left="0"/>
        <w:jc w:val="both"/>
      </w:pPr>
      <w:r>
        <w:rPr>
          <w:rFonts w:ascii="Times New Roman"/>
          <w:b w:val="false"/>
          <w:i w:val="false"/>
          <w:color w:val="000000"/>
          <w:sz w:val="28"/>
        </w:rPr>
        <w:t>
      31) Заңнамаға сәйкес Қызметті тұтынушылардың жеке бас мәліметтерінің қорғалуын қамтамасыз етуге;</w:t>
      </w:r>
    </w:p>
    <w:bookmarkEnd w:id="5445"/>
    <w:bookmarkStart w:name="z5823" w:id="5446"/>
    <w:p>
      <w:pPr>
        <w:spacing w:after="0"/>
        <w:ind w:left="0"/>
        <w:jc w:val="both"/>
      </w:pPr>
      <w:r>
        <w:rPr>
          <w:rFonts w:ascii="Times New Roman"/>
          <w:b w:val="false"/>
          <w:i w:val="false"/>
          <w:color w:val="000000"/>
          <w:sz w:val="28"/>
        </w:rPr>
        <w:t>
      32)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5446"/>
    <w:bookmarkStart w:name="z5824" w:id="5447"/>
    <w:p>
      <w:pPr>
        <w:spacing w:after="0"/>
        <w:ind w:left="0"/>
        <w:jc w:val="both"/>
      </w:pPr>
      <w:r>
        <w:rPr>
          <w:rFonts w:ascii="Times New Roman"/>
          <w:b w:val="false"/>
          <w:i w:val="false"/>
          <w:color w:val="000000"/>
          <w:sz w:val="28"/>
        </w:rPr>
        <w:t>
      33) Үлгілік шартта және заңнамада белгіленген өзге талаптар мен Үлгілік шарттарды сақтауға міндетті.</w:t>
      </w:r>
    </w:p>
    <w:bookmarkEnd w:id="5447"/>
    <w:bookmarkStart w:name="z5825" w:id="5448"/>
    <w:p>
      <w:pPr>
        <w:spacing w:after="0"/>
        <w:ind w:left="0"/>
        <w:jc w:val="left"/>
      </w:pPr>
      <w:r>
        <w:rPr>
          <w:rFonts w:ascii="Times New Roman"/>
          <w:b/>
          <w:i w:val="false"/>
          <w:color w:val="000000"/>
        </w:rPr>
        <w:t xml:space="preserve"> 22. Құқықтар мен міндеттерді беру</w:t>
      </w:r>
    </w:p>
    <w:bookmarkEnd w:id="5448"/>
    <w:bookmarkStart w:name="z5826" w:id="5449"/>
    <w:p>
      <w:pPr>
        <w:spacing w:after="0"/>
        <w:ind w:left="0"/>
        <w:jc w:val="both"/>
      </w:pPr>
      <w:r>
        <w:rPr>
          <w:rFonts w:ascii="Times New Roman"/>
          <w:b w:val="false"/>
          <w:i w:val="false"/>
          <w:color w:val="000000"/>
          <w:sz w:val="28"/>
        </w:rPr>
        <w:t>
      169.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5449"/>
    <w:bookmarkStart w:name="z5827" w:id="5450"/>
    <w:p>
      <w:pPr>
        <w:spacing w:after="0"/>
        <w:ind w:left="0"/>
        <w:jc w:val="both"/>
      </w:pPr>
      <w:r>
        <w:rPr>
          <w:rFonts w:ascii="Times New Roman"/>
          <w:b w:val="false"/>
          <w:i w:val="false"/>
          <w:color w:val="000000"/>
          <w:sz w:val="28"/>
        </w:rPr>
        <w:t>
      170. Үлгілік шартты тоқтату Үлгілік шарт бойынша құқықтар мен міндеттерді өзге тұлғаларға беру туралы мәмілелерді тоқтатуға негіз бола алады.</w:t>
      </w:r>
    </w:p>
    <w:bookmarkEnd w:id="5450"/>
    <w:bookmarkStart w:name="z5828" w:id="5451"/>
    <w:p>
      <w:pPr>
        <w:spacing w:after="0"/>
        <w:ind w:left="0"/>
        <w:jc w:val="both"/>
      </w:pPr>
      <w:r>
        <w:rPr>
          <w:rFonts w:ascii="Times New Roman"/>
          <w:b w:val="false"/>
          <w:i w:val="false"/>
          <w:color w:val="000000"/>
          <w:sz w:val="28"/>
        </w:rPr>
        <w:t>
      171.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5451"/>
    <w:bookmarkStart w:name="z5829" w:id="5452"/>
    <w:p>
      <w:pPr>
        <w:spacing w:after="0"/>
        <w:ind w:left="0"/>
        <w:jc w:val="both"/>
      </w:pPr>
      <w:r>
        <w:rPr>
          <w:rFonts w:ascii="Times New Roman"/>
          <w:b w:val="false"/>
          <w:i w:val="false"/>
          <w:color w:val="000000"/>
          <w:sz w:val="28"/>
        </w:rPr>
        <w:t>
      172. Жекеше әріптес және Үлгілік шарт бойынша құқық пен міндет берілетін үшінші тұлға ортақ жауапкершілікте болады.</w:t>
      </w:r>
    </w:p>
    <w:bookmarkEnd w:id="5452"/>
    <w:bookmarkStart w:name="z5830" w:id="5453"/>
    <w:p>
      <w:pPr>
        <w:spacing w:after="0"/>
        <w:ind w:left="0"/>
        <w:jc w:val="both"/>
      </w:pPr>
      <w:r>
        <w:rPr>
          <w:rFonts w:ascii="Times New Roman"/>
          <w:b w:val="false"/>
          <w:i w:val="false"/>
          <w:color w:val="000000"/>
          <w:sz w:val="28"/>
        </w:rPr>
        <w:t>
      173. Үлгілік шарт бойынша құқықтар мен міндеттерді беру Үлгілік шарттың 200-тармағына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5453"/>
    <w:bookmarkStart w:name="z5831" w:id="5454"/>
    <w:p>
      <w:pPr>
        <w:spacing w:after="0"/>
        <w:ind w:left="0"/>
        <w:jc w:val="both"/>
      </w:pPr>
      <w:r>
        <w:rPr>
          <w:rFonts w:ascii="Times New Roman"/>
          <w:b w:val="false"/>
          <w:i w:val="false"/>
          <w:color w:val="000000"/>
          <w:sz w:val="28"/>
        </w:rPr>
        <w:t>
      174. Мемлекеттік әріптес Үлгілік шарт бойынша құқықтар мен міндеттерді беруден бас тартуға құқылы.</w:t>
      </w:r>
    </w:p>
    <w:bookmarkEnd w:id="5454"/>
    <w:bookmarkStart w:name="z5832" w:id="5455"/>
    <w:p>
      <w:pPr>
        <w:spacing w:after="0"/>
        <w:ind w:left="0"/>
        <w:jc w:val="both"/>
      </w:pPr>
      <w:r>
        <w:rPr>
          <w:rFonts w:ascii="Times New Roman"/>
          <w:b w:val="false"/>
          <w:i w:val="false"/>
          <w:color w:val="000000"/>
          <w:sz w:val="28"/>
        </w:rPr>
        <w:t>
      175.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5455"/>
    <w:bookmarkStart w:name="z5833" w:id="5456"/>
    <w:p>
      <w:pPr>
        <w:spacing w:after="0"/>
        <w:ind w:left="0"/>
        <w:jc w:val="left"/>
      </w:pPr>
      <w:r>
        <w:rPr>
          <w:rFonts w:ascii="Times New Roman"/>
          <w:b/>
          <w:i w:val="false"/>
          <w:color w:val="000000"/>
        </w:rPr>
        <w:t xml:space="preserve"> 23. Мемлекеттік әріптестің Үлгілік шарттың орындалуын бақылауды жүзеге асыру тәртібі </w:t>
      </w:r>
    </w:p>
    <w:bookmarkEnd w:id="5456"/>
    <w:bookmarkStart w:name="z5834" w:id="5457"/>
    <w:p>
      <w:pPr>
        <w:spacing w:after="0"/>
        <w:ind w:left="0"/>
        <w:jc w:val="both"/>
      </w:pPr>
      <w:r>
        <w:rPr>
          <w:rFonts w:ascii="Times New Roman"/>
          <w:b w:val="false"/>
          <w:i w:val="false"/>
          <w:color w:val="000000"/>
          <w:sz w:val="28"/>
        </w:rPr>
        <w:t>
      176.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5457"/>
    <w:bookmarkStart w:name="z5835" w:id="5458"/>
    <w:p>
      <w:pPr>
        <w:spacing w:after="0"/>
        <w:ind w:left="0"/>
        <w:jc w:val="both"/>
      </w:pPr>
      <w:r>
        <w:rPr>
          <w:rFonts w:ascii="Times New Roman"/>
          <w:b w:val="false"/>
          <w:i w:val="false"/>
          <w:color w:val="000000"/>
          <w:sz w:val="28"/>
        </w:rPr>
        <w:t>
      177. Бақылаудың негізгі бағыттары:</w:t>
      </w:r>
    </w:p>
    <w:bookmarkEnd w:id="5458"/>
    <w:bookmarkStart w:name="z5836" w:id="5459"/>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5459"/>
    <w:bookmarkStart w:name="z5837" w:id="5460"/>
    <w:p>
      <w:pPr>
        <w:spacing w:after="0"/>
        <w:ind w:left="0"/>
        <w:jc w:val="both"/>
      </w:pPr>
      <w:r>
        <w:rPr>
          <w:rFonts w:ascii="Times New Roman"/>
          <w:b w:val="false"/>
          <w:i w:val="false"/>
          <w:color w:val="000000"/>
          <w:sz w:val="28"/>
        </w:rPr>
        <w:t>
      2) көрсетілетін қызметтердің сапасын жақсарту;</w:t>
      </w:r>
    </w:p>
    <w:bookmarkEnd w:id="5460"/>
    <w:bookmarkStart w:name="z5838" w:id="5461"/>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5461"/>
    <w:bookmarkStart w:name="z5839" w:id="5462"/>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5462"/>
    <w:bookmarkStart w:name="z5840" w:id="5463"/>
    <w:p>
      <w:pPr>
        <w:spacing w:after="0"/>
        <w:ind w:left="0"/>
        <w:jc w:val="both"/>
      </w:pPr>
      <w:r>
        <w:rPr>
          <w:rFonts w:ascii="Times New Roman"/>
          <w:b w:val="false"/>
          <w:i w:val="false"/>
          <w:color w:val="000000"/>
          <w:sz w:val="28"/>
        </w:rPr>
        <w:t>
      178.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5463"/>
    <w:bookmarkStart w:name="z5841" w:id="5464"/>
    <w:p>
      <w:pPr>
        <w:spacing w:after="0"/>
        <w:ind w:left="0"/>
        <w:jc w:val="both"/>
      </w:pPr>
      <w:r>
        <w:rPr>
          <w:rFonts w:ascii="Times New Roman"/>
          <w:b w:val="false"/>
          <w:i w:val="false"/>
          <w:color w:val="000000"/>
          <w:sz w:val="28"/>
        </w:rPr>
        <w:t>
      179.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27-тарауында көрсетілген әрекеттерді жүзеге асырады.</w:t>
      </w:r>
    </w:p>
    <w:bookmarkEnd w:id="5464"/>
    <w:bookmarkStart w:name="z5842" w:id="5465"/>
    <w:p>
      <w:pPr>
        <w:spacing w:after="0"/>
        <w:ind w:left="0"/>
        <w:jc w:val="both"/>
      </w:pPr>
      <w:r>
        <w:rPr>
          <w:rFonts w:ascii="Times New Roman"/>
          <w:b w:val="false"/>
          <w:i w:val="false"/>
          <w:color w:val="000000"/>
          <w:sz w:val="28"/>
        </w:rPr>
        <w:t>
      180.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5465"/>
    <w:bookmarkStart w:name="z5843" w:id="5466"/>
    <w:p>
      <w:pPr>
        <w:spacing w:after="0"/>
        <w:ind w:left="0"/>
        <w:jc w:val="both"/>
      </w:pPr>
      <w:r>
        <w:rPr>
          <w:rFonts w:ascii="Times New Roman"/>
          <w:b w:val="false"/>
          <w:i w:val="false"/>
          <w:color w:val="000000"/>
          <w:sz w:val="28"/>
        </w:rPr>
        <w:t>
      181.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5466"/>
    <w:bookmarkStart w:name="z5844" w:id="5467"/>
    <w:p>
      <w:pPr>
        <w:spacing w:after="0"/>
        <w:ind w:left="0"/>
        <w:jc w:val="left"/>
      </w:pPr>
      <w:r>
        <w:rPr>
          <w:rFonts w:ascii="Times New Roman"/>
          <w:b/>
          <w:i w:val="false"/>
          <w:color w:val="000000"/>
        </w:rPr>
        <w:t xml:space="preserve"> 24. Тәуекелдерді бөлу, бағалау және оларды басқару бойынша шаралар </w:t>
      </w:r>
    </w:p>
    <w:bookmarkEnd w:id="5467"/>
    <w:bookmarkStart w:name="z5845" w:id="5468"/>
    <w:p>
      <w:pPr>
        <w:spacing w:after="0"/>
        <w:ind w:left="0"/>
        <w:jc w:val="both"/>
      </w:pPr>
      <w:r>
        <w:rPr>
          <w:rFonts w:ascii="Times New Roman"/>
          <w:b w:val="false"/>
          <w:i w:val="false"/>
          <w:color w:val="000000"/>
          <w:sz w:val="28"/>
        </w:rPr>
        <w:t>
      182. Тараптар, Үлгілік шарттың талаптарына сәйкес, Жоба бойынша Тәуекелдерге жауапты болады.</w:t>
      </w:r>
    </w:p>
    <w:bookmarkEnd w:id="5468"/>
    <w:bookmarkStart w:name="z5846" w:id="5469"/>
    <w:p>
      <w:pPr>
        <w:spacing w:after="0"/>
        <w:ind w:left="0"/>
        <w:jc w:val="both"/>
      </w:pPr>
      <w:r>
        <w:rPr>
          <w:rFonts w:ascii="Times New Roman"/>
          <w:b w:val="false"/>
          <w:i w:val="false"/>
          <w:color w:val="000000"/>
          <w:sz w:val="28"/>
        </w:rPr>
        <w:t>
      183. Тараптар, Үлгілік шарттың өзге бөлімдерінде белгіленген тәуекелдерді бөлуді және оларды басқару жөніндегі шараларды ескере отырып, Үлгілік шартқа 13-қосымшаға сәйкес тәуекелдерді бөлу туралы келісімге келді.</w:t>
      </w:r>
    </w:p>
    <w:bookmarkEnd w:id="5469"/>
    <w:bookmarkStart w:name="z5847" w:id="5470"/>
    <w:p>
      <w:pPr>
        <w:spacing w:after="0"/>
        <w:ind w:left="0"/>
        <w:jc w:val="left"/>
      </w:pPr>
      <w:r>
        <w:rPr>
          <w:rFonts w:ascii="Times New Roman"/>
          <w:b/>
          <w:i w:val="false"/>
          <w:color w:val="000000"/>
        </w:rPr>
        <w:t xml:space="preserve"> 25. Тараптардың жауапкершілігі</w:t>
      </w:r>
    </w:p>
    <w:bookmarkEnd w:id="5470"/>
    <w:bookmarkStart w:name="z5848" w:id="5471"/>
    <w:p>
      <w:pPr>
        <w:spacing w:after="0"/>
        <w:ind w:left="0"/>
        <w:jc w:val="both"/>
      </w:pPr>
      <w:r>
        <w:rPr>
          <w:rFonts w:ascii="Times New Roman"/>
          <w:b w:val="false"/>
          <w:i w:val="false"/>
          <w:color w:val="000000"/>
          <w:sz w:val="28"/>
        </w:rPr>
        <w:t>
      184.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5471"/>
    <w:bookmarkStart w:name="z5849" w:id="5472"/>
    <w:p>
      <w:pPr>
        <w:spacing w:after="0"/>
        <w:ind w:left="0"/>
        <w:jc w:val="both"/>
      </w:pPr>
      <w:r>
        <w:rPr>
          <w:rFonts w:ascii="Times New Roman"/>
          <w:b w:val="false"/>
          <w:i w:val="false"/>
          <w:color w:val="000000"/>
          <w:sz w:val="28"/>
        </w:rPr>
        <w:t>
      185. Жекеше әріптес Мемлекеттік әріптестің алдында МЖӘ объектісін қайта құру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5472"/>
    <w:bookmarkStart w:name="z5850" w:id="5473"/>
    <w:p>
      <w:pPr>
        <w:spacing w:after="0"/>
        <w:ind w:left="0"/>
        <w:jc w:val="both"/>
      </w:pPr>
      <w:r>
        <w:rPr>
          <w:rFonts w:ascii="Times New Roman"/>
          <w:b w:val="false"/>
          <w:i w:val="false"/>
          <w:color w:val="000000"/>
          <w:sz w:val="28"/>
        </w:rPr>
        <w:t>
      186.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5473"/>
    <w:bookmarkStart w:name="z5851" w:id="5474"/>
    <w:p>
      <w:pPr>
        <w:spacing w:after="0"/>
        <w:ind w:left="0"/>
        <w:jc w:val="both"/>
      </w:pPr>
      <w:r>
        <w:rPr>
          <w:rFonts w:ascii="Times New Roman"/>
          <w:b w:val="false"/>
          <w:i w:val="false"/>
          <w:color w:val="000000"/>
          <w:sz w:val="28"/>
        </w:rPr>
        <w:t>
      187. МЖӘ объектісінде Жекеше әріптестің МЖӘ объектісін сапасыз қайта құруынан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5474"/>
    <w:bookmarkStart w:name="z5852" w:id="5475"/>
    <w:p>
      <w:pPr>
        <w:spacing w:after="0"/>
        <w:ind w:left="0"/>
        <w:jc w:val="both"/>
      </w:pPr>
      <w:r>
        <w:rPr>
          <w:rFonts w:ascii="Times New Roman"/>
          <w:b w:val="false"/>
          <w:i w:val="false"/>
          <w:color w:val="000000"/>
          <w:sz w:val="28"/>
        </w:rPr>
        <w:t>
      188.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5475"/>
    <w:bookmarkStart w:name="z5853" w:id="5476"/>
    <w:p>
      <w:pPr>
        <w:spacing w:after="0"/>
        <w:ind w:left="0"/>
        <w:jc w:val="both"/>
      </w:pPr>
      <w:r>
        <w:rPr>
          <w:rFonts w:ascii="Times New Roman"/>
          <w:b w:val="false"/>
          <w:i w:val="false"/>
          <w:color w:val="000000"/>
          <w:sz w:val="28"/>
        </w:rPr>
        <w:t>
      189.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5476"/>
    <w:bookmarkStart w:name="z5854" w:id="5477"/>
    <w:p>
      <w:pPr>
        <w:spacing w:after="0"/>
        <w:ind w:left="0"/>
        <w:jc w:val="both"/>
      </w:pPr>
      <w:r>
        <w:rPr>
          <w:rFonts w:ascii="Times New Roman"/>
          <w:b w:val="false"/>
          <w:i w:val="false"/>
          <w:color w:val="000000"/>
          <w:sz w:val="28"/>
        </w:rPr>
        <w:t>
      190.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w:t>
      </w:r>
    </w:p>
    <w:bookmarkEnd w:id="5477"/>
    <w:bookmarkStart w:name="z5855" w:id="5478"/>
    <w:p>
      <w:pPr>
        <w:spacing w:after="0"/>
        <w:ind w:left="0"/>
        <w:jc w:val="both"/>
      </w:pPr>
      <w:r>
        <w:rPr>
          <w:rFonts w:ascii="Times New Roman"/>
          <w:b w:val="false"/>
          <w:i w:val="false"/>
          <w:color w:val="000000"/>
          <w:sz w:val="28"/>
        </w:rPr>
        <w:t>
      191.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5478"/>
    <w:bookmarkStart w:name="z5856" w:id="5479"/>
    <w:p>
      <w:pPr>
        <w:spacing w:after="0"/>
        <w:ind w:left="0"/>
        <w:jc w:val="both"/>
      </w:pPr>
      <w:r>
        <w:rPr>
          <w:rFonts w:ascii="Times New Roman"/>
          <w:b w:val="false"/>
          <w:i w:val="false"/>
          <w:color w:val="000000"/>
          <w:sz w:val="28"/>
        </w:rPr>
        <w:t>
      192.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5479"/>
    <w:bookmarkStart w:name="z5857" w:id="5480"/>
    <w:p>
      <w:pPr>
        <w:spacing w:after="0"/>
        <w:ind w:left="0"/>
        <w:jc w:val="both"/>
      </w:pPr>
      <w:r>
        <w:rPr>
          <w:rFonts w:ascii="Times New Roman"/>
          <w:b w:val="false"/>
          <w:i w:val="false"/>
          <w:color w:val="000000"/>
          <w:sz w:val="28"/>
        </w:rPr>
        <w:t>
      193.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қайта құру бойынша жұмыстардың сапасына жауапты болады.</w:t>
      </w:r>
    </w:p>
    <w:bookmarkEnd w:id="5480"/>
    <w:bookmarkStart w:name="z5858" w:id="5481"/>
    <w:p>
      <w:pPr>
        <w:spacing w:after="0"/>
        <w:ind w:left="0"/>
        <w:jc w:val="both"/>
      </w:pPr>
      <w:r>
        <w:rPr>
          <w:rFonts w:ascii="Times New Roman"/>
          <w:b w:val="false"/>
          <w:i w:val="false"/>
          <w:color w:val="000000"/>
          <w:sz w:val="28"/>
        </w:rPr>
        <w:t>
      194.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5481"/>
    <w:bookmarkStart w:name="z5859" w:id="5482"/>
    <w:p>
      <w:pPr>
        <w:spacing w:after="0"/>
        <w:ind w:left="0"/>
        <w:jc w:val="both"/>
      </w:pPr>
      <w:r>
        <w:rPr>
          <w:rFonts w:ascii="Times New Roman"/>
          <w:b w:val="false"/>
          <w:i w:val="false"/>
          <w:color w:val="000000"/>
          <w:sz w:val="28"/>
        </w:rPr>
        <w:t>
      195.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5482"/>
    <w:bookmarkStart w:name="z5860" w:id="5483"/>
    <w:p>
      <w:pPr>
        <w:spacing w:after="0"/>
        <w:ind w:left="0"/>
        <w:jc w:val="left"/>
      </w:pPr>
      <w:r>
        <w:rPr>
          <w:rFonts w:ascii="Times New Roman"/>
          <w:b/>
          <w:i w:val="false"/>
          <w:color w:val="000000"/>
        </w:rPr>
        <w:t xml:space="preserve"> 26. Дауларды шешу тәртібі</w:t>
      </w:r>
    </w:p>
    <w:bookmarkEnd w:id="5483"/>
    <w:bookmarkStart w:name="z5861" w:id="5484"/>
    <w:p>
      <w:pPr>
        <w:spacing w:after="0"/>
        <w:ind w:left="0"/>
        <w:jc w:val="both"/>
      </w:pPr>
      <w:r>
        <w:rPr>
          <w:rFonts w:ascii="Times New Roman"/>
          <w:b w:val="false"/>
          <w:i w:val="false"/>
          <w:color w:val="000000"/>
          <w:sz w:val="28"/>
        </w:rPr>
        <w:t>
      196. Үлгілік шартты орындауға және тоқтатуға байланысты даулар келіссөздер арқылы шешіледі.</w:t>
      </w:r>
    </w:p>
    <w:bookmarkEnd w:id="5484"/>
    <w:bookmarkStart w:name="z5862" w:id="5485"/>
    <w:p>
      <w:pPr>
        <w:spacing w:after="0"/>
        <w:ind w:left="0"/>
        <w:jc w:val="both"/>
      </w:pPr>
      <w:r>
        <w:rPr>
          <w:rFonts w:ascii="Times New Roman"/>
          <w:b w:val="false"/>
          <w:i w:val="false"/>
          <w:color w:val="000000"/>
          <w:sz w:val="28"/>
        </w:rPr>
        <w:t>
      197.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5485"/>
    <w:bookmarkStart w:name="z5863" w:id="5486"/>
    <w:p>
      <w:pPr>
        <w:spacing w:after="0"/>
        <w:ind w:left="0"/>
        <w:jc w:val="left"/>
      </w:pPr>
      <w:r>
        <w:rPr>
          <w:rFonts w:ascii="Times New Roman"/>
          <w:b/>
          <w:i w:val="false"/>
          <w:color w:val="000000"/>
        </w:rPr>
        <w:t xml:space="preserve"> 27. Шарт тұрақтылығының кепілдіктері</w:t>
      </w:r>
    </w:p>
    <w:bookmarkEnd w:id="5486"/>
    <w:bookmarkStart w:name="z5864" w:id="5487"/>
    <w:p>
      <w:pPr>
        <w:spacing w:after="0"/>
        <w:ind w:left="0"/>
        <w:jc w:val="both"/>
      </w:pPr>
      <w:r>
        <w:rPr>
          <w:rFonts w:ascii="Times New Roman"/>
          <w:b w:val="false"/>
          <w:i w:val="false"/>
          <w:color w:val="000000"/>
          <w:sz w:val="28"/>
        </w:rPr>
        <w:t>
      198. Жекеше әріптеске заңнамаға сәйкес оның құқықтарын қорғауға кепілдік беріледі.</w:t>
      </w:r>
    </w:p>
    <w:bookmarkEnd w:id="5487"/>
    <w:bookmarkStart w:name="z5865" w:id="5488"/>
    <w:p>
      <w:pPr>
        <w:spacing w:after="0"/>
        <w:ind w:left="0"/>
        <w:jc w:val="both"/>
      </w:pPr>
      <w:r>
        <w:rPr>
          <w:rFonts w:ascii="Times New Roman"/>
          <w:b w:val="false"/>
          <w:i w:val="false"/>
          <w:color w:val="000000"/>
          <w:sz w:val="28"/>
        </w:rPr>
        <w:t>
      199.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5488"/>
    <w:bookmarkStart w:name="z5866" w:id="5489"/>
    <w:p>
      <w:pPr>
        <w:spacing w:after="0"/>
        <w:ind w:left="0"/>
        <w:jc w:val="left"/>
      </w:pPr>
      <w:r>
        <w:rPr>
          <w:rFonts w:ascii="Times New Roman"/>
          <w:b/>
          <w:i w:val="false"/>
          <w:color w:val="000000"/>
        </w:rPr>
        <w:t xml:space="preserve"> 28. Үлгілік шартты өзгерту, толықтыру және тоқтату, бұзу</w:t>
      </w:r>
    </w:p>
    <w:bookmarkEnd w:id="5489"/>
    <w:bookmarkStart w:name="z5867" w:id="5490"/>
    <w:p>
      <w:pPr>
        <w:spacing w:after="0"/>
        <w:ind w:left="0"/>
        <w:jc w:val="both"/>
      </w:pPr>
      <w:r>
        <w:rPr>
          <w:rFonts w:ascii="Times New Roman"/>
          <w:b w:val="false"/>
          <w:i w:val="false"/>
          <w:color w:val="000000"/>
          <w:sz w:val="28"/>
        </w:rPr>
        <w:t>
      200.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5490"/>
    <w:bookmarkStart w:name="z5868" w:id="5491"/>
    <w:p>
      <w:pPr>
        <w:spacing w:after="0"/>
        <w:ind w:left="0"/>
        <w:jc w:val="both"/>
      </w:pPr>
      <w:r>
        <w:rPr>
          <w:rFonts w:ascii="Times New Roman"/>
          <w:b w:val="false"/>
          <w:i w:val="false"/>
          <w:color w:val="000000"/>
          <w:sz w:val="28"/>
        </w:rPr>
        <w:t>
      201. Шарт:</w:t>
      </w:r>
    </w:p>
    <w:bookmarkEnd w:id="5491"/>
    <w:bookmarkStart w:name="z5869" w:id="5492"/>
    <w:p>
      <w:pPr>
        <w:spacing w:after="0"/>
        <w:ind w:left="0"/>
        <w:jc w:val="both"/>
      </w:pPr>
      <w:r>
        <w:rPr>
          <w:rFonts w:ascii="Times New Roman"/>
          <w:b w:val="false"/>
          <w:i w:val="false"/>
          <w:color w:val="000000"/>
          <w:sz w:val="28"/>
        </w:rPr>
        <w:t>
      1) Үлгілік шарттың әрекет ету мерзімі өткен;</w:t>
      </w:r>
    </w:p>
    <w:bookmarkEnd w:id="5492"/>
    <w:bookmarkStart w:name="z5870" w:id="5493"/>
    <w:p>
      <w:pPr>
        <w:spacing w:after="0"/>
        <w:ind w:left="0"/>
        <w:jc w:val="both"/>
      </w:pPr>
      <w:r>
        <w:rPr>
          <w:rFonts w:ascii="Times New Roman"/>
          <w:b w:val="false"/>
          <w:i w:val="false"/>
          <w:color w:val="000000"/>
          <w:sz w:val="28"/>
        </w:rPr>
        <w:t>
      2) мерзімінен бұрын бұзылған;</w:t>
      </w:r>
    </w:p>
    <w:bookmarkEnd w:id="5493"/>
    <w:bookmarkStart w:name="z5871" w:id="5494"/>
    <w:p>
      <w:pPr>
        <w:spacing w:after="0"/>
        <w:ind w:left="0"/>
        <w:jc w:val="both"/>
      </w:pPr>
      <w:r>
        <w:rPr>
          <w:rFonts w:ascii="Times New Roman"/>
          <w:b w:val="false"/>
          <w:i w:val="false"/>
          <w:color w:val="000000"/>
          <w:sz w:val="28"/>
        </w:rPr>
        <w:t>
      3) сот шешімі;</w:t>
      </w:r>
    </w:p>
    <w:bookmarkEnd w:id="5494"/>
    <w:bookmarkStart w:name="z5872" w:id="5495"/>
    <w:p>
      <w:pPr>
        <w:spacing w:after="0"/>
        <w:ind w:left="0"/>
        <w:jc w:val="both"/>
      </w:pPr>
      <w:r>
        <w:rPr>
          <w:rFonts w:ascii="Times New Roman"/>
          <w:b w:val="false"/>
          <w:i w:val="false"/>
          <w:color w:val="000000"/>
          <w:sz w:val="28"/>
        </w:rPr>
        <w:t>
      4) Жекеше әріптес таратылған;</w:t>
      </w:r>
    </w:p>
    <w:bookmarkEnd w:id="5495"/>
    <w:bookmarkStart w:name="z5873" w:id="5496"/>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5496"/>
    <w:bookmarkStart w:name="z5874" w:id="5497"/>
    <w:p>
      <w:pPr>
        <w:spacing w:after="0"/>
        <w:ind w:left="0"/>
        <w:jc w:val="both"/>
      </w:pPr>
      <w:r>
        <w:rPr>
          <w:rFonts w:ascii="Times New Roman"/>
          <w:b w:val="false"/>
          <w:i w:val="false"/>
          <w:color w:val="000000"/>
          <w:sz w:val="28"/>
        </w:rPr>
        <w:t xml:space="preserve">
      202.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5497"/>
    <w:bookmarkStart w:name="z5875" w:id="5498"/>
    <w:p>
      <w:pPr>
        <w:spacing w:after="0"/>
        <w:ind w:left="0"/>
        <w:jc w:val="both"/>
      </w:pPr>
      <w:r>
        <w:rPr>
          <w:rFonts w:ascii="Times New Roman"/>
          <w:b w:val="false"/>
          <w:i w:val="false"/>
          <w:color w:val="000000"/>
          <w:sz w:val="28"/>
        </w:rPr>
        <w:t>
      203. Алдын ала талаптарды орындау кезеңінде Тараптардың бірінің бастамасы бойынша мерзімінен бұрын бұзу Үлгілік шарттың 6-тарауына сәйкес жүргізіледі.</w:t>
      </w:r>
    </w:p>
    <w:bookmarkEnd w:id="5498"/>
    <w:bookmarkStart w:name="z5876" w:id="5499"/>
    <w:p>
      <w:pPr>
        <w:spacing w:after="0"/>
        <w:ind w:left="0"/>
        <w:jc w:val="both"/>
      </w:pPr>
      <w:r>
        <w:rPr>
          <w:rFonts w:ascii="Times New Roman"/>
          <w:b w:val="false"/>
          <w:i w:val="false"/>
          <w:color w:val="000000"/>
          <w:sz w:val="28"/>
        </w:rPr>
        <w:t>
      204. МЖӘ объектісін салу кезеңінде Тараптардың бірінің бастамасы бойынша мерзімінен бұрын бұзу Үлгілік шарттың 11-тарауына сәйкес жүргізіледі.</w:t>
      </w:r>
    </w:p>
    <w:bookmarkEnd w:id="5499"/>
    <w:bookmarkStart w:name="z5877" w:id="5500"/>
    <w:p>
      <w:pPr>
        <w:spacing w:after="0"/>
        <w:ind w:left="0"/>
        <w:jc w:val="both"/>
      </w:pPr>
      <w:r>
        <w:rPr>
          <w:rFonts w:ascii="Times New Roman"/>
          <w:b w:val="false"/>
          <w:i w:val="false"/>
          <w:color w:val="000000"/>
          <w:sz w:val="28"/>
        </w:rPr>
        <w:t>
      205. МЖӘ объектісін пайдалану кезеңінде Тараптардың бірінің бастамасы бойынша мерзімінен бұрын бұзу Үлгілік шарттың 13-тарауына сәйкес жүргізіледі.</w:t>
      </w:r>
    </w:p>
    <w:bookmarkEnd w:id="5500"/>
    <w:bookmarkStart w:name="z5878" w:id="5501"/>
    <w:p>
      <w:pPr>
        <w:spacing w:after="0"/>
        <w:ind w:left="0"/>
        <w:jc w:val="both"/>
      </w:pPr>
      <w:r>
        <w:rPr>
          <w:rFonts w:ascii="Times New Roman"/>
          <w:b w:val="false"/>
          <w:i w:val="false"/>
          <w:color w:val="000000"/>
          <w:sz w:val="28"/>
        </w:rPr>
        <w:t>
      206.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5501"/>
    <w:bookmarkStart w:name="z5879" w:id="5502"/>
    <w:p>
      <w:pPr>
        <w:spacing w:after="0"/>
        <w:ind w:left="0"/>
        <w:jc w:val="both"/>
      </w:pPr>
      <w:r>
        <w:rPr>
          <w:rFonts w:ascii="Times New Roman"/>
          <w:b w:val="false"/>
          <w:i w:val="false"/>
          <w:color w:val="000000"/>
          <w:sz w:val="28"/>
        </w:rPr>
        <w:t>
      207. Үлгілік шарт 201-тармағына сәйкес іс-қимыл тоқтатылған жағдайда, Жұмыстардың тоқтатылуы мынадай тәртіпте жүзеге асырылады:</w:t>
      </w:r>
    </w:p>
    <w:bookmarkEnd w:id="5502"/>
    <w:bookmarkStart w:name="z5880" w:id="5503"/>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5503"/>
    <w:bookmarkStart w:name="z5881" w:id="5504"/>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5504"/>
    <w:bookmarkStart w:name="z5882" w:id="5505"/>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5505"/>
    <w:bookmarkStart w:name="z5883" w:id="5506"/>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5506"/>
    <w:bookmarkStart w:name="z5884" w:id="5507"/>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5507"/>
    <w:bookmarkStart w:name="z5885" w:id="5508"/>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5508"/>
    <w:bookmarkStart w:name="z5886" w:id="5509"/>
    <w:p>
      <w:pPr>
        <w:spacing w:after="0"/>
        <w:ind w:left="0"/>
        <w:jc w:val="left"/>
      </w:pPr>
      <w:r>
        <w:rPr>
          <w:rFonts w:ascii="Times New Roman"/>
          <w:b/>
          <w:i w:val="false"/>
          <w:color w:val="000000"/>
        </w:rPr>
        <w:t xml:space="preserve"> 29. Зияткерлік қызмет нәтижелеріне айрықша құқықтар</w:t>
      </w:r>
    </w:p>
    <w:bookmarkEnd w:id="5509"/>
    <w:bookmarkStart w:name="z5887" w:id="5510"/>
    <w:p>
      <w:pPr>
        <w:spacing w:after="0"/>
        <w:ind w:left="0"/>
        <w:jc w:val="both"/>
      </w:pPr>
      <w:r>
        <w:rPr>
          <w:rFonts w:ascii="Times New Roman"/>
          <w:b w:val="false"/>
          <w:i w:val="false"/>
          <w:color w:val="000000"/>
          <w:sz w:val="28"/>
        </w:rPr>
        <w:t>
      208.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5510"/>
    <w:bookmarkStart w:name="z5888" w:id="5511"/>
    <w:p>
      <w:pPr>
        <w:spacing w:after="0"/>
        <w:ind w:left="0"/>
        <w:jc w:val="both"/>
      </w:pPr>
      <w:r>
        <w:rPr>
          <w:rFonts w:ascii="Times New Roman"/>
          <w:b w:val="false"/>
          <w:i w:val="false"/>
          <w:color w:val="000000"/>
          <w:sz w:val="28"/>
        </w:rPr>
        <w:t>
      209.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5511"/>
    <w:bookmarkStart w:name="z5889" w:id="5512"/>
    <w:p>
      <w:pPr>
        <w:spacing w:after="0"/>
        <w:ind w:left="0"/>
        <w:jc w:val="both"/>
      </w:pPr>
      <w:r>
        <w:rPr>
          <w:rFonts w:ascii="Times New Roman"/>
          <w:b w:val="false"/>
          <w:i w:val="false"/>
          <w:color w:val="000000"/>
          <w:sz w:val="28"/>
        </w:rPr>
        <w:t>
      210. Жекеше әріптес Үлгілік шарттың 208-тармағында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5512"/>
    <w:bookmarkStart w:name="z5890" w:id="5513"/>
    <w:p>
      <w:pPr>
        <w:spacing w:after="0"/>
        <w:ind w:left="0"/>
        <w:jc w:val="both"/>
      </w:pPr>
      <w:r>
        <w:rPr>
          <w:rFonts w:ascii="Times New Roman"/>
          <w:b w:val="false"/>
          <w:i w:val="false"/>
          <w:color w:val="000000"/>
          <w:sz w:val="28"/>
        </w:rPr>
        <w:t>
      211.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w:t>
      </w:r>
    </w:p>
    <w:bookmarkEnd w:id="5513"/>
    <w:bookmarkStart w:name="z5891" w:id="5514"/>
    <w:p>
      <w:pPr>
        <w:spacing w:after="0"/>
        <w:ind w:left="0"/>
        <w:jc w:val="both"/>
      </w:pPr>
      <w:r>
        <w:rPr>
          <w:rFonts w:ascii="Times New Roman"/>
          <w:b w:val="false"/>
          <w:i w:val="false"/>
          <w:color w:val="000000"/>
          <w:sz w:val="28"/>
        </w:rPr>
        <w:t>
      212.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5514"/>
    <w:bookmarkStart w:name="z5892" w:id="5515"/>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5515"/>
    <w:bookmarkStart w:name="z5893" w:id="5516"/>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5516"/>
    <w:bookmarkStart w:name="z5894" w:id="5517"/>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5517"/>
    <w:bookmarkStart w:name="z5895" w:id="5518"/>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5518"/>
    <w:bookmarkStart w:name="z5896" w:id="5519"/>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5519"/>
    <w:bookmarkStart w:name="z5897" w:id="5520"/>
    <w:p>
      <w:pPr>
        <w:spacing w:after="0"/>
        <w:ind w:left="0"/>
        <w:jc w:val="left"/>
      </w:pPr>
      <w:r>
        <w:rPr>
          <w:rFonts w:ascii="Times New Roman"/>
          <w:b/>
          <w:i w:val="false"/>
          <w:color w:val="000000"/>
        </w:rPr>
        <w:t xml:space="preserve"> 30. Үлгілік шарттың тілі</w:t>
      </w:r>
    </w:p>
    <w:bookmarkEnd w:id="5520"/>
    <w:bookmarkStart w:name="z5898" w:id="5521"/>
    <w:p>
      <w:pPr>
        <w:spacing w:after="0"/>
        <w:ind w:left="0"/>
        <w:jc w:val="both"/>
      </w:pPr>
      <w:r>
        <w:rPr>
          <w:rFonts w:ascii="Times New Roman"/>
          <w:b w:val="false"/>
          <w:i w:val="false"/>
          <w:color w:val="000000"/>
          <w:sz w:val="28"/>
        </w:rPr>
        <w:t>
      213.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5521"/>
    <w:bookmarkStart w:name="z5899" w:id="5522"/>
    <w:p>
      <w:pPr>
        <w:spacing w:after="0"/>
        <w:ind w:left="0"/>
        <w:jc w:val="both"/>
      </w:pPr>
      <w:r>
        <w:rPr>
          <w:rFonts w:ascii="Times New Roman"/>
          <w:b w:val="false"/>
          <w:i w:val="false"/>
          <w:color w:val="000000"/>
          <w:sz w:val="28"/>
        </w:rPr>
        <w:t>
      214.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5522"/>
    <w:bookmarkStart w:name="z5900" w:id="5523"/>
    <w:p>
      <w:pPr>
        <w:spacing w:after="0"/>
        <w:ind w:left="0"/>
        <w:jc w:val="both"/>
      </w:pPr>
      <w:r>
        <w:rPr>
          <w:rFonts w:ascii="Times New Roman"/>
          <w:b w:val="false"/>
          <w:i w:val="false"/>
          <w:color w:val="000000"/>
          <w:sz w:val="28"/>
        </w:rPr>
        <w:t>
      215. Тараптар мемлекеттік және орыс тілдері қарым-қатынас тілі ретінде қолданылатыны жөнінде уағдаласады.</w:t>
      </w:r>
    </w:p>
    <w:bookmarkEnd w:id="5523"/>
    <w:bookmarkStart w:name="z5901" w:id="5524"/>
    <w:p>
      <w:pPr>
        <w:spacing w:after="0"/>
        <w:ind w:left="0"/>
        <w:jc w:val="both"/>
      </w:pPr>
      <w:r>
        <w:rPr>
          <w:rFonts w:ascii="Times New Roman"/>
          <w:b w:val="false"/>
          <w:i w:val="false"/>
          <w:color w:val="000000"/>
          <w:sz w:val="28"/>
        </w:rPr>
        <w:t>
      216.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5524"/>
    <w:bookmarkStart w:name="z5902" w:id="5525"/>
    <w:p>
      <w:pPr>
        <w:spacing w:after="0"/>
        <w:ind w:left="0"/>
        <w:jc w:val="left"/>
      </w:pPr>
      <w:r>
        <w:rPr>
          <w:rFonts w:ascii="Times New Roman"/>
          <w:b/>
          <w:i w:val="false"/>
          <w:color w:val="000000"/>
        </w:rPr>
        <w:t xml:space="preserve"> 31. Үлгілік шарттың әрекет ету мерзімдері</w:t>
      </w:r>
    </w:p>
    <w:bookmarkEnd w:id="5525"/>
    <w:bookmarkStart w:name="z5903" w:id="5526"/>
    <w:p>
      <w:pPr>
        <w:spacing w:after="0"/>
        <w:ind w:left="0"/>
        <w:jc w:val="both"/>
      </w:pPr>
      <w:r>
        <w:rPr>
          <w:rFonts w:ascii="Times New Roman"/>
          <w:b w:val="false"/>
          <w:i w:val="false"/>
          <w:color w:val="000000"/>
          <w:sz w:val="28"/>
        </w:rPr>
        <w:t>
      217.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5526"/>
    <w:bookmarkStart w:name="z5904" w:id="5527"/>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5527"/>
    <w:bookmarkStart w:name="z5905" w:id="5528"/>
    <w:p>
      <w:pPr>
        <w:spacing w:after="0"/>
        <w:ind w:left="0"/>
        <w:jc w:val="both"/>
      </w:pPr>
      <w:r>
        <w:rPr>
          <w:rFonts w:ascii="Times New Roman"/>
          <w:b w:val="false"/>
          <w:i w:val="false"/>
          <w:color w:val="000000"/>
          <w:sz w:val="28"/>
        </w:rPr>
        <w:t>
      2) МЖӘ объектісін қайта құру кезеңі – Қаржылық жабу күнінен бастап __ (жазумен көрсету) ай;</w:t>
      </w:r>
    </w:p>
    <w:bookmarkEnd w:id="5528"/>
    <w:bookmarkStart w:name="z5906" w:id="5529"/>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5529"/>
    <w:bookmarkStart w:name="z5907" w:id="5530"/>
    <w:p>
      <w:pPr>
        <w:spacing w:after="0"/>
        <w:ind w:left="0"/>
        <w:jc w:val="both"/>
      </w:pPr>
      <w:r>
        <w:rPr>
          <w:rFonts w:ascii="Times New Roman"/>
          <w:b w:val="false"/>
          <w:i w:val="false"/>
          <w:color w:val="000000"/>
          <w:sz w:val="28"/>
        </w:rPr>
        <w:t>
      218.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w:t>
      </w:r>
    </w:p>
    <w:bookmarkEnd w:id="5530"/>
    <w:bookmarkStart w:name="z5908" w:id="5531"/>
    <w:p>
      <w:pPr>
        <w:spacing w:after="0"/>
        <w:ind w:left="0"/>
        <w:jc w:val="left"/>
      </w:pPr>
      <w:r>
        <w:rPr>
          <w:rFonts w:ascii="Times New Roman"/>
          <w:b/>
          <w:i w:val="false"/>
          <w:color w:val="000000"/>
        </w:rPr>
        <w:t xml:space="preserve"> 32. Сақтандыру</w:t>
      </w:r>
    </w:p>
    <w:bookmarkEnd w:id="5531"/>
    <w:bookmarkStart w:name="z5909" w:id="5532"/>
    <w:p>
      <w:pPr>
        <w:spacing w:after="0"/>
        <w:ind w:left="0"/>
        <w:jc w:val="both"/>
      </w:pPr>
      <w:r>
        <w:rPr>
          <w:rFonts w:ascii="Times New Roman"/>
          <w:b w:val="false"/>
          <w:i w:val="false"/>
          <w:color w:val="000000"/>
          <w:sz w:val="28"/>
        </w:rPr>
        <w:t>
      219. Тараптар сақтандыруға жататын тәуекелдерді айқындайды, оларды Жекеше әріптес заңнамада белгіленген тәртіппен сақтандырады.</w:t>
      </w:r>
    </w:p>
    <w:bookmarkEnd w:id="5532"/>
    <w:bookmarkStart w:name="z5910" w:id="5533"/>
    <w:p>
      <w:pPr>
        <w:spacing w:after="0"/>
        <w:ind w:left="0"/>
        <w:jc w:val="both"/>
      </w:pPr>
      <w:r>
        <w:rPr>
          <w:rFonts w:ascii="Times New Roman"/>
          <w:b w:val="false"/>
          <w:i w:val="false"/>
          <w:color w:val="000000"/>
          <w:sz w:val="28"/>
        </w:rPr>
        <w:t>
      220. Сақтандыру мүліктік тәуекелдер үшін және мыналарға:</w:t>
      </w:r>
    </w:p>
    <w:bookmarkEnd w:id="5533"/>
    <w:bookmarkStart w:name="z5911" w:id="5534"/>
    <w:p>
      <w:pPr>
        <w:spacing w:after="0"/>
        <w:ind w:left="0"/>
        <w:jc w:val="both"/>
      </w:pPr>
      <w:r>
        <w:rPr>
          <w:rFonts w:ascii="Times New Roman"/>
          <w:b w:val="false"/>
          <w:i w:val="false"/>
          <w:color w:val="000000"/>
          <w:sz w:val="28"/>
        </w:rPr>
        <w:t>
      1) қайта құруды жүргізу орнына жеткізілетін жүктерді тасымалдауға және қоймаға орналастыруға</w:t>
      </w:r>
    </w:p>
    <w:bookmarkEnd w:id="5534"/>
    <w:bookmarkStart w:name="z5912" w:id="5535"/>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қайта құру және пайдалануда пайдаланылатын мүлкіне;</w:t>
      </w:r>
    </w:p>
    <w:bookmarkEnd w:id="5535"/>
    <w:bookmarkStart w:name="z5913" w:id="5536"/>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5536"/>
    <w:bookmarkStart w:name="z5914" w:id="5537"/>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5537"/>
    <w:bookmarkStart w:name="z5915" w:id="5538"/>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5538"/>
    <w:bookmarkStart w:name="z5916" w:id="5539"/>
    <w:p>
      <w:pPr>
        <w:spacing w:after="0"/>
        <w:ind w:left="0"/>
        <w:jc w:val="both"/>
      </w:pPr>
      <w:r>
        <w:rPr>
          <w:rFonts w:ascii="Times New Roman"/>
          <w:b w:val="false"/>
          <w:i w:val="false"/>
          <w:color w:val="000000"/>
          <w:sz w:val="28"/>
        </w:rPr>
        <w:t>
      221. МЖӘ объектісін және Жекеше әріптестің жабдығын сақтандыру:</w:t>
      </w:r>
    </w:p>
    <w:bookmarkEnd w:id="5539"/>
    <w:bookmarkStart w:name="z5917" w:id="5540"/>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5540"/>
    <w:bookmarkStart w:name="z5918" w:id="5541"/>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5541"/>
    <w:bookmarkStart w:name="z5919" w:id="5542"/>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5542"/>
    <w:bookmarkStart w:name="z5920" w:id="5543"/>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5543"/>
    <w:bookmarkStart w:name="z5921" w:id="5544"/>
    <w:p>
      <w:pPr>
        <w:spacing w:after="0"/>
        <w:ind w:left="0"/>
        <w:jc w:val="both"/>
      </w:pPr>
      <w:r>
        <w:rPr>
          <w:rFonts w:ascii="Times New Roman"/>
          <w:b w:val="false"/>
          <w:i w:val="false"/>
          <w:color w:val="000000"/>
          <w:sz w:val="28"/>
        </w:rPr>
        <w:t>
      222. Жеке тұлғаларға және мүлікке зиян келтіргені үшін азаматтық-құқықтық жауапкершілікті сақтандыру:</w:t>
      </w:r>
    </w:p>
    <w:bookmarkEnd w:id="5544"/>
    <w:bookmarkStart w:name="z5922" w:id="5545"/>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221-тармағына сәйкес сақтандырылған заттарды қоспағанда) келтірілген кез келген зиян және/немесе зақым, сондай-ақ кез келген жеке тұлғаға (Үлгілік шарттың 223-тармағына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5545"/>
    <w:bookmarkStart w:name="z5923" w:id="5546"/>
    <w:p>
      <w:pPr>
        <w:spacing w:after="0"/>
        <w:ind w:left="0"/>
        <w:jc w:val="both"/>
      </w:pPr>
      <w:r>
        <w:rPr>
          <w:rFonts w:ascii="Times New Roman"/>
          <w:b w:val="false"/>
          <w:i w:val="false"/>
          <w:color w:val="000000"/>
          <w:sz w:val="28"/>
        </w:rPr>
        <w:t>
      2) сақтандыру шарттары:</w:t>
      </w:r>
    </w:p>
    <w:bookmarkEnd w:id="5546"/>
    <w:bookmarkStart w:name="z5924" w:id="5547"/>
    <w:p>
      <w:pPr>
        <w:spacing w:after="0"/>
        <w:ind w:left="0"/>
        <w:jc w:val="both"/>
      </w:pPr>
      <w:r>
        <w:rPr>
          <w:rFonts w:ascii="Times New Roman"/>
          <w:b w:val="false"/>
          <w:i w:val="false"/>
          <w:color w:val="000000"/>
          <w:sz w:val="28"/>
        </w:rPr>
        <w:t>
      Заңнамаға сәйкес барлық Тараптардың атынан жасалуы;</w:t>
      </w:r>
    </w:p>
    <w:bookmarkEnd w:id="5547"/>
    <w:bookmarkStart w:name="z5925" w:id="5548"/>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5548"/>
    <w:bookmarkStart w:name="z5926" w:id="5549"/>
    <w:p>
      <w:pPr>
        <w:spacing w:after="0"/>
        <w:ind w:left="0"/>
        <w:jc w:val="both"/>
      </w:pPr>
      <w:r>
        <w:rPr>
          <w:rFonts w:ascii="Times New Roman"/>
          <w:b w:val="false"/>
          <w:i w:val="false"/>
          <w:color w:val="000000"/>
          <w:sz w:val="28"/>
        </w:rPr>
        <w:t>
      223. Жекеше әріптестің персоналын сақтандыру:</w:t>
      </w:r>
    </w:p>
    <w:bookmarkEnd w:id="5549"/>
    <w:bookmarkStart w:name="z5927" w:id="5550"/>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5550"/>
    <w:bookmarkStart w:name="z5928" w:id="5551"/>
    <w:p>
      <w:pPr>
        <w:spacing w:after="0"/>
        <w:ind w:left="0"/>
        <w:jc w:val="both"/>
      </w:pPr>
      <w:r>
        <w:rPr>
          <w:rFonts w:ascii="Times New Roman"/>
          <w:b w:val="false"/>
          <w:i w:val="false"/>
          <w:color w:val="000000"/>
          <w:sz w:val="28"/>
        </w:rPr>
        <w:t>
      2) сақтандыру шарты Жекеше әріптестің персоналы МЖӘ объектісін қайта құру және пайдалануды, оның ішінде Қызметтер көрсету кезінде МЖӘ объектісін қайта құру және пайдалануды орындаумен байланысты функцияларды атқаратын уақыт бойы күшінде болады.</w:t>
      </w:r>
    </w:p>
    <w:bookmarkEnd w:id="5551"/>
    <w:bookmarkStart w:name="z5929" w:id="5552"/>
    <w:p>
      <w:pPr>
        <w:spacing w:after="0"/>
        <w:ind w:left="0"/>
        <w:jc w:val="both"/>
      </w:pPr>
      <w:r>
        <w:rPr>
          <w:rFonts w:ascii="Times New Roman"/>
          <w:b w:val="false"/>
          <w:i w:val="false"/>
          <w:color w:val="000000"/>
          <w:sz w:val="28"/>
        </w:rPr>
        <w:t>
      224. Жекеше әріптес заңнамаға сәйкес сақтандыру компанияларын қалауы бойынша таңдайды.</w:t>
      </w:r>
    </w:p>
    <w:bookmarkEnd w:id="5552"/>
    <w:bookmarkStart w:name="z5930" w:id="5553"/>
    <w:p>
      <w:pPr>
        <w:spacing w:after="0"/>
        <w:ind w:left="0"/>
        <w:jc w:val="left"/>
      </w:pPr>
      <w:r>
        <w:rPr>
          <w:rFonts w:ascii="Times New Roman"/>
          <w:b/>
          <w:i w:val="false"/>
          <w:color w:val="000000"/>
        </w:rPr>
        <w:t xml:space="preserve"> 33. Құпиялылық</w:t>
      </w:r>
    </w:p>
    <w:bookmarkEnd w:id="5553"/>
    <w:bookmarkStart w:name="z5931" w:id="5554"/>
    <w:p>
      <w:pPr>
        <w:spacing w:after="0"/>
        <w:ind w:left="0"/>
        <w:jc w:val="both"/>
      </w:pPr>
      <w:r>
        <w:rPr>
          <w:rFonts w:ascii="Times New Roman"/>
          <w:b w:val="false"/>
          <w:i w:val="false"/>
          <w:color w:val="000000"/>
          <w:sz w:val="28"/>
        </w:rPr>
        <w:t>
      225.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5554"/>
    <w:bookmarkStart w:name="z5932" w:id="5555"/>
    <w:p>
      <w:pPr>
        <w:spacing w:after="0"/>
        <w:ind w:left="0"/>
        <w:jc w:val="both"/>
      </w:pPr>
      <w:r>
        <w:rPr>
          <w:rFonts w:ascii="Times New Roman"/>
          <w:b w:val="false"/>
          <w:i w:val="false"/>
          <w:color w:val="000000"/>
          <w:sz w:val="28"/>
        </w:rPr>
        <w:t>
      226. Тараптардың мына жағдайларды:</w:t>
      </w:r>
    </w:p>
    <w:bookmarkEnd w:id="5555"/>
    <w:bookmarkStart w:name="z5933" w:id="5556"/>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5556"/>
    <w:bookmarkStart w:name="z5934" w:id="5557"/>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5557"/>
    <w:bookmarkStart w:name="z5935" w:id="5558"/>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5558"/>
    <w:bookmarkStart w:name="z5936" w:id="5559"/>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5559"/>
    <w:bookmarkStart w:name="z5937" w:id="5560"/>
    <w:p>
      <w:pPr>
        <w:spacing w:after="0"/>
        <w:ind w:left="0"/>
        <w:jc w:val="both"/>
      </w:pPr>
      <w:r>
        <w:rPr>
          <w:rFonts w:ascii="Times New Roman"/>
          <w:b w:val="false"/>
          <w:i w:val="false"/>
          <w:color w:val="000000"/>
          <w:sz w:val="28"/>
        </w:rPr>
        <w:t>
      227. МЖӘ объектісін қайта құру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5560"/>
    <w:bookmarkStart w:name="z5938" w:id="5561"/>
    <w:p>
      <w:pPr>
        <w:spacing w:after="0"/>
        <w:ind w:left="0"/>
        <w:jc w:val="left"/>
      </w:pPr>
      <w:r>
        <w:rPr>
          <w:rFonts w:ascii="Times New Roman"/>
          <w:b/>
          <w:i w:val="false"/>
          <w:color w:val="000000"/>
        </w:rPr>
        <w:t xml:space="preserve"> 34. Еңсерілмейтін күш жағдаяттары (форс-мажор)</w:t>
      </w:r>
    </w:p>
    <w:bookmarkEnd w:id="5561"/>
    <w:bookmarkStart w:name="z5939" w:id="5562"/>
    <w:p>
      <w:pPr>
        <w:spacing w:after="0"/>
        <w:ind w:left="0"/>
        <w:jc w:val="both"/>
      </w:pPr>
      <w:r>
        <w:rPr>
          <w:rFonts w:ascii="Times New Roman"/>
          <w:b w:val="false"/>
          <w:i w:val="false"/>
          <w:color w:val="000000"/>
          <w:sz w:val="28"/>
        </w:rPr>
        <w:t>
      228. Еңсерілмейтін күш жағдаяттарына:</w:t>
      </w:r>
    </w:p>
    <w:bookmarkEnd w:id="5562"/>
    <w:bookmarkStart w:name="z5940" w:id="5563"/>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5563"/>
    <w:bookmarkStart w:name="z5941" w:id="5564"/>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5564"/>
    <w:bookmarkStart w:name="z5942" w:id="5565"/>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5565"/>
    <w:bookmarkStart w:name="z5943" w:id="5566"/>
    <w:p>
      <w:pPr>
        <w:spacing w:after="0"/>
        <w:ind w:left="0"/>
        <w:jc w:val="both"/>
      </w:pPr>
      <w:r>
        <w:rPr>
          <w:rFonts w:ascii="Times New Roman"/>
          <w:b w:val="false"/>
          <w:i w:val="false"/>
          <w:color w:val="000000"/>
          <w:sz w:val="28"/>
        </w:rPr>
        <w:t>
      229. Еңсерілмейтін күш жағдаяттары (форс-мажор) мынадай ерекше оқиғадан немесе жағдаяттан (бірақ олармен шектеліп қалмай), Үлгілік шарттың 228-тармағында көрсетілген талаптар сақталған жағдайда) тұруы мүмкін:</w:t>
      </w:r>
    </w:p>
    <w:bookmarkEnd w:id="5566"/>
    <w:bookmarkStart w:name="z5944" w:id="5567"/>
    <w:p>
      <w:pPr>
        <w:spacing w:after="0"/>
        <w:ind w:left="0"/>
        <w:jc w:val="both"/>
      </w:pPr>
      <w:r>
        <w:rPr>
          <w:rFonts w:ascii="Times New Roman"/>
          <w:b w:val="false"/>
          <w:i w:val="false"/>
          <w:color w:val="000000"/>
          <w:sz w:val="28"/>
        </w:rPr>
        <w:t>
      1) әскери іс-әрекеттер;</w:t>
      </w:r>
    </w:p>
    <w:bookmarkEnd w:id="5567"/>
    <w:bookmarkStart w:name="z5945" w:id="5568"/>
    <w:p>
      <w:pPr>
        <w:spacing w:after="0"/>
        <w:ind w:left="0"/>
        <w:jc w:val="both"/>
      </w:pPr>
      <w:r>
        <w:rPr>
          <w:rFonts w:ascii="Times New Roman"/>
          <w:b w:val="false"/>
          <w:i w:val="false"/>
          <w:color w:val="000000"/>
          <w:sz w:val="28"/>
        </w:rPr>
        <w:t xml:space="preserve">
      2) террористік акт, төңкеріс, көтеріліс; </w:t>
      </w:r>
    </w:p>
    <w:bookmarkEnd w:id="5568"/>
    <w:bookmarkStart w:name="z5946" w:id="5569"/>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5569"/>
    <w:bookmarkStart w:name="z5947" w:id="5570"/>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5570"/>
    <w:bookmarkStart w:name="z5948" w:id="5571"/>
    <w:p>
      <w:pPr>
        <w:spacing w:after="0"/>
        <w:ind w:left="0"/>
        <w:jc w:val="both"/>
      </w:pPr>
      <w:r>
        <w:rPr>
          <w:rFonts w:ascii="Times New Roman"/>
          <w:b w:val="false"/>
          <w:i w:val="false"/>
          <w:color w:val="000000"/>
          <w:sz w:val="28"/>
        </w:rPr>
        <w:t>
      230. Тараптар мынадай оқиғалар:</w:t>
      </w:r>
    </w:p>
    <w:bookmarkEnd w:id="5571"/>
    <w:bookmarkStart w:name="z5949" w:id="5572"/>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5572"/>
    <w:bookmarkStart w:name="z5950" w:id="5573"/>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5573"/>
    <w:bookmarkStart w:name="z5951" w:id="5574"/>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5574"/>
    <w:bookmarkStart w:name="z5952" w:id="5575"/>
    <w:p>
      <w:pPr>
        <w:spacing w:after="0"/>
        <w:ind w:left="0"/>
        <w:jc w:val="both"/>
      </w:pPr>
      <w:r>
        <w:rPr>
          <w:rFonts w:ascii="Times New Roman"/>
          <w:b w:val="false"/>
          <w:i w:val="false"/>
          <w:color w:val="000000"/>
          <w:sz w:val="28"/>
        </w:rPr>
        <w:t>
      231.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5575"/>
    <w:bookmarkStart w:name="z5953" w:id="5576"/>
    <w:p>
      <w:pPr>
        <w:spacing w:after="0"/>
        <w:ind w:left="0"/>
        <w:jc w:val="both"/>
      </w:pPr>
      <w:r>
        <w:rPr>
          <w:rFonts w:ascii="Times New Roman"/>
          <w:b w:val="false"/>
          <w:i w:val="false"/>
          <w:color w:val="000000"/>
          <w:sz w:val="28"/>
        </w:rPr>
        <w:t>
      232. Еңсерілмейтін күш жағдаяттарының (форс-мажор) орын алуы туралы хабарлама:</w:t>
      </w:r>
    </w:p>
    <w:bookmarkEnd w:id="5576"/>
    <w:bookmarkStart w:name="z5954" w:id="5577"/>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5577"/>
    <w:bookmarkStart w:name="z5955" w:id="5578"/>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234-тармағына сәйкес Еңсерілмейтін күш жағдаяттарының (форс-мажор) орын алуының құжаттық растаулары қоса берілуі тиіс. </w:t>
      </w:r>
    </w:p>
    <w:bookmarkEnd w:id="5578"/>
    <w:bookmarkStart w:name="z5956" w:id="5579"/>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5579"/>
    <w:bookmarkStart w:name="z5957" w:id="5580"/>
    <w:p>
      <w:pPr>
        <w:spacing w:after="0"/>
        <w:ind w:left="0"/>
        <w:jc w:val="both"/>
      </w:pPr>
      <w:r>
        <w:rPr>
          <w:rFonts w:ascii="Times New Roman"/>
          <w:b w:val="false"/>
          <w:i w:val="false"/>
          <w:color w:val="000000"/>
          <w:sz w:val="28"/>
        </w:rPr>
        <w:t>
      233. Үлгілік шартты орындаудың уақытылы еместігін азайту міндеті:</w:t>
      </w:r>
    </w:p>
    <w:bookmarkEnd w:id="5580"/>
    <w:bookmarkStart w:name="z5958" w:id="5581"/>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5581"/>
    <w:bookmarkStart w:name="z5959" w:id="5582"/>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5582"/>
    <w:bookmarkStart w:name="z5960" w:id="5583"/>
    <w:p>
      <w:pPr>
        <w:spacing w:after="0"/>
        <w:ind w:left="0"/>
        <w:jc w:val="both"/>
      </w:pPr>
      <w:r>
        <w:rPr>
          <w:rFonts w:ascii="Times New Roman"/>
          <w:b w:val="false"/>
          <w:i w:val="false"/>
          <w:color w:val="000000"/>
          <w:sz w:val="28"/>
        </w:rPr>
        <w:t>
      234. Еңсерілмейтін күш жағдаяттарының (форс-мажор) салдары:</w:t>
      </w:r>
    </w:p>
    <w:bookmarkEnd w:id="5583"/>
    <w:bookmarkStart w:name="z5961" w:id="5584"/>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5584"/>
    <w:bookmarkStart w:name="z5962" w:id="5585"/>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__ (__)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5585"/>
    <w:bookmarkStart w:name="z5963" w:id="5586"/>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5586"/>
    <w:bookmarkStart w:name="z5964" w:id="5587"/>
    <w:p>
      <w:pPr>
        <w:spacing w:after="0"/>
        <w:ind w:left="0"/>
        <w:jc w:val="left"/>
      </w:pPr>
      <w:r>
        <w:rPr>
          <w:rFonts w:ascii="Times New Roman"/>
          <w:b/>
          <w:i w:val="false"/>
          <w:color w:val="000000"/>
        </w:rPr>
        <w:t xml:space="preserve"> 35. Қоршаған ортаны қорғау және жұмыстарды жүргізу қауіпсіздігі жөніндегі талаптар</w:t>
      </w:r>
    </w:p>
    <w:bookmarkEnd w:id="5587"/>
    <w:bookmarkStart w:name="z5965" w:id="5588"/>
    <w:p>
      <w:pPr>
        <w:spacing w:after="0"/>
        <w:ind w:left="0"/>
        <w:jc w:val="both"/>
      </w:pPr>
      <w:r>
        <w:rPr>
          <w:rFonts w:ascii="Times New Roman"/>
          <w:b w:val="false"/>
          <w:i w:val="false"/>
          <w:color w:val="000000"/>
          <w:sz w:val="28"/>
        </w:rPr>
        <w:t>
      235. Қауіпсіздікті және қоршаған ортаны қорғауды қамтамасыз ету мақсатында Жекеше әріптес:</w:t>
      </w:r>
    </w:p>
    <w:bookmarkEnd w:id="5588"/>
    <w:bookmarkStart w:name="z5966" w:id="5589"/>
    <w:p>
      <w:pPr>
        <w:spacing w:after="0"/>
        <w:ind w:left="0"/>
        <w:jc w:val="both"/>
      </w:pPr>
      <w:r>
        <w:rPr>
          <w:rFonts w:ascii="Times New Roman"/>
          <w:b w:val="false"/>
          <w:i w:val="false"/>
          <w:color w:val="000000"/>
          <w:sz w:val="28"/>
        </w:rPr>
        <w:t>
      1) МЖӘ объектісін қайта құру,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5589"/>
    <w:bookmarkStart w:name="z5967" w:id="5590"/>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5590"/>
    <w:bookmarkStart w:name="z5968" w:id="5591"/>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5591"/>
    <w:bookmarkStart w:name="z5969" w:id="5592"/>
    <w:p>
      <w:pPr>
        <w:spacing w:after="0"/>
        <w:ind w:left="0"/>
        <w:jc w:val="both"/>
      </w:pPr>
      <w:r>
        <w:rPr>
          <w:rFonts w:ascii="Times New Roman"/>
          <w:b w:val="false"/>
          <w:i w:val="false"/>
          <w:color w:val="000000"/>
          <w:sz w:val="28"/>
        </w:rPr>
        <w:t>
      236. Егер МЖӘ объектілерін қайта құружәне пайдалану адамдардың өмірі мен денсаулығына қауіп туғызатын болса, аталған жұмыстарды жүргізуге тыйым салынады.</w:t>
      </w:r>
    </w:p>
    <w:bookmarkEnd w:id="5592"/>
    <w:bookmarkStart w:name="z5970" w:id="5593"/>
    <w:p>
      <w:pPr>
        <w:spacing w:after="0"/>
        <w:ind w:left="0"/>
        <w:jc w:val="both"/>
      </w:pPr>
      <w:r>
        <w:rPr>
          <w:rFonts w:ascii="Times New Roman"/>
          <w:b w:val="false"/>
          <w:i w:val="false"/>
          <w:color w:val="000000"/>
          <w:sz w:val="28"/>
        </w:rPr>
        <w:t>
      237. Үлгілік шарт бойынша жұмысты қауіпсіз жүргізуді қамтамасыз ету жөніндегі негізгі талаптар:</w:t>
      </w:r>
    </w:p>
    <w:bookmarkEnd w:id="5593"/>
    <w:bookmarkStart w:name="z5971" w:id="5594"/>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5594"/>
    <w:bookmarkStart w:name="z5972" w:id="5595"/>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5595"/>
    <w:bookmarkStart w:name="z5973" w:id="5596"/>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5596"/>
    <w:bookmarkStart w:name="z5974" w:id="5597"/>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5597"/>
    <w:bookmarkStart w:name="z5975" w:id="5598"/>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5598"/>
    <w:bookmarkStart w:name="z5976" w:id="5599"/>
    <w:p>
      <w:pPr>
        <w:spacing w:after="0"/>
        <w:ind w:left="0"/>
        <w:jc w:val="both"/>
      </w:pPr>
      <w:r>
        <w:rPr>
          <w:rFonts w:ascii="Times New Roman"/>
          <w:b w:val="false"/>
          <w:i w:val="false"/>
          <w:color w:val="000000"/>
          <w:sz w:val="28"/>
        </w:rPr>
        <w:t>
      238.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5599"/>
    <w:bookmarkStart w:name="z5977" w:id="5600"/>
    <w:p>
      <w:pPr>
        <w:spacing w:after="0"/>
        <w:ind w:left="0"/>
        <w:jc w:val="both"/>
      </w:pPr>
      <w:r>
        <w:rPr>
          <w:rFonts w:ascii="Times New Roman"/>
          <w:b w:val="false"/>
          <w:i w:val="false"/>
          <w:color w:val="000000"/>
          <w:sz w:val="28"/>
        </w:rPr>
        <w:t>
      239.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5600"/>
    <w:bookmarkStart w:name="z5978" w:id="5601"/>
    <w:p>
      <w:pPr>
        <w:spacing w:after="0"/>
        <w:ind w:left="0"/>
        <w:jc w:val="both"/>
      </w:pPr>
      <w:r>
        <w:rPr>
          <w:rFonts w:ascii="Times New Roman"/>
          <w:b w:val="false"/>
          <w:i w:val="false"/>
          <w:color w:val="000000"/>
          <w:sz w:val="28"/>
        </w:rPr>
        <w:t>
      240.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5601"/>
    <w:bookmarkStart w:name="z5979" w:id="5602"/>
    <w:p>
      <w:pPr>
        <w:spacing w:after="0"/>
        <w:ind w:left="0"/>
        <w:jc w:val="both"/>
      </w:pPr>
      <w:r>
        <w:rPr>
          <w:rFonts w:ascii="Times New Roman"/>
          <w:b w:val="false"/>
          <w:i w:val="false"/>
          <w:color w:val="000000"/>
          <w:sz w:val="28"/>
        </w:rPr>
        <w:t>
      241. Жекеше әріптес, заңнамаға сәйкес, оның кінәсі бойынша Жекеше әріптес персоналының денсаулығына келтірілген зиянды өтейді.</w:t>
      </w:r>
    </w:p>
    <w:bookmarkEnd w:id="5602"/>
    <w:bookmarkStart w:name="z5980" w:id="5603"/>
    <w:p>
      <w:pPr>
        <w:spacing w:after="0"/>
        <w:ind w:left="0"/>
        <w:jc w:val="both"/>
      </w:pPr>
      <w:r>
        <w:rPr>
          <w:rFonts w:ascii="Times New Roman"/>
          <w:b w:val="false"/>
          <w:i w:val="false"/>
          <w:color w:val="000000"/>
          <w:sz w:val="28"/>
        </w:rPr>
        <w:t>
      242.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5603"/>
    <w:bookmarkStart w:name="z5981" w:id="5604"/>
    <w:p>
      <w:pPr>
        <w:spacing w:after="0"/>
        <w:ind w:left="0"/>
        <w:jc w:val="both"/>
      </w:pPr>
      <w:r>
        <w:rPr>
          <w:rFonts w:ascii="Times New Roman"/>
          <w:b w:val="false"/>
          <w:i w:val="false"/>
          <w:color w:val="000000"/>
          <w:sz w:val="28"/>
        </w:rPr>
        <w:t>
      243.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5604"/>
    <w:bookmarkStart w:name="z5982" w:id="5605"/>
    <w:p>
      <w:pPr>
        <w:spacing w:after="0"/>
        <w:ind w:left="0"/>
        <w:jc w:val="left"/>
      </w:pPr>
      <w:r>
        <w:rPr>
          <w:rFonts w:ascii="Times New Roman"/>
          <w:b/>
          <w:i w:val="false"/>
          <w:color w:val="000000"/>
        </w:rPr>
        <w:t xml:space="preserve"> 36. Хабарламалар</w:t>
      </w:r>
    </w:p>
    <w:bookmarkEnd w:id="5605"/>
    <w:bookmarkStart w:name="z5983" w:id="5606"/>
    <w:p>
      <w:pPr>
        <w:spacing w:after="0"/>
        <w:ind w:left="0"/>
        <w:jc w:val="both"/>
      </w:pPr>
      <w:r>
        <w:rPr>
          <w:rFonts w:ascii="Times New Roman"/>
          <w:b w:val="false"/>
          <w:i w:val="false"/>
          <w:color w:val="000000"/>
          <w:sz w:val="28"/>
        </w:rPr>
        <w:t>
      244. Үлгілік шарт аясындағы барлық хабарламалар мемлекеттік және/немес орыс тілінде жазбаша нысанда жасалуы тиіс.</w:t>
      </w:r>
    </w:p>
    <w:bookmarkEnd w:id="5606"/>
    <w:bookmarkStart w:name="z5984" w:id="5607"/>
    <w:p>
      <w:pPr>
        <w:spacing w:after="0"/>
        <w:ind w:left="0"/>
        <w:jc w:val="both"/>
      </w:pPr>
      <w:r>
        <w:rPr>
          <w:rFonts w:ascii="Times New Roman"/>
          <w:b w:val="false"/>
          <w:i w:val="false"/>
          <w:color w:val="000000"/>
          <w:sz w:val="28"/>
        </w:rPr>
        <w:t>
      245. Кез келген хабарлама, егер ол кіріс корреспонденциясы ретінде тіркелген болса, Тараппен алынған болып есептеледі.</w:t>
      </w:r>
    </w:p>
    <w:bookmarkEnd w:id="5607"/>
    <w:bookmarkStart w:name="z5985" w:id="5608"/>
    <w:p>
      <w:pPr>
        <w:spacing w:after="0"/>
        <w:ind w:left="0"/>
        <w:jc w:val="both"/>
      </w:pPr>
      <w:r>
        <w:rPr>
          <w:rFonts w:ascii="Times New Roman"/>
          <w:b w:val="false"/>
          <w:i w:val="false"/>
          <w:color w:val="000000"/>
          <w:sz w:val="28"/>
        </w:rPr>
        <w:t>
      246.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w:t>
      </w:r>
    </w:p>
    <w:bookmarkEnd w:id="5608"/>
    <w:bookmarkStart w:name="z5986" w:id="5609"/>
    <w:p>
      <w:pPr>
        <w:spacing w:after="0"/>
        <w:ind w:left="0"/>
        <w:jc w:val="both"/>
      </w:pPr>
      <w:r>
        <w:rPr>
          <w:rFonts w:ascii="Times New Roman"/>
          <w:b w:val="false"/>
          <w:i w:val="false"/>
          <w:color w:val="000000"/>
          <w:sz w:val="28"/>
        </w:rPr>
        <w:t>
      247.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5609"/>
    <w:bookmarkStart w:name="z5987" w:id="5610"/>
    <w:p>
      <w:pPr>
        <w:spacing w:after="0"/>
        <w:ind w:left="0"/>
        <w:jc w:val="both"/>
      </w:pPr>
      <w:r>
        <w:rPr>
          <w:rFonts w:ascii="Times New Roman"/>
          <w:b w:val="false"/>
          <w:i w:val="false"/>
          <w:color w:val="000000"/>
          <w:sz w:val="28"/>
        </w:rPr>
        <w:t>
      248.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5610"/>
    <w:bookmarkStart w:name="z5988" w:id="5611"/>
    <w:p>
      <w:pPr>
        <w:spacing w:after="0"/>
        <w:ind w:left="0"/>
        <w:jc w:val="both"/>
      </w:pPr>
      <w:r>
        <w:rPr>
          <w:rFonts w:ascii="Times New Roman"/>
          <w:b w:val="false"/>
          <w:i w:val="false"/>
          <w:color w:val="000000"/>
          <w:sz w:val="28"/>
        </w:rPr>
        <w:t>
      249.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5611"/>
    <w:bookmarkStart w:name="z5989" w:id="5612"/>
    <w:p>
      <w:pPr>
        <w:spacing w:after="0"/>
        <w:ind w:left="0"/>
        <w:jc w:val="left"/>
      </w:pPr>
      <w:r>
        <w:rPr>
          <w:rFonts w:ascii="Times New Roman"/>
          <w:b/>
          <w:i w:val="false"/>
          <w:color w:val="000000"/>
        </w:rPr>
        <w:t xml:space="preserve"> 37. Қорытынды ережелер</w:t>
      </w:r>
    </w:p>
    <w:bookmarkEnd w:id="5612"/>
    <w:bookmarkStart w:name="z5990" w:id="5613"/>
    <w:p>
      <w:pPr>
        <w:spacing w:after="0"/>
        <w:ind w:left="0"/>
        <w:jc w:val="both"/>
      </w:pPr>
      <w:r>
        <w:rPr>
          <w:rFonts w:ascii="Times New Roman"/>
          <w:b w:val="false"/>
          <w:i w:val="false"/>
          <w:color w:val="000000"/>
          <w:sz w:val="28"/>
        </w:rPr>
        <w:t>
      250. Үлгілік шартқа барлық қосымшалар мен толықтыруларға Тараптардың уәкілетті өкілдері қол қоюлары тиіс.</w:t>
      </w:r>
    </w:p>
    <w:bookmarkEnd w:id="5613"/>
    <w:bookmarkStart w:name="z5991" w:id="5614"/>
    <w:p>
      <w:pPr>
        <w:spacing w:after="0"/>
        <w:ind w:left="0"/>
        <w:jc w:val="both"/>
      </w:pPr>
      <w:r>
        <w:rPr>
          <w:rFonts w:ascii="Times New Roman"/>
          <w:b w:val="false"/>
          <w:i w:val="false"/>
          <w:color w:val="000000"/>
          <w:sz w:val="28"/>
        </w:rPr>
        <w:t>
      251. Үлгілік шарт бойынша кез келген хат алмасу мынадай мекен-жайлар бойынша жіберіледі:</w:t>
      </w:r>
    </w:p>
    <w:bookmarkEnd w:id="5614"/>
    <w:bookmarkStart w:name="z5992" w:id="5615"/>
    <w:p>
      <w:pPr>
        <w:spacing w:after="0"/>
        <w:ind w:left="0"/>
        <w:jc w:val="both"/>
      </w:pPr>
      <w:r>
        <w:rPr>
          <w:rFonts w:ascii="Times New Roman"/>
          <w:b w:val="false"/>
          <w:i w:val="false"/>
          <w:color w:val="000000"/>
          <w:sz w:val="28"/>
        </w:rPr>
        <w:t>
      Мемлекеттік әріптес: __________;</w:t>
      </w:r>
    </w:p>
    <w:bookmarkEnd w:id="5615"/>
    <w:bookmarkStart w:name="z5993" w:id="5616"/>
    <w:p>
      <w:pPr>
        <w:spacing w:after="0"/>
        <w:ind w:left="0"/>
        <w:jc w:val="both"/>
      </w:pPr>
      <w:r>
        <w:rPr>
          <w:rFonts w:ascii="Times New Roman"/>
          <w:b w:val="false"/>
          <w:i w:val="false"/>
          <w:color w:val="000000"/>
          <w:sz w:val="28"/>
        </w:rPr>
        <w:t>
      Жекеше әріптес: _________.</w:t>
      </w:r>
    </w:p>
    <w:bookmarkEnd w:id="5616"/>
    <w:bookmarkStart w:name="z5994" w:id="5617"/>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5617"/>
    <w:bookmarkStart w:name="z5995" w:id="5618"/>
    <w:p>
      <w:pPr>
        <w:spacing w:after="0"/>
        <w:ind w:left="0"/>
        <w:jc w:val="both"/>
      </w:pPr>
      <w:r>
        <w:rPr>
          <w:rFonts w:ascii="Times New Roman"/>
          <w:b w:val="false"/>
          <w:i w:val="false"/>
          <w:color w:val="000000"/>
          <w:sz w:val="28"/>
        </w:rPr>
        <w:t>
      252.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5618"/>
    <w:bookmarkStart w:name="z5996" w:id="5619"/>
    <w:p>
      <w:pPr>
        <w:spacing w:after="0"/>
        <w:ind w:left="0"/>
        <w:jc w:val="both"/>
      </w:pPr>
      <w:r>
        <w:rPr>
          <w:rFonts w:ascii="Times New Roman"/>
          <w:b w:val="false"/>
          <w:i w:val="false"/>
          <w:color w:val="000000"/>
          <w:sz w:val="28"/>
        </w:rPr>
        <w:t>
      253.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w:t>
      </w:r>
    </w:p>
    <w:bookmarkEnd w:id="5619"/>
    <w:bookmarkStart w:name="z5997" w:id="5620"/>
    <w:p>
      <w:pPr>
        <w:spacing w:after="0"/>
        <w:ind w:left="0"/>
        <w:jc w:val="both"/>
      </w:pPr>
      <w:r>
        <w:rPr>
          <w:rFonts w:ascii="Times New Roman"/>
          <w:b w:val="false"/>
          <w:i w:val="false"/>
          <w:color w:val="000000"/>
          <w:sz w:val="28"/>
        </w:rPr>
        <w:t>
      254.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5620"/>
    <w:bookmarkStart w:name="z5998" w:id="5621"/>
    <w:p>
      <w:pPr>
        <w:spacing w:after="0"/>
        <w:ind w:left="0"/>
        <w:jc w:val="both"/>
      </w:pPr>
      <w:r>
        <w:rPr>
          <w:rFonts w:ascii="Times New Roman"/>
          <w:b w:val="false"/>
          <w:i w:val="false"/>
          <w:color w:val="000000"/>
          <w:sz w:val="28"/>
        </w:rPr>
        <w:t>
      255.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5621"/>
    <w:bookmarkStart w:name="z5999" w:id="5622"/>
    <w:p>
      <w:pPr>
        <w:spacing w:after="0"/>
        <w:ind w:left="0"/>
        <w:jc w:val="both"/>
      </w:pPr>
      <w:r>
        <w:rPr>
          <w:rFonts w:ascii="Times New Roman"/>
          <w:b w:val="false"/>
          <w:i w:val="false"/>
          <w:color w:val="000000"/>
          <w:sz w:val="28"/>
        </w:rPr>
        <w:t>
      256.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w:t>
      </w:r>
    </w:p>
    <w:bookmarkEnd w:id="5622"/>
    <w:bookmarkStart w:name="z6000" w:id="5623"/>
    <w:p>
      <w:pPr>
        <w:spacing w:after="0"/>
        <w:ind w:left="0"/>
        <w:jc w:val="both"/>
      </w:pPr>
      <w:r>
        <w:rPr>
          <w:rFonts w:ascii="Times New Roman"/>
          <w:b w:val="false"/>
          <w:i w:val="false"/>
          <w:color w:val="000000"/>
          <w:sz w:val="28"/>
        </w:rPr>
        <w:t>
      257.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w:t>
      </w:r>
    </w:p>
    <w:bookmarkEnd w:id="5623"/>
    <w:bookmarkStart w:name="z6001" w:id="5624"/>
    <w:p>
      <w:pPr>
        <w:spacing w:after="0"/>
        <w:ind w:left="0"/>
        <w:jc w:val="both"/>
      </w:pPr>
      <w:r>
        <w:rPr>
          <w:rFonts w:ascii="Times New Roman"/>
          <w:b w:val="false"/>
          <w:i w:val="false"/>
          <w:color w:val="000000"/>
          <w:sz w:val="28"/>
        </w:rPr>
        <w:t>
      258.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w:t>
      </w:r>
    </w:p>
    <w:bookmarkEnd w:id="5624"/>
    <w:bookmarkStart w:name="z6002" w:id="5625"/>
    <w:p>
      <w:pPr>
        <w:spacing w:after="0"/>
        <w:ind w:left="0"/>
        <w:jc w:val="left"/>
      </w:pPr>
      <w:r>
        <w:rPr>
          <w:rFonts w:ascii="Times New Roman"/>
          <w:b/>
          <w:i w:val="false"/>
          <w:color w:val="000000"/>
        </w:rPr>
        <w:t xml:space="preserve"> 38. Тараптардың мекен-жайы және банктік деректемелері:</w:t>
      </w:r>
    </w:p>
    <w:bookmarkEnd w:id="5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05" w:id="5626"/>
    <w:p>
      <w:pPr>
        <w:spacing w:after="0"/>
        <w:ind w:left="0"/>
        <w:jc w:val="left"/>
      </w:pPr>
      <w:r>
        <w:rPr>
          <w:rFonts w:ascii="Times New Roman"/>
          <w:b/>
          <w:i w:val="false"/>
          <w:color w:val="000000"/>
        </w:rPr>
        <w:t xml:space="preserve"> МЖӘ объектісі</w:t>
      </w:r>
    </w:p>
    <w:bookmarkEnd w:id="5626"/>
    <w:bookmarkStart w:name="z6006" w:id="5627"/>
    <w:p>
      <w:pPr>
        <w:spacing w:after="0"/>
        <w:ind w:left="0"/>
        <w:jc w:val="both"/>
      </w:pPr>
      <w:r>
        <w:rPr>
          <w:rFonts w:ascii="Times New Roman"/>
          <w:b w:val="false"/>
          <w:i w:val="false"/>
          <w:color w:val="000000"/>
          <w:sz w:val="28"/>
        </w:rPr>
        <w:t xml:space="preserve">
      МЖӘ объектісі __________ (елді мекеннің атауын және орналасқан жерін көрсету) ауысымына ___ келуге арналған дәрігерлік амбулатория болып табылады. </w:t>
      </w:r>
    </w:p>
    <w:bookmarkEnd w:id="5627"/>
    <w:bookmarkStart w:name="z6007" w:id="5628"/>
    <w:p>
      <w:pPr>
        <w:spacing w:after="0"/>
        <w:ind w:left="0"/>
        <w:jc w:val="left"/>
      </w:pPr>
      <w:r>
        <w:rPr>
          <w:rFonts w:ascii="Times New Roman"/>
          <w:b/>
          <w:i w:val="false"/>
          <w:color w:val="000000"/>
        </w:rPr>
        <w:t xml:space="preserve"> 1. Негізгі техникалық-экономикалық көрсеткіштер</w:t>
      </w:r>
    </w:p>
    <w:bookmarkEnd w:id="5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8" w:id="5629"/>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bookmarkEnd w:id="5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9" w:id="5630"/>
    <w:p>
      <w:pPr>
        <w:spacing w:after="0"/>
        <w:ind w:left="0"/>
        <w:jc w:val="left"/>
      </w:pPr>
      <w:r>
        <w:rPr>
          <w:rFonts w:ascii="Times New Roman"/>
          <w:b/>
          <w:i w:val="false"/>
          <w:color w:val="000000"/>
        </w:rPr>
        <w:t xml:space="preserve"> Тараптардың қолдары</w:t>
      </w:r>
    </w:p>
    <w:bookmarkEnd w:id="5630"/>
    <w:bookmarkStart w:name="z6010" w:id="5631"/>
    <w:p>
      <w:pPr>
        <w:spacing w:after="0"/>
        <w:ind w:left="0"/>
        <w:jc w:val="both"/>
      </w:pPr>
      <w:r>
        <w:rPr>
          <w:rFonts w:ascii="Times New Roman"/>
          <w:b w:val="false"/>
          <w:i w:val="false"/>
          <w:color w:val="000000"/>
          <w:sz w:val="28"/>
        </w:rPr>
        <w:t>
      ______________________________             ______________________________</w:t>
      </w:r>
    </w:p>
    <w:bookmarkEnd w:id="5631"/>
    <w:bookmarkStart w:name="z6011" w:id="563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04" w:id="5633"/>
    <w:p>
      <w:pPr>
        <w:spacing w:after="0"/>
        <w:ind w:left="0"/>
        <w:jc w:val="left"/>
      </w:pPr>
      <w:r>
        <w:rPr>
          <w:rFonts w:ascii="Times New Roman"/>
          <w:b/>
          <w:i w:val="false"/>
          <w:color w:val="000000"/>
        </w:rPr>
        <w:t xml:space="preserve"> МЖӘ жобасын жүзеге асыру кестесі</w:t>
      </w:r>
    </w:p>
    <w:bookmarkEnd w:id="5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қайта құру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6014" w:id="5634"/>
    <w:p>
      <w:pPr>
        <w:spacing w:after="0"/>
        <w:ind w:left="0"/>
        <w:jc w:val="left"/>
      </w:pPr>
      <w:r>
        <w:rPr>
          <w:rFonts w:ascii="Times New Roman"/>
          <w:b/>
          <w:i w:val="false"/>
          <w:color w:val="000000"/>
        </w:rPr>
        <w:t xml:space="preserve"> Тараптардың қолдары</w:t>
      </w:r>
    </w:p>
    <w:bookmarkEnd w:id="5634"/>
    <w:bookmarkStart w:name="z6015" w:id="5635"/>
    <w:p>
      <w:pPr>
        <w:spacing w:after="0"/>
        <w:ind w:left="0"/>
        <w:jc w:val="both"/>
      </w:pPr>
      <w:r>
        <w:rPr>
          <w:rFonts w:ascii="Times New Roman"/>
          <w:b w:val="false"/>
          <w:i w:val="false"/>
          <w:color w:val="000000"/>
          <w:sz w:val="28"/>
        </w:rPr>
        <w:t>
      ______________________________             ______________________________</w:t>
      </w:r>
    </w:p>
    <w:bookmarkEnd w:id="5635"/>
    <w:bookmarkStart w:name="z6016" w:id="563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19" w:id="5637"/>
    <w:p>
      <w:pPr>
        <w:spacing w:after="0"/>
        <w:ind w:left="0"/>
        <w:jc w:val="left"/>
      </w:pPr>
      <w:r>
        <w:rPr>
          <w:rFonts w:ascii="Times New Roman"/>
          <w:b/>
          <w:i w:val="false"/>
          <w:color w:val="000000"/>
        </w:rPr>
        <w:t xml:space="preserve"> Қаржы-экономикалық жоспар</w:t>
      </w:r>
    </w:p>
    <w:bookmarkEnd w:id="5637"/>
    <w:bookmarkStart w:name="z6020" w:id="5638"/>
    <w:p>
      <w:pPr>
        <w:spacing w:after="0"/>
        <w:ind w:left="0"/>
        <w:jc w:val="both"/>
      </w:pPr>
      <w:r>
        <w:rPr>
          <w:rFonts w:ascii="Times New Roman"/>
          <w:b w:val="false"/>
          <w:i w:val="false"/>
          <w:color w:val="000000"/>
          <w:sz w:val="28"/>
        </w:rPr>
        <w:t xml:space="preserve">
      "Денсаулық сақтау ұйымдарының үлгі штаттары мен штат нормативтерін бекіту туралы" Қазақстан Республикасы Әділет министрлігінде 2010 жылғы 15 сәуірде N 6173 болып енгізіген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Денсаулық сақтау министрінің 2015 жылғы 28 сәуірдегі № 284 </w:t>
      </w:r>
      <w:r>
        <w:rPr>
          <w:rFonts w:ascii="Times New Roman"/>
          <w:b w:val="false"/>
          <w:i w:val="false"/>
          <w:color w:val="000000"/>
          <w:sz w:val="28"/>
        </w:rPr>
        <w:t>Бұйрығына</w:t>
      </w:r>
      <w:r>
        <w:rPr>
          <w:rFonts w:ascii="Times New Roman"/>
          <w:b w:val="false"/>
          <w:i w:val="false"/>
          <w:color w:val="000000"/>
          <w:sz w:val="28"/>
        </w:rPr>
        <w:t xml:space="preserve"> сәйкес денсаулық сақтау ұйымдары желілерінің мемлекеттік нормативі бойынша __________ (елді мекеннің атауын және орналасқан жерін көрсету) орналасқан ауысымына ___ келуге арналған дәрігерлік амбулаторияда ___ күндік жұмыс аптасында ___ жұмыскер тартылған.</w:t>
      </w:r>
    </w:p>
    <w:bookmarkEnd w:id="5638"/>
    <w:bookmarkStart w:name="z10605" w:id="5639"/>
    <w:p>
      <w:pPr>
        <w:spacing w:after="0"/>
        <w:ind w:left="0"/>
        <w:jc w:val="left"/>
      </w:pPr>
      <w:r>
        <w:rPr>
          <w:rFonts w:ascii="Times New Roman"/>
          <w:b/>
          <w:i w:val="false"/>
          <w:color w:val="000000"/>
        </w:rPr>
        <w:t xml:space="preserve"> 1. МЖӘ жобасы бойынша штаттық бірліктер</w:t>
      </w:r>
    </w:p>
    <w:bookmarkEnd w:id="5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медициналық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медбикесі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медбикесі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медбикесі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 (күзетші немесе күзетші/от жағушы), менеджер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1" w:id="5640"/>
    <w:p>
      <w:pPr>
        <w:spacing w:after="0"/>
        <w:ind w:left="0"/>
        <w:jc w:val="both"/>
      </w:pPr>
      <w:r>
        <w:rPr>
          <w:rFonts w:ascii="Times New Roman"/>
          <w:b w:val="false"/>
          <w:i w:val="false"/>
          <w:color w:val="000000"/>
          <w:sz w:val="28"/>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bookmarkEnd w:id="5640"/>
    <w:bookmarkStart w:name="z10606" w:id="5641"/>
    <w:p>
      <w:pPr>
        <w:spacing w:after="0"/>
        <w:ind w:left="0"/>
        <w:jc w:val="left"/>
      </w:pPr>
      <w:r>
        <w:rPr>
          <w:rFonts w:ascii="Times New Roman"/>
          <w:b/>
          <w:i w:val="false"/>
          <w:color w:val="000000"/>
        </w:rPr>
        <w:t xml:space="preserve"> 2. МЖӘ жобасын іске асырудың қаржы-экономикалық көрсеткіштері</w:t>
      </w:r>
    </w:p>
    <w:bookmarkEnd w:id="5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2" w:id="5642"/>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bookmarkEnd w:id="5642"/>
    <w:bookmarkStart w:name="z6023" w:id="5643"/>
    <w:p>
      <w:pPr>
        <w:spacing w:after="0"/>
        <w:ind w:left="0"/>
        <w:jc w:val="left"/>
      </w:pPr>
      <w:r>
        <w:rPr>
          <w:rFonts w:ascii="Times New Roman"/>
          <w:b/>
          <w:i w:val="false"/>
          <w:color w:val="000000"/>
        </w:rPr>
        <w:t xml:space="preserve"> Тараптардың қолдары</w:t>
      </w:r>
    </w:p>
    <w:bookmarkEnd w:id="5643"/>
    <w:bookmarkStart w:name="z6024" w:id="5644"/>
    <w:p>
      <w:pPr>
        <w:spacing w:after="0"/>
        <w:ind w:left="0"/>
        <w:jc w:val="both"/>
      </w:pPr>
      <w:r>
        <w:rPr>
          <w:rFonts w:ascii="Times New Roman"/>
          <w:b w:val="false"/>
          <w:i w:val="false"/>
          <w:color w:val="000000"/>
          <w:sz w:val="28"/>
        </w:rPr>
        <w:t>
      ______________________________             ______________________________</w:t>
      </w:r>
    </w:p>
    <w:bookmarkEnd w:id="5644"/>
    <w:bookmarkStart w:name="z6025" w:id="564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28" w:id="5646"/>
    <w:p>
      <w:pPr>
        <w:spacing w:after="0"/>
        <w:ind w:left="0"/>
        <w:jc w:val="left"/>
      </w:pPr>
      <w:r>
        <w:rPr>
          <w:rFonts w:ascii="Times New Roman"/>
          <w:b/>
          <w:i w:val="false"/>
          <w:color w:val="000000"/>
        </w:rPr>
        <w:t xml:space="preserve"> Алғашқы кепілдік</w:t>
      </w:r>
    </w:p>
    <w:bookmarkEnd w:id="5646"/>
    <w:bookmarkStart w:name="z6029" w:id="5647"/>
    <w:p>
      <w:pPr>
        <w:spacing w:after="0"/>
        <w:ind w:left="0"/>
        <w:jc w:val="both"/>
      </w:pPr>
      <w:r>
        <w:rPr>
          <w:rFonts w:ascii="Times New Roman"/>
          <w:b w:val="false"/>
          <w:i w:val="false"/>
          <w:color w:val="000000"/>
          <w:sz w:val="28"/>
        </w:rPr>
        <w:t>
      ____________________                              "___"_____________ 20__ ж.</w:t>
      </w:r>
    </w:p>
    <w:bookmarkEnd w:id="5647"/>
    <w:bookmarkStart w:name="z6030" w:id="5648"/>
    <w:p>
      <w:pPr>
        <w:spacing w:after="0"/>
        <w:ind w:left="0"/>
        <w:jc w:val="both"/>
      </w:pPr>
      <w:r>
        <w:rPr>
          <w:rFonts w:ascii="Times New Roman"/>
          <w:b w:val="false"/>
          <w:i w:val="false"/>
          <w:color w:val="000000"/>
          <w:sz w:val="28"/>
        </w:rPr>
        <w:t xml:space="preserve">
      (елді мекеннің атауын және орналасқан жерін көрсету)      </w:t>
      </w:r>
    </w:p>
    <w:bookmarkEnd w:id="5648"/>
    <w:bookmarkStart w:name="z6031" w:id="5649"/>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bookmarkEnd w:id="5649"/>
    <w:bookmarkStart w:name="z6032" w:id="5650"/>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bookmarkEnd w:id="5650"/>
    <w:bookmarkStart w:name="z6033" w:id="5651"/>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bookmarkEnd w:id="5651"/>
    <w:bookmarkStart w:name="z6034" w:id="5652"/>
    <w:p>
      <w:pPr>
        <w:spacing w:after="0"/>
        <w:ind w:left="0"/>
        <w:jc w:val="both"/>
      </w:pPr>
      <w:r>
        <w:rPr>
          <w:rFonts w:ascii="Times New Roman"/>
          <w:b w:val="false"/>
          <w:i w:val="false"/>
          <w:color w:val="000000"/>
          <w:sz w:val="28"/>
        </w:rPr>
        <w:t>
      назарға ала отырып:</w:t>
      </w:r>
    </w:p>
    <w:bookmarkEnd w:id="5652"/>
    <w:bookmarkStart w:name="z6035" w:id="5653"/>
    <w:p>
      <w:pPr>
        <w:spacing w:after="0"/>
        <w:ind w:left="0"/>
        <w:jc w:val="both"/>
      </w:pPr>
      <w:r>
        <w:rPr>
          <w:rFonts w:ascii="Times New Roman"/>
          <w:b w:val="false"/>
          <w:i w:val="false"/>
          <w:color w:val="000000"/>
          <w:sz w:val="28"/>
        </w:rPr>
        <w:t xml:space="preserve">
      Мемлекеттік әріптес пен Жекеше әріптес арасында 20__ жылдың "___" _______ "__________ (елді мекеннің атауын және орналасқан жерін көрсету) ауысымына ___ келуге арналған дәрігерлік амбулатория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 </w:t>
      </w:r>
    </w:p>
    <w:bookmarkEnd w:id="5653"/>
    <w:bookmarkStart w:name="z6036" w:id="5654"/>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bookmarkEnd w:id="5654"/>
    <w:bookmarkStart w:name="z6037" w:id="5655"/>
    <w:p>
      <w:pPr>
        <w:spacing w:after="0"/>
        <w:ind w:left="0"/>
        <w:jc w:val="both"/>
      </w:pPr>
      <w:r>
        <w:rPr>
          <w:rFonts w:ascii="Times New Roman"/>
          <w:b w:val="false"/>
          <w:i w:val="false"/>
          <w:color w:val="000000"/>
          <w:sz w:val="28"/>
        </w:rPr>
        <w:t>
      назарға ала отырып:</w:t>
      </w:r>
    </w:p>
    <w:bookmarkEnd w:id="5655"/>
    <w:bookmarkStart w:name="z6038" w:id="5656"/>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5656"/>
    <w:bookmarkStart w:name="z6039" w:id="5657"/>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5657"/>
    <w:bookmarkStart w:name="z6040" w:id="5658"/>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bookmarkEnd w:id="5658"/>
    <w:bookmarkStart w:name="z6041" w:id="5659"/>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bookmarkEnd w:id="5659"/>
    <w:bookmarkStart w:name="z6042" w:id="5660"/>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5660"/>
    <w:bookmarkStart w:name="z6043" w:id="5661"/>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5661"/>
    <w:bookmarkStart w:name="z6044" w:id="566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5662"/>
    <w:bookmarkStart w:name="z6045" w:id="56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5663"/>
    <w:bookmarkStart w:name="z6046" w:id="5664"/>
    <w:p>
      <w:pPr>
        <w:spacing w:after="0"/>
        <w:ind w:left="0"/>
        <w:jc w:val="left"/>
      </w:pPr>
      <w:r>
        <w:rPr>
          <w:rFonts w:ascii="Times New Roman"/>
          <w:b/>
          <w:i w:val="false"/>
          <w:color w:val="000000"/>
        </w:rPr>
        <w:t xml:space="preserve"> Тараптардың қолдары</w:t>
      </w:r>
    </w:p>
    <w:bookmarkEnd w:id="5664"/>
    <w:bookmarkStart w:name="z6047" w:id="5665"/>
    <w:p>
      <w:pPr>
        <w:spacing w:after="0"/>
        <w:ind w:left="0"/>
        <w:jc w:val="both"/>
      </w:pPr>
      <w:r>
        <w:rPr>
          <w:rFonts w:ascii="Times New Roman"/>
          <w:b w:val="false"/>
          <w:i w:val="false"/>
          <w:color w:val="000000"/>
          <w:sz w:val="28"/>
        </w:rPr>
        <w:t>
      ______________________________</w:t>
      </w:r>
    </w:p>
    <w:bookmarkEnd w:id="5665"/>
    <w:bookmarkStart w:name="z6048" w:id="5666"/>
    <w:p>
      <w:pPr>
        <w:spacing w:after="0"/>
        <w:ind w:left="0"/>
        <w:jc w:val="both"/>
      </w:pPr>
      <w:r>
        <w:rPr>
          <w:rFonts w:ascii="Times New Roman"/>
          <w:b w:val="false"/>
          <w:i w:val="false"/>
          <w:color w:val="000000"/>
          <w:sz w:val="28"/>
        </w:rPr>
        <w:t>
                    Кепілдік атынан</w:t>
      </w:r>
    </w:p>
    <w:bookmarkEnd w:id="5666"/>
    <w:bookmarkStart w:name="z6049" w:id="5667"/>
    <w:p>
      <w:pPr>
        <w:spacing w:after="0"/>
        <w:ind w:left="0"/>
        <w:jc w:val="both"/>
      </w:pPr>
      <w:r>
        <w:rPr>
          <w:rFonts w:ascii="Times New Roman"/>
          <w:b w:val="false"/>
          <w:i w:val="false"/>
          <w:color w:val="000000"/>
          <w:sz w:val="28"/>
        </w:rPr>
        <w:t>
      ______________________________             ______________________________</w:t>
      </w:r>
    </w:p>
    <w:bookmarkEnd w:id="5667"/>
    <w:bookmarkStart w:name="z6050" w:id="566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07" w:id="5669"/>
    <w:p>
      <w:pPr>
        <w:spacing w:after="0"/>
        <w:ind w:left="0"/>
        <w:jc w:val="left"/>
      </w:pPr>
      <w:r>
        <w:rPr>
          <w:rFonts w:ascii="Times New Roman"/>
          <w:b/>
          <w:i w:val="false"/>
          <w:color w:val="000000"/>
        </w:rPr>
        <w:t xml:space="preserve"> Мүліктік кешен</w:t>
      </w:r>
    </w:p>
    <w:bookmarkEnd w:id="5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от "___"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3" w:id="5670"/>
    <w:p>
      <w:pPr>
        <w:spacing w:after="0"/>
        <w:ind w:left="0"/>
        <w:jc w:val="left"/>
      </w:pPr>
      <w:r>
        <w:rPr>
          <w:rFonts w:ascii="Times New Roman"/>
          <w:b/>
          <w:i w:val="false"/>
          <w:color w:val="000000"/>
        </w:rPr>
        <w:t xml:space="preserve"> Тараптардың қолдары</w:t>
      </w:r>
    </w:p>
    <w:bookmarkEnd w:id="5670"/>
    <w:bookmarkStart w:name="z6054" w:id="5671"/>
    <w:p>
      <w:pPr>
        <w:spacing w:after="0"/>
        <w:ind w:left="0"/>
        <w:jc w:val="both"/>
      </w:pPr>
      <w:r>
        <w:rPr>
          <w:rFonts w:ascii="Times New Roman"/>
          <w:b w:val="false"/>
          <w:i w:val="false"/>
          <w:color w:val="000000"/>
          <w:sz w:val="28"/>
        </w:rPr>
        <w:t>
      ______________________________             ______________________________</w:t>
      </w:r>
    </w:p>
    <w:bookmarkEnd w:id="5671"/>
    <w:bookmarkStart w:name="z6055" w:id="567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МЖӘ жобасын қаржыландыру көздері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қайта құру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(қайта құру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8" w:id="5673"/>
    <w:p>
      <w:pPr>
        <w:spacing w:after="0"/>
        <w:ind w:left="0"/>
        <w:jc w:val="left"/>
      </w:pPr>
      <w:r>
        <w:rPr>
          <w:rFonts w:ascii="Times New Roman"/>
          <w:b/>
          <w:i w:val="false"/>
          <w:color w:val="000000"/>
        </w:rPr>
        <w:t xml:space="preserve"> Тараптардың қолдары</w:t>
      </w:r>
    </w:p>
    <w:bookmarkEnd w:id="5673"/>
    <w:bookmarkStart w:name="z6059" w:id="5674"/>
    <w:p>
      <w:pPr>
        <w:spacing w:after="0"/>
        <w:ind w:left="0"/>
        <w:jc w:val="both"/>
      </w:pPr>
      <w:r>
        <w:rPr>
          <w:rFonts w:ascii="Times New Roman"/>
          <w:b w:val="false"/>
          <w:i w:val="false"/>
          <w:color w:val="000000"/>
          <w:sz w:val="28"/>
        </w:rPr>
        <w:t>
      ______________________________             ______________________________</w:t>
      </w:r>
    </w:p>
    <w:bookmarkEnd w:id="5674"/>
    <w:bookmarkStart w:name="z6060" w:id="567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63" w:id="5676"/>
    <w:p>
      <w:pPr>
        <w:spacing w:after="0"/>
        <w:ind w:left="0"/>
        <w:jc w:val="left"/>
      </w:pPr>
      <w:r>
        <w:rPr>
          <w:rFonts w:ascii="Times New Roman"/>
          <w:b/>
          <w:i w:val="false"/>
          <w:color w:val="000000"/>
        </w:rPr>
        <w:t xml:space="preserve"> МЖӘ жобасын басқарудың институционалдық схемасы</w:t>
      </w:r>
    </w:p>
    <w:bookmarkEnd w:id="5676"/>
    <w:bookmarkStart w:name="z6064" w:id="5677"/>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bookmarkEnd w:id="5677"/>
    <w:bookmarkStart w:name="z6065" w:id="5678"/>
    <w:p>
      <w:pPr>
        <w:spacing w:after="0"/>
        <w:ind w:left="0"/>
        <w:jc w:val="both"/>
      </w:pPr>
      <w:r>
        <w:rPr>
          <w:rFonts w:ascii="Times New Roman"/>
          <w:b w:val="false"/>
          <w:i w:val="false"/>
          <w:color w:val="000000"/>
          <w:sz w:val="28"/>
        </w:rPr>
        <w:t xml:space="preserve">
      І. Инвестициялық кезең; </w:t>
      </w:r>
    </w:p>
    <w:bookmarkEnd w:id="5678"/>
    <w:bookmarkStart w:name="z6066" w:id="5679"/>
    <w:p>
      <w:pPr>
        <w:spacing w:after="0"/>
        <w:ind w:left="0"/>
        <w:jc w:val="both"/>
      </w:pPr>
      <w:r>
        <w:rPr>
          <w:rFonts w:ascii="Times New Roman"/>
          <w:b w:val="false"/>
          <w:i w:val="false"/>
          <w:color w:val="000000"/>
          <w:sz w:val="28"/>
        </w:rPr>
        <w:t xml:space="preserve">
      ІІ. Постинвестициялық кезең. </w:t>
      </w:r>
    </w:p>
    <w:bookmarkEnd w:id="5679"/>
    <w:bookmarkStart w:name="z6067" w:id="5680"/>
    <w:p>
      <w:pPr>
        <w:spacing w:after="0"/>
        <w:ind w:left="0"/>
        <w:jc w:val="both"/>
      </w:pPr>
      <w:r>
        <w:rPr>
          <w:rFonts w:ascii="Times New Roman"/>
          <w:b w:val="false"/>
          <w:i w:val="false"/>
          <w:color w:val="000000"/>
          <w:sz w:val="28"/>
        </w:rPr>
        <w:t xml:space="preserve">
      Инвестициялық кезеңде МЖӘ жобасын басқару схемасы 1-суретте келтірілген. </w:t>
      </w:r>
    </w:p>
    <w:bookmarkEnd w:id="56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8" w:id="5681"/>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bookmarkEnd w:id="5681"/>
    <w:bookmarkStart w:name="z6069" w:id="5682"/>
    <w:p>
      <w:pPr>
        <w:spacing w:after="0"/>
        <w:ind w:left="0"/>
        <w:jc w:val="both"/>
      </w:pPr>
      <w:r>
        <w:rPr>
          <w:rFonts w:ascii="Times New Roman"/>
          <w:b w:val="false"/>
          <w:i w:val="false"/>
          <w:color w:val="000000"/>
          <w:sz w:val="28"/>
        </w:rPr>
        <w:t>
            1-сурет. Қайта құру кезеңінде МЖӘ жобасын басқарудың ұйымдық схемасы</w:t>
      </w:r>
    </w:p>
    <w:bookmarkEnd w:id="5682"/>
    <w:bookmarkStart w:name="z6070" w:id="5683"/>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5683"/>
    <w:bookmarkStart w:name="z6071" w:id="5684"/>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дәрігерлік амбулаторияны қайта құру үшін қажетті Мүліктік кешенді беруді және тиісті инженерлік-коммуникациялық инфрақұрылымды жүргізуді қоса алғанда, өзіне Үлгілік шартқа сәйкес міндеттемелерді қабылдайды, қайта құрылған МЖӘ объектісін коммуналдық меншікке қабылдайды</w:t>
      </w:r>
    </w:p>
    <w:bookmarkEnd w:id="5684"/>
    <w:bookmarkStart w:name="z6072" w:id="5685"/>
    <w:p>
      <w:pPr>
        <w:spacing w:after="0"/>
        <w:ind w:left="0"/>
        <w:jc w:val="both"/>
      </w:pPr>
      <w:r>
        <w:rPr>
          <w:rFonts w:ascii="Times New Roman"/>
          <w:b w:val="false"/>
          <w:i w:val="false"/>
          <w:color w:val="000000"/>
          <w:sz w:val="28"/>
        </w:rPr>
        <w:t>
      Жекеше әріптес (жобалық компания) – МЖӘ объектісінің қайта құрылуын қаржыландыруды, жоба бойынша жобалау-іздестіру жұмыстарын жүргізуді, "кілтке дейінгі" тікелей салуды (қайта құруды),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bookmarkEnd w:id="5685"/>
    <w:bookmarkStart w:name="z6073" w:id="5686"/>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bookmarkEnd w:id="5686"/>
    <w:bookmarkStart w:name="z6074" w:id="5687"/>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bookmarkEnd w:id="5687"/>
    <w:bookmarkStart w:name="z6075" w:id="5688"/>
    <w:p>
      <w:pPr>
        <w:spacing w:after="0"/>
        <w:ind w:left="0"/>
        <w:jc w:val="both"/>
      </w:pPr>
      <w:r>
        <w:rPr>
          <w:rFonts w:ascii="Times New Roman"/>
          <w:b w:val="false"/>
          <w:i w:val="false"/>
          <w:color w:val="000000"/>
          <w:sz w:val="28"/>
        </w:rPr>
        <w:t>
      "Даму" КДҚ" АҚ – Заңнамаға сәйкес қайта құру кезеңінде ұзақ мерзімді қарыз бойынша пайыздық мөлшерлеме бөлігін ____ ай ішінде ___% мөлшерінде субсидиялайды;</w:t>
      </w:r>
    </w:p>
    <w:bookmarkEnd w:id="5688"/>
    <w:bookmarkStart w:name="z6076" w:id="5689"/>
    <w:p>
      <w:pPr>
        <w:spacing w:after="0"/>
        <w:ind w:left="0"/>
        <w:jc w:val="both"/>
      </w:pPr>
      <w:r>
        <w:rPr>
          <w:rFonts w:ascii="Times New Roman"/>
          <w:b w:val="false"/>
          <w:i w:val="false"/>
          <w:color w:val="000000"/>
          <w:sz w:val="28"/>
        </w:rPr>
        <w:t>
      Бас мердігер – МЖӘ объектісін "кілтке дейінгі" қайта құруды қамтамасыз етеді;</w:t>
      </w:r>
    </w:p>
    <w:bookmarkEnd w:id="5689"/>
    <w:bookmarkStart w:name="z6077" w:id="5690"/>
    <w:p>
      <w:pPr>
        <w:spacing w:after="0"/>
        <w:ind w:left="0"/>
        <w:jc w:val="both"/>
      </w:pPr>
      <w:r>
        <w:rPr>
          <w:rFonts w:ascii="Times New Roman"/>
          <w:b w:val="false"/>
          <w:i w:val="false"/>
          <w:color w:val="000000"/>
          <w:sz w:val="28"/>
        </w:rPr>
        <w:t>
      Мердігер (жобалаушы) – МЖӘ объектісін қайта құру бойынша жобалау-іздестіру жұмыстарын жүргізеді және жобалау-сметалық құжаттаманы береді;</w:t>
      </w:r>
    </w:p>
    <w:bookmarkEnd w:id="5690"/>
    <w:bookmarkStart w:name="z6078" w:id="5691"/>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5691"/>
    <w:bookmarkStart w:name="z6079" w:id="5692"/>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bookmarkEnd w:id="56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0" w:id="5693"/>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bookmarkEnd w:id="5693"/>
    <w:bookmarkStart w:name="z6081" w:id="5694"/>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5694"/>
    <w:bookmarkStart w:name="z6082" w:id="5695"/>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дәрігерлік амбулаторияны материалдық қамтамасыз етуді қоса алғанда) орындауына бақылауды жүзеге асырады, Жекеше әріптеске мемлекеттік қолдау шараларын (керегін көрсету) , сондай-ақ __________ (қажетті шығындарды өтеу көзін көрсету) береді;</w:t>
      </w:r>
    </w:p>
    <w:bookmarkEnd w:id="5695"/>
    <w:bookmarkStart w:name="z6083" w:id="5696"/>
    <w:p>
      <w:pPr>
        <w:spacing w:after="0"/>
        <w:ind w:left="0"/>
        <w:jc w:val="both"/>
      </w:pPr>
      <w:r>
        <w:rPr>
          <w:rFonts w:ascii="Times New Roman"/>
          <w:b w:val="false"/>
          <w:i w:val="false"/>
          <w:color w:val="000000"/>
          <w:sz w:val="28"/>
        </w:rPr>
        <w:t>
      Тапсырыс беруші - ТМККК және қоғамдық денсаулық сақтау саласындағы уәкілетті орган белгілеген өнім берушіні таңдау ережесіне сәйкес республикалық және жергілікті бюджеттердің есебінен, сондай-ақ Қазақстан Республикасының азаматтық заңнамасына оның шығындарын өтеу қамтамасыз ету қызмет провайдеріне таңдайды;</w:t>
      </w:r>
    </w:p>
    <w:bookmarkEnd w:id="5696"/>
    <w:bookmarkStart w:name="z6084" w:id="5697"/>
    <w:p>
      <w:pPr>
        <w:spacing w:after="0"/>
        <w:ind w:left="0"/>
        <w:jc w:val="both"/>
      </w:pPr>
      <w:r>
        <w:rPr>
          <w:rFonts w:ascii="Times New Roman"/>
          <w:b w:val="false"/>
          <w:i w:val="false"/>
          <w:color w:val="000000"/>
          <w:sz w:val="28"/>
        </w:rPr>
        <w:t xml:space="preserve">
      Денсаулық сақтау субъектілері арасында ақша тарату міндетті әлеуметтік медициналық сақтандыру жүйесінде денсаулық сақтау қызмет көрсету, оған сәйкес Қазақстан Республикасының "Міндетті әлеуметтік медициналық сақтандыру туралы" 2015 жылғы 16 қарашадағы </w:t>
      </w:r>
      <w:r>
        <w:rPr>
          <w:rFonts w:ascii="Times New Roman"/>
          <w:b w:val="false"/>
          <w:i w:val="false"/>
          <w:color w:val="000000"/>
          <w:sz w:val="28"/>
        </w:rPr>
        <w:t>Заңына</w:t>
      </w:r>
      <w:r>
        <w:rPr>
          <w:rFonts w:ascii="Times New Roman"/>
          <w:b w:val="false"/>
          <w:i w:val="false"/>
          <w:color w:val="000000"/>
          <w:sz w:val="28"/>
        </w:rPr>
        <w:t xml:space="preserve"> сәйкес міндетті медициналық сақтандыруды енгізу мақсатында әлеуметтік медициналық сақтандыру қорын қамтамасыз етеді. Сондықтан әлеуметтік медициналық сақтандыру қорының қатысуымен кейінгі инвестициялық кезеңде институционалдық схемасын қайта қарау қажет болады.</w:t>
      </w:r>
    </w:p>
    <w:bookmarkEnd w:id="5697"/>
    <w:bookmarkStart w:name="z6085" w:id="5698"/>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мектепке дейінгі білім беру бойынша қызметтер көрсетеді, сондай-ақ МЖӘ жобасының кірісті бөлігін қамтамасыз етеді, МЖӘ объектісін ағымдық ұстауға жауап береді; </w:t>
      </w:r>
    </w:p>
    <w:bookmarkEnd w:id="5698"/>
    <w:bookmarkStart w:name="z6086" w:id="5699"/>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5699"/>
    <w:bookmarkStart w:name="z6087" w:id="5700"/>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5700"/>
    <w:bookmarkStart w:name="z6088" w:id="5701"/>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5701"/>
    <w:bookmarkStart w:name="z6089" w:id="5702"/>
    <w:p>
      <w:pPr>
        <w:spacing w:after="0"/>
        <w:ind w:left="0"/>
        <w:jc w:val="both"/>
      </w:pPr>
      <w:r>
        <w:rPr>
          <w:rFonts w:ascii="Times New Roman"/>
          <w:b w:val="false"/>
          <w:i w:val="false"/>
          <w:color w:val="000000"/>
          <w:sz w:val="28"/>
        </w:rPr>
        <w:t xml:space="preserve">
      Қызметтерді тұтынушылар – дәрігерлік амбулаторияның қызметтерін тұтынады, Жекеше әріптеске медициналық және медициналық емес қызметтер үшін төлейді. </w:t>
      </w:r>
    </w:p>
    <w:bookmarkEnd w:id="5702"/>
    <w:bookmarkStart w:name="z6090" w:id="5703"/>
    <w:p>
      <w:pPr>
        <w:spacing w:after="0"/>
        <w:ind w:left="0"/>
        <w:jc w:val="left"/>
      </w:pPr>
      <w:r>
        <w:rPr>
          <w:rFonts w:ascii="Times New Roman"/>
          <w:b/>
          <w:i w:val="false"/>
          <w:color w:val="000000"/>
        </w:rPr>
        <w:t xml:space="preserve"> Тараптардың қолдары</w:t>
      </w:r>
    </w:p>
    <w:bookmarkEnd w:id="5703"/>
    <w:bookmarkStart w:name="z6091" w:id="5704"/>
    <w:p>
      <w:pPr>
        <w:spacing w:after="0"/>
        <w:ind w:left="0"/>
        <w:jc w:val="both"/>
      </w:pPr>
      <w:r>
        <w:rPr>
          <w:rFonts w:ascii="Times New Roman"/>
          <w:b w:val="false"/>
          <w:i w:val="false"/>
          <w:color w:val="000000"/>
          <w:sz w:val="28"/>
        </w:rPr>
        <w:t>
      ______________________________             ______________________________</w:t>
      </w:r>
    </w:p>
    <w:bookmarkEnd w:id="5704"/>
    <w:bookmarkStart w:name="z6092" w:id="570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95" w:id="5706"/>
    <w:p>
      <w:pPr>
        <w:spacing w:after="0"/>
        <w:ind w:left="0"/>
        <w:jc w:val="left"/>
      </w:pPr>
      <w:r>
        <w:rPr>
          <w:rFonts w:ascii="Times New Roman"/>
          <w:b/>
          <w:i w:val="false"/>
          <w:color w:val="000000"/>
        </w:rPr>
        <w:t xml:space="preserve"> Құрылыс кепілдігі</w:t>
      </w:r>
    </w:p>
    <w:bookmarkEnd w:id="57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6096" w:id="5707"/>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5707"/>
    <w:bookmarkStart w:name="z6097" w:id="5708"/>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5708"/>
    <w:bookmarkStart w:name="z6098" w:id="570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5709"/>
    <w:bookmarkStart w:name="z6099" w:id="5710"/>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ауысымына ____ келуге арналған дәрігерлік амбулатория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5710"/>
    <w:bookmarkStart w:name="z6100" w:id="5711"/>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5711"/>
    <w:bookmarkStart w:name="z6101" w:id="5712"/>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5712"/>
    <w:bookmarkStart w:name="z6102" w:id="5713"/>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5713"/>
    <w:bookmarkStart w:name="z6103" w:id="5714"/>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bookmarkEnd w:id="5714"/>
    <w:bookmarkStart w:name="z6104" w:id="5715"/>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bookmarkEnd w:id="5715"/>
    <w:bookmarkStart w:name="z6105" w:id="5716"/>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5716"/>
    <w:bookmarkStart w:name="z6106" w:id="5717"/>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5717"/>
    <w:bookmarkStart w:name="z6107" w:id="5718"/>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5718"/>
    <w:bookmarkStart w:name="z6108" w:id="5719"/>
    <w:p>
      <w:pPr>
        <w:spacing w:after="0"/>
        <w:ind w:left="0"/>
        <w:jc w:val="both"/>
      </w:pPr>
      <w:r>
        <w:rPr>
          <w:rFonts w:ascii="Times New Roman"/>
          <w:b w:val="false"/>
          <w:i w:val="false"/>
          <w:color w:val="000000"/>
          <w:sz w:val="28"/>
        </w:rPr>
        <w:t>
      ________________________________________________________________________________</w:t>
      </w:r>
    </w:p>
    <w:bookmarkEnd w:id="5719"/>
    <w:bookmarkStart w:name="z6109" w:id="57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5720"/>
    <w:bookmarkStart w:name="z6110" w:id="5721"/>
    <w:p>
      <w:pPr>
        <w:spacing w:after="0"/>
        <w:ind w:left="0"/>
        <w:jc w:val="left"/>
      </w:pPr>
      <w:r>
        <w:rPr>
          <w:rFonts w:ascii="Times New Roman"/>
          <w:b/>
          <w:i w:val="false"/>
          <w:color w:val="000000"/>
        </w:rPr>
        <w:t xml:space="preserve"> Тараптардың қолдары</w:t>
      </w:r>
    </w:p>
    <w:bookmarkEnd w:id="5721"/>
    <w:bookmarkStart w:name="z6111" w:id="5722"/>
    <w:p>
      <w:pPr>
        <w:spacing w:after="0"/>
        <w:ind w:left="0"/>
        <w:jc w:val="both"/>
      </w:pPr>
      <w:r>
        <w:rPr>
          <w:rFonts w:ascii="Times New Roman"/>
          <w:b w:val="false"/>
          <w:i w:val="false"/>
          <w:color w:val="000000"/>
          <w:sz w:val="28"/>
        </w:rPr>
        <w:t>
      ______________________________</w:t>
      </w:r>
    </w:p>
    <w:bookmarkEnd w:id="5722"/>
    <w:bookmarkStart w:name="z6112" w:id="5723"/>
    <w:p>
      <w:pPr>
        <w:spacing w:after="0"/>
        <w:ind w:left="0"/>
        <w:jc w:val="both"/>
      </w:pPr>
      <w:r>
        <w:rPr>
          <w:rFonts w:ascii="Times New Roman"/>
          <w:b w:val="false"/>
          <w:i w:val="false"/>
          <w:color w:val="000000"/>
          <w:sz w:val="28"/>
        </w:rPr>
        <w:t>
                       Кепілдің атынан</w:t>
      </w:r>
    </w:p>
    <w:bookmarkEnd w:id="5723"/>
    <w:bookmarkStart w:name="z6113" w:id="5724"/>
    <w:p>
      <w:pPr>
        <w:spacing w:after="0"/>
        <w:ind w:left="0"/>
        <w:jc w:val="both"/>
      </w:pPr>
      <w:r>
        <w:rPr>
          <w:rFonts w:ascii="Times New Roman"/>
          <w:b w:val="false"/>
          <w:i w:val="false"/>
          <w:color w:val="000000"/>
          <w:sz w:val="28"/>
        </w:rPr>
        <w:t>
      ______________________________             ______________________________</w:t>
      </w:r>
    </w:p>
    <w:bookmarkEnd w:id="5724"/>
    <w:bookmarkStart w:name="z6114" w:id="572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17" w:id="5726"/>
    <w:p>
      <w:pPr>
        <w:spacing w:after="0"/>
        <w:ind w:left="0"/>
        <w:jc w:val="left"/>
      </w:pPr>
      <w:r>
        <w:rPr>
          <w:rFonts w:ascii="Times New Roman"/>
          <w:b/>
          <w:i w:val="false"/>
          <w:color w:val="000000"/>
        </w:rPr>
        <w:t xml:space="preserve"> Тапсырылатын МЖӘ объектісінің күйіне қойылатын талаптар</w:t>
      </w:r>
    </w:p>
    <w:bookmarkEnd w:id="5726"/>
    <w:bookmarkStart w:name="z6118" w:id="5727"/>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bookmarkEnd w:id="5727"/>
    <w:bookmarkStart w:name="z6119" w:id="5728"/>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bookmarkEnd w:id="5728"/>
    <w:bookmarkStart w:name="z6120" w:id="5729"/>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bookmarkEnd w:id="5729"/>
    <w:bookmarkStart w:name="z6121" w:id="5730"/>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bookmarkEnd w:id="5730"/>
    <w:bookmarkStart w:name="z6122" w:id="5731"/>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bookmarkEnd w:id="5731"/>
    <w:bookmarkStart w:name="z6123" w:id="5732"/>
    <w:p>
      <w:pPr>
        <w:spacing w:after="0"/>
        <w:ind w:left="0"/>
        <w:jc w:val="both"/>
      </w:pPr>
      <w:r>
        <w:rPr>
          <w:rFonts w:ascii="Times New Roman"/>
          <w:b w:val="false"/>
          <w:i w:val="false"/>
          <w:color w:val="000000"/>
          <w:sz w:val="28"/>
        </w:rPr>
        <w:t>
      4. Жекеше әріптес Мемлекеттік әріптеске МЖӘ объектісін және оны пайдалану үшін қажетті өзге мүлікті беруге міндетті.</w:t>
      </w:r>
    </w:p>
    <w:bookmarkEnd w:id="5732"/>
    <w:bookmarkStart w:name="z6124" w:id="5733"/>
    <w:p>
      <w:pPr>
        <w:spacing w:after="0"/>
        <w:ind w:left="0"/>
        <w:jc w:val="both"/>
      </w:pPr>
      <w:r>
        <w:rPr>
          <w:rFonts w:ascii="Times New Roman"/>
          <w:b w:val="false"/>
          <w:i w:val="false"/>
          <w:color w:val="000000"/>
          <w:sz w:val="28"/>
        </w:rPr>
        <w:t>
      5.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bookmarkEnd w:id="5733"/>
    <w:bookmarkStart w:name="z6125" w:id="5734"/>
    <w:p>
      <w:pPr>
        <w:spacing w:after="0"/>
        <w:ind w:left="0"/>
        <w:jc w:val="both"/>
      </w:pPr>
      <w:r>
        <w:rPr>
          <w:rFonts w:ascii="Times New Roman"/>
          <w:b w:val="false"/>
          <w:i w:val="false"/>
          <w:color w:val="000000"/>
          <w:sz w:val="28"/>
        </w:rPr>
        <w:t xml:space="preserve">
      6.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bookmarkEnd w:id="5734"/>
    <w:bookmarkStart w:name="z6126" w:id="5735"/>
    <w:p>
      <w:pPr>
        <w:spacing w:after="0"/>
        <w:ind w:left="0"/>
        <w:jc w:val="both"/>
      </w:pPr>
      <w:r>
        <w:rPr>
          <w:rFonts w:ascii="Times New Roman"/>
          <w:b w:val="false"/>
          <w:i w:val="false"/>
          <w:color w:val="000000"/>
          <w:sz w:val="28"/>
        </w:rPr>
        <w:t>
      7. Жекеше әріптестің МЖӘ объектісін тапсыруы және оны Мемлекеттік әріптестің қабылдауы Тараптар қол қоятын қабылдау-тапсыру актісімен жүзеге асырылады.</w:t>
      </w:r>
    </w:p>
    <w:bookmarkEnd w:id="5735"/>
    <w:bookmarkStart w:name="z6127" w:id="5736"/>
    <w:p>
      <w:pPr>
        <w:spacing w:after="0"/>
        <w:ind w:left="0"/>
        <w:jc w:val="both"/>
      </w:pPr>
      <w:r>
        <w:rPr>
          <w:rFonts w:ascii="Times New Roman"/>
          <w:b w:val="false"/>
          <w:i w:val="false"/>
          <w:color w:val="000000"/>
          <w:sz w:val="28"/>
        </w:rPr>
        <w:t>
      8. Жекеше әріптес Мемлекеттік әріптеске МЖӘ объектісін тапсырумен бір мезгілде МЖӘ объектісіне қатысты құжаттарды тасырады.</w:t>
      </w:r>
    </w:p>
    <w:bookmarkEnd w:id="5736"/>
    <w:bookmarkStart w:name="z6128" w:id="5737"/>
    <w:p>
      <w:pPr>
        <w:spacing w:after="0"/>
        <w:ind w:left="0"/>
        <w:jc w:val="both"/>
      </w:pPr>
      <w:r>
        <w:rPr>
          <w:rFonts w:ascii="Times New Roman"/>
          <w:b w:val="false"/>
          <w:i w:val="false"/>
          <w:color w:val="000000"/>
          <w:sz w:val="28"/>
        </w:rPr>
        <w:t>
      9. Жекеше әріптестің МЖӘ объектісін беруі Тараптар қабылдау-тапсыру актісіне қол қойғаннан кейін орындалған болып есептеледі.</w:t>
      </w:r>
    </w:p>
    <w:bookmarkEnd w:id="5737"/>
    <w:bookmarkStart w:name="z6129" w:id="5738"/>
    <w:p>
      <w:pPr>
        <w:spacing w:after="0"/>
        <w:ind w:left="0"/>
        <w:jc w:val="left"/>
      </w:pPr>
      <w:r>
        <w:rPr>
          <w:rFonts w:ascii="Times New Roman"/>
          <w:b/>
          <w:i w:val="false"/>
          <w:color w:val="000000"/>
        </w:rPr>
        <w:t xml:space="preserve"> Тараптардың қолдары</w:t>
      </w:r>
    </w:p>
    <w:bookmarkEnd w:id="5738"/>
    <w:bookmarkStart w:name="z6130" w:id="5739"/>
    <w:p>
      <w:pPr>
        <w:spacing w:after="0"/>
        <w:ind w:left="0"/>
        <w:jc w:val="both"/>
      </w:pPr>
      <w:r>
        <w:rPr>
          <w:rFonts w:ascii="Times New Roman"/>
          <w:b w:val="false"/>
          <w:i w:val="false"/>
          <w:color w:val="000000"/>
          <w:sz w:val="28"/>
        </w:rPr>
        <w:t>
      ______________________________             ______________________________</w:t>
      </w:r>
    </w:p>
    <w:bookmarkEnd w:id="5739"/>
    <w:bookmarkStart w:name="z6131" w:id="574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34" w:id="5741"/>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 </w:t>
      </w:r>
    </w:p>
    <w:bookmarkEnd w:id="5741"/>
    <w:bookmarkStart w:name="z6135" w:id="5742"/>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5742"/>
    <w:bookmarkStart w:name="z6136" w:id="5743"/>
    <w:p>
      <w:pPr>
        <w:spacing w:after="0"/>
        <w:ind w:left="0"/>
        <w:jc w:val="both"/>
      </w:pPr>
      <w:r>
        <w:rPr>
          <w:rFonts w:ascii="Times New Roman"/>
          <w:b w:val="false"/>
          <w:i w:val="false"/>
          <w:color w:val="000000"/>
          <w:sz w:val="28"/>
        </w:rPr>
        <w:t>
      1) Жекеше әріптес ай сайын/тоқсан сайын/жыл сайын (мектепке дейінгі білім беру мен тәрбиелеу қызметтерін көрсету бойынша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bookmarkEnd w:id="5743"/>
    <w:bookmarkStart w:name="z6137" w:id="5744"/>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bookmarkEnd w:id="5744"/>
    <w:bookmarkStart w:name="z6138" w:id="5745"/>
    <w:p>
      <w:pPr>
        <w:spacing w:after="0"/>
        <w:ind w:left="0"/>
        <w:jc w:val="both"/>
      </w:pPr>
      <w:r>
        <w:rPr>
          <w:rFonts w:ascii="Times New Roman"/>
          <w:b w:val="false"/>
          <w:i w:val="false"/>
          <w:color w:val="000000"/>
          <w:sz w:val="28"/>
        </w:rPr>
        <w:t xml:space="preserve">
      3)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bookmarkEnd w:id="5745"/>
    <w:bookmarkStart w:name="z6139" w:id="5746"/>
    <w:p>
      <w:pPr>
        <w:spacing w:after="0"/>
        <w:ind w:left="0"/>
        <w:jc w:val="both"/>
      </w:pPr>
      <w:r>
        <w:rPr>
          <w:rFonts w:ascii="Times New Roman"/>
          <w:b w:val="false"/>
          <w:i w:val="false"/>
          <w:color w:val="000000"/>
          <w:sz w:val="28"/>
        </w:rPr>
        <w:t>
      4) Жекеше әріптес есептің келесі кезеңінің (ай/тоқсан/жыл) қорытындылары бойынша анықталған Ақауларды жоюға немесе болдырмауға міндетті.</w:t>
      </w:r>
    </w:p>
    <w:bookmarkEnd w:id="5746"/>
    <w:bookmarkStart w:name="z6140" w:id="5747"/>
    <w:p>
      <w:pPr>
        <w:spacing w:after="0"/>
        <w:ind w:left="0"/>
        <w:jc w:val="both"/>
      </w:pPr>
      <w:r>
        <w:rPr>
          <w:rFonts w:ascii="Times New Roman"/>
          <w:b w:val="false"/>
          <w:i w:val="false"/>
          <w:color w:val="000000"/>
          <w:sz w:val="28"/>
        </w:rPr>
        <w:t>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w:t>
      </w:r>
    </w:p>
    <w:bookmarkEnd w:id="5747"/>
    <w:bookmarkStart w:name="z6141" w:id="5748"/>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5748"/>
    <w:bookmarkStart w:name="z6142" w:id="5749"/>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bookmarkEnd w:id="5749"/>
    <w:bookmarkStart w:name="z6143" w:id="5750"/>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bookmarkEnd w:id="5750"/>
    <w:bookmarkStart w:name="z6144" w:id="5751"/>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bookmarkEnd w:id="5751"/>
    <w:bookmarkStart w:name="z6145" w:id="5752"/>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bookmarkEnd w:id="5752"/>
    <w:bookmarkStart w:name="z6146" w:id="5753"/>
    <w:p>
      <w:pPr>
        <w:spacing w:after="0"/>
        <w:ind w:left="0"/>
        <w:jc w:val="both"/>
      </w:pPr>
      <w:r>
        <w:rPr>
          <w:rFonts w:ascii="Times New Roman"/>
          <w:b w:val="false"/>
          <w:i w:val="false"/>
          <w:color w:val="000000"/>
          <w:sz w:val="28"/>
        </w:rPr>
        <w:t>
                                    Медициналық қызмет сапасының индикаторлары</w:t>
      </w:r>
    </w:p>
    <w:bookmarkEnd w:id="5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деңгейінде алдын алған анна өлімі жағдайларының үлес салмағы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есепке алу картасы (2009-1/у нысан) (АМСК деңгейінде алдын алған анна өлімі жағдайлар</w:t>
            </w:r>
          </w:p>
          <w:p>
            <w:pPr>
              <w:spacing w:after="20"/>
              <w:ind w:left="20"/>
              <w:jc w:val="both"/>
            </w:pPr>
            <w:r>
              <w:rPr>
                <w:rFonts w:ascii="Times New Roman"/>
                <w:b w:val="false"/>
                <w:i w:val="false"/>
                <w:color w:val="000000"/>
                <w:sz w:val="20"/>
              </w:rPr>
              <w:t>
(сараптама нәтижелері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ауруханаға жатқызу жағдайларында индискатордың мәні нөлге ұмтылады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бағдарламалар бойынша оқыған медициналық қызметкерлердің (дәрігерлердің, орташа медициналық қызметкерлердің)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__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бөлімінің есебі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ішіндегі инфекция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 (Бұйрыққа сәйкес 060/у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__ жастан __ жасқа дейінгі қайтыс болған балалар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статистика басқармасының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көрсеткішінің өткен кезеңмен салыстырғанда __%-ға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негізді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bl>
    <w:bookmarkStart w:name="z6147" w:id="5754"/>
    <w:p>
      <w:pPr>
        <w:spacing w:after="0"/>
        <w:ind w:left="0"/>
        <w:jc w:val="both"/>
      </w:pPr>
      <w:r>
        <w:rPr>
          <w:rFonts w:ascii="Times New Roman"/>
          <w:b w:val="false"/>
          <w:i w:val="false"/>
          <w:color w:val="000000"/>
          <w:sz w:val="28"/>
        </w:rPr>
        <w:t>
                                                                  Ақаулық ұпайлар</w:t>
      </w:r>
    </w:p>
    <w:bookmarkEnd w:id="5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жарамсыздығы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жұмысқа жарамсыз 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мерзімдеріне сәйкес уақытында жаңартпау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6148" w:id="5755"/>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5755"/>
    <w:bookmarkStart w:name="z6149" w:id="5756"/>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bookmarkEnd w:id="5756"/>
    <w:bookmarkStart w:name="z6150" w:id="5757"/>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bookmarkEnd w:id="5757"/>
    <w:bookmarkStart w:name="z6151" w:id="5758"/>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bookmarkEnd w:id="5758"/>
    <w:bookmarkStart w:name="z6152" w:id="5759"/>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5759"/>
    <w:bookmarkStart w:name="z6153" w:id="5760"/>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bookmarkEnd w:id="5760"/>
    <w:bookmarkStart w:name="z6154" w:id="5761"/>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bookmarkEnd w:id="5761"/>
    <w:bookmarkStart w:name="z6155" w:id="5762"/>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5762"/>
    <w:bookmarkStart w:name="z6156" w:id="5763"/>
    <w:p>
      <w:pPr>
        <w:spacing w:after="0"/>
        <w:ind w:left="0"/>
        <w:jc w:val="left"/>
      </w:pPr>
      <w:r>
        <w:rPr>
          <w:rFonts w:ascii="Times New Roman"/>
          <w:b/>
          <w:i w:val="false"/>
          <w:color w:val="000000"/>
        </w:rPr>
        <w:t xml:space="preserve"> Тараптардың қолдары</w:t>
      </w:r>
    </w:p>
    <w:bookmarkEnd w:id="5763"/>
    <w:bookmarkStart w:name="z6157" w:id="5764"/>
    <w:p>
      <w:pPr>
        <w:spacing w:after="0"/>
        <w:ind w:left="0"/>
        <w:jc w:val="both"/>
      </w:pPr>
      <w:r>
        <w:rPr>
          <w:rFonts w:ascii="Times New Roman"/>
          <w:b w:val="false"/>
          <w:i w:val="false"/>
          <w:color w:val="000000"/>
          <w:sz w:val="28"/>
        </w:rPr>
        <w:t>
      ______________________________             ______________________________</w:t>
      </w:r>
    </w:p>
    <w:bookmarkEnd w:id="5764"/>
    <w:bookmarkStart w:name="z6158" w:id="576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61" w:id="5766"/>
    <w:p>
      <w:pPr>
        <w:spacing w:after="0"/>
        <w:ind w:left="0"/>
        <w:jc w:val="left"/>
      </w:pPr>
      <w:r>
        <w:rPr>
          <w:rFonts w:ascii="Times New Roman"/>
          <w:b/>
          <w:i w:val="false"/>
          <w:color w:val="000000"/>
        </w:rPr>
        <w:t xml:space="preserve"> Пайдалану кепілдігі</w:t>
      </w:r>
    </w:p>
    <w:bookmarkEnd w:id="57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6162" w:id="5767"/>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5767"/>
    <w:bookmarkStart w:name="z6163" w:id="5768"/>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5768"/>
    <w:bookmarkStart w:name="z6164" w:id="576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5769"/>
    <w:bookmarkStart w:name="z6165" w:id="5770"/>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ауысымына ___ келуге арналған дәрігерлік амбулаторияны қайта құру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5770"/>
    <w:bookmarkStart w:name="z6166" w:id="5771"/>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5771"/>
    <w:bookmarkStart w:name="z6167" w:id="5772"/>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5772"/>
    <w:bookmarkStart w:name="z6168" w:id="5773"/>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5773"/>
    <w:bookmarkStart w:name="z6169" w:id="5774"/>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bookmarkEnd w:id="5774"/>
    <w:bookmarkStart w:name="z6170" w:id="5775"/>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bookmarkEnd w:id="5775"/>
    <w:bookmarkStart w:name="z6171" w:id="5776"/>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5776"/>
    <w:bookmarkStart w:name="z6172" w:id="5777"/>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5777"/>
    <w:bookmarkStart w:name="z6173" w:id="5778"/>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5778"/>
    <w:bookmarkStart w:name="z6174" w:id="5779"/>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5779"/>
    <w:bookmarkStart w:name="z6175" w:id="57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5780"/>
    <w:bookmarkStart w:name="z6176" w:id="5781"/>
    <w:p>
      <w:pPr>
        <w:spacing w:after="0"/>
        <w:ind w:left="0"/>
        <w:jc w:val="left"/>
      </w:pPr>
      <w:r>
        <w:rPr>
          <w:rFonts w:ascii="Times New Roman"/>
          <w:b/>
          <w:i w:val="false"/>
          <w:color w:val="000000"/>
        </w:rPr>
        <w:t xml:space="preserve"> Тараптардың қолдары</w:t>
      </w:r>
    </w:p>
    <w:bookmarkEnd w:id="5781"/>
    <w:bookmarkStart w:name="z6177" w:id="5782"/>
    <w:p>
      <w:pPr>
        <w:spacing w:after="0"/>
        <w:ind w:left="0"/>
        <w:jc w:val="both"/>
      </w:pPr>
      <w:r>
        <w:rPr>
          <w:rFonts w:ascii="Times New Roman"/>
          <w:b w:val="false"/>
          <w:i w:val="false"/>
          <w:color w:val="000000"/>
          <w:sz w:val="28"/>
        </w:rPr>
        <w:t>
      ______________________________</w:t>
      </w:r>
    </w:p>
    <w:bookmarkEnd w:id="5782"/>
    <w:bookmarkStart w:name="z6178" w:id="5783"/>
    <w:p>
      <w:pPr>
        <w:spacing w:after="0"/>
        <w:ind w:left="0"/>
        <w:jc w:val="both"/>
      </w:pPr>
      <w:r>
        <w:rPr>
          <w:rFonts w:ascii="Times New Roman"/>
          <w:b w:val="false"/>
          <w:i w:val="false"/>
          <w:color w:val="000000"/>
          <w:sz w:val="28"/>
        </w:rPr>
        <w:t>
                       Кепілдің атынан</w:t>
      </w:r>
    </w:p>
    <w:bookmarkEnd w:id="5783"/>
    <w:bookmarkStart w:name="z6179" w:id="5784"/>
    <w:p>
      <w:pPr>
        <w:spacing w:after="0"/>
        <w:ind w:left="0"/>
        <w:jc w:val="both"/>
      </w:pPr>
      <w:r>
        <w:rPr>
          <w:rFonts w:ascii="Times New Roman"/>
          <w:b w:val="false"/>
          <w:i w:val="false"/>
          <w:color w:val="000000"/>
          <w:sz w:val="28"/>
        </w:rPr>
        <w:t>
      ______________________________             ______________________________</w:t>
      </w:r>
    </w:p>
    <w:bookmarkEnd w:id="5784"/>
    <w:bookmarkStart w:name="z6180" w:id="578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83" w:id="5786"/>
    <w:p>
      <w:pPr>
        <w:spacing w:after="0"/>
        <w:ind w:left="0"/>
        <w:jc w:val="left"/>
      </w:pPr>
      <w:r>
        <w:rPr>
          <w:rFonts w:ascii="Times New Roman"/>
          <w:b/>
          <w:i w:val="false"/>
          <w:color w:val="000000"/>
        </w:rPr>
        <w:t xml:space="preserve"> Төлемдер кестесі</w:t>
      </w:r>
    </w:p>
    <w:bookmarkEnd w:id="5786"/>
    <w:bookmarkStart w:name="z6184" w:id="5787"/>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bookmarkEnd w:id="5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5" w:id="5788"/>
    <w:p>
      <w:pPr>
        <w:spacing w:after="0"/>
        <w:ind w:left="0"/>
        <w:jc w:val="left"/>
      </w:pPr>
      <w:r>
        <w:rPr>
          <w:rFonts w:ascii="Times New Roman"/>
          <w:b/>
          <w:i w:val="false"/>
          <w:color w:val="000000"/>
        </w:rPr>
        <w:t xml:space="preserve"> Тараптардың қолдары</w:t>
      </w:r>
    </w:p>
    <w:bookmarkEnd w:id="5788"/>
    <w:bookmarkStart w:name="z6186" w:id="5789"/>
    <w:p>
      <w:pPr>
        <w:spacing w:after="0"/>
        <w:ind w:left="0"/>
        <w:jc w:val="both"/>
      </w:pPr>
      <w:r>
        <w:rPr>
          <w:rFonts w:ascii="Times New Roman"/>
          <w:b w:val="false"/>
          <w:i w:val="false"/>
          <w:color w:val="000000"/>
          <w:sz w:val="28"/>
        </w:rPr>
        <w:t>
      ______________________________             ______________________________</w:t>
      </w:r>
    </w:p>
    <w:bookmarkEnd w:id="5789"/>
    <w:bookmarkStart w:name="z6187" w:id="579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(дәрігерлік амбулатория)</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08" w:id="5791"/>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5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МЖӘ жобасына қатысты толық ақпаратты және материалдарды ұсынуы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кезеңі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өзге де аурулармен байланысты карантиннің туындау тәуекелі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денсаулық сақтау объектісіне қойылатын санитариялық-гигиеналық ережелер мен нормаларды қатаң сақтауы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6190" w:id="5792"/>
    <w:p>
      <w:pPr>
        <w:spacing w:after="0"/>
        <w:ind w:left="0"/>
        <w:jc w:val="left"/>
      </w:pPr>
      <w:r>
        <w:rPr>
          <w:rFonts w:ascii="Times New Roman"/>
          <w:b/>
          <w:i w:val="false"/>
          <w:color w:val="000000"/>
        </w:rPr>
        <w:t xml:space="preserve"> Тараптардың қолдары</w:t>
      </w:r>
    </w:p>
    <w:bookmarkEnd w:id="5792"/>
    <w:bookmarkStart w:name="z6191" w:id="5793"/>
    <w:p>
      <w:pPr>
        <w:spacing w:after="0"/>
        <w:ind w:left="0"/>
        <w:jc w:val="both"/>
      </w:pPr>
      <w:r>
        <w:rPr>
          <w:rFonts w:ascii="Times New Roman"/>
          <w:b w:val="false"/>
          <w:i w:val="false"/>
          <w:color w:val="000000"/>
          <w:sz w:val="28"/>
        </w:rPr>
        <w:t>
      ______________________________             ______________________________</w:t>
      </w:r>
    </w:p>
    <w:bookmarkEnd w:id="5793"/>
    <w:bookmarkStart w:name="z6192" w:id="579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5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17-қосымша</w:t>
            </w:r>
          </w:p>
        </w:tc>
      </w:tr>
    </w:tbl>
    <w:bookmarkStart w:name="z6195" w:id="5795"/>
    <w:p>
      <w:pPr>
        <w:spacing w:after="0"/>
        <w:ind w:left="0"/>
        <w:jc w:val="left"/>
      </w:pPr>
      <w:r>
        <w:rPr>
          <w:rFonts w:ascii="Times New Roman"/>
          <w:b/>
          <w:i w:val="false"/>
          <w:color w:val="000000"/>
        </w:rPr>
        <w:t xml:space="preserve"> Дене шынықтыру және спорт саласындағы МЖӘ Үлгілік шарты (дене шынықтыру-сауықтыру кешені)</w:t>
      </w:r>
    </w:p>
    <w:bookmarkEnd w:id="5795"/>
    <w:bookmarkStart w:name="z6196" w:id="5796"/>
    <w:p>
      <w:pPr>
        <w:spacing w:after="0"/>
        <w:ind w:left="0"/>
        <w:jc w:val="both"/>
      </w:pPr>
      <w:r>
        <w:rPr>
          <w:rFonts w:ascii="Times New Roman"/>
          <w:b w:val="false"/>
          <w:i w:val="false"/>
          <w:color w:val="000000"/>
          <w:sz w:val="28"/>
        </w:rPr>
        <w:t>
      ___________________________ (елді-мекеннің атауын және орналасқан жерін көрсету) 20__жылғы "___" __________________________ (жасалған күнді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________________________________________________________________________________</w:t>
      </w:r>
    </w:p>
    <w:bookmarkEnd w:id="5796"/>
    <w:bookmarkStart w:name="z6197" w:id="5797"/>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5797"/>
    <w:bookmarkStart w:name="z6198" w:id="5798"/>
    <w:p>
      <w:pPr>
        <w:spacing w:after="0"/>
        <w:ind w:left="0"/>
        <w:jc w:val="both"/>
      </w:pPr>
      <w:r>
        <w:rPr>
          <w:rFonts w:ascii="Times New Roman"/>
          <w:b w:val="false"/>
          <w:i w:val="false"/>
          <w:color w:val="000000"/>
          <w:sz w:val="28"/>
        </w:rPr>
        <w:t>
      № ____ шешіміне сәйкес Дене шынықтыру және спорт саласындағы МЖӘ Үлгілік шартын (дене шынықтыру-сауықтыру кешені) жасасты.</w:t>
      </w:r>
    </w:p>
    <w:bookmarkEnd w:id="5798"/>
    <w:bookmarkStart w:name="z6199" w:id="5799"/>
    <w:p>
      <w:pPr>
        <w:spacing w:after="0"/>
        <w:ind w:left="0"/>
        <w:jc w:val="left"/>
      </w:pPr>
      <w:r>
        <w:rPr>
          <w:rFonts w:ascii="Times New Roman"/>
          <w:b/>
          <w:i w:val="false"/>
          <w:color w:val="000000"/>
        </w:rPr>
        <w:t xml:space="preserve"> 1. Анықтамалар</w:t>
      </w:r>
    </w:p>
    <w:bookmarkEnd w:id="5799"/>
    <w:bookmarkStart w:name="z6200" w:id="5800"/>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5800"/>
    <w:bookmarkStart w:name="z6201" w:id="5801"/>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 </w:t>
      </w:r>
    </w:p>
    <w:bookmarkEnd w:id="5801"/>
    <w:bookmarkStart w:name="z6202" w:id="5802"/>
    <w:p>
      <w:pPr>
        <w:spacing w:after="0"/>
        <w:ind w:left="0"/>
        <w:jc w:val="both"/>
      </w:pPr>
      <w:r>
        <w:rPr>
          <w:rFonts w:ascii="Times New Roman"/>
          <w:b w:val="false"/>
          <w:i w:val="false"/>
          <w:color w:val="000000"/>
          <w:sz w:val="28"/>
        </w:rPr>
        <w:t>
      3. Ақау – Ақаулық ұпайлардың берілуіне алып келуі мүмкін және Дене шынықтыру және спорт саласындағы МЖӘ Үлгілік шартына (дене шынықтыру-сауықтыру кешені) тауарлардың, жұмыстардың, көрсетiлетiн қызметтердің кез келген сәйкес келмеуі.</w:t>
      </w:r>
    </w:p>
    <w:bookmarkEnd w:id="5802"/>
    <w:bookmarkStart w:name="z6203" w:id="5803"/>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5803"/>
    <w:bookmarkStart w:name="z6204" w:id="5804"/>
    <w:p>
      <w:pPr>
        <w:spacing w:after="0"/>
        <w:ind w:left="0"/>
        <w:jc w:val="both"/>
      </w:pPr>
      <w:r>
        <w:rPr>
          <w:rFonts w:ascii="Times New Roman"/>
          <w:b w:val="false"/>
          <w:i w:val="false"/>
          <w:color w:val="000000"/>
          <w:sz w:val="28"/>
        </w:rPr>
        <w:t>
      5. Ақы – Қызметті тұтынушылар МЖӘ объектісін пайдалану кезеңінде Жекеше әріптес көрсететін Қызметтерді тұтынғаны үшін төлейтін ақшалай сома.</w:t>
      </w:r>
    </w:p>
    <w:bookmarkEnd w:id="5804"/>
    <w:bookmarkStart w:name="z6205" w:id="5805"/>
    <w:p>
      <w:pPr>
        <w:spacing w:after="0"/>
        <w:ind w:left="0"/>
        <w:jc w:val="both"/>
      </w:pPr>
      <w:r>
        <w:rPr>
          <w:rFonts w:ascii="Times New Roman"/>
          <w:b w:val="false"/>
          <w:i w:val="false"/>
          <w:color w:val="000000"/>
          <w:sz w:val="28"/>
        </w:rPr>
        <w:t>
      6. Алғашқы кепілдік – Жекеше әріптес Мемлекеттік әріптеске Үлгілік шарттың 5-бөлімінің талаптарына сәйкес, Үлгілік шартты мемлекеттік тіркеу сәтінен бастап ұсынатын кепілдік.</w:t>
      </w:r>
    </w:p>
    <w:bookmarkEnd w:id="5805"/>
    <w:bookmarkStart w:name="z6206" w:id="5806"/>
    <w:p>
      <w:pPr>
        <w:spacing w:after="0"/>
        <w:ind w:left="0"/>
        <w:jc w:val="both"/>
      </w:pPr>
      <w:r>
        <w:rPr>
          <w:rFonts w:ascii="Times New Roman"/>
          <w:b w:val="false"/>
          <w:i w:val="false"/>
          <w:color w:val="000000"/>
          <w:sz w:val="28"/>
        </w:rPr>
        <w:t>
      7. Алдын ала талаптар – Үлгілік шарттың 6- бөлімінде көрсетілген талаптар.</w:t>
      </w:r>
    </w:p>
    <w:bookmarkEnd w:id="5806"/>
    <w:bookmarkStart w:name="z6207" w:id="5807"/>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5807"/>
    <w:bookmarkStart w:name="z6208" w:id="5808"/>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5808"/>
    <w:bookmarkStart w:name="z6209" w:id="5809"/>
    <w:p>
      <w:pPr>
        <w:spacing w:after="0"/>
        <w:ind w:left="0"/>
        <w:jc w:val="both"/>
      </w:pPr>
      <w:r>
        <w:rPr>
          <w:rFonts w:ascii="Times New Roman"/>
          <w:b w:val="false"/>
          <w:i w:val="false"/>
          <w:color w:val="000000"/>
          <w:sz w:val="28"/>
        </w:rPr>
        <w:t>
      10. Бас мердігер – Жекеше әріптес құрылыс мердігерлік шартының негізінде тартатын, ауысымына __ адамға арналған дене шынықтыру-сауықтыру кешенін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w:t>
      </w:r>
    </w:p>
    <w:bookmarkEnd w:id="5809"/>
    <w:bookmarkStart w:name="z6210" w:id="5810"/>
    <w:p>
      <w:pPr>
        <w:spacing w:after="0"/>
        <w:ind w:left="0"/>
        <w:jc w:val="both"/>
      </w:pPr>
      <w:r>
        <w:rPr>
          <w:rFonts w:ascii="Times New Roman"/>
          <w:b w:val="false"/>
          <w:i w:val="false"/>
          <w:color w:val="000000"/>
          <w:sz w:val="28"/>
        </w:rPr>
        <w:t>
      11. Бұзу күні – бұзу туралы хабарлама алғаннан кейін ___ (жазумен көрсету) күнтізбелік күннен кейін келетін күн.</w:t>
      </w:r>
    </w:p>
    <w:bookmarkEnd w:id="5810"/>
    <w:bookmarkStart w:name="z6211" w:id="5811"/>
    <w:p>
      <w:pPr>
        <w:spacing w:after="0"/>
        <w:ind w:left="0"/>
        <w:jc w:val="both"/>
      </w:pPr>
      <w:r>
        <w:rPr>
          <w:rFonts w:ascii="Times New Roman"/>
          <w:b w:val="false"/>
          <w:i w:val="false"/>
          <w:color w:val="000000"/>
          <w:sz w:val="28"/>
        </w:rPr>
        <w:t>
      12. Дене шынықтыру және спорт саласындағы МЖӘ Үлгілік шарты (дене шынықтыру-сауықтыру кешені)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Шарт.</w:t>
      </w:r>
    </w:p>
    <w:bookmarkEnd w:id="5811"/>
    <w:bookmarkStart w:name="z6212" w:id="5812"/>
    <w:p>
      <w:pPr>
        <w:spacing w:after="0"/>
        <w:ind w:left="0"/>
        <w:jc w:val="both"/>
      </w:pPr>
      <w:r>
        <w:rPr>
          <w:rFonts w:ascii="Times New Roman"/>
          <w:b w:val="false"/>
          <w:i w:val="false"/>
          <w:color w:val="000000"/>
          <w:sz w:val="28"/>
        </w:rPr>
        <w:t>
      13.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5812"/>
    <w:bookmarkStart w:name="z6213" w:id="5813"/>
    <w:p>
      <w:pPr>
        <w:spacing w:after="0"/>
        <w:ind w:left="0"/>
        <w:jc w:val="both"/>
      </w:pPr>
      <w:r>
        <w:rPr>
          <w:rFonts w:ascii="Times New Roman"/>
          <w:b w:val="false"/>
          <w:i w:val="false"/>
          <w:color w:val="000000"/>
          <w:sz w:val="28"/>
        </w:rPr>
        <w:t xml:space="preserve">
      14.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 </w:t>
      </w:r>
    </w:p>
    <w:bookmarkEnd w:id="5813"/>
    <w:bookmarkStart w:name="z6214" w:id="5814"/>
    <w:p>
      <w:pPr>
        <w:spacing w:after="0"/>
        <w:ind w:left="0"/>
        <w:jc w:val="both"/>
      </w:pPr>
      <w:r>
        <w:rPr>
          <w:rFonts w:ascii="Times New Roman"/>
          <w:b w:val="false"/>
          <w:i w:val="false"/>
          <w:color w:val="000000"/>
          <w:sz w:val="28"/>
        </w:rPr>
        <w:t>
      15.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5814"/>
    <w:bookmarkStart w:name="z6215" w:id="5815"/>
    <w:p>
      <w:pPr>
        <w:spacing w:after="0"/>
        <w:ind w:left="0"/>
        <w:jc w:val="both"/>
      </w:pPr>
      <w:r>
        <w:rPr>
          <w:rFonts w:ascii="Times New Roman"/>
          <w:b w:val="false"/>
          <w:i w:val="false"/>
          <w:color w:val="000000"/>
          <w:sz w:val="28"/>
        </w:rPr>
        <w:t>
      16.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5815"/>
    <w:bookmarkStart w:name="z6216" w:id="5816"/>
    <w:p>
      <w:pPr>
        <w:spacing w:after="0"/>
        <w:ind w:left="0"/>
        <w:jc w:val="both"/>
      </w:pPr>
      <w:r>
        <w:rPr>
          <w:rFonts w:ascii="Times New Roman"/>
          <w:b w:val="false"/>
          <w:i w:val="false"/>
          <w:color w:val="000000"/>
          <w:sz w:val="28"/>
        </w:rPr>
        <w:t>
      17.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5816"/>
    <w:bookmarkStart w:name="z6217" w:id="5817"/>
    <w:p>
      <w:pPr>
        <w:spacing w:after="0"/>
        <w:ind w:left="0"/>
        <w:jc w:val="both"/>
      </w:pPr>
      <w:r>
        <w:rPr>
          <w:rFonts w:ascii="Times New Roman"/>
          <w:b w:val="false"/>
          <w:i w:val="false"/>
          <w:color w:val="000000"/>
          <w:sz w:val="28"/>
        </w:rPr>
        <w:t>
      18. Жер учаскесі – Үлгілік шарт талаптарына сәйкес МЖӘ объектісін салу және пайдалану үшін қажетті жер учаскесі.</w:t>
      </w:r>
    </w:p>
    <w:bookmarkEnd w:id="5817"/>
    <w:bookmarkStart w:name="z6218" w:id="5818"/>
    <w:p>
      <w:pPr>
        <w:spacing w:after="0"/>
        <w:ind w:left="0"/>
        <w:jc w:val="both"/>
      </w:pPr>
      <w:r>
        <w:rPr>
          <w:rFonts w:ascii="Times New Roman"/>
          <w:b w:val="false"/>
          <w:i w:val="false"/>
          <w:color w:val="000000"/>
          <w:sz w:val="28"/>
        </w:rPr>
        <w:t>
      19.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5818"/>
    <w:bookmarkStart w:name="z6219" w:id="5819"/>
    <w:p>
      <w:pPr>
        <w:spacing w:after="0"/>
        <w:ind w:left="0"/>
        <w:jc w:val="both"/>
      </w:pPr>
      <w:r>
        <w:rPr>
          <w:rFonts w:ascii="Times New Roman"/>
          <w:b w:val="false"/>
          <w:i w:val="false"/>
          <w:color w:val="000000"/>
          <w:sz w:val="28"/>
        </w:rPr>
        <w:t xml:space="preserve">
      20. Жоспарлы аяқтау күні – Құрылыс жұмыстарының басталу күнінен бастап ___ (жазумен көрсету) айдан аспауы тиіс Құрылыс жұмыстарының біту күні. </w:t>
      </w:r>
    </w:p>
    <w:bookmarkEnd w:id="5819"/>
    <w:bookmarkStart w:name="z6220" w:id="5820"/>
    <w:p>
      <w:pPr>
        <w:spacing w:after="0"/>
        <w:ind w:left="0"/>
        <w:jc w:val="both"/>
      </w:pPr>
      <w:r>
        <w:rPr>
          <w:rFonts w:ascii="Times New Roman"/>
          <w:b w:val="false"/>
          <w:i w:val="false"/>
          <w:color w:val="000000"/>
          <w:sz w:val="28"/>
        </w:rPr>
        <w:t>
      21. Жұмыстардағы (көрсетілетін қызметтердегі) жергілікті қамту – жұмыстардағы (қызметтердегі), Үлгілік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Үлгілік шарттарының бағаларын шегерумен, жұмысты орындауға немесе қызмет көрсетуге арналған Үлгілік шарт бойынша жұмысты (көрсетілетін қызметті) өндірушінің еңбекақысын төлеу қорында жергілікті қамту құнының жалпы жиынтық үлесі.</w:t>
      </w:r>
    </w:p>
    <w:bookmarkEnd w:id="5820"/>
    <w:bookmarkStart w:name="z6221" w:id="5821"/>
    <w:p>
      <w:pPr>
        <w:spacing w:after="0"/>
        <w:ind w:left="0"/>
        <w:jc w:val="both"/>
      </w:pPr>
      <w:r>
        <w:rPr>
          <w:rFonts w:ascii="Times New Roman"/>
          <w:b w:val="false"/>
          <w:i w:val="false"/>
          <w:color w:val="000000"/>
          <w:sz w:val="28"/>
        </w:rPr>
        <w:t>
      22.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5821"/>
    <w:bookmarkStart w:name="z6222" w:id="5822"/>
    <w:p>
      <w:pPr>
        <w:spacing w:after="0"/>
        <w:ind w:left="0"/>
        <w:jc w:val="both"/>
      </w:pPr>
      <w:r>
        <w:rPr>
          <w:rFonts w:ascii="Times New Roman"/>
          <w:b w:val="false"/>
          <w:i w:val="false"/>
          <w:color w:val="000000"/>
          <w:sz w:val="28"/>
        </w:rPr>
        <w:t xml:space="preserve">
      23. Инвестициялық шығындар өтемақысы – Қазақстан Республикасының "МЖӘ туралы" 2015 жылғы 31 қазандағы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5822"/>
    <w:bookmarkStart w:name="z6223" w:id="5823"/>
    <w:p>
      <w:pPr>
        <w:spacing w:after="0"/>
        <w:ind w:left="0"/>
        <w:jc w:val="both"/>
      </w:pPr>
      <w:r>
        <w:rPr>
          <w:rFonts w:ascii="Times New Roman"/>
          <w:b w:val="false"/>
          <w:i w:val="false"/>
          <w:color w:val="000000"/>
          <w:sz w:val="28"/>
        </w:rPr>
        <w:t>
      24.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5823"/>
    <w:bookmarkStart w:name="z6224" w:id="5824"/>
    <w:p>
      <w:pPr>
        <w:spacing w:after="0"/>
        <w:ind w:left="0"/>
        <w:jc w:val="both"/>
      </w:pPr>
      <w:r>
        <w:rPr>
          <w:rFonts w:ascii="Times New Roman"/>
          <w:b w:val="false"/>
          <w:i w:val="false"/>
          <w:color w:val="000000"/>
          <w:sz w:val="28"/>
        </w:rPr>
        <w:t>
      25. Кадрлар – Жекеше әріптес жұмыскерлерінің негізгі құрамы (штаты).</w:t>
      </w:r>
    </w:p>
    <w:bookmarkEnd w:id="5824"/>
    <w:bookmarkStart w:name="z6225" w:id="5825"/>
    <w:p>
      <w:pPr>
        <w:spacing w:after="0"/>
        <w:ind w:left="0"/>
        <w:jc w:val="both"/>
      </w:pPr>
      <w:r>
        <w:rPr>
          <w:rFonts w:ascii="Times New Roman"/>
          <w:b w:val="false"/>
          <w:i w:val="false"/>
          <w:color w:val="000000"/>
          <w:sz w:val="28"/>
        </w:rPr>
        <w:t>
      26. Кадрлардағы жергілікті қамту – жұмысшылар мен қызметшілерді әрбір санат бойынша бөлумен, келісімҮлгілік шартты орындау кезінде тартылған персоналдың жалпы санына қатысты пайызбен алынған қазақстандық кадрлардың саны.</w:t>
      </w:r>
    </w:p>
    <w:bookmarkEnd w:id="5825"/>
    <w:bookmarkStart w:name="z6226" w:id="5826"/>
    <w:p>
      <w:pPr>
        <w:spacing w:after="0"/>
        <w:ind w:left="0"/>
        <w:jc w:val="both"/>
      </w:pPr>
      <w:r>
        <w:rPr>
          <w:rFonts w:ascii="Times New Roman"/>
          <w:b w:val="false"/>
          <w:i w:val="false"/>
          <w:color w:val="000000"/>
          <w:sz w:val="28"/>
        </w:rPr>
        <w:t>
      27.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5826"/>
    <w:bookmarkStart w:name="z6227" w:id="5827"/>
    <w:p>
      <w:pPr>
        <w:spacing w:after="0"/>
        <w:ind w:left="0"/>
        <w:jc w:val="both"/>
      </w:pPr>
      <w:r>
        <w:rPr>
          <w:rFonts w:ascii="Times New Roman"/>
          <w:b w:val="false"/>
          <w:i w:val="false"/>
          <w:color w:val="000000"/>
          <w:sz w:val="28"/>
        </w:rPr>
        <w:t>
      28. Қаржылық жабу – Жекеше әріптес және қаржылық институт арасындағы МЖӘ жобасын қаржыландыру туралы Үлгілік шарттың жасалуы.</w:t>
      </w:r>
    </w:p>
    <w:bookmarkEnd w:id="5827"/>
    <w:bookmarkStart w:name="z6228" w:id="5828"/>
    <w:p>
      <w:pPr>
        <w:spacing w:after="0"/>
        <w:ind w:left="0"/>
        <w:jc w:val="both"/>
      </w:pPr>
      <w:r>
        <w:rPr>
          <w:rFonts w:ascii="Times New Roman"/>
          <w:b w:val="false"/>
          <w:i w:val="false"/>
          <w:color w:val="000000"/>
          <w:sz w:val="28"/>
        </w:rPr>
        <w:t>
      29.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5828"/>
    <w:bookmarkStart w:name="z6229" w:id="5829"/>
    <w:p>
      <w:pPr>
        <w:spacing w:after="0"/>
        <w:ind w:left="0"/>
        <w:jc w:val="both"/>
      </w:pPr>
      <w:r>
        <w:rPr>
          <w:rFonts w:ascii="Times New Roman"/>
          <w:b w:val="false"/>
          <w:i w:val="false"/>
          <w:color w:val="000000"/>
          <w:sz w:val="28"/>
        </w:rPr>
        <w:t>
      30. Конкурс – "__________ (елді-мекеннің атауын және орналасқан жерін көрсету) ауысымына ___ адамға арналған дене шынықтыру-сауықтыру кешенін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5829"/>
    <w:bookmarkStart w:name="z6230" w:id="5830"/>
    <w:p>
      <w:pPr>
        <w:spacing w:after="0"/>
        <w:ind w:left="0"/>
        <w:jc w:val="both"/>
      </w:pPr>
      <w:r>
        <w:rPr>
          <w:rFonts w:ascii="Times New Roman"/>
          <w:b w:val="false"/>
          <w:i w:val="false"/>
          <w:color w:val="000000"/>
          <w:sz w:val="28"/>
        </w:rPr>
        <w:t xml:space="preserve">
      31. Конкурс жеңімпазы – "__________ (елді-мекеннің атауын және орналасқан жерін көрсету) ауысымына ___ адамға арналған дене шынықтыру-сауықтыру кешенін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 </w:t>
      </w:r>
    </w:p>
    <w:bookmarkEnd w:id="5830"/>
    <w:bookmarkStart w:name="z6231" w:id="5831"/>
    <w:p>
      <w:pPr>
        <w:spacing w:after="0"/>
        <w:ind w:left="0"/>
        <w:jc w:val="both"/>
      </w:pPr>
      <w:r>
        <w:rPr>
          <w:rFonts w:ascii="Times New Roman"/>
          <w:b w:val="false"/>
          <w:i w:val="false"/>
          <w:color w:val="000000"/>
          <w:sz w:val="28"/>
        </w:rPr>
        <w:t>
      32. Конкурсты ұйымдастырушы – "__________" мемлекеттік мекемесі.</w:t>
      </w:r>
    </w:p>
    <w:bookmarkEnd w:id="5831"/>
    <w:bookmarkStart w:name="z6232" w:id="5832"/>
    <w:p>
      <w:pPr>
        <w:spacing w:after="0"/>
        <w:ind w:left="0"/>
        <w:jc w:val="both"/>
      </w:pPr>
      <w:r>
        <w:rPr>
          <w:rFonts w:ascii="Times New Roman"/>
          <w:b w:val="false"/>
          <w:i w:val="false"/>
          <w:color w:val="000000"/>
          <w:sz w:val="28"/>
        </w:rPr>
        <w:t>
      33.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Үлгілік шарттарынан тұратын, заңнамаға сәйкес анықталған құжаттар жиыны.</w:t>
      </w:r>
    </w:p>
    <w:bookmarkEnd w:id="5832"/>
    <w:bookmarkStart w:name="z6233" w:id="5833"/>
    <w:p>
      <w:pPr>
        <w:spacing w:after="0"/>
        <w:ind w:left="0"/>
        <w:jc w:val="both"/>
      </w:pPr>
      <w:r>
        <w:rPr>
          <w:rFonts w:ascii="Times New Roman"/>
          <w:b w:val="false"/>
          <w:i w:val="false"/>
          <w:color w:val="000000"/>
          <w:sz w:val="28"/>
        </w:rPr>
        <w:t>
      34.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5833"/>
    <w:bookmarkStart w:name="z6234" w:id="5834"/>
    <w:p>
      <w:pPr>
        <w:spacing w:after="0"/>
        <w:ind w:left="0"/>
        <w:jc w:val="both"/>
      </w:pPr>
      <w:r>
        <w:rPr>
          <w:rFonts w:ascii="Times New Roman"/>
          <w:b w:val="false"/>
          <w:i w:val="false"/>
          <w:color w:val="000000"/>
          <w:sz w:val="28"/>
        </w:rPr>
        <w:t>
      35. Құрылыс жұмыстары – МЖӘ объектісін жобалау және салу талаптарына сәйкес жүргізілуі қажет барлық жұмыстар.</w:t>
      </w:r>
    </w:p>
    <w:bookmarkEnd w:id="5834"/>
    <w:bookmarkStart w:name="z6235" w:id="5835"/>
    <w:p>
      <w:pPr>
        <w:spacing w:after="0"/>
        <w:ind w:left="0"/>
        <w:jc w:val="both"/>
      </w:pPr>
      <w:r>
        <w:rPr>
          <w:rFonts w:ascii="Times New Roman"/>
          <w:b w:val="false"/>
          <w:i w:val="false"/>
          <w:color w:val="000000"/>
          <w:sz w:val="28"/>
        </w:rPr>
        <w:t>
      36. Құрылыс жұмыстарының басталу күні – Алдын ала талаптардың әрекеттерінің тоқтау күні.</w:t>
      </w:r>
    </w:p>
    <w:bookmarkEnd w:id="5835"/>
    <w:bookmarkStart w:name="z6236" w:id="5836"/>
    <w:p>
      <w:pPr>
        <w:spacing w:after="0"/>
        <w:ind w:left="0"/>
        <w:jc w:val="both"/>
      </w:pPr>
      <w:r>
        <w:rPr>
          <w:rFonts w:ascii="Times New Roman"/>
          <w:b w:val="false"/>
          <w:i w:val="false"/>
          <w:color w:val="000000"/>
          <w:sz w:val="28"/>
        </w:rPr>
        <w:t>
      37. Құрылыс кепілдігі – Үлгілік шарттың 108 және 109 тармақтарының талаптарына сәйкес, Жекеше әріптес Мемлекеттік әріптеске ұсынған, Құрылыс жұмыстарына қатысты кепілдік.</w:t>
      </w:r>
    </w:p>
    <w:bookmarkEnd w:id="5836"/>
    <w:bookmarkStart w:name="z6237" w:id="5837"/>
    <w:p>
      <w:pPr>
        <w:spacing w:after="0"/>
        <w:ind w:left="0"/>
        <w:jc w:val="both"/>
      </w:pPr>
      <w:r>
        <w:rPr>
          <w:rFonts w:ascii="Times New Roman"/>
          <w:b w:val="false"/>
          <w:i w:val="false"/>
          <w:color w:val="000000"/>
          <w:sz w:val="28"/>
        </w:rPr>
        <w:t xml:space="preserve">
      38.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 </w:t>
      </w:r>
    </w:p>
    <w:bookmarkEnd w:id="5837"/>
    <w:bookmarkStart w:name="z6238" w:id="5838"/>
    <w:p>
      <w:pPr>
        <w:spacing w:after="0"/>
        <w:ind w:left="0"/>
        <w:jc w:val="both"/>
      </w:pPr>
      <w:r>
        <w:rPr>
          <w:rFonts w:ascii="Times New Roman"/>
          <w:b w:val="false"/>
          <w:i w:val="false"/>
          <w:color w:val="000000"/>
          <w:sz w:val="28"/>
        </w:rPr>
        <w:t xml:space="preserve">
      39. Қызметтерді көрсетудің басталу күні – Жекеше әріптестің қабылдау актісіне қол қойған күннен бастап Қызметтерді көрсетуінің басталу күні. </w:t>
      </w:r>
    </w:p>
    <w:bookmarkEnd w:id="5838"/>
    <w:bookmarkStart w:name="z6239" w:id="5839"/>
    <w:p>
      <w:pPr>
        <w:spacing w:after="0"/>
        <w:ind w:left="0"/>
        <w:jc w:val="both"/>
      </w:pPr>
      <w:r>
        <w:rPr>
          <w:rFonts w:ascii="Times New Roman"/>
          <w:b w:val="false"/>
          <w:i w:val="false"/>
          <w:color w:val="000000"/>
          <w:sz w:val="28"/>
        </w:rPr>
        <w:t xml:space="preserve">
      40. Қызметті тұтынушылар – дене шынықтыру-сауықтыру кешенінің қызметтерін тұтынатын халық. </w:t>
      </w:r>
    </w:p>
    <w:bookmarkEnd w:id="5839"/>
    <w:bookmarkStart w:name="z6240" w:id="5840"/>
    <w:p>
      <w:pPr>
        <w:spacing w:after="0"/>
        <w:ind w:left="0"/>
        <w:jc w:val="both"/>
      </w:pPr>
      <w:r>
        <w:rPr>
          <w:rFonts w:ascii="Times New Roman"/>
          <w:b w:val="false"/>
          <w:i w:val="false"/>
          <w:color w:val="000000"/>
          <w:sz w:val="28"/>
        </w:rPr>
        <w:t>
      41. Мемлекеттік әріптес – "__________________________" мемлекеттік мекемесі атынан Қазақстан Республикасы.</w:t>
      </w:r>
    </w:p>
    <w:bookmarkEnd w:id="5840"/>
    <w:bookmarkStart w:name="z6241" w:id="5841"/>
    <w:p>
      <w:pPr>
        <w:spacing w:after="0"/>
        <w:ind w:left="0"/>
        <w:jc w:val="both"/>
      </w:pPr>
      <w:r>
        <w:rPr>
          <w:rFonts w:ascii="Times New Roman"/>
          <w:b w:val="false"/>
          <w:i w:val="false"/>
          <w:color w:val="000000"/>
          <w:sz w:val="28"/>
        </w:rPr>
        <w:t>
      42.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5841"/>
    <w:bookmarkStart w:name="z6242" w:id="5842"/>
    <w:p>
      <w:pPr>
        <w:spacing w:after="0"/>
        <w:ind w:left="0"/>
        <w:jc w:val="both"/>
      </w:pPr>
      <w:r>
        <w:rPr>
          <w:rFonts w:ascii="Times New Roman"/>
          <w:b w:val="false"/>
          <w:i w:val="false"/>
          <w:color w:val="000000"/>
          <w:sz w:val="28"/>
        </w:rPr>
        <w:t>
      43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5842"/>
    <w:bookmarkStart w:name="z6243" w:id="5843"/>
    <w:p>
      <w:pPr>
        <w:spacing w:after="0"/>
        <w:ind w:left="0"/>
        <w:jc w:val="both"/>
      </w:pPr>
      <w:r>
        <w:rPr>
          <w:rFonts w:ascii="Times New Roman"/>
          <w:b w:val="false"/>
          <w:i w:val="false"/>
          <w:color w:val="000000"/>
          <w:sz w:val="28"/>
        </w:rPr>
        <w:t>
      44.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5843"/>
    <w:bookmarkStart w:name="z6244" w:id="5844"/>
    <w:p>
      <w:pPr>
        <w:spacing w:after="0"/>
        <w:ind w:left="0"/>
        <w:jc w:val="both"/>
      </w:pPr>
      <w:r>
        <w:rPr>
          <w:rFonts w:ascii="Times New Roman"/>
          <w:b w:val="false"/>
          <w:i w:val="false"/>
          <w:color w:val="000000"/>
          <w:sz w:val="28"/>
        </w:rPr>
        <w:t xml:space="preserve">
      45. МЖӘ жобасы – "__________ (елді-мекеннің атауын және орналасқан жерін көрсету) ауысымына ___ адамға арналған дене шынықтыру-сауықтыру кешенін салу және пайдалану" МЖӘ жобасы. </w:t>
      </w:r>
    </w:p>
    <w:bookmarkEnd w:id="5844"/>
    <w:bookmarkStart w:name="z6245" w:id="5845"/>
    <w:p>
      <w:pPr>
        <w:spacing w:after="0"/>
        <w:ind w:left="0"/>
        <w:jc w:val="both"/>
      </w:pPr>
      <w:r>
        <w:rPr>
          <w:rFonts w:ascii="Times New Roman"/>
          <w:b w:val="false"/>
          <w:i w:val="false"/>
          <w:color w:val="000000"/>
          <w:sz w:val="28"/>
        </w:rPr>
        <w:t>
      46. МЖӘ жобасын басқару – мынадай рәсімдердің орындалуы: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5845"/>
    <w:bookmarkStart w:name="z6246" w:id="5846"/>
    <w:p>
      <w:pPr>
        <w:spacing w:after="0"/>
        <w:ind w:left="0"/>
        <w:jc w:val="both"/>
      </w:pPr>
      <w:r>
        <w:rPr>
          <w:rFonts w:ascii="Times New Roman"/>
          <w:b w:val="false"/>
          <w:i w:val="false"/>
          <w:color w:val="000000"/>
          <w:sz w:val="28"/>
        </w:rPr>
        <w:t>
      47. МЖӘ объектісі – салынуы мен пайдаланылуы МЖӘ жобасын іске асыру аясында жүзеге асырылатын, __________ (елді-мекеннің атауын және орналасқан жерін көрсету) ауысымына ___ адамға арналған дене шынықтыру-сауықтыру кешені.</w:t>
      </w:r>
    </w:p>
    <w:bookmarkEnd w:id="5846"/>
    <w:bookmarkStart w:name="z6247" w:id="5847"/>
    <w:p>
      <w:pPr>
        <w:spacing w:after="0"/>
        <w:ind w:left="0"/>
        <w:jc w:val="both"/>
      </w:pPr>
      <w:r>
        <w:rPr>
          <w:rFonts w:ascii="Times New Roman"/>
          <w:b w:val="false"/>
          <w:i w:val="false"/>
          <w:color w:val="000000"/>
          <w:sz w:val="28"/>
        </w:rPr>
        <w:t xml:space="preserve">
      48.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 </w:t>
      </w:r>
    </w:p>
    <w:bookmarkEnd w:id="5847"/>
    <w:bookmarkStart w:name="z6248" w:id="5848"/>
    <w:p>
      <w:pPr>
        <w:spacing w:after="0"/>
        <w:ind w:left="0"/>
        <w:jc w:val="both"/>
      </w:pPr>
      <w:r>
        <w:rPr>
          <w:rFonts w:ascii="Times New Roman"/>
          <w:b w:val="false"/>
          <w:i w:val="false"/>
          <w:color w:val="000000"/>
          <w:sz w:val="28"/>
        </w:rPr>
        <w:t>
      49.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5848"/>
    <w:bookmarkStart w:name="z6249" w:id="5849"/>
    <w:p>
      <w:pPr>
        <w:spacing w:after="0"/>
        <w:ind w:left="0"/>
        <w:jc w:val="both"/>
      </w:pPr>
      <w:r>
        <w:rPr>
          <w:rFonts w:ascii="Times New Roman"/>
          <w:b w:val="false"/>
          <w:i w:val="false"/>
          <w:color w:val="000000"/>
          <w:sz w:val="28"/>
        </w:rPr>
        <w:t>
      50. МЖӘ объектісінің құны – бекітілген тұжырымдамаға және Жобалау-сметалық құжаттамаға сәйкес МЖӘ объектісінің болжамды құны.</w:t>
      </w:r>
    </w:p>
    <w:bookmarkEnd w:id="5849"/>
    <w:bookmarkStart w:name="z6250" w:id="5850"/>
    <w:p>
      <w:pPr>
        <w:spacing w:after="0"/>
        <w:ind w:left="0"/>
        <w:jc w:val="both"/>
      </w:pPr>
      <w:r>
        <w:rPr>
          <w:rFonts w:ascii="Times New Roman"/>
          <w:b w:val="false"/>
          <w:i w:val="false"/>
          <w:color w:val="000000"/>
          <w:sz w:val="28"/>
        </w:rPr>
        <w:t>
      51.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5850"/>
    <w:bookmarkStart w:name="z6251" w:id="5851"/>
    <w:p>
      <w:pPr>
        <w:spacing w:after="0"/>
        <w:ind w:left="0"/>
        <w:jc w:val="both"/>
      </w:pPr>
      <w:r>
        <w:rPr>
          <w:rFonts w:ascii="Times New Roman"/>
          <w:b w:val="false"/>
          <w:i w:val="false"/>
          <w:color w:val="000000"/>
          <w:sz w:val="28"/>
        </w:rPr>
        <w:t>
      52. Пайдалану кепілдігі – Үлгілік шарттың 160-тармағының талаптарына сәйкес, Жекеше әріптес Мемлекеттік әріптеске МЖӘ объектісін пайдалану басталған сәттен бастап ұсынатын кепілдік.</w:t>
      </w:r>
    </w:p>
    <w:bookmarkEnd w:id="5851"/>
    <w:bookmarkStart w:name="z6252" w:id="5852"/>
    <w:p>
      <w:pPr>
        <w:spacing w:after="0"/>
        <w:ind w:left="0"/>
        <w:jc w:val="both"/>
      </w:pPr>
      <w:r>
        <w:rPr>
          <w:rFonts w:ascii="Times New Roman"/>
          <w:b w:val="false"/>
          <w:i w:val="false"/>
          <w:color w:val="000000"/>
          <w:sz w:val="28"/>
        </w:rPr>
        <w:t>
      53.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5852"/>
    <w:bookmarkStart w:name="z6253" w:id="5853"/>
    <w:p>
      <w:pPr>
        <w:spacing w:after="0"/>
        <w:ind w:left="0"/>
        <w:jc w:val="both"/>
      </w:pPr>
      <w:r>
        <w:rPr>
          <w:rFonts w:ascii="Times New Roman"/>
          <w:b w:val="false"/>
          <w:i w:val="false"/>
          <w:color w:val="000000"/>
          <w:sz w:val="28"/>
        </w:rPr>
        <w:t>
      54. Рұқсат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5853"/>
    <w:bookmarkStart w:name="z6254" w:id="5854"/>
    <w:p>
      <w:pPr>
        <w:spacing w:after="0"/>
        <w:ind w:left="0"/>
        <w:jc w:val="both"/>
      </w:pPr>
      <w:r>
        <w:rPr>
          <w:rFonts w:ascii="Times New Roman"/>
          <w:b w:val="false"/>
          <w:i w:val="false"/>
          <w:color w:val="000000"/>
          <w:sz w:val="28"/>
        </w:rPr>
        <w:t xml:space="preserve">
      55. Субмердігерлер – мердігердің тапсырысы бойынша қандай да бір жұмыстарды орындайтын компаниялар. </w:t>
      </w:r>
    </w:p>
    <w:bookmarkEnd w:id="5854"/>
    <w:bookmarkStart w:name="z6255" w:id="5855"/>
    <w:p>
      <w:pPr>
        <w:spacing w:after="0"/>
        <w:ind w:left="0"/>
        <w:jc w:val="both"/>
      </w:pPr>
      <w:r>
        <w:rPr>
          <w:rFonts w:ascii="Times New Roman"/>
          <w:b w:val="false"/>
          <w:i w:val="false"/>
          <w:color w:val="000000"/>
          <w:sz w:val="28"/>
        </w:rPr>
        <w:t>
      56.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5855"/>
    <w:bookmarkStart w:name="z6256" w:id="5856"/>
    <w:p>
      <w:pPr>
        <w:spacing w:after="0"/>
        <w:ind w:left="0"/>
        <w:jc w:val="both"/>
      </w:pPr>
      <w:r>
        <w:rPr>
          <w:rFonts w:ascii="Times New Roman"/>
          <w:b w:val="false"/>
          <w:i w:val="false"/>
          <w:color w:val="000000"/>
          <w:sz w:val="28"/>
        </w:rPr>
        <w:t>
      57.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5856"/>
    <w:bookmarkStart w:name="z6257" w:id="5857"/>
    <w:p>
      <w:pPr>
        <w:spacing w:after="0"/>
        <w:ind w:left="0"/>
        <w:jc w:val="both"/>
      </w:pPr>
      <w:r>
        <w:rPr>
          <w:rFonts w:ascii="Times New Roman"/>
          <w:b w:val="false"/>
          <w:i w:val="false"/>
          <w:color w:val="000000"/>
          <w:sz w:val="28"/>
        </w:rPr>
        <w:t xml:space="preserve">
      58.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5857"/>
    <w:bookmarkStart w:name="z6258" w:id="5858"/>
    <w:p>
      <w:pPr>
        <w:spacing w:after="0"/>
        <w:ind w:left="0"/>
        <w:jc w:val="both"/>
      </w:pPr>
      <w:r>
        <w:rPr>
          <w:rFonts w:ascii="Times New Roman"/>
          <w:b w:val="false"/>
          <w:i w:val="false"/>
          <w:color w:val="000000"/>
          <w:sz w:val="28"/>
        </w:rPr>
        <w:t>
      59. Тіркеу күні – бюджеттік заңнамаға сәйкес Үлгілік шартты тіркеу күні.</w:t>
      </w:r>
    </w:p>
    <w:bookmarkEnd w:id="5858"/>
    <w:bookmarkStart w:name="z6259" w:id="5859"/>
    <w:p>
      <w:pPr>
        <w:spacing w:after="0"/>
        <w:ind w:left="0"/>
        <w:jc w:val="both"/>
      </w:pPr>
      <w:r>
        <w:rPr>
          <w:rFonts w:ascii="Times New Roman"/>
          <w:b w:val="false"/>
          <w:i w:val="false"/>
          <w:color w:val="000000"/>
          <w:sz w:val="28"/>
        </w:rPr>
        <w:t xml:space="preserve">
      60. Төлем мөлшері – Мемлекет Жекеше әріптестен Үлгілік шартқа 10-қосымшаның ережелеріне сәйкес алатын айыппұл санкциялары. </w:t>
      </w:r>
    </w:p>
    <w:bookmarkEnd w:id="5859"/>
    <w:bookmarkStart w:name="z6260" w:id="5860"/>
    <w:p>
      <w:pPr>
        <w:spacing w:after="0"/>
        <w:ind w:left="0"/>
        <w:jc w:val="both"/>
      </w:pPr>
      <w:r>
        <w:rPr>
          <w:rFonts w:ascii="Times New Roman"/>
          <w:b w:val="false"/>
          <w:i w:val="false"/>
          <w:color w:val="000000"/>
          <w:sz w:val="28"/>
        </w:rPr>
        <w:t>
      61. Үлгілік шарттың әрекет ету мерзімі – Тіркеу күнінен басталатын және Үлгілік шартты Бұзу күні бітетін кезең.</w:t>
      </w:r>
    </w:p>
    <w:bookmarkEnd w:id="5860"/>
    <w:bookmarkStart w:name="z6261" w:id="5861"/>
    <w:p>
      <w:pPr>
        <w:spacing w:after="0"/>
        <w:ind w:left="0"/>
        <w:jc w:val="both"/>
      </w:pPr>
      <w:r>
        <w:rPr>
          <w:rFonts w:ascii="Times New Roman"/>
          <w:b w:val="false"/>
          <w:i w:val="false"/>
          <w:color w:val="000000"/>
          <w:sz w:val="28"/>
        </w:rPr>
        <w:t>
      62. Үлгілік шарттың әрекет ету мерзімінің өту күні – Тіркеу күнінен бастап ___ жыл.</w:t>
      </w:r>
    </w:p>
    <w:bookmarkEnd w:id="5861"/>
    <w:bookmarkStart w:name="z6262" w:id="5862"/>
    <w:p>
      <w:pPr>
        <w:spacing w:after="0"/>
        <w:ind w:left="0"/>
        <w:jc w:val="left"/>
      </w:pPr>
      <w:r>
        <w:rPr>
          <w:rFonts w:ascii="Times New Roman"/>
          <w:b/>
          <w:i w:val="false"/>
          <w:color w:val="000000"/>
        </w:rPr>
        <w:t xml:space="preserve"> 2. Қолданылатын құқық</w:t>
      </w:r>
    </w:p>
    <w:bookmarkEnd w:id="5862"/>
    <w:bookmarkStart w:name="z6263" w:id="5863"/>
    <w:p>
      <w:pPr>
        <w:spacing w:after="0"/>
        <w:ind w:left="0"/>
        <w:jc w:val="both"/>
      </w:pPr>
      <w:r>
        <w:rPr>
          <w:rFonts w:ascii="Times New Roman"/>
          <w:b w:val="false"/>
          <w:i w:val="false"/>
          <w:color w:val="000000"/>
          <w:sz w:val="28"/>
        </w:rPr>
        <w:t>
      63. Үлгілік шарттың негізінде қол қойылған Үлгілік шарт және басқа да мәмілелер үшін Қазақстан Республикасының құқығы қолданылады.</w:t>
      </w:r>
    </w:p>
    <w:bookmarkEnd w:id="5863"/>
    <w:bookmarkStart w:name="z6264" w:id="5864"/>
    <w:p>
      <w:pPr>
        <w:spacing w:after="0"/>
        <w:ind w:left="0"/>
        <w:jc w:val="both"/>
      </w:pPr>
      <w:r>
        <w:rPr>
          <w:rFonts w:ascii="Times New Roman"/>
          <w:b w:val="false"/>
          <w:i w:val="false"/>
          <w:color w:val="000000"/>
          <w:sz w:val="28"/>
        </w:rPr>
        <w:t>
      64.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5864"/>
    <w:bookmarkStart w:name="z6265" w:id="5865"/>
    <w:p>
      <w:pPr>
        <w:spacing w:after="0"/>
        <w:ind w:left="0"/>
        <w:jc w:val="both"/>
      </w:pPr>
      <w:r>
        <w:rPr>
          <w:rFonts w:ascii="Times New Roman"/>
          <w:b w:val="false"/>
          <w:i w:val="false"/>
          <w:color w:val="000000"/>
          <w:sz w:val="28"/>
        </w:rPr>
        <w:t>
      65.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5865"/>
    <w:bookmarkStart w:name="z6266" w:id="5866"/>
    <w:p>
      <w:pPr>
        <w:spacing w:after="0"/>
        <w:ind w:left="0"/>
        <w:jc w:val="both"/>
      </w:pPr>
      <w:r>
        <w:rPr>
          <w:rFonts w:ascii="Times New Roman"/>
          <w:b w:val="false"/>
          <w:i w:val="false"/>
          <w:color w:val="000000"/>
          <w:sz w:val="28"/>
        </w:rPr>
        <w:t xml:space="preserve">
      66. Егер олар Қазақстан Республикасы қатысушысы болып табылатын халықаралық Үлгілік шарттарға қайшы келмесе, заңнаманың нормалары қолданылады. </w:t>
      </w:r>
    </w:p>
    <w:bookmarkEnd w:id="5866"/>
    <w:bookmarkStart w:name="z6267" w:id="5867"/>
    <w:p>
      <w:pPr>
        <w:spacing w:after="0"/>
        <w:ind w:left="0"/>
        <w:jc w:val="left"/>
      </w:pPr>
      <w:r>
        <w:rPr>
          <w:rFonts w:ascii="Times New Roman"/>
          <w:b/>
          <w:i w:val="false"/>
          <w:color w:val="000000"/>
        </w:rPr>
        <w:t xml:space="preserve"> 3. Үлгілік шарттың нысанасы және МЖӘ объектісі</w:t>
      </w:r>
    </w:p>
    <w:bookmarkEnd w:id="5867"/>
    <w:bookmarkStart w:name="z6268" w:id="5868"/>
    <w:p>
      <w:pPr>
        <w:spacing w:after="0"/>
        <w:ind w:left="0"/>
        <w:jc w:val="both"/>
      </w:pPr>
      <w:r>
        <w:rPr>
          <w:rFonts w:ascii="Times New Roman"/>
          <w:b w:val="false"/>
          <w:i w:val="false"/>
          <w:color w:val="000000"/>
          <w:sz w:val="28"/>
        </w:rPr>
        <w:t>
      67. Үлгілік шарттың нысанасы Тараптардың МЖӘ жобасын іске асыру кезіндегі өңірдің спорттық инфрақұрылымын дамыту, оның халыққа қолжетімділігін арттыру және осы салада сапалы және кәсіби қызметтер көрсету проблемаларын кешенді шешу мақсатында МЖӘ объектісін салуға және пайдалануға бағытталған Тараптардың қарым-қатынастарын реттеу болып табылады.</w:t>
      </w:r>
    </w:p>
    <w:bookmarkEnd w:id="5868"/>
    <w:bookmarkStart w:name="z6269" w:id="5869"/>
    <w:p>
      <w:pPr>
        <w:spacing w:after="0"/>
        <w:ind w:left="0"/>
        <w:jc w:val="both"/>
      </w:pPr>
      <w:r>
        <w:rPr>
          <w:rFonts w:ascii="Times New Roman"/>
          <w:b w:val="false"/>
          <w:i w:val="false"/>
          <w:color w:val="000000"/>
          <w:sz w:val="28"/>
        </w:rPr>
        <w:t xml:space="preserve">
      68. Жекеше әріптес "__________ (елді-мекеннің атауын және орналасқан жерін көрсету) ауысымына ___ адамға арналған дене шынықтыру-сауықтыру кешенін салуды жүзеге асырады, салғаннан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 </w:t>
      </w:r>
    </w:p>
    <w:bookmarkEnd w:id="5869"/>
    <w:bookmarkStart w:name="z6270" w:id="5870"/>
    <w:p>
      <w:pPr>
        <w:spacing w:after="0"/>
        <w:ind w:left="0"/>
        <w:jc w:val="both"/>
      </w:pPr>
      <w:r>
        <w:rPr>
          <w:rFonts w:ascii="Times New Roman"/>
          <w:b w:val="false"/>
          <w:i w:val="false"/>
          <w:color w:val="000000"/>
          <w:sz w:val="28"/>
        </w:rPr>
        <w:t xml:space="preserve">
      69. МЖӘ объектісінің сипаттамасы, салынатын МЖӘ объектісінің қуаты, құрылымы және техникалық көрсеткіштері Дене шынықтыру және спорт саласындағы МЖӘ Үлгілік шартына (дене шынықтыру-сауықтыру кешені) 1-қосымшада көрсетілген. </w:t>
      </w:r>
    </w:p>
    <w:bookmarkEnd w:id="5870"/>
    <w:bookmarkStart w:name="z6271" w:id="5871"/>
    <w:p>
      <w:pPr>
        <w:spacing w:after="0"/>
        <w:ind w:left="0"/>
        <w:jc w:val="both"/>
      </w:pPr>
      <w:r>
        <w:rPr>
          <w:rFonts w:ascii="Times New Roman"/>
          <w:b w:val="false"/>
          <w:i w:val="false"/>
          <w:color w:val="000000"/>
          <w:sz w:val="28"/>
        </w:rPr>
        <w:t xml:space="preserve">
      70.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 </w:t>
      </w:r>
    </w:p>
    <w:bookmarkEnd w:id="5871"/>
    <w:bookmarkStart w:name="z6272" w:id="5872"/>
    <w:p>
      <w:pPr>
        <w:spacing w:after="0"/>
        <w:ind w:left="0"/>
        <w:jc w:val="both"/>
      </w:pPr>
      <w:r>
        <w:rPr>
          <w:rFonts w:ascii="Times New Roman"/>
          <w:b w:val="false"/>
          <w:i w:val="false"/>
          <w:color w:val="000000"/>
          <w:sz w:val="28"/>
        </w:rPr>
        <w:t>
      71. Мемлекеттік әріптес мүддесін қорғайтын уәкілетті мемлекеттік органдар туралы мәліметтер:</w:t>
      </w:r>
    </w:p>
    <w:bookmarkEnd w:id="5872"/>
    <w:bookmarkStart w:name="z6273" w:id="5873"/>
    <w:p>
      <w:pPr>
        <w:spacing w:after="0"/>
        <w:ind w:left="0"/>
        <w:jc w:val="both"/>
      </w:pPr>
      <w:r>
        <w:rPr>
          <w:rFonts w:ascii="Times New Roman"/>
          <w:b w:val="false"/>
          <w:i w:val="false"/>
          <w:color w:val="000000"/>
          <w:sz w:val="28"/>
        </w:rPr>
        <w:t>
      "__________" мемлекеттік мекемесі</w:t>
      </w:r>
    </w:p>
    <w:bookmarkEnd w:id="5873"/>
    <w:bookmarkStart w:name="z6274" w:id="5874"/>
    <w:p>
      <w:pPr>
        <w:spacing w:after="0"/>
        <w:ind w:left="0"/>
        <w:jc w:val="both"/>
      </w:pPr>
      <w:r>
        <w:rPr>
          <w:rFonts w:ascii="Times New Roman"/>
          <w:b w:val="false"/>
          <w:i w:val="false"/>
          <w:color w:val="000000"/>
          <w:sz w:val="28"/>
        </w:rPr>
        <w:t>
      Заңды мекен-жайы: __________</w:t>
      </w:r>
    </w:p>
    <w:bookmarkEnd w:id="5874"/>
    <w:bookmarkStart w:name="z6275" w:id="5875"/>
    <w:p>
      <w:pPr>
        <w:spacing w:after="0"/>
        <w:ind w:left="0"/>
        <w:jc w:val="both"/>
      </w:pPr>
      <w:r>
        <w:rPr>
          <w:rFonts w:ascii="Times New Roman"/>
          <w:b w:val="false"/>
          <w:i w:val="false"/>
          <w:color w:val="000000"/>
          <w:sz w:val="28"/>
        </w:rPr>
        <w:t>
      Телефон _________</w:t>
      </w:r>
    </w:p>
    <w:bookmarkEnd w:id="5875"/>
    <w:bookmarkStart w:name="z6276" w:id="5876"/>
    <w:p>
      <w:pPr>
        <w:spacing w:after="0"/>
        <w:ind w:left="0"/>
        <w:jc w:val="both"/>
      </w:pPr>
      <w:r>
        <w:rPr>
          <w:rFonts w:ascii="Times New Roman"/>
          <w:b w:val="false"/>
          <w:i w:val="false"/>
          <w:color w:val="000000"/>
          <w:sz w:val="28"/>
        </w:rPr>
        <w:t>
      Пошталық мекен-жайы _________</w:t>
      </w:r>
    </w:p>
    <w:bookmarkEnd w:id="5876"/>
    <w:bookmarkStart w:name="z6277" w:id="5877"/>
    <w:p>
      <w:pPr>
        <w:spacing w:after="0"/>
        <w:ind w:left="0"/>
        <w:jc w:val="both"/>
      </w:pPr>
      <w:r>
        <w:rPr>
          <w:rFonts w:ascii="Times New Roman"/>
          <w:b w:val="false"/>
          <w:i w:val="false"/>
          <w:color w:val="000000"/>
          <w:sz w:val="28"/>
        </w:rPr>
        <w:t xml:space="preserve">
      72. МЖӘ жобасын жүзеге асыру кестесі Дене шынықтыру және спорт саласындағы МЖӘ Үлгілік шартына (дене шынықтыру-сауықтыру кешені) 2-қосымшада көрсетілген. </w:t>
      </w:r>
    </w:p>
    <w:bookmarkEnd w:id="5877"/>
    <w:bookmarkStart w:name="z6278" w:id="5878"/>
    <w:p>
      <w:pPr>
        <w:spacing w:after="0"/>
        <w:ind w:left="0"/>
        <w:jc w:val="both"/>
      </w:pPr>
      <w:r>
        <w:rPr>
          <w:rFonts w:ascii="Times New Roman"/>
          <w:b w:val="false"/>
          <w:i w:val="false"/>
          <w:color w:val="000000"/>
          <w:sz w:val="28"/>
        </w:rPr>
        <w:t>
      73. МЖӘ жобасын іске асырудың қаржы-экономикалық жоспары Денсаулық сақтау саласындағы МЖӘ Үлгілік шартына (емхана) 3-қосымшада келтірілген.</w:t>
      </w:r>
    </w:p>
    <w:bookmarkEnd w:id="5878"/>
    <w:bookmarkStart w:name="z6279" w:id="5879"/>
    <w:p>
      <w:pPr>
        <w:spacing w:after="0"/>
        <w:ind w:left="0"/>
        <w:jc w:val="both"/>
      </w:pPr>
      <w:r>
        <w:rPr>
          <w:rFonts w:ascii="Times New Roman"/>
          <w:b w:val="false"/>
          <w:i w:val="false"/>
          <w:color w:val="000000"/>
          <w:sz w:val="28"/>
        </w:rPr>
        <w:t xml:space="preserve">
      74. Жекеше әріптес кірістер алу мақсатында халыққа Дене шынықтыру және спорт саласындағы МЖӘ Үлгілік шартына (дене шынықтыру-сауықтыру кешені) 3-қосымшада көрсетілген Қызметтерді көрсетеді. </w:t>
      </w:r>
    </w:p>
    <w:bookmarkEnd w:id="5879"/>
    <w:bookmarkStart w:name="z6280" w:id="5880"/>
    <w:p>
      <w:pPr>
        <w:spacing w:after="0"/>
        <w:ind w:left="0"/>
        <w:jc w:val="both"/>
      </w:pPr>
      <w:r>
        <w:rPr>
          <w:rFonts w:ascii="Times New Roman"/>
          <w:b w:val="false"/>
          <w:i w:val="false"/>
          <w:color w:val="000000"/>
          <w:sz w:val="28"/>
        </w:rPr>
        <w:t xml:space="preserve">
      75. Дене шынықтыру-сауықтыру кешеніне келу тарифтері Дене шынықтыру және спорт саласындағы МЖӘ Үлгілік шартына (дене шынықтыру-сауықтыру кешені) 3-қосымшаға сәйкес белгіленеді. </w:t>
      </w:r>
    </w:p>
    <w:bookmarkEnd w:id="5880"/>
    <w:bookmarkStart w:name="z6281" w:id="5881"/>
    <w:p>
      <w:pPr>
        <w:spacing w:after="0"/>
        <w:ind w:left="0"/>
        <w:jc w:val="both"/>
      </w:pPr>
      <w:r>
        <w:rPr>
          <w:rFonts w:ascii="Times New Roman"/>
          <w:b w:val="false"/>
          <w:i w:val="false"/>
          <w:color w:val="000000"/>
          <w:sz w:val="28"/>
        </w:rPr>
        <w:t>
      76.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5881"/>
    <w:bookmarkStart w:name="z6282" w:id="5882"/>
    <w:p>
      <w:pPr>
        <w:spacing w:after="0"/>
        <w:ind w:left="0"/>
        <w:jc w:val="left"/>
      </w:pPr>
      <w:r>
        <w:rPr>
          <w:rFonts w:ascii="Times New Roman"/>
          <w:b/>
          <w:i w:val="false"/>
          <w:color w:val="000000"/>
        </w:rPr>
        <w:t xml:space="preserve"> 4. Үлгілік шарттың айтарлықтай талаптары</w:t>
      </w:r>
    </w:p>
    <w:bookmarkEnd w:id="5882"/>
    <w:bookmarkStart w:name="z6283" w:id="5883"/>
    <w:p>
      <w:pPr>
        <w:spacing w:after="0"/>
        <w:ind w:left="0"/>
        <w:jc w:val="both"/>
      </w:pPr>
      <w:r>
        <w:rPr>
          <w:rFonts w:ascii="Times New Roman"/>
          <w:b w:val="false"/>
          <w:i w:val="false"/>
          <w:color w:val="000000"/>
          <w:sz w:val="28"/>
        </w:rPr>
        <w:t>
      77. Үлгілік шарттың айтарлықтай талаптары:</w:t>
      </w:r>
    </w:p>
    <w:bookmarkEnd w:id="5883"/>
    <w:bookmarkStart w:name="z6284" w:id="5884"/>
    <w:p>
      <w:pPr>
        <w:spacing w:after="0"/>
        <w:ind w:left="0"/>
        <w:jc w:val="both"/>
      </w:pPr>
      <w:r>
        <w:rPr>
          <w:rFonts w:ascii="Times New Roman"/>
          <w:b w:val="false"/>
          <w:i w:val="false"/>
          <w:color w:val="000000"/>
          <w:sz w:val="28"/>
        </w:rPr>
        <w:t>
      1) МЖӘ объектісінің саны және орналасқан орны;</w:t>
      </w:r>
    </w:p>
    <w:bookmarkEnd w:id="5884"/>
    <w:bookmarkStart w:name="z6285" w:id="5885"/>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5885"/>
    <w:bookmarkStart w:name="z6286" w:id="5886"/>
    <w:p>
      <w:pPr>
        <w:spacing w:after="0"/>
        <w:ind w:left="0"/>
        <w:jc w:val="both"/>
      </w:pPr>
      <w:r>
        <w:rPr>
          <w:rFonts w:ascii="Times New Roman"/>
          <w:b w:val="false"/>
          <w:i w:val="false"/>
          <w:color w:val="000000"/>
          <w:sz w:val="28"/>
        </w:rPr>
        <w:t>
      3) МЖӘ объектісінің қуаты ауысымына ___ адам;</w:t>
      </w:r>
    </w:p>
    <w:bookmarkEnd w:id="5886"/>
    <w:bookmarkStart w:name="z6287" w:id="5887"/>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5887"/>
    <w:bookmarkStart w:name="z6288" w:id="5888"/>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5888"/>
    <w:bookmarkStart w:name="z6289" w:id="5889"/>
    <w:p>
      <w:pPr>
        <w:spacing w:after="0"/>
        <w:ind w:left="0"/>
        <w:jc w:val="both"/>
      </w:pPr>
      <w:r>
        <w:rPr>
          <w:rFonts w:ascii="Times New Roman"/>
          <w:b w:val="false"/>
          <w:i w:val="false"/>
          <w:color w:val="000000"/>
          <w:sz w:val="28"/>
        </w:rPr>
        <w:t xml:space="preserve">
      78. Үлгілік шарттың айтарлықтай талаптары өзгертуге жатпайды. </w:t>
      </w:r>
    </w:p>
    <w:bookmarkEnd w:id="5889"/>
    <w:bookmarkStart w:name="z6290" w:id="5890"/>
    <w:p>
      <w:pPr>
        <w:spacing w:after="0"/>
        <w:ind w:left="0"/>
        <w:jc w:val="left"/>
      </w:pPr>
      <w:r>
        <w:rPr>
          <w:rFonts w:ascii="Times New Roman"/>
          <w:b/>
          <w:i w:val="false"/>
          <w:color w:val="000000"/>
        </w:rPr>
        <w:t xml:space="preserve"> 5. Алғашқы кепілдік</w:t>
      </w:r>
    </w:p>
    <w:bookmarkEnd w:id="5890"/>
    <w:bookmarkStart w:name="z6291" w:id="5891"/>
    <w:p>
      <w:pPr>
        <w:spacing w:after="0"/>
        <w:ind w:left="0"/>
        <w:jc w:val="both"/>
      </w:pPr>
      <w:r>
        <w:rPr>
          <w:rFonts w:ascii="Times New Roman"/>
          <w:b w:val="false"/>
          <w:i w:val="false"/>
          <w:color w:val="000000"/>
          <w:sz w:val="28"/>
        </w:rPr>
        <w:t xml:space="preserve">
      79. Жекеше әріптес Тіркеу күнінен бастап ___ (жазумен көрсету) банктік күн ішінде Мемлекеттік әріптеске Алғашқы кепілдікті беруге міндетті. Алғашқы кепілдік Дене шынықтыру және спорт саласындағы МЖӘ Үлгілік шартына (дене шынықтыру-сауықтыру кешені) 4-қосымшада көрсетілген нысан бойынша рәсімделеді. </w:t>
      </w:r>
    </w:p>
    <w:bookmarkEnd w:id="5891"/>
    <w:bookmarkStart w:name="z6292" w:id="5892"/>
    <w:p>
      <w:pPr>
        <w:spacing w:after="0"/>
        <w:ind w:left="0"/>
        <w:jc w:val="both"/>
      </w:pPr>
      <w:r>
        <w:rPr>
          <w:rFonts w:ascii="Times New Roman"/>
          <w:b w:val="false"/>
          <w:i w:val="false"/>
          <w:color w:val="000000"/>
          <w:sz w:val="28"/>
        </w:rPr>
        <w:t>
      80. Алғашқы кепілдік мынадай өлшемшарттарға сәйкес келуі тиіс:</w:t>
      </w:r>
    </w:p>
    <w:bookmarkEnd w:id="5892"/>
    <w:bookmarkStart w:name="z6293" w:id="5893"/>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5893"/>
    <w:bookmarkStart w:name="z6294" w:id="5894"/>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82-тармағында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5894"/>
    <w:bookmarkStart w:name="z6295" w:id="5895"/>
    <w:p>
      <w:pPr>
        <w:spacing w:after="0"/>
        <w:ind w:left="0"/>
        <w:jc w:val="both"/>
      </w:pPr>
      <w:r>
        <w:rPr>
          <w:rFonts w:ascii="Times New Roman"/>
          <w:b w:val="false"/>
          <w:i w:val="false"/>
          <w:color w:val="000000"/>
          <w:sz w:val="28"/>
        </w:rPr>
        <w:t>
      3) кепілдік Үлгілік шарттың 89-тармағына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5895"/>
    <w:bookmarkStart w:name="z6296" w:id="5896"/>
    <w:p>
      <w:pPr>
        <w:spacing w:after="0"/>
        <w:ind w:left="0"/>
        <w:jc w:val="both"/>
      </w:pPr>
      <w:r>
        <w:rPr>
          <w:rFonts w:ascii="Times New Roman"/>
          <w:b w:val="false"/>
          <w:i w:val="false"/>
          <w:color w:val="000000"/>
          <w:sz w:val="28"/>
        </w:rPr>
        <w:t xml:space="preserve">
      4) кепілдік Үлгілік шарттың 238-тармағының 1)-тармақшасына сәйкес ___ (жазумен көрсету) ай ішінде әрекет етеді. </w:t>
      </w:r>
    </w:p>
    <w:bookmarkEnd w:id="5896"/>
    <w:bookmarkStart w:name="z6297" w:id="5897"/>
    <w:p>
      <w:pPr>
        <w:spacing w:after="0"/>
        <w:ind w:left="0"/>
        <w:jc w:val="left"/>
      </w:pPr>
      <w:r>
        <w:rPr>
          <w:rFonts w:ascii="Times New Roman"/>
          <w:b/>
          <w:i w:val="false"/>
          <w:color w:val="000000"/>
        </w:rPr>
        <w:t xml:space="preserve"> 6. Алдын ала талаптар</w:t>
      </w:r>
    </w:p>
    <w:bookmarkEnd w:id="5897"/>
    <w:bookmarkStart w:name="z6298" w:id="5898"/>
    <w:p>
      <w:pPr>
        <w:spacing w:after="0"/>
        <w:ind w:left="0"/>
        <w:jc w:val="both"/>
      </w:pPr>
      <w:r>
        <w:rPr>
          <w:rFonts w:ascii="Times New Roman"/>
          <w:b w:val="false"/>
          <w:i w:val="false"/>
          <w:color w:val="000000"/>
          <w:sz w:val="28"/>
        </w:rPr>
        <w:t xml:space="preserve">
      81. Тараптар Тіркеу күнінен ___ (жазумен көрсету) айдан кешіктірмей Үлгілік шарттың 82 және 83-тармақтарында көрсетілген Алдын ала талаптарды орындауы тиіс. </w:t>
      </w:r>
    </w:p>
    <w:bookmarkEnd w:id="5898"/>
    <w:bookmarkStart w:name="z6299" w:id="5899"/>
    <w:p>
      <w:pPr>
        <w:spacing w:after="0"/>
        <w:ind w:left="0"/>
        <w:jc w:val="both"/>
      </w:pPr>
      <w:r>
        <w:rPr>
          <w:rFonts w:ascii="Times New Roman"/>
          <w:b w:val="false"/>
          <w:i w:val="false"/>
          <w:color w:val="000000"/>
          <w:sz w:val="28"/>
        </w:rPr>
        <w:t>
      82. Жекеше әріптес мынадай Алдын ала талаптарды орындауы тиіс:</w:t>
      </w:r>
    </w:p>
    <w:bookmarkEnd w:id="5899"/>
    <w:bookmarkStart w:name="z6300" w:id="5900"/>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5900"/>
    <w:bookmarkStart w:name="z6301" w:id="5901"/>
    <w:p>
      <w:pPr>
        <w:spacing w:after="0"/>
        <w:ind w:left="0"/>
        <w:jc w:val="both"/>
      </w:pPr>
      <w:r>
        <w:rPr>
          <w:rFonts w:ascii="Times New Roman"/>
          <w:b w:val="false"/>
          <w:i w:val="false"/>
          <w:color w:val="000000"/>
          <w:sz w:val="28"/>
        </w:rPr>
        <w:t>
      2) Қолда бар Жобалау-сметалық құжаттамасын (Үлгілік жобаны) "__________ (елді-мекеннің атауын және орналасқан жерін көрсету) "__________ (елді-мекеннің атауын және орналасқан жерін көрсету) ауысымына ___ адамға арналған дене шынықтыру-сауықтыру кешенін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5901"/>
    <w:bookmarkStart w:name="z6302" w:id="5902"/>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5902"/>
    <w:bookmarkStart w:name="z6303" w:id="5903"/>
    <w:p>
      <w:pPr>
        <w:spacing w:after="0"/>
        <w:ind w:left="0"/>
        <w:jc w:val="both"/>
      </w:pPr>
      <w:r>
        <w:rPr>
          <w:rFonts w:ascii="Times New Roman"/>
          <w:b w:val="false"/>
          <w:i w:val="false"/>
          <w:color w:val="000000"/>
          <w:sz w:val="28"/>
        </w:rPr>
        <w:t>
      Жобалау-сметалық құжаттамада Дене шынықтыру және спорт саласындағы МЖӘ Үлгілік шартына (дене шынықтыру-сауықтыру кешені) 1-қосымшада және заңнамаға сәйкес МЖӘ объектісіне қойылатын талаптар сақталуы тиіс;</w:t>
      </w:r>
    </w:p>
    <w:bookmarkEnd w:id="5903"/>
    <w:bookmarkStart w:name="z6304" w:id="5904"/>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5904"/>
    <w:bookmarkStart w:name="z6305" w:id="5905"/>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34-бөліміне сәйкес қажетті сақтандыру өтемін растайтын сақтандыру шарттарының көшірмелерін тапсыру.</w:t>
      </w:r>
    </w:p>
    <w:bookmarkEnd w:id="5905"/>
    <w:bookmarkStart w:name="z6306" w:id="5906"/>
    <w:p>
      <w:pPr>
        <w:spacing w:after="0"/>
        <w:ind w:left="0"/>
        <w:jc w:val="both"/>
      </w:pPr>
      <w:r>
        <w:rPr>
          <w:rFonts w:ascii="Times New Roman"/>
          <w:b w:val="false"/>
          <w:i w:val="false"/>
          <w:color w:val="000000"/>
          <w:sz w:val="28"/>
        </w:rPr>
        <w:t>
      83. Мемлекеттік әріптестің Алдын ала талаптары:</w:t>
      </w:r>
    </w:p>
    <w:bookmarkEnd w:id="5906"/>
    <w:bookmarkStart w:name="z6307" w:id="5907"/>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5907"/>
    <w:bookmarkStart w:name="z6308" w:id="5908"/>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5908"/>
    <w:bookmarkStart w:name="z6309" w:id="5909"/>
    <w:p>
      <w:pPr>
        <w:spacing w:after="0"/>
        <w:ind w:left="0"/>
        <w:jc w:val="both"/>
      </w:pPr>
      <w:r>
        <w:rPr>
          <w:rFonts w:ascii="Times New Roman"/>
          <w:b w:val="false"/>
          <w:i w:val="false"/>
          <w:color w:val="000000"/>
          <w:sz w:val="28"/>
        </w:rPr>
        <w:t>
      84. Жекеше әріптес Тіркеу күнінен кейін ___ (жазумен көрсету) ай ішінде Үлгілік шарттың 82-тармағында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5909"/>
    <w:bookmarkStart w:name="z6310" w:id="5910"/>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5910"/>
    <w:bookmarkStart w:name="z6311" w:id="5911"/>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5911"/>
    <w:bookmarkStart w:name="z6312" w:id="5912"/>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5912"/>
    <w:bookmarkStart w:name="z6313" w:id="5913"/>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5913"/>
    <w:bookmarkStart w:name="z6314" w:id="5914"/>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5914"/>
    <w:bookmarkStart w:name="z6315" w:id="5915"/>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5915"/>
    <w:bookmarkStart w:name="z6316" w:id="5916"/>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5916"/>
    <w:bookmarkStart w:name="z6317" w:id="5917"/>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917"/>
    <w:bookmarkStart w:name="z6318" w:id="5918"/>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5918"/>
    <w:bookmarkStart w:name="z6319" w:id="5919"/>
    <w:p>
      <w:pPr>
        <w:spacing w:after="0"/>
        <w:ind w:left="0"/>
        <w:jc w:val="left"/>
      </w:pPr>
      <w:r>
        <w:rPr>
          <w:rFonts w:ascii="Times New Roman"/>
          <w:b/>
          <w:i w:val="false"/>
          <w:color w:val="000000"/>
        </w:rPr>
        <w:t xml:space="preserve"> 7. Жекеше әріптеске жер учаскесін беру тәртібі</w:t>
      </w:r>
    </w:p>
    <w:bookmarkEnd w:id="5919"/>
    <w:bookmarkStart w:name="z6320" w:id="5920"/>
    <w:p>
      <w:pPr>
        <w:spacing w:after="0"/>
        <w:ind w:left="0"/>
        <w:jc w:val="both"/>
      </w:pPr>
      <w:r>
        <w:rPr>
          <w:rFonts w:ascii="Times New Roman"/>
          <w:b w:val="false"/>
          <w:i w:val="false"/>
          <w:color w:val="000000"/>
          <w:sz w:val="28"/>
        </w:rPr>
        <w:t xml:space="preserve">
      85.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 </w:t>
      </w:r>
    </w:p>
    <w:bookmarkEnd w:id="5920"/>
    <w:bookmarkStart w:name="z6321" w:id="5921"/>
    <w:p>
      <w:pPr>
        <w:spacing w:after="0"/>
        <w:ind w:left="0"/>
        <w:jc w:val="both"/>
      </w:pPr>
      <w:r>
        <w:rPr>
          <w:rFonts w:ascii="Times New Roman"/>
          <w:b w:val="false"/>
          <w:i w:val="false"/>
          <w:color w:val="000000"/>
          <w:sz w:val="28"/>
        </w:rPr>
        <w:t xml:space="preserve">
      86.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 </w:t>
      </w:r>
    </w:p>
    <w:bookmarkEnd w:id="5921"/>
    <w:bookmarkStart w:name="z6322" w:id="5922"/>
    <w:p>
      <w:pPr>
        <w:spacing w:after="0"/>
        <w:ind w:left="0"/>
        <w:jc w:val="both"/>
      </w:pPr>
      <w:r>
        <w:rPr>
          <w:rFonts w:ascii="Times New Roman"/>
          <w:b w:val="false"/>
          <w:i w:val="false"/>
          <w:color w:val="000000"/>
          <w:sz w:val="28"/>
        </w:rPr>
        <w:t xml:space="preserve">
      87.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 </w:t>
      </w:r>
    </w:p>
    <w:bookmarkEnd w:id="5922"/>
    <w:bookmarkStart w:name="z6323" w:id="5923"/>
    <w:p>
      <w:pPr>
        <w:spacing w:after="0"/>
        <w:ind w:left="0"/>
        <w:jc w:val="both"/>
      </w:pPr>
      <w:r>
        <w:rPr>
          <w:rFonts w:ascii="Times New Roman"/>
          <w:b w:val="false"/>
          <w:i w:val="false"/>
          <w:color w:val="000000"/>
          <w:sz w:val="28"/>
        </w:rPr>
        <w:t xml:space="preserve">
      88.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 </w:t>
      </w:r>
    </w:p>
    <w:bookmarkEnd w:id="5923"/>
    <w:bookmarkStart w:name="z6324" w:id="5924"/>
    <w:p>
      <w:pPr>
        <w:spacing w:after="0"/>
        <w:ind w:left="0"/>
        <w:jc w:val="both"/>
      </w:pPr>
      <w:r>
        <w:rPr>
          <w:rFonts w:ascii="Times New Roman"/>
          <w:b w:val="false"/>
          <w:i w:val="false"/>
          <w:color w:val="000000"/>
          <w:sz w:val="28"/>
        </w:rPr>
        <w:t>
      89.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Жер кодексінде белгіленген тәртіппен жүзеге асырылады.</w:t>
      </w:r>
    </w:p>
    <w:bookmarkEnd w:id="5924"/>
    <w:bookmarkStart w:name="z6325" w:id="5925"/>
    <w:p>
      <w:pPr>
        <w:spacing w:after="0"/>
        <w:ind w:left="0"/>
        <w:jc w:val="both"/>
      </w:pPr>
      <w:r>
        <w:rPr>
          <w:rFonts w:ascii="Times New Roman"/>
          <w:b w:val="false"/>
          <w:i w:val="false"/>
          <w:color w:val="000000"/>
          <w:sz w:val="28"/>
        </w:rPr>
        <w:t xml:space="preserve">
      90. Жер учаскесін уақытша өтеусіз пайдалану құқығы заңнамада белгіленген тәртіпте оны мемлекеттік тіркеген сәттен бастап күшіне енеді. </w:t>
      </w:r>
    </w:p>
    <w:bookmarkEnd w:id="5925"/>
    <w:bookmarkStart w:name="z6326" w:id="5926"/>
    <w:p>
      <w:pPr>
        <w:spacing w:after="0"/>
        <w:ind w:left="0"/>
        <w:jc w:val="both"/>
      </w:pPr>
      <w:r>
        <w:rPr>
          <w:rFonts w:ascii="Times New Roman"/>
          <w:b w:val="false"/>
          <w:i w:val="false"/>
          <w:color w:val="000000"/>
          <w:sz w:val="28"/>
        </w:rPr>
        <w:t>
      91.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Дене шынықтыру және спорт саласындағы МЖӘ Үлгілік шартына (дене шынықтыру-сауықтыру кешені) 5-қосымшада келтірілген.</w:t>
      </w:r>
    </w:p>
    <w:bookmarkEnd w:id="5926"/>
    <w:bookmarkStart w:name="z6327" w:id="5927"/>
    <w:p>
      <w:pPr>
        <w:spacing w:after="0"/>
        <w:ind w:left="0"/>
        <w:jc w:val="both"/>
      </w:pPr>
      <w:r>
        <w:rPr>
          <w:rFonts w:ascii="Times New Roman"/>
          <w:b w:val="false"/>
          <w:i w:val="false"/>
          <w:color w:val="000000"/>
          <w:sz w:val="28"/>
        </w:rPr>
        <w:t>
      92. Жекеше әріптестің Жер учаскесіне өзінің құқықтарын өзге тұлғаларға беруге және Жер учаскесін қосалқы жалдауға беруге құқығы жоқ.</w:t>
      </w:r>
    </w:p>
    <w:bookmarkEnd w:id="5927"/>
    <w:bookmarkStart w:name="z6328" w:id="5928"/>
    <w:p>
      <w:pPr>
        <w:spacing w:after="0"/>
        <w:ind w:left="0"/>
        <w:jc w:val="both"/>
      </w:pPr>
      <w:r>
        <w:rPr>
          <w:rFonts w:ascii="Times New Roman"/>
          <w:b w:val="false"/>
          <w:i w:val="false"/>
          <w:color w:val="000000"/>
          <w:sz w:val="28"/>
        </w:rPr>
        <w:t>
      93. Үлгілік шартты тоқтату Жер учаскесін уақытша өтеусіз пайдалану құқығын тоқтату үшін негіз болып табылады.</w:t>
      </w:r>
    </w:p>
    <w:bookmarkEnd w:id="5928"/>
    <w:bookmarkStart w:name="z6329" w:id="5929"/>
    <w:p>
      <w:pPr>
        <w:spacing w:after="0"/>
        <w:ind w:left="0"/>
        <w:jc w:val="both"/>
      </w:pPr>
      <w:r>
        <w:rPr>
          <w:rFonts w:ascii="Times New Roman"/>
          <w:b w:val="false"/>
          <w:i w:val="false"/>
          <w:color w:val="000000"/>
          <w:sz w:val="28"/>
        </w:rPr>
        <w:t xml:space="preserve">
      94. Жер учаскесін уақытша өтеусіз пайдалану құқығына қатысты мәмілелер жасауға жол берілмейді. </w:t>
      </w:r>
    </w:p>
    <w:bookmarkEnd w:id="5929"/>
    <w:bookmarkStart w:name="z6330" w:id="5930"/>
    <w:p>
      <w:pPr>
        <w:spacing w:after="0"/>
        <w:ind w:left="0"/>
        <w:jc w:val="left"/>
      </w:pPr>
      <w:r>
        <w:rPr>
          <w:rFonts w:ascii="Times New Roman"/>
          <w:b/>
          <w:i w:val="false"/>
          <w:color w:val="000000"/>
        </w:rPr>
        <w:t xml:space="preserve"> 8. МЖӘ жобасының инвестициялары</w:t>
      </w:r>
    </w:p>
    <w:bookmarkEnd w:id="5930"/>
    <w:bookmarkStart w:name="z6331" w:id="5931"/>
    <w:p>
      <w:pPr>
        <w:spacing w:after="0"/>
        <w:ind w:left="0"/>
        <w:jc w:val="both"/>
      </w:pPr>
      <w:r>
        <w:rPr>
          <w:rFonts w:ascii="Times New Roman"/>
          <w:b w:val="false"/>
          <w:i w:val="false"/>
          <w:color w:val="000000"/>
          <w:sz w:val="28"/>
        </w:rPr>
        <w:t xml:space="preserve">
      95. МЖӘ жобасын қаржыландыру көздері және кестесі Дене шынықтыру және спорт саласындағы МЖӘ Үлгілік шартына (дене шынықтыру-сауықтыру кешені) 6-қосымшада көрсетілген. </w:t>
      </w:r>
    </w:p>
    <w:bookmarkEnd w:id="5931"/>
    <w:bookmarkStart w:name="z6332" w:id="5932"/>
    <w:p>
      <w:pPr>
        <w:spacing w:after="0"/>
        <w:ind w:left="0"/>
        <w:jc w:val="both"/>
      </w:pPr>
      <w:r>
        <w:rPr>
          <w:rFonts w:ascii="Times New Roman"/>
          <w:b w:val="false"/>
          <w:i w:val="false"/>
          <w:color w:val="000000"/>
          <w:sz w:val="28"/>
        </w:rPr>
        <w:t>
      96. Инвестициялар, оның ішінде МЖӘ объектісін салу бойынша жұмыстар мен көрсетілетін қызметтерді қаржыландыру Үлгілік шарттың 18-бөлімінде көрсетілген шығындарды өтеу және кірістерді алу көздері есебінен өтеуге жатады.</w:t>
      </w:r>
    </w:p>
    <w:bookmarkEnd w:id="5932"/>
    <w:bookmarkStart w:name="z6333" w:id="5933"/>
    <w:p>
      <w:pPr>
        <w:spacing w:after="0"/>
        <w:ind w:left="0"/>
        <w:jc w:val="both"/>
      </w:pPr>
      <w:r>
        <w:rPr>
          <w:rFonts w:ascii="Times New Roman"/>
          <w:b w:val="false"/>
          <w:i w:val="false"/>
          <w:color w:val="000000"/>
          <w:sz w:val="28"/>
        </w:rPr>
        <w:t>
      97. Жекеше әріптес МЖӘ объектісін пайдалануға байланысты қызмет бойынша есеп айырысулар үшін жеке банктік есепшот ашады.</w:t>
      </w:r>
    </w:p>
    <w:bookmarkEnd w:id="5933"/>
    <w:bookmarkStart w:name="z6334" w:id="5934"/>
    <w:p>
      <w:pPr>
        <w:spacing w:after="0"/>
        <w:ind w:left="0"/>
        <w:jc w:val="both"/>
      </w:pPr>
      <w:r>
        <w:rPr>
          <w:rFonts w:ascii="Times New Roman"/>
          <w:b w:val="false"/>
          <w:i w:val="false"/>
          <w:color w:val="000000"/>
          <w:sz w:val="28"/>
        </w:rPr>
        <w:t>
      98.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5934"/>
    <w:bookmarkStart w:name="z6335" w:id="5935"/>
    <w:p>
      <w:pPr>
        <w:spacing w:after="0"/>
        <w:ind w:left="0"/>
        <w:jc w:val="both"/>
      </w:pPr>
      <w:r>
        <w:rPr>
          <w:rFonts w:ascii="Times New Roman"/>
          <w:b w:val="false"/>
          <w:i w:val="false"/>
          <w:color w:val="000000"/>
          <w:sz w:val="28"/>
        </w:rPr>
        <w:t>
      99.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5935"/>
    <w:bookmarkStart w:name="z6336" w:id="5936"/>
    <w:p>
      <w:pPr>
        <w:spacing w:after="0"/>
        <w:ind w:left="0"/>
        <w:jc w:val="left"/>
      </w:pPr>
      <w:r>
        <w:rPr>
          <w:rFonts w:ascii="Times New Roman"/>
          <w:b/>
          <w:i w:val="false"/>
          <w:color w:val="000000"/>
        </w:rPr>
        <w:t xml:space="preserve"> 9. МЖӘ жобасын басқаруды ұйымдастыру</w:t>
      </w:r>
    </w:p>
    <w:bookmarkEnd w:id="5936"/>
    <w:bookmarkStart w:name="z6337" w:id="5937"/>
    <w:p>
      <w:pPr>
        <w:spacing w:after="0"/>
        <w:ind w:left="0"/>
        <w:jc w:val="both"/>
      </w:pPr>
      <w:r>
        <w:rPr>
          <w:rFonts w:ascii="Times New Roman"/>
          <w:b w:val="false"/>
          <w:i w:val="false"/>
          <w:color w:val="000000"/>
          <w:sz w:val="28"/>
        </w:rPr>
        <w:t>
      100. МЖӘ жобасын басқарудың институционалдық схемасы Үлгілік шартқа 7-қосымшада көрсетілген.</w:t>
      </w:r>
    </w:p>
    <w:bookmarkEnd w:id="5937"/>
    <w:bookmarkStart w:name="z6338" w:id="5938"/>
    <w:p>
      <w:pPr>
        <w:spacing w:after="0"/>
        <w:ind w:left="0"/>
        <w:jc w:val="both"/>
      </w:pPr>
      <w:r>
        <w:rPr>
          <w:rFonts w:ascii="Times New Roman"/>
          <w:b w:val="false"/>
          <w:i w:val="false"/>
          <w:color w:val="000000"/>
          <w:sz w:val="28"/>
        </w:rPr>
        <w:t>
      101. Мемлекеттік меншікке берілетін МЖӘ объектісінің баланс ұстаушы Мемлекеттік әріптес – "____________" мемлекеттік мекемесі, Қазақстан Республикасы, __________ (елді-мекеннің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5938"/>
    <w:bookmarkStart w:name="z6339" w:id="5939"/>
    <w:p>
      <w:pPr>
        <w:spacing w:after="0"/>
        <w:ind w:left="0"/>
        <w:jc w:val="both"/>
      </w:pPr>
      <w:r>
        <w:rPr>
          <w:rFonts w:ascii="Times New Roman"/>
          <w:b w:val="false"/>
          <w:i w:val="false"/>
          <w:color w:val="000000"/>
          <w:sz w:val="28"/>
        </w:rPr>
        <w:t xml:space="preserve">
      102. Салу сатысында МЖӘ объектісінің техникалық күйін бақылау Жекеше әріптеспен жасалған Үлгілік шарт негізінде мыналарды: </w:t>
      </w:r>
    </w:p>
    <w:bookmarkEnd w:id="5939"/>
    <w:bookmarkStart w:name="z6340" w:id="5940"/>
    <w:p>
      <w:pPr>
        <w:spacing w:after="0"/>
        <w:ind w:left="0"/>
        <w:jc w:val="both"/>
      </w:pPr>
      <w:r>
        <w:rPr>
          <w:rFonts w:ascii="Times New Roman"/>
          <w:b w:val="false"/>
          <w:i w:val="false"/>
          <w:color w:val="000000"/>
          <w:sz w:val="28"/>
        </w:rPr>
        <w:t>
      1) жобалық шешімдердің;</w:t>
      </w:r>
    </w:p>
    <w:bookmarkEnd w:id="5940"/>
    <w:bookmarkStart w:name="z6341" w:id="5941"/>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5941"/>
    <w:bookmarkStart w:name="z6342" w:id="5942"/>
    <w:p>
      <w:pPr>
        <w:spacing w:after="0"/>
        <w:ind w:left="0"/>
        <w:jc w:val="both"/>
      </w:pPr>
      <w:r>
        <w:rPr>
          <w:rFonts w:ascii="Times New Roman"/>
          <w:b w:val="false"/>
          <w:i w:val="false"/>
          <w:color w:val="000000"/>
          <w:sz w:val="28"/>
        </w:rPr>
        <w:t xml:space="preserve">
      3) жұмыстардың сапасының; </w:t>
      </w:r>
    </w:p>
    <w:bookmarkEnd w:id="5942"/>
    <w:bookmarkStart w:name="z6343" w:id="5943"/>
    <w:p>
      <w:pPr>
        <w:spacing w:after="0"/>
        <w:ind w:left="0"/>
        <w:jc w:val="both"/>
      </w:pPr>
      <w:r>
        <w:rPr>
          <w:rFonts w:ascii="Times New Roman"/>
          <w:b w:val="false"/>
          <w:i w:val="false"/>
          <w:color w:val="000000"/>
          <w:sz w:val="28"/>
        </w:rPr>
        <w:t>
      4) көлемдердің, сапаның сәйкестігінің;</w:t>
      </w:r>
    </w:p>
    <w:bookmarkEnd w:id="5943"/>
    <w:bookmarkStart w:name="z6344" w:id="5944"/>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5944"/>
    <w:bookmarkStart w:name="z6345" w:id="5945"/>
    <w:p>
      <w:pPr>
        <w:spacing w:after="0"/>
        <w:ind w:left="0"/>
        <w:jc w:val="both"/>
      </w:pPr>
      <w:r>
        <w:rPr>
          <w:rFonts w:ascii="Times New Roman"/>
          <w:b w:val="false"/>
          <w:i w:val="false"/>
          <w:color w:val="000000"/>
          <w:sz w:val="28"/>
        </w:rPr>
        <w:t>
      6) орындалған жұмыстардың аралық қабылдау кезеңіне;</w:t>
      </w:r>
    </w:p>
    <w:bookmarkEnd w:id="5945"/>
    <w:bookmarkStart w:name="z6346" w:id="5946"/>
    <w:p>
      <w:pPr>
        <w:spacing w:after="0"/>
        <w:ind w:left="0"/>
        <w:jc w:val="both"/>
      </w:pPr>
      <w:r>
        <w:rPr>
          <w:rFonts w:ascii="Times New Roman"/>
          <w:b w:val="false"/>
          <w:i w:val="false"/>
          <w:color w:val="000000"/>
          <w:sz w:val="28"/>
        </w:rPr>
        <w:t xml:space="preserve">
      7) ақауларды уақытында жоюды сақталуына Техникалық қадағалаумен жүзеге асырылады. </w:t>
      </w:r>
    </w:p>
    <w:bookmarkEnd w:id="5946"/>
    <w:bookmarkStart w:name="z6347" w:id="5947"/>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5947"/>
    <w:bookmarkStart w:name="z6348" w:id="5948"/>
    <w:p>
      <w:pPr>
        <w:spacing w:after="0"/>
        <w:ind w:left="0"/>
        <w:jc w:val="both"/>
      </w:pPr>
      <w:r>
        <w:rPr>
          <w:rFonts w:ascii="Times New Roman"/>
          <w:b w:val="false"/>
          <w:i w:val="false"/>
          <w:color w:val="000000"/>
          <w:sz w:val="28"/>
        </w:rPr>
        <w:t>
      103.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5948"/>
    <w:bookmarkStart w:name="z6349" w:id="5949"/>
    <w:p>
      <w:pPr>
        <w:spacing w:after="0"/>
        <w:ind w:left="0"/>
        <w:jc w:val="both"/>
      </w:pPr>
      <w:r>
        <w:rPr>
          <w:rFonts w:ascii="Times New Roman"/>
          <w:b w:val="false"/>
          <w:i w:val="false"/>
          <w:color w:val="000000"/>
          <w:sz w:val="28"/>
        </w:rPr>
        <w:t xml:space="preserve">
      104. Жекеше әріптестің Үлгілік шартты орындауы аясында жоба операторын тағайындау көзделмейді. </w:t>
      </w:r>
    </w:p>
    <w:bookmarkEnd w:id="5949"/>
    <w:bookmarkStart w:name="z6350" w:id="5950"/>
    <w:p>
      <w:pPr>
        <w:spacing w:after="0"/>
        <w:ind w:left="0"/>
        <w:jc w:val="left"/>
      </w:pPr>
      <w:r>
        <w:rPr>
          <w:rFonts w:ascii="Times New Roman"/>
          <w:b/>
          <w:i w:val="false"/>
          <w:color w:val="000000"/>
        </w:rPr>
        <w:t xml:space="preserve"> 10. Рұқсаттар</w:t>
      </w:r>
    </w:p>
    <w:bookmarkEnd w:id="5950"/>
    <w:bookmarkStart w:name="z6351" w:id="5951"/>
    <w:p>
      <w:pPr>
        <w:spacing w:after="0"/>
        <w:ind w:left="0"/>
        <w:jc w:val="both"/>
      </w:pPr>
      <w:r>
        <w:rPr>
          <w:rFonts w:ascii="Times New Roman"/>
          <w:b w:val="false"/>
          <w:i w:val="false"/>
          <w:color w:val="000000"/>
          <w:sz w:val="28"/>
        </w:rPr>
        <w:t>
      105.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5951"/>
    <w:bookmarkStart w:name="z6352" w:id="5952"/>
    <w:p>
      <w:pPr>
        <w:spacing w:after="0"/>
        <w:ind w:left="0"/>
        <w:jc w:val="both"/>
      </w:pPr>
      <w:r>
        <w:rPr>
          <w:rFonts w:ascii="Times New Roman"/>
          <w:b w:val="false"/>
          <w:i w:val="false"/>
          <w:color w:val="000000"/>
          <w:sz w:val="28"/>
        </w:rPr>
        <w:t xml:space="preserve">
      106.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5952"/>
    <w:bookmarkStart w:name="z6353" w:id="5953"/>
    <w:p>
      <w:pPr>
        <w:spacing w:after="0"/>
        <w:ind w:left="0"/>
        <w:jc w:val="left"/>
      </w:pPr>
      <w:r>
        <w:rPr>
          <w:rFonts w:ascii="Times New Roman"/>
          <w:b/>
          <w:i w:val="false"/>
          <w:color w:val="000000"/>
        </w:rPr>
        <w:t xml:space="preserve"> 11. МЖӘ объектісін салуды ұйымдастыру</w:t>
      </w:r>
    </w:p>
    <w:bookmarkEnd w:id="5953"/>
    <w:bookmarkStart w:name="z6354" w:id="5954"/>
    <w:p>
      <w:pPr>
        <w:spacing w:after="0"/>
        <w:ind w:left="0"/>
        <w:jc w:val="both"/>
      </w:pPr>
      <w:r>
        <w:rPr>
          <w:rFonts w:ascii="Times New Roman"/>
          <w:b w:val="false"/>
          <w:i w:val="false"/>
          <w:color w:val="000000"/>
          <w:sz w:val="28"/>
        </w:rPr>
        <w:t xml:space="preserve">
      107. Жекеше әріптес МЖӘ объектісін заңнамада белгіленген тәртіпте және Жобалау-сметалық құжаттамаға сәйкес салады. </w:t>
      </w:r>
    </w:p>
    <w:bookmarkEnd w:id="5954"/>
    <w:bookmarkStart w:name="z6355" w:id="5955"/>
    <w:p>
      <w:pPr>
        <w:spacing w:after="0"/>
        <w:ind w:left="0"/>
        <w:jc w:val="both"/>
      </w:pPr>
      <w:r>
        <w:rPr>
          <w:rFonts w:ascii="Times New Roman"/>
          <w:b w:val="false"/>
          <w:i w:val="false"/>
          <w:color w:val="000000"/>
          <w:sz w:val="28"/>
        </w:rPr>
        <w:t>
      108. Жекеше әріптес Мемлекеттік әріптеске Құрылыс кепілдігін тапсырады, ол келесі өлшемшарттарға сәйкес келуі тиіс:</w:t>
      </w:r>
    </w:p>
    <w:bookmarkEnd w:id="5955"/>
    <w:bookmarkStart w:name="z6356" w:id="5956"/>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5956"/>
    <w:bookmarkStart w:name="z6357" w:id="5957"/>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5957"/>
    <w:bookmarkStart w:name="z6358" w:id="5958"/>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5958"/>
    <w:bookmarkStart w:name="z6359" w:id="5959"/>
    <w:p>
      <w:pPr>
        <w:spacing w:after="0"/>
        <w:ind w:left="0"/>
        <w:jc w:val="both"/>
      </w:pPr>
      <w:r>
        <w:rPr>
          <w:rFonts w:ascii="Times New Roman"/>
          <w:b w:val="false"/>
          <w:i w:val="false"/>
          <w:color w:val="000000"/>
          <w:sz w:val="28"/>
        </w:rPr>
        <w:t xml:space="preserve">
      109. Құрылыс кепілдігі Дене шынықтыру және спорт саласындағы МЖӘ Үлгілік шартына (дене шынықтыру-сауықтыру кешені) 8-қосымшада көрсетілген нысан бойынша рәсімделеді. </w:t>
      </w:r>
    </w:p>
    <w:bookmarkEnd w:id="5959"/>
    <w:bookmarkStart w:name="z6360" w:id="5960"/>
    <w:p>
      <w:pPr>
        <w:spacing w:after="0"/>
        <w:ind w:left="0"/>
        <w:jc w:val="both"/>
      </w:pPr>
      <w:r>
        <w:rPr>
          <w:rFonts w:ascii="Times New Roman"/>
          <w:b w:val="false"/>
          <w:i w:val="false"/>
          <w:color w:val="000000"/>
          <w:sz w:val="28"/>
        </w:rPr>
        <w:t>
      110. Құрылыс міндеттемелері мыналар:</w:t>
      </w:r>
    </w:p>
    <w:bookmarkEnd w:id="5960"/>
    <w:bookmarkStart w:name="z6361" w:id="5961"/>
    <w:p>
      <w:pPr>
        <w:spacing w:after="0"/>
        <w:ind w:left="0"/>
        <w:jc w:val="both"/>
      </w:pPr>
      <w:r>
        <w:rPr>
          <w:rFonts w:ascii="Times New Roman"/>
          <w:b w:val="false"/>
          <w:i w:val="false"/>
          <w:color w:val="000000"/>
          <w:sz w:val="28"/>
        </w:rPr>
        <w:t>
      1) Үлгілік шарттың 238-тармағының 2)-тармақшасында көрсетілген Құрылыс жұмыстарының мерзімі,</w:t>
      </w:r>
    </w:p>
    <w:bookmarkEnd w:id="5961"/>
    <w:bookmarkStart w:name="z6362" w:id="5962"/>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5962"/>
    <w:bookmarkStart w:name="z6363" w:id="5963"/>
    <w:p>
      <w:pPr>
        <w:spacing w:after="0"/>
        <w:ind w:left="0"/>
        <w:jc w:val="both"/>
      </w:pPr>
      <w:r>
        <w:rPr>
          <w:rFonts w:ascii="Times New Roman"/>
          <w:b w:val="false"/>
          <w:i w:val="false"/>
          <w:color w:val="000000"/>
          <w:sz w:val="28"/>
        </w:rPr>
        <w:t xml:space="preserve">
      111.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5963"/>
    <w:bookmarkStart w:name="z6364" w:id="5964"/>
    <w:p>
      <w:pPr>
        <w:spacing w:after="0"/>
        <w:ind w:left="0"/>
        <w:jc w:val="both"/>
      </w:pPr>
      <w:r>
        <w:rPr>
          <w:rFonts w:ascii="Times New Roman"/>
          <w:b w:val="false"/>
          <w:i w:val="false"/>
          <w:color w:val="000000"/>
          <w:sz w:val="28"/>
        </w:rPr>
        <w:t xml:space="preserve">
      112.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 </w:t>
      </w:r>
    </w:p>
    <w:bookmarkEnd w:id="5964"/>
    <w:bookmarkStart w:name="z6365" w:id="5965"/>
    <w:p>
      <w:pPr>
        <w:spacing w:after="0"/>
        <w:ind w:left="0"/>
        <w:jc w:val="both"/>
      </w:pPr>
      <w:r>
        <w:rPr>
          <w:rFonts w:ascii="Times New Roman"/>
          <w:b w:val="false"/>
          <w:i w:val="false"/>
          <w:color w:val="000000"/>
          <w:sz w:val="28"/>
        </w:rPr>
        <w:t>
      113. Егер Тараптар Құрылыс жұмыстарының басталу күнінен ___ (жазумен көрсету) ай өткенге дейін келісімге қол жеткізе алмаса:</w:t>
      </w:r>
    </w:p>
    <w:bookmarkEnd w:id="5965"/>
    <w:bookmarkStart w:name="z6366" w:id="5966"/>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5966"/>
    <w:bookmarkStart w:name="z6367" w:id="5967"/>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5967"/>
    <w:bookmarkStart w:name="z6368" w:id="5968"/>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5968"/>
    <w:bookmarkStart w:name="z6369" w:id="5969"/>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 </w:t>
      </w:r>
    </w:p>
    <w:bookmarkEnd w:id="5969"/>
    <w:bookmarkStart w:name="z6370" w:id="5970"/>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5970"/>
    <w:bookmarkStart w:name="z6371" w:id="5971"/>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5971"/>
    <w:bookmarkStart w:name="z6372" w:id="5972"/>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5972"/>
    <w:bookmarkStart w:name="z6373" w:id="5973"/>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5973"/>
    <w:bookmarkStart w:name="z6374" w:id="5974"/>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5974"/>
    <w:bookmarkStart w:name="z6375" w:id="5975"/>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5975"/>
    <w:bookmarkStart w:name="z6376" w:id="5976"/>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5976"/>
    <w:bookmarkStart w:name="z6377" w:id="5977"/>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5977"/>
    <w:bookmarkStart w:name="z6378" w:id="5978"/>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5978"/>
    <w:bookmarkStart w:name="z6379" w:id="5979"/>
    <w:p>
      <w:pPr>
        <w:spacing w:after="0"/>
        <w:ind w:left="0"/>
        <w:jc w:val="both"/>
      </w:pPr>
      <w:r>
        <w:rPr>
          <w:rFonts w:ascii="Times New Roman"/>
          <w:b w:val="false"/>
          <w:i w:val="false"/>
          <w:color w:val="000000"/>
          <w:sz w:val="28"/>
        </w:rPr>
        <w:t xml:space="preserve">
      114. МЖӘ объектісін салу Жекеше әріптес тартатын қаражаттар есебінен жүзеге асырылады. </w:t>
      </w:r>
    </w:p>
    <w:bookmarkEnd w:id="5979"/>
    <w:bookmarkStart w:name="z6380" w:id="5980"/>
    <w:p>
      <w:pPr>
        <w:spacing w:after="0"/>
        <w:ind w:left="0"/>
        <w:jc w:val="both"/>
      </w:pPr>
      <w:r>
        <w:rPr>
          <w:rFonts w:ascii="Times New Roman"/>
          <w:b w:val="false"/>
          <w:i w:val="false"/>
          <w:color w:val="000000"/>
          <w:sz w:val="28"/>
        </w:rPr>
        <w:t>
      115. Жекеше әріптес МЖӘ объектісінің техникалық құрамына, ұсынылған материалдар мен жабдықтардың тиісті емес сапасына жауапты болады.</w:t>
      </w:r>
    </w:p>
    <w:bookmarkEnd w:id="5980"/>
    <w:bookmarkStart w:name="z6381" w:id="5981"/>
    <w:p>
      <w:pPr>
        <w:spacing w:after="0"/>
        <w:ind w:left="0"/>
        <w:jc w:val="both"/>
      </w:pPr>
      <w:r>
        <w:rPr>
          <w:rFonts w:ascii="Times New Roman"/>
          <w:b w:val="false"/>
          <w:i w:val="false"/>
          <w:color w:val="000000"/>
          <w:sz w:val="28"/>
        </w:rPr>
        <w:t>
      116. Мемлекеттік әріптес Жекеше әріптеске және оның уәкілеттік берген тұлғаларына МЖӘ объектісіне еркін қолжетімділікті қамтамасыз етеді.</w:t>
      </w:r>
    </w:p>
    <w:bookmarkEnd w:id="5981"/>
    <w:bookmarkStart w:name="z6382" w:id="5982"/>
    <w:p>
      <w:pPr>
        <w:spacing w:after="0"/>
        <w:ind w:left="0"/>
        <w:jc w:val="both"/>
      </w:pPr>
      <w:r>
        <w:rPr>
          <w:rFonts w:ascii="Times New Roman"/>
          <w:b w:val="false"/>
          <w:i w:val="false"/>
          <w:color w:val="000000"/>
          <w:sz w:val="28"/>
        </w:rPr>
        <w:t>
      117. Жекеше әріптес Техникалық қадағалаудың келісуі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5982"/>
    <w:bookmarkStart w:name="z6383" w:id="5983"/>
    <w:p>
      <w:pPr>
        <w:spacing w:after="0"/>
        <w:ind w:left="0"/>
        <w:jc w:val="both"/>
      </w:pPr>
      <w:r>
        <w:rPr>
          <w:rFonts w:ascii="Times New Roman"/>
          <w:b w:val="false"/>
          <w:i w:val="false"/>
          <w:color w:val="000000"/>
          <w:sz w:val="28"/>
        </w:rPr>
        <w:t>
      118. Жекеше әріптес Үлгілік шарттың әрекет ету мерзімі кезеңінде Құрылыс жұмыстарының сапасына жауапты болады.</w:t>
      </w:r>
    </w:p>
    <w:bookmarkEnd w:id="5983"/>
    <w:bookmarkStart w:name="z6384" w:id="5984"/>
    <w:p>
      <w:pPr>
        <w:spacing w:after="0"/>
        <w:ind w:left="0"/>
        <w:jc w:val="both"/>
      </w:pPr>
      <w:r>
        <w:rPr>
          <w:rFonts w:ascii="Times New Roman"/>
          <w:b w:val="false"/>
          <w:i w:val="false"/>
          <w:color w:val="000000"/>
          <w:sz w:val="28"/>
        </w:rPr>
        <w:t>
      119.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5984"/>
    <w:bookmarkStart w:name="z6385" w:id="5985"/>
    <w:p>
      <w:pPr>
        <w:spacing w:after="0"/>
        <w:ind w:left="0"/>
        <w:jc w:val="both"/>
      </w:pPr>
      <w:r>
        <w:rPr>
          <w:rFonts w:ascii="Times New Roman"/>
          <w:b w:val="false"/>
          <w:i w:val="false"/>
          <w:color w:val="000000"/>
          <w:sz w:val="28"/>
        </w:rPr>
        <w:t>
      120.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5985"/>
    <w:bookmarkStart w:name="z6386" w:id="5986"/>
    <w:p>
      <w:pPr>
        <w:spacing w:after="0"/>
        <w:ind w:left="0"/>
        <w:jc w:val="both"/>
      </w:pPr>
      <w:r>
        <w:rPr>
          <w:rFonts w:ascii="Times New Roman"/>
          <w:b w:val="false"/>
          <w:i w:val="false"/>
          <w:color w:val="000000"/>
          <w:sz w:val="28"/>
        </w:rPr>
        <w:t>
      121.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5986"/>
    <w:bookmarkStart w:name="z6387" w:id="5987"/>
    <w:p>
      <w:pPr>
        <w:spacing w:after="0"/>
        <w:ind w:left="0"/>
        <w:jc w:val="both"/>
      </w:pPr>
      <w:r>
        <w:rPr>
          <w:rFonts w:ascii="Times New Roman"/>
          <w:b w:val="false"/>
          <w:i w:val="false"/>
          <w:color w:val="000000"/>
          <w:sz w:val="28"/>
        </w:rPr>
        <w:t>
      122.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5987"/>
    <w:bookmarkStart w:name="z6388" w:id="5988"/>
    <w:p>
      <w:pPr>
        <w:spacing w:after="0"/>
        <w:ind w:left="0"/>
        <w:jc w:val="both"/>
      </w:pPr>
      <w:r>
        <w:rPr>
          <w:rFonts w:ascii="Times New Roman"/>
          <w:b w:val="false"/>
          <w:i w:val="false"/>
          <w:color w:val="000000"/>
          <w:sz w:val="28"/>
        </w:rPr>
        <w:t>
      123. Жекеше әріптес МЖӘ объектісін заңнамада және Үлгілік шартта белгіленген тәртіпте және Үлгілік шартта көрсетілген техникалық-экономикалық ерекшеліктеріне сәйкес пайдалануға енгізеді.</w:t>
      </w:r>
    </w:p>
    <w:bookmarkEnd w:id="5988"/>
    <w:bookmarkStart w:name="z6389" w:id="5989"/>
    <w:p>
      <w:pPr>
        <w:spacing w:after="0"/>
        <w:ind w:left="0"/>
        <w:jc w:val="both"/>
      </w:pPr>
      <w:r>
        <w:rPr>
          <w:rFonts w:ascii="Times New Roman"/>
          <w:b w:val="false"/>
          <w:i w:val="false"/>
          <w:color w:val="000000"/>
          <w:sz w:val="28"/>
        </w:rPr>
        <w:t>
      124.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5989"/>
    <w:bookmarkStart w:name="z6390" w:id="5990"/>
    <w:p>
      <w:pPr>
        <w:spacing w:after="0"/>
        <w:ind w:left="0"/>
        <w:jc w:val="both"/>
      </w:pPr>
      <w:r>
        <w:rPr>
          <w:rFonts w:ascii="Times New Roman"/>
          <w:b w:val="false"/>
          <w:i w:val="false"/>
          <w:color w:val="000000"/>
          <w:sz w:val="28"/>
        </w:rPr>
        <w:t>
      125.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5990"/>
    <w:bookmarkStart w:name="z6391" w:id="5991"/>
    <w:p>
      <w:pPr>
        <w:spacing w:after="0"/>
        <w:ind w:left="0"/>
        <w:jc w:val="both"/>
      </w:pPr>
      <w:r>
        <w:rPr>
          <w:rFonts w:ascii="Times New Roman"/>
          <w:b w:val="false"/>
          <w:i w:val="false"/>
          <w:color w:val="000000"/>
          <w:sz w:val="28"/>
        </w:rPr>
        <w:t>
      126.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5991"/>
    <w:bookmarkStart w:name="z6392" w:id="5992"/>
    <w:p>
      <w:pPr>
        <w:spacing w:after="0"/>
        <w:ind w:left="0"/>
        <w:jc w:val="both"/>
      </w:pPr>
      <w:r>
        <w:rPr>
          <w:rFonts w:ascii="Times New Roman"/>
          <w:b w:val="false"/>
          <w:i w:val="false"/>
          <w:color w:val="000000"/>
          <w:sz w:val="28"/>
        </w:rPr>
        <w:t>
      127. Жекеше әріптес ___ (жазумен көрсету) күнтізбелік күн мерзімде Үлгілік шарттың 126-тармағында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w:t>
      </w:r>
    </w:p>
    <w:bookmarkEnd w:id="5992"/>
    <w:bookmarkStart w:name="z6393" w:id="5993"/>
    <w:p>
      <w:pPr>
        <w:spacing w:after="0"/>
        <w:ind w:left="0"/>
        <w:jc w:val="both"/>
      </w:pPr>
      <w:r>
        <w:rPr>
          <w:rFonts w:ascii="Times New Roman"/>
          <w:b w:val="false"/>
          <w:i w:val="false"/>
          <w:color w:val="000000"/>
          <w:sz w:val="28"/>
        </w:rPr>
        <w:t>
      128. Үлгілік шарттың 126-тармағында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5993"/>
    <w:bookmarkStart w:name="z6394" w:id="5994"/>
    <w:p>
      <w:pPr>
        <w:spacing w:after="0"/>
        <w:ind w:left="0"/>
        <w:jc w:val="both"/>
      </w:pPr>
      <w:r>
        <w:rPr>
          <w:rFonts w:ascii="Times New Roman"/>
          <w:b w:val="false"/>
          <w:i w:val="false"/>
          <w:color w:val="000000"/>
          <w:sz w:val="28"/>
        </w:rPr>
        <w:t xml:space="preserve">
      129. Егер Үлгілік шарттың 126-тармағында көрсетілген қосымша жұмыстарды орындау Үлгілік шартқа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 </w:t>
      </w:r>
    </w:p>
    <w:bookmarkEnd w:id="5994"/>
    <w:bookmarkStart w:name="z6395" w:id="5995"/>
    <w:p>
      <w:pPr>
        <w:spacing w:after="0"/>
        <w:ind w:left="0"/>
        <w:jc w:val="both"/>
      </w:pPr>
      <w:r>
        <w:rPr>
          <w:rFonts w:ascii="Times New Roman"/>
          <w:b w:val="false"/>
          <w:i w:val="false"/>
          <w:color w:val="000000"/>
          <w:sz w:val="28"/>
        </w:rPr>
        <w:t>
      130.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5995"/>
    <w:bookmarkStart w:name="z6396" w:id="5996"/>
    <w:p>
      <w:pPr>
        <w:spacing w:after="0"/>
        <w:ind w:left="0"/>
        <w:jc w:val="left"/>
      </w:pPr>
      <w:r>
        <w:rPr>
          <w:rFonts w:ascii="Times New Roman"/>
          <w:b/>
          <w:i w:val="false"/>
          <w:color w:val="000000"/>
        </w:rPr>
        <w:t xml:space="preserve"> 12. Археологиялық олжалар</w:t>
      </w:r>
    </w:p>
    <w:bookmarkEnd w:id="5996"/>
    <w:bookmarkStart w:name="z6397" w:id="5997"/>
    <w:p>
      <w:pPr>
        <w:spacing w:after="0"/>
        <w:ind w:left="0"/>
        <w:jc w:val="both"/>
      </w:pPr>
      <w:r>
        <w:rPr>
          <w:rFonts w:ascii="Times New Roman"/>
          <w:b w:val="false"/>
          <w:i w:val="false"/>
          <w:color w:val="000000"/>
          <w:sz w:val="28"/>
        </w:rPr>
        <w:t>
      131. Археологиялық олжалар табылған жағдайда Жекеше әріптес:</w:t>
      </w:r>
    </w:p>
    <w:bookmarkEnd w:id="5997"/>
    <w:bookmarkStart w:name="z6398" w:id="5998"/>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5998"/>
    <w:bookmarkStart w:name="z6399" w:id="5999"/>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5999"/>
    <w:bookmarkStart w:name="z6400" w:id="6000"/>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6000"/>
    <w:bookmarkStart w:name="z6401" w:id="6001"/>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6001"/>
    <w:bookmarkStart w:name="z6402" w:id="6002"/>
    <w:p>
      <w:pPr>
        <w:spacing w:after="0"/>
        <w:ind w:left="0"/>
        <w:jc w:val="both"/>
      </w:pPr>
      <w:r>
        <w:rPr>
          <w:rFonts w:ascii="Times New Roman"/>
          <w:b w:val="false"/>
          <w:i w:val="false"/>
          <w:color w:val="000000"/>
          <w:sz w:val="28"/>
        </w:rPr>
        <w:t xml:space="preserve">
      132.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6002"/>
    <w:bookmarkStart w:name="z6403" w:id="6003"/>
    <w:p>
      <w:pPr>
        <w:spacing w:after="0"/>
        <w:ind w:left="0"/>
        <w:jc w:val="both"/>
      </w:pPr>
      <w:r>
        <w:rPr>
          <w:rFonts w:ascii="Times New Roman"/>
          <w:b w:val="false"/>
          <w:i w:val="false"/>
          <w:color w:val="000000"/>
          <w:sz w:val="28"/>
        </w:rPr>
        <w:t xml:space="preserve">
      133. Археологиялық олжалардың себебі бойынша жұмыстардың тоқтатылуы форс-мажорлық жағдаяттар болып есептеледі. </w:t>
      </w:r>
    </w:p>
    <w:bookmarkEnd w:id="6003"/>
    <w:bookmarkStart w:name="z6404" w:id="6004"/>
    <w:p>
      <w:pPr>
        <w:spacing w:after="0"/>
        <w:ind w:left="0"/>
        <w:jc w:val="both"/>
      </w:pPr>
      <w:r>
        <w:rPr>
          <w:rFonts w:ascii="Times New Roman"/>
          <w:b w:val="false"/>
          <w:i w:val="false"/>
          <w:color w:val="000000"/>
          <w:sz w:val="28"/>
        </w:rPr>
        <w:t xml:space="preserve">
      134. Құрылыс жұмыстары Мемлекеттік әріптестің шешімінің негізінде ___ (жазумен көрсету) күнтізбелік күннен көп емес мерзімге тоқтатылады. </w:t>
      </w:r>
    </w:p>
    <w:bookmarkEnd w:id="6004"/>
    <w:bookmarkStart w:name="z6405" w:id="6005"/>
    <w:p>
      <w:pPr>
        <w:spacing w:after="0"/>
        <w:ind w:left="0"/>
        <w:jc w:val="both"/>
      </w:pPr>
      <w:r>
        <w:rPr>
          <w:rFonts w:ascii="Times New Roman"/>
          <w:b w:val="false"/>
          <w:i w:val="false"/>
          <w:color w:val="000000"/>
          <w:sz w:val="28"/>
        </w:rPr>
        <w:t>
      135.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6005"/>
    <w:bookmarkStart w:name="z6406" w:id="6006"/>
    <w:p>
      <w:pPr>
        <w:spacing w:after="0"/>
        <w:ind w:left="0"/>
        <w:jc w:val="both"/>
      </w:pPr>
      <w:r>
        <w:rPr>
          <w:rFonts w:ascii="Times New Roman"/>
          <w:b w:val="false"/>
          <w:i w:val="false"/>
          <w:color w:val="000000"/>
          <w:sz w:val="28"/>
        </w:rPr>
        <w:t>
      136.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6006"/>
    <w:bookmarkStart w:name="z6407" w:id="6007"/>
    <w:p>
      <w:pPr>
        <w:spacing w:after="0"/>
        <w:ind w:left="0"/>
        <w:jc w:val="both"/>
      </w:pPr>
      <w:r>
        <w:rPr>
          <w:rFonts w:ascii="Times New Roman"/>
          <w:b w:val="false"/>
          <w:i w:val="false"/>
          <w:color w:val="000000"/>
          <w:sz w:val="28"/>
        </w:rPr>
        <w:t>
      137.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6007"/>
    <w:bookmarkStart w:name="z6408" w:id="6008"/>
    <w:p>
      <w:pPr>
        <w:spacing w:after="0"/>
        <w:ind w:left="0"/>
        <w:jc w:val="both"/>
      </w:pPr>
      <w:r>
        <w:rPr>
          <w:rFonts w:ascii="Times New Roman"/>
          <w:b w:val="false"/>
          <w:i w:val="false"/>
          <w:color w:val="000000"/>
          <w:sz w:val="28"/>
        </w:rPr>
        <w:t xml:space="preserve">
      138. Жер учаскесінде табылған Археологиялық олжалар заңнамаға сәйкес мемлекеттің меншігіне беріледі. </w:t>
      </w:r>
    </w:p>
    <w:bookmarkEnd w:id="6008"/>
    <w:bookmarkStart w:name="z6409" w:id="6009"/>
    <w:p>
      <w:pPr>
        <w:spacing w:after="0"/>
        <w:ind w:left="0"/>
        <w:jc w:val="left"/>
      </w:pPr>
      <w:r>
        <w:rPr>
          <w:rFonts w:ascii="Times New Roman"/>
          <w:b/>
          <w:i w:val="false"/>
          <w:color w:val="000000"/>
        </w:rPr>
        <w:t xml:space="preserve"> 13. Қауіпті қалдықтардың көмулері</w:t>
      </w:r>
    </w:p>
    <w:bookmarkEnd w:id="6009"/>
    <w:bookmarkStart w:name="z6410" w:id="6010"/>
    <w:p>
      <w:pPr>
        <w:spacing w:after="0"/>
        <w:ind w:left="0"/>
        <w:jc w:val="both"/>
      </w:pPr>
      <w:r>
        <w:rPr>
          <w:rFonts w:ascii="Times New Roman"/>
          <w:b w:val="false"/>
          <w:i w:val="false"/>
          <w:color w:val="000000"/>
          <w:sz w:val="28"/>
        </w:rPr>
        <w:t>
      139. Қауіпті қалдықтардың көмулері табылған жағдайда Жекеше әріптес:</w:t>
      </w:r>
    </w:p>
    <w:bookmarkEnd w:id="6010"/>
    <w:bookmarkStart w:name="z6411" w:id="6011"/>
    <w:p>
      <w:pPr>
        <w:spacing w:after="0"/>
        <w:ind w:left="0"/>
        <w:jc w:val="both"/>
      </w:pPr>
      <w:r>
        <w:rPr>
          <w:rFonts w:ascii="Times New Roman"/>
          <w:b w:val="false"/>
          <w:i w:val="false"/>
          <w:color w:val="000000"/>
          <w:sz w:val="28"/>
        </w:rPr>
        <w:t>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6011"/>
    <w:bookmarkStart w:name="z6412" w:id="6012"/>
    <w:p>
      <w:pPr>
        <w:spacing w:after="0"/>
        <w:ind w:left="0"/>
        <w:jc w:val="both"/>
      </w:pPr>
      <w:r>
        <w:rPr>
          <w:rFonts w:ascii="Times New Roman"/>
          <w:b w:val="false"/>
          <w:i w:val="false"/>
          <w:color w:val="000000"/>
          <w:sz w:val="28"/>
        </w:rPr>
        <w:t>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6012"/>
    <w:bookmarkStart w:name="z6413" w:id="6013"/>
    <w:p>
      <w:pPr>
        <w:spacing w:after="0"/>
        <w:ind w:left="0"/>
        <w:jc w:val="both"/>
      </w:pPr>
      <w:r>
        <w:rPr>
          <w:rFonts w:ascii="Times New Roman"/>
          <w:b w:val="false"/>
          <w:i w:val="false"/>
          <w:color w:val="000000"/>
          <w:sz w:val="28"/>
        </w:rPr>
        <w:t>
      140.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6013"/>
    <w:bookmarkStart w:name="z6414" w:id="6014"/>
    <w:p>
      <w:pPr>
        <w:spacing w:after="0"/>
        <w:ind w:left="0"/>
        <w:jc w:val="both"/>
      </w:pPr>
      <w:r>
        <w:rPr>
          <w:rFonts w:ascii="Times New Roman"/>
          <w:b w:val="false"/>
          <w:i w:val="false"/>
          <w:color w:val="000000"/>
          <w:sz w:val="28"/>
        </w:rPr>
        <w:t>
      141. Жекеше әріптес Мемлекеттік әріптестің кез келген ұсынымдарын есепке алады және Жер учаскесіндегі Қауіпті қалдықтардың көмулеріне қатысты заңнаманың ережелерін сақтайды.</w:t>
      </w:r>
    </w:p>
    <w:bookmarkEnd w:id="6014"/>
    <w:bookmarkStart w:name="z6415" w:id="6015"/>
    <w:p>
      <w:pPr>
        <w:spacing w:after="0"/>
        <w:ind w:left="0"/>
        <w:jc w:val="both"/>
      </w:pPr>
      <w:r>
        <w:rPr>
          <w:rFonts w:ascii="Times New Roman"/>
          <w:b w:val="false"/>
          <w:i w:val="false"/>
          <w:color w:val="000000"/>
          <w:sz w:val="28"/>
        </w:rPr>
        <w:t>
      142.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6015"/>
    <w:bookmarkStart w:name="z6416" w:id="6016"/>
    <w:p>
      <w:pPr>
        <w:spacing w:after="0"/>
        <w:ind w:left="0"/>
        <w:jc w:val="both"/>
      </w:pPr>
      <w:r>
        <w:rPr>
          <w:rFonts w:ascii="Times New Roman"/>
          <w:b w:val="false"/>
          <w:i w:val="false"/>
          <w:color w:val="000000"/>
          <w:sz w:val="28"/>
        </w:rPr>
        <w:t>
      143.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6016"/>
    <w:bookmarkStart w:name="z6417" w:id="6017"/>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6017"/>
    <w:bookmarkStart w:name="z6418" w:id="6018"/>
    <w:p>
      <w:pPr>
        <w:spacing w:after="0"/>
        <w:ind w:left="0"/>
        <w:jc w:val="both"/>
      </w:pPr>
      <w:r>
        <w:rPr>
          <w:rFonts w:ascii="Times New Roman"/>
          <w:b w:val="false"/>
          <w:i w:val="false"/>
          <w:color w:val="000000"/>
          <w:sz w:val="28"/>
        </w:rPr>
        <w:t xml:space="preserve">
      144. Жекеше әріптес Мемлекеттік әріптесті бұл туралы Жоспарлы аяқтау күніне дейін ____ (жазумен көрсету) айдан кешіктірмей жазбаша хабардар етуге міндетті. </w:t>
      </w:r>
    </w:p>
    <w:bookmarkEnd w:id="6018"/>
    <w:bookmarkStart w:name="z6419" w:id="6019"/>
    <w:p>
      <w:pPr>
        <w:spacing w:after="0"/>
        <w:ind w:left="0"/>
        <w:jc w:val="both"/>
      </w:pPr>
      <w:r>
        <w:rPr>
          <w:rFonts w:ascii="Times New Roman"/>
          <w:b w:val="false"/>
          <w:i w:val="false"/>
          <w:color w:val="000000"/>
          <w:sz w:val="28"/>
        </w:rPr>
        <w:t>
      145.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 </w:t>
      </w:r>
    </w:p>
    <w:bookmarkEnd w:id="6019"/>
    <w:bookmarkStart w:name="z6420" w:id="6020"/>
    <w:p>
      <w:pPr>
        <w:spacing w:after="0"/>
        <w:ind w:left="0"/>
        <w:jc w:val="both"/>
      </w:pPr>
      <w:r>
        <w:rPr>
          <w:rFonts w:ascii="Times New Roman"/>
          <w:b w:val="false"/>
          <w:i w:val="false"/>
          <w:color w:val="000000"/>
          <w:sz w:val="28"/>
        </w:rPr>
        <w:t>
      146.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6020"/>
    <w:bookmarkStart w:name="z6421" w:id="6021"/>
    <w:p>
      <w:pPr>
        <w:spacing w:after="0"/>
        <w:ind w:left="0"/>
        <w:jc w:val="both"/>
      </w:pPr>
      <w:r>
        <w:rPr>
          <w:rFonts w:ascii="Times New Roman"/>
          <w:b w:val="false"/>
          <w:i w:val="false"/>
          <w:color w:val="000000"/>
          <w:sz w:val="28"/>
        </w:rPr>
        <w:t>
      147.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6021"/>
    <w:bookmarkStart w:name="z6422" w:id="6022"/>
    <w:p>
      <w:pPr>
        <w:spacing w:after="0"/>
        <w:ind w:left="0"/>
        <w:jc w:val="both"/>
      </w:pPr>
      <w:r>
        <w:rPr>
          <w:rFonts w:ascii="Times New Roman"/>
          <w:b w:val="false"/>
          <w:i w:val="false"/>
          <w:color w:val="000000"/>
          <w:sz w:val="28"/>
        </w:rPr>
        <w:t>
      148.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6022"/>
    <w:bookmarkStart w:name="z6423" w:id="6023"/>
    <w:p>
      <w:pPr>
        <w:spacing w:after="0"/>
        <w:ind w:left="0"/>
        <w:jc w:val="both"/>
      </w:pPr>
      <w:r>
        <w:rPr>
          <w:rFonts w:ascii="Times New Roman"/>
          <w:b w:val="false"/>
          <w:i w:val="false"/>
          <w:color w:val="000000"/>
          <w:sz w:val="28"/>
        </w:rPr>
        <w:t xml:space="preserve">
      149.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 </w:t>
      </w:r>
    </w:p>
    <w:bookmarkEnd w:id="6023"/>
    <w:bookmarkStart w:name="z6424" w:id="6024"/>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6024"/>
    <w:bookmarkStart w:name="z6425" w:id="6025"/>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6025"/>
    <w:bookmarkStart w:name="z6426" w:id="6026"/>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6026"/>
    <w:bookmarkStart w:name="z6427" w:id="6027"/>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6027"/>
    <w:bookmarkStart w:name="z6428" w:id="6028"/>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6028"/>
    <w:bookmarkStart w:name="z6429" w:id="6029"/>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6029"/>
    <w:bookmarkStart w:name="z6430" w:id="6030"/>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6030"/>
    <w:bookmarkStart w:name="z6431" w:id="6031"/>
    <w:p>
      <w:pPr>
        <w:spacing w:after="0"/>
        <w:ind w:left="0"/>
        <w:jc w:val="both"/>
      </w:pPr>
      <w:r>
        <w:rPr>
          <w:rFonts w:ascii="Times New Roman"/>
          <w:b w:val="false"/>
          <w:i w:val="false"/>
          <w:color w:val="000000"/>
          <w:sz w:val="28"/>
        </w:rPr>
        <w:t xml:space="preserve">
      150.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 </w:t>
      </w:r>
    </w:p>
    <w:bookmarkEnd w:id="6031"/>
    <w:bookmarkStart w:name="z6432" w:id="6032"/>
    <w:p>
      <w:pPr>
        <w:spacing w:after="0"/>
        <w:ind w:left="0"/>
        <w:jc w:val="both"/>
      </w:pPr>
      <w:r>
        <w:rPr>
          <w:rFonts w:ascii="Times New Roman"/>
          <w:b w:val="false"/>
          <w:i w:val="false"/>
          <w:color w:val="000000"/>
          <w:sz w:val="28"/>
        </w:rPr>
        <w:t>
      151.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6032"/>
    <w:bookmarkStart w:name="z6433" w:id="6033"/>
    <w:p>
      <w:pPr>
        <w:spacing w:after="0"/>
        <w:ind w:left="0"/>
        <w:jc w:val="both"/>
      </w:pPr>
      <w:r>
        <w:rPr>
          <w:rFonts w:ascii="Times New Roman"/>
          <w:b w:val="false"/>
          <w:i w:val="false"/>
          <w:color w:val="000000"/>
          <w:sz w:val="28"/>
        </w:rPr>
        <w:t xml:space="preserve">
      152.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 </w:t>
      </w:r>
    </w:p>
    <w:bookmarkEnd w:id="6033"/>
    <w:bookmarkStart w:name="z6434" w:id="6034"/>
    <w:p>
      <w:pPr>
        <w:spacing w:after="0"/>
        <w:ind w:left="0"/>
        <w:jc w:val="both"/>
      </w:pPr>
      <w:r>
        <w:rPr>
          <w:rFonts w:ascii="Times New Roman"/>
          <w:b w:val="false"/>
          <w:i w:val="false"/>
          <w:color w:val="000000"/>
          <w:sz w:val="28"/>
        </w:rPr>
        <w:t xml:space="preserve">
      153.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Дене шынықтыру және спорт саласындағы МЖӘ Үлгілік шартына (дене шынықтыру-сауықтыру кешені)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 </w:t>
      </w:r>
    </w:p>
    <w:bookmarkEnd w:id="6034"/>
    <w:bookmarkStart w:name="z6435" w:id="6035"/>
    <w:p>
      <w:pPr>
        <w:spacing w:after="0"/>
        <w:ind w:left="0"/>
        <w:jc w:val="both"/>
      </w:pPr>
      <w:r>
        <w:rPr>
          <w:rFonts w:ascii="Times New Roman"/>
          <w:b w:val="false"/>
          <w:i w:val="false"/>
          <w:color w:val="000000"/>
          <w:sz w:val="28"/>
        </w:rPr>
        <w:t xml:space="preserve">
      154. Жекеше әріптес тапсыру күнінен бастап МЖӘ объектісін иелену және пайдалану құқығын жоғалтады. </w:t>
      </w:r>
    </w:p>
    <w:bookmarkEnd w:id="6035"/>
    <w:bookmarkStart w:name="z6436" w:id="6036"/>
    <w:p>
      <w:pPr>
        <w:spacing w:after="0"/>
        <w:ind w:left="0"/>
        <w:jc w:val="left"/>
      </w:pPr>
      <w:r>
        <w:rPr>
          <w:rFonts w:ascii="Times New Roman"/>
          <w:b/>
          <w:i w:val="false"/>
          <w:color w:val="000000"/>
        </w:rPr>
        <w:t xml:space="preserve"> 15. МЖӘ объектісін пайдалану</w:t>
      </w:r>
    </w:p>
    <w:bookmarkEnd w:id="6036"/>
    <w:bookmarkStart w:name="z6437" w:id="6037"/>
    <w:p>
      <w:pPr>
        <w:spacing w:after="0"/>
        <w:ind w:left="0"/>
        <w:jc w:val="both"/>
      </w:pPr>
      <w:r>
        <w:rPr>
          <w:rFonts w:ascii="Times New Roman"/>
          <w:b w:val="false"/>
          <w:i w:val="false"/>
          <w:color w:val="000000"/>
          <w:sz w:val="28"/>
        </w:rPr>
        <w:t xml:space="preserve">
      155. Жекеше әріптес МЖӘ объектісін Үлгілік шарттың әрекет ету кезеңінде пайда алу мүмкіндігімен, предоставления физкультурно-оздоровительных услуг для населения ұйымдастыру үшін пайдаланады. </w:t>
      </w:r>
    </w:p>
    <w:bookmarkEnd w:id="6037"/>
    <w:bookmarkStart w:name="z6438" w:id="6038"/>
    <w:p>
      <w:pPr>
        <w:spacing w:after="0"/>
        <w:ind w:left="0"/>
        <w:jc w:val="both"/>
      </w:pPr>
      <w:r>
        <w:rPr>
          <w:rFonts w:ascii="Times New Roman"/>
          <w:b w:val="false"/>
          <w:i w:val="false"/>
          <w:color w:val="000000"/>
          <w:sz w:val="28"/>
        </w:rPr>
        <w:t>
      156. МЖӘ объектісі ___ (жазумен көрсету) жыл мерзімге пайдалануға беріледі.</w:t>
      </w:r>
    </w:p>
    <w:bookmarkEnd w:id="6038"/>
    <w:bookmarkStart w:name="z6439" w:id="6039"/>
    <w:p>
      <w:pPr>
        <w:spacing w:after="0"/>
        <w:ind w:left="0"/>
        <w:jc w:val="both"/>
      </w:pPr>
      <w:r>
        <w:rPr>
          <w:rFonts w:ascii="Times New Roman"/>
          <w:b w:val="false"/>
          <w:i w:val="false"/>
          <w:color w:val="000000"/>
          <w:sz w:val="28"/>
        </w:rPr>
        <w:t>
      157. Жекеше әріптес пайдалану кезінде дербес және өз есебінен:</w:t>
      </w:r>
    </w:p>
    <w:bookmarkEnd w:id="6039"/>
    <w:bookmarkStart w:name="z6440" w:id="6040"/>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6040"/>
    <w:bookmarkStart w:name="z6441" w:id="6041"/>
    <w:p>
      <w:pPr>
        <w:spacing w:after="0"/>
        <w:ind w:left="0"/>
        <w:jc w:val="both"/>
      </w:pPr>
      <w:r>
        <w:rPr>
          <w:rFonts w:ascii="Times New Roman"/>
          <w:b w:val="false"/>
          <w:i w:val="false"/>
          <w:color w:val="000000"/>
          <w:sz w:val="28"/>
        </w:rPr>
        <w:t>
      2) мүлікті ағымдық жөндеуді жүзеге асырады;</w:t>
      </w:r>
    </w:p>
    <w:bookmarkEnd w:id="6041"/>
    <w:bookmarkStart w:name="z6442" w:id="6042"/>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6042"/>
    <w:bookmarkStart w:name="z6443" w:id="6043"/>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6043"/>
    <w:bookmarkStart w:name="z6444" w:id="6044"/>
    <w:p>
      <w:pPr>
        <w:spacing w:after="0"/>
        <w:ind w:left="0"/>
        <w:jc w:val="both"/>
      </w:pPr>
      <w:r>
        <w:rPr>
          <w:rFonts w:ascii="Times New Roman"/>
          <w:b w:val="false"/>
          <w:i w:val="false"/>
          <w:color w:val="000000"/>
          <w:sz w:val="28"/>
        </w:rPr>
        <w:t xml:space="preserve">
      158. Жекеше әріптес өзінің басқа мүлкінен оған пайдалануға берілген мүлікті жекешелейді және ол бойынша дербес есеп жүргізеді. </w:t>
      </w:r>
    </w:p>
    <w:bookmarkEnd w:id="6044"/>
    <w:bookmarkStart w:name="z6445" w:id="6045"/>
    <w:p>
      <w:pPr>
        <w:spacing w:after="0"/>
        <w:ind w:left="0"/>
        <w:jc w:val="both"/>
      </w:pPr>
      <w:r>
        <w:rPr>
          <w:rFonts w:ascii="Times New Roman"/>
          <w:b w:val="false"/>
          <w:i w:val="false"/>
          <w:color w:val="000000"/>
          <w:sz w:val="28"/>
        </w:rPr>
        <w:t>
      159.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6045"/>
    <w:bookmarkStart w:name="z6446" w:id="6046"/>
    <w:p>
      <w:pPr>
        <w:spacing w:after="0"/>
        <w:ind w:left="0"/>
        <w:jc w:val="both"/>
      </w:pPr>
      <w:r>
        <w:rPr>
          <w:rFonts w:ascii="Times New Roman"/>
          <w:b w:val="false"/>
          <w:i w:val="false"/>
          <w:color w:val="000000"/>
          <w:sz w:val="28"/>
        </w:rPr>
        <w:t>
      160. Жекеше әріптес Мемлекеттік әріптеске Пайдалану кепілдігін тапсырады, ол келесі өлшемшарттарға сәйкес келуі тиіс:</w:t>
      </w:r>
    </w:p>
    <w:bookmarkEnd w:id="6046"/>
    <w:bookmarkStart w:name="z6447" w:id="6047"/>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6047"/>
    <w:bookmarkStart w:name="z6448" w:id="6048"/>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6048"/>
    <w:bookmarkStart w:name="z6449" w:id="6049"/>
    <w:p>
      <w:pPr>
        <w:spacing w:after="0"/>
        <w:ind w:left="0"/>
        <w:jc w:val="both"/>
      </w:pPr>
      <w:r>
        <w:rPr>
          <w:rFonts w:ascii="Times New Roman"/>
          <w:b w:val="false"/>
          <w:i w:val="false"/>
          <w:color w:val="000000"/>
          <w:sz w:val="28"/>
        </w:rPr>
        <w:t>
      3) кепілдік Мемлекеттік әріптеске, Жекеше әріптес Дене шынықтыру және спорт саласындағы МЖӘ Үлгілік шартына (дене шынықтыру-сауықтыру кешені)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6049"/>
    <w:bookmarkStart w:name="z6450" w:id="6050"/>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6050"/>
    <w:bookmarkStart w:name="z6451" w:id="6051"/>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6051"/>
    <w:bookmarkStart w:name="z6452" w:id="6052"/>
    <w:p>
      <w:pPr>
        <w:spacing w:after="0"/>
        <w:ind w:left="0"/>
        <w:jc w:val="both"/>
      </w:pPr>
      <w:r>
        <w:rPr>
          <w:rFonts w:ascii="Times New Roman"/>
          <w:b w:val="false"/>
          <w:i w:val="false"/>
          <w:color w:val="000000"/>
          <w:sz w:val="28"/>
        </w:rPr>
        <w:t>
      6) кепілдік Дене шынықтыру және спорт саласындағы МЖӘ Үлгілік шартына (дене шынықтыру-сауықтыру кешені) 11-қосымшада көрсетілген нысан бойынша рәсімделеді;</w:t>
      </w:r>
    </w:p>
    <w:bookmarkEnd w:id="6052"/>
    <w:bookmarkStart w:name="z6453" w:id="6053"/>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6053"/>
    <w:bookmarkStart w:name="z6454" w:id="6054"/>
    <w:p>
      <w:pPr>
        <w:spacing w:after="0"/>
        <w:ind w:left="0"/>
        <w:jc w:val="both"/>
      </w:pPr>
      <w:r>
        <w:rPr>
          <w:rFonts w:ascii="Times New Roman"/>
          <w:b w:val="false"/>
          <w:i w:val="false"/>
          <w:color w:val="000000"/>
          <w:sz w:val="28"/>
        </w:rPr>
        <w:t xml:space="preserve">
      161. Көрсетілетін қызметтер сапасы индикаторларын және МЖӘ объектісін толық пайдалану дайындығының өлшемшарттарын бұзғаны үшін Төлем мөлшерлері Дене шынықтыру және спорт саласындағы МЖӘ Үлгілік шартына (дене шынықтыру-сауықтыру кешені) 10-қосымшаның ережелеріне сәйкес анықталады. </w:t>
      </w:r>
    </w:p>
    <w:bookmarkEnd w:id="6054"/>
    <w:bookmarkStart w:name="z6455" w:id="6055"/>
    <w:p>
      <w:pPr>
        <w:spacing w:after="0"/>
        <w:ind w:left="0"/>
        <w:jc w:val="both"/>
      </w:pPr>
      <w:r>
        <w:rPr>
          <w:rFonts w:ascii="Times New Roman"/>
          <w:b w:val="false"/>
          <w:i w:val="false"/>
          <w:color w:val="000000"/>
          <w:sz w:val="28"/>
        </w:rPr>
        <w:t>
      162. Көрсетілетін қызметтер сапасы индикаторларын және МЖӘ объектісін (дене шынықтыру-сауықтыру кешенін) толық пайдалану дайындығының өлшемшарттарын бұзғаны үшін Төлем мөлшерлері Дене шынықтыру және спорт саласындағы МЖӘ Үлгілік шартына (дене шынықтыру-сауықтыру кешені) 10-қосымшаның ережелеріне сәйкес анықталады.</w:t>
      </w:r>
    </w:p>
    <w:bookmarkEnd w:id="6055"/>
    <w:bookmarkStart w:name="z6456" w:id="6056"/>
    <w:p>
      <w:pPr>
        <w:spacing w:after="0"/>
        <w:ind w:left="0"/>
        <w:jc w:val="both"/>
      </w:pPr>
      <w:r>
        <w:rPr>
          <w:rFonts w:ascii="Times New Roman"/>
          <w:b w:val="false"/>
          <w:i w:val="false"/>
          <w:color w:val="000000"/>
          <w:sz w:val="28"/>
        </w:rPr>
        <w:t>
      163.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6056"/>
    <w:bookmarkStart w:name="z6457" w:id="6057"/>
    <w:p>
      <w:pPr>
        <w:spacing w:after="0"/>
        <w:ind w:left="0"/>
        <w:jc w:val="both"/>
      </w:pPr>
      <w:r>
        <w:rPr>
          <w:rFonts w:ascii="Times New Roman"/>
          <w:b w:val="false"/>
          <w:i w:val="false"/>
          <w:color w:val="000000"/>
          <w:sz w:val="28"/>
        </w:rPr>
        <w:t>
      164. Жекеше әріптестің кінәсі бойынша, Жекеше әріптес Қызметтерді көрсету күнінен бастап Үлгілік шарттың айрықша талаптарын бұзған жағдайда:</w:t>
      </w:r>
    </w:p>
    <w:bookmarkEnd w:id="6057"/>
    <w:bookmarkStart w:name="z6458" w:id="6058"/>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6058"/>
    <w:bookmarkStart w:name="z6459" w:id="6059"/>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6059"/>
    <w:bookmarkStart w:name="z6460" w:id="6060"/>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6060"/>
    <w:bookmarkStart w:name="z6461" w:id="6061"/>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6061"/>
    <w:bookmarkStart w:name="z6462" w:id="6062"/>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6062"/>
    <w:bookmarkStart w:name="z6463" w:id="6063"/>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6063"/>
    <w:bookmarkStart w:name="z6464" w:id="6064"/>
    <w:p>
      <w:pPr>
        <w:spacing w:after="0"/>
        <w:ind w:left="0"/>
        <w:jc w:val="both"/>
      </w:pPr>
      <w:r>
        <w:rPr>
          <w:rFonts w:ascii="Times New Roman"/>
          <w:b w:val="false"/>
          <w:i w:val="false"/>
          <w:color w:val="000000"/>
          <w:sz w:val="28"/>
        </w:rPr>
        <w:t>
      165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6064"/>
    <w:bookmarkStart w:name="z6465" w:id="6065"/>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6065"/>
    <w:bookmarkStart w:name="z6466" w:id="6066"/>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6066"/>
    <w:bookmarkStart w:name="z6467" w:id="6067"/>
    <w:p>
      <w:pPr>
        <w:spacing w:after="0"/>
        <w:ind w:left="0"/>
        <w:jc w:val="both"/>
      </w:pPr>
      <w:r>
        <w:rPr>
          <w:rFonts w:ascii="Times New Roman"/>
          <w:b w:val="false"/>
          <w:i w:val="false"/>
          <w:color w:val="000000"/>
          <w:sz w:val="28"/>
        </w:rPr>
        <w:t xml:space="preserve">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 </w:t>
      </w:r>
    </w:p>
    <w:bookmarkEnd w:id="6067"/>
    <w:bookmarkStart w:name="z6468" w:id="6068"/>
    <w:p>
      <w:pPr>
        <w:spacing w:after="0"/>
        <w:ind w:left="0"/>
        <w:jc w:val="both"/>
      </w:pPr>
      <w:r>
        <w:rPr>
          <w:rFonts w:ascii="Times New Roman"/>
          <w:b w:val="false"/>
          <w:i w:val="false"/>
          <w:color w:val="000000"/>
          <w:sz w:val="28"/>
        </w:rPr>
        <w:t>
      Егер қандай да бір талап еңсерілмейтін күш (форс-мажор) жағдаяттарымен байланысты орындалмаса:</w:t>
      </w:r>
    </w:p>
    <w:bookmarkEnd w:id="6068"/>
    <w:bookmarkStart w:name="z6469" w:id="6069"/>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6069"/>
    <w:bookmarkStart w:name="z6470" w:id="6070"/>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6070"/>
    <w:bookmarkStart w:name="z6471" w:id="6071"/>
    <w:p>
      <w:pPr>
        <w:spacing w:after="0"/>
        <w:ind w:left="0"/>
        <w:jc w:val="both"/>
      </w:pPr>
      <w:r>
        <w:rPr>
          <w:rFonts w:ascii="Times New Roman"/>
          <w:b w:val="false"/>
          <w:i w:val="false"/>
          <w:color w:val="000000"/>
          <w:sz w:val="28"/>
        </w:rPr>
        <w:t>
      166. Шарт Жекеше әріптес Пайдалану кепілдігін ұсынбаған жағдайда және Пайдалану кепілдігінің Үлгілік шарттың 160-тармағында көрсетілген өлшемшарттарға және Денсаулық сақтау саласындағы МЖӘ Үлгілік шартына (емхана) 10-қосымшаның ережелеріне сәйкес келмеу жағдайында бұзылады.</w:t>
      </w:r>
    </w:p>
    <w:bookmarkEnd w:id="6071"/>
    <w:bookmarkStart w:name="z6472" w:id="6072"/>
    <w:p>
      <w:pPr>
        <w:spacing w:after="0"/>
        <w:ind w:left="0"/>
        <w:jc w:val="both"/>
      </w:pPr>
      <w:r>
        <w:rPr>
          <w:rFonts w:ascii="Times New Roman"/>
          <w:b w:val="false"/>
          <w:i w:val="false"/>
          <w:color w:val="000000"/>
          <w:sz w:val="28"/>
        </w:rPr>
        <w:t>
      167. Жекеше әріптес заңнамаға сәйкес МЖӘ объектісінің қауіпсіздігін және пайдалану сапасын қамтамасыз етуге міндетті.</w:t>
      </w:r>
    </w:p>
    <w:bookmarkEnd w:id="6072"/>
    <w:bookmarkStart w:name="z6473" w:id="6073"/>
    <w:p>
      <w:pPr>
        <w:spacing w:after="0"/>
        <w:ind w:left="0"/>
        <w:jc w:val="left"/>
      </w:pPr>
      <w:r>
        <w:rPr>
          <w:rFonts w:ascii="Times New Roman"/>
          <w:b/>
          <w:i w:val="false"/>
          <w:color w:val="000000"/>
        </w:rPr>
        <w:t xml:space="preserve"> 16. МЖӘ объектісін жөндеу және жаңғырту</w:t>
      </w:r>
    </w:p>
    <w:bookmarkEnd w:id="6073"/>
    <w:bookmarkStart w:name="z6474" w:id="6074"/>
    <w:p>
      <w:pPr>
        <w:spacing w:after="0"/>
        <w:ind w:left="0"/>
        <w:jc w:val="both"/>
      </w:pPr>
      <w:r>
        <w:rPr>
          <w:rFonts w:ascii="Times New Roman"/>
          <w:b w:val="false"/>
          <w:i w:val="false"/>
          <w:color w:val="000000"/>
          <w:sz w:val="28"/>
        </w:rPr>
        <w:t xml:space="preserve">
      168.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 </w:t>
      </w:r>
    </w:p>
    <w:bookmarkEnd w:id="6074"/>
    <w:bookmarkStart w:name="z6475" w:id="6075"/>
    <w:p>
      <w:pPr>
        <w:spacing w:after="0"/>
        <w:ind w:left="0"/>
        <w:jc w:val="both"/>
      </w:pPr>
      <w:r>
        <w:rPr>
          <w:rFonts w:ascii="Times New Roman"/>
          <w:b w:val="false"/>
          <w:i w:val="false"/>
          <w:color w:val="000000"/>
          <w:sz w:val="28"/>
        </w:rPr>
        <w:t>
      169.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6075"/>
    <w:bookmarkStart w:name="z6476" w:id="6076"/>
    <w:p>
      <w:pPr>
        <w:spacing w:after="0"/>
        <w:ind w:left="0"/>
        <w:jc w:val="both"/>
      </w:pPr>
      <w:r>
        <w:rPr>
          <w:rFonts w:ascii="Times New Roman"/>
          <w:b w:val="false"/>
          <w:i w:val="false"/>
          <w:color w:val="000000"/>
          <w:sz w:val="28"/>
        </w:rPr>
        <w:t xml:space="preserve">
      170.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 </w:t>
      </w:r>
    </w:p>
    <w:bookmarkEnd w:id="6076"/>
    <w:bookmarkStart w:name="z6477" w:id="6077"/>
    <w:p>
      <w:pPr>
        <w:spacing w:after="0"/>
        <w:ind w:left="0"/>
        <w:jc w:val="both"/>
      </w:pPr>
      <w:r>
        <w:rPr>
          <w:rFonts w:ascii="Times New Roman"/>
          <w:b w:val="false"/>
          <w:i w:val="false"/>
          <w:color w:val="000000"/>
          <w:sz w:val="28"/>
        </w:rPr>
        <w:t xml:space="preserve">
      171. Ағымдық жөндеу жүргізу немесе МЖӘ объектісін жаңғырту кезеңінде МЖӘ объектісінің жұмыс істеуін толық тоқтатуға жол берілмейді. </w:t>
      </w:r>
    </w:p>
    <w:bookmarkEnd w:id="6077"/>
    <w:bookmarkStart w:name="z6478" w:id="6078"/>
    <w:p>
      <w:pPr>
        <w:spacing w:after="0"/>
        <w:ind w:left="0"/>
        <w:jc w:val="both"/>
      </w:pPr>
      <w:r>
        <w:rPr>
          <w:rFonts w:ascii="Times New Roman"/>
          <w:b w:val="false"/>
          <w:i w:val="false"/>
          <w:color w:val="000000"/>
          <w:sz w:val="28"/>
        </w:rPr>
        <w:t xml:space="preserve">
      172.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күрделі жөндеу жүргізу жоспарын тапсыруға міндетті. </w:t>
      </w:r>
    </w:p>
    <w:bookmarkEnd w:id="6078"/>
    <w:bookmarkStart w:name="z6479" w:id="6079"/>
    <w:p>
      <w:pPr>
        <w:spacing w:after="0"/>
        <w:ind w:left="0"/>
        <w:jc w:val="left"/>
      </w:pPr>
      <w:r>
        <w:rPr>
          <w:rFonts w:ascii="Times New Roman"/>
          <w:b/>
          <w:i w:val="false"/>
          <w:color w:val="000000"/>
        </w:rPr>
        <w:t xml:space="preserve"> 17. Салық салу</w:t>
      </w:r>
    </w:p>
    <w:bookmarkEnd w:id="6079"/>
    <w:bookmarkStart w:name="z6480" w:id="6080"/>
    <w:p>
      <w:pPr>
        <w:spacing w:after="0"/>
        <w:ind w:left="0"/>
        <w:jc w:val="both"/>
      </w:pPr>
      <w:r>
        <w:rPr>
          <w:rFonts w:ascii="Times New Roman"/>
          <w:b w:val="false"/>
          <w:i w:val="false"/>
          <w:color w:val="000000"/>
          <w:sz w:val="28"/>
        </w:rPr>
        <w:t>
      173.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6080"/>
    <w:bookmarkStart w:name="z6481" w:id="6081"/>
    <w:p>
      <w:pPr>
        <w:spacing w:after="0"/>
        <w:ind w:left="0"/>
        <w:jc w:val="both"/>
      </w:pPr>
      <w:r>
        <w:rPr>
          <w:rFonts w:ascii="Times New Roman"/>
          <w:b w:val="false"/>
          <w:i w:val="false"/>
          <w:color w:val="000000"/>
          <w:sz w:val="28"/>
        </w:rPr>
        <w:t>
      174.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6081"/>
    <w:bookmarkStart w:name="z6482" w:id="6082"/>
    <w:p>
      <w:pPr>
        <w:spacing w:after="0"/>
        <w:ind w:left="0"/>
        <w:jc w:val="both"/>
      </w:pPr>
      <w:r>
        <w:rPr>
          <w:rFonts w:ascii="Times New Roman"/>
          <w:b w:val="false"/>
          <w:i w:val="false"/>
          <w:color w:val="000000"/>
          <w:sz w:val="28"/>
        </w:rPr>
        <w:t>
      175.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6082"/>
    <w:bookmarkStart w:name="z6483" w:id="6083"/>
    <w:p>
      <w:pPr>
        <w:spacing w:after="0"/>
        <w:ind w:left="0"/>
        <w:jc w:val="left"/>
      </w:pPr>
      <w:r>
        <w:rPr>
          <w:rFonts w:ascii="Times New Roman"/>
          <w:b/>
          <w:i w:val="false"/>
          <w:color w:val="000000"/>
        </w:rPr>
        <w:t xml:space="preserve"> 18. Шығындарды өтеу және кірістер алу көздері</w:t>
      </w:r>
    </w:p>
    <w:bookmarkEnd w:id="6083"/>
    <w:bookmarkStart w:name="z6484" w:id="6084"/>
    <w:p>
      <w:pPr>
        <w:spacing w:after="0"/>
        <w:ind w:left="0"/>
        <w:jc w:val="both"/>
      </w:pPr>
      <w:r>
        <w:rPr>
          <w:rFonts w:ascii="Times New Roman"/>
          <w:b w:val="false"/>
          <w:i w:val="false"/>
          <w:color w:val="000000"/>
          <w:sz w:val="28"/>
        </w:rPr>
        <w:t xml:space="preserve">
      176. Мыналар </w:t>
      </w:r>
    </w:p>
    <w:bookmarkEnd w:id="6084"/>
    <w:bookmarkStart w:name="z6485" w:id="6085"/>
    <w:p>
      <w:pPr>
        <w:spacing w:after="0"/>
        <w:ind w:left="0"/>
        <w:jc w:val="both"/>
      </w:pPr>
      <w:r>
        <w:rPr>
          <w:rFonts w:ascii="Times New Roman"/>
          <w:b w:val="false"/>
          <w:i w:val="false"/>
          <w:color w:val="000000"/>
          <w:sz w:val="28"/>
        </w:rPr>
        <w:t>
      1) дене шынықтыру-сауықтыру қызметтерін көрсетуден кірістер;</w:t>
      </w:r>
    </w:p>
    <w:bookmarkEnd w:id="6085"/>
    <w:bookmarkStart w:name="z6486" w:id="6086"/>
    <w:p>
      <w:pPr>
        <w:spacing w:after="0"/>
        <w:ind w:left="0"/>
        <w:jc w:val="both"/>
      </w:pPr>
      <w:r>
        <w:rPr>
          <w:rFonts w:ascii="Times New Roman"/>
          <w:b w:val="false"/>
          <w:i w:val="false"/>
          <w:color w:val="000000"/>
          <w:sz w:val="28"/>
        </w:rPr>
        <w:t>
      2) Үлгілік шартқа Дене шынықтыру және спорт саласындағы МЖӘ Үлгілік шартына (дене шынықтыру-сауықтыру кешені) 12-қосымшада көрсетілген көлем мен мерзімдердегі операциялық шығындар өтемақысы (қажет болған жағдайда көрсету) Жекеше әріптестің шығындарды өтеу және кірістер алу көздері болып табылады.</w:t>
      </w:r>
    </w:p>
    <w:bookmarkEnd w:id="6086"/>
    <w:bookmarkStart w:name="z6487" w:id="6087"/>
    <w:p>
      <w:pPr>
        <w:spacing w:after="0"/>
        <w:ind w:left="0"/>
        <w:jc w:val="both"/>
      </w:pPr>
      <w:r>
        <w:rPr>
          <w:rFonts w:ascii="Times New Roman"/>
          <w:b w:val="false"/>
          <w:i w:val="false"/>
          <w:color w:val="000000"/>
          <w:sz w:val="28"/>
        </w:rPr>
        <w:t xml:space="preserve">
      177.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 </w:t>
      </w:r>
    </w:p>
    <w:bookmarkEnd w:id="6087"/>
    <w:bookmarkStart w:name="z6488" w:id="6088"/>
    <w:p>
      <w:pPr>
        <w:spacing w:after="0"/>
        <w:ind w:left="0"/>
        <w:jc w:val="both"/>
      </w:pPr>
      <w:r>
        <w:rPr>
          <w:rFonts w:ascii="Times New Roman"/>
          <w:b w:val="false"/>
          <w:i w:val="false"/>
          <w:color w:val="000000"/>
          <w:sz w:val="28"/>
        </w:rPr>
        <w:t xml:space="preserve">
      178. Қабылдау актісіне қол қойғаннан кейін тұрғызылған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 </w:t>
      </w:r>
    </w:p>
    <w:bookmarkEnd w:id="6088"/>
    <w:bookmarkStart w:name="z6489" w:id="6089"/>
    <w:p>
      <w:pPr>
        <w:spacing w:after="0"/>
        <w:ind w:left="0"/>
        <w:jc w:val="both"/>
      </w:pPr>
      <w:r>
        <w:rPr>
          <w:rFonts w:ascii="Times New Roman"/>
          <w:b w:val="false"/>
          <w:i w:val="false"/>
          <w:color w:val="000000"/>
          <w:sz w:val="28"/>
        </w:rPr>
        <w:t>
      179. Қабылдау актісіне қол қойғаннан кейін тұрғызылған объектіні пайдалануға қабылдау кезіндегі МЖӘ объектісінің құны МЖӘ объектісінің Құнынан жоғары болса, онда төленуге жататын ИШӨ мөлшері өзгеріссіз қалады.</w:t>
      </w:r>
    </w:p>
    <w:bookmarkEnd w:id="6089"/>
    <w:bookmarkStart w:name="z6490" w:id="6090"/>
    <w:p>
      <w:pPr>
        <w:spacing w:after="0"/>
        <w:ind w:left="0"/>
        <w:jc w:val="both"/>
      </w:pPr>
      <w:r>
        <w:rPr>
          <w:rFonts w:ascii="Times New Roman"/>
          <w:b w:val="false"/>
          <w:i w:val="false"/>
          <w:color w:val="000000"/>
          <w:sz w:val="28"/>
        </w:rPr>
        <w:t>
      180. Үлгілік шарт бойынша қызметті жүзеге асыру нәтижесінде алынған кірістер Жекеше әріптестің меншігі болып табылады.</w:t>
      </w:r>
    </w:p>
    <w:bookmarkEnd w:id="6090"/>
    <w:bookmarkStart w:name="z6491" w:id="6091"/>
    <w:p>
      <w:pPr>
        <w:spacing w:after="0"/>
        <w:ind w:left="0"/>
        <w:jc w:val="left"/>
      </w:pPr>
      <w:r>
        <w:rPr>
          <w:rFonts w:ascii="Times New Roman"/>
          <w:b/>
          <w:i w:val="false"/>
          <w:color w:val="000000"/>
        </w:rPr>
        <w:t xml:space="preserve"> 19. Тұрақсыздық</w:t>
      </w:r>
    </w:p>
    <w:bookmarkEnd w:id="6091"/>
    <w:bookmarkStart w:name="z6492" w:id="6092"/>
    <w:p>
      <w:pPr>
        <w:spacing w:after="0"/>
        <w:ind w:left="0"/>
        <w:jc w:val="both"/>
      </w:pPr>
      <w:r>
        <w:rPr>
          <w:rFonts w:ascii="Times New Roman"/>
          <w:b w:val="false"/>
          <w:i w:val="false"/>
          <w:color w:val="000000"/>
          <w:sz w:val="28"/>
        </w:rPr>
        <w:t>
      181.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6092"/>
    <w:bookmarkStart w:name="z6493" w:id="6093"/>
    <w:p>
      <w:pPr>
        <w:spacing w:after="0"/>
        <w:ind w:left="0"/>
        <w:jc w:val="left"/>
      </w:pPr>
      <w:r>
        <w:rPr>
          <w:rFonts w:ascii="Times New Roman"/>
          <w:b/>
          <w:i w:val="false"/>
          <w:color w:val="000000"/>
        </w:rPr>
        <w:t xml:space="preserve"> 20. Кадрларды оқыту</w:t>
      </w:r>
    </w:p>
    <w:bookmarkEnd w:id="6093"/>
    <w:bookmarkStart w:name="z6494" w:id="6094"/>
    <w:p>
      <w:pPr>
        <w:spacing w:after="0"/>
        <w:ind w:left="0"/>
        <w:jc w:val="both"/>
      </w:pPr>
      <w:r>
        <w:rPr>
          <w:rFonts w:ascii="Times New Roman"/>
          <w:b w:val="false"/>
          <w:i w:val="false"/>
          <w:color w:val="000000"/>
          <w:sz w:val="28"/>
        </w:rPr>
        <w:t>
      182. Кадрларды оқыту, біліктілігін арттыру Қазақстан Республикасының Еңбек заңнамасына сәйкес жүзеге асырылады.</w:t>
      </w:r>
    </w:p>
    <w:bookmarkEnd w:id="6094"/>
    <w:bookmarkStart w:name="z6495" w:id="6095"/>
    <w:p>
      <w:pPr>
        <w:spacing w:after="0"/>
        <w:ind w:left="0"/>
        <w:jc w:val="both"/>
      </w:pPr>
      <w:r>
        <w:rPr>
          <w:rFonts w:ascii="Times New Roman"/>
          <w:b w:val="false"/>
          <w:i w:val="false"/>
          <w:color w:val="000000"/>
          <w:sz w:val="28"/>
        </w:rPr>
        <w:t>
      183. Жекеше әріптес жыл сайын кадрларды оқыту және біліктілігін арттыру бағдарламаларын бекітеді және оларды Мемлекеттік әріптеске ұсынады.</w:t>
      </w:r>
    </w:p>
    <w:bookmarkEnd w:id="6095"/>
    <w:bookmarkStart w:name="z6496" w:id="6096"/>
    <w:p>
      <w:pPr>
        <w:spacing w:after="0"/>
        <w:ind w:left="0"/>
        <w:jc w:val="left"/>
      </w:pPr>
      <w:r>
        <w:rPr>
          <w:rFonts w:ascii="Times New Roman"/>
          <w:b/>
          <w:i w:val="false"/>
          <w:color w:val="000000"/>
        </w:rPr>
        <w:t xml:space="preserve"> 21. Жергілікті қамту</w:t>
      </w:r>
    </w:p>
    <w:bookmarkEnd w:id="6096"/>
    <w:bookmarkStart w:name="z6497" w:id="6097"/>
    <w:p>
      <w:pPr>
        <w:spacing w:after="0"/>
        <w:ind w:left="0"/>
        <w:jc w:val="both"/>
      </w:pPr>
      <w:r>
        <w:rPr>
          <w:rFonts w:ascii="Times New Roman"/>
          <w:b w:val="false"/>
          <w:i w:val="false"/>
          <w:color w:val="000000"/>
          <w:sz w:val="28"/>
        </w:rPr>
        <w:t>
      184. Кадрлардағы жергілікті қамту мыналарды құрауға тиіс:</w:t>
      </w:r>
    </w:p>
    <w:bookmarkEnd w:id="6097"/>
    <w:bookmarkStart w:name="z6498" w:id="6098"/>
    <w:p>
      <w:pPr>
        <w:spacing w:after="0"/>
        <w:ind w:left="0"/>
        <w:jc w:val="both"/>
      </w:pPr>
      <w:r>
        <w:rPr>
          <w:rFonts w:ascii="Times New Roman"/>
          <w:b w:val="false"/>
          <w:i w:val="false"/>
          <w:color w:val="000000"/>
          <w:sz w:val="28"/>
        </w:rPr>
        <w:t>
      1) бірінші санат – басшылық құрам – ___%;</w:t>
      </w:r>
    </w:p>
    <w:bookmarkEnd w:id="6098"/>
    <w:bookmarkStart w:name="z6499" w:id="6099"/>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6099"/>
    <w:bookmarkStart w:name="z6500" w:id="6100"/>
    <w:p>
      <w:pPr>
        <w:spacing w:after="0"/>
        <w:ind w:left="0"/>
        <w:jc w:val="both"/>
      </w:pPr>
      <w:r>
        <w:rPr>
          <w:rFonts w:ascii="Times New Roman"/>
          <w:b w:val="false"/>
          <w:i w:val="false"/>
          <w:color w:val="000000"/>
          <w:sz w:val="28"/>
        </w:rPr>
        <w:t>
      3) үшінші санат – білікті жұмысшылар – ___%.</w:t>
      </w:r>
    </w:p>
    <w:bookmarkEnd w:id="6100"/>
    <w:bookmarkStart w:name="z6501" w:id="6101"/>
    <w:p>
      <w:pPr>
        <w:spacing w:after="0"/>
        <w:ind w:left="0"/>
        <w:jc w:val="both"/>
      </w:pPr>
      <w:r>
        <w:rPr>
          <w:rFonts w:ascii="Times New Roman"/>
          <w:b w:val="false"/>
          <w:i w:val="false"/>
          <w:color w:val="000000"/>
          <w:sz w:val="28"/>
        </w:rPr>
        <w:t>
      185. Жергілікті қамту:</w:t>
      </w:r>
    </w:p>
    <w:bookmarkEnd w:id="6101"/>
    <w:bookmarkStart w:name="z6502" w:id="6102"/>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6102"/>
    <w:bookmarkStart w:name="z6503" w:id="6103"/>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6103"/>
    <w:bookmarkStart w:name="z6504" w:id="6104"/>
    <w:p>
      <w:pPr>
        <w:spacing w:after="0"/>
        <w:ind w:left="0"/>
        <w:jc w:val="both"/>
      </w:pPr>
      <w:r>
        <w:rPr>
          <w:rFonts w:ascii="Times New Roman"/>
          <w:b w:val="false"/>
          <w:i w:val="false"/>
          <w:color w:val="000000"/>
          <w:sz w:val="28"/>
        </w:rPr>
        <w:t xml:space="preserve">
      186.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 </w:t>
      </w:r>
    </w:p>
    <w:bookmarkEnd w:id="6104"/>
    <w:bookmarkStart w:name="z6505" w:id="6105"/>
    <w:p>
      <w:pPr>
        <w:spacing w:after="0"/>
        <w:ind w:left="0"/>
        <w:jc w:val="left"/>
      </w:pPr>
      <w:r>
        <w:rPr>
          <w:rFonts w:ascii="Times New Roman"/>
          <w:b/>
          <w:i w:val="false"/>
          <w:color w:val="000000"/>
        </w:rPr>
        <w:t xml:space="preserve"> 22. Мемлекеттік әріптестің құқықтары мен міндеттері</w:t>
      </w:r>
    </w:p>
    <w:bookmarkEnd w:id="6105"/>
    <w:bookmarkStart w:name="z6506" w:id="6106"/>
    <w:p>
      <w:pPr>
        <w:spacing w:after="0"/>
        <w:ind w:left="0"/>
        <w:jc w:val="both"/>
      </w:pPr>
      <w:r>
        <w:rPr>
          <w:rFonts w:ascii="Times New Roman"/>
          <w:b w:val="false"/>
          <w:i w:val="false"/>
          <w:color w:val="000000"/>
          <w:sz w:val="28"/>
        </w:rPr>
        <w:t>
      187. Мемлекеттік әріптестің:</w:t>
      </w:r>
    </w:p>
    <w:bookmarkEnd w:id="6106"/>
    <w:bookmarkStart w:name="z6507" w:id="6107"/>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6107"/>
    <w:bookmarkStart w:name="z6508" w:id="6108"/>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6108"/>
    <w:bookmarkStart w:name="z6509" w:id="6109"/>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6109"/>
    <w:bookmarkStart w:name="z6510" w:id="6110"/>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6110"/>
    <w:bookmarkStart w:name="z6511" w:id="6111"/>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6111"/>
    <w:bookmarkStart w:name="z6512" w:id="6112"/>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6112"/>
    <w:bookmarkStart w:name="z6513" w:id="6113"/>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6113"/>
    <w:bookmarkStart w:name="z6514" w:id="6114"/>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6114"/>
    <w:bookmarkStart w:name="z6515" w:id="6115"/>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6115"/>
    <w:bookmarkStart w:name="z6516" w:id="6116"/>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6116"/>
    <w:bookmarkStart w:name="z6517" w:id="6117"/>
    <w:p>
      <w:pPr>
        <w:spacing w:after="0"/>
        <w:ind w:left="0"/>
        <w:jc w:val="both"/>
      </w:pPr>
      <w:r>
        <w:rPr>
          <w:rFonts w:ascii="Times New Roman"/>
          <w:b w:val="false"/>
          <w:i w:val="false"/>
          <w:color w:val="000000"/>
          <w:sz w:val="28"/>
        </w:rPr>
        <w:t>
      188. Мемлекеттік әріптес:</w:t>
      </w:r>
    </w:p>
    <w:bookmarkEnd w:id="6117"/>
    <w:bookmarkStart w:name="z6518" w:id="6118"/>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6118"/>
    <w:bookmarkStart w:name="z6519" w:id="6119"/>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6119"/>
    <w:bookmarkStart w:name="z6520" w:id="6120"/>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6120"/>
    <w:bookmarkStart w:name="z6521" w:id="6121"/>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6121"/>
    <w:bookmarkStart w:name="z6522" w:id="6122"/>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6122"/>
    <w:bookmarkStart w:name="z6523" w:id="6123"/>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6123"/>
    <w:bookmarkStart w:name="z6524" w:id="6124"/>
    <w:p>
      <w:pPr>
        <w:spacing w:after="0"/>
        <w:ind w:left="0"/>
        <w:jc w:val="both"/>
      </w:pPr>
      <w:r>
        <w:rPr>
          <w:rFonts w:ascii="Times New Roman"/>
          <w:b w:val="false"/>
          <w:i w:val="false"/>
          <w:color w:val="000000"/>
          <w:sz w:val="28"/>
        </w:rPr>
        <w:t>
      7) Шартпен қарастырылған жағдайларда Жекеше әріптестің залалдарын өтеуге;</w:t>
      </w:r>
    </w:p>
    <w:bookmarkEnd w:id="6124"/>
    <w:bookmarkStart w:name="z6525" w:id="6125"/>
    <w:p>
      <w:pPr>
        <w:spacing w:after="0"/>
        <w:ind w:left="0"/>
        <w:jc w:val="both"/>
      </w:pPr>
      <w:r>
        <w:rPr>
          <w:rFonts w:ascii="Times New Roman"/>
          <w:b w:val="false"/>
          <w:i w:val="false"/>
          <w:color w:val="000000"/>
          <w:sz w:val="28"/>
        </w:rPr>
        <w:t>
      8)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6125"/>
    <w:bookmarkStart w:name="z6526" w:id="6126"/>
    <w:p>
      <w:pPr>
        <w:spacing w:after="0"/>
        <w:ind w:left="0"/>
        <w:jc w:val="both"/>
      </w:pPr>
      <w:r>
        <w:rPr>
          <w:rFonts w:ascii="Times New Roman"/>
          <w:b w:val="false"/>
          <w:i w:val="false"/>
          <w:color w:val="000000"/>
          <w:sz w:val="28"/>
        </w:rPr>
        <w:t>
      9) Заңнамада және осы Үлгілік шартта белгіленген өзге де талаптар мен Үлгілік шарттарды сақтауға міндетті.</w:t>
      </w:r>
    </w:p>
    <w:bookmarkEnd w:id="6126"/>
    <w:bookmarkStart w:name="z6527" w:id="6127"/>
    <w:p>
      <w:pPr>
        <w:spacing w:after="0"/>
        <w:ind w:left="0"/>
        <w:jc w:val="left"/>
      </w:pPr>
      <w:r>
        <w:rPr>
          <w:rFonts w:ascii="Times New Roman"/>
          <w:b/>
          <w:i w:val="false"/>
          <w:color w:val="000000"/>
        </w:rPr>
        <w:t xml:space="preserve"> 23. Жекеше әріптестің құқықтары мен міндеттері</w:t>
      </w:r>
    </w:p>
    <w:bookmarkEnd w:id="6127"/>
    <w:bookmarkStart w:name="z6528" w:id="6128"/>
    <w:p>
      <w:pPr>
        <w:spacing w:after="0"/>
        <w:ind w:left="0"/>
        <w:jc w:val="both"/>
      </w:pPr>
      <w:r>
        <w:rPr>
          <w:rFonts w:ascii="Times New Roman"/>
          <w:b w:val="false"/>
          <w:i w:val="false"/>
          <w:color w:val="000000"/>
          <w:sz w:val="28"/>
        </w:rPr>
        <w:t>
      189. Жекеше әріптестің:</w:t>
      </w:r>
    </w:p>
    <w:bookmarkEnd w:id="6128"/>
    <w:bookmarkStart w:name="z6529" w:id="6129"/>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6129"/>
    <w:bookmarkStart w:name="z6530" w:id="6130"/>
    <w:p>
      <w:pPr>
        <w:spacing w:after="0"/>
        <w:ind w:left="0"/>
        <w:jc w:val="both"/>
      </w:pPr>
      <w:r>
        <w:rPr>
          <w:rFonts w:ascii="Times New Roman"/>
          <w:b w:val="false"/>
          <w:i w:val="false"/>
          <w:color w:val="000000"/>
          <w:sz w:val="28"/>
        </w:rPr>
        <w:t>
      2) Үлгілік шарт талаптарына сәйкес дене шынықтыру-сауықтыру қызметтерін көрсетуден кірістер алуға;</w:t>
      </w:r>
    </w:p>
    <w:bookmarkEnd w:id="6130"/>
    <w:bookmarkStart w:name="z6531" w:id="6131"/>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6131"/>
    <w:bookmarkStart w:name="z6532" w:id="6132"/>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6132"/>
    <w:bookmarkStart w:name="z6533" w:id="6133"/>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6133"/>
    <w:bookmarkStart w:name="z6534" w:id="6134"/>
    <w:p>
      <w:pPr>
        <w:spacing w:after="0"/>
        <w:ind w:left="0"/>
        <w:jc w:val="both"/>
      </w:pPr>
      <w:r>
        <w:rPr>
          <w:rFonts w:ascii="Times New Roman"/>
          <w:b w:val="false"/>
          <w:i w:val="false"/>
          <w:color w:val="000000"/>
          <w:sz w:val="28"/>
        </w:rPr>
        <w:t>
      6)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6134"/>
    <w:bookmarkStart w:name="z6535" w:id="6135"/>
    <w:p>
      <w:pPr>
        <w:spacing w:after="0"/>
        <w:ind w:left="0"/>
        <w:jc w:val="both"/>
      </w:pPr>
      <w:r>
        <w:rPr>
          <w:rFonts w:ascii="Times New Roman"/>
          <w:b w:val="false"/>
          <w:i w:val="false"/>
          <w:color w:val="000000"/>
          <w:sz w:val="28"/>
        </w:rPr>
        <w:t>
      7) Үлгілік шартта белгіленген жағдайларда залалдарды өтеуді талап етуге;</w:t>
      </w:r>
    </w:p>
    <w:bookmarkEnd w:id="6135"/>
    <w:bookmarkStart w:name="z6536" w:id="6136"/>
    <w:p>
      <w:pPr>
        <w:spacing w:after="0"/>
        <w:ind w:left="0"/>
        <w:jc w:val="both"/>
      </w:pPr>
      <w:r>
        <w:rPr>
          <w:rFonts w:ascii="Times New Roman"/>
          <w:b w:val="false"/>
          <w:i w:val="false"/>
          <w:color w:val="000000"/>
          <w:sz w:val="28"/>
        </w:rPr>
        <w:t>
      8)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6136"/>
    <w:bookmarkStart w:name="z6537" w:id="6137"/>
    <w:p>
      <w:pPr>
        <w:spacing w:after="0"/>
        <w:ind w:left="0"/>
        <w:jc w:val="both"/>
      </w:pPr>
      <w:r>
        <w:rPr>
          <w:rFonts w:ascii="Times New Roman"/>
          <w:b w:val="false"/>
          <w:i w:val="false"/>
          <w:color w:val="000000"/>
          <w:sz w:val="28"/>
        </w:rPr>
        <w:t>
      9)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6137"/>
    <w:bookmarkStart w:name="z6538" w:id="6138"/>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6138"/>
    <w:bookmarkStart w:name="z6539" w:id="6139"/>
    <w:p>
      <w:pPr>
        <w:spacing w:after="0"/>
        <w:ind w:left="0"/>
        <w:jc w:val="both"/>
      </w:pPr>
      <w:r>
        <w:rPr>
          <w:rFonts w:ascii="Times New Roman"/>
          <w:b w:val="false"/>
          <w:i w:val="false"/>
          <w:color w:val="000000"/>
          <w:sz w:val="28"/>
        </w:rPr>
        <w:t>
      190. Жекеше әріптес:</w:t>
      </w:r>
    </w:p>
    <w:bookmarkEnd w:id="6139"/>
    <w:bookmarkStart w:name="z6540" w:id="6140"/>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6140"/>
    <w:bookmarkStart w:name="z6541" w:id="6141"/>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6141"/>
    <w:bookmarkStart w:name="z6542" w:id="6142"/>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 және мемлекеттік меншікке беруге;</w:t>
      </w:r>
    </w:p>
    <w:bookmarkEnd w:id="6142"/>
    <w:bookmarkStart w:name="z6543" w:id="6143"/>
    <w:p>
      <w:pPr>
        <w:spacing w:after="0"/>
        <w:ind w:left="0"/>
        <w:jc w:val="both"/>
      </w:pPr>
      <w:r>
        <w:rPr>
          <w:rFonts w:ascii="Times New Roman"/>
          <w:b w:val="false"/>
          <w:i w:val="false"/>
          <w:color w:val="000000"/>
          <w:sz w:val="28"/>
        </w:rPr>
        <w:t>
      4) МЖӘ объектісінің бейінін сақтауға;</w:t>
      </w:r>
    </w:p>
    <w:bookmarkEnd w:id="6143"/>
    <w:bookmarkStart w:name="z6544" w:id="6144"/>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6144"/>
    <w:bookmarkStart w:name="z6545" w:id="6145"/>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6145"/>
    <w:bookmarkStart w:name="z6546" w:id="6146"/>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6146"/>
    <w:bookmarkStart w:name="z6547" w:id="6147"/>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6147"/>
    <w:bookmarkStart w:name="z6548" w:id="6148"/>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6148"/>
    <w:bookmarkStart w:name="z6549" w:id="6149"/>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6149"/>
    <w:bookmarkStart w:name="z6550" w:id="6150"/>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6150"/>
    <w:bookmarkStart w:name="z6551" w:id="6151"/>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6151"/>
    <w:bookmarkStart w:name="z6552" w:id="6152"/>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6152"/>
    <w:bookmarkStart w:name="z6553" w:id="6153"/>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6153"/>
    <w:bookmarkStart w:name="z6554" w:id="6154"/>
    <w:p>
      <w:pPr>
        <w:spacing w:after="0"/>
        <w:ind w:left="0"/>
        <w:jc w:val="both"/>
      </w:pPr>
      <w:r>
        <w:rPr>
          <w:rFonts w:ascii="Times New Roman"/>
          <w:b w:val="false"/>
          <w:i w:val="false"/>
          <w:color w:val="000000"/>
          <w:sz w:val="28"/>
        </w:rPr>
        <w:t>
      15) Қызметті тұтынушылардың және дене шынықтыру-сауықтыру кешені персоналының қауіпсіздігін қамтамасыз етуге;</w:t>
      </w:r>
    </w:p>
    <w:bookmarkEnd w:id="6154"/>
    <w:bookmarkStart w:name="z6555" w:id="6155"/>
    <w:p>
      <w:pPr>
        <w:spacing w:after="0"/>
        <w:ind w:left="0"/>
        <w:jc w:val="both"/>
      </w:pPr>
      <w:r>
        <w:rPr>
          <w:rFonts w:ascii="Times New Roman"/>
          <w:b w:val="false"/>
          <w:i w:val="false"/>
          <w:color w:val="000000"/>
          <w:sz w:val="28"/>
        </w:rPr>
        <w:t>
      16) Дене шынықтыру-сауықтыру кешенінде санитариялық нормалар мен қағидаларға сәйкес үй-жайлардың тазалығын және Қызметті тұтынушылардың болуының жайлылығын қамтамасыз етуге;</w:t>
      </w:r>
    </w:p>
    <w:bookmarkEnd w:id="6155"/>
    <w:bookmarkStart w:name="z6556" w:id="6156"/>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 сақтауды қамтамасыз етуге;</w:t>
      </w:r>
    </w:p>
    <w:bookmarkEnd w:id="6156"/>
    <w:bookmarkStart w:name="z6557" w:id="6157"/>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6157"/>
    <w:bookmarkStart w:name="z6558" w:id="6158"/>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6158"/>
    <w:bookmarkStart w:name="z6559" w:id="6159"/>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6159"/>
    <w:bookmarkStart w:name="z6560" w:id="6160"/>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6160"/>
    <w:bookmarkStart w:name="z6561" w:id="6161"/>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6161"/>
    <w:bookmarkStart w:name="z6562" w:id="6162"/>
    <w:p>
      <w:pPr>
        <w:spacing w:after="0"/>
        <w:ind w:left="0"/>
        <w:jc w:val="both"/>
      </w:pPr>
      <w:r>
        <w:rPr>
          <w:rFonts w:ascii="Times New Roman"/>
          <w:b w:val="false"/>
          <w:i w:val="false"/>
          <w:color w:val="000000"/>
          <w:sz w:val="28"/>
        </w:rPr>
        <w:t>
      23) Жер учаскесіне өзінің құқықтарын өзге тұлғаларға бермеуге, оның ішінде жалға бермеуге;</w:t>
      </w:r>
    </w:p>
    <w:bookmarkEnd w:id="6162"/>
    <w:bookmarkStart w:name="z6563" w:id="6163"/>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6163"/>
    <w:bookmarkStart w:name="z6564" w:id="6164"/>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6164"/>
    <w:bookmarkStart w:name="z6565" w:id="6165"/>
    <w:p>
      <w:pPr>
        <w:spacing w:after="0"/>
        <w:ind w:left="0"/>
        <w:jc w:val="both"/>
      </w:pPr>
      <w:r>
        <w:rPr>
          <w:rFonts w:ascii="Times New Roman"/>
          <w:b w:val="false"/>
          <w:i w:val="false"/>
          <w:color w:val="000000"/>
          <w:sz w:val="28"/>
        </w:rPr>
        <w:t>
      26) көрсетілетін Қызметтерді есепке ала отырып, дене шынықтыру-сауықтыру кешенінің жабдықпен толықтырылуын және оның уақытында жаңартылуын қамтамасыз етуге;</w:t>
      </w:r>
    </w:p>
    <w:bookmarkEnd w:id="6165"/>
    <w:bookmarkStart w:name="z6566" w:id="6166"/>
    <w:p>
      <w:pPr>
        <w:spacing w:after="0"/>
        <w:ind w:left="0"/>
        <w:jc w:val="both"/>
      </w:pPr>
      <w:r>
        <w:rPr>
          <w:rFonts w:ascii="Times New Roman"/>
          <w:b w:val="false"/>
          <w:i w:val="false"/>
          <w:color w:val="000000"/>
          <w:sz w:val="28"/>
        </w:rPr>
        <w:t>
      27) Заңнамаға сәйкес Қызметті тұтынушылардың жеке бас мәліметтерінің қорғалуын қамтамасыз етуге;</w:t>
      </w:r>
    </w:p>
    <w:bookmarkEnd w:id="6166"/>
    <w:bookmarkStart w:name="z6567" w:id="6167"/>
    <w:p>
      <w:pPr>
        <w:spacing w:after="0"/>
        <w:ind w:left="0"/>
        <w:jc w:val="both"/>
      </w:pPr>
      <w:r>
        <w:rPr>
          <w:rFonts w:ascii="Times New Roman"/>
          <w:b w:val="false"/>
          <w:i w:val="false"/>
          <w:color w:val="000000"/>
          <w:sz w:val="28"/>
        </w:rPr>
        <w:t>
      28)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6167"/>
    <w:bookmarkStart w:name="z6568" w:id="6168"/>
    <w:p>
      <w:pPr>
        <w:spacing w:after="0"/>
        <w:ind w:left="0"/>
        <w:jc w:val="both"/>
      </w:pPr>
      <w:r>
        <w:rPr>
          <w:rFonts w:ascii="Times New Roman"/>
          <w:b w:val="false"/>
          <w:i w:val="false"/>
          <w:color w:val="000000"/>
          <w:sz w:val="28"/>
        </w:rPr>
        <w:t>
      29) Үлгілік шартта және заңнамада белгіленген өзге талаптар мен Үлгілік шарттарды сақтауға міндетті.</w:t>
      </w:r>
    </w:p>
    <w:bookmarkEnd w:id="6168"/>
    <w:bookmarkStart w:name="z6569" w:id="6169"/>
    <w:p>
      <w:pPr>
        <w:spacing w:after="0"/>
        <w:ind w:left="0"/>
        <w:jc w:val="left"/>
      </w:pPr>
      <w:r>
        <w:rPr>
          <w:rFonts w:ascii="Times New Roman"/>
          <w:b/>
          <w:i w:val="false"/>
          <w:color w:val="000000"/>
        </w:rPr>
        <w:t xml:space="preserve"> 24. Құқықтар мен міндеттерді беру</w:t>
      </w:r>
    </w:p>
    <w:bookmarkEnd w:id="6169"/>
    <w:bookmarkStart w:name="z6570" w:id="6170"/>
    <w:p>
      <w:pPr>
        <w:spacing w:after="0"/>
        <w:ind w:left="0"/>
        <w:jc w:val="both"/>
      </w:pPr>
      <w:r>
        <w:rPr>
          <w:rFonts w:ascii="Times New Roman"/>
          <w:b w:val="false"/>
          <w:i w:val="false"/>
          <w:color w:val="000000"/>
          <w:sz w:val="28"/>
        </w:rPr>
        <w:t>
      191.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6170"/>
    <w:bookmarkStart w:name="z6571" w:id="6171"/>
    <w:p>
      <w:pPr>
        <w:spacing w:after="0"/>
        <w:ind w:left="0"/>
        <w:jc w:val="both"/>
      </w:pPr>
      <w:r>
        <w:rPr>
          <w:rFonts w:ascii="Times New Roman"/>
          <w:b w:val="false"/>
          <w:i w:val="false"/>
          <w:color w:val="000000"/>
          <w:sz w:val="28"/>
        </w:rPr>
        <w:t>
      192. Үлгілік шартты тоқтату Үлгілік шарт бойынша құқықтар мен міндеттерді өзге тұлғаларға беру туралы мәмілелерді тоқтатуға негіз бола алады.</w:t>
      </w:r>
    </w:p>
    <w:bookmarkEnd w:id="6171"/>
    <w:bookmarkStart w:name="z6572" w:id="6172"/>
    <w:p>
      <w:pPr>
        <w:spacing w:after="0"/>
        <w:ind w:left="0"/>
        <w:jc w:val="both"/>
      </w:pPr>
      <w:r>
        <w:rPr>
          <w:rFonts w:ascii="Times New Roman"/>
          <w:b w:val="false"/>
          <w:i w:val="false"/>
          <w:color w:val="000000"/>
          <w:sz w:val="28"/>
        </w:rPr>
        <w:t>
      193.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6172"/>
    <w:bookmarkStart w:name="z6573" w:id="6173"/>
    <w:p>
      <w:pPr>
        <w:spacing w:after="0"/>
        <w:ind w:left="0"/>
        <w:jc w:val="both"/>
      </w:pPr>
      <w:r>
        <w:rPr>
          <w:rFonts w:ascii="Times New Roman"/>
          <w:b w:val="false"/>
          <w:i w:val="false"/>
          <w:color w:val="000000"/>
          <w:sz w:val="28"/>
        </w:rPr>
        <w:t>
      194. Жекеше әріптес және Үлгілік шарт бойынша құқық пен міндет берілетін үшінші тұлға ортақ жауапкершілікте болады.</w:t>
      </w:r>
    </w:p>
    <w:bookmarkEnd w:id="6173"/>
    <w:bookmarkStart w:name="z6574" w:id="6174"/>
    <w:p>
      <w:pPr>
        <w:spacing w:after="0"/>
        <w:ind w:left="0"/>
        <w:jc w:val="both"/>
      </w:pPr>
      <w:r>
        <w:rPr>
          <w:rFonts w:ascii="Times New Roman"/>
          <w:b w:val="false"/>
          <w:i w:val="false"/>
          <w:color w:val="000000"/>
          <w:sz w:val="28"/>
        </w:rPr>
        <w:t>
      195. Үлгілік шарт бойынша құқықтар мен міндеттерді беру Үлгілік шарттың 221-тармағына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6174"/>
    <w:bookmarkStart w:name="z6575" w:id="6175"/>
    <w:p>
      <w:pPr>
        <w:spacing w:after="0"/>
        <w:ind w:left="0"/>
        <w:jc w:val="both"/>
      </w:pPr>
      <w:r>
        <w:rPr>
          <w:rFonts w:ascii="Times New Roman"/>
          <w:b w:val="false"/>
          <w:i w:val="false"/>
          <w:color w:val="000000"/>
          <w:sz w:val="28"/>
        </w:rPr>
        <w:t>
      196. Мемлекеттік әріптес Үлгілік шарт бойынша құқықтар мен міндеттерді беруден бас тартуға құқылы.</w:t>
      </w:r>
    </w:p>
    <w:bookmarkEnd w:id="6175"/>
    <w:bookmarkStart w:name="z6576" w:id="6176"/>
    <w:p>
      <w:pPr>
        <w:spacing w:after="0"/>
        <w:ind w:left="0"/>
        <w:jc w:val="both"/>
      </w:pPr>
      <w:r>
        <w:rPr>
          <w:rFonts w:ascii="Times New Roman"/>
          <w:b w:val="false"/>
          <w:i w:val="false"/>
          <w:color w:val="000000"/>
          <w:sz w:val="28"/>
        </w:rPr>
        <w:t>
      197.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6176"/>
    <w:bookmarkStart w:name="z6577" w:id="6177"/>
    <w:p>
      <w:pPr>
        <w:spacing w:after="0"/>
        <w:ind w:left="0"/>
        <w:jc w:val="left"/>
      </w:pPr>
      <w:r>
        <w:rPr>
          <w:rFonts w:ascii="Times New Roman"/>
          <w:b/>
          <w:i w:val="false"/>
          <w:color w:val="000000"/>
        </w:rPr>
        <w:t xml:space="preserve"> 25. Мемлекеттік әріптестің Үлгілік шарттың орындалуын бақылауды жүзеге асыру тәртібі </w:t>
      </w:r>
    </w:p>
    <w:bookmarkEnd w:id="6177"/>
    <w:bookmarkStart w:name="z6578" w:id="6178"/>
    <w:p>
      <w:pPr>
        <w:spacing w:after="0"/>
        <w:ind w:left="0"/>
        <w:jc w:val="both"/>
      </w:pPr>
      <w:r>
        <w:rPr>
          <w:rFonts w:ascii="Times New Roman"/>
          <w:b w:val="false"/>
          <w:i w:val="false"/>
          <w:color w:val="000000"/>
          <w:sz w:val="28"/>
        </w:rPr>
        <w:t>
      198.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6178"/>
    <w:bookmarkStart w:name="z6579" w:id="6179"/>
    <w:p>
      <w:pPr>
        <w:spacing w:after="0"/>
        <w:ind w:left="0"/>
        <w:jc w:val="both"/>
      </w:pPr>
      <w:r>
        <w:rPr>
          <w:rFonts w:ascii="Times New Roman"/>
          <w:b w:val="false"/>
          <w:i w:val="false"/>
          <w:color w:val="000000"/>
          <w:sz w:val="28"/>
        </w:rPr>
        <w:t>
      199 Бақылаудың негізгі бағыттары:</w:t>
      </w:r>
    </w:p>
    <w:bookmarkEnd w:id="6179"/>
    <w:bookmarkStart w:name="z6580" w:id="6180"/>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6180"/>
    <w:bookmarkStart w:name="z6581" w:id="6181"/>
    <w:p>
      <w:pPr>
        <w:spacing w:after="0"/>
        <w:ind w:left="0"/>
        <w:jc w:val="both"/>
      </w:pPr>
      <w:r>
        <w:rPr>
          <w:rFonts w:ascii="Times New Roman"/>
          <w:b w:val="false"/>
          <w:i w:val="false"/>
          <w:color w:val="000000"/>
          <w:sz w:val="28"/>
        </w:rPr>
        <w:t>
      2) көрсетілетін қызметтердің сапасын жақсарту;</w:t>
      </w:r>
    </w:p>
    <w:bookmarkEnd w:id="6181"/>
    <w:bookmarkStart w:name="z6582" w:id="6182"/>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6182"/>
    <w:bookmarkStart w:name="z6583" w:id="6183"/>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6183"/>
    <w:bookmarkStart w:name="z6584" w:id="6184"/>
    <w:p>
      <w:pPr>
        <w:spacing w:after="0"/>
        <w:ind w:left="0"/>
        <w:jc w:val="both"/>
      </w:pPr>
      <w:r>
        <w:rPr>
          <w:rFonts w:ascii="Times New Roman"/>
          <w:b w:val="false"/>
          <w:i w:val="false"/>
          <w:color w:val="000000"/>
          <w:sz w:val="28"/>
        </w:rPr>
        <w:t>
      200.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6184"/>
    <w:bookmarkStart w:name="z6585" w:id="6185"/>
    <w:p>
      <w:pPr>
        <w:spacing w:after="0"/>
        <w:ind w:left="0"/>
        <w:jc w:val="both"/>
      </w:pPr>
      <w:r>
        <w:rPr>
          <w:rFonts w:ascii="Times New Roman"/>
          <w:b w:val="false"/>
          <w:i w:val="false"/>
          <w:color w:val="000000"/>
          <w:sz w:val="28"/>
        </w:rPr>
        <w:t>
      201.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27-бөлімінде көрсетілген әрекеттерді жүзеге асырады.</w:t>
      </w:r>
    </w:p>
    <w:bookmarkEnd w:id="6185"/>
    <w:bookmarkStart w:name="z6586" w:id="6186"/>
    <w:p>
      <w:pPr>
        <w:spacing w:after="0"/>
        <w:ind w:left="0"/>
        <w:jc w:val="both"/>
      </w:pPr>
      <w:r>
        <w:rPr>
          <w:rFonts w:ascii="Times New Roman"/>
          <w:b w:val="false"/>
          <w:i w:val="false"/>
          <w:color w:val="000000"/>
          <w:sz w:val="28"/>
        </w:rPr>
        <w:t>
      202.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6186"/>
    <w:bookmarkStart w:name="z6587" w:id="6187"/>
    <w:p>
      <w:pPr>
        <w:spacing w:after="0"/>
        <w:ind w:left="0"/>
        <w:jc w:val="left"/>
      </w:pPr>
      <w:r>
        <w:rPr>
          <w:rFonts w:ascii="Times New Roman"/>
          <w:b/>
          <w:i w:val="false"/>
          <w:color w:val="000000"/>
        </w:rPr>
        <w:t xml:space="preserve"> 26. Тәуекелдерді бөлу, бағалау және оларды басқару бойынша шаралар </w:t>
      </w:r>
    </w:p>
    <w:bookmarkEnd w:id="6187"/>
    <w:bookmarkStart w:name="z6588" w:id="6188"/>
    <w:p>
      <w:pPr>
        <w:spacing w:after="0"/>
        <w:ind w:left="0"/>
        <w:jc w:val="both"/>
      </w:pPr>
      <w:r>
        <w:rPr>
          <w:rFonts w:ascii="Times New Roman"/>
          <w:b w:val="false"/>
          <w:i w:val="false"/>
          <w:color w:val="000000"/>
          <w:sz w:val="28"/>
        </w:rPr>
        <w:t>
      203. Тараптар, Үлгілік шарттың талаптарына сәйкес, Жоба бойынша Тәуекелдерге жауапты болады.</w:t>
      </w:r>
    </w:p>
    <w:bookmarkEnd w:id="6188"/>
    <w:bookmarkStart w:name="z6589" w:id="6189"/>
    <w:p>
      <w:pPr>
        <w:spacing w:after="0"/>
        <w:ind w:left="0"/>
        <w:jc w:val="both"/>
      </w:pPr>
      <w:r>
        <w:rPr>
          <w:rFonts w:ascii="Times New Roman"/>
          <w:b w:val="false"/>
          <w:i w:val="false"/>
          <w:color w:val="000000"/>
          <w:sz w:val="28"/>
        </w:rPr>
        <w:t>
      204. Тараптар, Үлгілік шарттың өзге бөліміндерінде белгіленген тәуекелдерді бөлуді және оларды басқару жөніндегі шараларды ескере отырып, Денсаулық сақтау саласындағы МЖӘ Үлгілік шартына (емхана) 13-қосымшаға сәйкес тәуекелдерді бөлу туралы келісімге келді.</w:t>
      </w:r>
    </w:p>
    <w:bookmarkEnd w:id="6189"/>
    <w:bookmarkStart w:name="z6590" w:id="6190"/>
    <w:p>
      <w:pPr>
        <w:spacing w:after="0"/>
        <w:ind w:left="0"/>
        <w:jc w:val="left"/>
      </w:pPr>
      <w:r>
        <w:rPr>
          <w:rFonts w:ascii="Times New Roman"/>
          <w:b/>
          <w:i w:val="false"/>
          <w:color w:val="000000"/>
        </w:rPr>
        <w:t xml:space="preserve"> 27. Тараптардың жауапкершілігі</w:t>
      </w:r>
    </w:p>
    <w:bookmarkEnd w:id="6190"/>
    <w:bookmarkStart w:name="z6591" w:id="6191"/>
    <w:p>
      <w:pPr>
        <w:spacing w:after="0"/>
        <w:ind w:left="0"/>
        <w:jc w:val="both"/>
      </w:pPr>
      <w:r>
        <w:rPr>
          <w:rFonts w:ascii="Times New Roman"/>
          <w:b w:val="false"/>
          <w:i w:val="false"/>
          <w:color w:val="000000"/>
          <w:sz w:val="28"/>
        </w:rPr>
        <w:t>
      205.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6191"/>
    <w:bookmarkStart w:name="z6592" w:id="6192"/>
    <w:p>
      <w:pPr>
        <w:spacing w:after="0"/>
        <w:ind w:left="0"/>
        <w:jc w:val="both"/>
      </w:pPr>
      <w:r>
        <w:rPr>
          <w:rFonts w:ascii="Times New Roman"/>
          <w:b w:val="false"/>
          <w:i w:val="false"/>
          <w:color w:val="000000"/>
          <w:sz w:val="28"/>
        </w:rPr>
        <w:t>
      206.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6192"/>
    <w:bookmarkStart w:name="z6593" w:id="6193"/>
    <w:p>
      <w:pPr>
        <w:spacing w:after="0"/>
        <w:ind w:left="0"/>
        <w:jc w:val="both"/>
      </w:pPr>
      <w:r>
        <w:rPr>
          <w:rFonts w:ascii="Times New Roman"/>
          <w:b w:val="false"/>
          <w:i w:val="false"/>
          <w:color w:val="000000"/>
          <w:sz w:val="28"/>
        </w:rPr>
        <w:t>
      207.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6193"/>
    <w:bookmarkStart w:name="z6594" w:id="6194"/>
    <w:p>
      <w:pPr>
        <w:spacing w:after="0"/>
        <w:ind w:left="0"/>
        <w:jc w:val="both"/>
      </w:pPr>
      <w:r>
        <w:rPr>
          <w:rFonts w:ascii="Times New Roman"/>
          <w:b w:val="false"/>
          <w:i w:val="false"/>
          <w:color w:val="000000"/>
          <w:sz w:val="28"/>
        </w:rPr>
        <w:t>
      208.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6194"/>
    <w:bookmarkStart w:name="z6595" w:id="6195"/>
    <w:p>
      <w:pPr>
        <w:spacing w:after="0"/>
        <w:ind w:left="0"/>
        <w:jc w:val="both"/>
      </w:pPr>
      <w:r>
        <w:rPr>
          <w:rFonts w:ascii="Times New Roman"/>
          <w:b w:val="false"/>
          <w:i w:val="false"/>
          <w:color w:val="000000"/>
          <w:sz w:val="28"/>
        </w:rPr>
        <w:t>
      209.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6195"/>
    <w:bookmarkStart w:name="z6596" w:id="6196"/>
    <w:p>
      <w:pPr>
        <w:spacing w:after="0"/>
        <w:ind w:left="0"/>
        <w:jc w:val="both"/>
      </w:pPr>
      <w:r>
        <w:rPr>
          <w:rFonts w:ascii="Times New Roman"/>
          <w:b w:val="false"/>
          <w:i w:val="false"/>
          <w:color w:val="000000"/>
          <w:sz w:val="28"/>
        </w:rPr>
        <w:t>
      210.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6196"/>
    <w:bookmarkStart w:name="z6597" w:id="6197"/>
    <w:p>
      <w:pPr>
        <w:spacing w:after="0"/>
        <w:ind w:left="0"/>
        <w:jc w:val="both"/>
      </w:pPr>
      <w:r>
        <w:rPr>
          <w:rFonts w:ascii="Times New Roman"/>
          <w:b w:val="false"/>
          <w:i w:val="false"/>
          <w:color w:val="000000"/>
          <w:sz w:val="28"/>
        </w:rPr>
        <w:t xml:space="preserve">
      211.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 </w:t>
      </w:r>
    </w:p>
    <w:bookmarkEnd w:id="6197"/>
    <w:bookmarkStart w:name="z6598" w:id="6198"/>
    <w:p>
      <w:pPr>
        <w:spacing w:after="0"/>
        <w:ind w:left="0"/>
        <w:jc w:val="both"/>
      </w:pPr>
      <w:r>
        <w:rPr>
          <w:rFonts w:ascii="Times New Roman"/>
          <w:b w:val="false"/>
          <w:i w:val="false"/>
          <w:color w:val="000000"/>
          <w:sz w:val="28"/>
        </w:rPr>
        <w:t>
      212.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6198"/>
    <w:bookmarkStart w:name="z6599" w:id="6199"/>
    <w:p>
      <w:pPr>
        <w:spacing w:after="0"/>
        <w:ind w:left="0"/>
        <w:jc w:val="both"/>
      </w:pPr>
      <w:r>
        <w:rPr>
          <w:rFonts w:ascii="Times New Roman"/>
          <w:b w:val="false"/>
          <w:i w:val="false"/>
          <w:color w:val="000000"/>
          <w:sz w:val="28"/>
        </w:rPr>
        <w:t>
      213.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6199"/>
    <w:bookmarkStart w:name="z6600" w:id="6200"/>
    <w:p>
      <w:pPr>
        <w:spacing w:after="0"/>
        <w:ind w:left="0"/>
        <w:jc w:val="both"/>
      </w:pPr>
      <w:r>
        <w:rPr>
          <w:rFonts w:ascii="Times New Roman"/>
          <w:b w:val="false"/>
          <w:i w:val="false"/>
          <w:color w:val="000000"/>
          <w:sz w:val="28"/>
        </w:rPr>
        <w:t>
      214.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6200"/>
    <w:bookmarkStart w:name="z6601" w:id="6201"/>
    <w:p>
      <w:pPr>
        <w:spacing w:after="0"/>
        <w:ind w:left="0"/>
        <w:jc w:val="both"/>
      </w:pPr>
      <w:r>
        <w:rPr>
          <w:rFonts w:ascii="Times New Roman"/>
          <w:b w:val="false"/>
          <w:i w:val="false"/>
          <w:color w:val="000000"/>
          <w:sz w:val="28"/>
        </w:rPr>
        <w:t>
      215.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6201"/>
    <w:bookmarkStart w:name="z6602" w:id="6202"/>
    <w:p>
      <w:pPr>
        <w:spacing w:after="0"/>
        <w:ind w:left="0"/>
        <w:jc w:val="both"/>
      </w:pPr>
      <w:r>
        <w:rPr>
          <w:rFonts w:ascii="Times New Roman"/>
          <w:b w:val="false"/>
          <w:i w:val="false"/>
          <w:color w:val="000000"/>
          <w:sz w:val="28"/>
        </w:rPr>
        <w:t>
      216.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6202"/>
    <w:bookmarkStart w:name="z6603" w:id="6203"/>
    <w:p>
      <w:pPr>
        <w:spacing w:after="0"/>
        <w:ind w:left="0"/>
        <w:jc w:val="left"/>
      </w:pPr>
      <w:r>
        <w:rPr>
          <w:rFonts w:ascii="Times New Roman"/>
          <w:b/>
          <w:i w:val="false"/>
          <w:color w:val="000000"/>
        </w:rPr>
        <w:t xml:space="preserve"> 28. Дауларды шешу тәртібі</w:t>
      </w:r>
    </w:p>
    <w:bookmarkEnd w:id="6203"/>
    <w:bookmarkStart w:name="z6604" w:id="6204"/>
    <w:p>
      <w:pPr>
        <w:spacing w:after="0"/>
        <w:ind w:left="0"/>
        <w:jc w:val="both"/>
      </w:pPr>
      <w:r>
        <w:rPr>
          <w:rFonts w:ascii="Times New Roman"/>
          <w:b w:val="false"/>
          <w:i w:val="false"/>
          <w:color w:val="000000"/>
          <w:sz w:val="28"/>
        </w:rPr>
        <w:t>
      217. Үлгілік шартты орындауға және тоқтатуға байланысты даулар келіссөздер арқылы шешіледі.</w:t>
      </w:r>
    </w:p>
    <w:bookmarkEnd w:id="6204"/>
    <w:bookmarkStart w:name="z6605" w:id="6205"/>
    <w:p>
      <w:pPr>
        <w:spacing w:after="0"/>
        <w:ind w:left="0"/>
        <w:jc w:val="both"/>
      </w:pPr>
      <w:r>
        <w:rPr>
          <w:rFonts w:ascii="Times New Roman"/>
          <w:b w:val="false"/>
          <w:i w:val="false"/>
          <w:color w:val="000000"/>
          <w:sz w:val="28"/>
        </w:rPr>
        <w:t>
      218.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6205"/>
    <w:bookmarkStart w:name="z6606" w:id="6206"/>
    <w:p>
      <w:pPr>
        <w:spacing w:after="0"/>
        <w:ind w:left="0"/>
        <w:jc w:val="left"/>
      </w:pPr>
      <w:r>
        <w:rPr>
          <w:rFonts w:ascii="Times New Roman"/>
          <w:b/>
          <w:i w:val="false"/>
          <w:color w:val="000000"/>
        </w:rPr>
        <w:t xml:space="preserve"> 29. Шарт тұрақтылығының кепілдіктері</w:t>
      </w:r>
    </w:p>
    <w:bookmarkEnd w:id="6206"/>
    <w:bookmarkStart w:name="z6607" w:id="6207"/>
    <w:p>
      <w:pPr>
        <w:spacing w:after="0"/>
        <w:ind w:left="0"/>
        <w:jc w:val="both"/>
      </w:pPr>
      <w:r>
        <w:rPr>
          <w:rFonts w:ascii="Times New Roman"/>
          <w:b w:val="false"/>
          <w:i w:val="false"/>
          <w:color w:val="000000"/>
          <w:sz w:val="28"/>
        </w:rPr>
        <w:t>
      219. Жекеше әріптеске заңнамаға сәйкес оның құқықтарын қорғауға кепілдік беріледі.</w:t>
      </w:r>
    </w:p>
    <w:bookmarkEnd w:id="6207"/>
    <w:bookmarkStart w:name="z6608" w:id="6208"/>
    <w:p>
      <w:pPr>
        <w:spacing w:after="0"/>
        <w:ind w:left="0"/>
        <w:jc w:val="both"/>
      </w:pPr>
      <w:r>
        <w:rPr>
          <w:rFonts w:ascii="Times New Roman"/>
          <w:b w:val="false"/>
          <w:i w:val="false"/>
          <w:color w:val="000000"/>
          <w:sz w:val="28"/>
        </w:rPr>
        <w:t>
      220.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6208"/>
    <w:bookmarkStart w:name="z6609" w:id="6209"/>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6209"/>
    <w:bookmarkStart w:name="z6610" w:id="6210"/>
    <w:p>
      <w:pPr>
        <w:spacing w:after="0"/>
        <w:ind w:left="0"/>
        <w:jc w:val="both"/>
      </w:pPr>
      <w:r>
        <w:rPr>
          <w:rFonts w:ascii="Times New Roman"/>
          <w:b w:val="false"/>
          <w:i w:val="false"/>
          <w:color w:val="000000"/>
          <w:sz w:val="28"/>
        </w:rPr>
        <w:t>
      221.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6210"/>
    <w:bookmarkStart w:name="z6611" w:id="6211"/>
    <w:p>
      <w:pPr>
        <w:spacing w:after="0"/>
        <w:ind w:left="0"/>
        <w:jc w:val="both"/>
      </w:pPr>
      <w:r>
        <w:rPr>
          <w:rFonts w:ascii="Times New Roman"/>
          <w:b w:val="false"/>
          <w:i w:val="false"/>
          <w:color w:val="000000"/>
          <w:sz w:val="28"/>
        </w:rPr>
        <w:t>
      222. Шарт:</w:t>
      </w:r>
    </w:p>
    <w:bookmarkEnd w:id="6211"/>
    <w:bookmarkStart w:name="z6612" w:id="6212"/>
    <w:p>
      <w:pPr>
        <w:spacing w:after="0"/>
        <w:ind w:left="0"/>
        <w:jc w:val="both"/>
      </w:pPr>
      <w:r>
        <w:rPr>
          <w:rFonts w:ascii="Times New Roman"/>
          <w:b w:val="false"/>
          <w:i w:val="false"/>
          <w:color w:val="000000"/>
          <w:sz w:val="28"/>
        </w:rPr>
        <w:t>
      1) Үлгілік шарттың әрекет ету мерзімі өткен;</w:t>
      </w:r>
    </w:p>
    <w:bookmarkEnd w:id="6212"/>
    <w:bookmarkStart w:name="z6613" w:id="6213"/>
    <w:p>
      <w:pPr>
        <w:spacing w:after="0"/>
        <w:ind w:left="0"/>
        <w:jc w:val="both"/>
      </w:pPr>
      <w:r>
        <w:rPr>
          <w:rFonts w:ascii="Times New Roman"/>
          <w:b w:val="false"/>
          <w:i w:val="false"/>
          <w:color w:val="000000"/>
          <w:sz w:val="28"/>
        </w:rPr>
        <w:t>
      2) мерзімінен бұрын бұзылған;</w:t>
      </w:r>
    </w:p>
    <w:bookmarkEnd w:id="6213"/>
    <w:bookmarkStart w:name="z6614" w:id="6214"/>
    <w:p>
      <w:pPr>
        <w:spacing w:after="0"/>
        <w:ind w:left="0"/>
        <w:jc w:val="both"/>
      </w:pPr>
      <w:r>
        <w:rPr>
          <w:rFonts w:ascii="Times New Roman"/>
          <w:b w:val="false"/>
          <w:i w:val="false"/>
          <w:color w:val="000000"/>
          <w:sz w:val="28"/>
        </w:rPr>
        <w:t>
      3) сот шешімі;</w:t>
      </w:r>
    </w:p>
    <w:bookmarkEnd w:id="6214"/>
    <w:bookmarkStart w:name="z6615" w:id="6215"/>
    <w:p>
      <w:pPr>
        <w:spacing w:after="0"/>
        <w:ind w:left="0"/>
        <w:jc w:val="both"/>
      </w:pPr>
      <w:r>
        <w:rPr>
          <w:rFonts w:ascii="Times New Roman"/>
          <w:b w:val="false"/>
          <w:i w:val="false"/>
          <w:color w:val="000000"/>
          <w:sz w:val="28"/>
        </w:rPr>
        <w:t>
      4) Жекеше әріптес таратылған;</w:t>
      </w:r>
    </w:p>
    <w:bookmarkEnd w:id="6215"/>
    <w:bookmarkStart w:name="z6616" w:id="6216"/>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6216"/>
    <w:bookmarkStart w:name="z6617" w:id="6217"/>
    <w:p>
      <w:pPr>
        <w:spacing w:after="0"/>
        <w:ind w:left="0"/>
        <w:jc w:val="both"/>
      </w:pPr>
      <w:r>
        <w:rPr>
          <w:rFonts w:ascii="Times New Roman"/>
          <w:b w:val="false"/>
          <w:i w:val="false"/>
          <w:color w:val="000000"/>
          <w:sz w:val="28"/>
        </w:rPr>
        <w:t xml:space="preserve">
      223.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6217"/>
    <w:bookmarkStart w:name="z6618" w:id="6218"/>
    <w:p>
      <w:pPr>
        <w:spacing w:after="0"/>
        <w:ind w:left="0"/>
        <w:jc w:val="both"/>
      </w:pPr>
      <w:r>
        <w:rPr>
          <w:rFonts w:ascii="Times New Roman"/>
          <w:b w:val="false"/>
          <w:i w:val="false"/>
          <w:color w:val="000000"/>
          <w:sz w:val="28"/>
        </w:rPr>
        <w:t>
      224. Алдын ала талаптарды орындау кезеңінде Тараптардың бірінің бастамасы бойынша мерзімінен бұрын бұзу Үлгілік шарттың 6-бөліміне сәйкес жүргізіледі.</w:t>
      </w:r>
    </w:p>
    <w:bookmarkEnd w:id="6218"/>
    <w:bookmarkStart w:name="z6619" w:id="6219"/>
    <w:p>
      <w:pPr>
        <w:spacing w:after="0"/>
        <w:ind w:left="0"/>
        <w:jc w:val="both"/>
      </w:pPr>
      <w:r>
        <w:rPr>
          <w:rFonts w:ascii="Times New Roman"/>
          <w:b w:val="false"/>
          <w:i w:val="false"/>
          <w:color w:val="000000"/>
          <w:sz w:val="28"/>
        </w:rPr>
        <w:t>
      225. МЖӘ объектісін салу кезеңінде Тараптардың бірінің бастамасы бойынша мерзімінен бұрын бұзу Үлгілік шарттың 11-бөліміне сәйкес жүргізіледі.</w:t>
      </w:r>
    </w:p>
    <w:bookmarkEnd w:id="6219"/>
    <w:bookmarkStart w:name="z6620" w:id="6220"/>
    <w:p>
      <w:pPr>
        <w:spacing w:after="0"/>
        <w:ind w:left="0"/>
        <w:jc w:val="both"/>
      </w:pPr>
      <w:r>
        <w:rPr>
          <w:rFonts w:ascii="Times New Roman"/>
          <w:b w:val="false"/>
          <w:i w:val="false"/>
          <w:color w:val="000000"/>
          <w:sz w:val="28"/>
        </w:rPr>
        <w:t>
      226. МЖӘ объектісін пайдалану кезеңінде Тараптардың бірінің бастамасы бойынша мерзімінен бұрын бұзу Үлгілік шарттың 15-бөліміне сәйкес жүргізіледі.</w:t>
      </w:r>
    </w:p>
    <w:bookmarkEnd w:id="6220"/>
    <w:bookmarkStart w:name="z6621" w:id="6221"/>
    <w:p>
      <w:pPr>
        <w:spacing w:after="0"/>
        <w:ind w:left="0"/>
        <w:jc w:val="both"/>
      </w:pPr>
      <w:r>
        <w:rPr>
          <w:rFonts w:ascii="Times New Roman"/>
          <w:b w:val="false"/>
          <w:i w:val="false"/>
          <w:color w:val="000000"/>
          <w:sz w:val="28"/>
        </w:rPr>
        <w:t>
      227.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6221"/>
    <w:bookmarkStart w:name="z6622" w:id="6222"/>
    <w:p>
      <w:pPr>
        <w:spacing w:after="0"/>
        <w:ind w:left="0"/>
        <w:jc w:val="both"/>
      </w:pPr>
      <w:r>
        <w:rPr>
          <w:rFonts w:ascii="Times New Roman"/>
          <w:b w:val="false"/>
          <w:i w:val="false"/>
          <w:color w:val="000000"/>
          <w:sz w:val="28"/>
        </w:rPr>
        <w:t>
      228. Үлгілік шарт 222 тармағына сәйкес іс-қимыл тоқтатылған жағдайда, Жұмыстардың тоқтатылуы мынадай тәртіпте жүзеге асырылады:</w:t>
      </w:r>
    </w:p>
    <w:bookmarkEnd w:id="6222"/>
    <w:bookmarkStart w:name="z6623" w:id="6223"/>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6223"/>
    <w:bookmarkStart w:name="z6624" w:id="6224"/>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6224"/>
    <w:bookmarkStart w:name="z6625" w:id="6225"/>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6225"/>
    <w:bookmarkStart w:name="z6626" w:id="6226"/>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6226"/>
    <w:bookmarkStart w:name="z6627" w:id="6227"/>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6227"/>
    <w:bookmarkStart w:name="z6628" w:id="6228"/>
    <w:p>
      <w:pPr>
        <w:spacing w:after="0"/>
        <w:ind w:left="0"/>
        <w:jc w:val="both"/>
      </w:pPr>
      <w:r>
        <w:rPr>
          <w:rFonts w:ascii="Times New Roman"/>
          <w:b w:val="false"/>
          <w:i w:val="false"/>
          <w:color w:val="000000"/>
          <w:sz w:val="28"/>
        </w:rPr>
        <w:t xml:space="preserve">
      Мемлекеттік жеке әріптестік нысанын пайдалану кезеңінде Үлгілік шарт бұзылған жағдайда, қызмет көрсету Мемлекеттік серіктеске ауысады. </w:t>
      </w:r>
    </w:p>
    <w:bookmarkEnd w:id="6228"/>
    <w:bookmarkStart w:name="z6629" w:id="6229"/>
    <w:p>
      <w:pPr>
        <w:spacing w:after="0"/>
        <w:ind w:left="0"/>
        <w:jc w:val="left"/>
      </w:pPr>
      <w:r>
        <w:rPr>
          <w:rFonts w:ascii="Times New Roman"/>
          <w:b/>
          <w:i w:val="false"/>
          <w:color w:val="000000"/>
        </w:rPr>
        <w:t xml:space="preserve"> 31. Зияткерлік қызмет нәтижелеріне айрықша құқықтар</w:t>
      </w:r>
    </w:p>
    <w:bookmarkEnd w:id="6229"/>
    <w:bookmarkStart w:name="z6630" w:id="6230"/>
    <w:p>
      <w:pPr>
        <w:spacing w:after="0"/>
        <w:ind w:left="0"/>
        <w:jc w:val="both"/>
      </w:pPr>
      <w:r>
        <w:rPr>
          <w:rFonts w:ascii="Times New Roman"/>
          <w:b w:val="false"/>
          <w:i w:val="false"/>
          <w:color w:val="000000"/>
          <w:sz w:val="28"/>
        </w:rPr>
        <w:t>
      229.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6230"/>
    <w:bookmarkStart w:name="z6631" w:id="6231"/>
    <w:p>
      <w:pPr>
        <w:spacing w:after="0"/>
        <w:ind w:left="0"/>
        <w:jc w:val="both"/>
      </w:pPr>
      <w:r>
        <w:rPr>
          <w:rFonts w:ascii="Times New Roman"/>
          <w:b w:val="false"/>
          <w:i w:val="false"/>
          <w:color w:val="000000"/>
          <w:sz w:val="28"/>
        </w:rPr>
        <w:t>
      230.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6231"/>
    <w:bookmarkStart w:name="z6632" w:id="6232"/>
    <w:p>
      <w:pPr>
        <w:spacing w:after="0"/>
        <w:ind w:left="0"/>
        <w:jc w:val="both"/>
      </w:pPr>
      <w:r>
        <w:rPr>
          <w:rFonts w:ascii="Times New Roman"/>
          <w:b w:val="false"/>
          <w:i w:val="false"/>
          <w:color w:val="000000"/>
          <w:sz w:val="28"/>
        </w:rPr>
        <w:t>
      231. Жекеше әріптес Үлгілік шарттың 229-тармағында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6232"/>
    <w:bookmarkStart w:name="z6633" w:id="6233"/>
    <w:p>
      <w:pPr>
        <w:spacing w:after="0"/>
        <w:ind w:left="0"/>
        <w:jc w:val="both"/>
      </w:pPr>
      <w:r>
        <w:rPr>
          <w:rFonts w:ascii="Times New Roman"/>
          <w:b w:val="false"/>
          <w:i w:val="false"/>
          <w:color w:val="000000"/>
          <w:sz w:val="28"/>
        </w:rPr>
        <w:t xml:space="preserve">
      232.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6233"/>
    <w:bookmarkStart w:name="z6634" w:id="6234"/>
    <w:p>
      <w:pPr>
        <w:spacing w:after="0"/>
        <w:ind w:left="0"/>
        <w:jc w:val="both"/>
      </w:pPr>
      <w:r>
        <w:rPr>
          <w:rFonts w:ascii="Times New Roman"/>
          <w:b w:val="false"/>
          <w:i w:val="false"/>
          <w:color w:val="000000"/>
          <w:sz w:val="28"/>
        </w:rPr>
        <w:t>
      233.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6234"/>
    <w:bookmarkStart w:name="z6635" w:id="6235"/>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6235"/>
    <w:bookmarkStart w:name="z6636" w:id="6236"/>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6236"/>
    <w:bookmarkStart w:name="z6637" w:id="6237"/>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6237"/>
    <w:bookmarkStart w:name="z6638" w:id="6238"/>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6238"/>
    <w:bookmarkStart w:name="z6639" w:id="6239"/>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6239"/>
    <w:bookmarkStart w:name="z6640" w:id="6240"/>
    <w:p>
      <w:pPr>
        <w:spacing w:after="0"/>
        <w:ind w:left="0"/>
        <w:jc w:val="left"/>
      </w:pPr>
      <w:r>
        <w:rPr>
          <w:rFonts w:ascii="Times New Roman"/>
          <w:b/>
          <w:i w:val="false"/>
          <w:color w:val="000000"/>
        </w:rPr>
        <w:t xml:space="preserve"> 32. Үлгілік шарттың тілі</w:t>
      </w:r>
    </w:p>
    <w:bookmarkEnd w:id="6240"/>
    <w:bookmarkStart w:name="z6641" w:id="6241"/>
    <w:p>
      <w:pPr>
        <w:spacing w:after="0"/>
        <w:ind w:left="0"/>
        <w:jc w:val="both"/>
      </w:pPr>
      <w:r>
        <w:rPr>
          <w:rFonts w:ascii="Times New Roman"/>
          <w:b w:val="false"/>
          <w:i w:val="false"/>
          <w:color w:val="000000"/>
          <w:sz w:val="28"/>
        </w:rPr>
        <w:t>
      234.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6241"/>
    <w:bookmarkStart w:name="z6642" w:id="6242"/>
    <w:p>
      <w:pPr>
        <w:spacing w:after="0"/>
        <w:ind w:left="0"/>
        <w:jc w:val="both"/>
      </w:pPr>
      <w:r>
        <w:rPr>
          <w:rFonts w:ascii="Times New Roman"/>
          <w:b w:val="false"/>
          <w:i w:val="false"/>
          <w:color w:val="000000"/>
          <w:sz w:val="28"/>
        </w:rPr>
        <w:t>
      235.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6242"/>
    <w:bookmarkStart w:name="z6643" w:id="6243"/>
    <w:p>
      <w:pPr>
        <w:spacing w:after="0"/>
        <w:ind w:left="0"/>
        <w:jc w:val="both"/>
      </w:pPr>
      <w:r>
        <w:rPr>
          <w:rFonts w:ascii="Times New Roman"/>
          <w:b w:val="false"/>
          <w:i w:val="false"/>
          <w:color w:val="000000"/>
          <w:sz w:val="28"/>
        </w:rPr>
        <w:t>
      236. Тараптар мемлекеттік және орыс тілдері қарым-қатынас тілі ретінде қолданылатыны жөнінде уағдаласады.</w:t>
      </w:r>
    </w:p>
    <w:bookmarkEnd w:id="6243"/>
    <w:bookmarkStart w:name="z6644" w:id="6244"/>
    <w:p>
      <w:pPr>
        <w:spacing w:after="0"/>
        <w:ind w:left="0"/>
        <w:jc w:val="both"/>
      </w:pPr>
      <w:r>
        <w:rPr>
          <w:rFonts w:ascii="Times New Roman"/>
          <w:b w:val="false"/>
          <w:i w:val="false"/>
          <w:color w:val="000000"/>
          <w:sz w:val="28"/>
        </w:rPr>
        <w:t>
      237.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6244"/>
    <w:bookmarkStart w:name="z6645" w:id="6245"/>
    <w:p>
      <w:pPr>
        <w:spacing w:after="0"/>
        <w:ind w:left="0"/>
        <w:jc w:val="left"/>
      </w:pPr>
      <w:r>
        <w:rPr>
          <w:rFonts w:ascii="Times New Roman"/>
          <w:b/>
          <w:i w:val="false"/>
          <w:color w:val="000000"/>
        </w:rPr>
        <w:t xml:space="preserve"> 33. Үлгілік шарттың әрекет ету мерзімдері</w:t>
      </w:r>
    </w:p>
    <w:bookmarkEnd w:id="6245"/>
    <w:bookmarkStart w:name="z6646" w:id="6246"/>
    <w:p>
      <w:pPr>
        <w:spacing w:after="0"/>
        <w:ind w:left="0"/>
        <w:jc w:val="both"/>
      </w:pPr>
      <w:r>
        <w:rPr>
          <w:rFonts w:ascii="Times New Roman"/>
          <w:b w:val="false"/>
          <w:i w:val="false"/>
          <w:color w:val="000000"/>
          <w:sz w:val="28"/>
        </w:rPr>
        <w:t>
      238.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6246"/>
    <w:bookmarkStart w:name="z6647" w:id="6247"/>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6247"/>
    <w:bookmarkStart w:name="z6648" w:id="6248"/>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6248"/>
    <w:bookmarkStart w:name="z6649" w:id="6249"/>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6249"/>
    <w:bookmarkStart w:name="z6650" w:id="6250"/>
    <w:p>
      <w:pPr>
        <w:spacing w:after="0"/>
        <w:ind w:left="0"/>
        <w:jc w:val="both"/>
      </w:pPr>
      <w:r>
        <w:rPr>
          <w:rFonts w:ascii="Times New Roman"/>
          <w:b w:val="false"/>
          <w:i w:val="false"/>
          <w:color w:val="000000"/>
          <w:sz w:val="28"/>
        </w:rPr>
        <w:t xml:space="preserve">
      239.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 </w:t>
      </w:r>
    </w:p>
    <w:bookmarkEnd w:id="6250"/>
    <w:bookmarkStart w:name="z6651" w:id="6251"/>
    <w:p>
      <w:pPr>
        <w:spacing w:after="0"/>
        <w:ind w:left="0"/>
        <w:jc w:val="left"/>
      </w:pPr>
      <w:r>
        <w:rPr>
          <w:rFonts w:ascii="Times New Roman"/>
          <w:b/>
          <w:i w:val="false"/>
          <w:color w:val="000000"/>
        </w:rPr>
        <w:t xml:space="preserve"> 34. Сақтандыру</w:t>
      </w:r>
    </w:p>
    <w:bookmarkEnd w:id="6251"/>
    <w:bookmarkStart w:name="z6652" w:id="6252"/>
    <w:p>
      <w:pPr>
        <w:spacing w:after="0"/>
        <w:ind w:left="0"/>
        <w:jc w:val="both"/>
      </w:pPr>
      <w:r>
        <w:rPr>
          <w:rFonts w:ascii="Times New Roman"/>
          <w:b w:val="false"/>
          <w:i w:val="false"/>
          <w:color w:val="000000"/>
          <w:sz w:val="28"/>
        </w:rPr>
        <w:t>
      240. Тараптар сақтандыруға жататын тәуекелдерді айқындайды, оларды Жекеше әріптес заңнамада белгіленген тәртіппен сақтандырады.</w:t>
      </w:r>
    </w:p>
    <w:bookmarkEnd w:id="6252"/>
    <w:bookmarkStart w:name="z6653" w:id="6253"/>
    <w:p>
      <w:pPr>
        <w:spacing w:after="0"/>
        <w:ind w:left="0"/>
        <w:jc w:val="both"/>
      </w:pPr>
      <w:r>
        <w:rPr>
          <w:rFonts w:ascii="Times New Roman"/>
          <w:b w:val="false"/>
          <w:i w:val="false"/>
          <w:color w:val="000000"/>
          <w:sz w:val="28"/>
        </w:rPr>
        <w:t>
      241. Сақтандыру мүліктік тәуекелдер үшін және мыналарға:</w:t>
      </w:r>
    </w:p>
    <w:bookmarkEnd w:id="6253"/>
    <w:bookmarkStart w:name="z6654" w:id="6254"/>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6254"/>
    <w:bookmarkStart w:name="z6655" w:id="6255"/>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6255"/>
    <w:bookmarkStart w:name="z6656" w:id="6256"/>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6256"/>
    <w:bookmarkStart w:name="z6657" w:id="6257"/>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6257"/>
    <w:bookmarkStart w:name="z6658" w:id="6258"/>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6258"/>
    <w:bookmarkStart w:name="z6659" w:id="6259"/>
    <w:p>
      <w:pPr>
        <w:spacing w:after="0"/>
        <w:ind w:left="0"/>
        <w:jc w:val="both"/>
      </w:pPr>
      <w:r>
        <w:rPr>
          <w:rFonts w:ascii="Times New Roman"/>
          <w:b w:val="false"/>
          <w:i w:val="false"/>
          <w:color w:val="000000"/>
          <w:sz w:val="28"/>
        </w:rPr>
        <w:t>
      242. МЖӘ объектісін және Жекеше әріптестің жабдығын сақтандыру:</w:t>
      </w:r>
    </w:p>
    <w:bookmarkEnd w:id="6259"/>
    <w:bookmarkStart w:name="z6660" w:id="6260"/>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6260"/>
    <w:bookmarkStart w:name="z6661" w:id="6261"/>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6261"/>
    <w:bookmarkStart w:name="z6662" w:id="6262"/>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6262"/>
    <w:bookmarkStart w:name="z6663" w:id="6263"/>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6263"/>
    <w:bookmarkStart w:name="z6664" w:id="6264"/>
    <w:p>
      <w:pPr>
        <w:spacing w:after="0"/>
        <w:ind w:left="0"/>
        <w:jc w:val="both"/>
      </w:pPr>
      <w:r>
        <w:rPr>
          <w:rFonts w:ascii="Times New Roman"/>
          <w:b w:val="false"/>
          <w:i w:val="false"/>
          <w:color w:val="000000"/>
          <w:sz w:val="28"/>
        </w:rPr>
        <w:t>
      243. Жеке тұлғаларға және мүлікке зиян келтіргені үшін азаматтық-құқықтық жауапкершілікті сақтандыру:</w:t>
      </w:r>
    </w:p>
    <w:bookmarkEnd w:id="6264"/>
    <w:bookmarkStart w:name="z6665" w:id="6265"/>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242-тармағына сәйкес сақтандырылған заттарды қоспағанда) келтірілген кез келген зиян және/немесе зақым, сондай-ақ кез келген жеке тұлғаға (Үлгілік шарттың 244-тармағына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6265"/>
    <w:bookmarkStart w:name="z6666" w:id="6266"/>
    <w:p>
      <w:pPr>
        <w:spacing w:after="0"/>
        <w:ind w:left="0"/>
        <w:jc w:val="both"/>
      </w:pPr>
      <w:r>
        <w:rPr>
          <w:rFonts w:ascii="Times New Roman"/>
          <w:b w:val="false"/>
          <w:i w:val="false"/>
          <w:color w:val="000000"/>
          <w:sz w:val="28"/>
        </w:rPr>
        <w:t>
      2) сақтандыру шарттары:</w:t>
      </w:r>
    </w:p>
    <w:bookmarkEnd w:id="6266"/>
    <w:bookmarkStart w:name="z6667" w:id="6267"/>
    <w:p>
      <w:pPr>
        <w:spacing w:after="0"/>
        <w:ind w:left="0"/>
        <w:jc w:val="both"/>
      </w:pPr>
      <w:r>
        <w:rPr>
          <w:rFonts w:ascii="Times New Roman"/>
          <w:b w:val="false"/>
          <w:i w:val="false"/>
          <w:color w:val="000000"/>
          <w:sz w:val="28"/>
        </w:rPr>
        <w:t>
      Заңнамаға сәйкес барлық Тараптардың атынан жасалуы;</w:t>
      </w:r>
    </w:p>
    <w:bookmarkEnd w:id="6267"/>
    <w:bookmarkStart w:name="z6668" w:id="6268"/>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6268"/>
    <w:bookmarkStart w:name="z6669" w:id="6269"/>
    <w:p>
      <w:pPr>
        <w:spacing w:after="0"/>
        <w:ind w:left="0"/>
        <w:jc w:val="both"/>
      </w:pPr>
      <w:r>
        <w:rPr>
          <w:rFonts w:ascii="Times New Roman"/>
          <w:b w:val="false"/>
          <w:i w:val="false"/>
          <w:color w:val="000000"/>
          <w:sz w:val="28"/>
        </w:rPr>
        <w:t>
      244. Жекеше әріптестің персоналын сақтандыру:</w:t>
      </w:r>
    </w:p>
    <w:bookmarkEnd w:id="6269"/>
    <w:bookmarkStart w:name="z6670" w:id="6270"/>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6270"/>
    <w:bookmarkStart w:name="z6671" w:id="6271"/>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6271"/>
    <w:bookmarkStart w:name="z6672" w:id="6272"/>
    <w:p>
      <w:pPr>
        <w:spacing w:after="0"/>
        <w:ind w:left="0"/>
        <w:jc w:val="both"/>
      </w:pPr>
      <w:r>
        <w:rPr>
          <w:rFonts w:ascii="Times New Roman"/>
          <w:b w:val="false"/>
          <w:i w:val="false"/>
          <w:color w:val="000000"/>
          <w:sz w:val="28"/>
        </w:rPr>
        <w:t>
      245. Жекеше әріптес заңнамаға сәйкес сақтандыру компанияларын қалауы бойынша таңдайды.</w:t>
      </w:r>
    </w:p>
    <w:bookmarkEnd w:id="6272"/>
    <w:bookmarkStart w:name="z6673" w:id="6273"/>
    <w:p>
      <w:pPr>
        <w:spacing w:after="0"/>
        <w:ind w:left="0"/>
        <w:jc w:val="left"/>
      </w:pPr>
      <w:r>
        <w:rPr>
          <w:rFonts w:ascii="Times New Roman"/>
          <w:b/>
          <w:i w:val="false"/>
          <w:color w:val="000000"/>
        </w:rPr>
        <w:t xml:space="preserve"> 35. Құпиялылық</w:t>
      </w:r>
    </w:p>
    <w:bookmarkEnd w:id="6273"/>
    <w:bookmarkStart w:name="z6674" w:id="6274"/>
    <w:p>
      <w:pPr>
        <w:spacing w:after="0"/>
        <w:ind w:left="0"/>
        <w:jc w:val="both"/>
      </w:pPr>
      <w:r>
        <w:rPr>
          <w:rFonts w:ascii="Times New Roman"/>
          <w:b w:val="false"/>
          <w:i w:val="false"/>
          <w:color w:val="000000"/>
          <w:sz w:val="28"/>
        </w:rPr>
        <w:t>
      246.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6274"/>
    <w:bookmarkStart w:name="z6675" w:id="6275"/>
    <w:p>
      <w:pPr>
        <w:spacing w:after="0"/>
        <w:ind w:left="0"/>
        <w:jc w:val="both"/>
      </w:pPr>
      <w:r>
        <w:rPr>
          <w:rFonts w:ascii="Times New Roman"/>
          <w:b w:val="false"/>
          <w:i w:val="false"/>
          <w:color w:val="000000"/>
          <w:sz w:val="28"/>
        </w:rPr>
        <w:t>
      247. Тараптардың мына жағдайларды:</w:t>
      </w:r>
    </w:p>
    <w:bookmarkEnd w:id="6275"/>
    <w:bookmarkStart w:name="z6676" w:id="6276"/>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6276"/>
    <w:bookmarkStart w:name="z6677" w:id="6277"/>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6277"/>
    <w:bookmarkStart w:name="z6678" w:id="6278"/>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6278"/>
    <w:bookmarkStart w:name="z6679" w:id="6279"/>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6279"/>
    <w:bookmarkStart w:name="z6680" w:id="6280"/>
    <w:p>
      <w:pPr>
        <w:spacing w:after="0"/>
        <w:ind w:left="0"/>
        <w:jc w:val="both"/>
      </w:pPr>
      <w:r>
        <w:rPr>
          <w:rFonts w:ascii="Times New Roman"/>
          <w:b w:val="false"/>
          <w:i w:val="false"/>
          <w:color w:val="000000"/>
          <w:sz w:val="28"/>
        </w:rPr>
        <w:t>
      248.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6280"/>
    <w:bookmarkStart w:name="z6681" w:id="6281"/>
    <w:p>
      <w:pPr>
        <w:spacing w:after="0"/>
        <w:ind w:left="0"/>
        <w:jc w:val="left"/>
      </w:pPr>
      <w:r>
        <w:rPr>
          <w:rFonts w:ascii="Times New Roman"/>
          <w:b/>
          <w:i w:val="false"/>
          <w:color w:val="000000"/>
        </w:rPr>
        <w:t xml:space="preserve"> 36. Еңсерілмейтін күш жағдаяттары (форс-мажор)</w:t>
      </w:r>
    </w:p>
    <w:bookmarkEnd w:id="6281"/>
    <w:bookmarkStart w:name="z6682" w:id="6282"/>
    <w:p>
      <w:pPr>
        <w:spacing w:after="0"/>
        <w:ind w:left="0"/>
        <w:jc w:val="both"/>
      </w:pPr>
      <w:r>
        <w:rPr>
          <w:rFonts w:ascii="Times New Roman"/>
          <w:b w:val="false"/>
          <w:i w:val="false"/>
          <w:color w:val="000000"/>
          <w:sz w:val="28"/>
        </w:rPr>
        <w:t>
      249. Еңсерілмейтін күш жағдаяттарына:</w:t>
      </w:r>
    </w:p>
    <w:bookmarkEnd w:id="6282"/>
    <w:bookmarkStart w:name="z6683" w:id="6283"/>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6283"/>
    <w:bookmarkStart w:name="z6684" w:id="6284"/>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6284"/>
    <w:bookmarkStart w:name="z6685" w:id="6285"/>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6285"/>
    <w:bookmarkStart w:name="z6686" w:id="6286"/>
    <w:p>
      <w:pPr>
        <w:spacing w:after="0"/>
        <w:ind w:left="0"/>
        <w:jc w:val="both"/>
      </w:pPr>
      <w:r>
        <w:rPr>
          <w:rFonts w:ascii="Times New Roman"/>
          <w:b w:val="false"/>
          <w:i w:val="false"/>
          <w:color w:val="000000"/>
          <w:sz w:val="28"/>
        </w:rPr>
        <w:t>
      250. Еңсерілмейтін күш жағдаяттары (форс-мажор) мынадай ерекше оқиғадан немесе жағдаяттан (бірақ олармен шектеліп қалмай), Үлгілік шарттың 249-тармағында көрсетілген талаптар сақталған жағдайда) тұруы мүмкін:</w:t>
      </w:r>
    </w:p>
    <w:bookmarkEnd w:id="6286"/>
    <w:bookmarkStart w:name="z6687" w:id="6287"/>
    <w:p>
      <w:pPr>
        <w:spacing w:after="0"/>
        <w:ind w:left="0"/>
        <w:jc w:val="both"/>
      </w:pPr>
      <w:r>
        <w:rPr>
          <w:rFonts w:ascii="Times New Roman"/>
          <w:b w:val="false"/>
          <w:i w:val="false"/>
          <w:color w:val="000000"/>
          <w:sz w:val="28"/>
        </w:rPr>
        <w:t>
      1) әскери іс-әрекеттер;</w:t>
      </w:r>
    </w:p>
    <w:bookmarkEnd w:id="6287"/>
    <w:bookmarkStart w:name="z6688" w:id="6288"/>
    <w:p>
      <w:pPr>
        <w:spacing w:after="0"/>
        <w:ind w:left="0"/>
        <w:jc w:val="both"/>
      </w:pPr>
      <w:r>
        <w:rPr>
          <w:rFonts w:ascii="Times New Roman"/>
          <w:b w:val="false"/>
          <w:i w:val="false"/>
          <w:color w:val="000000"/>
          <w:sz w:val="28"/>
        </w:rPr>
        <w:t xml:space="preserve">
      2) террористік акт, төңкеріс, көтеріліс; </w:t>
      </w:r>
    </w:p>
    <w:bookmarkEnd w:id="6288"/>
    <w:bookmarkStart w:name="z6689" w:id="6289"/>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6289"/>
    <w:bookmarkStart w:name="z6690" w:id="6290"/>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6290"/>
    <w:bookmarkStart w:name="z6691" w:id="6291"/>
    <w:p>
      <w:pPr>
        <w:spacing w:after="0"/>
        <w:ind w:left="0"/>
        <w:jc w:val="both"/>
      </w:pPr>
      <w:r>
        <w:rPr>
          <w:rFonts w:ascii="Times New Roman"/>
          <w:b w:val="false"/>
          <w:i w:val="false"/>
          <w:color w:val="000000"/>
          <w:sz w:val="28"/>
        </w:rPr>
        <w:t>
      251. Тараптар мынадай оқиғалар:</w:t>
      </w:r>
    </w:p>
    <w:bookmarkEnd w:id="6291"/>
    <w:bookmarkStart w:name="z6692" w:id="6292"/>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6292"/>
    <w:bookmarkStart w:name="z6693" w:id="6293"/>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6293"/>
    <w:bookmarkStart w:name="z6694" w:id="6294"/>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6294"/>
    <w:bookmarkStart w:name="z6695" w:id="6295"/>
    <w:p>
      <w:pPr>
        <w:spacing w:after="0"/>
        <w:ind w:left="0"/>
        <w:jc w:val="both"/>
      </w:pPr>
      <w:r>
        <w:rPr>
          <w:rFonts w:ascii="Times New Roman"/>
          <w:b w:val="false"/>
          <w:i w:val="false"/>
          <w:color w:val="000000"/>
          <w:sz w:val="28"/>
        </w:rPr>
        <w:t>
      252.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6295"/>
    <w:bookmarkStart w:name="z6696" w:id="6296"/>
    <w:p>
      <w:pPr>
        <w:spacing w:after="0"/>
        <w:ind w:left="0"/>
        <w:jc w:val="both"/>
      </w:pPr>
      <w:r>
        <w:rPr>
          <w:rFonts w:ascii="Times New Roman"/>
          <w:b w:val="false"/>
          <w:i w:val="false"/>
          <w:color w:val="000000"/>
          <w:sz w:val="28"/>
        </w:rPr>
        <w:t>
      253. Еңсерілмейтін күш жағдаяттарының (форс-мажор) орын алуы туралы хабарлама:</w:t>
      </w:r>
    </w:p>
    <w:bookmarkEnd w:id="6296"/>
    <w:bookmarkStart w:name="z6697" w:id="6297"/>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6297"/>
    <w:bookmarkStart w:name="z6698" w:id="6298"/>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252-тармағына сәйкес Еңсерілмейтін күш жағдаяттарының (форс-мажор) орын алуының құжаттық растаулары қоса берілуі тиіс. </w:t>
      </w:r>
    </w:p>
    <w:bookmarkEnd w:id="6298"/>
    <w:bookmarkStart w:name="z6699" w:id="6299"/>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6299"/>
    <w:bookmarkStart w:name="z6700" w:id="6300"/>
    <w:p>
      <w:pPr>
        <w:spacing w:after="0"/>
        <w:ind w:left="0"/>
        <w:jc w:val="both"/>
      </w:pPr>
      <w:r>
        <w:rPr>
          <w:rFonts w:ascii="Times New Roman"/>
          <w:b w:val="false"/>
          <w:i w:val="false"/>
          <w:color w:val="000000"/>
          <w:sz w:val="28"/>
        </w:rPr>
        <w:t>
      254. Үлгілік шартты орындаудың уақытылы еместігін азайту міндеті:</w:t>
      </w:r>
    </w:p>
    <w:bookmarkEnd w:id="6300"/>
    <w:bookmarkStart w:name="z6701" w:id="6301"/>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6301"/>
    <w:bookmarkStart w:name="z6702" w:id="6302"/>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6302"/>
    <w:bookmarkStart w:name="z6703" w:id="6303"/>
    <w:p>
      <w:pPr>
        <w:spacing w:after="0"/>
        <w:ind w:left="0"/>
        <w:jc w:val="both"/>
      </w:pPr>
      <w:r>
        <w:rPr>
          <w:rFonts w:ascii="Times New Roman"/>
          <w:b w:val="false"/>
          <w:i w:val="false"/>
          <w:color w:val="000000"/>
          <w:sz w:val="28"/>
        </w:rPr>
        <w:t>
      255. Еңсерілмейтін күш жағдаяттарының (форс-мажор) салдары:</w:t>
      </w:r>
    </w:p>
    <w:bookmarkEnd w:id="6303"/>
    <w:bookmarkStart w:name="z6704" w:id="6304"/>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6304"/>
    <w:bookmarkStart w:name="z6705" w:id="6305"/>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6305"/>
    <w:bookmarkStart w:name="z6706" w:id="6306"/>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6306"/>
    <w:bookmarkStart w:name="z6707" w:id="6307"/>
    <w:p>
      <w:pPr>
        <w:spacing w:after="0"/>
        <w:ind w:left="0"/>
        <w:jc w:val="left"/>
      </w:pPr>
      <w:r>
        <w:rPr>
          <w:rFonts w:ascii="Times New Roman"/>
          <w:b/>
          <w:i w:val="false"/>
          <w:color w:val="000000"/>
        </w:rPr>
        <w:t xml:space="preserve"> 37. Қоршаған ортаны қорғау және жұмыстарды жүргізу қауіпсіздігі жөніндегі талаптар</w:t>
      </w:r>
    </w:p>
    <w:bookmarkEnd w:id="6307"/>
    <w:bookmarkStart w:name="z6708" w:id="6308"/>
    <w:p>
      <w:pPr>
        <w:spacing w:after="0"/>
        <w:ind w:left="0"/>
        <w:jc w:val="both"/>
      </w:pPr>
      <w:r>
        <w:rPr>
          <w:rFonts w:ascii="Times New Roman"/>
          <w:b w:val="false"/>
          <w:i w:val="false"/>
          <w:color w:val="000000"/>
          <w:sz w:val="28"/>
        </w:rPr>
        <w:t>
      256. Қауіпсіздікті және қоршаған ортаны қорғауды қамтамасыз ету мақсатында Жекеше әріптес:</w:t>
      </w:r>
    </w:p>
    <w:bookmarkEnd w:id="6308"/>
    <w:bookmarkStart w:name="z6709" w:id="6309"/>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6309"/>
    <w:bookmarkStart w:name="z6710" w:id="6310"/>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6310"/>
    <w:bookmarkStart w:name="z6711" w:id="6311"/>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6311"/>
    <w:bookmarkStart w:name="z6712" w:id="6312"/>
    <w:p>
      <w:pPr>
        <w:spacing w:after="0"/>
        <w:ind w:left="0"/>
        <w:jc w:val="both"/>
      </w:pPr>
      <w:r>
        <w:rPr>
          <w:rFonts w:ascii="Times New Roman"/>
          <w:b w:val="false"/>
          <w:i w:val="false"/>
          <w:color w:val="000000"/>
          <w:sz w:val="28"/>
        </w:rPr>
        <w:t>
      257.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6312"/>
    <w:bookmarkStart w:name="z6713" w:id="6313"/>
    <w:p>
      <w:pPr>
        <w:spacing w:after="0"/>
        <w:ind w:left="0"/>
        <w:jc w:val="both"/>
      </w:pPr>
      <w:r>
        <w:rPr>
          <w:rFonts w:ascii="Times New Roman"/>
          <w:b w:val="false"/>
          <w:i w:val="false"/>
          <w:color w:val="000000"/>
          <w:sz w:val="28"/>
        </w:rPr>
        <w:t>
      258. Үлгілік шарт бойынша жұмысты қауіпсіз жүргізуді қамтамасыз ету жөніндегі негізгі талаптар:</w:t>
      </w:r>
    </w:p>
    <w:bookmarkEnd w:id="6313"/>
    <w:bookmarkStart w:name="z6714" w:id="6314"/>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6314"/>
    <w:bookmarkStart w:name="z6715" w:id="6315"/>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6315"/>
    <w:bookmarkStart w:name="z6716" w:id="6316"/>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6316"/>
    <w:bookmarkStart w:name="z6717" w:id="6317"/>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6317"/>
    <w:bookmarkStart w:name="z6718" w:id="6318"/>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6318"/>
    <w:bookmarkStart w:name="z6719" w:id="6319"/>
    <w:p>
      <w:pPr>
        <w:spacing w:after="0"/>
        <w:ind w:left="0"/>
        <w:jc w:val="both"/>
      </w:pPr>
      <w:r>
        <w:rPr>
          <w:rFonts w:ascii="Times New Roman"/>
          <w:b w:val="false"/>
          <w:i w:val="false"/>
          <w:color w:val="000000"/>
          <w:sz w:val="28"/>
        </w:rPr>
        <w:t>
      259.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6319"/>
    <w:bookmarkStart w:name="z6720" w:id="6320"/>
    <w:p>
      <w:pPr>
        <w:spacing w:after="0"/>
        <w:ind w:left="0"/>
        <w:jc w:val="both"/>
      </w:pPr>
      <w:r>
        <w:rPr>
          <w:rFonts w:ascii="Times New Roman"/>
          <w:b w:val="false"/>
          <w:i w:val="false"/>
          <w:color w:val="000000"/>
          <w:sz w:val="28"/>
        </w:rPr>
        <w:t>
      260.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6320"/>
    <w:bookmarkStart w:name="z6721" w:id="6321"/>
    <w:p>
      <w:pPr>
        <w:spacing w:after="0"/>
        <w:ind w:left="0"/>
        <w:jc w:val="both"/>
      </w:pPr>
      <w:r>
        <w:rPr>
          <w:rFonts w:ascii="Times New Roman"/>
          <w:b w:val="false"/>
          <w:i w:val="false"/>
          <w:color w:val="000000"/>
          <w:sz w:val="28"/>
        </w:rPr>
        <w:t>
      261.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6321"/>
    <w:bookmarkStart w:name="z6722" w:id="6322"/>
    <w:p>
      <w:pPr>
        <w:spacing w:after="0"/>
        <w:ind w:left="0"/>
        <w:jc w:val="both"/>
      </w:pPr>
      <w:r>
        <w:rPr>
          <w:rFonts w:ascii="Times New Roman"/>
          <w:b w:val="false"/>
          <w:i w:val="false"/>
          <w:color w:val="000000"/>
          <w:sz w:val="28"/>
        </w:rPr>
        <w:t>
      262. Жекеше әріптес, заңнамаға сәйкес, оның кінәсі бойынша Жекеше әріптес персоналының денсаулығына келтірілген зиянды өтейді.</w:t>
      </w:r>
    </w:p>
    <w:bookmarkEnd w:id="6322"/>
    <w:bookmarkStart w:name="z6723" w:id="6323"/>
    <w:p>
      <w:pPr>
        <w:spacing w:after="0"/>
        <w:ind w:left="0"/>
        <w:jc w:val="both"/>
      </w:pPr>
      <w:r>
        <w:rPr>
          <w:rFonts w:ascii="Times New Roman"/>
          <w:b w:val="false"/>
          <w:i w:val="false"/>
          <w:color w:val="000000"/>
          <w:sz w:val="28"/>
        </w:rPr>
        <w:t>
      263.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6323"/>
    <w:bookmarkStart w:name="z6724" w:id="6324"/>
    <w:p>
      <w:pPr>
        <w:spacing w:after="0"/>
        <w:ind w:left="0"/>
        <w:jc w:val="both"/>
      </w:pPr>
      <w:r>
        <w:rPr>
          <w:rFonts w:ascii="Times New Roman"/>
          <w:b w:val="false"/>
          <w:i w:val="false"/>
          <w:color w:val="000000"/>
          <w:sz w:val="28"/>
        </w:rPr>
        <w:t>
      264.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6324"/>
    <w:bookmarkStart w:name="z6725" w:id="6325"/>
    <w:p>
      <w:pPr>
        <w:spacing w:after="0"/>
        <w:ind w:left="0"/>
        <w:jc w:val="left"/>
      </w:pPr>
      <w:r>
        <w:rPr>
          <w:rFonts w:ascii="Times New Roman"/>
          <w:b/>
          <w:i w:val="false"/>
          <w:color w:val="000000"/>
        </w:rPr>
        <w:t xml:space="preserve"> 38. Хабарламалар</w:t>
      </w:r>
    </w:p>
    <w:bookmarkEnd w:id="6325"/>
    <w:bookmarkStart w:name="z6726" w:id="6326"/>
    <w:p>
      <w:pPr>
        <w:spacing w:after="0"/>
        <w:ind w:left="0"/>
        <w:jc w:val="both"/>
      </w:pPr>
      <w:r>
        <w:rPr>
          <w:rFonts w:ascii="Times New Roman"/>
          <w:b w:val="false"/>
          <w:i w:val="false"/>
          <w:color w:val="000000"/>
          <w:sz w:val="28"/>
        </w:rPr>
        <w:t xml:space="preserve">
      265. Үлгілік шарт аясындағы барлық хабарламалар мемлекеттік және/немес орыс тілінде жазбаша нысанда жасалуы тиіс. </w:t>
      </w:r>
    </w:p>
    <w:bookmarkEnd w:id="6326"/>
    <w:bookmarkStart w:name="z6727" w:id="6327"/>
    <w:p>
      <w:pPr>
        <w:spacing w:after="0"/>
        <w:ind w:left="0"/>
        <w:jc w:val="both"/>
      </w:pPr>
      <w:r>
        <w:rPr>
          <w:rFonts w:ascii="Times New Roman"/>
          <w:b w:val="false"/>
          <w:i w:val="false"/>
          <w:color w:val="000000"/>
          <w:sz w:val="28"/>
        </w:rPr>
        <w:t>
      266. Кез келген хабарлама, егер ол кіріс корреспонденциясы ретінде тіркелген болса, Тараппен алынған болып есептеледі.</w:t>
      </w:r>
    </w:p>
    <w:bookmarkEnd w:id="6327"/>
    <w:bookmarkStart w:name="z6728" w:id="6328"/>
    <w:p>
      <w:pPr>
        <w:spacing w:after="0"/>
        <w:ind w:left="0"/>
        <w:jc w:val="both"/>
      </w:pPr>
      <w:r>
        <w:rPr>
          <w:rFonts w:ascii="Times New Roman"/>
          <w:b w:val="false"/>
          <w:i w:val="false"/>
          <w:color w:val="000000"/>
          <w:sz w:val="28"/>
        </w:rPr>
        <w:t xml:space="preserve">
      267.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 </w:t>
      </w:r>
    </w:p>
    <w:bookmarkEnd w:id="6328"/>
    <w:bookmarkStart w:name="z6729" w:id="6329"/>
    <w:p>
      <w:pPr>
        <w:spacing w:after="0"/>
        <w:ind w:left="0"/>
        <w:jc w:val="both"/>
      </w:pPr>
      <w:r>
        <w:rPr>
          <w:rFonts w:ascii="Times New Roman"/>
          <w:b w:val="false"/>
          <w:i w:val="false"/>
          <w:color w:val="000000"/>
          <w:sz w:val="28"/>
        </w:rPr>
        <w:t>
      268.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6329"/>
    <w:bookmarkStart w:name="z6730" w:id="6330"/>
    <w:p>
      <w:pPr>
        <w:spacing w:after="0"/>
        <w:ind w:left="0"/>
        <w:jc w:val="both"/>
      </w:pPr>
      <w:r>
        <w:rPr>
          <w:rFonts w:ascii="Times New Roman"/>
          <w:b w:val="false"/>
          <w:i w:val="false"/>
          <w:color w:val="000000"/>
          <w:sz w:val="28"/>
        </w:rPr>
        <w:t>
      269.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6330"/>
    <w:bookmarkStart w:name="z6731" w:id="6331"/>
    <w:p>
      <w:pPr>
        <w:spacing w:after="0"/>
        <w:ind w:left="0"/>
        <w:jc w:val="both"/>
      </w:pPr>
      <w:r>
        <w:rPr>
          <w:rFonts w:ascii="Times New Roman"/>
          <w:b w:val="false"/>
          <w:i w:val="false"/>
          <w:color w:val="000000"/>
          <w:sz w:val="28"/>
        </w:rPr>
        <w:t>
      270.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6331"/>
    <w:bookmarkStart w:name="z6732" w:id="6332"/>
    <w:p>
      <w:pPr>
        <w:spacing w:after="0"/>
        <w:ind w:left="0"/>
        <w:jc w:val="left"/>
      </w:pPr>
      <w:r>
        <w:rPr>
          <w:rFonts w:ascii="Times New Roman"/>
          <w:b/>
          <w:i w:val="false"/>
          <w:color w:val="000000"/>
        </w:rPr>
        <w:t xml:space="preserve"> 39. Қорытынды ережелер</w:t>
      </w:r>
    </w:p>
    <w:bookmarkEnd w:id="6332"/>
    <w:bookmarkStart w:name="z6733" w:id="6333"/>
    <w:p>
      <w:pPr>
        <w:spacing w:after="0"/>
        <w:ind w:left="0"/>
        <w:jc w:val="both"/>
      </w:pPr>
      <w:r>
        <w:rPr>
          <w:rFonts w:ascii="Times New Roman"/>
          <w:b w:val="false"/>
          <w:i w:val="false"/>
          <w:color w:val="000000"/>
          <w:sz w:val="28"/>
        </w:rPr>
        <w:t>
      271. Үлгілік шартқа барлық қосымшалар мен толықтыруларға Тараптардың уәкілетті өкілдері қол қоюлары тиіс.</w:t>
      </w:r>
    </w:p>
    <w:bookmarkEnd w:id="6333"/>
    <w:bookmarkStart w:name="z6734" w:id="6334"/>
    <w:p>
      <w:pPr>
        <w:spacing w:after="0"/>
        <w:ind w:left="0"/>
        <w:jc w:val="both"/>
      </w:pPr>
      <w:r>
        <w:rPr>
          <w:rFonts w:ascii="Times New Roman"/>
          <w:b w:val="false"/>
          <w:i w:val="false"/>
          <w:color w:val="000000"/>
          <w:sz w:val="28"/>
        </w:rPr>
        <w:t>
      272. Үлгілік шарт бойынша кез келген хат алмасу мынадай мекен-жайлар бойынша жіберіледі:</w:t>
      </w:r>
    </w:p>
    <w:bookmarkEnd w:id="6334"/>
    <w:bookmarkStart w:name="z6735" w:id="6335"/>
    <w:p>
      <w:pPr>
        <w:spacing w:after="0"/>
        <w:ind w:left="0"/>
        <w:jc w:val="both"/>
      </w:pPr>
      <w:r>
        <w:rPr>
          <w:rFonts w:ascii="Times New Roman"/>
          <w:b w:val="false"/>
          <w:i w:val="false"/>
          <w:color w:val="000000"/>
          <w:sz w:val="28"/>
        </w:rPr>
        <w:t>
      Мемлекеттік әріптес: __________;</w:t>
      </w:r>
    </w:p>
    <w:bookmarkEnd w:id="6335"/>
    <w:bookmarkStart w:name="z6736" w:id="6336"/>
    <w:p>
      <w:pPr>
        <w:spacing w:after="0"/>
        <w:ind w:left="0"/>
        <w:jc w:val="both"/>
      </w:pPr>
      <w:r>
        <w:rPr>
          <w:rFonts w:ascii="Times New Roman"/>
          <w:b w:val="false"/>
          <w:i w:val="false"/>
          <w:color w:val="000000"/>
          <w:sz w:val="28"/>
        </w:rPr>
        <w:t>
      Жекеше әріптес: _________.</w:t>
      </w:r>
    </w:p>
    <w:bookmarkEnd w:id="6336"/>
    <w:bookmarkStart w:name="z6737" w:id="6337"/>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6337"/>
    <w:bookmarkStart w:name="z6738" w:id="6338"/>
    <w:p>
      <w:pPr>
        <w:spacing w:after="0"/>
        <w:ind w:left="0"/>
        <w:jc w:val="both"/>
      </w:pPr>
      <w:r>
        <w:rPr>
          <w:rFonts w:ascii="Times New Roman"/>
          <w:b w:val="false"/>
          <w:i w:val="false"/>
          <w:color w:val="000000"/>
          <w:sz w:val="28"/>
        </w:rPr>
        <w:t>
      273.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6338"/>
    <w:bookmarkStart w:name="z6739" w:id="6339"/>
    <w:p>
      <w:pPr>
        <w:spacing w:after="0"/>
        <w:ind w:left="0"/>
        <w:jc w:val="both"/>
      </w:pPr>
      <w:r>
        <w:rPr>
          <w:rFonts w:ascii="Times New Roman"/>
          <w:b w:val="false"/>
          <w:i w:val="false"/>
          <w:color w:val="000000"/>
          <w:sz w:val="28"/>
        </w:rPr>
        <w:t xml:space="preserve">
      274.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 </w:t>
      </w:r>
    </w:p>
    <w:bookmarkEnd w:id="6339"/>
    <w:bookmarkStart w:name="z6740" w:id="6340"/>
    <w:p>
      <w:pPr>
        <w:spacing w:after="0"/>
        <w:ind w:left="0"/>
        <w:jc w:val="both"/>
      </w:pPr>
      <w:r>
        <w:rPr>
          <w:rFonts w:ascii="Times New Roman"/>
          <w:b w:val="false"/>
          <w:i w:val="false"/>
          <w:color w:val="000000"/>
          <w:sz w:val="28"/>
        </w:rPr>
        <w:t>
      275.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6340"/>
    <w:bookmarkStart w:name="z6741" w:id="6341"/>
    <w:p>
      <w:pPr>
        <w:spacing w:after="0"/>
        <w:ind w:left="0"/>
        <w:jc w:val="both"/>
      </w:pPr>
      <w:r>
        <w:rPr>
          <w:rFonts w:ascii="Times New Roman"/>
          <w:b w:val="false"/>
          <w:i w:val="false"/>
          <w:color w:val="000000"/>
          <w:sz w:val="28"/>
        </w:rPr>
        <w:t>
      276.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6341"/>
    <w:bookmarkStart w:name="z6742" w:id="6342"/>
    <w:p>
      <w:pPr>
        <w:spacing w:after="0"/>
        <w:ind w:left="0"/>
        <w:jc w:val="both"/>
      </w:pPr>
      <w:r>
        <w:rPr>
          <w:rFonts w:ascii="Times New Roman"/>
          <w:b w:val="false"/>
          <w:i w:val="false"/>
          <w:color w:val="000000"/>
          <w:sz w:val="28"/>
        </w:rPr>
        <w:t xml:space="preserve">
      277.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6342"/>
    <w:bookmarkStart w:name="z6743" w:id="6343"/>
    <w:p>
      <w:pPr>
        <w:spacing w:after="0"/>
        <w:ind w:left="0"/>
        <w:jc w:val="both"/>
      </w:pPr>
      <w:r>
        <w:rPr>
          <w:rFonts w:ascii="Times New Roman"/>
          <w:b w:val="false"/>
          <w:i w:val="false"/>
          <w:color w:val="000000"/>
          <w:sz w:val="28"/>
        </w:rPr>
        <w:t xml:space="preserve">
      278.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6343"/>
    <w:bookmarkStart w:name="z6744" w:id="6344"/>
    <w:p>
      <w:pPr>
        <w:spacing w:after="0"/>
        <w:ind w:left="0"/>
        <w:jc w:val="both"/>
      </w:pPr>
      <w:r>
        <w:rPr>
          <w:rFonts w:ascii="Times New Roman"/>
          <w:b w:val="false"/>
          <w:i w:val="false"/>
          <w:color w:val="000000"/>
          <w:sz w:val="28"/>
        </w:rPr>
        <w:t xml:space="preserve">
      279.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 </w:t>
      </w:r>
    </w:p>
    <w:bookmarkEnd w:id="6344"/>
    <w:bookmarkStart w:name="z6745" w:id="6345"/>
    <w:p>
      <w:pPr>
        <w:spacing w:after="0"/>
        <w:ind w:left="0"/>
        <w:jc w:val="left"/>
      </w:pPr>
      <w:r>
        <w:rPr>
          <w:rFonts w:ascii="Times New Roman"/>
          <w:b/>
          <w:i w:val="false"/>
          <w:color w:val="000000"/>
        </w:rPr>
        <w:t xml:space="preserve"> 40. Тараптардың мекен-жайы және банктік деректемелері:</w:t>
      </w:r>
    </w:p>
    <w:bookmarkEnd w:id="6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48" w:id="6346"/>
    <w:p>
      <w:pPr>
        <w:spacing w:after="0"/>
        <w:ind w:left="0"/>
        <w:jc w:val="left"/>
      </w:pPr>
      <w:r>
        <w:rPr>
          <w:rFonts w:ascii="Times New Roman"/>
          <w:b/>
          <w:i w:val="false"/>
          <w:color w:val="000000"/>
        </w:rPr>
        <w:t xml:space="preserve"> МЖӘ объектісі</w:t>
      </w:r>
    </w:p>
    <w:bookmarkEnd w:id="6346"/>
    <w:bookmarkStart w:name="z6749" w:id="6347"/>
    <w:p>
      <w:pPr>
        <w:spacing w:after="0"/>
        <w:ind w:left="0"/>
        <w:jc w:val="both"/>
      </w:pPr>
      <w:r>
        <w:rPr>
          <w:rFonts w:ascii="Times New Roman"/>
          <w:b w:val="false"/>
          <w:i w:val="false"/>
          <w:color w:val="000000"/>
          <w:sz w:val="28"/>
        </w:rPr>
        <w:t>
      МЖӘ объектісі "_______________ (елді-мекеннің атауын және орналасқан жерін көрсету) ауысымына ___ келуге арналған дене шынықтыру-сауықтыру кешенін салу және пайдалану" болып табылады</w:t>
      </w:r>
    </w:p>
    <w:bookmarkEnd w:id="6347"/>
    <w:bookmarkStart w:name="z6750" w:id="6348"/>
    <w:p>
      <w:pPr>
        <w:spacing w:after="0"/>
        <w:ind w:left="0"/>
        <w:jc w:val="both"/>
      </w:pPr>
      <w:r>
        <w:rPr>
          <w:rFonts w:ascii="Times New Roman"/>
          <w:b w:val="false"/>
          <w:i w:val="false"/>
          <w:color w:val="000000"/>
          <w:sz w:val="28"/>
        </w:rPr>
        <w:t xml:space="preserve">
      ___ келуге арналған дене шынықтыру-сауықтыру кешенін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 </w:t>
      </w:r>
    </w:p>
    <w:bookmarkEnd w:id="6348"/>
    <w:bookmarkStart w:name="z10609" w:id="6349"/>
    <w:p>
      <w:pPr>
        <w:spacing w:after="0"/>
        <w:ind w:left="0"/>
        <w:jc w:val="left"/>
      </w:pPr>
      <w:r>
        <w:rPr>
          <w:rFonts w:ascii="Times New Roman"/>
          <w:b/>
          <w:i w:val="false"/>
          <w:color w:val="000000"/>
        </w:rPr>
        <w:t xml:space="preserve"> 1. Негізгі техникалық-экономикалық көрсеткіштер</w:t>
      </w:r>
    </w:p>
    <w:bookmarkEnd w:id="6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10" w:id="6350"/>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bookmarkEnd w:id="6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1" w:id="6351"/>
    <w:p>
      <w:pPr>
        <w:spacing w:after="0"/>
        <w:ind w:left="0"/>
        <w:jc w:val="left"/>
      </w:pPr>
      <w:r>
        <w:rPr>
          <w:rFonts w:ascii="Times New Roman"/>
          <w:b/>
          <w:i w:val="false"/>
          <w:color w:val="000000"/>
        </w:rPr>
        <w:t xml:space="preserve"> Тараптардың қолдары</w:t>
      </w:r>
    </w:p>
    <w:bookmarkEnd w:id="6351"/>
    <w:bookmarkStart w:name="z6752" w:id="6352"/>
    <w:p>
      <w:pPr>
        <w:spacing w:after="0"/>
        <w:ind w:left="0"/>
        <w:jc w:val="both"/>
      </w:pPr>
      <w:r>
        <w:rPr>
          <w:rFonts w:ascii="Times New Roman"/>
          <w:b w:val="false"/>
          <w:i w:val="false"/>
          <w:color w:val="000000"/>
          <w:sz w:val="28"/>
        </w:rPr>
        <w:t>
      ______________________________             ______________________________</w:t>
      </w:r>
    </w:p>
    <w:bookmarkEnd w:id="6352"/>
    <w:bookmarkStart w:name="z6753" w:id="6353"/>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11" w:id="6354"/>
    <w:p>
      <w:pPr>
        <w:spacing w:after="0"/>
        <w:ind w:left="0"/>
        <w:jc w:val="left"/>
      </w:pPr>
      <w:r>
        <w:rPr>
          <w:rFonts w:ascii="Times New Roman"/>
          <w:b/>
          <w:i w:val="false"/>
          <w:color w:val="000000"/>
        </w:rPr>
        <w:t xml:space="preserve"> МЖӘ жобасын жүзеге асыру кестесі</w:t>
      </w:r>
    </w:p>
    <w:bookmarkEnd w:id="6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6756" w:id="6355"/>
    <w:p>
      <w:pPr>
        <w:spacing w:after="0"/>
        <w:ind w:left="0"/>
        <w:jc w:val="left"/>
      </w:pPr>
      <w:r>
        <w:rPr>
          <w:rFonts w:ascii="Times New Roman"/>
          <w:b/>
          <w:i w:val="false"/>
          <w:color w:val="000000"/>
        </w:rPr>
        <w:t xml:space="preserve"> Тараптардың қолдары</w:t>
      </w:r>
    </w:p>
    <w:bookmarkEnd w:id="6355"/>
    <w:bookmarkStart w:name="z6757" w:id="6356"/>
    <w:p>
      <w:pPr>
        <w:spacing w:after="0"/>
        <w:ind w:left="0"/>
        <w:jc w:val="both"/>
      </w:pPr>
      <w:r>
        <w:rPr>
          <w:rFonts w:ascii="Times New Roman"/>
          <w:b w:val="false"/>
          <w:i w:val="false"/>
          <w:color w:val="000000"/>
          <w:sz w:val="28"/>
        </w:rPr>
        <w:t>
      ______________________________             ______________________________</w:t>
      </w:r>
    </w:p>
    <w:bookmarkEnd w:id="6356"/>
    <w:bookmarkStart w:name="z6758" w:id="635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61" w:id="6358"/>
    <w:p>
      <w:pPr>
        <w:spacing w:after="0"/>
        <w:ind w:left="0"/>
        <w:jc w:val="left"/>
      </w:pPr>
      <w:r>
        <w:rPr>
          <w:rFonts w:ascii="Times New Roman"/>
          <w:b/>
          <w:i w:val="false"/>
          <w:color w:val="000000"/>
        </w:rPr>
        <w:t xml:space="preserve"> Қаржы-экономикалық жоспар</w:t>
      </w:r>
    </w:p>
    <w:bookmarkEnd w:id="6358"/>
    <w:bookmarkStart w:name="z6762" w:id="6359"/>
    <w:p>
      <w:pPr>
        <w:spacing w:after="0"/>
        <w:ind w:left="0"/>
        <w:jc w:val="both"/>
      </w:pPr>
      <w:r>
        <w:rPr>
          <w:rFonts w:ascii="Times New Roman"/>
          <w:b w:val="false"/>
          <w:i w:val="false"/>
          <w:color w:val="000000"/>
          <w:sz w:val="28"/>
        </w:rPr>
        <w:t xml:space="preserve">
      Дене шынықтыру-сауықтыру кешенінің жұмыс істеуі үшін барлығы __ жұмыскер тартылатын болады. </w:t>
      </w:r>
    </w:p>
    <w:bookmarkEnd w:id="6359"/>
    <w:bookmarkStart w:name="z10612" w:id="6360"/>
    <w:p>
      <w:pPr>
        <w:spacing w:after="0"/>
        <w:ind w:left="0"/>
        <w:jc w:val="left"/>
      </w:pPr>
      <w:r>
        <w:rPr>
          <w:rFonts w:ascii="Times New Roman"/>
          <w:b/>
          <w:i w:val="false"/>
          <w:color w:val="000000"/>
        </w:rPr>
        <w:t xml:space="preserve"> 1. Дене шынықтыру-сауықтыру кешенінің қызметкерлерінің штаттық саны</w:t>
      </w:r>
    </w:p>
    <w:bookmarkEnd w:id="6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бойынша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бойынша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бойынша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Жекпе-жектер бойынша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залына жаттықтырушы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бөліміне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3" w:id="6361"/>
    <w:p>
      <w:pPr>
        <w:spacing w:after="0"/>
        <w:ind w:left="0"/>
        <w:jc w:val="both"/>
      </w:pPr>
      <w:r>
        <w:rPr>
          <w:rFonts w:ascii="Times New Roman"/>
          <w:b w:val="false"/>
          <w:i w:val="false"/>
          <w:color w:val="000000"/>
          <w:sz w:val="28"/>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bookmarkEnd w:id="6361"/>
    <w:bookmarkStart w:name="z10613" w:id="6362"/>
    <w:p>
      <w:pPr>
        <w:spacing w:after="0"/>
        <w:ind w:left="0"/>
        <w:jc w:val="left"/>
      </w:pPr>
      <w:r>
        <w:rPr>
          <w:rFonts w:ascii="Times New Roman"/>
          <w:b/>
          <w:i w:val="false"/>
          <w:color w:val="000000"/>
        </w:rPr>
        <w:t xml:space="preserve"> 2. МЖӘ жобасын іске асырудың қаржы-экономикалық көрсеткіштері</w:t>
      </w:r>
    </w:p>
    <w:bookmarkEnd w:id="6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4" w:id="6363"/>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bookmarkEnd w:id="6363"/>
    <w:bookmarkStart w:name="z6765" w:id="6364"/>
    <w:p>
      <w:pPr>
        <w:spacing w:after="0"/>
        <w:ind w:left="0"/>
        <w:jc w:val="both"/>
      </w:pPr>
      <w:r>
        <w:rPr>
          <w:rFonts w:ascii="Times New Roman"/>
          <w:b w:val="false"/>
          <w:i w:val="false"/>
          <w:color w:val="000000"/>
          <w:sz w:val="28"/>
        </w:rPr>
        <w:t xml:space="preserve">
      Ескерту: </w:t>
      </w:r>
    </w:p>
    <w:bookmarkEnd w:id="6364"/>
    <w:bookmarkStart w:name="z6766" w:id="6365"/>
    <w:p>
      <w:pPr>
        <w:spacing w:after="0"/>
        <w:ind w:left="0"/>
        <w:jc w:val="both"/>
      </w:pPr>
      <w:r>
        <w:rPr>
          <w:rFonts w:ascii="Times New Roman"/>
          <w:b w:val="false"/>
          <w:i w:val="false"/>
          <w:color w:val="000000"/>
          <w:sz w:val="28"/>
        </w:rPr>
        <w:t>
      сыйақылар мен негізгі қарыз төлемдерінің басталуы Үлгілік шартқа 12-қосымшада көрсетілген кестеге сәйкес, мемлекеттің инвестициялық шығындар өтемақысын төлеуінің басталуымен тұспа-тұс келеді;</w:t>
      </w:r>
    </w:p>
    <w:bookmarkEnd w:id="6365"/>
    <w:bookmarkStart w:name="z6767" w:id="6366"/>
    <w:p>
      <w:pPr>
        <w:spacing w:after="0"/>
        <w:ind w:left="0"/>
        <w:jc w:val="both"/>
      </w:pPr>
      <w:r>
        <w:rPr>
          <w:rFonts w:ascii="Times New Roman"/>
          <w:b w:val="false"/>
          <w:i w:val="false"/>
          <w:color w:val="000000"/>
          <w:sz w:val="28"/>
        </w:rPr>
        <w:t>
      Дене шынықтыру-сауықтыру кешенінің жүктемелілігі ___ %-ды құрайды.</w:t>
      </w:r>
    </w:p>
    <w:bookmarkEnd w:id="6366"/>
    <w:bookmarkStart w:name="z6768" w:id="6367"/>
    <w:p>
      <w:pPr>
        <w:spacing w:after="0"/>
        <w:ind w:left="0"/>
        <w:jc w:val="both"/>
      </w:pPr>
      <w:r>
        <w:rPr>
          <w:rFonts w:ascii="Times New Roman"/>
          <w:b w:val="false"/>
          <w:i w:val="false"/>
          <w:color w:val="000000"/>
          <w:sz w:val="28"/>
        </w:rPr>
        <w:t>
      Үшінші тараптан кірістер Жекеше әріптес Үлгілік шарттың әрекет ету мерзімі ішінде қаржыландыру көздеріне қарамастан алынуы мүмкін барлық әлеуетті кірістерден тұрады.</w:t>
      </w:r>
    </w:p>
    <w:bookmarkEnd w:id="6367"/>
    <w:bookmarkStart w:name="z6769" w:id="6368"/>
    <w:p>
      <w:pPr>
        <w:spacing w:after="0"/>
        <w:ind w:left="0"/>
        <w:jc w:val="left"/>
      </w:pPr>
      <w:r>
        <w:rPr>
          <w:rFonts w:ascii="Times New Roman"/>
          <w:b/>
          <w:i w:val="false"/>
          <w:color w:val="000000"/>
        </w:rPr>
        <w:t xml:space="preserve"> Тараптардың қолдары</w:t>
      </w:r>
    </w:p>
    <w:bookmarkEnd w:id="6368"/>
    <w:bookmarkStart w:name="z6770" w:id="6369"/>
    <w:p>
      <w:pPr>
        <w:spacing w:after="0"/>
        <w:ind w:left="0"/>
        <w:jc w:val="both"/>
      </w:pPr>
      <w:r>
        <w:rPr>
          <w:rFonts w:ascii="Times New Roman"/>
          <w:b w:val="false"/>
          <w:i w:val="false"/>
          <w:color w:val="000000"/>
          <w:sz w:val="28"/>
        </w:rPr>
        <w:t>
      ______________________________             ______________________________</w:t>
      </w:r>
    </w:p>
    <w:bookmarkEnd w:id="6369"/>
    <w:bookmarkStart w:name="z6771" w:id="637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74" w:id="6371"/>
    <w:p>
      <w:pPr>
        <w:spacing w:after="0"/>
        <w:ind w:left="0"/>
        <w:jc w:val="left"/>
      </w:pPr>
      <w:r>
        <w:rPr>
          <w:rFonts w:ascii="Times New Roman"/>
          <w:b/>
          <w:i w:val="false"/>
          <w:color w:val="000000"/>
        </w:rPr>
        <w:t xml:space="preserve"> Алғашқы кепілдік</w:t>
      </w:r>
    </w:p>
    <w:bookmarkEnd w:id="6371"/>
    <w:bookmarkStart w:name="z6775" w:id="6372"/>
    <w:p>
      <w:pPr>
        <w:spacing w:after="0"/>
        <w:ind w:left="0"/>
        <w:jc w:val="both"/>
      </w:pPr>
      <w:r>
        <w:rPr>
          <w:rFonts w:ascii="Times New Roman"/>
          <w:b w:val="false"/>
          <w:i w:val="false"/>
          <w:color w:val="000000"/>
          <w:sz w:val="28"/>
        </w:rPr>
        <w:t>
      ____________________                              "___"_____________ 20__ ж.</w:t>
      </w:r>
    </w:p>
    <w:bookmarkEnd w:id="6372"/>
    <w:bookmarkStart w:name="z6776" w:id="6373"/>
    <w:p>
      <w:pPr>
        <w:spacing w:after="0"/>
        <w:ind w:left="0"/>
        <w:jc w:val="both"/>
      </w:pPr>
      <w:r>
        <w:rPr>
          <w:rFonts w:ascii="Times New Roman"/>
          <w:b w:val="false"/>
          <w:i w:val="false"/>
          <w:color w:val="000000"/>
          <w:sz w:val="28"/>
        </w:rPr>
        <w:t xml:space="preserve">
      (елді-мекеннің атауын және орналасқан жерін көрсету)      </w:t>
      </w:r>
    </w:p>
    <w:bookmarkEnd w:id="6373"/>
    <w:bookmarkStart w:name="z6777" w:id="6374"/>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bookmarkEnd w:id="6374"/>
    <w:bookmarkStart w:name="z6778" w:id="6375"/>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bookmarkEnd w:id="6375"/>
    <w:bookmarkStart w:name="z6779" w:id="6376"/>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bookmarkEnd w:id="6376"/>
    <w:bookmarkStart w:name="z6780" w:id="6377"/>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"_______________ (елді-мекеннің атауын және орналасқан жерін көрсету) ауысымына ___ келуге арналған дене шынықтыру-сауықтыру кешенін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6377"/>
    <w:bookmarkStart w:name="z6781" w:id="6378"/>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bookmarkEnd w:id="6378"/>
    <w:bookmarkStart w:name="z6782" w:id="6379"/>
    <w:p>
      <w:pPr>
        <w:spacing w:after="0"/>
        <w:ind w:left="0"/>
        <w:jc w:val="both"/>
      </w:pPr>
      <w:r>
        <w:rPr>
          <w:rFonts w:ascii="Times New Roman"/>
          <w:b w:val="false"/>
          <w:i w:val="false"/>
          <w:color w:val="000000"/>
          <w:sz w:val="28"/>
        </w:rPr>
        <w:t>
      назарға ала отырып:</w:t>
      </w:r>
    </w:p>
    <w:bookmarkEnd w:id="6379"/>
    <w:bookmarkStart w:name="z6783" w:id="6380"/>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6380"/>
    <w:bookmarkStart w:name="z6784" w:id="6381"/>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6381"/>
    <w:bookmarkStart w:name="z6785" w:id="6382"/>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bookmarkEnd w:id="6382"/>
    <w:bookmarkStart w:name="z6786" w:id="6383"/>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bookmarkEnd w:id="6383"/>
    <w:bookmarkStart w:name="z6787" w:id="6384"/>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6384"/>
    <w:bookmarkStart w:name="z6788" w:id="6385"/>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6385"/>
    <w:bookmarkStart w:name="z6789" w:id="638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6386"/>
    <w:bookmarkStart w:name="z6790" w:id="63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6387"/>
    <w:bookmarkStart w:name="z6791" w:id="6388"/>
    <w:p>
      <w:pPr>
        <w:spacing w:after="0"/>
        <w:ind w:left="0"/>
        <w:jc w:val="left"/>
      </w:pPr>
      <w:r>
        <w:rPr>
          <w:rFonts w:ascii="Times New Roman"/>
          <w:b/>
          <w:i w:val="false"/>
          <w:color w:val="000000"/>
        </w:rPr>
        <w:t xml:space="preserve"> Тараптардың қолдары</w:t>
      </w:r>
    </w:p>
    <w:bookmarkEnd w:id="6388"/>
    <w:bookmarkStart w:name="z6792" w:id="6389"/>
    <w:p>
      <w:pPr>
        <w:spacing w:after="0"/>
        <w:ind w:left="0"/>
        <w:jc w:val="both"/>
      </w:pPr>
      <w:r>
        <w:rPr>
          <w:rFonts w:ascii="Times New Roman"/>
          <w:b w:val="false"/>
          <w:i w:val="false"/>
          <w:color w:val="000000"/>
          <w:sz w:val="28"/>
        </w:rPr>
        <w:t>
      ___________________________________</w:t>
      </w:r>
    </w:p>
    <w:bookmarkEnd w:id="6389"/>
    <w:bookmarkStart w:name="z6793" w:id="6390"/>
    <w:p>
      <w:pPr>
        <w:spacing w:after="0"/>
        <w:ind w:left="0"/>
        <w:jc w:val="both"/>
      </w:pPr>
      <w:r>
        <w:rPr>
          <w:rFonts w:ascii="Times New Roman"/>
          <w:b w:val="false"/>
          <w:i w:val="false"/>
          <w:color w:val="000000"/>
          <w:sz w:val="28"/>
        </w:rPr>
        <w:t>
                            Кепілдің атынан</w:t>
      </w:r>
    </w:p>
    <w:bookmarkEnd w:id="6390"/>
    <w:bookmarkStart w:name="z6794" w:id="6391"/>
    <w:p>
      <w:pPr>
        <w:spacing w:after="0"/>
        <w:ind w:left="0"/>
        <w:jc w:val="both"/>
      </w:pPr>
      <w:r>
        <w:rPr>
          <w:rFonts w:ascii="Times New Roman"/>
          <w:b w:val="false"/>
          <w:i w:val="false"/>
          <w:color w:val="000000"/>
          <w:sz w:val="28"/>
        </w:rPr>
        <w:t>
      ______________________________             ______________________________</w:t>
      </w:r>
    </w:p>
    <w:bookmarkEnd w:id="6391"/>
    <w:bookmarkStart w:name="z6795" w:id="639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14" w:id="6393"/>
    <w:p>
      <w:pPr>
        <w:spacing w:after="0"/>
        <w:ind w:left="0"/>
        <w:jc w:val="left"/>
      </w:pPr>
      <w:r>
        <w:rPr>
          <w:rFonts w:ascii="Times New Roman"/>
          <w:b/>
          <w:i w:val="false"/>
          <w:color w:val="000000"/>
        </w:rPr>
        <w:t xml:space="preserve"> Жер учаскесі</w:t>
      </w:r>
    </w:p>
    <w:bookmarkEnd w:id="6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8" w:id="6394"/>
    <w:p>
      <w:pPr>
        <w:spacing w:after="0"/>
        <w:ind w:left="0"/>
        <w:jc w:val="left"/>
      </w:pPr>
      <w:r>
        <w:rPr>
          <w:rFonts w:ascii="Times New Roman"/>
          <w:b/>
          <w:i w:val="false"/>
          <w:color w:val="000000"/>
        </w:rPr>
        <w:t xml:space="preserve"> Тараптардың қолдары</w:t>
      </w:r>
    </w:p>
    <w:bookmarkEnd w:id="6394"/>
    <w:bookmarkStart w:name="z6799" w:id="6395"/>
    <w:p>
      <w:pPr>
        <w:spacing w:after="0"/>
        <w:ind w:left="0"/>
        <w:jc w:val="both"/>
      </w:pPr>
      <w:r>
        <w:rPr>
          <w:rFonts w:ascii="Times New Roman"/>
          <w:b w:val="false"/>
          <w:i w:val="false"/>
          <w:color w:val="000000"/>
          <w:sz w:val="28"/>
        </w:rPr>
        <w:t>
      ______________________________             ______________________________</w:t>
      </w:r>
    </w:p>
    <w:bookmarkEnd w:id="6395"/>
    <w:bookmarkStart w:name="z6800" w:id="639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15" w:id="6397"/>
    <w:p>
      <w:pPr>
        <w:spacing w:after="0"/>
        <w:ind w:left="0"/>
        <w:jc w:val="left"/>
      </w:pPr>
      <w:r>
        <w:rPr>
          <w:rFonts w:ascii="Times New Roman"/>
          <w:b/>
          <w:i w:val="false"/>
          <w:color w:val="000000"/>
        </w:rPr>
        <w:t xml:space="preserve"> Қаржыландыру көздері</w:t>
      </w:r>
    </w:p>
    <w:bookmarkEnd w:id="6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3" w:id="6398"/>
    <w:p>
      <w:pPr>
        <w:spacing w:after="0"/>
        <w:ind w:left="0"/>
        <w:jc w:val="left"/>
      </w:pPr>
      <w:r>
        <w:rPr>
          <w:rFonts w:ascii="Times New Roman"/>
          <w:b/>
          <w:i w:val="false"/>
          <w:color w:val="000000"/>
        </w:rPr>
        <w:t xml:space="preserve"> Тараптардың қолдары</w:t>
      </w:r>
    </w:p>
    <w:bookmarkEnd w:id="6398"/>
    <w:bookmarkStart w:name="z6804" w:id="6399"/>
    <w:p>
      <w:pPr>
        <w:spacing w:after="0"/>
        <w:ind w:left="0"/>
        <w:jc w:val="both"/>
      </w:pPr>
      <w:r>
        <w:rPr>
          <w:rFonts w:ascii="Times New Roman"/>
          <w:b w:val="false"/>
          <w:i w:val="false"/>
          <w:color w:val="000000"/>
          <w:sz w:val="28"/>
        </w:rPr>
        <w:t>
      ______________________________             ______________________________</w:t>
      </w:r>
    </w:p>
    <w:bookmarkEnd w:id="6399"/>
    <w:bookmarkStart w:name="z6805" w:id="640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08" w:id="6401"/>
    <w:p>
      <w:pPr>
        <w:spacing w:after="0"/>
        <w:ind w:left="0"/>
        <w:jc w:val="left"/>
      </w:pPr>
      <w:r>
        <w:rPr>
          <w:rFonts w:ascii="Times New Roman"/>
          <w:b/>
          <w:i w:val="false"/>
          <w:color w:val="000000"/>
        </w:rPr>
        <w:t xml:space="preserve"> МЖӘ жобасын басқарудың институционалдық схемасы</w:t>
      </w:r>
    </w:p>
    <w:bookmarkEnd w:id="6401"/>
    <w:bookmarkStart w:name="z6809" w:id="6402"/>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bookmarkEnd w:id="6402"/>
    <w:bookmarkStart w:name="z6810" w:id="6403"/>
    <w:p>
      <w:pPr>
        <w:spacing w:after="0"/>
        <w:ind w:left="0"/>
        <w:jc w:val="both"/>
      </w:pPr>
      <w:r>
        <w:rPr>
          <w:rFonts w:ascii="Times New Roman"/>
          <w:b w:val="false"/>
          <w:i w:val="false"/>
          <w:color w:val="000000"/>
          <w:sz w:val="28"/>
        </w:rPr>
        <w:t xml:space="preserve">
      инвестициялық кезең; </w:t>
      </w:r>
    </w:p>
    <w:bookmarkEnd w:id="6403"/>
    <w:bookmarkStart w:name="z6811" w:id="6404"/>
    <w:p>
      <w:pPr>
        <w:spacing w:after="0"/>
        <w:ind w:left="0"/>
        <w:jc w:val="both"/>
      </w:pPr>
      <w:r>
        <w:rPr>
          <w:rFonts w:ascii="Times New Roman"/>
          <w:b w:val="false"/>
          <w:i w:val="false"/>
          <w:color w:val="000000"/>
          <w:sz w:val="28"/>
        </w:rPr>
        <w:t xml:space="preserve">
      постинвестициялық кезең. </w:t>
      </w:r>
    </w:p>
    <w:bookmarkEnd w:id="6404"/>
    <w:bookmarkStart w:name="z6812" w:id="6405"/>
    <w:p>
      <w:pPr>
        <w:spacing w:after="0"/>
        <w:ind w:left="0"/>
        <w:jc w:val="both"/>
      </w:pPr>
      <w:r>
        <w:rPr>
          <w:rFonts w:ascii="Times New Roman"/>
          <w:b w:val="false"/>
          <w:i w:val="false"/>
          <w:color w:val="000000"/>
          <w:sz w:val="28"/>
        </w:rPr>
        <w:t xml:space="preserve">
      Инвестициялық кезеңде МЖӘ жобасын басқару схемасы 1-суретте келтірілген. </w:t>
      </w:r>
    </w:p>
    <w:bookmarkEnd w:id="6405"/>
    <w:bookmarkStart w:name="z6813" w:id="6406"/>
    <w:p>
      <w:pPr>
        <w:spacing w:after="0"/>
        <w:ind w:left="0"/>
        <w:jc w:val="both"/>
      </w:pPr>
      <w:r>
        <w:rPr>
          <w:rFonts w:ascii="Times New Roman"/>
          <w:b w:val="false"/>
          <w:i w:val="false"/>
          <w:color w:val="000000"/>
          <w:sz w:val="28"/>
        </w:rPr>
        <w:t xml:space="preserve">
      </w:t>
      </w:r>
    </w:p>
    <w:bookmarkEnd w:id="6406"/>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14" w:id="6407"/>
    <w:p>
      <w:pPr>
        <w:spacing w:after="0"/>
        <w:ind w:left="0"/>
        <w:jc w:val="both"/>
      </w:pPr>
      <w:r>
        <w:rPr>
          <w:rFonts w:ascii="Times New Roman"/>
          <w:b w:val="false"/>
          <w:i w:val="false"/>
          <w:color w:val="000000"/>
          <w:sz w:val="28"/>
        </w:rPr>
        <w:t xml:space="preserve">
      </w:t>
      </w:r>
      <w:r>
        <w:rPr>
          <w:rFonts w:ascii="Times New Roman"/>
          <w:b w:val="false"/>
          <w:i/>
          <w:color w:val="000000"/>
          <w:sz w:val="28"/>
        </w:rPr>
        <w:t>* жобаға қатысқан жағдайда көрсету қажет</w:t>
      </w:r>
    </w:p>
    <w:bookmarkEnd w:id="6407"/>
    <w:bookmarkStart w:name="z6815" w:id="6408"/>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bookmarkEnd w:id="6408"/>
    <w:bookmarkStart w:name="z6816" w:id="6409"/>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6409"/>
    <w:bookmarkStart w:name="z6817" w:id="6410"/>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дене шынықтыру-сауықтыру кешенін салу үшін қажетті жер учаскесін беруді және тиісті инженерлік-коммуникацияық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bookmarkEnd w:id="6410"/>
    <w:bookmarkStart w:name="z6818" w:id="6411"/>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bookmarkEnd w:id="6411"/>
    <w:bookmarkStart w:name="z6819" w:id="6412"/>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bookmarkEnd w:id="6412"/>
    <w:bookmarkStart w:name="z6820" w:id="6413"/>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bookmarkEnd w:id="6413"/>
    <w:bookmarkStart w:name="z6821" w:id="6414"/>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6414"/>
    <w:bookmarkStart w:name="z6822" w:id="6415"/>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bookmarkEnd w:id="6415"/>
    <w:bookmarkStart w:name="z6823" w:id="6416"/>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bookmarkEnd w:id="6416"/>
    <w:bookmarkStart w:name="z6824" w:id="6417"/>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6417"/>
    <w:bookmarkStart w:name="z6825" w:id="6418"/>
    <w:p>
      <w:pPr>
        <w:spacing w:after="0"/>
        <w:ind w:left="0"/>
        <w:jc w:val="both"/>
      </w:pPr>
      <w:r>
        <w:rPr>
          <w:rFonts w:ascii="Times New Roman"/>
          <w:b w:val="false"/>
          <w:i w:val="false"/>
          <w:color w:val="000000"/>
          <w:sz w:val="28"/>
        </w:rPr>
        <w:t xml:space="preserve">
      Постинвестициялық кезеңде МЖӘ жобасын басқару схемасы 2-суретте келтірілген. </w:t>
      </w:r>
    </w:p>
    <w:bookmarkEnd w:id="6418"/>
    <w:bookmarkStart w:name="z6826" w:id="6419"/>
    <w:p>
      <w:pPr>
        <w:spacing w:after="0"/>
        <w:ind w:left="0"/>
        <w:jc w:val="both"/>
      </w:pPr>
      <w:r>
        <w:rPr>
          <w:rFonts w:ascii="Times New Roman"/>
          <w:b w:val="false"/>
          <w:i w:val="false"/>
          <w:color w:val="000000"/>
          <w:sz w:val="28"/>
        </w:rPr>
        <w:t xml:space="preserve">
      </w:t>
      </w:r>
    </w:p>
    <w:bookmarkEnd w:id="6419"/>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7" w:id="642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p>
    <w:bookmarkEnd w:id="6420"/>
    <w:bookmarkStart w:name="z6828" w:id="6421"/>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6421"/>
    <w:bookmarkStart w:name="z6829" w:id="6422"/>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балабақшаны материалдық қамтамасыз етуді қоса алғанда) орындауына бақылауды жүзеге асырады, Жекеше әріптеске мемлекеттік қолдау шараларын (керегін көрсету) береді, сондай-ақ __________ (қажетті шығындарды өтеу көзін көрсету) төлейді;</w:t>
      </w:r>
    </w:p>
    <w:bookmarkEnd w:id="6422"/>
    <w:bookmarkStart w:name="z6830" w:id="6423"/>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дене шынықтыру-сауықтыру Қызметтерін көрсетеді, сондай-ақ МЖӘ жобасының кірісті бөлігін қамтамасыз етеді, МЖӘ объектісін ағымдық ұстауға жауап береді; </w:t>
      </w:r>
    </w:p>
    <w:bookmarkEnd w:id="6423"/>
    <w:bookmarkStart w:name="z6831" w:id="6424"/>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6424"/>
    <w:bookmarkStart w:name="z6832" w:id="6425"/>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6425"/>
    <w:bookmarkStart w:name="z6833" w:id="6426"/>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6426"/>
    <w:bookmarkStart w:name="z6834" w:id="6427"/>
    <w:p>
      <w:pPr>
        <w:spacing w:after="0"/>
        <w:ind w:left="0"/>
        <w:jc w:val="both"/>
      </w:pPr>
      <w:r>
        <w:rPr>
          <w:rFonts w:ascii="Times New Roman"/>
          <w:b w:val="false"/>
          <w:i w:val="false"/>
          <w:color w:val="000000"/>
          <w:sz w:val="28"/>
        </w:rPr>
        <w:t>
      Қызметтерді тұтынушылар – дене шынықтыру-сауықтыру кешенінің қызметтерін тұтынады және Жекеше әріптеске осы аталған қызметтерді төлейді.</w:t>
      </w:r>
    </w:p>
    <w:bookmarkEnd w:id="6427"/>
    <w:bookmarkStart w:name="z6835" w:id="6428"/>
    <w:p>
      <w:pPr>
        <w:spacing w:after="0"/>
        <w:ind w:left="0"/>
        <w:jc w:val="left"/>
      </w:pPr>
      <w:r>
        <w:rPr>
          <w:rFonts w:ascii="Times New Roman"/>
          <w:b/>
          <w:i w:val="false"/>
          <w:color w:val="000000"/>
        </w:rPr>
        <w:t xml:space="preserve"> Тараптардың қолдары</w:t>
      </w:r>
    </w:p>
    <w:bookmarkEnd w:id="6428"/>
    <w:bookmarkStart w:name="z6836" w:id="6429"/>
    <w:p>
      <w:pPr>
        <w:spacing w:after="0"/>
        <w:ind w:left="0"/>
        <w:jc w:val="both"/>
      </w:pPr>
      <w:r>
        <w:rPr>
          <w:rFonts w:ascii="Times New Roman"/>
          <w:b w:val="false"/>
          <w:i w:val="false"/>
          <w:color w:val="000000"/>
          <w:sz w:val="28"/>
        </w:rPr>
        <w:t>
      ______________________________             ______________________________</w:t>
      </w:r>
    </w:p>
    <w:bookmarkEnd w:id="6429"/>
    <w:bookmarkStart w:name="z6837" w:id="643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40" w:id="6431"/>
    <w:p>
      <w:pPr>
        <w:spacing w:after="0"/>
        <w:ind w:left="0"/>
        <w:jc w:val="left"/>
      </w:pPr>
      <w:r>
        <w:rPr>
          <w:rFonts w:ascii="Times New Roman"/>
          <w:b/>
          <w:i w:val="false"/>
          <w:color w:val="000000"/>
        </w:rPr>
        <w:t xml:space="preserve"> Құрылыс кепілдігі</w:t>
      </w:r>
    </w:p>
    <w:bookmarkEnd w:id="64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6841" w:id="6432"/>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6432"/>
    <w:bookmarkStart w:name="z6842" w:id="6433"/>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6433"/>
    <w:bookmarkStart w:name="z6843" w:id="643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6434"/>
    <w:bookmarkStart w:name="z6844" w:id="6435"/>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"_______________ (елді-мекеннің атауын және орналасқан жерін көрсету) ауысымына ___ келуге *арналған дене шынықтыру-сауықтыру кешенін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6435"/>
    <w:bookmarkStart w:name="z6845" w:id="6436"/>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6436"/>
    <w:bookmarkStart w:name="z6846" w:id="6437"/>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6437"/>
    <w:bookmarkStart w:name="z6847" w:id="6438"/>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6438"/>
    <w:bookmarkStart w:name="z6848" w:id="6439"/>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bookmarkEnd w:id="6439"/>
    <w:bookmarkStart w:name="z6849" w:id="6440"/>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bookmarkEnd w:id="6440"/>
    <w:bookmarkStart w:name="z6850" w:id="6441"/>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6441"/>
    <w:bookmarkStart w:name="z6851" w:id="6442"/>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6442"/>
    <w:bookmarkStart w:name="z6852" w:id="6443"/>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6443"/>
    <w:bookmarkStart w:name="z6853" w:id="6444"/>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6444"/>
    <w:bookmarkStart w:name="z6854" w:id="64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6445"/>
    <w:bookmarkStart w:name="z6855" w:id="6446"/>
    <w:p>
      <w:pPr>
        <w:spacing w:after="0"/>
        <w:ind w:left="0"/>
        <w:jc w:val="left"/>
      </w:pPr>
      <w:r>
        <w:rPr>
          <w:rFonts w:ascii="Times New Roman"/>
          <w:b/>
          <w:i w:val="false"/>
          <w:color w:val="000000"/>
        </w:rPr>
        <w:t xml:space="preserve"> Тараптардың қолдары</w:t>
      </w:r>
    </w:p>
    <w:bookmarkEnd w:id="6446"/>
    <w:bookmarkStart w:name="z6856" w:id="6447"/>
    <w:p>
      <w:pPr>
        <w:spacing w:after="0"/>
        <w:ind w:left="0"/>
        <w:jc w:val="both"/>
      </w:pPr>
      <w:r>
        <w:rPr>
          <w:rFonts w:ascii="Times New Roman"/>
          <w:b w:val="false"/>
          <w:i w:val="false"/>
          <w:color w:val="000000"/>
          <w:sz w:val="28"/>
        </w:rPr>
        <w:t>
      ______________________________</w:t>
      </w:r>
    </w:p>
    <w:bookmarkEnd w:id="6447"/>
    <w:bookmarkStart w:name="z6857" w:id="6448"/>
    <w:p>
      <w:pPr>
        <w:spacing w:after="0"/>
        <w:ind w:left="0"/>
        <w:jc w:val="both"/>
      </w:pPr>
      <w:r>
        <w:rPr>
          <w:rFonts w:ascii="Times New Roman"/>
          <w:b w:val="false"/>
          <w:i w:val="false"/>
          <w:color w:val="000000"/>
          <w:sz w:val="28"/>
        </w:rPr>
        <w:t>
                      Кепілдің атынан</w:t>
      </w:r>
    </w:p>
    <w:bookmarkEnd w:id="6448"/>
    <w:bookmarkStart w:name="z6858" w:id="6449"/>
    <w:p>
      <w:pPr>
        <w:spacing w:after="0"/>
        <w:ind w:left="0"/>
        <w:jc w:val="both"/>
      </w:pPr>
      <w:r>
        <w:rPr>
          <w:rFonts w:ascii="Times New Roman"/>
          <w:b w:val="false"/>
          <w:i w:val="false"/>
          <w:color w:val="000000"/>
          <w:sz w:val="28"/>
        </w:rPr>
        <w:t>
      ______________________________             ______________________________</w:t>
      </w:r>
    </w:p>
    <w:bookmarkEnd w:id="6449"/>
    <w:bookmarkStart w:name="z6859" w:id="645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62" w:id="6451"/>
    <w:p>
      <w:pPr>
        <w:spacing w:after="0"/>
        <w:ind w:left="0"/>
        <w:jc w:val="left"/>
      </w:pPr>
      <w:r>
        <w:rPr>
          <w:rFonts w:ascii="Times New Roman"/>
          <w:b/>
          <w:i w:val="false"/>
          <w:color w:val="000000"/>
        </w:rPr>
        <w:t xml:space="preserve"> Тапсырылатын МЖӘ объектісінің күйіне қойылатын талаптар</w:t>
      </w:r>
    </w:p>
    <w:bookmarkEnd w:id="6451"/>
    <w:bookmarkStart w:name="z6863" w:id="6452"/>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bookmarkEnd w:id="6452"/>
    <w:bookmarkStart w:name="z6864" w:id="6453"/>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bookmarkEnd w:id="6453"/>
    <w:bookmarkStart w:name="z6865" w:id="6454"/>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bookmarkEnd w:id="6454"/>
    <w:bookmarkStart w:name="z6866" w:id="6455"/>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bookmarkEnd w:id="6455"/>
    <w:bookmarkStart w:name="z6867" w:id="6456"/>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bookmarkEnd w:id="6456"/>
    <w:bookmarkStart w:name="z6868" w:id="6457"/>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bookmarkEnd w:id="6457"/>
    <w:bookmarkStart w:name="z6869" w:id="6458"/>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bookmarkEnd w:id="6458"/>
    <w:bookmarkStart w:name="z6870" w:id="6459"/>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bookmarkEnd w:id="6459"/>
    <w:bookmarkStart w:name="z6871" w:id="6460"/>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bookmarkEnd w:id="6460"/>
    <w:bookmarkStart w:name="z6872" w:id="6461"/>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bookmarkEnd w:id="6461"/>
    <w:bookmarkStart w:name="z6873" w:id="6462"/>
    <w:p>
      <w:pPr>
        <w:spacing w:after="0"/>
        <w:ind w:left="0"/>
        <w:jc w:val="left"/>
      </w:pPr>
      <w:r>
        <w:rPr>
          <w:rFonts w:ascii="Times New Roman"/>
          <w:b/>
          <w:i w:val="false"/>
          <w:color w:val="000000"/>
        </w:rPr>
        <w:t xml:space="preserve"> Тараптардың қолдары</w:t>
      </w:r>
    </w:p>
    <w:bookmarkEnd w:id="6462"/>
    <w:bookmarkStart w:name="z6874" w:id="6463"/>
    <w:p>
      <w:pPr>
        <w:spacing w:after="0"/>
        <w:ind w:left="0"/>
        <w:jc w:val="both"/>
      </w:pPr>
      <w:r>
        <w:rPr>
          <w:rFonts w:ascii="Times New Roman"/>
          <w:b w:val="false"/>
          <w:i w:val="false"/>
          <w:color w:val="000000"/>
          <w:sz w:val="28"/>
        </w:rPr>
        <w:t>
      ______________________________             ______________________________</w:t>
      </w:r>
    </w:p>
    <w:bookmarkEnd w:id="6463"/>
    <w:bookmarkStart w:name="z6875" w:id="646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78" w:id="6465"/>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 </w:t>
      </w:r>
    </w:p>
    <w:bookmarkEnd w:id="6465"/>
    <w:bookmarkStart w:name="z6879" w:id="6466"/>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6466"/>
    <w:bookmarkStart w:name="z6880" w:id="6467"/>
    <w:p>
      <w:pPr>
        <w:spacing w:after="0"/>
        <w:ind w:left="0"/>
        <w:jc w:val="both"/>
      </w:pPr>
      <w:r>
        <w:rPr>
          <w:rFonts w:ascii="Times New Roman"/>
          <w:b w:val="false"/>
          <w:i w:val="false"/>
          <w:color w:val="000000"/>
          <w:sz w:val="28"/>
        </w:rPr>
        <w:t>
      1) Жекеше әріптес ай сайын/тоқсан сайын/жыл сайын (дене шынықтыру-сауықтыру кешені қызметінің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bookmarkEnd w:id="6467"/>
    <w:bookmarkStart w:name="z6881" w:id="6468"/>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bookmarkEnd w:id="6468"/>
    <w:bookmarkStart w:name="z6882" w:id="6469"/>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bookmarkEnd w:id="6469"/>
    <w:bookmarkStart w:name="z6883" w:id="6470"/>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bookmarkEnd w:id="6470"/>
    <w:bookmarkStart w:name="z6884" w:id="6471"/>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bookmarkEnd w:id="6471"/>
    <w:bookmarkStart w:name="z6885" w:id="6472"/>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6472"/>
    <w:bookmarkStart w:name="z6886" w:id="6473"/>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bookmarkEnd w:id="6473"/>
    <w:bookmarkStart w:name="z6887" w:id="6474"/>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bookmarkEnd w:id="6474"/>
    <w:bookmarkStart w:name="z6888" w:id="6475"/>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bookmarkEnd w:id="6475"/>
    <w:bookmarkStart w:name="z6889" w:id="6476"/>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bookmarkEnd w:id="6476"/>
    <w:bookmarkStart w:name="z6890" w:id="6477"/>
    <w:p>
      <w:pPr>
        <w:spacing w:after="0"/>
        <w:ind w:left="0"/>
        <w:jc w:val="both"/>
      </w:pPr>
      <w:r>
        <w:rPr>
          <w:rFonts w:ascii="Times New Roman"/>
          <w:b w:val="false"/>
          <w:i w:val="false"/>
          <w:color w:val="000000"/>
          <w:sz w:val="28"/>
        </w:rPr>
        <w:t>
                        Шынықтыру-сауықтыру қызметтерінің сапа индикаторлары</w:t>
      </w:r>
    </w:p>
    <w:bookmarkEnd w:id="6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жұмыс өтілі 7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 шағымдардың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Тұтынушылардан сұрау алу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жаттығу құралдары мен спорт инвентарьларының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6 жаттығу құралы, үстел теннисіне арналған 4 үстел, 2 баскетбол сақинасы және волейбол торы жұмыс жағдайында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алынған қызметтерді алушылардың жалпы санынан көрсетілетін дене шынықтыру-сауықтыру қызметтерінің сапасына қанағаттанған тұтынушылардың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Тұтынушылардан сұрау алу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 </w:t>
            </w:r>
          </w:p>
        </w:tc>
      </w:tr>
    </w:tbl>
    <w:bookmarkStart w:name="z6891" w:id="6478"/>
    <w:p>
      <w:pPr>
        <w:spacing w:after="0"/>
        <w:ind w:left="0"/>
        <w:jc w:val="both"/>
      </w:pPr>
      <w:r>
        <w:rPr>
          <w:rFonts w:ascii="Times New Roman"/>
          <w:b w:val="false"/>
          <w:i w:val="false"/>
          <w:color w:val="000000"/>
          <w:sz w:val="28"/>
        </w:rPr>
        <w:t>
                                                                  Ақаулық ұпайлар</w:t>
      </w:r>
    </w:p>
    <w:bookmarkEnd w:id="6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6892" w:id="6479"/>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6479"/>
    <w:bookmarkStart w:name="z6893" w:id="6480"/>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bookmarkEnd w:id="6480"/>
    <w:bookmarkStart w:name="z6894" w:id="6481"/>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bookmarkEnd w:id="6481"/>
    <w:bookmarkStart w:name="z6895" w:id="6482"/>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bookmarkEnd w:id="6482"/>
    <w:bookmarkStart w:name="z6896" w:id="6483"/>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6483"/>
    <w:bookmarkStart w:name="z6897" w:id="6484"/>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bookmarkEnd w:id="6484"/>
    <w:bookmarkStart w:name="z6898" w:id="6485"/>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bookmarkEnd w:id="6485"/>
    <w:bookmarkStart w:name="z6899" w:id="6486"/>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6486"/>
    <w:bookmarkStart w:name="z6900" w:id="6487"/>
    <w:p>
      <w:pPr>
        <w:spacing w:after="0"/>
        <w:ind w:left="0"/>
        <w:jc w:val="left"/>
      </w:pPr>
      <w:r>
        <w:rPr>
          <w:rFonts w:ascii="Times New Roman"/>
          <w:b/>
          <w:i w:val="false"/>
          <w:color w:val="000000"/>
        </w:rPr>
        <w:t xml:space="preserve"> Тараптардың қолдары</w:t>
      </w:r>
    </w:p>
    <w:bookmarkEnd w:id="6487"/>
    <w:bookmarkStart w:name="z6901" w:id="6488"/>
    <w:p>
      <w:pPr>
        <w:spacing w:after="0"/>
        <w:ind w:left="0"/>
        <w:jc w:val="both"/>
      </w:pPr>
      <w:r>
        <w:rPr>
          <w:rFonts w:ascii="Times New Roman"/>
          <w:b w:val="false"/>
          <w:i w:val="false"/>
          <w:color w:val="000000"/>
          <w:sz w:val="28"/>
        </w:rPr>
        <w:t>
      ______________________________             ______________________________</w:t>
      </w:r>
    </w:p>
    <w:bookmarkEnd w:id="6488"/>
    <w:bookmarkStart w:name="z6902" w:id="6489"/>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05" w:id="6490"/>
    <w:p>
      <w:pPr>
        <w:spacing w:after="0"/>
        <w:ind w:left="0"/>
        <w:jc w:val="left"/>
      </w:pPr>
      <w:r>
        <w:rPr>
          <w:rFonts w:ascii="Times New Roman"/>
          <w:b/>
          <w:i w:val="false"/>
          <w:color w:val="000000"/>
        </w:rPr>
        <w:t xml:space="preserve"> Пайдалану кепілдігі</w:t>
      </w:r>
    </w:p>
    <w:bookmarkEnd w:id="64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6906" w:id="6491"/>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6491"/>
    <w:bookmarkStart w:name="z6907" w:id="6492"/>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6492"/>
    <w:bookmarkStart w:name="z6908" w:id="649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6493"/>
    <w:bookmarkStart w:name="z6909" w:id="6494"/>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"_______________ (елді-мекеннің атауын және орналасқан жерін көрсету) ауысымына ___ келуге арналған дене шынықтыру-сауықтыру кешенін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6494"/>
    <w:bookmarkStart w:name="z6910" w:id="6495"/>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6495"/>
    <w:bookmarkStart w:name="z6911" w:id="6496"/>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6496"/>
    <w:bookmarkStart w:name="z6912" w:id="6497"/>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6497"/>
    <w:bookmarkStart w:name="z6913" w:id="6498"/>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bookmarkEnd w:id="6498"/>
    <w:bookmarkStart w:name="z6914" w:id="6499"/>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bookmarkEnd w:id="6499"/>
    <w:bookmarkStart w:name="z6915" w:id="6500"/>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6500"/>
    <w:bookmarkStart w:name="z6916" w:id="6501"/>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6501"/>
    <w:bookmarkStart w:name="z6917" w:id="6502"/>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6502"/>
    <w:bookmarkStart w:name="z6918" w:id="6503"/>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6503"/>
    <w:bookmarkStart w:name="z6919" w:id="65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6504"/>
    <w:bookmarkStart w:name="z6920" w:id="6505"/>
    <w:p>
      <w:pPr>
        <w:spacing w:after="0"/>
        <w:ind w:left="0"/>
        <w:jc w:val="left"/>
      </w:pPr>
      <w:r>
        <w:rPr>
          <w:rFonts w:ascii="Times New Roman"/>
          <w:b/>
          <w:i w:val="false"/>
          <w:color w:val="000000"/>
        </w:rPr>
        <w:t xml:space="preserve"> Тараптардың қолдары</w:t>
      </w:r>
    </w:p>
    <w:bookmarkEnd w:id="6505"/>
    <w:bookmarkStart w:name="z6921" w:id="6506"/>
    <w:p>
      <w:pPr>
        <w:spacing w:after="0"/>
        <w:ind w:left="0"/>
        <w:jc w:val="both"/>
      </w:pPr>
      <w:r>
        <w:rPr>
          <w:rFonts w:ascii="Times New Roman"/>
          <w:b w:val="false"/>
          <w:i w:val="false"/>
          <w:color w:val="000000"/>
          <w:sz w:val="28"/>
        </w:rPr>
        <w:t>
      ______________________________</w:t>
      </w:r>
    </w:p>
    <w:bookmarkEnd w:id="6506"/>
    <w:bookmarkStart w:name="z6922" w:id="6507"/>
    <w:p>
      <w:pPr>
        <w:spacing w:after="0"/>
        <w:ind w:left="0"/>
        <w:jc w:val="both"/>
      </w:pPr>
      <w:r>
        <w:rPr>
          <w:rFonts w:ascii="Times New Roman"/>
          <w:b w:val="false"/>
          <w:i w:val="false"/>
          <w:color w:val="000000"/>
          <w:sz w:val="28"/>
        </w:rPr>
        <w:t>
                      Кепілдің атынан</w:t>
      </w:r>
    </w:p>
    <w:bookmarkEnd w:id="6507"/>
    <w:bookmarkStart w:name="z6923" w:id="6508"/>
    <w:p>
      <w:pPr>
        <w:spacing w:after="0"/>
        <w:ind w:left="0"/>
        <w:jc w:val="both"/>
      </w:pPr>
      <w:r>
        <w:rPr>
          <w:rFonts w:ascii="Times New Roman"/>
          <w:b w:val="false"/>
          <w:i w:val="false"/>
          <w:color w:val="000000"/>
          <w:sz w:val="28"/>
        </w:rPr>
        <w:t>
      ______________________________             ______________________________</w:t>
      </w:r>
    </w:p>
    <w:bookmarkEnd w:id="6508"/>
    <w:bookmarkStart w:name="z6924" w:id="6509"/>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27" w:id="6510"/>
    <w:p>
      <w:pPr>
        <w:spacing w:after="0"/>
        <w:ind w:left="0"/>
        <w:jc w:val="left"/>
      </w:pPr>
      <w:r>
        <w:rPr>
          <w:rFonts w:ascii="Times New Roman"/>
          <w:b/>
          <w:i w:val="false"/>
          <w:color w:val="000000"/>
        </w:rPr>
        <w:t xml:space="preserve"> Төлемдер кестесі</w:t>
      </w:r>
    </w:p>
    <w:bookmarkEnd w:id="6510"/>
    <w:bookmarkStart w:name="z6928" w:id="6511"/>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bookmarkEnd w:id="6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9" w:id="6512"/>
    <w:p>
      <w:pPr>
        <w:spacing w:after="0"/>
        <w:ind w:left="0"/>
        <w:jc w:val="left"/>
      </w:pPr>
      <w:r>
        <w:rPr>
          <w:rFonts w:ascii="Times New Roman"/>
          <w:b/>
          <w:i w:val="false"/>
          <w:color w:val="000000"/>
        </w:rPr>
        <w:t xml:space="preserve"> Тараптардың қолдары</w:t>
      </w:r>
    </w:p>
    <w:bookmarkEnd w:id="6512"/>
    <w:bookmarkStart w:name="z6930" w:id="6513"/>
    <w:p>
      <w:pPr>
        <w:spacing w:after="0"/>
        <w:ind w:left="0"/>
        <w:jc w:val="both"/>
      </w:pPr>
      <w:r>
        <w:rPr>
          <w:rFonts w:ascii="Times New Roman"/>
          <w:b w:val="false"/>
          <w:i w:val="false"/>
          <w:color w:val="000000"/>
          <w:sz w:val="28"/>
        </w:rPr>
        <w:t>
      ______________________________             ______________________________</w:t>
      </w:r>
    </w:p>
    <w:bookmarkEnd w:id="6513"/>
    <w:bookmarkStart w:name="z6931" w:id="651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Үлгілік МЖӘ</w:t>
            </w:r>
            <w:r>
              <w:br/>
            </w:r>
            <w:r>
              <w:rPr>
                <w:rFonts w:ascii="Times New Roman"/>
                <w:b w:val="false"/>
                <w:i w:val="false"/>
                <w:color w:val="000000"/>
                <w:sz w:val="20"/>
              </w:rPr>
              <w:t>шартына</w:t>
            </w:r>
            <w:r>
              <w:br/>
            </w:r>
            <w:r>
              <w:rPr>
                <w:rFonts w:ascii="Times New Roman"/>
                <w:b w:val="false"/>
                <w:i w:val="false"/>
                <w:color w:val="000000"/>
                <w:sz w:val="20"/>
              </w:rPr>
              <w:t>(дене шынықтыру-сауықтыру кешені)</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16" w:id="6515"/>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6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p>
            <w:pPr>
              <w:spacing w:after="20"/>
              <w:ind w:left="20"/>
              <w:jc w:val="both"/>
            </w:pPr>
            <w:r>
              <w:rPr>
                <w:rFonts w:ascii="Times New Roman"/>
                <w:b w:val="false"/>
                <w:i w:val="false"/>
                <w:color w:val="000000"/>
                <w:sz w:val="20"/>
              </w:rPr>
              <w:t>
Мемлекеттік әріптес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Келушіге персоналдың сапасыз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саласында тиісті шаралар қабылдау, сондай-ақ персоналды кезең сайын оқытуды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келу сағаттарында дене шынықтыру-сауықтыру кешенінің артық жүктемелілігі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саясатты тұрақты түрде қайта қарау және бейімдеу</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6934" w:id="6516"/>
    <w:p>
      <w:pPr>
        <w:spacing w:after="0"/>
        <w:ind w:left="0"/>
        <w:jc w:val="left"/>
      </w:pPr>
      <w:r>
        <w:rPr>
          <w:rFonts w:ascii="Times New Roman"/>
          <w:b/>
          <w:i w:val="false"/>
          <w:color w:val="000000"/>
        </w:rPr>
        <w:t xml:space="preserve"> Тараптардың қолдары</w:t>
      </w:r>
    </w:p>
    <w:bookmarkEnd w:id="6516"/>
    <w:bookmarkStart w:name="z6935" w:id="6517"/>
    <w:p>
      <w:pPr>
        <w:spacing w:after="0"/>
        <w:ind w:left="0"/>
        <w:jc w:val="both"/>
      </w:pPr>
      <w:r>
        <w:rPr>
          <w:rFonts w:ascii="Times New Roman"/>
          <w:b w:val="false"/>
          <w:i w:val="false"/>
          <w:color w:val="000000"/>
          <w:sz w:val="28"/>
        </w:rPr>
        <w:t>
      ______________________________             ______________________________</w:t>
      </w:r>
    </w:p>
    <w:bookmarkEnd w:id="6517"/>
    <w:bookmarkStart w:name="z6936" w:id="651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6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18-қосымша</w:t>
            </w:r>
          </w:p>
        </w:tc>
      </w:tr>
    </w:tbl>
    <w:bookmarkStart w:name="z6939" w:id="6519"/>
    <w:p>
      <w:pPr>
        <w:spacing w:after="0"/>
        <w:ind w:left="0"/>
        <w:jc w:val="left"/>
      </w:pPr>
      <w:r>
        <w:rPr>
          <w:rFonts w:ascii="Times New Roman"/>
          <w:b/>
          <w:i w:val="false"/>
          <w:color w:val="000000"/>
        </w:rPr>
        <w:t xml:space="preserve"> Денсаулық сақтау саласындағы МЖӘ Үлгілік шарты (емхана)</w:t>
      </w:r>
    </w:p>
    <w:bookmarkEnd w:id="6519"/>
    <w:bookmarkStart w:name="z6940" w:id="6520"/>
    <w:p>
      <w:pPr>
        <w:spacing w:after="0"/>
        <w:ind w:left="0"/>
        <w:jc w:val="both"/>
      </w:pPr>
      <w:r>
        <w:rPr>
          <w:rFonts w:ascii="Times New Roman"/>
          <w:b w:val="false"/>
          <w:i w:val="false"/>
          <w:color w:val="000000"/>
          <w:sz w:val="28"/>
        </w:rPr>
        <w:t>
      ___________________________ (елді-мекеннің атауын және орналасқан жерін көрсету) 20__жылғы "___" __________________________ (жасалған күнді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________________________________________________________________________________</w:t>
      </w:r>
    </w:p>
    <w:bookmarkEnd w:id="6520"/>
    <w:bookmarkStart w:name="z6941" w:id="6521"/>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6521"/>
    <w:bookmarkStart w:name="z6942" w:id="6522"/>
    <w:p>
      <w:pPr>
        <w:spacing w:after="0"/>
        <w:ind w:left="0"/>
        <w:jc w:val="both"/>
      </w:pPr>
      <w:r>
        <w:rPr>
          <w:rFonts w:ascii="Times New Roman"/>
          <w:b w:val="false"/>
          <w:i w:val="false"/>
          <w:color w:val="000000"/>
          <w:sz w:val="28"/>
        </w:rPr>
        <w:t>
      № ____ шешіміне сәйкес МЖӘ Үлгілік шартын жасасты.</w:t>
      </w:r>
    </w:p>
    <w:bookmarkEnd w:id="6522"/>
    <w:bookmarkStart w:name="z6943" w:id="6523"/>
    <w:p>
      <w:pPr>
        <w:spacing w:after="0"/>
        <w:ind w:left="0"/>
        <w:jc w:val="left"/>
      </w:pPr>
      <w:r>
        <w:rPr>
          <w:rFonts w:ascii="Times New Roman"/>
          <w:b/>
          <w:i w:val="false"/>
          <w:color w:val="000000"/>
        </w:rPr>
        <w:t xml:space="preserve"> 1. Анықтамалар</w:t>
      </w:r>
    </w:p>
    <w:bookmarkEnd w:id="6523"/>
    <w:bookmarkStart w:name="z6944" w:id="6524"/>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6524"/>
    <w:bookmarkStart w:name="z6945" w:id="6525"/>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 </w:t>
      </w:r>
    </w:p>
    <w:bookmarkEnd w:id="6525"/>
    <w:bookmarkStart w:name="z6946" w:id="6526"/>
    <w:p>
      <w:pPr>
        <w:spacing w:after="0"/>
        <w:ind w:left="0"/>
        <w:jc w:val="both"/>
      </w:pPr>
      <w:r>
        <w:rPr>
          <w:rFonts w:ascii="Times New Roman"/>
          <w:b w:val="false"/>
          <w:i w:val="false"/>
          <w:color w:val="000000"/>
          <w:sz w:val="28"/>
        </w:rPr>
        <w:t>
      3. Ақау – Ақаулық ұпайлардың берілуіне алып келуі мүмкін және Денсаулық сақтау саласындағы МЖӘ Үлгілік шартына (емхана) тауарлардың, жұмыстардың, көрсетiлетiн қызметтердің кез келген сәйкес келмеуі.</w:t>
      </w:r>
    </w:p>
    <w:bookmarkEnd w:id="6526"/>
    <w:bookmarkStart w:name="z6947" w:id="6527"/>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6527"/>
    <w:bookmarkStart w:name="z6948" w:id="6528"/>
    <w:p>
      <w:pPr>
        <w:spacing w:after="0"/>
        <w:ind w:left="0"/>
        <w:jc w:val="both"/>
      </w:pPr>
      <w:r>
        <w:rPr>
          <w:rFonts w:ascii="Times New Roman"/>
          <w:b w:val="false"/>
          <w:i w:val="false"/>
          <w:color w:val="000000"/>
          <w:sz w:val="28"/>
        </w:rPr>
        <w:t>
      5. Ақы – Заңнамаға сәйкес Тұтынушы үшін мемлекет төлейтін жағдайларды қоспағанда, Қызметті тұтынушылар МЖӘ объектісін пайдалану кезеңінде Жекеше әріптес көрсететін Қызметтерді тұтынғаны үшін төлейтін ақшалай сома.</w:t>
      </w:r>
    </w:p>
    <w:bookmarkEnd w:id="6528"/>
    <w:bookmarkStart w:name="z6949" w:id="6529"/>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5-тарауының талаптарына сәйкес, Үлгілік шартты мемлекеттік тіркеу сәтінен бастап ұсынатын кепілдік. </w:t>
      </w:r>
    </w:p>
    <w:bookmarkEnd w:id="6529"/>
    <w:bookmarkStart w:name="z6950" w:id="6530"/>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6530"/>
    <w:bookmarkStart w:name="z6951" w:id="6531"/>
    <w:p>
      <w:pPr>
        <w:spacing w:after="0"/>
        <w:ind w:left="0"/>
        <w:jc w:val="both"/>
      </w:pPr>
      <w:r>
        <w:rPr>
          <w:rFonts w:ascii="Times New Roman"/>
          <w:b w:val="false"/>
          <w:i w:val="false"/>
          <w:color w:val="000000"/>
          <w:sz w:val="28"/>
        </w:rPr>
        <w:t xml:space="preserve">
      8. Археологиялық олжалар – Жер учаскелерінде табылған, қазылып алынатын және көне заман ескерткіштері. </w:t>
      </w:r>
    </w:p>
    <w:bookmarkEnd w:id="6531"/>
    <w:bookmarkStart w:name="z6952" w:id="6532"/>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6532"/>
    <w:bookmarkStart w:name="z6953" w:id="6533"/>
    <w:p>
      <w:pPr>
        <w:spacing w:after="0"/>
        <w:ind w:left="0"/>
        <w:jc w:val="both"/>
      </w:pPr>
      <w:r>
        <w:rPr>
          <w:rFonts w:ascii="Times New Roman"/>
          <w:b w:val="false"/>
          <w:i w:val="false"/>
          <w:color w:val="000000"/>
          <w:sz w:val="28"/>
        </w:rPr>
        <w:t xml:space="preserve">
      10. Бас мердігер – Жекеше әріптес құрылыс мердігерлік шартының негізінде тартатын, ауысымына _ келуге арналған емхананы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 </w:t>
      </w:r>
    </w:p>
    <w:bookmarkEnd w:id="6533"/>
    <w:bookmarkStart w:name="z6954" w:id="6534"/>
    <w:p>
      <w:pPr>
        <w:spacing w:after="0"/>
        <w:ind w:left="0"/>
        <w:jc w:val="both"/>
      </w:pPr>
      <w:r>
        <w:rPr>
          <w:rFonts w:ascii="Times New Roman"/>
          <w:b w:val="false"/>
          <w:i w:val="false"/>
          <w:color w:val="000000"/>
          <w:sz w:val="28"/>
        </w:rPr>
        <w:t>
      11. Бұзу күні – бұзу туралы хабарлама алғаннан кейін ___ (жазумен көрсету) күнтізбелік күннен кейін келетін күн.</w:t>
      </w:r>
    </w:p>
    <w:bookmarkEnd w:id="6534"/>
    <w:bookmarkStart w:name="z6955" w:id="6535"/>
    <w:p>
      <w:pPr>
        <w:spacing w:after="0"/>
        <w:ind w:left="0"/>
        <w:jc w:val="both"/>
      </w:pPr>
      <w:r>
        <w:rPr>
          <w:rFonts w:ascii="Times New Roman"/>
          <w:b w:val="false"/>
          <w:i w:val="false"/>
          <w:color w:val="000000"/>
          <w:sz w:val="28"/>
        </w:rPr>
        <w:t>
      12. Денсаулық сақтау саласындағы МЖӘ Үлгілік шарты (емхана)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Шарт.</w:t>
      </w:r>
    </w:p>
    <w:bookmarkEnd w:id="6535"/>
    <w:bookmarkStart w:name="z6956" w:id="6536"/>
    <w:p>
      <w:pPr>
        <w:spacing w:after="0"/>
        <w:ind w:left="0"/>
        <w:jc w:val="both"/>
      </w:pPr>
      <w:r>
        <w:rPr>
          <w:rFonts w:ascii="Times New Roman"/>
          <w:b w:val="false"/>
          <w:i w:val="false"/>
          <w:color w:val="000000"/>
          <w:sz w:val="28"/>
        </w:rPr>
        <w:t>
      13. Емхана аумағындағы қосымша қызметтер - Жекеше әріптеспен салынған емханада науқастардың жайлылығы үшін ғимараттардың жұмыс істеуін және өзге де қызметтерді қамтамасыз ету бойынша жасалған жалдау Үлгілік шарттарының негізінде жеке тұлғалармен және/немесе жеке кәсіпкерлермен және/немесе заңды тұлғалармен көрсетілетін қызметтер.</w:t>
      </w:r>
    </w:p>
    <w:bookmarkEnd w:id="6536"/>
    <w:bookmarkStart w:name="z6957" w:id="6537"/>
    <w:p>
      <w:pPr>
        <w:spacing w:after="0"/>
        <w:ind w:left="0"/>
        <w:jc w:val="both"/>
      </w:pPr>
      <w:r>
        <w:rPr>
          <w:rFonts w:ascii="Times New Roman"/>
          <w:b w:val="false"/>
          <w:i w:val="false"/>
          <w:color w:val="000000"/>
          <w:sz w:val="28"/>
        </w:rPr>
        <w:t>
      14.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6537"/>
    <w:bookmarkStart w:name="z6958" w:id="6538"/>
    <w:p>
      <w:pPr>
        <w:spacing w:after="0"/>
        <w:ind w:left="0"/>
        <w:jc w:val="both"/>
      </w:pPr>
      <w:r>
        <w:rPr>
          <w:rFonts w:ascii="Times New Roman"/>
          <w:b w:val="false"/>
          <w:i w:val="false"/>
          <w:color w:val="000000"/>
          <w:sz w:val="28"/>
        </w:rPr>
        <w:t xml:space="preserve">
      15.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 </w:t>
      </w:r>
    </w:p>
    <w:bookmarkEnd w:id="6538"/>
    <w:bookmarkStart w:name="z6959" w:id="6539"/>
    <w:p>
      <w:pPr>
        <w:spacing w:after="0"/>
        <w:ind w:left="0"/>
        <w:jc w:val="both"/>
      </w:pPr>
      <w:r>
        <w:rPr>
          <w:rFonts w:ascii="Times New Roman"/>
          <w:b w:val="false"/>
          <w:i w:val="false"/>
          <w:color w:val="000000"/>
          <w:sz w:val="28"/>
        </w:rPr>
        <w:t>
      16.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6539"/>
    <w:bookmarkStart w:name="z6960" w:id="6540"/>
    <w:p>
      <w:pPr>
        <w:spacing w:after="0"/>
        <w:ind w:left="0"/>
        <w:jc w:val="both"/>
      </w:pPr>
      <w:r>
        <w:rPr>
          <w:rFonts w:ascii="Times New Roman"/>
          <w:b w:val="false"/>
          <w:i w:val="false"/>
          <w:color w:val="000000"/>
          <w:sz w:val="28"/>
        </w:rPr>
        <w:t>
      17.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6540"/>
    <w:bookmarkStart w:name="z6961" w:id="6541"/>
    <w:p>
      <w:pPr>
        <w:spacing w:after="0"/>
        <w:ind w:left="0"/>
        <w:jc w:val="both"/>
      </w:pPr>
      <w:r>
        <w:rPr>
          <w:rFonts w:ascii="Times New Roman"/>
          <w:b w:val="false"/>
          <w:i w:val="false"/>
          <w:color w:val="000000"/>
          <w:sz w:val="28"/>
        </w:rPr>
        <w:t>
      18.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6541"/>
    <w:bookmarkStart w:name="z6962" w:id="6542"/>
    <w:p>
      <w:pPr>
        <w:spacing w:after="0"/>
        <w:ind w:left="0"/>
        <w:jc w:val="both"/>
      </w:pPr>
      <w:r>
        <w:rPr>
          <w:rFonts w:ascii="Times New Roman"/>
          <w:b w:val="false"/>
          <w:i w:val="false"/>
          <w:color w:val="000000"/>
          <w:sz w:val="28"/>
        </w:rPr>
        <w:t>
      19. Жер учаскесі – – Үлгілік шарт талаптарына сәйкес МЖӘ объектісін салу және пайдалану үшін қажетті жер учаскесі.</w:t>
      </w:r>
    </w:p>
    <w:bookmarkEnd w:id="6542"/>
    <w:bookmarkStart w:name="z6963" w:id="6543"/>
    <w:p>
      <w:pPr>
        <w:spacing w:after="0"/>
        <w:ind w:left="0"/>
        <w:jc w:val="both"/>
      </w:pPr>
      <w:r>
        <w:rPr>
          <w:rFonts w:ascii="Times New Roman"/>
          <w:b w:val="false"/>
          <w:i w:val="false"/>
          <w:color w:val="000000"/>
          <w:sz w:val="28"/>
        </w:rPr>
        <w:t>
      20.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6543"/>
    <w:bookmarkStart w:name="z6964" w:id="6544"/>
    <w:p>
      <w:pPr>
        <w:spacing w:after="0"/>
        <w:ind w:left="0"/>
        <w:jc w:val="both"/>
      </w:pPr>
      <w:r>
        <w:rPr>
          <w:rFonts w:ascii="Times New Roman"/>
          <w:b w:val="false"/>
          <w:i w:val="false"/>
          <w:color w:val="000000"/>
          <w:sz w:val="28"/>
        </w:rPr>
        <w:t>
      21. Жоспарлы аяқтау күні – Құрылыс жұмыстарының басталу күнінен бастап ___ (жазумен көрсету) айдан аспауы тиіс Құрылыс жұмыстарының біту күні.</w:t>
      </w:r>
    </w:p>
    <w:bookmarkEnd w:id="6544"/>
    <w:bookmarkStart w:name="z6965" w:id="6545"/>
    <w:p>
      <w:pPr>
        <w:spacing w:after="0"/>
        <w:ind w:left="0"/>
        <w:jc w:val="both"/>
      </w:pPr>
      <w:r>
        <w:rPr>
          <w:rFonts w:ascii="Times New Roman"/>
          <w:b w:val="false"/>
          <w:i w:val="false"/>
          <w:color w:val="000000"/>
          <w:sz w:val="28"/>
        </w:rPr>
        <w:t>
      22. Жұмыстардағы (көрсетілетін қызметтердегі) жергілікті қамту – жұмыстардағы (қызметтердегі), Үлгілік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Үлгілік шарттарының бағаларын шегерумен, жұмысты орындауға немесе қызмет көрсетуге арналған Үлгілік шарт бойынша жұмысты (көрсетілетін қызметті) өндірушінің еңбекақысын төлеу қорында жергілікті қамту құнының жалпы жиынтық үлесі.</w:t>
      </w:r>
    </w:p>
    <w:bookmarkEnd w:id="6545"/>
    <w:bookmarkStart w:name="z6966" w:id="6546"/>
    <w:p>
      <w:pPr>
        <w:spacing w:after="0"/>
        <w:ind w:left="0"/>
        <w:jc w:val="both"/>
      </w:pPr>
      <w:r>
        <w:rPr>
          <w:rFonts w:ascii="Times New Roman"/>
          <w:b w:val="false"/>
          <w:i w:val="false"/>
          <w:color w:val="000000"/>
          <w:sz w:val="28"/>
        </w:rPr>
        <w:t>
      23.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6546"/>
    <w:bookmarkStart w:name="z6967" w:id="6547"/>
    <w:p>
      <w:pPr>
        <w:spacing w:after="0"/>
        <w:ind w:left="0"/>
        <w:jc w:val="both"/>
      </w:pPr>
      <w:r>
        <w:rPr>
          <w:rFonts w:ascii="Times New Roman"/>
          <w:b w:val="false"/>
          <w:i w:val="false"/>
          <w:color w:val="000000"/>
          <w:sz w:val="28"/>
        </w:rPr>
        <w:t xml:space="preserve">
      24. Инвестициялық шығындар өтемақысы – Қазақстан Республикасының "МЖӘ туралы" 2015 жылғы 31 қазандағы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6547"/>
    <w:bookmarkStart w:name="z6968" w:id="6548"/>
    <w:p>
      <w:pPr>
        <w:spacing w:after="0"/>
        <w:ind w:left="0"/>
        <w:jc w:val="both"/>
      </w:pPr>
      <w:r>
        <w:rPr>
          <w:rFonts w:ascii="Times New Roman"/>
          <w:b w:val="false"/>
          <w:i w:val="false"/>
          <w:color w:val="000000"/>
          <w:sz w:val="28"/>
        </w:rPr>
        <w:t>
      25.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w:t>
      </w:r>
    </w:p>
    <w:bookmarkEnd w:id="6548"/>
    <w:bookmarkStart w:name="z6969" w:id="6549"/>
    <w:p>
      <w:pPr>
        <w:spacing w:after="0"/>
        <w:ind w:left="0"/>
        <w:jc w:val="both"/>
      </w:pPr>
      <w:r>
        <w:rPr>
          <w:rFonts w:ascii="Times New Roman"/>
          <w:b w:val="false"/>
          <w:i w:val="false"/>
          <w:color w:val="000000"/>
          <w:sz w:val="28"/>
        </w:rPr>
        <w:t>
      26. Кадрлар – Жекеше әріптестің қандай да бір қызмет саласындағы дайындалған, білікті жұмыскерлерінің негізгі құрамы (штаты).</w:t>
      </w:r>
    </w:p>
    <w:bookmarkEnd w:id="6549"/>
    <w:bookmarkStart w:name="z6970" w:id="6550"/>
    <w:p>
      <w:pPr>
        <w:spacing w:after="0"/>
        <w:ind w:left="0"/>
        <w:jc w:val="both"/>
      </w:pPr>
      <w:r>
        <w:rPr>
          <w:rFonts w:ascii="Times New Roman"/>
          <w:b w:val="false"/>
          <w:i w:val="false"/>
          <w:color w:val="000000"/>
          <w:sz w:val="28"/>
        </w:rPr>
        <w:t>
      27. Кадрлардағы жергілікті қамту – жұмысшылар мен қызметшілерді әрбір санат бойынша бөлумен, келісімҮлгілік шартты орындау кезінде тартылған персоналдың жалпы санына қатысты пайызбен алынған қазақстандық кадрлардың саны.</w:t>
      </w:r>
    </w:p>
    <w:bookmarkEnd w:id="6550"/>
    <w:bookmarkStart w:name="z6971" w:id="6551"/>
    <w:p>
      <w:pPr>
        <w:spacing w:after="0"/>
        <w:ind w:left="0"/>
        <w:jc w:val="both"/>
      </w:pPr>
      <w:r>
        <w:rPr>
          <w:rFonts w:ascii="Times New Roman"/>
          <w:b w:val="false"/>
          <w:i w:val="false"/>
          <w:color w:val="000000"/>
          <w:sz w:val="28"/>
        </w:rPr>
        <w:t>
      28.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6551"/>
    <w:bookmarkStart w:name="z6972" w:id="6552"/>
    <w:p>
      <w:pPr>
        <w:spacing w:after="0"/>
        <w:ind w:left="0"/>
        <w:jc w:val="both"/>
      </w:pPr>
      <w:r>
        <w:rPr>
          <w:rFonts w:ascii="Times New Roman"/>
          <w:b w:val="false"/>
          <w:i w:val="false"/>
          <w:color w:val="000000"/>
          <w:sz w:val="28"/>
        </w:rPr>
        <w:t>
      29. Қаржылық жабу – Жекеше әріптес және қаржылық институт арасындағы МЖӘ жобасын қаржыландыру туралы Үлгілік шарттың жасалуы.</w:t>
      </w:r>
    </w:p>
    <w:bookmarkEnd w:id="6552"/>
    <w:bookmarkStart w:name="z6973" w:id="6553"/>
    <w:p>
      <w:pPr>
        <w:spacing w:after="0"/>
        <w:ind w:left="0"/>
        <w:jc w:val="both"/>
      </w:pPr>
      <w:r>
        <w:rPr>
          <w:rFonts w:ascii="Times New Roman"/>
          <w:b w:val="false"/>
          <w:i w:val="false"/>
          <w:color w:val="000000"/>
          <w:sz w:val="28"/>
        </w:rPr>
        <w:t>
      30.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6553"/>
    <w:bookmarkStart w:name="z6974" w:id="6554"/>
    <w:p>
      <w:pPr>
        <w:spacing w:after="0"/>
        <w:ind w:left="0"/>
        <w:jc w:val="both"/>
      </w:pPr>
      <w:r>
        <w:rPr>
          <w:rFonts w:ascii="Times New Roman"/>
          <w:b w:val="false"/>
          <w:i w:val="false"/>
          <w:color w:val="000000"/>
          <w:sz w:val="28"/>
        </w:rPr>
        <w:t>
      31. Конкурс – "__________ (елді-мекеннің атауын және орналасқан жерін көрсету) ауысымына ___ келуге арналған емхананы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6554"/>
    <w:bookmarkStart w:name="z6975" w:id="6555"/>
    <w:p>
      <w:pPr>
        <w:spacing w:after="0"/>
        <w:ind w:left="0"/>
        <w:jc w:val="both"/>
      </w:pPr>
      <w:r>
        <w:rPr>
          <w:rFonts w:ascii="Times New Roman"/>
          <w:b w:val="false"/>
          <w:i w:val="false"/>
          <w:color w:val="000000"/>
          <w:sz w:val="28"/>
        </w:rPr>
        <w:t>
      32. Конкурс жеңімпазы – "__________ (елді-мекеннің атауын және орналасқан жерін көрсету) ауысымына ___ келуге арналған емхананы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w:t>
      </w:r>
    </w:p>
    <w:bookmarkEnd w:id="6555"/>
    <w:bookmarkStart w:name="z6976" w:id="6556"/>
    <w:p>
      <w:pPr>
        <w:spacing w:after="0"/>
        <w:ind w:left="0"/>
        <w:jc w:val="both"/>
      </w:pPr>
      <w:r>
        <w:rPr>
          <w:rFonts w:ascii="Times New Roman"/>
          <w:b w:val="false"/>
          <w:i w:val="false"/>
          <w:color w:val="000000"/>
          <w:sz w:val="28"/>
        </w:rPr>
        <w:t>
      33. Конкурсты ұйымдастырушы – "__________" мемлекеттік мекемесі.</w:t>
      </w:r>
    </w:p>
    <w:bookmarkEnd w:id="6556"/>
    <w:bookmarkStart w:name="z6977" w:id="6557"/>
    <w:p>
      <w:pPr>
        <w:spacing w:after="0"/>
        <w:ind w:left="0"/>
        <w:jc w:val="both"/>
      </w:pPr>
      <w:r>
        <w:rPr>
          <w:rFonts w:ascii="Times New Roman"/>
          <w:b w:val="false"/>
          <w:i w:val="false"/>
          <w:color w:val="000000"/>
          <w:sz w:val="28"/>
        </w:rPr>
        <w:t>
      34.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Үлгілік шарттарынан тұратын, заңнамаға сәйкес анықталған құжаттар жиыны.</w:t>
      </w:r>
    </w:p>
    <w:bookmarkEnd w:id="6557"/>
    <w:bookmarkStart w:name="z6978" w:id="6558"/>
    <w:p>
      <w:pPr>
        <w:spacing w:after="0"/>
        <w:ind w:left="0"/>
        <w:jc w:val="both"/>
      </w:pPr>
      <w:r>
        <w:rPr>
          <w:rFonts w:ascii="Times New Roman"/>
          <w:b w:val="false"/>
          <w:i w:val="false"/>
          <w:color w:val="000000"/>
          <w:sz w:val="28"/>
        </w:rPr>
        <w:t>
      35.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6558"/>
    <w:bookmarkStart w:name="z6979" w:id="6559"/>
    <w:p>
      <w:pPr>
        <w:spacing w:after="0"/>
        <w:ind w:left="0"/>
        <w:jc w:val="both"/>
      </w:pPr>
      <w:r>
        <w:rPr>
          <w:rFonts w:ascii="Times New Roman"/>
          <w:b w:val="false"/>
          <w:i w:val="false"/>
          <w:color w:val="000000"/>
          <w:sz w:val="28"/>
        </w:rPr>
        <w:t>
      36. Құрылыс жұмыстары – МЖӘ объектісін жобалау және салу талаптарына сәйкес жүргізілуі қажет барлық жұмыстар.</w:t>
      </w:r>
    </w:p>
    <w:bookmarkEnd w:id="6559"/>
    <w:bookmarkStart w:name="z6980" w:id="6560"/>
    <w:p>
      <w:pPr>
        <w:spacing w:after="0"/>
        <w:ind w:left="0"/>
        <w:jc w:val="both"/>
      </w:pPr>
      <w:r>
        <w:rPr>
          <w:rFonts w:ascii="Times New Roman"/>
          <w:b w:val="false"/>
          <w:i w:val="false"/>
          <w:color w:val="000000"/>
          <w:sz w:val="28"/>
        </w:rPr>
        <w:t>
      37. Құрылыс жұмыстарының басталу күні – Алдын ала талаптардың әрекеттерінің тоқтау күні.</w:t>
      </w:r>
    </w:p>
    <w:bookmarkEnd w:id="6560"/>
    <w:bookmarkStart w:name="z6981" w:id="6561"/>
    <w:p>
      <w:pPr>
        <w:spacing w:after="0"/>
        <w:ind w:left="0"/>
        <w:jc w:val="both"/>
      </w:pPr>
      <w:r>
        <w:rPr>
          <w:rFonts w:ascii="Times New Roman"/>
          <w:b w:val="false"/>
          <w:i w:val="false"/>
          <w:color w:val="000000"/>
          <w:sz w:val="28"/>
        </w:rPr>
        <w:t>
      38. Құрылыс кепілдігі – Үлгілік шарттың 111 және 112 тармақтарының талаптарына сәйкес, Жекеше әріптес Мемлекеттік әріптеске ұсынған, Құрылыс жұмыстарына қатысты кепілдік.</w:t>
      </w:r>
    </w:p>
    <w:bookmarkEnd w:id="6561"/>
    <w:bookmarkStart w:name="z6982" w:id="6562"/>
    <w:p>
      <w:pPr>
        <w:spacing w:after="0"/>
        <w:ind w:left="0"/>
        <w:jc w:val="both"/>
      </w:pPr>
      <w:r>
        <w:rPr>
          <w:rFonts w:ascii="Times New Roman"/>
          <w:b w:val="false"/>
          <w:i w:val="false"/>
          <w:color w:val="000000"/>
          <w:sz w:val="28"/>
        </w:rPr>
        <w:t>
      39.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6562"/>
    <w:bookmarkStart w:name="z6983" w:id="6563"/>
    <w:p>
      <w:pPr>
        <w:spacing w:after="0"/>
        <w:ind w:left="0"/>
        <w:jc w:val="both"/>
      </w:pPr>
      <w:r>
        <w:rPr>
          <w:rFonts w:ascii="Times New Roman"/>
          <w:b w:val="false"/>
          <w:i w:val="false"/>
          <w:color w:val="000000"/>
          <w:sz w:val="28"/>
        </w:rPr>
        <w:t>
      40. Қызметтерді көрсетудің басталу күні – Жекеше әріптестің қабылдау актісіне қол қойған күннен бастап Қызметтерді көрсетуінің басталу күні.</w:t>
      </w:r>
    </w:p>
    <w:bookmarkEnd w:id="6563"/>
    <w:bookmarkStart w:name="z6984" w:id="6564"/>
    <w:p>
      <w:pPr>
        <w:spacing w:after="0"/>
        <w:ind w:left="0"/>
        <w:jc w:val="both"/>
      </w:pPr>
      <w:r>
        <w:rPr>
          <w:rFonts w:ascii="Times New Roman"/>
          <w:b w:val="false"/>
          <w:i w:val="false"/>
          <w:color w:val="000000"/>
          <w:sz w:val="28"/>
        </w:rPr>
        <w:t>
      41. Қызметті тұтынушылар – салынған емхананың қызметтерін тұтынатын халық.</w:t>
      </w:r>
    </w:p>
    <w:bookmarkEnd w:id="6564"/>
    <w:bookmarkStart w:name="z6985" w:id="6565"/>
    <w:p>
      <w:pPr>
        <w:spacing w:after="0"/>
        <w:ind w:left="0"/>
        <w:jc w:val="both"/>
      </w:pPr>
      <w:r>
        <w:rPr>
          <w:rFonts w:ascii="Times New Roman"/>
          <w:b w:val="false"/>
          <w:i w:val="false"/>
          <w:color w:val="000000"/>
          <w:sz w:val="28"/>
        </w:rPr>
        <w:t>
      42. Мемлекеттік әріптес – "__________________________" мемлекеттік мекемесі атынан Қазақстан Республикасы.</w:t>
      </w:r>
    </w:p>
    <w:bookmarkEnd w:id="6565"/>
    <w:bookmarkStart w:name="z6986" w:id="6566"/>
    <w:p>
      <w:pPr>
        <w:spacing w:after="0"/>
        <w:ind w:left="0"/>
        <w:jc w:val="both"/>
      </w:pPr>
      <w:r>
        <w:rPr>
          <w:rFonts w:ascii="Times New Roman"/>
          <w:b w:val="false"/>
          <w:i w:val="false"/>
          <w:color w:val="000000"/>
          <w:sz w:val="28"/>
        </w:rPr>
        <w:t>
      43.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6566"/>
    <w:bookmarkStart w:name="z6987" w:id="6567"/>
    <w:p>
      <w:pPr>
        <w:spacing w:after="0"/>
        <w:ind w:left="0"/>
        <w:jc w:val="both"/>
      </w:pPr>
      <w:r>
        <w:rPr>
          <w:rFonts w:ascii="Times New Roman"/>
          <w:b w:val="false"/>
          <w:i w:val="false"/>
          <w:color w:val="000000"/>
          <w:sz w:val="28"/>
        </w:rPr>
        <w:t>
      44.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6567"/>
    <w:bookmarkStart w:name="z6988" w:id="6568"/>
    <w:p>
      <w:pPr>
        <w:spacing w:after="0"/>
        <w:ind w:left="0"/>
        <w:jc w:val="both"/>
      </w:pPr>
      <w:r>
        <w:rPr>
          <w:rFonts w:ascii="Times New Roman"/>
          <w:b w:val="false"/>
          <w:i w:val="false"/>
          <w:color w:val="000000"/>
          <w:sz w:val="28"/>
        </w:rPr>
        <w:t>
      45.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6568"/>
    <w:bookmarkStart w:name="z6989" w:id="6569"/>
    <w:p>
      <w:pPr>
        <w:spacing w:after="0"/>
        <w:ind w:left="0"/>
        <w:jc w:val="both"/>
      </w:pPr>
      <w:r>
        <w:rPr>
          <w:rFonts w:ascii="Times New Roman"/>
          <w:b w:val="false"/>
          <w:i w:val="false"/>
          <w:color w:val="000000"/>
          <w:sz w:val="28"/>
        </w:rPr>
        <w:t xml:space="preserve">
      46. МЖӘ жобасы – "__________ (елді-мекеннің атауын және орналасқан жерін көрсету) ауысымына ___ келуге арналған емхананы салу және пайдалану" МЖӘ жобасы. </w:t>
      </w:r>
    </w:p>
    <w:bookmarkEnd w:id="6569"/>
    <w:bookmarkStart w:name="z6990" w:id="6570"/>
    <w:p>
      <w:pPr>
        <w:spacing w:after="0"/>
        <w:ind w:left="0"/>
        <w:jc w:val="both"/>
      </w:pPr>
      <w:r>
        <w:rPr>
          <w:rFonts w:ascii="Times New Roman"/>
          <w:b w:val="false"/>
          <w:i w:val="false"/>
          <w:color w:val="000000"/>
          <w:sz w:val="28"/>
        </w:rPr>
        <w:t>
      47. МЖӘ жобасын басқару – мынадай рәсімдердің орындалуы: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6570"/>
    <w:bookmarkStart w:name="z6991" w:id="6571"/>
    <w:p>
      <w:pPr>
        <w:spacing w:after="0"/>
        <w:ind w:left="0"/>
        <w:jc w:val="both"/>
      </w:pPr>
      <w:r>
        <w:rPr>
          <w:rFonts w:ascii="Times New Roman"/>
          <w:b w:val="false"/>
          <w:i w:val="false"/>
          <w:color w:val="000000"/>
          <w:sz w:val="28"/>
        </w:rPr>
        <w:t>
      48. МЖӘ объектісі – салынуы мен пайдаланылуы МЖӘ жобасын іске асыру аясында жүзеге асырылатын, __________ (елді-мекеннің атауын және орналасқан жерін көрсету) ауысымына ___ келуге арналған емхана.</w:t>
      </w:r>
    </w:p>
    <w:bookmarkEnd w:id="6571"/>
    <w:bookmarkStart w:name="z6992" w:id="6572"/>
    <w:p>
      <w:pPr>
        <w:spacing w:after="0"/>
        <w:ind w:left="0"/>
        <w:jc w:val="both"/>
      </w:pPr>
      <w:r>
        <w:rPr>
          <w:rFonts w:ascii="Times New Roman"/>
          <w:b w:val="false"/>
          <w:i w:val="false"/>
          <w:color w:val="000000"/>
          <w:sz w:val="28"/>
        </w:rPr>
        <w:t xml:space="preserve">
      49.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 </w:t>
      </w:r>
    </w:p>
    <w:bookmarkEnd w:id="6572"/>
    <w:bookmarkStart w:name="z6993" w:id="6573"/>
    <w:p>
      <w:pPr>
        <w:spacing w:after="0"/>
        <w:ind w:left="0"/>
        <w:jc w:val="both"/>
      </w:pPr>
      <w:r>
        <w:rPr>
          <w:rFonts w:ascii="Times New Roman"/>
          <w:b w:val="false"/>
          <w:i w:val="false"/>
          <w:color w:val="000000"/>
          <w:sz w:val="28"/>
        </w:rPr>
        <w:t>
      50.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6573"/>
    <w:bookmarkStart w:name="z6994" w:id="6574"/>
    <w:p>
      <w:pPr>
        <w:spacing w:after="0"/>
        <w:ind w:left="0"/>
        <w:jc w:val="both"/>
      </w:pPr>
      <w:r>
        <w:rPr>
          <w:rFonts w:ascii="Times New Roman"/>
          <w:b w:val="false"/>
          <w:i w:val="false"/>
          <w:color w:val="000000"/>
          <w:sz w:val="28"/>
        </w:rPr>
        <w:t>
      51. МЖӘ объектісінің құны – бекітілген тұжырымдамаға және Жобалау-сметалық құжаттамаға сәйкес МЖӘ объектісінің болжамды құны.</w:t>
      </w:r>
    </w:p>
    <w:bookmarkEnd w:id="6574"/>
    <w:bookmarkStart w:name="z6995" w:id="6575"/>
    <w:p>
      <w:pPr>
        <w:spacing w:after="0"/>
        <w:ind w:left="0"/>
        <w:jc w:val="both"/>
      </w:pPr>
      <w:r>
        <w:rPr>
          <w:rFonts w:ascii="Times New Roman"/>
          <w:b w:val="false"/>
          <w:i w:val="false"/>
          <w:color w:val="000000"/>
          <w:sz w:val="28"/>
        </w:rPr>
        <w:t xml:space="preserve">
      52.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6575"/>
    <w:bookmarkStart w:name="z6996" w:id="6576"/>
    <w:p>
      <w:pPr>
        <w:spacing w:after="0"/>
        <w:ind w:left="0"/>
        <w:jc w:val="both"/>
      </w:pPr>
      <w:r>
        <w:rPr>
          <w:rFonts w:ascii="Times New Roman"/>
          <w:b w:val="false"/>
          <w:i w:val="false"/>
          <w:color w:val="000000"/>
          <w:sz w:val="28"/>
        </w:rPr>
        <w:t>
      53. Пайдалану кепілдігі – Үлгілік шарттың 162-тармағының талаптарына сәйкес, Жекеше әріптес Мемлекеттік әріптеске МЖӘ объектісін пайдалану басталған сәттен бастап ұсынатын кепілдік.</w:t>
      </w:r>
    </w:p>
    <w:bookmarkEnd w:id="6576"/>
    <w:bookmarkStart w:name="z6997" w:id="6577"/>
    <w:p>
      <w:pPr>
        <w:spacing w:after="0"/>
        <w:ind w:left="0"/>
        <w:jc w:val="both"/>
      </w:pPr>
      <w:r>
        <w:rPr>
          <w:rFonts w:ascii="Times New Roman"/>
          <w:b w:val="false"/>
          <w:i w:val="false"/>
          <w:color w:val="000000"/>
          <w:sz w:val="28"/>
        </w:rPr>
        <w:t>
      54.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6577"/>
    <w:bookmarkStart w:name="z6998" w:id="6578"/>
    <w:p>
      <w:pPr>
        <w:spacing w:after="0"/>
        <w:ind w:left="0"/>
        <w:jc w:val="both"/>
      </w:pPr>
      <w:r>
        <w:rPr>
          <w:rFonts w:ascii="Times New Roman"/>
          <w:b w:val="false"/>
          <w:i w:val="false"/>
          <w:color w:val="000000"/>
          <w:sz w:val="28"/>
        </w:rPr>
        <w:t>
      55. Рұқсат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6578"/>
    <w:bookmarkStart w:name="z6999" w:id="6579"/>
    <w:p>
      <w:pPr>
        <w:spacing w:after="0"/>
        <w:ind w:left="0"/>
        <w:jc w:val="both"/>
      </w:pPr>
      <w:r>
        <w:rPr>
          <w:rFonts w:ascii="Times New Roman"/>
          <w:b w:val="false"/>
          <w:i w:val="false"/>
          <w:color w:val="000000"/>
          <w:sz w:val="28"/>
        </w:rPr>
        <w:t>
      56. Субмердігерлер – мердігердің тапсырысы бойынша қандай да бір жұмыстарды орындайтын компаниялар.</w:t>
      </w:r>
    </w:p>
    <w:bookmarkEnd w:id="6579"/>
    <w:bookmarkStart w:name="z7000" w:id="6580"/>
    <w:p>
      <w:pPr>
        <w:spacing w:after="0"/>
        <w:ind w:left="0"/>
        <w:jc w:val="both"/>
      </w:pPr>
      <w:r>
        <w:rPr>
          <w:rFonts w:ascii="Times New Roman"/>
          <w:b w:val="false"/>
          <w:i w:val="false"/>
          <w:color w:val="000000"/>
          <w:sz w:val="28"/>
        </w:rPr>
        <w:t>
      57.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6580"/>
    <w:bookmarkStart w:name="z7001" w:id="6581"/>
    <w:p>
      <w:pPr>
        <w:spacing w:after="0"/>
        <w:ind w:left="0"/>
        <w:jc w:val="both"/>
      </w:pPr>
      <w:r>
        <w:rPr>
          <w:rFonts w:ascii="Times New Roman"/>
          <w:b w:val="false"/>
          <w:i w:val="false"/>
          <w:color w:val="000000"/>
          <w:sz w:val="28"/>
        </w:rPr>
        <w:t>
      58.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6581"/>
    <w:bookmarkStart w:name="z7002" w:id="6582"/>
    <w:p>
      <w:pPr>
        <w:spacing w:after="0"/>
        <w:ind w:left="0"/>
        <w:jc w:val="both"/>
      </w:pPr>
      <w:r>
        <w:rPr>
          <w:rFonts w:ascii="Times New Roman"/>
          <w:b w:val="false"/>
          <w:i w:val="false"/>
          <w:color w:val="000000"/>
          <w:sz w:val="28"/>
        </w:rPr>
        <w:t>
      59.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w:t>
      </w:r>
    </w:p>
    <w:bookmarkEnd w:id="6582"/>
    <w:bookmarkStart w:name="z7003" w:id="6583"/>
    <w:p>
      <w:pPr>
        <w:spacing w:after="0"/>
        <w:ind w:left="0"/>
        <w:jc w:val="both"/>
      </w:pPr>
      <w:r>
        <w:rPr>
          <w:rFonts w:ascii="Times New Roman"/>
          <w:b w:val="false"/>
          <w:i w:val="false"/>
          <w:color w:val="000000"/>
          <w:sz w:val="28"/>
        </w:rPr>
        <w:t>
      60. Тіркеу күні – бюджеттік заңнамаға сәйкес Үлгілік шартты тіркеу күні.</w:t>
      </w:r>
    </w:p>
    <w:bookmarkEnd w:id="6583"/>
    <w:bookmarkStart w:name="z7004" w:id="6584"/>
    <w:p>
      <w:pPr>
        <w:spacing w:after="0"/>
        <w:ind w:left="0"/>
        <w:jc w:val="both"/>
      </w:pPr>
      <w:r>
        <w:rPr>
          <w:rFonts w:ascii="Times New Roman"/>
          <w:b w:val="false"/>
          <w:i w:val="false"/>
          <w:color w:val="000000"/>
          <w:sz w:val="28"/>
        </w:rPr>
        <w:t>
      61. Төлем мөлшері – Мемлекет Жекеше әріптестен Денсаулық сақтау саласындағы МЖӘ Үлгілік шартына (емхана) 10-қосымшаның ережелеріне сәйкес алатын айыппұл санкциялары.</w:t>
      </w:r>
    </w:p>
    <w:bookmarkEnd w:id="6584"/>
    <w:bookmarkStart w:name="z7005" w:id="6585"/>
    <w:p>
      <w:pPr>
        <w:spacing w:after="0"/>
        <w:ind w:left="0"/>
        <w:jc w:val="both"/>
      </w:pPr>
      <w:r>
        <w:rPr>
          <w:rFonts w:ascii="Times New Roman"/>
          <w:b w:val="false"/>
          <w:i w:val="false"/>
          <w:color w:val="000000"/>
          <w:sz w:val="28"/>
        </w:rPr>
        <w:t>
      62. Үлгілік шарттың әрекет ету мерзімі – Тіркеу күнінен басталатын және Үлгілік шартты Бұзу күні бітетін кезең.</w:t>
      </w:r>
    </w:p>
    <w:bookmarkEnd w:id="6585"/>
    <w:bookmarkStart w:name="z7006" w:id="6586"/>
    <w:p>
      <w:pPr>
        <w:spacing w:after="0"/>
        <w:ind w:left="0"/>
        <w:jc w:val="both"/>
      </w:pPr>
      <w:r>
        <w:rPr>
          <w:rFonts w:ascii="Times New Roman"/>
          <w:b w:val="false"/>
          <w:i w:val="false"/>
          <w:color w:val="000000"/>
          <w:sz w:val="28"/>
        </w:rPr>
        <w:t>
      63. Үлгілік шарттың әрекет ету мерзімінің өту күні – Тіркеу күнінен бастап ___ жыл.</w:t>
      </w:r>
    </w:p>
    <w:bookmarkEnd w:id="6586"/>
    <w:bookmarkStart w:name="z7007" w:id="6587"/>
    <w:p>
      <w:pPr>
        <w:spacing w:after="0"/>
        <w:ind w:left="0"/>
        <w:jc w:val="left"/>
      </w:pPr>
      <w:r>
        <w:rPr>
          <w:rFonts w:ascii="Times New Roman"/>
          <w:b/>
          <w:i w:val="false"/>
          <w:color w:val="000000"/>
        </w:rPr>
        <w:t xml:space="preserve"> 2. Қолданылатын құқық</w:t>
      </w:r>
    </w:p>
    <w:bookmarkEnd w:id="6587"/>
    <w:bookmarkStart w:name="z7008" w:id="6588"/>
    <w:p>
      <w:pPr>
        <w:spacing w:after="0"/>
        <w:ind w:left="0"/>
        <w:jc w:val="both"/>
      </w:pPr>
      <w:r>
        <w:rPr>
          <w:rFonts w:ascii="Times New Roman"/>
          <w:b w:val="false"/>
          <w:i w:val="false"/>
          <w:color w:val="000000"/>
          <w:sz w:val="28"/>
        </w:rPr>
        <w:t>
      64. Үлгілік шарттың негізінде қол қойылған Үлгілік шарт және басқа да мәмілелер үшін Қазақстан Республикасының құқығы қолданылады.</w:t>
      </w:r>
    </w:p>
    <w:bookmarkEnd w:id="6588"/>
    <w:bookmarkStart w:name="z7009" w:id="6589"/>
    <w:p>
      <w:pPr>
        <w:spacing w:after="0"/>
        <w:ind w:left="0"/>
        <w:jc w:val="both"/>
      </w:pPr>
      <w:r>
        <w:rPr>
          <w:rFonts w:ascii="Times New Roman"/>
          <w:b w:val="false"/>
          <w:i w:val="false"/>
          <w:color w:val="000000"/>
          <w:sz w:val="28"/>
        </w:rPr>
        <w:t>
      65.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6589"/>
    <w:bookmarkStart w:name="z7010" w:id="6590"/>
    <w:p>
      <w:pPr>
        <w:spacing w:after="0"/>
        <w:ind w:left="0"/>
        <w:jc w:val="both"/>
      </w:pPr>
      <w:r>
        <w:rPr>
          <w:rFonts w:ascii="Times New Roman"/>
          <w:b w:val="false"/>
          <w:i w:val="false"/>
          <w:color w:val="000000"/>
          <w:sz w:val="28"/>
        </w:rPr>
        <w:t>
      66.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6590"/>
    <w:bookmarkStart w:name="z7011" w:id="6591"/>
    <w:p>
      <w:pPr>
        <w:spacing w:after="0"/>
        <w:ind w:left="0"/>
        <w:jc w:val="both"/>
      </w:pPr>
      <w:r>
        <w:rPr>
          <w:rFonts w:ascii="Times New Roman"/>
          <w:b w:val="false"/>
          <w:i w:val="false"/>
          <w:color w:val="000000"/>
          <w:sz w:val="28"/>
        </w:rPr>
        <w:t>
      67.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6591"/>
    <w:bookmarkStart w:name="z7012" w:id="6592"/>
    <w:p>
      <w:pPr>
        <w:spacing w:after="0"/>
        <w:ind w:left="0"/>
        <w:jc w:val="left"/>
      </w:pPr>
      <w:r>
        <w:rPr>
          <w:rFonts w:ascii="Times New Roman"/>
          <w:b/>
          <w:i w:val="false"/>
          <w:color w:val="000000"/>
        </w:rPr>
        <w:t xml:space="preserve"> 3. Үлгілік шарттың нысанасы және МЖӘ объектісі</w:t>
      </w:r>
    </w:p>
    <w:bookmarkEnd w:id="6592"/>
    <w:bookmarkStart w:name="z7013" w:id="6593"/>
    <w:p>
      <w:pPr>
        <w:spacing w:after="0"/>
        <w:ind w:left="0"/>
        <w:jc w:val="both"/>
      </w:pPr>
      <w:r>
        <w:rPr>
          <w:rFonts w:ascii="Times New Roman"/>
          <w:b w:val="false"/>
          <w:i w:val="false"/>
          <w:color w:val="000000"/>
          <w:sz w:val="28"/>
        </w:rPr>
        <w:t>
      68. Үлгілік шарттың нысанасы Тараптардың МЖӘ жобасын іске асыру кезіндегі халыққа жоғары сапалы меициналық қызмет көрсету проблемаларын кешенді шешу мақсатында, сондай-ақ ауысымына ___ келуге арналған бастапқы медициналық-санитарлық көмек көрсету мекемелерінің жүктемесін азайту үшін МЖӘ объектісін салуға және пайдалануға бағытталған Тараптардың қарым-қатынастарын реттеу болып табылады.</w:t>
      </w:r>
    </w:p>
    <w:bookmarkEnd w:id="6593"/>
    <w:bookmarkStart w:name="z7014" w:id="6594"/>
    <w:p>
      <w:pPr>
        <w:spacing w:after="0"/>
        <w:ind w:left="0"/>
        <w:jc w:val="both"/>
      </w:pPr>
      <w:r>
        <w:rPr>
          <w:rFonts w:ascii="Times New Roman"/>
          <w:b w:val="false"/>
          <w:i w:val="false"/>
          <w:color w:val="000000"/>
          <w:sz w:val="28"/>
        </w:rPr>
        <w:t>
      69. Жекеше әріптес __________ (елді-мекеннің атауын және орналасқан жерін көрсету) ауысымына ___ келуге арналған емхананы салуды жүзеге асырады, салғаннан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w:t>
      </w:r>
    </w:p>
    <w:bookmarkEnd w:id="6594"/>
    <w:bookmarkStart w:name="z7015" w:id="6595"/>
    <w:p>
      <w:pPr>
        <w:spacing w:after="0"/>
        <w:ind w:left="0"/>
        <w:jc w:val="both"/>
      </w:pPr>
      <w:r>
        <w:rPr>
          <w:rFonts w:ascii="Times New Roman"/>
          <w:b w:val="false"/>
          <w:i w:val="false"/>
          <w:color w:val="000000"/>
          <w:sz w:val="28"/>
        </w:rPr>
        <w:t xml:space="preserve">
      70. МЖӘ объектісінің сипаттамасы, салынатын МЖӘ объектісінің қуаты, құрылымы және техникалық көрсеткіштері Денсаулық сақтау саласындағы МЖӘ Үлгілік шартына (емхана) 1-қосымшада көрсетілген. </w:t>
      </w:r>
    </w:p>
    <w:bookmarkEnd w:id="6595"/>
    <w:bookmarkStart w:name="z7016" w:id="6596"/>
    <w:p>
      <w:pPr>
        <w:spacing w:after="0"/>
        <w:ind w:left="0"/>
        <w:jc w:val="both"/>
      </w:pPr>
      <w:r>
        <w:rPr>
          <w:rFonts w:ascii="Times New Roman"/>
          <w:b w:val="false"/>
          <w:i w:val="false"/>
          <w:color w:val="000000"/>
          <w:sz w:val="28"/>
        </w:rPr>
        <w:t>
      71.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w:t>
      </w:r>
    </w:p>
    <w:bookmarkEnd w:id="6596"/>
    <w:bookmarkStart w:name="z7017" w:id="6597"/>
    <w:p>
      <w:pPr>
        <w:spacing w:after="0"/>
        <w:ind w:left="0"/>
        <w:jc w:val="both"/>
      </w:pPr>
      <w:r>
        <w:rPr>
          <w:rFonts w:ascii="Times New Roman"/>
          <w:b w:val="false"/>
          <w:i w:val="false"/>
          <w:color w:val="000000"/>
          <w:sz w:val="28"/>
        </w:rPr>
        <w:t>
      72. Мемлекеттік әріптес мүддесін қорғайтын уәкілетті мемлекеттік органдар туралы мәліметтер:</w:t>
      </w:r>
    </w:p>
    <w:bookmarkEnd w:id="6597"/>
    <w:bookmarkStart w:name="z7018" w:id="6598"/>
    <w:p>
      <w:pPr>
        <w:spacing w:after="0"/>
        <w:ind w:left="0"/>
        <w:jc w:val="both"/>
      </w:pPr>
      <w:r>
        <w:rPr>
          <w:rFonts w:ascii="Times New Roman"/>
          <w:b w:val="false"/>
          <w:i w:val="false"/>
          <w:color w:val="000000"/>
          <w:sz w:val="28"/>
        </w:rPr>
        <w:t>
      "__________" мемлекеттік мекемесі</w:t>
      </w:r>
    </w:p>
    <w:bookmarkEnd w:id="6598"/>
    <w:bookmarkStart w:name="z7019" w:id="6599"/>
    <w:p>
      <w:pPr>
        <w:spacing w:after="0"/>
        <w:ind w:left="0"/>
        <w:jc w:val="both"/>
      </w:pPr>
      <w:r>
        <w:rPr>
          <w:rFonts w:ascii="Times New Roman"/>
          <w:b w:val="false"/>
          <w:i w:val="false"/>
          <w:color w:val="000000"/>
          <w:sz w:val="28"/>
        </w:rPr>
        <w:t>
      Заңды мекен-жайы: __________</w:t>
      </w:r>
    </w:p>
    <w:bookmarkEnd w:id="6599"/>
    <w:bookmarkStart w:name="z7020" w:id="6600"/>
    <w:p>
      <w:pPr>
        <w:spacing w:after="0"/>
        <w:ind w:left="0"/>
        <w:jc w:val="both"/>
      </w:pPr>
      <w:r>
        <w:rPr>
          <w:rFonts w:ascii="Times New Roman"/>
          <w:b w:val="false"/>
          <w:i w:val="false"/>
          <w:color w:val="000000"/>
          <w:sz w:val="28"/>
        </w:rPr>
        <w:t>
      Телефон _________</w:t>
      </w:r>
    </w:p>
    <w:bookmarkEnd w:id="6600"/>
    <w:bookmarkStart w:name="z7021" w:id="6601"/>
    <w:p>
      <w:pPr>
        <w:spacing w:after="0"/>
        <w:ind w:left="0"/>
        <w:jc w:val="both"/>
      </w:pPr>
      <w:r>
        <w:rPr>
          <w:rFonts w:ascii="Times New Roman"/>
          <w:b w:val="false"/>
          <w:i w:val="false"/>
          <w:color w:val="000000"/>
          <w:sz w:val="28"/>
        </w:rPr>
        <w:t>
      Пошталық мекен-жайы _________</w:t>
      </w:r>
    </w:p>
    <w:bookmarkEnd w:id="6601"/>
    <w:bookmarkStart w:name="z7022" w:id="6602"/>
    <w:p>
      <w:pPr>
        <w:spacing w:after="0"/>
        <w:ind w:left="0"/>
        <w:jc w:val="both"/>
      </w:pPr>
      <w:r>
        <w:rPr>
          <w:rFonts w:ascii="Times New Roman"/>
          <w:b w:val="false"/>
          <w:i w:val="false"/>
          <w:color w:val="000000"/>
          <w:sz w:val="28"/>
        </w:rPr>
        <w:t>
      73. МЖӘ жобасын жүзеге асыру кестесі Денсаулық сақтау саласындағы МЖӘ Үлгілік шартына (емхана) 2-қосымшада көрсетілген.</w:t>
      </w:r>
    </w:p>
    <w:bookmarkEnd w:id="6602"/>
    <w:bookmarkStart w:name="z7023" w:id="6603"/>
    <w:p>
      <w:pPr>
        <w:spacing w:after="0"/>
        <w:ind w:left="0"/>
        <w:jc w:val="both"/>
      </w:pPr>
      <w:r>
        <w:rPr>
          <w:rFonts w:ascii="Times New Roman"/>
          <w:b w:val="false"/>
          <w:i w:val="false"/>
          <w:color w:val="000000"/>
          <w:sz w:val="28"/>
        </w:rPr>
        <w:t>
      74. МЖӘ жобасын іске асырудың қаржы-экономикалық жоспары Денсаулық сақтау саласындағы МЖӘ Үлгілік шартына (емхана) 3-қосымшада келтірілген.</w:t>
      </w:r>
    </w:p>
    <w:bookmarkEnd w:id="6603"/>
    <w:bookmarkStart w:name="z7024" w:id="6604"/>
    <w:p>
      <w:pPr>
        <w:spacing w:after="0"/>
        <w:ind w:left="0"/>
        <w:jc w:val="both"/>
      </w:pPr>
      <w:r>
        <w:rPr>
          <w:rFonts w:ascii="Times New Roman"/>
          <w:b w:val="false"/>
          <w:i w:val="false"/>
          <w:color w:val="000000"/>
          <w:sz w:val="28"/>
        </w:rPr>
        <w:t>
      75. Жекеше әріптес кірістер алу мақсатында бюджет қаражаттарының, әлеуметтік медициналық сақтандыру қорының қаражаттары және заңнамаға қайшы келмейтін өзге де көздер есебінен халыққа медициналық және медициналық емес Қызметтерді көрсетеді. Үлгілік шартқа 3-қосымшада көрсетілген.</w:t>
      </w:r>
    </w:p>
    <w:bookmarkEnd w:id="6604"/>
    <w:bookmarkStart w:name="z7025" w:id="6605"/>
    <w:p>
      <w:pPr>
        <w:spacing w:after="0"/>
        <w:ind w:left="0"/>
        <w:jc w:val="both"/>
      </w:pPr>
      <w:r>
        <w:rPr>
          <w:rFonts w:ascii="Times New Roman"/>
          <w:b w:val="false"/>
          <w:i w:val="false"/>
          <w:color w:val="000000"/>
          <w:sz w:val="28"/>
        </w:rPr>
        <w:t>
      76. Медициналық емес Қызметтерді жүзеге асыру аясында Жекеше әріптес салынған емхананың жалға алынған ғимараттарының жұмыс істеуін қамтамасыз ету бойынша қосымша қызметтерді көрсететін жеке және заңды тұлғалармен ғимараттарды жалға алу Үлгілік шарттарын жасайтын болады.</w:t>
      </w:r>
    </w:p>
    <w:bookmarkEnd w:id="6605"/>
    <w:bookmarkStart w:name="z7026" w:id="6606"/>
    <w:p>
      <w:pPr>
        <w:spacing w:after="0"/>
        <w:ind w:left="0"/>
        <w:jc w:val="both"/>
      </w:pPr>
      <w:r>
        <w:rPr>
          <w:rFonts w:ascii="Times New Roman"/>
          <w:b w:val="false"/>
          <w:i w:val="false"/>
          <w:color w:val="000000"/>
          <w:sz w:val="28"/>
        </w:rPr>
        <w:t>
      77. Ақылы медициналық Қызметтер Қызметтерді тұтынушылардың қаражаттарының есебінен төленетін болады.</w:t>
      </w:r>
    </w:p>
    <w:bookmarkEnd w:id="6606"/>
    <w:bookmarkStart w:name="z7027" w:id="6607"/>
    <w:p>
      <w:pPr>
        <w:spacing w:after="0"/>
        <w:ind w:left="0"/>
        <w:jc w:val="both"/>
      </w:pPr>
      <w:r>
        <w:rPr>
          <w:rFonts w:ascii="Times New Roman"/>
          <w:b w:val="false"/>
          <w:i w:val="false"/>
          <w:color w:val="000000"/>
          <w:sz w:val="28"/>
        </w:rPr>
        <w:t>
      78.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6607"/>
    <w:bookmarkStart w:name="z7028" w:id="6608"/>
    <w:p>
      <w:pPr>
        <w:spacing w:after="0"/>
        <w:ind w:left="0"/>
        <w:jc w:val="left"/>
      </w:pPr>
      <w:r>
        <w:rPr>
          <w:rFonts w:ascii="Times New Roman"/>
          <w:b/>
          <w:i w:val="false"/>
          <w:color w:val="000000"/>
        </w:rPr>
        <w:t xml:space="preserve"> 4. Үлгілік шарттың айтарлықтай талаптары</w:t>
      </w:r>
    </w:p>
    <w:bookmarkEnd w:id="6608"/>
    <w:bookmarkStart w:name="z7029" w:id="6609"/>
    <w:p>
      <w:pPr>
        <w:spacing w:after="0"/>
        <w:ind w:left="0"/>
        <w:jc w:val="both"/>
      </w:pPr>
      <w:r>
        <w:rPr>
          <w:rFonts w:ascii="Times New Roman"/>
          <w:b w:val="false"/>
          <w:i w:val="false"/>
          <w:color w:val="000000"/>
          <w:sz w:val="28"/>
        </w:rPr>
        <w:t>
      79. Үлгілік шарттың айтарлықтай талаптары:</w:t>
      </w:r>
    </w:p>
    <w:bookmarkEnd w:id="6609"/>
    <w:bookmarkStart w:name="z7030" w:id="6610"/>
    <w:p>
      <w:pPr>
        <w:spacing w:after="0"/>
        <w:ind w:left="0"/>
        <w:jc w:val="both"/>
      </w:pPr>
      <w:r>
        <w:rPr>
          <w:rFonts w:ascii="Times New Roman"/>
          <w:b w:val="false"/>
          <w:i w:val="false"/>
          <w:color w:val="000000"/>
          <w:sz w:val="28"/>
        </w:rPr>
        <w:t>
      1) МЖӘ объектісінің саны және орналасқан орны;</w:t>
      </w:r>
    </w:p>
    <w:bookmarkEnd w:id="6610"/>
    <w:bookmarkStart w:name="z7031" w:id="6611"/>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6611"/>
    <w:bookmarkStart w:name="z7032" w:id="6612"/>
    <w:p>
      <w:pPr>
        <w:spacing w:after="0"/>
        <w:ind w:left="0"/>
        <w:jc w:val="both"/>
      </w:pPr>
      <w:r>
        <w:rPr>
          <w:rFonts w:ascii="Times New Roman"/>
          <w:b w:val="false"/>
          <w:i w:val="false"/>
          <w:color w:val="000000"/>
          <w:sz w:val="28"/>
        </w:rPr>
        <w:t>
      3) МЖӘ объектісінің қуаты – ауысымына ___ келу;</w:t>
      </w:r>
    </w:p>
    <w:bookmarkEnd w:id="6612"/>
    <w:bookmarkStart w:name="z7033" w:id="6613"/>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6613"/>
    <w:bookmarkStart w:name="z7034" w:id="6614"/>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6614"/>
    <w:bookmarkStart w:name="z7035" w:id="6615"/>
    <w:p>
      <w:pPr>
        <w:spacing w:after="0"/>
        <w:ind w:left="0"/>
        <w:jc w:val="both"/>
      </w:pPr>
      <w:r>
        <w:rPr>
          <w:rFonts w:ascii="Times New Roman"/>
          <w:b w:val="false"/>
          <w:i w:val="false"/>
          <w:color w:val="000000"/>
          <w:sz w:val="28"/>
        </w:rPr>
        <w:t>
      80. Үлгілік шарттың айтарлықтай талаптары өзгертуге жатпайды.</w:t>
      </w:r>
    </w:p>
    <w:bookmarkEnd w:id="6615"/>
    <w:bookmarkStart w:name="z7036" w:id="6616"/>
    <w:p>
      <w:pPr>
        <w:spacing w:after="0"/>
        <w:ind w:left="0"/>
        <w:jc w:val="left"/>
      </w:pPr>
      <w:r>
        <w:rPr>
          <w:rFonts w:ascii="Times New Roman"/>
          <w:b/>
          <w:i w:val="false"/>
          <w:color w:val="000000"/>
        </w:rPr>
        <w:t xml:space="preserve"> 5. Алғашқы кепілдік</w:t>
      </w:r>
    </w:p>
    <w:bookmarkEnd w:id="6616"/>
    <w:bookmarkStart w:name="z7037" w:id="6617"/>
    <w:p>
      <w:pPr>
        <w:spacing w:after="0"/>
        <w:ind w:left="0"/>
        <w:jc w:val="both"/>
      </w:pPr>
      <w:r>
        <w:rPr>
          <w:rFonts w:ascii="Times New Roman"/>
          <w:b w:val="false"/>
          <w:i w:val="false"/>
          <w:color w:val="000000"/>
          <w:sz w:val="28"/>
        </w:rPr>
        <w:t>
      81. Жекеше әріптес Тіркеу күнінен бастап ___ (жазумен көрсету) банктік күн ішінде Мемлекеттік әріптеске Алғашқы кепілдікті беруге міндетті. Алғашқы кепілдік Денсаулық сақтау саласындағы МЖӘ Үлгілік шартына (емхана) 4-қосымшада көрсетілген нысан бойынша рәсімделеді.</w:t>
      </w:r>
    </w:p>
    <w:bookmarkEnd w:id="6617"/>
    <w:bookmarkStart w:name="z7038" w:id="6618"/>
    <w:p>
      <w:pPr>
        <w:spacing w:after="0"/>
        <w:ind w:left="0"/>
        <w:jc w:val="both"/>
      </w:pPr>
      <w:r>
        <w:rPr>
          <w:rFonts w:ascii="Times New Roman"/>
          <w:b w:val="false"/>
          <w:i w:val="false"/>
          <w:color w:val="000000"/>
          <w:sz w:val="28"/>
        </w:rPr>
        <w:t>
      82. Алғашқы кепілдік мынадай өлшемшарттарға сәйкес келуі тиіс:</w:t>
      </w:r>
    </w:p>
    <w:bookmarkEnd w:id="6618"/>
    <w:bookmarkStart w:name="z7039" w:id="6619"/>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6619"/>
    <w:bookmarkStart w:name="z7040" w:id="6620"/>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84-тармағында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6620"/>
    <w:bookmarkStart w:name="z7041" w:id="6621"/>
    <w:p>
      <w:pPr>
        <w:spacing w:after="0"/>
        <w:ind w:left="0"/>
        <w:jc w:val="both"/>
      </w:pPr>
      <w:r>
        <w:rPr>
          <w:rFonts w:ascii="Times New Roman"/>
          <w:b w:val="false"/>
          <w:i w:val="false"/>
          <w:color w:val="000000"/>
          <w:sz w:val="28"/>
        </w:rPr>
        <w:t>
      3) кепілдік Үлгілік шарттың 84-тармағына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6621"/>
    <w:bookmarkStart w:name="z7042" w:id="6622"/>
    <w:p>
      <w:pPr>
        <w:spacing w:after="0"/>
        <w:ind w:left="0"/>
        <w:jc w:val="both"/>
      </w:pPr>
      <w:r>
        <w:rPr>
          <w:rFonts w:ascii="Times New Roman"/>
          <w:b w:val="false"/>
          <w:i w:val="false"/>
          <w:color w:val="000000"/>
          <w:sz w:val="28"/>
        </w:rPr>
        <w:t xml:space="preserve">
      4) кепілдік Үлгілік шарттың 241-тармағының 1)-тармақшасына сәйкес ___ (жазумен көрсету) ай ішінде әрекет етеді. </w:t>
      </w:r>
    </w:p>
    <w:bookmarkEnd w:id="6622"/>
    <w:bookmarkStart w:name="z7043" w:id="6623"/>
    <w:p>
      <w:pPr>
        <w:spacing w:after="0"/>
        <w:ind w:left="0"/>
        <w:jc w:val="left"/>
      </w:pPr>
      <w:r>
        <w:rPr>
          <w:rFonts w:ascii="Times New Roman"/>
          <w:b/>
          <w:i w:val="false"/>
          <w:color w:val="000000"/>
        </w:rPr>
        <w:t xml:space="preserve"> 6. Алдын ала талаптар</w:t>
      </w:r>
    </w:p>
    <w:bookmarkEnd w:id="6623"/>
    <w:bookmarkStart w:name="z7044" w:id="6624"/>
    <w:p>
      <w:pPr>
        <w:spacing w:after="0"/>
        <w:ind w:left="0"/>
        <w:jc w:val="both"/>
      </w:pPr>
      <w:r>
        <w:rPr>
          <w:rFonts w:ascii="Times New Roman"/>
          <w:b w:val="false"/>
          <w:i w:val="false"/>
          <w:color w:val="000000"/>
          <w:sz w:val="28"/>
        </w:rPr>
        <w:t>
      83. Тараптар Тіркеу күнінен ___ (жазумен көрсету) айдан кешіктірмей Үлгілік шарттың 84 және 85-тармақтарында көрсетілген Алдын ала талаптарды орындауы тиіс.</w:t>
      </w:r>
    </w:p>
    <w:bookmarkEnd w:id="6624"/>
    <w:bookmarkStart w:name="z7045" w:id="6625"/>
    <w:p>
      <w:pPr>
        <w:spacing w:after="0"/>
        <w:ind w:left="0"/>
        <w:jc w:val="both"/>
      </w:pPr>
      <w:r>
        <w:rPr>
          <w:rFonts w:ascii="Times New Roman"/>
          <w:b w:val="false"/>
          <w:i w:val="false"/>
          <w:color w:val="000000"/>
          <w:sz w:val="28"/>
        </w:rPr>
        <w:t>
      84. Жекеше әріптес мынадай Алдын ала талаптарды орындауы тиіс:</w:t>
      </w:r>
    </w:p>
    <w:bookmarkEnd w:id="6625"/>
    <w:bookmarkStart w:name="z7046" w:id="6626"/>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6626"/>
    <w:bookmarkStart w:name="z7047" w:id="6627"/>
    <w:p>
      <w:pPr>
        <w:spacing w:after="0"/>
        <w:ind w:left="0"/>
        <w:jc w:val="both"/>
      </w:pPr>
      <w:r>
        <w:rPr>
          <w:rFonts w:ascii="Times New Roman"/>
          <w:b w:val="false"/>
          <w:i w:val="false"/>
          <w:color w:val="000000"/>
          <w:sz w:val="28"/>
        </w:rPr>
        <w:t>
      2) Қолда бар Жобалау-сметалық құжаттамасын (Үлгілік жобаны) "__________ (елді-мекеннің атауын және орналасқан жерін көрсету) ауысымына ___ келуге арналған емхананы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6627"/>
    <w:bookmarkStart w:name="z7048" w:id="6628"/>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6628"/>
    <w:bookmarkStart w:name="z7049" w:id="6629"/>
    <w:p>
      <w:pPr>
        <w:spacing w:after="0"/>
        <w:ind w:left="0"/>
        <w:jc w:val="both"/>
      </w:pPr>
      <w:r>
        <w:rPr>
          <w:rFonts w:ascii="Times New Roman"/>
          <w:b w:val="false"/>
          <w:i w:val="false"/>
          <w:color w:val="000000"/>
          <w:sz w:val="28"/>
        </w:rPr>
        <w:t>
       Жобалау-сметалық құжаттамада Денсаулық сақтау саласындағы МЖӘ Үлгілік шартына (емхана) 1-қосымшаға және заңнамаға сәйкес МЖӘ объектісіне қойылатын талаптар сақталуы тиіс;</w:t>
      </w:r>
    </w:p>
    <w:bookmarkEnd w:id="6629"/>
    <w:bookmarkStart w:name="z7050" w:id="6630"/>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6630"/>
    <w:bookmarkStart w:name="z7051" w:id="6631"/>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34-бөліміне сәйкес қажетті сақтандыру өтемін растайтын сақтандыру шарттарының көшірмелерін тапсыру.</w:t>
      </w:r>
    </w:p>
    <w:bookmarkEnd w:id="6631"/>
    <w:bookmarkStart w:name="z7052" w:id="6632"/>
    <w:p>
      <w:pPr>
        <w:spacing w:after="0"/>
        <w:ind w:left="0"/>
        <w:jc w:val="both"/>
      </w:pPr>
      <w:r>
        <w:rPr>
          <w:rFonts w:ascii="Times New Roman"/>
          <w:b w:val="false"/>
          <w:i w:val="false"/>
          <w:color w:val="000000"/>
          <w:sz w:val="28"/>
        </w:rPr>
        <w:t>
      85. Мемлекеттік әріптестің Алдын ала талаптары:</w:t>
      </w:r>
    </w:p>
    <w:bookmarkEnd w:id="6632"/>
    <w:bookmarkStart w:name="z7053" w:id="6633"/>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6633"/>
    <w:bookmarkStart w:name="z7054" w:id="6634"/>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6634"/>
    <w:bookmarkStart w:name="z7055" w:id="6635"/>
    <w:p>
      <w:pPr>
        <w:spacing w:after="0"/>
        <w:ind w:left="0"/>
        <w:jc w:val="both"/>
      </w:pPr>
      <w:r>
        <w:rPr>
          <w:rFonts w:ascii="Times New Roman"/>
          <w:b w:val="false"/>
          <w:i w:val="false"/>
          <w:color w:val="000000"/>
          <w:sz w:val="28"/>
        </w:rPr>
        <w:t>
      86. Жекеше әріптес Тіркеу күнінен кейін ___ (жазумен көрсету) ай ішінде Үлгілік шарттың 84-тармағында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6635"/>
    <w:bookmarkStart w:name="z7056" w:id="6636"/>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6636"/>
    <w:bookmarkStart w:name="z7057" w:id="6637"/>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6637"/>
    <w:bookmarkStart w:name="z7058" w:id="6638"/>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6638"/>
    <w:bookmarkStart w:name="z7059" w:id="6639"/>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6639"/>
    <w:bookmarkStart w:name="z7060" w:id="6640"/>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6640"/>
    <w:bookmarkStart w:name="z7061" w:id="6641"/>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6641"/>
    <w:bookmarkStart w:name="z7062" w:id="6642"/>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6642"/>
    <w:bookmarkStart w:name="z7063" w:id="6643"/>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6643"/>
    <w:bookmarkStart w:name="z7064" w:id="6644"/>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6644"/>
    <w:bookmarkStart w:name="z7065" w:id="6645"/>
    <w:p>
      <w:pPr>
        <w:spacing w:after="0"/>
        <w:ind w:left="0"/>
        <w:jc w:val="left"/>
      </w:pPr>
      <w:r>
        <w:rPr>
          <w:rFonts w:ascii="Times New Roman"/>
          <w:b/>
          <w:i w:val="false"/>
          <w:color w:val="000000"/>
        </w:rPr>
        <w:t xml:space="preserve"> 7. Жекеше әріптеске жер учаскесін беру тәртібі</w:t>
      </w:r>
    </w:p>
    <w:bookmarkEnd w:id="6645"/>
    <w:bookmarkStart w:name="z7066" w:id="6646"/>
    <w:p>
      <w:pPr>
        <w:spacing w:after="0"/>
        <w:ind w:left="0"/>
        <w:jc w:val="both"/>
      </w:pPr>
      <w:r>
        <w:rPr>
          <w:rFonts w:ascii="Times New Roman"/>
          <w:b w:val="false"/>
          <w:i w:val="false"/>
          <w:color w:val="000000"/>
          <w:sz w:val="28"/>
        </w:rPr>
        <w:t>
      87.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w:t>
      </w:r>
    </w:p>
    <w:bookmarkEnd w:id="6646"/>
    <w:bookmarkStart w:name="z7067" w:id="6647"/>
    <w:p>
      <w:pPr>
        <w:spacing w:after="0"/>
        <w:ind w:left="0"/>
        <w:jc w:val="both"/>
      </w:pPr>
      <w:r>
        <w:rPr>
          <w:rFonts w:ascii="Times New Roman"/>
          <w:b w:val="false"/>
          <w:i w:val="false"/>
          <w:color w:val="000000"/>
          <w:sz w:val="28"/>
        </w:rPr>
        <w:t>
      88.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w:t>
      </w:r>
    </w:p>
    <w:bookmarkEnd w:id="6647"/>
    <w:bookmarkStart w:name="z7068" w:id="6648"/>
    <w:p>
      <w:pPr>
        <w:spacing w:after="0"/>
        <w:ind w:left="0"/>
        <w:jc w:val="both"/>
      </w:pPr>
      <w:r>
        <w:rPr>
          <w:rFonts w:ascii="Times New Roman"/>
          <w:b w:val="false"/>
          <w:i w:val="false"/>
          <w:color w:val="000000"/>
          <w:sz w:val="28"/>
        </w:rPr>
        <w:t xml:space="preserve">
      89.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 </w:t>
      </w:r>
    </w:p>
    <w:bookmarkEnd w:id="6648"/>
    <w:bookmarkStart w:name="z7069" w:id="6649"/>
    <w:p>
      <w:pPr>
        <w:spacing w:after="0"/>
        <w:ind w:left="0"/>
        <w:jc w:val="both"/>
      </w:pPr>
      <w:r>
        <w:rPr>
          <w:rFonts w:ascii="Times New Roman"/>
          <w:b w:val="false"/>
          <w:i w:val="false"/>
          <w:color w:val="000000"/>
          <w:sz w:val="28"/>
        </w:rPr>
        <w:t>
      90.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w:t>
      </w:r>
    </w:p>
    <w:bookmarkEnd w:id="6649"/>
    <w:bookmarkStart w:name="z7070" w:id="6650"/>
    <w:p>
      <w:pPr>
        <w:spacing w:after="0"/>
        <w:ind w:left="0"/>
        <w:jc w:val="both"/>
      </w:pPr>
      <w:r>
        <w:rPr>
          <w:rFonts w:ascii="Times New Roman"/>
          <w:b w:val="false"/>
          <w:i w:val="false"/>
          <w:color w:val="000000"/>
          <w:sz w:val="28"/>
        </w:rPr>
        <w:t xml:space="preserve">
      91.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6650"/>
    <w:bookmarkStart w:name="z7071" w:id="6651"/>
    <w:p>
      <w:pPr>
        <w:spacing w:after="0"/>
        <w:ind w:left="0"/>
        <w:jc w:val="both"/>
      </w:pPr>
      <w:r>
        <w:rPr>
          <w:rFonts w:ascii="Times New Roman"/>
          <w:b w:val="false"/>
          <w:i w:val="false"/>
          <w:color w:val="000000"/>
          <w:sz w:val="28"/>
        </w:rPr>
        <w:t>
      92. Жер учаскесін уақытша өтеусіз пайдалану құқығы заңнамада белгіленген тәртіпте оны мемлекеттік тіркеген сәттен бастап күшіне енеді.</w:t>
      </w:r>
    </w:p>
    <w:bookmarkEnd w:id="6651"/>
    <w:bookmarkStart w:name="z7072" w:id="6652"/>
    <w:p>
      <w:pPr>
        <w:spacing w:after="0"/>
        <w:ind w:left="0"/>
        <w:jc w:val="both"/>
      </w:pPr>
      <w:r>
        <w:rPr>
          <w:rFonts w:ascii="Times New Roman"/>
          <w:b w:val="false"/>
          <w:i w:val="false"/>
          <w:color w:val="000000"/>
          <w:sz w:val="28"/>
        </w:rPr>
        <w:t>
      93.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Денсаулық сақтау саласындағы МЖӘ Үлгілік шартына (емхана) 5-қосымшада келтірілген.</w:t>
      </w:r>
    </w:p>
    <w:bookmarkEnd w:id="6652"/>
    <w:bookmarkStart w:name="z7073" w:id="6653"/>
    <w:p>
      <w:pPr>
        <w:spacing w:after="0"/>
        <w:ind w:left="0"/>
        <w:jc w:val="both"/>
      </w:pPr>
      <w:r>
        <w:rPr>
          <w:rFonts w:ascii="Times New Roman"/>
          <w:b w:val="false"/>
          <w:i w:val="false"/>
          <w:color w:val="000000"/>
          <w:sz w:val="28"/>
        </w:rPr>
        <w:t>
      94. Жекеше әріптестің Жер учаскесіне өзінің құқықтарын өзге тұлғаларға беруге және Жер учаскесін қосалқы жалдауға беруге құқығы жоқ.</w:t>
      </w:r>
    </w:p>
    <w:bookmarkEnd w:id="6653"/>
    <w:bookmarkStart w:name="z7074" w:id="6654"/>
    <w:p>
      <w:pPr>
        <w:spacing w:after="0"/>
        <w:ind w:left="0"/>
        <w:jc w:val="both"/>
      </w:pPr>
      <w:r>
        <w:rPr>
          <w:rFonts w:ascii="Times New Roman"/>
          <w:b w:val="false"/>
          <w:i w:val="false"/>
          <w:color w:val="000000"/>
          <w:sz w:val="28"/>
        </w:rPr>
        <w:t>
      95. Үлгілік шартты тоқтату Жер учаскесін уақытша өтеусіз пайдалану құқығын тоқтату үшін негіз болып табылады.</w:t>
      </w:r>
    </w:p>
    <w:bookmarkEnd w:id="6654"/>
    <w:bookmarkStart w:name="z7075" w:id="6655"/>
    <w:p>
      <w:pPr>
        <w:spacing w:after="0"/>
        <w:ind w:left="0"/>
        <w:jc w:val="both"/>
      </w:pPr>
      <w:r>
        <w:rPr>
          <w:rFonts w:ascii="Times New Roman"/>
          <w:b w:val="false"/>
          <w:i w:val="false"/>
          <w:color w:val="000000"/>
          <w:sz w:val="28"/>
        </w:rPr>
        <w:t>
      96. Жер учаскесін уақытша өтеусіз пайдалану құқығына қатысты мәмілелер жасауға жол берілмейді.</w:t>
      </w:r>
    </w:p>
    <w:bookmarkEnd w:id="6655"/>
    <w:bookmarkStart w:name="z7076" w:id="6656"/>
    <w:p>
      <w:pPr>
        <w:spacing w:after="0"/>
        <w:ind w:left="0"/>
        <w:jc w:val="left"/>
      </w:pPr>
      <w:r>
        <w:rPr>
          <w:rFonts w:ascii="Times New Roman"/>
          <w:b/>
          <w:i w:val="false"/>
          <w:color w:val="000000"/>
        </w:rPr>
        <w:t xml:space="preserve"> 8. МЖӘ жобасының инвестициялары</w:t>
      </w:r>
    </w:p>
    <w:bookmarkEnd w:id="6656"/>
    <w:bookmarkStart w:name="z7077" w:id="6657"/>
    <w:p>
      <w:pPr>
        <w:spacing w:after="0"/>
        <w:ind w:left="0"/>
        <w:jc w:val="both"/>
      </w:pPr>
      <w:r>
        <w:rPr>
          <w:rFonts w:ascii="Times New Roman"/>
          <w:b w:val="false"/>
          <w:i w:val="false"/>
          <w:color w:val="000000"/>
          <w:sz w:val="28"/>
        </w:rPr>
        <w:t xml:space="preserve">
      97. МЖӘ жобасын қаржыландыру көздері және кестесі Денсаулық сақтау саласындағы МЖӘ Үлгілік шартына (емхана) 6-қосымшада көрсетілген. </w:t>
      </w:r>
    </w:p>
    <w:bookmarkEnd w:id="6657"/>
    <w:bookmarkStart w:name="z7078" w:id="6658"/>
    <w:p>
      <w:pPr>
        <w:spacing w:after="0"/>
        <w:ind w:left="0"/>
        <w:jc w:val="both"/>
      </w:pPr>
      <w:r>
        <w:rPr>
          <w:rFonts w:ascii="Times New Roman"/>
          <w:b w:val="false"/>
          <w:i w:val="false"/>
          <w:color w:val="000000"/>
          <w:sz w:val="28"/>
        </w:rPr>
        <w:t>
      98. Инвестициялар, оның ішінде МЖӘ объектісін салу бойынша жұмыстар мен көрсетілетін қызметтерді қаржыландыру Үлгілік шарттың 18-бөлімінде көрсетілген шығындарды өтеу және кірістерді алу көздері есебінен өтеуге жатады.</w:t>
      </w:r>
    </w:p>
    <w:bookmarkEnd w:id="6658"/>
    <w:bookmarkStart w:name="z7079" w:id="6659"/>
    <w:p>
      <w:pPr>
        <w:spacing w:after="0"/>
        <w:ind w:left="0"/>
        <w:jc w:val="both"/>
      </w:pPr>
      <w:r>
        <w:rPr>
          <w:rFonts w:ascii="Times New Roman"/>
          <w:b w:val="false"/>
          <w:i w:val="false"/>
          <w:color w:val="000000"/>
          <w:sz w:val="28"/>
        </w:rPr>
        <w:t>
      99. Жекеше әріптес МЖӘ объектісін пайдалануға байланысты қызмет бойынша есеп айырысулар үшін жеке банктік есепшот ашады.</w:t>
      </w:r>
    </w:p>
    <w:bookmarkEnd w:id="6659"/>
    <w:bookmarkStart w:name="z7080" w:id="6660"/>
    <w:p>
      <w:pPr>
        <w:spacing w:after="0"/>
        <w:ind w:left="0"/>
        <w:jc w:val="both"/>
      </w:pPr>
      <w:r>
        <w:rPr>
          <w:rFonts w:ascii="Times New Roman"/>
          <w:b w:val="false"/>
          <w:i w:val="false"/>
          <w:color w:val="000000"/>
          <w:sz w:val="28"/>
        </w:rPr>
        <w:t>
      100.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6660"/>
    <w:bookmarkStart w:name="z7081" w:id="6661"/>
    <w:p>
      <w:pPr>
        <w:spacing w:after="0"/>
        <w:ind w:left="0"/>
        <w:jc w:val="both"/>
      </w:pPr>
      <w:r>
        <w:rPr>
          <w:rFonts w:ascii="Times New Roman"/>
          <w:b w:val="false"/>
          <w:i w:val="false"/>
          <w:color w:val="000000"/>
          <w:sz w:val="28"/>
        </w:rPr>
        <w:t>
      101.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6661"/>
    <w:bookmarkStart w:name="z7082" w:id="6662"/>
    <w:p>
      <w:pPr>
        <w:spacing w:after="0"/>
        <w:ind w:left="0"/>
        <w:jc w:val="left"/>
      </w:pPr>
      <w:r>
        <w:rPr>
          <w:rFonts w:ascii="Times New Roman"/>
          <w:b/>
          <w:i w:val="false"/>
          <w:color w:val="000000"/>
        </w:rPr>
        <w:t xml:space="preserve"> 9. МЖӘ жобасын басқаруды ұйымдастыру</w:t>
      </w:r>
    </w:p>
    <w:bookmarkEnd w:id="6662"/>
    <w:bookmarkStart w:name="z7083" w:id="6663"/>
    <w:p>
      <w:pPr>
        <w:spacing w:after="0"/>
        <w:ind w:left="0"/>
        <w:jc w:val="both"/>
      </w:pPr>
      <w:r>
        <w:rPr>
          <w:rFonts w:ascii="Times New Roman"/>
          <w:b w:val="false"/>
          <w:i w:val="false"/>
          <w:color w:val="000000"/>
          <w:sz w:val="28"/>
        </w:rPr>
        <w:t>
      102. МЖӘ жобасын басқарудың институционалдық схемасы Денсаулық сақтау саласындағы МЖӘ Үлгілік шартына (емхана) 7-қосымшада көрсетілген.</w:t>
      </w:r>
    </w:p>
    <w:bookmarkEnd w:id="6663"/>
    <w:bookmarkStart w:name="z7084" w:id="6664"/>
    <w:p>
      <w:pPr>
        <w:spacing w:after="0"/>
        <w:ind w:left="0"/>
        <w:jc w:val="both"/>
      </w:pPr>
      <w:r>
        <w:rPr>
          <w:rFonts w:ascii="Times New Roman"/>
          <w:b w:val="false"/>
          <w:i w:val="false"/>
          <w:color w:val="000000"/>
          <w:sz w:val="28"/>
        </w:rPr>
        <w:t>
      103. Мемлекеттік меншікке берілетін МЖӘ объектісінің баланс ұстаушы Мемлекеттік әріптес – "____________" мемлекеттік мекемесі, Қазақстан Республикасы, __________ (елді-мекеннің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6664"/>
    <w:bookmarkStart w:name="z7085" w:id="6665"/>
    <w:p>
      <w:pPr>
        <w:spacing w:after="0"/>
        <w:ind w:left="0"/>
        <w:jc w:val="both"/>
      </w:pPr>
      <w:r>
        <w:rPr>
          <w:rFonts w:ascii="Times New Roman"/>
          <w:b w:val="false"/>
          <w:i w:val="false"/>
          <w:color w:val="000000"/>
          <w:sz w:val="28"/>
        </w:rPr>
        <w:t xml:space="preserve">
      104. Салу сатысында МЖӘ объектісінің техникалық күйін бақылау Жекеше әріптеспен жасалған Үлгілік шарт негізінде мыналарды: </w:t>
      </w:r>
    </w:p>
    <w:bookmarkEnd w:id="6665"/>
    <w:bookmarkStart w:name="z7086" w:id="6666"/>
    <w:p>
      <w:pPr>
        <w:spacing w:after="0"/>
        <w:ind w:left="0"/>
        <w:jc w:val="both"/>
      </w:pPr>
      <w:r>
        <w:rPr>
          <w:rFonts w:ascii="Times New Roman"/>
          <w:b w:val="false"/>
          <w:i w:val="false"/>
          <w:color w:val="000000"/>
          <w:sz w:val="28"/>
        </w:rPr>
        <w:t>
      1) жобалық шешімдердің;</w:t>
      </w:r>
    </w:p>
    <w:bookmarkEnd w:id="6666"/>
    <w:bookmarkStart w:name="z7087" w:id="6667"/>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6667"/>
    <w:bookmarkStart w:name="z7088" w:id="6668"/>
    <w:p>
      <w:pPr>
        <w:spacing w:after="0"/>
        <w:ind w:left="0"/>
        <w:jc w:val="both"/>
      </w:pPr>
      <w:r>
        <w:rPr>
          <w:rFonts w:ascii="Times New Roman"/>
          <w:b w:val="false"/>
          <w:i w:val="false"/>
          <w:color w:val="000000"/>
          <w:sz w:val="28"/>
        </w:rPr>
        <w:t xml:space="preserve">
      3) жұмыстардың сапасының; </w:t>
      </w:r>
    </w:p>
    <w:bookmarkEnd w:id="6668"/>
    <w:bookmarkStart w:name="z7089" w:id="6669"/>
    <w:p>
      <w:pPr>
        <w:spacing w:after="0"/>
        <w:ind w:left="0"/>
        <w:jc w:val="both"/>
      </w:pPr>
      <w:r>
        <w:rPr>
          <w:rFonts w:ascii="Times New Roman"/>
          <w:b w:val="false"/>
          <w:i w:val="false"/>
          <w:color w:val="000000"/>
          <w:sz w:val="28"/>
        </w:rPr>
        <w:t>
      4) көлемдердің, сапаның сәйкестігінің;</w:t>
      </w:r>
    </w:p>
    <w:bookmarkEnd w:id="6669"/>
    <w:bookmarkStart w:name="z7090" w:id="6670"/>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6670"/>
    <w:bookmarkStart w:name="z7091" w:id="6671"/>
    <w:p>
      <w:pPr>
        <w:spacing w:after="0"/>
        <w:ind w:left="0"/>
        <w:jc w:val="both"/>
      </w:pPr>
      <w:r>
        <w:rPr>
          <w:rFonts w:ascii="Times New Roman"/>
          <w:b w:val="false"/>
          <w:i w:val="false"/>
          <w:color w:val="000000"/>
          <w:sz w:val="28"/>
        </w:rPr>
        <w:t>
      6) орындалған жұмыстардың аралық қабылдау кезеңіне;</w:t>
      </w:r>
    </w:p>
    <w:bookmarkEnd w:id="6671"/>
    <w:bookmarkStart w:name="z7092" w:id="6672"/>
    <w:p>
      <w:pPr>
        <w:spacing w:after="0"/>
        <w:ind w:left="0"/>
        <w:jc w:val="both"/>
      </w:pPr>
      <w:r>
        <w:rPr>
          <w:rFonts w:ascii="Times New Roman"/>
          <w:b w:val="false"/>
          <w:i w:val="false"/>
          <w:color w:val="000000"/>
          <w:sz w:val="28"/>
        </w:rPr>
        <w:t xml:space="preserve">
      7) ақауларды уақытында жоюды сақталуына Техникалық қадағалаумен жүзеге асырылады. </w:t>
      </w:r>
    </w:p>
    <w:bookmarkEnd w:id="6672"/>
    <w:bookmarkStart w:name="z7093" w:id="6673"/>
    <w:p>
      <w:pPr>
        <w:spacing w:after="0"/>
        <w:ind w:left="0"/>
        <w:jc w:val="both"/>
      </w:pPr>
      <w:r>
        <w:rPr>
          <w:rFonts w:ascii="Times New Roman"/>
          <w:b w:val="false"/>
          <w:i w:val="false"/>
          <w:color w:val="000000"/>
          <w:sz w:val="28"/>
        </w:rPr>
        <w:t xml:space="preserve">
      МЖӘ жобасы бойынша пайдалану сатысында мектепке дейінгі білім беру мен тәрбиелеудің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 </w:t>
      </w:r>
    </w:p>
    <w:bookmarkEnd w:id="6673"/>
    <w:bookmarkStart w:name="z7094" w:id="6674"/>
    <w:p>
      <w:pPr>
        <w:spacing w:after="0"/>
        <w:ind w:left="0"/>
        <w:jc w:val="both"/>
      </w:pPr>
      <w:r>
        <w:rPr>
          <w:rFonts w:ascii="Times New Roman"/>
          <w:b w:val="false"/>
          <w:i w:val="false"/>
          <w:color w:val="000000"/>
          <w:sz w:val="28"/>
        </w:rPr>
        <w:t>
      105.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6674"/>
    <w:bookmarkStart w:name="z7095" w:id="6675"/>
    <w:p>
      <w:pPr>
        <w:spacing w:after="0"/>
        <w:ind w:left="0"/>
        <w:jc w:val="both"/>
      </w:pPr>
      <w:r>
        <w:rPr>
          <w:rFonts w:ascii="Times New Roman"/>
          <w:b w:val="false"/>
          <w:i w:val="false"/>
          <w:color w:val="000000"/>
          <w:sz w:val="28"/>
        </w:rPr>
        <w:t>
      106. Жекеше әріптестің Үлгілік шартты орындауы аясында жоба операторын тағайындау көзделмейді.</w:t>
      </w:r>
    </w:p>
    <w:bookmarkEnd w:id="6675"/>
    <w:bookmarkStart w:name="z7096" w:id="6676"/>
    <w:p>
      <w:pPr>
        <w:spacing w:after="0"/>
        <w:ind w:left="0"/>
        <w:jc w:val="left"/>
      </w:pPr>
      <w:r>
        <w:rPr>
          <w:rFonts w:ascii="Times New Roman"/>
          <w:b/>
          <w:i w:val="false"/>
          <w:color w:val="000000"/>
        </w:rPr>
        <w:t xml:space="preserve"> 10. Рұқсаттар</w:t>
      </w:r>
    </w:p>
    <w:bookmarkEnd w:id="6676"/>
    <w:bookmarkStart w:name="z7097" w:id="6677"/>
    <w:p>
      <w:pPr>
        <w:spacing w:after="0"/>
        <w:ind w:left="0"/>
        <w:jc w:val="both"/>
      </w:pPr>
      <w:r>
        <w:rPr>
          <w:rFonts w:ascii="Times New Roman"/>
          <w:b w:val="false"/>
          <w:i w:val="false"/>
          <w:color w:val="000000"/>
          <w:sz w:val="28"/>
        </w:rPr>
        <w:t>
      107.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6677"/>
    <w:bookmarkStart w:name="z7098" w:id="6678"/>
    <w:p>
      <w:pPr>
        <w:spacing w:after="0"/>
        <w:ind w:left="0"/>
        <w:jc w:val="both"/>
      </w:pPr>
      <w:r>
        <w:rPr>
          <w:rFonts w:ascii="Times New Roman"/>
          <w:b w:val="false"/>
          <w:i w:val="false"/>
          <w:color w:val="000000"/>
          <w:sz w:val="28"/>
        </w:rPr>
        <w:t>
      108.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w:t>
      </w:r>
    </w:p>
    <w:bookmarkEnd w:id="6678"/>
    <w:bookmarkStart w:name="z7099" w:id="6679"/>
    <w:p>
      <w:pPr>
        <w:spacing w:after="0"/>
        <w:ind w:left="0"/>
        <w:jc w:val="left"/>
      </w:pPr>
      <w:r>
        <w:rPr>
          <w:rFonts w:ascii="Times New Roman"/>
          <w:b/>
          <w:i w:val="false"/>
          <w:color w:val="000000"/>
        </w:rPr>
        <w:t xml:space="preserve"> 11. МЖӘ объектісін салуды ұйымдастыру</w:t>
      </w:r>
    </w:p>
    <w:bookmarkEnd w:id="6679"/>
    <w:bookmarkStart w:name="z7100" w:id="6680"/>
    <w:p>
      <w:pPr>
        <w:spacing w:after="0"/>
        <w:ind w:left="0"/>
        <w:jc w:val="both"/>
      </w:pPr>
      <w:r>
        <w:rPr>
          <w:rFonts w:ascii="Times New Roman"/>
          <w:b w:val="false"/>
          <w:i w:val="false"/>
          <w:color w:val="000000"/>
          <w:sz w:val="28"/>
        </w:rPr>
        <w:t>
      109. Жекеше әріптес МЖӘ объектісін заңнамада белгіленген тәртіпте және Жобалау-сметалық құжаттамаға сәйкес салады.</w:t>
      </w:r>
    </w:p>
    <w:bookmarkEnd w:id="6680"/>
    <w:bookmarkStart w:name="z7101" w:id="6681"/>
    <w:p>
      <w:pPr>
        <w:spacing w:after="0"/>
        <w:ind w:left="0"/>
        <w:jc w:val="both"/>
      </w:pPr>
      <w:r>
        <w:rPr>
          <w:rFonts w:ascii="Times New Roman"/>
          <w:b w:val="false"/>
          <w:i w:val="false"/>
          <w:color w:val="000000"/>
          <w:sz w:val="28"/>
        </w:rPr>
        <w:t>
      110. Жекеше әріптес Мемлекеттік әріптеске Құрылыс кепілдігін тапсырады, ол келесі өлшемшарттарға сәйкес келуі тиіс:</w:t>
      </w:r>
    </w:p>
    <w:bookmarkEnd w:id="6681"/>
    <w:bookmarkStart w:name="z7102" w:id="6682"/>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6682"/>
    <w:bookmarkStart w:name="z7103" w:id="6683"/>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115-тармағында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6683"/>
    <w:bookmarkStart w:name="z7104" w:id="6684"/>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6684"/>
    <w:bookmarkStart w:name="z7105" w:id="6685"/>
    <w:p>
      <w:pPr>
        <w:spacing w:after="0"/>
        <w:ind w:left="0"/>
        <w:jc w:val="both"/>
      </w:pPr>
      <w:r>
        <w:rPr>
          <w:rFonts w:ascii="Times New Roman"/>
          <w:b w:val="false"/>
          <w:i w:val="false"/>
          <w:color w:val="000000"/>
          <w:sz w:val="28"/>
        </w:rPr>
        <w:t>
      111. Құрылыс кепілдігі Денсаулық сақтау саласындағы МЖӘ Үлгілік шартына (емхана) 8-қосымшада көрсетілген нысан бойынша рәсімделеді.</w:t>
      </w:r>
    </w:p>
    <w:bookmarkEnd w:id="6685"/>
    <w:bookmarkStart w:name="z7106" w:id="6686"/>
    <w:p>
      <w:pPr>
        <w:spacing w:after="0"/>
        <w:ind w:left="0"/>
        <w:jc w:val="both"/>
      </w:pPr>
      <w:r>
        <w:rPr>
          <w:rFonts w:ascii="Times New Roman"/>
          <w:b w:val="false"/>
          <w:i w:val="false"/>
          <w:color w:val="000000"/>
          <w:sz w:val="28"/>
        </w:rPr>
        <w:t>
      112. Құрылыс міндеттемелері мыналар:</w:t>
      </w:r>
    </w:p>
    <w:bookmarkEnd w:id="6686"/>
    <w:bookmarkStart w:name="z7107" w:id="6687"/>
    <w:p>
      <w:pPr>
        <w:spacing w:after="0"/>
        <w:ind w:left="0"/>
        <w:jc w:val="both"/>
      </w:pPr>
      <w:r>
        <w:rPr>
          <w:rFonts w:ascii="Times New Roman"/>
          <w:b w:val="false"/>
          <w:i w:val="false"/>
          <w:color w:val="000000"/>
          <w:sz w:val="28"/>
        </w:rPr>
        <w:t>
      1) Үлгілік шарттың 241-тармағының 2)-тармақшасында көрсетілген Құрылыс жұмыстарының мерзімі,</w:t>
      </w:r>
    </w:p>
    <w:bookmarkEnd w:id="6687"/>
    <w:bookmarkStart w:name="z7108" w:id="6688"/>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6688"/>
    <w:bookmarkStart w:name="z7109" w:id="6689"/>
    <w:p>
      <w:pPr>
        <w:spacing w:after="0"/>
        <w:ind w:left="0"/>
        <w:jc w:val="both"/>
      </w:pPr>
      <w:r>
        <w:rPr>
          <w:rFonts w:ascii="Times New Roman"/>
          <w:b w:val="false"/>
          <w:i w:val="false"/>
          <w:color w:val="000000"/>
          <w:sz w:val="28"/>
        </w:rPr>
        <w:t xml:space="preserve">
      113.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6689"/>
    <w:bookmarkStart w:name="z7110" w:id="6690"/>
    <w:p>
      <w:pPr>
        <w:spacing w:after="0"/>
        <w:ind w:left="0"/>
        <w:jc w:val="both"/>
      </w:pPr>
      <w:r>
        <w:rPr>
          <w:rFonts w:ascii="Times New Roman"/>
          <w:b w:val="false"/>
          <w:i w:val="false"/>
          <w:color w:val="000000"/>
          <w:sz w:val="28"/>
        </w:rPr>
        <w:t xml:space="preserve">
      114.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 </w:t>
      </w:r>
    </w:p>
    <w:bookmarkEnd w:id="6690"/>
    <w:bookmarkStart w:name="z7111" w:id="6691"/>
    <w:p>
      <w:pPr>
        <w:spacing w:after="0"/>
        <w:ind w:left="0"/>
        <w:jc w:val="both"/>
      </w:pPr>
      <w:r>
        <w:rPr>
          <w:rFonts w:ascii="Times New Roman"/>
          <w:b w:val="false"/>
          <w:i w:val="false"/>
          <w:color w:val="000000"/>
          <w:sz w:val="28"/>
        </w:rPr>
        <w:t>
      115. Егер Тараптар Құрылыс жұмыстарының басталу күнінен ___ (жазумен көрсету) ай өткенге дейін келісімге қол жеткізе алмаса:</w:t>
      </w:r>
    </w:p>
    <w:bookmarkEnd w:id="6691"/>
    <w:bookmarkStart w:name="z7112" w:id="6692"/>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6692"/>
    <w:bookmarkStart w:name="z7113" w:id="6693"/>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6693"/>
    <w:bookmarkStart w:name="z7114" w:id="6694"/>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6694"/>
    <w:bookmarkStart w:name="z7115" w:id="6695"/>
    <w:p>
      <w:pPr>
        <w:spacing w:after="0"/>
        <w:ind w:left="0"/>
        <w:jc w:val="both"/>
      </w:pPr>
      <w:r>
        <w:rPr>
          <w:rFonts w:ascii="Times New Roman"/>
          <w:b w:val="false"/>
          <w:i w:val="false"/>
          <w:color w:val="000000"/>
          <w:sz w:val="28"/>
        </w:rPr>
        <w:t xml:space="preserve">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 </w:t>
      </w:r>
    </w:p>
    <w:bookmarkEnd w:id="6695"/>
    <w:bookmarkStart w:name="z7116" w:id="6696"/>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6696"/>
    <w:bookmarkStart w:name="z7117" w:id="6697"/>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6697"/>
    <w:bookmarkStart w:name="z7118" w:id="6698"/>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6698"/>
    <w:bookmarkStart w:name="z7119" w:id="6699"/>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6699"/>
    <w:bookmarkStart w:name="z7120" w:id="6700"/>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6700"/>
    <w:bookmarkStart w:name="z7121" w:id="6701"/>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6701"/>
    <w:bookmarkStart w:name="z7122" w:id="6702"/>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6702"/>
    <w:bookmarkStart w:name="z7123" w:id="6703"/>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6703"/>
    <w:bookmarkStart w:name="z7124" w:id="6704"/>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6704"/>
    <w:bookmarkStart w:name="z7125" w:id="6705"/>
    <w:p>
      <w:pPr>
        <w:spacing w:after="0"/>
        <w:ind w:left="0"/>
        <w:jc w:val="both"/>
      </w:pPr>
      <w:r>
        <w:rPr>
          <w:rFonts w:ascii="Times New Roman"/>
          <w:b w:val="false"/>
          <w:i w:val="false"/>
          <w:color w:val="000000"/>
          <w:sz w:val="28"/>
        </w:rPr>
        <w:t>
      116. МЖӘ объектісін салу Жекеше әріптес тартатын қаражаттар есебінен жүзеге асырылады.</w:t>
      </w:r>
    </w:p>
    <w:bookmarkEnd w:id="6705"/>
    <w:bookmarkStart w:name="z7126" w:id="6706"/>
    <w:p>
      <w:pPr>
        <w:spacing w:after="0"/>
        <w:ind w:left="0"/>
        <w:jc w:val="both"/>
      </w:pPr>
      <w:r>
        <w:rPr>
          <w:rFonts w:ascii="Times New Roman"/>
          <w:b w:val="false"/>
          <w:i w:val="false"/>
          <w:color w:val="000000"/>
          <w:sz w:val="28"/>
        </w:rPr>
        <w:t>
      117. Жекеше әріптес МЖӘ объектісінің техникалық құрамына, ұсынылған материалдар мен жабдықтардың тиісті емес сапасына жауапты болады.</w:t>
      </w:r>
    </w:p>
    <w:bookmarkEnd w:id="6706"/>
    <w:bookmarkStart w:name="z7127" w:id="6707"/>
    <w:p>
      <w:pPr>
        <w:spacing w:after="0"/>
        <w:ind w:left="0"/>
        <w:jc w:val="both"/>
      </w:pPr>
      <w:r>
        <w:rPr>
          <w:rFonts w:ascii="Times New Roman"/>
          <w:b w:val="false"/>
          <w:i w:val="false"/>
          <w:color w:val="000000"/>
          <w:sz w:val="28"/>
        </w:rPr>
        <w:t>
      118. Мемлекеттік әріптес Жекеше әріптеске және оның уәкілеттік берген тұлғаларына МЖӘ объектісіне еркін қолжетімділікті қамтамасыз етеді.</w:t>
      </w:r>
    </w:p>
    <w:bookmarkEnd w:id="6707"/>
    <w:bookmarkStart w:name="z7128" w:id="6708"/>
    <w:p>
      <w:pPr>
        <w:spacing w:after="0"/>
        <w:ind w:left="0"/>
        <w:jc w:val="both"/>
      </w:pPr>
      <w:r>
        <w:rPr>
          <w:rFonts w:ascii="Times New Roman"/>
          <w:b w:val="false"/>
          <w:i w:val="false"/>
          <w:color w:val="000000"/>
          <w:sz w:val="28"/>
        </w:rPr>
        <w:t>
      119. Жекеше әріптес Техникалық қадағалаудың келісуі бойынша, МЖӘ объектісін салу бойынша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6708"/>
    <w:bookmarkStart w:name="z7129" w:id="6709"/>
    <w:p>
      <w:pPr>
        <w:spacing w:after="0"/>
        <w:ind w:left="0"/>
        <w:jc w:val="both"/>
      </w:pPr>
      <w:r>
        <w:rPr>
          <w:rFonts w:ascii="Times New Roman"/>
          <w:b w:val="false"/>
          <w:i w:val="false"/>
          <w:color w:val="000000"/>
          <w:sz w:val="28"/>
        </w:rPr>
        <w:t>
      120. Жекеше әріптес Үлгілік шарттың әрекет ету мерзімі кезеңінде Құрылыс жұмыстарының сапасына жауапты болады.</w:t>
      </w:r>
    </w:p>
    <w:bookmarkEnd w:id="6709"/>
    <w:bookmarkStart w:name="z7130" w:id="6710"/>
    <w:p>
      <w:pPr>
        <w:spacing w:after="0"/>
        <w:ind w:left="0"/>
        <w:jc w:val="both"/>
      </w:pPr>
      <w:r>
        <w:rPr>
          <w:rFonts w:ascii="Times New Roman"/>
          <w:b w:val="false"/>
          <w:i w:val="false"/>
          <w:color w:val="000000"/>
          <w:sz w:val="28"/>
        </w:rPr>
        <w:t>
      121.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6710"/>
    <w:bookmarkStart w:name="z7131" w:id="6711"/>
    <w:p>
      <w:pPr>
        <w:spacing w:after="0"/>
        <w:ind w:left="0"/>
        <w:jc w:val="both"/>
      </w:pPr>
      <w:r>
        <w:rPr>
          <w:rFonts w:ascii="Times New Roman"/>
          <w:b w:val="false"/>
          <w:i w:val="false"/>
          <w:color w:val="000000"/>
          <w:sz w:val="28"/>
        </w:rPr>
        <w:t>
      122.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6711"/>
    <w:bookmarkStart w:name="z7132" w:id="6712"/>
    <w:p>
      <w:pPr>
        <w:spacing w:after="0"/>
        <w:ind w:left="0"/>
        <w:jc w:val="both"/>
      </w:pPr>
      <w:r>
        <w:rPr>
          <w:rFonts w:ascii="Times New Roman"/>
          <w:b w:val="false"/>
          <w:i w:val="false"/>
          <w:color w:val="000000"/>
          <w:sz w:val="28"/>
        </w:rPr>
        <w:t>
      123.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6712"/>
    <w:bookmarkStart w:name="z7133" w:id="6713"/>
    <w:p>
      <w:pPr>
        <w:spacing w:after="0"/>
        <w:ind w:left="0"/>
        <w:jc w:val="both"/>
      </w:pPr>
      <w:r>
        <w:rPr>
          <w:rFonts w:ascii="Times New Roman"/>
          <w:b w:val="false"/>
          <w:i w:val="false"/>
          <w:color w:val="000000"/>
          <w:sz w:val="28"/>
        </w:rPr>
        <w:t>
      124.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6713"/>
    <w:bookmarkStart w:name="z7134" w:id="6714"/>
    <w:p>
      <w:pPr>
        <w:spacing w:after="0"/>
        <w:ind w:left="0"/>
        <w:jc w:val="both"/>
      </w:pPr>
      <w:r>
        <w:rPr>
          <w:rFonts w:ascii="Times New Roman"/>
          <w:b w:val="false"/>
          <w:i w:val="false"/>
          <w:color w:val="000000"/>
          <w:sz w:val="28"/>
        </w:rPr>
        <w:t>
      125. Жекеше әріптес МЖӘ объектісін заңнамада және Үлгілік шартта белгіленген тәртіпте пайдалануға енгізеді.</w:t>
      </w:r>
    </w:p>
    <w:bookmarkEnd w:id="6714"/>
    <w:bookmarkStart w:name="z7135" w:id="6715"/>
    <w:p>
      <w:pPr>
        <w:spacing w:after="0"/>
        <w:ind w:left="0"/>
        <w:jc w:val="both"/>
      </w:pPr>
      <w:r>
        <w:rPr>
          <w:rFonts w:ascii="Times New Roman"/>
          <w:b w:val="false"/>
          <w:i w:val="false"/>
          <w:color w:val="000000"/>
          <w:sz w:val="28"/>
        </w:rPr>
        <w:t>
      126.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6715"/>
    <w:bookmarkStart w:name="z7136" w:id="6716"/>
    <w:p>
      <w:pPr>
        <w:spacing w:after="0"/>
        <w:ind w:left="0"/>
        <w:jc w:val="both"/>
      </w:pPr>
      <w:r>
        <w:rPr>
          <w:rFonts w:ascii="Times New Roman"/>
          <w:b w:val="false"/>
          <w:i w:val="false"/>
          <w:color w:val="000000"/>
          <w:sz w:val="28"/>
        </w:rPr>
        <w:t>
      127.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6716"/>
    <w:bookmarkStart w:name="z7137" w:id="6717"/>
    <w:p>
      <w:pPr>
        <w:spacing w:after="0"/>
        <w:ind w:left="0"/>
        <w:jc w:val="both"/>
      </w:pPr>
      <w:r>
        <w:rPr>
          <w:rFonts w:ascii="Times New Roman"/>
          <w:b w:val="false"/>
          <w:i w:val="false"/>
          <w:color w:val="000000"/>
          <w:sz w:val="28"/>
        </w:rPr>
        <w:t>
      128.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6717"/>
    <w:bookmarkStart w:name="z7138" w:id="6718"/>
    <w:p>
      <w:pPr>
        <w:spacing w:after="0"/>
        <w:ind w:left="0"/>
        <w:jc w:val="both"/>
      </w:pPr>
      <w:r>
        <w:rPr>
          <w:rFonts w:ascii="Times New Roman"/>
          <w:b w:val="false"/>
          <w:i w:val="false"/>
          <w:color w:val="000000"/>
          <w:sz w:val="28"/>
        </w:rPr>
        <w:t>
      129. Жекеше әріптес ___ (жазумен көрсету) күнтізбелік күн мерзімде Үлгілік шарттың 128-тармағында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 </w:t>
      </w:r>
    </w:p>
    <w:bookmarkEnd w:id="6718"/>
    <w:bookmarkStart w:name="z7139" w:id="6719"/>
    <w:p>
      <w:pPr>
        <w:spacing w:after="0"/>
        <w:ind w:left="0"/>
        <w:jc w:val="both"/>
      </w:pPr>
      <w:r>
        <w:rPr>
          <w:rFonts w:ascii="Times New Roman"/>
          <w:b w:val="false"/>
          <w:i w:val="false"/>
          <w:color w:val="000000"/>
          <w:sz w:val="28"/>
        </w:rPr>
        <w:t>
      130. Үлгілік шарттың 128-тармағында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6719"/>
    <w:bookmarkStart w:name="z7140" w:id="6720"/>
    <w:p>
      <w:pPr>
        <w:spacing w:after="0"/>
        <w:ind w:left="0"/>
        <w:jc w:val="both"/>
      </w:pPr>
      <w:r>
        <w:rPr>
          <w:rFonts w:ascii="Times New Roman"/>
          <w:b w:val="false"/>
          <w:i w:val="false"/>
          <w:color w:val="000000"/>
          <w:sz w:val="28"/>
        </w:rPr>
        <w:t>
      131. Егер Үлгілік шарттың 128-тармағында көрсетілген қосымша жұмыстарды орындау Денсаулық сақтау саласындағы МЖӘ Үлгілік шартына (емхана) 3-қосымшада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w:t>
      </w:r>
    </w:p>
    <w:bookmarkEnd w:id="6720"/>
    <w:bookmarkStart w:name="z7141" w:id="6721"/>
    <w:p>
      <w:pPr>
        <w:spacing w:after="0"/>
        <w:ind w:left="0"/>
        <w:jc w:val="both"/>
      </w:pPr>
      <w:r>
        <w:rPr>
          <w:rFonts w:ascii="Times New Roman"/>
          <w:b w:val="false"/>
          <w:i w:val="false"/>
          <w:color w:val="000000"/>
          <w:sz w:val="28"/>
        </w:rPr>
        <w:t>
      132.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6721"/>
    <w:bookmarkStart w:name="z7142" w:id="6722"/>
    <w:p>
      <w:pPr>
        <w:spacing w:after="0"/>
        <w:ind w:left="0"/>
        <w:jc w:val="left"/>
      </w:pPr>
      <w:r>
        <w:rPr>
          <w:rFonts w:ascii="Times New Roman"/>
          <w:b/>
          <w:i w:val="false"/>
          <w:color w:val="000000"/>
        </w:rPr>
        <w:t xml:space="preserve"> 12. Археологиялық олжалар</w:t>
      </w:r>
    </w:p>
    <w:bookmarkEnd w:id="6722"/>
    <w:bookmarkStart w:name="z7143" w:id="6723"/>
    <w:p>
      <w:pPr>
        <w:spacing w:after="0"/>
        <w:ind w:left="0"/>
        <w:jc w:val="both"/>
      </w:pPr>
      <w:r>
        <w:rPr>
          <w:rFonts w:ascii="Times New Roman"/>
          <w:b w:val="false"/>
          <w:i w:val="false"/>
          <w:color w:val="000000"/>
          <w:sz w:val="28"/>
        </w:rPr>
        <w:t>
      133. Археологиялық олжалар табылған жағдайда Жекеше әріптес:</w:t>
      </w:r>
    </w:p>
    <w:bookmarkEnd w:id="6723"/>
    <w:bookmarkStart w:name="z7144" w:id="6724"/>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6724"/>
    <w:bookmarkStart w:name="z7145" w:id="6725"/>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6725"/>
    <w:bookmarkStart w:name="z7146" w:id="6726"/>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6726"/>
    <w:bookmarkStart w:name="z7147" w:id="6727"/>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6727"/>
    <w:bookmarkStart w:name="z7148" w:id="6728"/>
    <w:p>
      <w:pPr>
        <w:spacing w:after="0"/>
        <w:ind w:left="0"/>
        <w:jc w:val="both"/>
      </w:pPr>
      <w:r>
        <w:rPr>
          <w:rFonts w:ascii="Times New Roman"/>
          <w:b w:val="false"/>
          <w:i w:val="false"/>
          <w:color w:val="000000"/>
          <w:sz w:val="28"/>
        </w:rPr>
        <w:t xml:space="preserve">
      134.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6728"/>
    <w:bookmarkStart w:name="z7149" w:id="6729"/>
    <w:p>
      <w:pPr>
        <w:spacing w:after="0"/>
        <w:ind w:left="0"/>
        <w:jc w:val="both"/>
      </w:pPr>
      <w:r>
        <w:rPr>
          <w:rFonts w:ascii="Times New Roman"/>
          <w:b w:val="false"/>
          <w:i w:val="false"/>
          <w:color w:val="000000"/>
          <w:sz w:val="28"/>
        </w:rPr>
        <w:t xml:space="preserve">
      135. Археологиялық олжалардың себебі бойынша жұмыстардың тоқтатылуы форс-мажорлық жағдаяттар болып есептеледі. </w:t>
      </w:r>
    </w:p>
    <w:bookmarkEnd w:id="6729"/>
    <w:bookmarkStart w:name="z7150" w:id="6730"/>
    <w:p>
      <w:pPr>
        <w:spacing w:after="0"/>
        <w:ind w:left="0"/>
        <w:jc w:val="both"/>
      </w:pPr>
      <w:r>
        <w:rPr>
          <w:rFonts w:ascii="Times New Roman"/>
          <w:b w:val="false"/>
          <w:i w:val="false"/>
          <w:color w:val="000000"/>
          <w:sz w:val="28"/>
        </w:rPr>
        <w:t>
      136. Құрылыс жұмыстары Мемлекеттік әріптестің шешімінің негізінде ___ (жазумен көрсету) күнтізбелік күннен көп емес мерзімге тоқтатылады.</w:t>
      </w:r>
    </w:p>
    <w:bookmarkEnd w:id="6730"/>
    <w:bookmarkStart w:name="z7151" w:id="6731"/>
    <w:p>
      <w:pPr>
        <w:spacing w:after="0"/>
        <w:ind w:left="0"/>
        <w:jc w:val="both"/>
      </w:pPr>
      <w:r>
        <w:rPr>
          <w:rFonts w:ascii="Times New Roman"/>
          <w:b w:val="false"/>
          <w:i w:val="false"/>
          <w:color w:val="000000"/>
          <w:sz w:val="28"/>
        </w:rPr>
        <w:t>
      137.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6731"/>
    <w:bookmarkStart w:name="z7152" w:id="6732"/>
    <w:p>
      <w:pPr>
        <w:spacing w:after="0"/>
        <w:ind w:left="0"/>
        <w:jc w:val="both"/>
      </w:pPr>
      <w:r>
        <w:rPr>
          <w:rFonts w:ascii="Times New Roman"/>
          <w:b w:val="false"/>
          <w:i w:val="false"/>
          <w:color w:val="000000"/>
          <w:sz w:val="28"/>
        </w:rPr>
        <w:t>
      138.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6732"/>
    <w:bookmarkStart w:name="z7153" w:id="6733"/>
    <w:p>
      <w:pPr>
        <w:spacing w:after="0"/>
        <w:ind w:left="0"/>
        <w:jc w:val="both"/>
      </w:pPr>
      <w:r>
        <w:rPr>
          <w:rFonts w:ascii="Times New Roman"/>
          <w:b w:val="false"/>
          <w:i w:val="false"/>
          <w:color w:val="000000"/>
          <w:sz w:val="28"/>
        </w:rPr>
        <w:t>
      139.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6733"/>
    <w:bookmarkStart w:name="z7154" w:id="6734"/>
    <w:p>
      <w:pPr>
        <w:spacing w:after="0"/>
        <w:ind w:left="0"/>
        <w:jc w:val="both"/>
      </w:pPr>
      <w:r>
        <w:rPr>
          <w:rFonts w:ascii="Times New Roman"/>
          <w:b w:val="false"/>
          <w:i w:val="false"/>
          <w:color w:val="000000"/>
          <w:sz w:val="28"/>
        </w:rPr>
        <w:t>
      140. Жер учаскесінде табылған Археологиялық олжалар заңнамаға сәйкес мемлекеттің меншігіне беріледі.</w:t>
      </w:r>
    </w:p>
    <w:bookmarkEnd w:id="6734"/>
    <w:bookmarkStart w:name="z7155" w:id="6735"/>
    <w:p>
      <w:pPr>
        <w:spacing w:after="0"/>
        <w:ind w:left="0"/>
        <w:jc w:val="left"/>
      </w:pPr>
      <w:r>
        <w:rPr>
          <w:rFonts w:ascii="Times New Roman"/>
          <w:b/>
          <w:i w:val="false"/>
          <w:color w:val="000000"/>
        </w:rPr>
        <w:t xml:space="preserve"> 13. Қауіпті қалдықтардың көмулері</w:t>
      </w:r>
    </w:p>
    <w:bookmarkEnd w:id="6735"/>
    <w:bookmarkStart w:name="z7156" w:id="6736"/>
    <w:p>
      <w:pPr>
        <w:spacing w:after="0"/>
        <w:ind w:left="0"/>
        <w:jc w:val="both"/>
      </w:pPr>
      <w:r>
        <w:rPr>
          <w:rFonts w:ascii="Times New Roman"/>
          <w:b w:val="false"/>
          <w:i w:val="false"/>
          <w:color w:val="000000"/>
          <w:sz w:val="28"/>
        </w:rPr>
        <w:t>
      141. Қауіпті қалдықтардың көмулері табылған жағдайда Жекеше әріптес:</w:t>
      </w:r>
    </w:p>
    <w:bookmarkEnd w:id="6736"/>
    <w:bookmarkStart w:name="z7157" w:id="6737"/>
    <w:p>
      <w:pPr>
        <w:spacing w:after="0"/>
        <w:ind w:left="0"/>
        <w:jc w:val="both"/>
      </w:pPr>
      <w:r>
        <w:rPr>
          <w:rFonts w:ascii="Times New Roman"/>
          <w:b w:val="false"/>
          <w:i w:val="false"/>
          <w:color w:val="000000"/>
          <w:sz w:val="28"/>
        </w:rPr>
        <w:t>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6737"/>
    <w:bookmarkStart w:name="z7158" w:id="6738"/>
    <w:p>
      <w:pPr>
        <w:spacing w:after="0"/>
        <w:ind w:left="0"/>
        <w:jc w:val="both"/>
      </w:pPr>
      <w:r>
        <w:rPr>
          <w:rFonts w:ascii="Times New Roman"/>
          <w:b w:val="false"/>
          <w:i w:val="false"/>
          <w:color w:val="000000"/>
          <w:sz w:val="28"/>
        </w:rPr>
        <w:t>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6738"/>
    <w:bookmarkStart w:name="z7159" w:id="6739"/>
    <w:p>
      <w:pPr>
        <w:spacing w:after="0"/>
        <w:ind w:left="0"/>
        <w:jc w:val="both"/>
      </w:pPr>
      <w:r>
        <w:rPr>
          <w:rFonts w:ascii="Times New Roman"/>
          <w:b w:val="false"/>
          <w:i w:val="false"/>
          <w:color w:val="000000"/>
          <w:sz w:val="28"/>
        </w:rPr>
        <w:t>
      142.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6739"/>
    <w:bookmarkStart w:name="z7160" w:id="6740"/>
    <w:p>
      <w:pPr>
        <w:spacing w:after="0"/>
        <w:ind w:left="0"/>
        <w:jc w:val="both"/>
      </w:pPr>
      <w:r>
        <w:rPr>
          <w:rFonts w:ascii="Times New Roman"/>
          <w:b w:val="false"/>
          <w:i w:val="false"/>
          <w:color w:val="000000"/>
          <w:sz w:val="28"/>
        </w:rPr>
        <w:t>
      143. Жекеше әріптес Мемлекеттік әріптестің кез келген ұсынымдарын есепке алады және Жер учаскесіндегі Қауіпті қалдықтардың көмулеріне қатысты заңнаманың ережелерін сақтайды.</w:t>
      </w:r>
    </w:p>
    <w:bookmarkEnd w:id="6740"/>
    <w:bookmarkStart w:name="z7161" w:id="6741"/>
    <w:p>
      <w:pPr>
        <w:spacing w:after="0"/>
        <w:ind w:left="0"/>
        <w:jc w:val="both"/>
      </w:pPr>
      <w:r>
        <w:rPr>
          <w:rFonts w:ascii="Times New Roman"/>
          <w:b w:val="false"/>
          <w:i w:val="false"/>
          <w:color w:val="000000"/>
          <w:sz w:val="28"/>
        </w:rPr>
        <w:t>
      144.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6741"/>
    <w:bookmarkStart w:name="z7162" w:id="6742"/>
    <w:p>
      <w:pPr>
        <w:spacing w:after="0"/>
        <w:ind w:left="0"/>
        <w:jc w:val="both"/>
      </w:pPr>
      <w:r>
        <w:rPr>
          <w:rFonts w:ascii="Times New Roman"/>
          <w:b w:val="false"/>
          <w:i w:val="false"/>
          <w:color w:val="000000"/>
          <w:sz w:val="28"/>
        </w:rPr>
        <w:t>
      145.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6742"/>
    <w:bookmarkStart w:name="z7163" w:id="6743"/>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6743"/>
    <w:bookmarkStart w:name="z7164" w:id="6744"/>
    <w:p>
      <w:pPr>
        <w:spacing w:after="0"/>
        <w:ind w:left="0"/>
        <w:jc w:val="both"/>
      </w:pPr>
      <w:r>
        <w:rPr>
          <w:rFonts w:ascii="Times New Roman"/>
          <w:b w:val="false"/>
          <w:i w:val="false"/>
          <w:color w:val="000000"/>
          <w:sz w:val="28"/>
        </w:rPr>
        <w:t>
      146. Жекеше әріптес Мемлекеттік әріптесті бұл туралы Жоспарлы аяқтау күніне дейін ____ (жазумен көрсету) айдан кешіктірмей жазбаша хабардар етуге міндетті.</w:t>
      </w:r>
    </w:p>
    <w:bookmarkEnd w:id="6744"/>
    <w:bookmarkStart w:name="z7165" w:id="6745"/>
    <w:p>
      <w:pPr>
        <w:spacing w:after="0"/>
        <w:ind w:left="0"/>
        <w:jc w:val="both"/>
      </w:pPr>
      <w:r>
        <w:rPr>
          <w:rFonts w:ascii="Times New Roman"/>
          <w:b w:val="false"/>
          <w:i w:val="false"/>
          <w:color w:val="000000"/>
          <w:sz w:val="28"/>
        </w:rPr>
        <w:t>
      147.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w:t>
      </w:r>
    </w:p>
    <w:bookmarkEnd w:id="6745"/>
    <w:bookmarkStart w:name="z7166" w:id="6746"/>
    <w:p>
      <w:pPr>
        <w:spacing w:after="0"/>
        <w:ind w:left="0"/>
        <w:jc w:val="both"/>
      </w:pPr>
      <w:r>
        <w:rPr>
          <w:rFonts w:ascii="Times New Roman"/>
          <w:b w:val="false"/>
          <w:i w:val="false"/>
          <w:color w:val="000000"/>
          <w:sz w:val="28"/>
        </w:rPr>
        <w:t>
      148.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6746"/>
    <w:bookmarkStart w:name="z7167" w:id="6747"/>
    <w:p>
      <w:pPr>
        <w:spacing w:after="0"/>
        <w:ind w:left="0"/>
        <w:jc w:val="both"/>
      </w:pPr>
      <w:r>
        <w:rPr>
          <w:rFonts w:ascii="Times New Roman"/>
          <w:b w:val="false"/>
          <w:i w:val="false"/>
          <w:color w:val="000000"/>
          <w:sz w:val="28"/>
        </w:rPr>
        <w:t>
      149.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6747"/>
    <w:bookmarkStart w:name="z7168" w:id="6748"/>
    <w:p>
      <w:pPr>
        <w:spacing w:after="0"/>
        <w:ind w:left="0"/>
        <w:jc w:val="both"/>
      </w:pPr>
      <w:r>
        <w:rPr>
          <w:rFonts w:ascii="Times New Roman"/>
          <w:b w:val="false"/>
          <w:i w:val="false"/>
          <w:color w:val="000000"/>
          <w:sz w:val="28"/>
        </w:rPr>
        <w:t>
      150.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6748"/>
    <w:bookmarkStart w:name="z7169" w:id="6749"/>
    <w:p>
      <w:pPr>
        <w:spacing w:after="0"/>
        <w:ind w:left="0"/>
        <w:jc w:val="both"/>
      </w:pPr>
      <w:r>
        <w:rPr>
          <w:rFonts w:ascii="Times New Roman"/>
          <w:b w:val="false"/>
          <w:i w:val="false"/>
          <w:color w:val="000000"/>
          <w:sz w:val="28"/>
        </w:rPr>
        <w:t xml:space="preserve">
      151.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 </w:t>
      </w:r>
    </w:p>
    <w:bookmarkEnd w:id="6749"/>
    <w:bookmarkStart w:name="z7170" w:id="6750"/>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6750"/>
    <w:bookmarkStart w:name="z7171" w:id="6751"/>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6751"/>
    <w:bookmarkStart w:name="z7172" w:id="6752"/>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6752"/>
    <w:bookmarkStart w:name="z7173" w:id="6753"/>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6753"/>
    <w:bookmarkStart w:name="z7174" w:id="6754"/>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6754"/>
    <w:bookmarkStart w:name="z7175" w:id="6755"/>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6755"/>
    <w:bookmarkStart w:name="z7176" w:id="6756"/>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6756"/>
    <w:bookmarkStart w:name="z7177" w:id="6757"/>
    <w:p>
      <w:pPr>
        <w:spacing w:after="0"/>
        <w:ind w:left="0"/>
        <w:jc w:val="both"/>
      </w:pPr>
      <w:r>
        <w:rPr>
          <w:rFonts w:ascii="Times New Roman"/>
          <w:b w:val="false"/>
          <w:i w:val="false"/>
          <w:color w:val="000000"/>
          <w:sz w:val="28"/>
        </w:rPr>
        <w:t xml:space="preserve">
      152.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 </w:t>
      </w:r>
    </w:p>
    <w:bookmarkEnd w:id="6757"/>
    <w:bookmarkStart w:name="z7178" w:id="6758"/>
    <w:p>
      <w:pPr>
        <w:spacing w:after="0"/>
        <w:ind w:left="0"/>
        <w:jc w:val="both"/>
      </w:pPr>
      <w:r>
        <w:rPr>
          <w:rFonts w:ascii="Times New Roman"/>
          <w:b w:val="false"/>
          <w:i w:val="false"/>
          <w:color w:val="000000"/>
          <w:sz w:val="28"/>
        </w:rPr>
        <w:t>
      153.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6758"/>
    <w:bookmarkStart w:name="z7179" w:id="6759"/>
    <w:p>
      <w:pPr>
        <w:spacing w:after="0"/>
        <w:ind w:left="0"/>
        <w:jc w:val="both"/>
      </w:pPr>
      <w:r>
        <w:rPr>
          <w:rFonts w:ascii="Times New Roman"/>
          <w:b w:val="false"/>
          <w:i w:val="false"/>
          <w:color w:val="000000"/>
          <w:sz w:val="28"/>
        </w:rPr>
        <w:t>
      154.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w:t>
      </w:r>
    </w:p>
    <w:bookmarkEnd w:id="6759"/>
    <w:bookmarkStart w:name="z7180" w:id="6760"/>
    <w:p>
      <w:pPr>
        <w:spacing w:after="0"/>
        <w:ind w:left="0"/>
        <w:jc w:val="both"/>
      </w:pPr>
      <w:r>
        <w:rPr>
          <w:rFonts w:ascii="Times New Roman"/>
          <w:b w:val="false"/>
          <w:i w:val="false"/>
          <w:color w:val="000000"/>
          <w:sz w:val="28"/>
        </w:rPr>
        <w:t>
      155.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Денсаулық сақтау саласындағы МЖӘ Үлгілік шартына (емхана)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w:t>
      </w:r>
    </w:p>
    <w:bookmarkEnd w:id="6760"/>
    <w:bookmarkStart w:name="z7181" w:id="6761"/>
    <w:p>
      <w:pPr>
        <w:spacing w:after="0"/>
        <w:ind w:left="0"/>
        <w:jc w:val="both"/>
      </w:pPr>
      <w:r>
        <w:rPr>
          <w:rFonts w:ascii="Times New Roman"/>
          <w:b w:val="false"/>
          <w:i w:val="false"/>
          <w:color w:val="000000"/>
          <w:sz w:val="28"/>
        </w:rPr>
        <w:t>
      156. Жекеше әріптес тапсыру күнінен бастап МЖӘ объектісін иелену және пайдалану құқығын жоғалтады.</w:t>
      </w:r>
    </w:p>
    <w:bookmarkEnd w:id="6761"/>
    <w:bookmarkStart w:name="z7182" w:id="6762"/>
    <w:p>
      <w:pPr>
        <w:spacing w:after="0"/>
        <w:ind w:left="0"/>
        <w:jc w:val="left"/>
      </w:pPr>
      <w:r>
        <w:rPr>
          <w:rFonts w:ascii="Times New Roman"/>
          <w:b/>
          <w:i w:val="false"/>
          <w:color w:val="000000"/>
        </w:rPr>
        <w:t xml:space="preserve"> 15. МЖӘ объектісін пайдалану</w:t>
      </w:r>
    </w:p>
    <w:bookmarkEnd w:id="6762"/>
    <w:bookmarkStart w:name="z7183" w:id="6763"/>
    <w:p>
      <w:pPr>
        <w:spacing w:after="0"/>
        <w:ind w:left="0"/>
        <w:jc w:val="both"/>
      </w:pPr>
      <w:r>
        <w:rPr>
          <w:rFonts w:ascii="Times New Roman"/>
          <w:b w:val="false"/>
          <w:i w:val="false"/>
          <w:color w:val="000000"/>
          <w:sz w:val="28"/>
        </w:rPr>
        <w:t>
      157. Жекеше әріптес МЖӘ объектісін бюджет қаражаттарының, әлеуметтік медициналық сақтандыру қорының қаражаттары және заңнамаға қайшы келмейтін өзге де көздер есебінен пайда алу мүмкіндігімен, ___________ (елді-мекеннің атауын және орналасқан жерін көрсету) халқына медициналық көмек көрсету бойынша Қызметтерді ұйымдастыру үшін ғана пайдаланады.</w:t>
      </w:r>
    </w:p>
    <w:bookmarkEnd w:id="6763"/>
    <w:bookmarkStart w:name="z7184" w:id="6764"/>
    <w:p>
      <w:pPr>
        <w:spacing w:after="0"/>
        <w:ind w:left="0"/>
        <w:jc w:val="both"/>
      </w:pPr>
      <w:r>
        <w:rPr>
          <w:rFonts w:ascii="Times New Roman"/>
          <w:b w:val="false"/>
          <w:i w:val="false"/>
          <w:color w:val="000000"/>
          <w:sz w:val="28"/>
        </w:rPr>
        <w:t>
      158. МЖӘ объектісі ___ (жазумен көрсету) жыл мерзімге пайдалануға беріледі.</w:t>
      </w:r>
    </w:p>
    <w:bookmarkEnd w:id="6764"/>
    <w:bookmarkStart w:name="z7185" w:id="6765"/>
    <w:p>
      <w:pPr>
        <w:spacing w:after="0"/>
        <w:ind w:left="0"/>
        <w:jc w:val="both"/>
      </w:pPr>
      <w:r>
        <w:rPr>
          <w:rFonts w:ascii="Times New Roman"/>
          <w:b w:val="false"/>
          <w:i w:val="false"/>
          <w:color w:val="000000"/>
          <w:sz w:val="28"/>
        </w:rPr>
        <w:t>
      159. Жекеше әріптес пайдалану кезінде дербес және өз есебінен:</w:t>
      </w:r>
    </w:p>
    <w:bookmarkEnd w:id="6765"/>
    <w:bookmarkStart w:name="z7186" w:id="6766"/>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6766"/>
    <w:bookmarkStart w:name="z7187" w:id="6767"/>
    <w:p>
      <w:pPr>
        <w:spacing w:after="0"/>
        <w:ind w:left="0"/>
        <w:jc w:val="both"/>
      </w:pPr>
      <w:r>
        <w:rPr>
          <w:rFonts w:ascii="Times New Roman"/>
          <w:b w:val="false"/>
          <w:i w:val="false"/>
          <w:color w:val="000000"/>
          <w:sz w:val="28"/>
        </w:rPr>
        <w:t>
      2) мүлікті ағымдық жөндеуді жүзеге асырады;</w:t>
      </w:r>
    </w:p>
    <w:bookmarkEnd w:id="6767"/>
    <w:bookmarkStart w:name="z7188" w:id="6768"/>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6768"/>
    <w:bookmarkStart w:name="z7189" w:id="6769"/>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6769"/>
    <w:bookmarkStart w:name="z7190" w:id="6770"/>
    <w:p>
      <w:pPr>
        <w:spacing w:after="0"/>
        <w:ind w:left="0"/>
        <w:jc w:val="both"/>
      </w:pPr>
      <w:r>
        <w:rPr>
          <w:rFonts w:ascii="Times New Roman"/>
          <w:b w:val="false"/>
          <w:i w:val="false"/>
          <w:color w:val="000000"/>
          <w:sz w:val="28"/>
        </w:rPr>
        <w:t xml:space="preserve">
      160. Жекеше әріптес өзінің басқа мүлкінен оған пайдалануға берілген мүлікті жекешелейді және ол бойынша дербес есеп жүргізеді. </w:t>
      </w:r>
    </w:p>
    <w:bookmarkEnd w:id="6770"/>
    <w:bookmarkStart w:name="z7191" w:id="6771"/>
    <w:p>
      <w:pPr>
        <w:spacing w:after="0"/>
        <w:ind w:left="0"/>
        <w:jc w:val="both"/>
      </w:pPr>
      <w:r>
        <w:rPr>
          <w:rFonts w:ascii="Times New Roman"/>
          <w:b w:val="false"/>
          <w:i w:val="false"/>
          <w:color w:val="000000"/>
          <w:sz w:val="28"/>
        </w:rPr>
        <w:t>
      161.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6771"/>
    <w:bookmarkStart w:name="z7192" w:id="6772"/>
    <w:p>
      <w:pPr>
        <w:spacing w:after="0"/>
        <w:ind w:left="0"/>
        <w:jc w:val="both"/>
      </w:pPr>
      <w:r>
        <w:rPr>
          <w:rFonts w:ascii="Times New Roman"/>
          <w:b w:val="false"/>
          <w:i w:val="false"/>
          <w:color w:val="000000"/>
          <w:sz w:val="28"/>
        </w:rPr>
        <w:t>
      162. Жекеше әріптес Мемлекеттік әріптеске Пайдалану кепілдігін тапсырады, ол келесі өлшемшарттарға сәйкес келуі тиіс:</w:t>
      </w:r>
    </w:p>
    <w:bookmarkEnd w:id="6772"/>
    <w:bookmarkStart w:name="z7193" w:id="6773"/>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6773"/>
    <w:bookmarkStart w:name="z7194" w:id="6774"/>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6774"/>
    <w:bookmarkStart w:name="z7195" w:id="6775"/>
    <w:p>
      <w:pPr>
        <w:spacing w:after="0"/>
        <w:ind w:left="0"/>
        <w:jc w:val="both"/>
      </w:pPr>
      <w:r>
        <w:rPr>
          <w:rFonts w:ascii="Times New Roman"/>
          <w:b w:val="false"/>
          <w:i w:val="false"/>
          <w:color w:val="000000"/>
          <w:sz w:val="28"/>
        </w:rPr>
        <w:t>
      3) кепілдік Мемлекеттік әріптеске, Жекеше әріптес Денсаулық сақтау саласындағы МЖӘ Үлгілік шартына (емхана)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6775"/>
    <w:bookmarkStart w:name="z7196" w:id="6776"/>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6776"/>
    <w:bookmarkStart w:name="z7197" w:id="6777"/>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6777"/>
    <w:bookmarkStart w:name="z7198" w:id="6778"/>
    <w:p>
      <w:pPr>
        <w:spacing w:after="0"/>
        <w:ind w:left="0"/>
        <w:jc w:val="both"/>
      </w:pPr>
      <w:r>
        <w:rPr>
          <w:rFonts w:ascii="Times New Roman"/>
          <w:b w:val="false"/>
          <w:i w:val="false"/>
          <w:color w:val="000000"/>
          <w:sz w:val="28"/>
        </w:rPr>
        <w:t>
      6) кепілдік Денсаулық сақтау саласындағы МЖӘ Үлгілік шартына (емхана) 11-қосымшада көрсетілген нысан бойынша рәсімделеді;</w:t>
      </w:r>
    </w:p>
    <w:bookmarkEnd w:id="6778"/>
    <w:bookmarkStart w:name="z7199" w:id="6779"/>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6779"/>
    <w:bookmarkStart w:name="z7200" w:id="6780"/>
    <w:p>
      <w:pPr>
        <w:spacing w:after="0"/>
        <w:ind w:left="0"/>
        <w:jc w:val="both"/>
      </w:pPr>
      <w:r>
        <w:rPr>
          <w:rFonts w:ascii="Times New Roman"/>
          <w:b w:val="false"/>
          <w:i w:val="false"/>
          <w:color w:val="000000"/>
          <w:sz w:val="28"/>
        </w:rPr>
        <w:t xml:space="preserve">
      163. Көрсетілетін қызметтер сапасы индикаторларын және МЖӘ объектісін толық пайдалану дайындығының өлшемшарттарын бұзғаны үшін Төлем мөлшерлері Денсаулық сақтау саласындағы МЖӘ Үлгілік шартына (емхана) 10-қосымшаның ережелеріне сәйкес анықталады. </w:t>
      </w:r>
    </w:p>
    <w:bookmarkEnd w:id="6780"/>
    <w:bookmarkStart w:name="z7201" w:id="6781"/>
    <w:p>
      <w:pPr>
        <w:spacing w:after="0"/>
        <w:ind w:left="0"/>
        <w:jc w:val="both"/>
      </w:pPr>
      <w:r>
        <w:rPr>
          <w:rFonts w:ascii="Times New Roman"/>
          <w:b w:val="false"/>
          <w:i w:val="false"/>
          <w:color w:val="000000"/>
          <w:sz w:val="28"/>
        </w:rPr>
        <w:t>
      164.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6781"/>
    <w:bookmarkStart w:name="z7202" w:id="6782"/>
    <w:p>
      <w:pPr>
        <w:spacing w:after="0"/>
        <w:ind w:left="0"/>
        <w:jc w:val="both"/>
      </w:pPr>
      <w:r>
        <w:rPr>
          <w:rFonts w:ascii="Times New Roman"/>
          <w:b w:val="false"/>
          <w:i w:val="false"/>
          <w:color w:val="000000"/>
          <w:sz w:val="28"/>
        </w:rPr>
        <w:t>
      165. Жекеше әріптестің кінәсі бойынша, Жекеше әріптес Қызметтерді көрсету күнінен бастап Үлгілік шарттың айрықша талаптарын бұзған жағдайда:</w:t>
      </w:r>
    </w:p>
    <w:bookmarkEnd w:id="6782"/>
    <w:bookmarkStart w:name="z7203" w:id="6783"/>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6783"/>
    <w:bookmarkStart w:name="z7204" w:id="6784"/>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6784"/>
    <w:bookmarkStart w:name="z7205" w:id="6785"/>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6785"/>
    <w:bookmarkStart w:name="z7206" w:id="6786"/>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6786"/>
    <w:bookmarkStart w:name="z7207" w:id="6787"/>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6787"/>
    <w:bookmarkStart w:name="z7208" w:id="6788"/>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6788"/>
    <w:bookmarkStart w:name="z7209" w:id="6789"/>
    <w:p>
      <w:pPr>
        <w:spacing w:after="0"/>
        <w:ind w:left="0"/>
        <w:jc w:val="both"/>
      </w:pPr>
      <w:r>
        <w:rPr>
          <w:rFonts w:ascii="Times New Roman"/>
          <w:b w:val="false"/>
          <w:i w:val="false"/>
          <w:color w:val="000000"/>
          <w:sz w:val="28"/>
        </w:rPr>
        <w:t>
      166.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6789"/>
    <w:bookmarkStart w:name="z7210" w:id="6790"/>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6790"/>
    <w:bookmarkStart w:name="z7211" w:id="6791"/>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6791"/>
    <w:bookmarkStart w:name="z7212" w:id="6792"/>
    <w:p>
      <w:pPr>
        <w:spacing w:after="0"/>
        <w:ind w:left="0"/>
        <w:jc w:val="both"/>
      </w:pPr>
      <w:r>
        <w:rPr>
          <w:rFonts w:ascii="Times New Roman"/>
          <w:b w:val="false"/>
          <w:i w:val="false"/>
          <w:color w:val="000000"/>
          <w:sz w:val="28"/>
        </w:rPr>
        <w:t xml:space="preserve">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 </w:t>
      </w:r>
    </w:p>
    <w:bookmarkEnd w:id="6792"/>
    <w:bookmarkStart w:name="z7213" w:id="6793"/>
    <w:p>
      <w:pPr>
        <w:spacing w:after="0"/>
        <w:ind w:left="0"/>
        <w:jc w:val="both"/>
      </w:pPr>
      <w:r>
        <w:rPr>
          <w:rFonts w:ascii="Times New Roman"/>
          <w:b w:val="false"/>
          <w:i w:val="false"/>
          <w:color w:val="000000"/>
          <w:sz w:val="28"/>
        </w:rPr>
        <w:t>
      167. Егер қандай да бір талап еңсерілмейтін күш (форс-мажор) жағдаяттарымен байланысты орындалмаса:</w:t>
      </w:r>
    </w:p>
    <w:bookmarkEnd w:id="6793"/>
    <w:bookmarkStart w:name="z7214" w:id="6794"/>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6794"/>
    <w:bookmarkStart w:name="z7215" w:id="6795"/>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6795"/>
    <w:bookmarkStart w:name="z7216" w:id="6796"/>
    <w:p>
      <w:pPr>
        <w:spacing w:after="0"/>
        <w:ind w:left="0"/>
        <w:jc w:val="both"/>
      </w:pPr>
      <w:r>
        <w:rPr>
          <w:rFonts w:ascii="Times New Roman"/>
          <w:b w:val="false"/>
          <w:i w:val="false"/>
          <w:color w:val="000000"/>
          <w:sz w:val="28"/>
        </w:rPr>
        <w:t>
      168. Шарт Жекеше әріптес Пайдалану кепілдігін ұсынбаған жағдайда және Пайдалану кепілдігінің Үлгілік шарттың 162-тармағында көрсетілген өлшемшарттарға және Денсаулық сақтау саласындағы МЖӘ Үлгілік шартына (емхана) 11-қосымшаның ережелеріне сәйкес келмеу жағдайында бұзылады.</w:t>
      </w:r>
    </w:p>
    <w:bookmarkEnd w:id="6796"/>
    <w:bookmarkStart w:name="z7217" w:id="6797"/>
    <w:p>
      <w:pPr>
        <w:spacing w:after="0"/>
        <w:ind w:left="0"/>
        <w:jc w:val="both"/>
      </w:pPr>
      <w:r>
        <w:rPr>
          <w:rFonts w:ascii="Times New Roman"/>
          <w:b w:val="false"/>
          <w:i w:val="false"/>
          <w:color w:val="000000"/>
          <w:sz w:val="28"/>
        </w:rPr>
        <w:t>
      169. Жекеше әріптес заңнамаға сәйкес МЖӘ объектісінің қауіпсіздігін және пайдалану сапасын қамтамасыз етуге міндетті.</w:t>
      </w:r>
    </w:p>
    <w:bookmarkEnd w:id="6797"/>
    <w:bookmarkStart w:name="z7218" w:id="6798"/>
    <w:p>
      <w:pPr>
        <w:spacing w:after="0"/>
        <w:ind w:left="0"/>
        <w:jc w:val="left"/>
      </w:pPr>
      <w:r>
        <w:rPr>
          <w:rFonts w:ascii="Times New Roman"/>
          <w:b/>
          <w:i w:val="false"/>
          <w:color w:val="000000"/>
        </w:rPr>
        <w:t xml:space="preserve"> 16. МЖӘ объектісін жөндеу және жаңғырту</w:t>
      </w:r>
    </w:p>
    <w:bookmarkEnd w:id="6798"/>
    <w:bookmarkStart w:name="z7219" w:id="6799"/>
    <w:p>
      <w:pPr>
        <w:spacing w:after="0"/>
        <w:ind w:left="0"/>
        <w:jc w:val="both"/>
      </w:pPr>
      <w:r>
        <w:rPr>
          <w:rFonts w:ascii="Times New Roman"/>
          <w:b w:val="false"/>
          <w:i w:val="false"/>
          <w:color w:val="000000"/>
          <w:sz w:val="28"/>
        </w:rPr>
        <w:t xml:space="preserve">
      170.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 </w:t>
      </w:r>
    </w:p>
    <w:bookmarkEnd w:id="6799"/>
    <w:bookmarkStart w:name="z7220" w:id="6800"/>
    <w:p>
      <w:pPr>
        <w:spacing w:after="0"/>
        <w:ind w:left="0"/>
        <w:jc w:val="both"/>
      </w:pPr>
      <w:r>
        <w:rPr>
          <w:rFonts w:ascii="Times New Roman"/>
          <w:b w:val="false"/>
          <w:i w:val="false"/>
          <w:color w:val="000000"/>
          <w:sz w:val="28"/>
        </w:rPr>
        <w:t>
      171.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6800"/>
    <w:bookmarkStart w:name="z7221" w:id="6801"/>
    <w:p>
      <w:pPr>
        <w:spacing w:after="0"/>
        <w:ind w:left="0"/>
        <w:jc w:val="both"/>
      </w:pPr>
      <w:r>
        <w:rPr>
          <w:rFonts w:ascii="Times New Roman"/>
          <w:b w:val="false"/>
          <w:i w:val="false"/>
          <w:color w:val="000000"/>
          <w:sz w:val="28"/>
        </w:rPr>
        <w:t xml:space="preserve">
      172.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 </w:t>
      </w:r>
    </w:p>
    <w:bookmarkEnd w:id="6801"/>
    <w:bookmarkStart w:name="z7222" w:id="6802"/>
    <w:p>
      <w:pPr>
        <w:spacing w:after="0"/>
        <w:ind w:left="0"/>
        <w:jc w:val="both"/>
      </w:pPr>
      <w:r>
        <w:rPr>
          <w:rFonts w:ascii="Times New Roman"/>
          <w:b w:val="false"/>
          <w:i w:val="false"/>
          <w:color w:val="000000"/>
          <w:sz w:val="28"/>
        </w:rPr>
        <w:t>
      173. Ағымдық жөндеу жүргізу немесе МЖӘ объектісін жаңғырту кезеңінде МЖӘ объектісінің жұмыс істеуін толық тоқтатуға жол берілмейді.</w:t>
      </w:r>
    </w:p>
    <w:bookmarkEnd w:id="6802"/>
    <w:bookmarkStart w:name="z7223" w:id="6803"/>
    <w:p>
      <w:pPr>
        <w:spacing w:after="0"/>
        <w:ind w:left="0"/>
        <w:jc w:val="both"/>
      </w:pPr>
      <w:r>
        <w:rPr>
          <w:rFonts w:ascii="Times New Roman"/>
          <w:b w:val="false"/>
          <w:i w:val="false"/>
          <w:color w:val="000000"/>
          <w:sz w:val="28"/>
        </w:rPr>
        <w:t>
      174. Жекеше әріптес күрделі жөндеудің басталуына дейін ___ (жазумен көрсету) ай бұрын Мемлекеттік әріптеске қызметтерді көрсету сапасын нашарлатпастан жөндеудің кестесін, мерзімін көрсету арқылы емхананың тараушелерін көшіру бойынша шаралардың жоспарын тапсыруға міндетті.</w:t>
      </w:r>
    </w:p>
    <w:bookmarkEnd w:id="6803"/>
    <w:bookmarkStart w:name="z7224" w:id="6804"/>
    <w:p>
      <w:pPr>
        <w:spacing w:after="0"/>
        <w:ind w:left="0"/>
        <w:jc w:val="left"/>
      </w:pPr>
      <w:r>
        <w:rPr>
          <w:rFonts w:ascii="Times New Roman"/>
          <w:b/>
          <w:i w:val="false"/>
          <w:color w:val="000000"/>
        </w:rPr>
        <w:t xml:space="preserve"> 17. Салық салу</w:t>
      </w:r>
    </w:p>
    <w:bookmarkEnd w:id="6804"/>
    <w:bookmarkStart w:name="z7225" w:id="6805"/>
    <w:p>
      <w:pPr>
        <w:spacing w:after="0"/>
        <w:ind w:left="0"/>
        <w:jc w:val="both"/>
      </w:pPr>
      <w:r>
        <w:rPr>
          <w:rFonts w:ascii="Times New Roman"/>
          <w:b w:val="false"/>
          <w:i w:val="false"/>
          <w:color w:val="000000"/>
          <w:sz w:val="28"/>
        </w:rPr>
        <w:t>
      175.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6805"/>
    <w:bookmarkStart w:name="z7226" w:id="6806"/>
    <w:p>
      <w:pPr>
        <w:spacing w:after="0"/>
        <w:ind w:left="0"/>
        <w:jc w:val="both"/>
      </w:pPr>
      <w:r>
        <w:rPr>
          <w:rFonts w:ascii="Times New Roman"/>
          <w:b w:val="false"/>
          <w:i w:val="false"/>
          <w:color w:val="000000"/>
          <w:sz w:val="28"/>
        </w:rPr>
        <w:t>
      176.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6806"/>
    <w:bookmarkStart w:name="z7227" w:id="6807"/>
    <w:p>
      <w:pPr>
        <w:spacing w:after="0"/>
        <w:ind w:left="0"/>
        <w:jc w:val="both"/>
      </w:pPr>
      <w:r>
        <w:rPr>
          <w:rFonts w:ascii="Times New Roman"/>
          <w:b w:val="false"/>
          <w:i w:val="false"/>
          <w:color w:val="000000"/>
          <w:sz w:val="28"/>
        </w:rPr>
        <w:t>
      177.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6807"/>
    <w:bookmarkStart w:name="z7228" w:id="6808"/>
    <w:p>
      <w:pPr>
        <w:spacing w:after="0"/>
        <w:ind w:left="0"/>
        <w:jc w:val="left"/>
      </w:pPr>
      <w:r>
        <w:rPr>
          <w:rFonts w:ascii="Times New Roman"/>
          <w:b/>
          <w:i w:val="false"/>
          <w:color w:val="000000"/>
        </w:rPr>
        <w:t xml:space="preserve"> 18. Шығындарды өтеу және кірістер алу көздері</w:t>
      </w:r>
    </w:p>
    <w:bookmarkEnd w:id="6808"/>
    <w:bookmarkStart w:name="z7229" w:id="6809"/>
    <w:p>
      <w:pPr>
        <w:spacing w:after="0"/>
        <w:ind w:left="0"/>
        <w:jc w:val="both"/>
      </w:pPr>
      <w:r>
        <w:rPr>
          <w:rFonts w:ascii="Times New Roman"/>
          <w:b w:val="false"/>
          <w:i w:val="false"/>
          <w:color w:val="000000"/>
          <w:sz w:val="28"/>
        </w:rPr>
        <w:t>
      178. Мыналар:</w:t>
      </w:r>
    </w:p>
    <w:bookmarkEnd w:id="6809"/>
    <w:bookmarkStart w:name="z7230" w:id="6810"/>
    <w:p>
      <w:pPr>
        <w:spacing w:after="0"/>
        <w:ind w:left="0"/>
        <w:jc w:val="both"/>
      </w:pPr>
      <w:r>
        <w:rPr>
          <w:rFonts w:ascii="Times New Roman"/>
          <w:b w:val="false"/>
          <w:i w:val="false"/>
          <w:color w:val="000000"/>
          <w:sz w:val="28"/>
        </w:rPr>
        <w:t xml:space="preserve">
      бюджет қаражаттарының есебінен, </w:t>
      </w:r>
    </w:p>
    <w:bookmarkEnd w:id="6810"/>
    <w:bookmarkStart w:name="z7231" w:id="6811"/>
    <w:p>
      <w:pPr>
        <w:spacing w:after="0"/>
        <w:ind w:left="0"/>
        <w:jc w:val="both"/>
      </w:pPr>
      <w:r>
        <w:rPr>
          <w:rFonts w:ascii="Times New Roman"/>
          <w:b w:val="false"/>
          <w:i w:val="false"/>
          <w:color w:val="000000"/>
          <w:sz w:val="28"/>
        </w:rPr>
        <w:t xml:space="preserve">
      әлеуметтік медициналық сақтандыру қорының қаражаттары есебінен, </w:t>
      </w:r>
    </w:p>
    <w:bookmarkEnd w:id="6811"/>
    <w:bookmarkStart w:name="z7232" w:id="6812"/>
    <w:p>
      <w:pPr>
        <w:spacing w:after="0"/>
        <w:ind w:left="0"/>
        <w:jc w:val="both"/>
      </w:pPr>
      <w:r>
        <w:rPr>
          <w:rFonts w:ascii="Times New Roman"/>
          <w:b w:val="false"/>
          <w:i w:val="false"/>
          <w:color w:val="000000"/>
          <w:sz w:val="28"/>
        </w:rPr>
        <w:t xml:space="preserve">
      Заңнамамен тыйым салынбаған өзге де көздердің есебінен медициналық және медициналық емес қызметтер көрсетуден кірістер Жекеше әріптестің шығындарды өтеу және кірістер алу көздері болып табылады. </w:t>
      </w:r>
    </w:p>
    <w:bookmarkEnd w:id="6812"/>
    <w:bookmarkStart w:name="z7233" w:id="6813"/>
    <w:p>
      <w:pPr>
        <w:spacing w:after="0"/>
        <w:ind w:left="0"/>
        <w:jc w:val="both"/>
      </w:pPr>
      <w:r>
        <w:rPr>
          <w:rFonts w:ascii="Times New Roman"/>
          <w:b w:val="false"/>
          <w:i w:val="false"/>
          <w:color w:val="000000"/>
          <w:sz w:val="28"/>
        </w:rPr>
        <w:t>
      179.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6813"/>
    <w:bookmarkStart w:name="z7234" w:id="6814"/>
    <w:p>
      <w:pPr>
        <w:spacing w:after="0"/>
        <w:ind w:left="0"/>
        <w:jc w:val="both"/>
      </w:pPr>
      <w:r>
        <w:rPr>
          <w:rFonts w:ascii="Times New Roman"/>
          <w:b w:val="false"/>
          <w:i w:val="false"/>
          <w:color w:val="000000"/>
          <w:sz w:val="28"/>
        </w:rPr>
        <w:t xml:space="preserve">
      180. Қабылдау актісіне қол қойғаннан кейін тұрғызылған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 </w:t>
      </w:r>
    </w:p>
    <w:bookmarkEnd w:id="6814"/>
    <w:bookmarkStart w:name="z7235" w:id="6815"/>
    <w:p>
      <w:pPr>
        <w:spacing w:after="0"/>
        <w:ind w:left="0"/>
        <w:jc w:val="both"/>
      </w:pPr>
      <w:r>
        <w:rPr>
          <w:rFonts w:ascii="Times New Roman"/>
          <w:b w:val="false"/>
          <w:i w:val="false"/>
          <w:color w:val="000000"/>
          <w:sz w:val="28"/>
        </w:rPr>
        <w:t>
      181. Қабылдау актісіне қол қойғаннан кейін тұрғызылған объектіні пайдалануға қабылдау кезіндегі МЖӘ объектісінің құны МЖӘ объектісінің Құнынан жоғары болса, онда төленуге жататын ИШӨ мөлшері өзгеріссіз қалады.</w:t>
      </w:r>
    </w:p>
    <w:bookmarkEnd w:id="6815"/>
    <w:bookmarkStart w:name="z7236" w:id="6816"/>
    <w:p>
      <w:pPr>
        <w:spacing w:after="0"/>
        <w:ind w:left="0"/>
        <w:jc w:val="both"/>
      </w:pPr>
      <w:r>
        <w:rPr>
          <w:rFonts w:ascii="Times New Roman"/>
          <w:b w:val="false"/>
          <w:i w:val="false"/>
          <w:color w:val="000000"/>
          <w:sz w:val="28"/>
        </w:rPr>
        <w:t>
      182. Үлгілік шарт бойынша қызметті жүзеге асыру нәтижесінде алынған кірістер Жекеше әріптестің меншігі болып табылады.</w:t>
      </w:r>
    </w:p>
    <w:bookmarkEnd w:id="6816"/>
    <w:bookmarkStart w:name="z7237" w:id="6817"/>
    <w:p>
      <w:pPr>
        <w:spacing w:after="0"/>
        <w:ind w:left="0"/>
        <w:jc w:val="left"/>
      </w:pPr>
      <w:r>
        <w:rPr>
          <w:rFonts w:ascii="Times New Roman"/>
          <w:b/>
          <w:i w:val="false"/>
          <w:color w:val="000000"/>
        </w:rPr>
        <w:t xml:space="preserve"> 19. Тұрақсыздық</w:t>
      </w:r>
    </w:p>
    <w:bookmarkEnd w:id="6817"/>
    <w:bookmarkStart w:name="z7238" w:id="6818"/>
    <w:p>
      <w:pPr>
        <w:spacing w:after="0"/>
        <w:ind w:left="0"/>
        <w:jc w:val="both"/>
      </w:pPr>
      <w:r>
        <w:rPr>
          <w:rFonts w:ascii="Times New Roman"/>
          <w:b w:val="false"/>
          <w:i w:val="false"/>
          <w:color w:val="000000"/>
          <w:sz w:val="28"/>
        </w:rPr>
        <w:t>
      183.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6818"/>
    <w:bookmarkStart w:name="z7239" w:id="6819"/>
    <w:p>
      <w:pPr>
        <w:spacing w:after="0"/>
        <w:ind w:left="0"/>
        <w:jc w:val="left"/>
      </w:pPr>
      <w:r>
        <w:rPr>
          <w:rFonts w:ascii="Times New Roman"/>
          <w:b/>
          <w:i w:val="false"/>
          <w:color w:val="000000"/>
        </w:rPr>
        <w:t xml:space="preserve"> 20. Кадрларды оқыту</w:t>
      </w:r>
    </w:p>
    <w:bookmarkEnd w:id="6819"/>
    <w:bookmarkStart w:name="z7240" w:id="6820"/>
    <w:p>
      <w:pPr>
        <w:spacing w:after="0"/>
        <w:ind w:left="0"/>
        <w:jc w:val="both"/>
      </w:pPr>
      <w:r>
        <w:rPr>
          <w:rFonts w:ascii="Times New Roman"/>
          <w:b w:val="false"/>
          <w:i w:val="false"/>
          <w:color w:val="000000"/>
          <w:sz w:val="28"/>
        </w:rPr>
        <w:t>
      184. Кадрларды оқыту, біліктілігін арттыру Қазақстан Республикасының Еңбек заңнамасына сәйкес жүзеге асырылады.</w:t>
      </w:r>
    </w:p>
    <w:bookmarkEnd w:id="6820"/>
    <w:bookmarkStart w:name="z7241" w:id="6821"/>
    <w:p>
      <w:pPr>
        <w:spacing w:after="0"/>
        <w:ind w:left="0"/>
        <w:jc w:val="both"/>
      </w:pPr>
      <w:r>
        <w:rPr>
          <w:rFonts w:ascii="Times New Roman"/>
          <w:b w:val="false"/>
          <w:i w:val="false"/>
          <w:color w:val="000000"/>
          <w:sz w:val="28"/>
        </w:rPr>
        <w:t>
      185. Жекеше әріптес жыл сайын кадрларды оқыту және біліктілігін арттыру бағдарламаларын бекітеді және оларды Мемлекеттік әріптеске ұсынады.</w:t>
      </w:r>
    </w:p>
    <w:bookmarkEnd w:id="6821"/>
    <w:bookmarkStart w:name="z7242" w:id="6822"/>
    <w:p>
      <w:pPr>
        <w:spacing w:after="0"/>
        <w:ind w:left="0"/>
        <w:jc w:val="left"/>
      </w:pPr>
      <w:r>
        <w:rPr>
          <w:rFonts w:ascii="Times New Roman"/>
          <w:b/>
          <w:i w:val="false"/>
          <w:color w:val="000000"/>
        </w:rPr>
        <w:t xml:space="preserve"> 21. Жергілікті қамту</w:t>
      </w:r>
    </w:p>
    <w:bookmarkEnd w:id="6822"/>
    <w:bookmarkStart w:name="z7243" w:id="6823"/>
    <w:p>
      <w:pPr>
        <w:spacing w:after="0"/>
        <w:ind w:left="0"/>
        <w:jc w:val="both"/>
      </w:pPr>
      <w:r>
        <w:rPr>
          <w:rFonts w:ascii="Times New Roman"/>
          <w:b w:val="false"/>
          <w:i w:val="false"/>
          <w:color w:val="000000"/>
          <w:sz w:val="28"/>
        </w:rPr>
        <w:t>
      186. жергілікті қамту мыналарды құрауға тиіс:</w:t>
      </w:r>
    </w:p>
    <w:bookmarkEnd w:id="6823"/>
    <w:bookmarkStart w:name="z7244" w:id="6824"/>
    <w:p>
      <w:pPr>
        <w:spacing w:after="0"/>
        <w:ind w:left="0"/>
        <w:jc w:val="both"/>
      </w:pPr>
      <w:r>
        <w:rPr>
          <w:rFonts w:ascii="Times New Roman"/>
          <w:b w:val="false"/>
          <w:i w:val="false"/>
          <w:color w:val="000000"/>
          <w:sz w:val="28"/>
        </w:rPr>
        <w:t>
      1) бірінші санат – басшылық құрам – ___%;</w:t>
      </w:r>
    </w:p>
    <w:bookmarkEnd w:id="6824"/>
    <w:bookmarkStart w:name="z7245" w:id="6825"/>
    <w:p>
      <w:pPr>
        <w:spacing w:after="0"/>
        <w:ind w:left="0"/>
        <w:jc w:val="both"/>
      </w:pPr>
      <w:r>
        <w:rPr>
          <w:rFonts w:ascii="Times New Roman"/>
          <w:b w:val="false"/>
          <w:i w:val="false"/>
          <w:color w:val="000000"/>
          <w:sz w:val="28"/>
        </w:rPr>
        <w:t>
      22) екінші санат – жоғары және орта кәсіптік білімі бар мамандар – ___%;</w:t>
      </w:r>
    </w:p>
    <w:bookmarkEnd w:id="6825"/>
    <w:bookmarkStart w:name="z7246" w:id="6826"/>
    <w:p>
      <w:pPr>
        <w:spacing w:after="0"/>
        <w:ind w:left="0"/>
        <w:jc w:val="both"/>
      </w:pPr>
      <w:r>
        <w:rPr>
          <w:rFonts w:ascii="Times New Roman"/>
          <w:b w:val="false"/>
          <w:i w:val="false"/>
          <w:color w:val="000000"/>
          <w:sz w:val="28"/>
        </w:rPr>
        <w:t>
      3) үшінші санат – білікті жұмысшылар – ___%.</w:t>
      </w:r>
    </w:p>
    <w:bookmarkEnd w:id="6826"/>
    <w:bookmarkStart w:name="z7247" w:id="6827"/>
    <w:p>
      <w:pPr>
        <w:spacing w:after="0"/>
        <w:ind w:left="0"/>
        <w:jc w:val="both"/>
      </w:pPr>
      <w:r>
        <w:rPr>
          <w:rFonts w:ascii="Times New Roman"/>
          <w:b w:val="false"/>
          <w:i w:val="false"/>
          <w:color w:val="000000"/>
          <w:sz w:val="28"/>
        </w:rPr>
        <w:t>
      187. Жергілікті қамту:</w:t>
      </w:r>
    </w:p>
    <w:bookmarkEnd w:id="6827"/>
    <w:bookmarkStart w:name="z7248" w:id="6828"/>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6828"/>
    <w:bookmarkStart w:name="z7249" w:id="6829"/>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6829"/>
    <w:bookmarkStart w:name="z7250" w:id="6830"/>
    <w:p>
      <w:pPr>
        <w:spacing w:after="0"/>
        <w:ind w:left="0"/>
        <w:jc w:val="both"/>
      </w:pPr>
      <w:r>
        <w:rPr>
          <w:rFonts w:ascii="Times New Roman"/>
          <w:b w:val="false"/>
          <w:i w:val="false"/>
          <w:color w:val="000000"/>
          <w:sz w:val="28"/>
        </w:rPr>
        <w:t>
      188.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w:t>
      </w:r>
    </w:p>
    <w:bookmarkEnd w:id="6830"/>
    <w:bookmarkStart w:name="z7251" w:id="6831"/>
    <w:p>
      <w:pPr>
        <w:spacing w:after="0"/>
        <w:ind w:left="0"/>
        <w:jc w:val="left"/>
      </w:pPr>
      <w:r>
        <w:rPr>
          <w:rFonts w:ascii="Times New Roman"/>
          <w:b/>
          <w:i w:val="false"/>
          <w:color w:val="000000"/>
        </w:rPr>
        <w:t xml:space="preserve"> 22. Мемлекеттік әріптестің құқықтары мен міндеттері</w:t>
      </w:r>
    </w:p>
    <w:bookmarkEnd w:id="6831"/>
    <w:bookmarkStart w:name="z7252" w:id="6832"/>
    <w:p>
      <w:pPr>
        <w:spacing w:after="0"/>
        <w:ind w:left="0"/>
        <w:jc w:val="both"/>
      </w:pPr>
      <w:r>
        <w:rPr>
          <w:rFonts w:ascii="Times New Roman"/>
          <w:b w:val="false"/>
          <w:i w:val="false"/>
          <w:color w:val="000000"/>
          <w:sz w:val="28"/>
        </w:rPr>
        <w:t>
      189. Мемлекеттік әріптестің:</w:t>
      </w:r>
    </w:p>
    <w:bookmarkEnd w:id="6832"/>
    <w:bookmarkStart w:name="z7253" w:id="6833"/>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6833"/>
    <w:bookmarkStart w:name="z7254" w:id="6834"/>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6834"/>
    <w:bookmarkStart w:name="z7255" w:id="6835"/>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6835"/>
    <w:bookmarkStart w:name="z7256" w:id="6836"/>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6836"/>
    <w:bookmarkStart w:name="z7257" w:id="6837"/>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6837"/>
    <w:bookmarkStart w:name="z7258" w:id="6838"/>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6838"/>
    <w:bookmarkStart w:name="z7259" w:id="6839"/>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6839"/>
    <w:bookmarkStart w:name="z7260" w:id="6840"/>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6840"/>
    <w:bookmarkStart w:name="z7261" w:id="6841"/>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6841"/>
    <w:bookmarkStart w:name="z7262" w:id="6842"/>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6842"/>
    <w:bookmarkStart w:name="z7263" w:id="6843"/>
    <w:p>
      <w:pPr>
        <w:spacing w:after="0"/>
        <w:ind w:left="0"/>
        <w:jc w:val="both"/>
      </w:pPr>
      <w:r>
        <w:rPr>
          <w:rFonts w:ascii="Times New Roman"/>
          <w:b w:val="false"/>
          <w:i w:val="false"/>
          <w:color w:val="000000"/>
          <w:sz w:val="28"/>
        </w:rPr>
        <w:t>
      190. Мемлекеттік әріптес:</w:t>
      </w:r>
    </w:p>
    <w:bookmarkEnd w:id="6843"/>
    <w:bookmarkStart w:name="z7264" w:id="6844"/>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6844"/>
    <w:bookmarkStart w:name="z7265" w:id="6845"/>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6845"/>
    <w:bookmarkStart w:name="z7266" w:id="6846"/>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6846"/>
    <w:bookmarkStart w:name="z7267" w:id="6847"/>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6847"/>
    <w:bookmarkStart w:name="z7268" w:id="6848"/>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6848"/>
    <w:bookmarkStart w:name="z7269" w:id="6849"/>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6849"/>
    <w:bookmarkStart w:name="z7270" w:id="6850"/>
    <w:p>
      <w:pPr>
        <w:spacing w:after="0"/>
        <w:ind w:left="0"/>
        <w:jc w:val="both"/>
      </w:pPr>
      <w:r>
        <w:rPr>
          <w:rFonts w:ascii="Times New Roman"/>
          <w:b w:val="false"/>
          <w:i w:val="false"/>
          <w:color w:val="000000"/>
          <w:sz w:val="28"/>
        </w:rPr>
        <w:t>
      7) Шартпен қарастырылған жағдайларда Жекеше әріптестің залалдарын өтеуге;</w:t>
      </w:r>
    </w:p>
    <w:bookmarkEnd w:id="6850"/>
    <w:bookmarkStart w:name="z7271" w:id="6851"/>
    <w:p>
      <w:pPr>
        <w:spacing w:after="0"/>
        <w:ind w:left="0"/>
        <w:jc w:val="both"/>
      </w:pPr>
      <w:r>
        <w:rPr>
          <w:rFonts w:ascii="Times New Roman"/>
          <w:b w:val="false"/>
          <w:i w:val="false"/>
          <w:color w:val="000000"/>
          <w:sz w:val="28"/>
        </w:rPr>
        <w:t>
      8)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6851"/>
    <w:bookmarkStart w:name="z7272" w:id="6852"/>
    <w:p>
      <w:pPr>
        <w:spacing w:after="0"/>
        <w:ind w:left="0"/>
        <w:jc w:val="both"/>
      </w:pPr>
      <w:r>
        <w:rPr>
          <w:rFonts w:ascii="Times New Roman"/>
          <w:b w:val="false"/>
          <w:i w:val="false"/>
          <w:color w:val="000000"/>
          <w:sz w:val="28"/>
        </w:rPr>
        <w:t>
      9) Заңнамада және осы Үлгілік шартта белгіленген өзге де талаптар мен Үлгілік шарттарды сақтауға міндетті.</w:t>
      </w:r>
    </w:p>
    <w:bookmarkEnd w:id="6852"/>
    <w:bookmarkStart w:name="z7273" w:id="6853"/>
    <w:p>
      <w:pPr>
        <w:spacing w:after="0"/>
        <w:ind w:left="0"/>
        <w:jc w:val="left"/>
      </w:pPr>
      <w:r>
        <w:rPr>
          <w:rFonts w:ascii="Times New Roman"/>
          <w:b/>
          <w:i w:val="false"/>
          <w:color w:val="000000"/>
        </w:rPr>
        <w:t xml:space="preserve"> 23. Жекеше әріптестің құқықтары мен міндеттері</w:t>
      </w:r>
    </w:p>
    <w:bookmarkEnd w:id="6853"/>
    <w:bookmarkStart w:name="z7274" w:id="6854"/>
    <w:p>
      <w:pPr>
        <w:spacing w:after="0"/>
        <w:ind w:left="0"/>
        <w:jc w:val="both"/>
      </w:pPr>
      <w:r>
        <w:rPr>
          <w:rFonts w:ascii="Times New Roman"/>
          <w:b w:val="false"/>
          <w:i w:val="false"/>
          <w:color w:val="000000"/>
          <w:sz w:val="28"/>
        </w:rPr>
        <w:t>
      191. Жекеше әріптестің:</w:t>
      </w:r>
    </w:p>
    <w:bookmarkEnd w:id="6854"/>
    <w:bookmarkStart w:name="z7275" w:id="6855"/>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6855"/>
    <w:bookmarkStart w:name="z7276" w:id="6856"/>
    <w:p>
      <w:pPr>
        <w:spacing w:after="0"/>
        <w:ind w:left="0"/>
        <w:jc w:val="both"/>
      </w:pPr>
      <w:r>
        <w:rPr>
          <w:rFonts w:ascii="Times New Roman"/>
          <w:b w:val="false"/>
          <w:i w:val="false"/>
          <w:color w:val="000000"/>
          <w:sz w:val="28"/>
        </w:rPr>
        <w:t>
      2) медициналық және медициналық емес қызметтерден кіріс алуға:</w:t>
      </w:r>
    </w:p>
    <w:bookmarkEnd w:id="6856"/>
    <w:bookmarkStart w:name="z7277" w:id="6857"/>
    <w:p>
      <w:pPr>
        <w:spacing w:after="0"/>
        <w:ind w:left="0"/>
        <w:jc w:val="both"/>
      </w:pPr>
      <w:r>
        <w:rPr>
          <w:rFonts w:ascii="Times New Roman"/>
          <w:b w:val="false"/>
          <w:i w:val="false"/>
          <w:color w:val="000000"/>
          <w:sz w:val="28"/>
        </w:rPr>
        <w:t>
      бюджет қаражаттарының есебінен,</w:t>
      </w:r>
    </w:p>
    <w:bookmarkEnd w:id="6857"/>
    <w:bookmarkStart w:name="z7278" w:id="6858"/>
    <w:p>
      <w:pPr>
        <w:spacing w:after="0"/>
        <w:ind w:left="0"/>
        <w:jc w:val="both"/>
      </w:pPr>
      <w:r>
        <w:rPr>
          <w:rFonts w:ascii="Times New Roman"/>
          <w:b w:val="false"/>
          <w:i w:val="false"/>
          <w:color w:val="000000"/>
          <w:sz w:val="28"/>
        </w:rPr>
        <w:t>
      әлеуметтік медициналық сақтандыру қорының қаражаттары есебінен;</w:t>
      </w:r>
    </w:p>
    <w:bookmarkEnd w:id="6858"/>
    <w:bookmarkStart w:name="z7279" w:id="6859"/>
    <w:p>
      <w:pPr>
        <w:spacing w:after="0"/>
        <w:ind w:left="0"/>
        <w:jc w:val="both"/>
      </w:pPr>
      <w:r>
        <w:rPr>
          <w:rFonts w:ascii="Times New Roman"/>
          <w:b w:val="false"/>
          <w:i w:val="false"/>
          <w:color w:val="000000"/>
          <w:sz w:val="28"/>
        </w:rPr>
        <w:t xml:space="preserve">
      Заңнамамен тыйым салынбаған өзге де көздерден; </w:t>
      </w:r>
    </w:p>
    <w:bookmarkEnd w:id="6859"/>
    <w:bookmarkStart w:name="z7280" w:id="6860"/>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6860"/>
    <w:bookmarkStart w:name="z7281" w:id="6861"/>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6861"/>
    <w:bookmarkStart w:name="z7282" w:id="6862"/>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6862"/>
    <w:bookmarkStart w:name="z7283" w:id="6863"/>
    <w:p>
      <w:pPr>
        <w:spacing w:after="0"/>
        <w:ind w:left="0"/>
        <w:jc w:val="both"/>
      </w:pPr>
      <w:r>
        <w:rPr>
          <w:rFonts w:ascii="Times New Roman"/>
          <w:b w:val="false"/>
          <w:i w:val="false"/>
          <w:color w:val="000000"/>
          <w:sz w:val="28"/>
        </w:rPr>
        <w:t>
      6)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6863"/>
    <w:bookmarkStart w:name="z7284" w:id="6864"/>
    <w:p>
      <w:pPr>
        <w:spacing w:after="0"/>
        <w:ind w:left="0"/>
        <w:jc w:val="both"/>
      </w:pPr>
      <w:r>
        <w:rPr>
          <w:rFonts w:ascii="Times New Roman"/>
          <w:b w:val="false"/>
          <w:i w:val="false"/>
          <w:color w:val="000000"/>
          <w:sz w:val="28"/>
        </w:rPr>
        <w:t>
      7) Үлгілік шартта белгіленген жағдайларда залалдарды өтеуді талап етуге;</w:t>
      </w:r>
    </w:p>
    <w:bookmarkEnd w:id="6864"/>
    <w:bookmarkStart w:name="z7285" w:id="6865"/>
    <w:p>
      <w:pPr>
        <w:spacing w:after="0"/>
        <w:ind w:left="0"/>
        <w:jc w:val="both"/>
      </w:pPr>
      <w:r>
        <w:rPr>
          <w:rFonts w:ascii="Times New Roman"/>
          <w:b w:val="false"/>
          <w:i w:val="false"/>
          <w:color w:val="000000"/>
          <w:sz w:val="28"/>
        </w:rPr>
        <w:t>
      8)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6865"/>
    <w:bookmarkStart w:name="z7286" w:id="6866"/>
    <w:p>
      <w:pPr>
        <w:spacing w:after="0"/>
        <w:ind w:left="0"/>
        <w:jc w:val="both"/>
      </w:pPr>
      <w:r>
        <w:rPr>
          <w:rFonts w:ascii="Times New Roman"/>
          <w:b w:val="false"/>
          <w:i w:val="false"/>
          <w:color w:val="000000"/>
          <w:sz w:val="28"/>
        </w:rPr>
        <w:t>
      9)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6866"/>
    <w:bookmarkStart w:name="z7287" w:id="6867"/>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6867"/>
    <w:bookmarkStart w:name="z7288" w:id="6868"/>
    <w:p>
      <w:pPr>
        <w:spacing w:after="0"/>
        <w:ind w:left="0"/>
        <w:jc w:val="both"/>
      </w:pPr>
      <w:r>
        <w:rPr>
          <w:rFonts w:ascii="Times New Roman"/>
          <w:b w:val="false"/>
          <w:i w:val="false"/>
          <w:color w:val="000000"/>
          <w:sz w:val="28"/>
        </w:rPr>
        <w:t>
      192. Жекеше әріптес:</w:t>
      </w:r>
    </w:p>
    <w:bookmarkEnd w:id="6868"/>
    <w:bookmarkStart w:name="z7289" w:id="6869"/>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6869"/>
    <w:bookmarkStart w:name="z7290" w:id="6870"/>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6870"/>
    <w:bookmarkStart w:name="z7291" w:id="6871"/>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 және мемлекеттік меншікке беруге;</w:t>
      </w:r>
    </w:p>
    <w:bookmarkEnd w:id="6871"/>
    <w:bookmarkStart w:name="z7292" w:id="6872"/>
    <w:p>
      <w:pPr>
        <w:spacing w:after="0"/>
        <w:ind w:left="0"/>
        <w:jc w:val="both"/>
      </w:pPr>
      <w:r>
        <w:rPr>
          <w:rFonts w:ascii="Times New Roman"/>
          <w:b w:val="false"/>
          <w:i w:val="false"/>
          <w:color w:val="000000"/>
          <w:sz w:val="28"/>
        </w:rPr>
        <w:t>
      4) МЖӘ объектісінің бейінін сақтауға;</w:t>
      </w:r>
    </w:p>
    <w:bookmarkEnd w:id="6872"/>
    <w:bookmarkStart w:name="z7293" w:id="6873"/>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6873"/>
    <w:bookmarkStart w:name="z7294" w:id="6874"/>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6874"/>
    <w:bookmarkStart w:name="z7295" w:id="6875"/>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6875"/>
    <w:bookmarkStart w:name="z7296" w:id="6876"/>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6876"/>
    <w:bookmarkStart w:name="z7297" w:id="6877"/>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6877"/>
    <w:bookmarkStart w:name="z7298" w:id="6878"/>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6878"/>
    <w:bookmarkStart w:name="z7299" w:id="6879"/>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6879"/>
    <w:bookmarkStart w:name="z7300" w:id="6880"/>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6880"/>
    <w:bookmarkStart w:name="z7301" w:id="6881"/>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6881"/>
    <w:bookmarkStart w:name="z7302" w:id="6882"/>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6882"/>
    <w:bookmarkStart w:name="z7303" w:id="6883"/>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6883"/>
    <w:bookmarkStart w:name="z7304" w:id="6884"/>
    <w:p>
      <w:pPr>
        <w:spacing w:after="0"/>
        <w:ind w:left="0"/>
        <w:jc w:val="both"/>
      </w:pPr>
      <w:r>
        <w:rPr>
          <w:rFonts w:ascii="Times New Roman"/>
          <w:b w:val="false"/>
          <w:i w:val="false"/>
          <w:color w:val="000000"/>
          <w:sz w:val="28"/>
        </w:rPr>
        <w:t xml:space="preserve">
      16) балабақшада санитариялық нормалар мен қағидаларға сәйкес үй-жайлардың тазалығын және Қызметті тұтынушылардың болуының жайлылығын қамтамасыз етуге; </w:t>
      </w:r>
    </w:p>
    <w:bookmarkEnd w:id="6884"/>
    <w:bookmarkStart w:name="z7305" w:id="6885"/>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 сақтауды қамтамасыз етуге;</w:t>
      </w:r>
    </w:p>
    <w:bookmarkEnd w:id="6885"/>
    <w:bookmarkStart w:name="z7306" w:id="6886"/>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6886"/>
    <w:bookmarkStart w:name="z7307" w:id="6887"/>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6887"/>
    <w:bookmarkStart w:name="z7308" w:id="6888"/>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6888"/>
    <w:bookmarkStart w:name="z7309" w:id="6889"/>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6889"/>
    <w:bookmarkStart w:name="z7310" w:id="6890"/>
    <w:p>
      <w:pPr>
        <w:spacing w:after="0"/>
        <w:ind w:left="0"/>
        <w:jc w:val="both"/>
      </w:pPr>
      <w:r>
        <w:rPr>
          <w:rFonts w:ascii="Times New Roman"/>
          <w:b w:val="false"/>
          <w:i w:val="false"/>
          <w:color w:val="000000"/>
          <w:sz w:val="28"/>
        </w:rPr>
        <w:t>
      21) Үлгілік шартқа сәйкес кез келген Ақауларды және өзге де бұзушылықтарды уақытында жоюға;</w:t>
      </w:r>
    </w:p>
    <w:bookmarkEnd w:id="6890"/>
    <w:bookmarkStart w:name="z7311" w:id="6891"/>
    <w:p>
      <w:pPr>
        <w:spacing w:after="0"/>
        <w:ind w:left="0"/>
        <w:jc w:val="both"/>
      </w:pPr>
      <w:r>
        <w:rPr>
          <w:rFonts w:ascii="Times New Roman"/>
          <w:b w:val="false"/>
          <w:i w:val="false"/>
          <w:color w:val="000000"/>
          <w:sz w:val="28"/>
        </w:rPr>
        <w:t>
      23) Жер учаскесіне өзінің құқықтарын өзге тұлғаларға бермеуге, оның ішінде жалға бермеуге;</w:t>
      </w:r>
    </w:p>
    <w:bookmarkEnd w:id="6891"/>
    <w:bookmarkStart w:name="z7312" w:id="6892"/>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6892"/>
    <w:bookmarkStart w:name="z7313" w:id="6893"/>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6893"/>
    <w:bookmarkStart w:name="z7314" w:id="6894"/>
    <w:p>
      <w:pPr>
        <w:spacing w:after="0"/>
        <w:ind w:left="0"/>
        <w:jc w:val="both"/>
      </w:pPr>
      <w:r>
        <w:rPr>
          <w:rFonts w:ascii="Times New Roman"/>
          <w:b w:val="false"/>
          <w:i w:val="false"/>
          <w:color w:val="000000"/>
          <w:sz w:val="28"/>
        </w:rPr>
        <w:t>
      26) көрсетілетін Қызметтерді есепке ала отырып, емхананың медициналық жабдықпен толықтырылуын және оның уақытында жаңартылуын қамтамасыз етуге;</w:t>
      </w:r>
    </w:p>
    <w:bookmarkEnd w:id="6894"/>
    <w:bookmarkStart w:name="z7315" w:id="6895"/>
    <w:p>
      <w:pPr>
        <w:spacing w:after="0"/>
        <w:ind w:left="0"/>
        <w:jc w:val="both"/>
      </w:pPr>
      <w:r>
        <w:rPr>
          <w:rFonts w:ascii="Times New Roman"/>
          <w:b w:val="false"/>
          <w:i w:val="false"/>
          <w:color w:val="000000"/>
          <w:sz w:val="28"/>
        </w:rPr>
        <w:t xml:space="preserve">
      27) медициналық қызмет саласындағы біліктілік талаптары мен лицензиялау талаптарының сақталуын қамтамасыз етуге; </w:t>
      </w:r>
    </w:p>
    <w:bookmarkEnd w:id="6895"/>
    <w:bookmarkStart w:name="z7316" w:id="6896"/>
    <w:p>
      <w:pPr>
        <w:spacing w:after="0"/>
        <w:ind w:left="0"/>
        <w:jc w:val="both"/>
      </w:pPr>
      <w:r>
        <w:rPr>
          <w:rFonts w:ascii="Times New Roman"/>
          <w:b w:val="false"/>
          <w:i w:val="false"/>
          <w:color w:val="000000"/>
          <w:sz w:val="28"/>
        </w:rPr>
        <w:t xml:space="preserve">
      28) профилактиканың, диагностиканың және медициналық оңалтудың жаңа әдістерін енгізуді қамтамасыз етуге; </w:t>
      </w:r>
    </w:p>
    <w:bookmarkEnd w:id="6896"/>
    <w:bookmarkStart w:name="z7317" w:id="6897"/>
    <w:p>
      <w:pPr>
        <w:spacing w:after="0"/>
        <w:ind w:left="0"/>
        <w:jc w:val="both"/>
      </w:pPr>
      <w:r>
        <w:rPr>
          <w:rFonts w:ascii="Times New Roman"/>
          <w:b w:val="false"/>
          <w:i w:val="false"/>
          <w:color w:val="000000"/>
          <w:sz w:val="28"/>
        </w:rPr>
        <w:t>
      29) денсаулық сақтау саласындағы бірыңғай стандарттар бойынша тегін және/немесе ақылы негізде көрсетілетін медициналық көмектің сапасы мен көлемін қамтамасыз етуге;</w:t>
      </w:r>
    </w:p>
    <w:bookmarkEnd w:id="6897"/>
    <w:bookmarkStart w:name="z7318" w:id="6898"/>
    <w:p>
      <w:pPr>
        <w:spacing w:after="0"/>
        <w:ind w:left="0"/>
        <w:jc w:val="both"/>
      </w:pPr>
      <w:r>
        <w:rPr>
          <w:rFonts w:ascii="Times New Roman"/>
          <w:b w:val="false"/>
          <w:i w:val="false"/>
          <w:color w:val="000000"/>
          <w:sz w:val="28"/>
        </w:rPr>
        <w:t>
      30) оқыту бағдарламаларын, оның ішінде қосымша оқыту, кадрлар біліктілігін арттыру, қайта даярлау бағдарламаларын жыл сайын бекітуге және оларды Мемлекеттік әріптеске беруге;</w:t>
      </w:r>
    </w:p>
    <w:bookmarkEnd w:id="6898"/>
    <w:bookmarkStart w:name="z7319" w:id="6899"/>
    <w:p>
      <w:pPr>
        <w:spacing w:after="0"/>
        <w:ind w:left="0"/>
        <w:jc w:val="both"/>
      </w:pPr>
      <w:r>
        <w:rPr>
          <w:rFonts w:ascii="Times New Roman"/>
          <w:b w:val="false"/>
          <w:i w:val="false"/>
          <w:color w:val="000000"/>
          <w:sz w:val="28"/>
        </w:rPr>
        <w:t>
      31) Заңнамаға сәйкес Қызметті тұтынушылардың жеке бас мәліметтерінің қорғалуын қамтамасыз етуге;</w:t>
      </w:r>
    </w:p>
    <w:bookmarkEnd w:id="6899"/>
    <w:bookmarkStart w:name="z7320" w:id="6900"/>
    <w:p>
      <w:pPr>
        <w:spacing w:after="0"/>
        <w:ind w:left="0"/>
        <w:jc w:val="both"/>
      </w:pPr>
      <w:r>
        <w:rPr>
          <w:rFonts w:ascii="Times New Roman"/>
          <w:b w:val="false"/>
          <w:i w:val="false"/>
          <w:color w:val="000000"/>
          <w:sz w:val="28"/>
        </w:rPr>
        <w:t>
      32)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6900"/>
    <w:bookmarkStart w:name="z7321" w:id="6901"/>
    <w:p>
      <w:pPr>
        <w:spacing w:after="0"/>
        <w:ind w:left="0"/>
        <w:jc w:val="both"/>
      </w:pPr>
      <w:r>
        <w:rPr>
          <w:rFonts w:ascii="Times New Roman"/>
          <w:b w:val="false"/>
          <w:i w:val="false"/>
          <w:color w:val="000000"/>
          <w:sz w:val="28"/>
        </w:rPr>
        <w:t>
      33) Үлгілік шартта және заңнамада белгіленген өзге талаптар мен Үлгілік шарттарды сақтауға міндетті.</w:t>
      </w:r>
    </w:p>
    <w:bookmarkEnd w:id="6901"/>
    <w:bookmarkStart w:name="z7322" w:id="6902"/>
    <w:p>
      <w:pPr>
        <w:spacing w:after="0"/>
        <w:ind w:left="0"/>
        <w:jc w:val="left"/>
      </w:pPr>
      <w:r>
        <w:rPr>
          <w:rFonts w:ascii="Times New Roman"/>
          <w:b/>
          <w:i w:val="false"/>
          <w:color w:val="000000"/>
        </w:rPr>
        <w:t xml:space="preserve"> 24. Құқықтар мен міндеттерді беру</w:t>
      </w:r>
    </w:p>
    <w:bookmarkEnd w:id="6902"/>
    <w:bookmarkStart w:name="z7323" w:id="6903"/>
    <w:p>
      <w:pPr>
        <w:spacing w:after="0"/>
        <w:ind w:left="0"/>
        <w:jc w:val="both"/>
      </w:pPr>
      <w:r>
        <w:rPr>
          <w:rFonts w:ascii="Times New Roman"/>
          <w:b w:val="false"/>
          <w:i w:val="false"/>
          <w:color w:val="000000"/>
          <w:sz w:val="28"/>
        </w:rPr>
        <w:t>
      193.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6903"/>
    <w:bookmarkStart w:name="z7324" w:id="6904"/>
    <w:p>
      <w:pPr>
        <w:spacing w:after="0"/>
        <w:ind w:left="0"/>
        <w:jc w:val="both"/>
      </w:pPr>
      <w:r>
        <w:rPr>
          <w:rFonts w:ascii="Times New Roman"/>
          <w:b w:val="false"/>
          <w:i w:val="false"/>
          <w:color w:val="000000"/>
          <w:sz w:val="28"/>
        </w:rPr>
        <w:t>
      194. Үлгілік шартты тоқтату Үлгілік шарт бойынша құқықтар мен міндеттерді өзге тұлғаларға беру туралы мәмілелерді тоқтатуға негіз бола алады.</w:t>
      </w:r>
    </w:p>
    <w:bookmarkEnd w:id="6904"/>
    <w:bookmarkStart w:name="z7325" w:id="6905"/>
    <w:p>
      <w:pPr>
        <w:spacing w:after="0"/>
        <w:ind w:left="0"/>
        <w:jc w:val="both"/>
      </w:pPr>
      <w:r>
        <w:rPr>
          <w:rFonts w:ascii="Times New Roman"/>
          <w:b w:val="false"/>
          <w:i w:val="false"/>
          <w:color w:val="000000"/>
          <w:sz w:val="28"/>
        </w:rPr>
        <w:t>
      195.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6905"/>
    <w:bookmarkStart w:name="z7326" w:id="6906"/>
    <w:p>
      <w:pPr>
        <w:spacing w:after="0"/>
        <w:ind w:left="0"/>
        <w:jc w:val="both"/>
      </w:pPr>
      <w:r>
        <w:rPr>
          <w:rFonts w:ascii="Times New Roman"/>
          <w:b w:val="false"/>
          <w:i w:val="false"/>
          <w:color w:val="000000"/>
          <w:sz w:val="28"/>
        </w:rPr>
        <w:t>
      196. Жекеше әріптес және Үлгілік шарт бойынша құқық пен міндет берілетін үшінші тұлға ортақ жауапкершілікте болады.</w:t>
      </w:r>
    </w:p>
    <w:bookmarkEnd w:id="6906"/>
    <w:bookmarkStart w:name="z7327" w:id="6907"/>
    <w:p>
      <w:pPr>
        <w:spacing w:after="0"/>
        <w:ind w:left="0"/>
        <w:jc w:val="both"/>
      </w:pPr>
      <w:r>
        <w:rPr>
          <w:rFonts w:ascii="Times New Roman"/>
          <w:b w:val="false"/>
          <w:i w:val="false"/>
          <w:color w:val="000000"/>
          <w:sz w:val="28"/>
        </w:rPr>
        <w:t>
      197. Үлгілік шарт бойынша құқықтар мен міндеттерді беру Үлгілік шарттың 224-тармағына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6907"/>
    <w:bookmarkStart w:name="z7328" w:id="6908"/>
    <w:p>
      <w:pPr>
        <w:spacing w:after="0"/>
        <w:ind w:left="0"/>
        <w:jc w:val="both"/>
      </w:pPr>
      <w:r>
        <w:rPr>
          <w:rFonts w:ascii="Times New Roman"/>
          <w:b w:val="false"/>
          <w:i w:val="false"/>
          <w:color w:val="000000"/>
          <w:sz w:val="28"/>
        </w:rPr>
        <w:t>
      198. Мемлекеттік әріптес Үлгілік шарт бойынша құқықтар мен міндеттерді беруден бас тартуға құқылы.</w:t>
      </w:r>
    </w:p>
    <w:bookmarkEnd w:id="6908"/>
    <w:bookmarkStart w:name="z7329" w:id="6909"/>
    <w:p>
      <w:pPr>
        <w:spacing w:after="0"/>
        <w:ind w:left="0"/>
        <w:jc w:val="both"/>
      </w:pPr>
      <w:r>
        <w:rPr>
          <w:rFonts w:ascii="Times New Roman"/>
          <w:b w:val="false"/>
          <w:i w:val="false"/>
          <w:color w:val="000000"/>
          <w:sz w:val="28"/>
        </w:rPr>
        <w:t>
      199.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6909"/>
    <w:bookmarkStart w:name="z7330" w:id="6910"/>
    <w:p>
      <w:pPr>
        <w:spacing w:after="0"/>
        <w:ind w:left="0"/>
        <w:jc w:val="left"/>
      </w:pPr>
      <w:r>
        <w:rPr>
          <w:rFonts w:ascii="Times New Roman"/>
          <w:b/>
          <w:i w:val="false"/>
          <w:color w:val="000000"/>
        </w:rPr>
        <w:t xml:space="preserve"> 25. Мемлекеттік әріптестің Үлгілік шарттың орындалуын бақылауды жүзеге асыру тәртібі </w:t>
      </w:r>
    </w:p>
    <w:bookmarkEnd w:id="6910"/>
    <w:bookmarkStart w:name="z7331" w:id="6911"/>
    <w:p>
      <w:pPr>
        <w:spacing w:after="0"/>
        <w:ind w:left="0"/>
        <w:jc w:val="both"/>
      </w:pPr>
      <w:r>
        <w:rPr>
          <w:rFonts w:ascii="Times New Roman"/>
          <w:b w:val="false"/>
          <w:i w:val="false"/>
          <w:color w:val="000000"/>
          <w:sz w:val="28"/>
        </w:rPr>
        <w:t>
      200.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6911"/>
    <w:bookmarkStart w:name="z7332" w:id="6912"/>
    <w:p>
      <w:pPr>
        <w:spacing w:after="0"/>
        <w:ind w:left="0"/>
        <w:jc w:val="both"/>
      </w:pPr>
      <w:r>
        <w:rPr>
          <w:rFonts w:ascii="Times New Roman"/>
          <w:b w:val="false"/>
          <w:i w:val="false"/>
          <w:color w:val="000000"/>
          <w:sz w:val="28"/>
        </w:rPr>
        <w:t>
      201. Бақылаудың негізгі бағыттары:</w:t>
      </w:r>
    </w:p>
    <w:bookmarkEnd w:id="6912"/>
    <w:bookmarkStart w:name="z7333" w:id="6913"/>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6913"/>
    <w:bookmarkStart w:name="z7334" w:id="6914"/>
    <w:p>
      <w:pPr>
        <w:spacing w:after="0"/>
        <w:ind w:left="0"/>
        <w:jc w:val="both"/>
      </w:pPr>
      <w:r>
        <w:rPr>
          <w:rFonts w:ascii="Times New Roman"/>
          <w:b w:val="false"/>
          <w:i w:val="false"/>
          <w:color w:val="000000"/>
          <w:sz w:val="28"/>
        </w:rPr>
        <w:t>
      2) көрсетілетін қызметтердің сапасын жақсарту;</w:t>
      </w:r>
    </w:p>
    <w:bookmarkEnd w:id="6914"/>
    <w:bookmarkStart w:name="z7335" w:id="6915"/>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6915"/>
    <w:bookmarkStart w:name="z7336" w:id="6916"/>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6916"/>
    <w:bookmarkStart w:name="z7337" w:id="6917"/>
    <w:p>
      <w:pPr>
        <w:spacing w:after="0"/>
        <w:ind w:left="0"/>
        <w:jc w:val="both"/>
      </w:pPr>
      <w:r>
        <w:rPr>
          <w:rFonts w:ascii="Times New Roman"/>
          <w:b w:val="false"/>
          <w:i w:val="false"/>
          <w:color w:val="000000"/>
          <w:sz w:val="28"/>
        </w:rPr>
        <w:t>
      202.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6917"/>
    <w:bookmarkStart w:name="z7338" w:id="6918"/>
    <w:p>
      <w:pPr>
        <w:spacing w:after="0"/>
        <w:ind w:left="0"/>
        <w:jc w:val="both"/>
      </w:pPr>
      <w:r>
        <w:rPr>
          <w:rFonts w:ascii="Times New Roman"/>
          <w:b w:val="false"/>
          <w:i w:val="false"/>
          <w:color w:val="000000"/>
          <w:sz w:val="28"/>
        </w:rPr>
        <w:t>
      203.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27-бөлімінде көрсетілген әрекеттерді жүзеге асырады.</w:t>
      </w:r>
    </w:p>
    <w:bookmarkEnd w:id="6918"/>
    <w:bookmarkStart w:name="z7339" w:id="6919"/>
    <w:p>
      <w:pPr>
        <w:spacing w:after="0"/>
        <w:ind w:left="0"/>
        <w:jc w:val="both"/>
      </w:pPr>
      <w:r>
        <w:rPr>
          <w:rFonts w:ascii="Times New Roman"/>
          <w:b w:val="false"/>
          <w:i w:val="false"/>
          <w:color w:val="000000"/>
          <w:sz w:val="28"/>
        </w:rPr>
        <w:t>
      204.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6919"/>
    <w:bookmarkStart w:name="z7340" w:id="6920"/>
    <w:p>
      <w:pPr>
        <w:spacing w:after="0"/>
        <w:ind w:left="0"/>
        <w:jc w:val="both"/>
      </w:pPr>
      <w:r>
        <w:rPr>
          <w:rFonts w:ascii="Times New Roman"/>
          <w:b w:val="false"/>
          <w:i w:val="false"/>
          <w:color w:val="000000"/>
          <w:sz w:val="28"/>
        </w:rPr>
        <w:t>
      205.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6920"/>
    <w:bookmarkStart w:name="z7341" w:id="6921"/>
    <w:p>
      <w:pPr>
        <w:spacing w:after="0"/>
        <w:ind w:left="0"/>
        <w:jc w:val="left"/>
      </w:pPr>
      <w:r>
        <w:rPr>
          <w:rFonts w:ascii="Times New Roman"/>
          <w:b/>
          <w:i w:val="false"/>
          <w:color w:val="000000"/>
        </w:rPr>
        <w:t xml:space="preserve"> 26. Тәуекелдерді бөлу, бағалау және оларды басқару бойынша шаралар </w:t>
      </w:r>
    </w:p>
    <w:bookmarkEnd w:id="6921"/>
    <w:bookmarkStart w:name="z7342" w:id="6922"/>
    <w:p>
      <w:pPr>
        <w:spacing w:after="0"/>
        <w:ind w:left="0"/>
        <w:jc w:val="both"/>
      </w:pPr>
      <w:r>
        <w:rPr>
          <w:rFonts w:ascii="Times New Roman"/>
          <w:b w:val="false"/>
          <w:i w:val="false"/>
          <w:color w:val="000000"/>
          <w:sz w:val="28"/>
        </w:rPr>
        <w:t>
      206. Тараптар, Үлгілік шарттың талаптарына сәйкес, Жоба бойынша Тәуекелдерге жауапты болады.</w:t>
      </w:r>
    </w:p>
    <w:bookmarkEnd w:id="6922"/>
    <w:bookmarkStart w:name="z7343" w:id="6923"/>
    <w:p>
      <w:pPr>
        <w:spacing w:after="0"/>
        <w:ind w:left="0"/>
        <w:jc w:val="both"/>
      </w:pPr>
      <w:r>
        <w:rPr>
          <w:rFonts w:ascii="Times New Roman"/>
          <w:b w:val="false"/>
          <w:i w:val="false"/>
          <w:color w:val="000000"/>
          <w:sz w:val="28"/>
        </w:rPr>
        <w:t>
      207. Тараптар, Үлгілік шарттың өзге бөлімдерінде белгіленген тәуекелдерді бөлуді және оларды басқару жөніндегі шараларды ескере отырып, Денсаулық сақтау саласындағы МЖӘ Үлгілік шартына (емхана) 13-қосымшаға сәйкес тәуекелдерді бөлу туралы келісімге келді.</w:t>
      </w:r>
    </w:p>
    <w:bookmarkEnd w:id="6923"/>
    <w:bookmarkStart w:name="z7344" w:id="6924"/>
    <w:p>
      <w:pPr>
        <w:spacing w:after="0"/>
        <w:ind w:left="0"/>
        <w:jc w:val="left"/>
      </w:pPr>
      <w:r>
        <w:rPr>
          <w:rFonts w:ascii="Times New Roman"/>
          <w:b/>
          <w:i w:val="false"/>
          <w:color w:val="000000"/>
        </w:rPr>
        <w:t xml:space="preserve"> 27. Тараптардың жауапкершілігі</w:t>
      </w:r>
    </w:p>
    <w:bookmarkEnd w:id="6924"/>
    <w:bookmarkStart w:name="z7345" w:id="6925"/>
    <w:p>
      <w:pPr>
        <w:spacing w:after="0"/>
        <w:ind w:left="0"/>
        <w:jc w:val="both"/>
      </w:pPr>
      <w:r>
        <w:rPr>
          <w:rFonts w:ascii="Times New Roman"/>
          <w:b w:val="false"/>
          <w:i w:val="false"/>
          <w:color w:val="000000"/>
          <w:sz w:val="28"/>
        </w:rPr>
        <w:t>
      208.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6925"/>
    <w:bookmarkStart w:name="z7346" w:id="6926"/>
    <w:p>
      <w:pPr>
        <w:spacing w:after="0"/>
        <w:ind w:left="0"/>
        <w:jc w:val="both"/>
      </w:pPr>
      <w:r>
        <w:rPr>
          <w:rFonts w:ascii="Times New Roman"/>
          <w:b w:val="false"/>
          <w:i w:val="false"/>
          <w:color w:val="000000"/>
          <w:sz w:val="28"/>
        </w:rPr>
        <w:t>
      209.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6926"/>
    <w:bookmarkStart w:name="z7347" w:id="6927"/>
    <w:p>
      <w:pPr>
        <w:spacing w:after="0"/>
        <w:ind w:left="0"/>
        <w:jc w:val="both"/>
      </w:pPr>
      <w:r>
        <w:rPr>
          <w:rFonts w:ascii="Times New Roman"/>
          <w:b w:val="false"/>
          <w:i w:val="false"/>
          <w:color w:val="000000"/>
          <w:sz w:val="28"/>
        </w:rPr>
        <w:t>
      210.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6927"/>
    <w:bookmarkStart w:name="z7348" w:id="6928"/>
    <w:p>
      <w:pPr>
        <w:spacing w:after="0"/>
        <w:ind w:left="0"/>
        <w:jc w:val="both"/>
      </w:pPr>
      <w:r>
        <w:rPr>
          <w:rFonts w:ascii="Times New Roman"/>
          <w:b w:val="false"/>
          <w:i w:val="false"/>
          <w:color w:val="000000"/>
          <w:sz w:val="28"/>
        </w:rPr>
        <w:t>
      211.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6928"/>
    <w:bookmarkStart w:name="z7349" w:id="6929"/>
    <w:p>
      <w:pPr>
        <w:spacing w:after="0"/>
        <w:ind w:left="0"/>
        <w:jc w:val="both"/>
      </w:pPr>
      <w:r>
        <w:rPr>
          <w:rFonts w:ascii="Times New Roman"/>
          <w:b w:val="false"/>
          <w:i w:val="false"/>
          <w:color w:val="000000"/>
          <w:sz w:val="28"/>
        </w:rPr>
        <w:t>
      212.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6929"/>
    <w:bookmarkStart w:name="z7350" w:id="6930"/>
    <w:p>
      <w:pPr>
        <w:spacing w:after="0"/>
        <w:ind w:left="0"/>
        <w:jc w:val="both"/>
      </w:pPr>
      <w:r>
        <w:rPr>
          <w:rFonts w:ascii="Times New Roman"/>
          <w:b w:val="false"/>
          <w:i w:val="false"/>
          <w:color w:val="000000"/>
          <w:sz w:val="28"/>
        </w:rPr>
        <w:t>
      213.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6930"/>
    <w:bookmarkStart w:name="z7351" w:id="6931"/>
    <w:p>
      <w:pPr>
        <w:spacing w:after="0"/>
        <w:ind w:left="0"/>
        <w:jc w:val="both"/>
      </w:pPr>
      <w:r>
        <w:rPr>
          <w:rFonts w:ascii="Times New Roman"/>
          <w:b w:val="false"/>
          <w:i w:val="false"/>
          <w:color w:val="000000"/>
          <w:sz w:val="28"/>
        </w:rPr>
        <w:t>
      214.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w:t>
      </w:r>
    </w:p>
    <w:bookmarkEnd w:id="6931"/>
    <w:bookmarkStart w:name="z7352" w:id="6932"/>
    <w:p>
      <w:pPr>
        <w:spacing w:after="0"/>
        <w:ind w:left="0"/>
        <w:jc w:val="both"/>
      </w:pPr>
      <w:r>
        <w:rPr>
          <w:rFonts w:ascii="Times New Roman"/>
          <w:b w:val="false"/>
          <w:i w:val="false"/>
          <w:color w:val="000000"/>
          <w:sz w:val="28"/>
        </w:rPr>
        <w:t>
      215.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6932"/>
    <w:bookmarkStart w:name="z7353" w:id="6933"/>
    <w:p>
      <w:pPr>
        <w:spacing w:after="0"/>
        <w:ind w:left="0"/>
        <w:jc w:val="both"/>
      </w:pPr>
      <w:r>
        <w:rPr>
          <w:rFonts w:ascii="Times New Roman"/>
          <w:b w:val="false"/>
          <w:i w:val="false"/>
          <w:color w:val="000000"/>
          <w:sz w:val="28"/>
        </w:rPr>
        <w:t>
      216.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6933"/>
    <w:bookmarkStart w:name="z7354" w:id="6934"/>
    <w:p>
      <w:pPr>
        <w:spacing w:after="0"/>
        <w:ind w:left="0"/>
        <w:jc w:val="both"/>
      </w:pPr>
      <w:r>
        <w:rPr>
          <w:rFonts w:ascii="Times New Roman"/>
          <w:b w:val="false"/>
          <w:i w:val="false"/>
          <w:color w:val="000000"/>
          <w:sz w:val="28"/>
        </w:rPr>
        <w:t>
      217.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6934"/>
    <w:bookmarkStart w:name="z7355" w:id="6935"/>
    <w:p>
      <w:pPr>
        <w:spacing w:after="0"/>
        <w:ind w:left="0"/>
        <w:jc w:val="both"/>
      </w:pPr>
      <w:r>
        <w:rPr>
          <w:rFonts w:ascii="Times New Roman"/>
          <w:b w:val="false"/>
          <w:i w:val="false"/>
          <w:color w:val="000000"/>
          <w:sz w:val="28"/>
        </w:rPr>
        <w:t>
      218.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6935"/>
    <w:bookmarkStart w:name="z7356" w:id="6936"/>
    <w:p>
      <w:pPr>
        <w:spacing w:after="0"/>
        <w:ind w:left="0"/>
        <w:jc w:val="both"/>
      </w:pPr>
      <w:r>
        <w:rPr>
          <w:rFonts w:ascii="Times New Roman"/>
          <w:b w:val="false"/>
          <w:i w:val="false"/>
          <w:color w:val="000000"/>
          <w:sz w:val="28"/>
        </w:rPr>
        <w:t>
      219.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6936"/>
    <w:bookmarkStart w:name="z7357" w:id="6937"/>
    <w:p>
      <w:pPr>
        <w:spacing w:after="0"/>
        <w:ind w:left="0"/>
        <w:jc w:val="left"/>
      </w:pPr>
      <w:r>
        <w:rPr>
          <w:rFonts w:ascii="Times New Roman"/>
          <w:b/>
          <w:i w:val="false"/>
          <w:color w:val="000000"/>
        </w:rPr>
        <w:t xml:space="preserve"> 28. Дауларды шешу тәртібі</w:t>
      </w:r>
    </w:p>
    <w:bookmarkEnd w:id="6937"/>
    <w:bookmarkStart w:name="z7358" w:id="6938"/>
    <w:p>
      <w:pPr>
        <w:spacing w:after="0"/>
        <w:ind w:left="0"/>
        <w:jc w:val="both"/>
      </w:pPr>
      <w:r>
        <w:rPr>
          <w:rFonts w:ascii="Times New Roman"/>
          <w:b w:val="false"/>
          <w:i w:val="false"/>
          <w:color w:val="000000"/>
          <w:sz w:val="28"/>
        </w:rPr>
        <w:t>
      220. Үлгілік шартты орындауға және тоқтатуға байланысты даулар келіссөздер арқылы шешіледі.</w:t>
      </w:r>
    </w:p>
    <w:bookmarkEnd w:id="6938"/>
    <w:bookmarkStart w:name="z7359" w:id="6939"/>
    <w:p>
      <w:pPr>
        <w:spacing w:after="0"/>
        <w:ind w:left="0"/>
        <w:jc w:val="both"/>
      </w:pPr>
      <w:r>
        <w:rPr>
          <w:rFonts w:ascii="Times New Roman"/>
          <w:b w:val="false"/>
          <w:i w:val="false"/>
          <w:color w:val="000000"/>
          <w:sz w:val="28"/>
        </w:rPr>
        <w:t>
      221.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6939"/>
    <w:bookmarkStart w:name="z7360" w:id="6940"/>
    <w:p>
      <w:pPr>
        <w:spacing w:after="0"/>
        <w:ind w:left="0"/>
        <w:jc w:val="left"/>
      </w:pPr>
      <w:r>
        <w:rPr>
          <w:rFonts w:ascii="Times New Roman"/>
          <w:b/>
          <w:i w:val="false"/>
          <w:color w:val="000000"/>
        </w:rPr>
        <w:t xml:space="preserve"> 29. Шарт тұрақтылығының кепілдіктері</w:t>
      </w:r>
    </w:p>
    <w:bookmarkEnd w:id="6940"/>
    <w:bookmarkStart w:name="z7361" w:id="6941"/>
    <w:p>
      <w:pPr>
        <w:spacing w:after="0"/>
        <w:ind w:left="0"/>
        <w:jc w:val="both"/>
      </w:pPr>
      <w:r>
        <w:rPr>
          <w:rFonts w:ascii="Times New Roman"/>
          <w:b w:val="false"/>
          <w:i w:val="false"/>
          <w:color w:val="000000"/>
          <w:sz w:val="28"/>
        </w:rPr>
        <w:t>
      222. Жекеше әріптеске заңнамаға сәйкес оның құқықтарын қорғауға кепілдік беріледі.</w:t>
      </w:r>
    </w:p>
    <w:bookmarkEnd w:id="6941"/>
    <w:bookmarkStart w:name="z7362" w:id="6942"/>
    <w:p>
      <w:pPr>
        <w:spacing w:after="0"/>
        <w:ind w:left="0"/>
        <w:jc w:val="both"/>
      </w:pPr>
      <w:r>
        <w:rPr>
          <w:rFonts w:ascii="Times New Roman"/>
          <w:b w:val="false"/>
          <w:i w:val="false"/>
          <w:color w:val="000000"/>
          <w:sz w:val="28"/>
        </w:rPr>
        <w:t>
      223.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6942"/>
    <w:bookmarkStart w:name="z7363" w:id="6943"/>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6943"/>
    <w:bookmarkStart w:name="z7364" w:id="6944"/>
    <w:p>
      <w:pPr>
        <w:spacing w:after="0"/>
        <w:ind w:left="0"/>
        <w:jc w:val="both"/>
      </w:pPr>
      <w:r>
        <w:rPr>
          <w:rFonts w:ascii="Times New Roman"/>
          <w:b w:val="false"/>
          <w:i w:val="false"/>
          <w:color w:val="000000"/>
          <w:sz w:val="28"/>
        </w:rPr>
        <w:t>
      224.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6944"/>
    <w:bookmarkStart w:name="z7365" w:id="6945"/>
    <w:p>
      <w:pPr>
        <w:spacing w:after="0"/>
        <w:ind w:left="0"/>
        <w:jc w:val="both"/>
      </w:pPr>
      <w:r>
        <w:rPr>
          <w:rFonts w:ascii="Times New Roman"/>
          <w:b w:val="false"/>
          <w:i w:val="false"/>
          <w:color w:val="000000"/>
          <w:sz w:val="28"/>
        </w:rPr>
        <w:t>
      225. Шарт:</w:t>
      </w:r>
    </w:p>
    <w:bookmarkEnd w:id="6945"/>
    <w:bookmarkStart w:name="z7366" w:id="6946"/>
    <w:p>
      <w:pPr>
        <w:spacing w:after="0"/>
        <w:ind w:left="0"/>
        <w:jc w:val="both"/>
      </w:pPr>
      <w:r>
        <w:rPr>
          <w:rFonts w:ascii="Times New Roman"/>
          <w:b w:val="false"/>
          <w:i w:val="false"/>
          <w:color w:val="000000"/>
          <w:sz w:val="28"/>
        </w:rPr>
        <w:t>
      1) Үлгілік шарттың әрекет ету мерзімі өткен;</w:t>
      </w:r>
    </w:p>
    <w:bookmarkEnd w:id="6946"/>
    <w:bookmarkStart w:name="z7367" w:id="6947"/>
    <w:p>
      <w:pPr>
        <w:spacing w:after="0"/>
        <w:ind w:left="0"/>
        <w:jc w:val="both"/>
      </w:pPr>
      <w:r>
        <w:rPr>
          <w:rFonts w:ascii="Times New Roman"/>
          <w:b w:val="false"/>
          <w:i w:val="false"/>
          <w:color w:val="000000"/>
          <w:sz w:val="28"/>
        </w:rPr>
        <w:t>
      2) мерзімінен бұрын бұзылған;</w:t>
      </w:r>
    </w:p>
    <w:bookmarkEnd w:id="6947"/>
    <w:bookmarkStart w:name="z7368" w:id="6948"/>
    <w:p>
      <w:pPr>
        <w:spacing w:after="0"/>
        <w:ind w:left="0"/>
        <w:jc w:val="both"/>
      </w:pPr>
      <w:r>
        <w:rPr>
          <w:rFonts w:ascii="Times New Roman"/>
          <w:b w:val="false"/>
          <w:i w:val="false"/>
          <w:color w:val="000000"/>
          <w:sz w:val="28"/>
        </w:rPr>
        <w:t>
      3) сот шешімі;</w:t>
      </w:r>
    </w:p>
    <w:bookmarkEnd w:id="6948"/>
    <w:bookmarkStart w:name="z7369" w:id="6949"/>
    <w:p>
      <w:pPr>
        <w:spacing w:after="0"/>
        <w:ind w:left="0"/>
        <w:jc w:val="both"/>
      </w:pPr>
      <w:r>
        <w:rPr>
          <w:rFonts w:ascii="Times New Roman"/>
          <w:b w:val="false"/>
          <w:i w:val="false"/>
          <w:color w:val="000000"/>
          <w:sz w:val="28"/>
        </w:rPr>
        <w:t>
      4) Жекеше әріптес таратылған;</w:t>
      </w:r>
    </w:p>
    <w:bookmarkEnd w:id="6949"/>
    <w:bookmarkStart w:name="z7370" w:id="6950"/>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6950"/>
    <w:bookmarkStart w:name="z7371" w:id="6951"/>
    <w:p>
      <w:pPr>
        <w:spacing w:after="0"/>
        <w:ind w:left="0"/>
        <w:jc w:val="both"/>
      </w:pPr>
      <w:r>
        <w:rPr>
          <w:rFonts w:ascii="Times New Roman"/>
          <w:b w:val="false"/>
          <w:i w:val="false"/>
          <w:color w:val="000000"/>
          <w:sz w:val="28"/>
        </w:rPr>
        <w:t xml:space="preserve">
      226.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6951"/>
    <w:bookmarkStart w:name="z7372" w:id="6952"/>
    <w:p>
      <w:pPr>
        <w:spacing w:after="0"/>
        <w:ind w:left="0"/>
        <w:jc w:val="both"/>
      </w:pPr>
      <w:r>
        <w:rPr>
          <w:rFonts w:ascii="Times New Roman"/>
          <w:b w:val="false"/>
          <w:i w:val="false"/>
          <w:color w:val="000000"/>
          <w:sz w:val="28"/>
        </w:rPr>
        <w:t>
      227. Алдын ала талаптарды орындау кезеңінде Тараптардың бірінің бастамасы бойынша мерзімінен бұрын бұзу Үлгілік шарттың 6-бөліміне сәйкес жүргізіледі.</w:t>
      </w:r>
    </w:p>
    <w:bookmarkEnd w:id="6952"/>
    <w:bookmarkStart w:name="z7373" w:id="6953"/>
    <w:p>
      <w:pPr>
        <w:spacing w:after="0"/>
        <w:ind w:left="0"/>
        <w:jc w:val="both"/>
      </w:pPr>
      <w:r>
        <w:rPr>
          <w:rFonts w:ascii="Times New Roman"/>
          <w:b w:val="false"/>
          <w:i w:val="false"/>
          <w:color w:val="000000"/>
          <w:sz w:val="28"/>
        </w:rPr>
        <w:t>
      228. МЖӘ объектісін салу кезеңінде Тараптардың бірінің бастамасы бойынша мерзімінен бұрын бұзу Үлгілік шарттың 11-бөліміне сәйкес жүргізіледі.</w:t>
      </w:r>
    </w:p>
    <w:bookmarkEnd w:id="6953"/>
    <w:bookmarkStart w:name="z7374" w:id="6954"/>
    <w:p>
      <w:pPr>
        <w:spacing w:after="0"/>
        <w:ind w:left="0"/>
        <w:jc w:val="both"/>
      </w:pPr>
      <w:r>
        <w:rPr>
          <w:rFonts w:ascii="Times New Roman"/>
          <w:b w:val="false"/>
          <w:i w:val="false"/>
          <w:color w:val="000000"/>
          <w:sz w:val="28"/>
        </w:rPr>
        <w:t>
      229. МЖӘ объектісін пайдалану кезеңінде Тараптардың бірінің бастамасы бойынша мерзімінен бұрын бұзу Үлгілік шарттың 15-бөліміне сәйкес жүргізіледі.</w:t>
      </w:r>
    </w:p>
    <w:bookmarkEnd w:id="6954"/>
    <w:bookmarkStart w:name="z7375" w:id="6955"/>
    <w:p>
      <w:pPr>
        <w:spacing w:after="0"/>
        <w:ind w:left="0"/>
        <w:jc w:val="both"/>
      </w:pPr>
      <w:r>
        <w:rPr>
          <w:rFonts w:ascii="Times New Roman"/>
          <w:b w:val="false"/>
          <w:i w:val="false"/>
          <w:color w:val="000000"/>
          <w:sz w:val="28"/>
        </w:rPr>
        <w:t>
      230.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6955"/>
    <w:bookmarkStart w:name="z7376" w:id="6956"/>
    <w:p>
      <w:pPr>
        <w:spacing w:after="0"/>
        <w:ind w:left="0"/>
        <w:jc w:val="both"/>
      </w:pPr>
      <w:r>
        <w:rPr>
          <w:rFonts w:ascii="Times New Roman"/>
          <w:b w:val="false"/>
          <w:i w:val="false"/>
          <w:color w:val="000000"/>
          <w:sz w:val="28"/>
        </w:rPr>
        <w:t>
      231. Үлгілік шарт 225-тармағына сәйкес іс-қимыл тоқтатылған жағдайда, Жұмыстардың тоқтатылуы мынадай тәртіпте жүзеге асырылады:</w:t>
      </w:r>
    </w:p>
    <w:bookmarkEnd w:id="6956"/>
    <w:bookmarkStart w:name="z7377" w:id="6957"/>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6957"/>
    <w:bookmarkStart w:name="z7378" w:id="6958"/>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6958"/>
    <w:bookmarkStart w:name="z7379" w:id="6959"/>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6959"/>
    <w:bookmarkStart w:name="z7380" w:id="6960"/>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6960"/>
    <w:bookmarkStart w:name="z7381" w:id="6961"/>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6961"/>
    <w:bookmarkStart w:name="z7382" w:id="6962"/>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6962"/>
    <w:bookmarkStart w:name="z7383" w:id="6963"/>
    <w:p>
      <w:pPr>
        <w:spacing w:after="0"/>
        <w:ind w:left="0"/>
        <w:jc w:val="left"/>
      </w:pPr>
      <w:r>
        <w:rPr>
          <w:rFonts w:ascii="Times New Roman"/>
          <w:b/>
          <w:i w:val="false"/>
          <w:color w:val="000000"/>
        </w:rPr>
        <w:t xml:space="preserve"> 31. Зияткерлік қызмет нәтижелеріне айрықша құқықтар</w:t>
      </w:r>
    </w:p>
    <w:bookmarkEnd w:id="6963"/>
    <w:bookmarkStart w:name="z7384" w:id="6964"/>
    <w:p>
      <w:pPr>
        <w:spacing w:after="0"/>
        <w:ind w:left="0"/>
        <w:jc w:val="both"/>
      </w:pPr>
      <w:r>
        <w:rPr>
          <w:rFonts w:ascii="Times New Roman"/>
          <w:b w:val="false"/>
          <w:i w:val="false"/>
          <w:color w:val="000000"/>
          <w:sz w:val="28"/>
        </w:rPr>
        <w:t>
      232.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6964"/>
    <w:bookmarkStart w:name="z7385" w:id="6965"/>
    <w:p>
      <w:pPr>
        <w:spacing w:after="0"/>
        <w:ind w:left="0"/>
        <w:jc w:val="both"/>
      </w:pPr>
      <w:r>
        <w:rPr>
          <w:rFonts w:ascii="Times New Roman"/>
          <w:b w:val="false"/>
          <w:i w:val="false"/>
          <w:color w:val="000000"/>
          <w:sz w:val="28"/>
        </w:rPr>
        <w:t xml:space="preserve">
      233.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 </w:t>
      </w:r>
    </w:p>
    <w:bookmarkEnd w:id="6965"/>
    <w:bookmarkStart w:name="z7386" w:id="6966"/>
    <w:p>
      <w:pPr>
        <w:spacing w:after="0"/>
        <w:ind w:left="0"/>
        <w:jc w:val="both"/>
      </w:pPr>
      <w:r>
        <w:rPr>
          <w:rFonts w:ascii="Times New Roman"/>
          <w:b w:val="false"/>
          <w:i w:val="false"/>
          <w:color w:val="000000"/>
          <w:sz w:val="28"/>
        </w:rPr>
        <w:t>
      234. Жекеше әріптес Үлгілік шарттың 232-тармағында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6966"/>
    <w:bookmarkStart w:name="z7387" w:id="6967"/>
    <w:p>
      <w:pPr>
        <w:spacing w:after="0"/>
        <w:ind w:left="0"/>
        <w:jc w:val="both"/>
      </w:pPr>
      <w:r>
        <w:rPr>
          <w:rFonts w:ascii="Times New Roman"/>
          <w:b w:val="false"/>
          <w:i w:val="false"/>
          <w:color w:val="000000"/>
          <w:sz w:val="28"/>
        </w:rPr>
        <w:t>
      235.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w:t>
      </w:r>
    </w:p>
    <w:bookmarkEnd w:id="6967"/>
    <w:bookmarkStart w:name="z7388" w:id="6968"/>
    <w:p>
      <w:pPr>
        <w:spacing w:after="0"/>
        <w:ind w:left="0"/>
        <w:jc w:val="both"/>
      </w:pPr>
      <w:r>
        <w:rPr>
          <w:rFonts w:ascii="Times New Roman"/>
          <w:b w:val="false"/>
          <w:i w:val="false"/>
          <w:color w:val="000000"/>
          <w:sz w:val="28"/>
        </w:rPr>
        <w:t>
      236.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6968"/>
    <w:bookmarkStart w:name="z7389" w:id="6969"/>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6969"/>
    <w:bookmarkStart w:name="z7390" w:id="6970"/>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6970"/>
    <w:bookmarkStart w:name="z7391" w:id="6971"/>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6971"/>
    <w:bookmarkStart w:name="z7392" w:id="6972"/>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6972"/>
    <w:bookmarkStart w:name="z7393" w:id="6973"/>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6973"/>
    <w:bookmarkStart w:name="z7394" w:id="6974"/>
    <w:p>
      <w:pPr>
        <w:spacing w:after="0"/>
        <w:ind w:left="0"/>
        <w:jc w:val="left"/>
      </w:pPr>
      <w:r>
        <w:rPr>
          <w:rFonts w:ascii="Times New Roman"/>
          <w:b/>
          <w:i w:val="false"/>
          <w:color w:val="000000"/>
        </w:rPr>
        <w:t xml:space="preserve"> 32. Үлгілік шарттың тілі</w:t>
      </w:r>
    </w:p>
    <w:bookmarkEnd w:id="6974"/>
    <w:bookmarkStart w:name="z7395" w:id="6975"/>
    <w:p>
      <w:pPr>
        <w:spacing w:after="0"/>
        <w:ind w:left="0"/>
        <w:jc w:val="both"/>
      </w:pPr>
      <w:r>
        <w:rPr>
          <w:rFonts w:ascii="Times New Roman"/>
          <w:b w:val="false"/>
          <w:i w:val="false"/>
          <w:color w:val="000000"/>
          <w:sz w:val="28"/>
        </w:rPr>
        <w:t>
      237.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6975"/>
    <w:bookmarkStart w:name="z7396" w:id="6976"/>
    <w:p>
      <w:pPr>
        <w:spacing w:after="0"/>
        <w:ind w:left="0"/>
        <w:jc w:val="both"/>
      </w:pPr>
      <w:r>
        <w:rPr>
          <w:rFonts w:ascii="Times New Roman"/>
          <w:b w:val="false"/>
          <w:i w:val="false"/>
          <w:color w:val="000000"/>
          <w:sz w:val="28"/>
        </w:rPr>
        <w:t>
      238.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6976"/>
    <w:bookmarkStart w:name="z7397" w:id="6977"/>
    <w:p>
      <w:pPr>
        <w:spacing w:after="0"/>
        <w:ind w:left="0"/>
        <w:jc w:val="both"/>
      </w:pPr>
      <w:r>
        <w:rPr>
          <w:rFonts w:ascii="Times New Roman"/>
          <w:b w:val="false"/>
          <w:i w:val="false"/>
          <w:color w:val="000000"/>
          <w:sz w:val="28"/>
        </w:rPr>
        <w:t>
      239. Тараптар мемлекеттік және орыс тілдері қарым-қатынас тілі ретінде қолданылатыны жөнінде уағдаласады.</w:t>
      </w:r>
    </w:p>
    <w:bookmarkEnd w:id="6977"/>
    <w:bookmarkStart w:name="z7398" w:id="6978"/>
    <w:p>
      <w:pPr>
        <w:spacing w:after="0"/>
        <w:ind w:left="0"/>
        <w:jc w:val="both"/>
      </w:pPr>
      <w:r>
        <w:rPr>
          <w:rFonts w:ascii="Times New Roman"/>
          <w:b w:val="false"/>
          <w:i w:val="false"/>
          <w:color w:val="000000"/>
          <w:sz w:val="28"/>
        </w:rPr>
        <w:t>
      240.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6978"/>
    <w:bookmarkStart w:name="z7399" w:id="6979"/>
    <w:p>
      <w:pPr>
        <w:spacing w:after="0"/>
        <w:ind w:left="0"/>
        <w:jc w:val="left"/>
      </w:pPr>
      <w:r>
        <w:rPr>
          <w:rFonts w:ascii="Times New Roman"/>
          <w:b/>
          <w:i w:val="false"/>
          <w:color w:val="000000"/>
        </w:rPr>
        <w:t xml:space="preserve"> 33. Үлгілік шарттың әрекет ету мерзімдері</w:t>
      </w:r>
    </w:p>
    <w:bookmarkEnd w:id="6979"/>
    <w:bookmarkStart w:name="z7400" w:id="6980"/>
    <w:p>
      <w:pPr>
        <w:spacing w:after="0"/>
        <w:ind w:left="0"/>
        <w:jc w:val="both"/>
      </w:pPr>
      <w:r>
        <w:rPr>
          <w:rFonts w:ascii="Times New Roman"/>
          <w:b w:val="false"/>
          <w:i w:val="false"/>
          <w:color w:val="000000"/>
          <w:sz w:val="28"/>
        </w:rPr>
        <w:t>
      241.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6980"/>
    <w:bookmarkStart w:name="z7401" w:id="6981"/>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6981"/>
    <w:bookmarkStart w:name="z7402" w:id="6982"/>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6982"/>
    <w:bookmarkStart w:name="z7403" w:id="6983"/>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6983"/>
    <w:bookmarkStart w:name="z7404" w:id="6984"/>
    <w:p>
      <w:pPr>
        <w:spacing w:after="0"/>
        <w:ind w:left="0"/>
        <w:jc w:val="both"/>
      </w:pPr>
      <w:r>
        <w:rPr>
          <w:rFonts w:ascii="Times New Roman"/>
          <w:b w:val="false"/>
          <w:i w:val="false"/>
          <w:color w:val="000000"/>
          <w:sz w:val="28"/>
        </w:rPr>
        <w:t>
      242.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w:t>
      </w:r>
    </w:p>
    <w:bookmarkEnd w:id="6984"/>
    <w:bookmarkStart w:name="z7405" w:id="6985"/>
    <w:p>
      <w:pPr>
        <w:spacing w:after="0"/>
        <w:ind w:left="0"/>
        <w:jc w:val="left"/>
      </w:pPr>
      <w:r>
        <w:rPr>
          <w:rFonts w:ascii="Times New Roman"/>
          <w:b/>
          <w:i w:val="false"/>
          <w:color w:val="000000"/>
        </w:rPr>
        <w:t xml:space="preserve"> 34. Сақтандыру</w:t>
      </w:r>
    </w:p>
    <w:bookmarkEnd w:id="6985"/>
    <w:bookmarkStart w:name="z7406" w:id="6986"/>
    <w:p>
      <w:pPr>
        <w:spacing w:after="0"/>
        <w:ind w:left="0"/>
        <w:jc w:val="both"/>
      </w:pPr>
      <w:r>
        <w:rPr>
          <w:rFonts w:ascii="Times New Roman"/>
          <w:b w:val="false"/>
          <w:i w:val="false"/>
          <w:color w:val="000000"/>
          <w:sz w:val="28"/>
        </w:rPr>
        <w:t>
      243. Тараптар сақтандыруға жататын тәуекелдерді айқындайды, оларды Жекеше әріптес заңнамада белгіленген тәртіппен сақтандырады.</w:t>
      </w:r>
    </w:p>
    <w:bookmarkEnd w:id="6986"/>
    <w:bookmarkStart w:name="z7407" w:id="6987"/>
    <w:p>
      <w:pPr>
        <w:spacing w:after="0"/>
        <w:ind w:left="0"/>
        <w:jc w:val="both"/>
      </w:pPr>
      <w:r>
        <w:rPr>
          <w:rFonts w:ascii="Times New Roman"/>
          <w:b w:val="false"/>
          <w:i w:val="false"/>
          <w:color w:val="000000"/>
          <w:sz w:val="28"/>
        </w:rPr>
        <w:t>
      244. Сақтандыру мүліктік тәуекелдер үшін және мыналарға:</w:t>
      </w:r>
    </w:p>
    <w:bookmarkEnd w:id="6987"/>
    <w:bookmarkStart w:name="z7408" w:id="6988"/>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6988"/>
    <w:bookmarkStart w:name="z7409" w:id="6989"/>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6989"/>
    <w:bookmarkStart w:name="z7410" w:id="6990"/>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6990"/>
    <w:bookmarkStart w:name="z7411" w:id="6991"/>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6991"/>
    <w:bookmarkStart w:name="z7412" w:id="6992"/>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6992"/>
    <w:bookmarkStart w:name="z7413" w:id="6993"/>
    <w:p>
      <w:pPr>
        <w:spacing w:after="0"/>
        <w:ind w:left="0"/>
        <w:jc w:val="both"/>
      </w:pPr>
      <w:r>
        <w:rPr>
          <w:rFonts w:ascii="Times New Roman"/>
          <w:b w:val="false"/>
          <w:i w:val="false"/>
          <w:color w:val="000000"/>
          <w:sz w:val="28"/>
        </w:rPr>
        <w:t>
       245. МЖӘ объектісін және Жекеше әріптестің жабдығын сақтандыру:</w:t>
      </w:r>
    </w:p>
    <w:bookmarkEnd w:id="6993"/>
    <w:bookmarkStart w:name="z7414" w:id="6994"/>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6994"/>
    <w:bookmarkStart w:name="z7415" w:id="6995"/>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6995"/>
    <w:bookmarkStart w:name="z7416" w:id="6996"/>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6996"/>
    <w:bookmarkStart w:name="z7417" w:id="6997"/>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6997"/>
    <w:bookmarkStart w:name="z7418" w:id="6998"/>
    <w:p>
      <w:pPr>
        <w:spacing w:after="0"/>
        <w:ind w:left="0"/>
        <w:jc w:val="both"/>
      </w:pPr>
      <w:r>
        <w:rPr>
          <w:rFonts w:ascii="Times New Roman"/>
          <w:b w:val="false"/>
          <w:i w:val="false"/>
          <w:color w:val="000000"/>
          <w:sz w:val="28"/>
        </w:rPr>
        <w:t>
      246. Жеке тұлғаларға және мүлікке зиян келтіргені үшін азаматтық-құқықтық жауапкершілікті сақтандыру:</w:t>
      </w:r>
    </w:p>
    <w:bookmarkEnd w:id="6998"/>
    <w:bookmarkStart w:name="z7419" w:id="6999"/>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245-тармағына сәйкес сақтандырылған заттарды қоспағанда) келтірілген кез келген зиян және/немесе зақым, сондай-ақ кез келген жеке тұлғаға (Үлгілік шарттың 246-тармағына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6999"/>
    <w:bookmarkStart w:name="z7420" w:id="7000"/>
    <w:p>
      <w:pPr>
        <w:spacing w:after="0"/>
        <w:ind w:left="0"/>
        <w:jc w:val="both"/>
      </w:pPr>
      <w:r>
        <w:rPr>
          <w:rFonts w:ascii="Times New Roman"/>
          <w:b w:val="false"/>
          <w:i w:val="false"/>
          <w:color w:val="000000"/>
          <w:sz w:val="28"/>
        </w:rPr>
        <w:t>
      2) сақтандыру шарттары:</w:t>
      </w:r>
    </w:p>
    <w:bookmarkEnd w:id="7000"/>
    <w:bookmarkStart w:name="z7421" w:id="7001"/>
    <w:p>
      <w:pPr>
        <w:spacing w:after="0"/>
        <w:ind w:left="0"/>
        <w:jc w:val="both"/>
      </w:pPr>
      <w:r>
        <w:rPr>
          <w:rFonts w:ascii="Times New Roman"/>
          <w:b w:val="false"/>
          <w:i w:val="false"/>
          <w:color w:val="000000"/>
          <w:sz w:val="28"/>
        </w:rPr>
        <w:t>
      Заңнамаға сәйкес барлық Тараптардың атынан жасалуы;</w:t>
      </w:r>
    </w:p>
    <w:bookmarkEnd w:id="7001"/>
    <w:bookmarkStart w:name="z7422" w:id="7002"/>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7002"/>
    <w:bookmarkStart w:name="z7423" w:id="7003"/>
    <w:p>
      <w:pPr>
        <w:spacing w:after="0"/>
        <w:ind w:left="0"/>
        <w:jc w:val="both"/>
      </w:pPr>
      <w:r>
        <w:rPr>
          <w:rFonts w:ascii="Times New Roman"/>
          <w:b w:val="false"/>
          <w:i w:val="false"/>
          <w:color w:val="000000"/>
          <w:sz w:val="28"/>
        </w:rPr>
        <w:t>
      247. Жекеше әріптестің персоналын сақтандыру:</w:t>
      </w:r>
    </w:p>
    <w:bookmarkEnd w:id="7003"/>
    <w:bookmarkStart w:name="z7424" w:id="7004"/>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7004"/>
    <w:bookmarkStart w:name="z7425" w:id="7005"/>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7005"/>
    <w:bookmarkStart w:name="z7426" w:id="7006"/>
    <w:p>
      <w:pPr>
        <w:spacing w:after="0"/>
        <w:ind w:left="0"/>
        <w:jc w:val="both"/>
      </w:pPr>
      <w:r>
        <w:rPr>
          <w:rFonts w:ascii="Times New Roman"/>
          <w:b w:val="false"/>
          <w:i w:val="false"/>
          <w:color w:val="000000"/>
          <w:sz w:val="28"/>
        </w:rPr>
        <w:t>
      248. Жекеше әріптес заңнамаға сәйкес сақтандыру компанияларын қалауы бойынша таңдайды.</w:t>
      </w:r>
    </w:p>
    <w:bookmarkEnd w:id="7006"/>
    <w:bookmarkStart w:name="z7427" w:id="7007"/>
    <w:p>
      <w:pPr>
        <w:spacing w:after="0"/>
        <w:ind w:left="0"/>
        <w:jc w:val="left"/>
      </w:pPr>
      <w:r>
        <w:rPr>
          <w:rFonts w:ascii="Times New Roman"/>
          <w:b/>
          <w:i w:val="false"/>
          <w:color w:val="000000"/>
        </w:rPr>
        <w:t xml:space="preserve"> 35. Құпиялылық</w:t>
      </w:r>
    </w:p>
    <w:bookmarkEnd w:id="7007"/>
    <w:bookmarkStart w:name="z7428" w:id="7008"/>
    <w:p>
      <w:pPr>
        <w:spacing w:after="0"/>
        <w:ind w:left="0"/>
        <w:jc w:val="both"/>
      </w:pPr>
      <w:r>
        <w:rPr>
          <w:rFonts w:ascii="Times New Roman"/>
          <w:b w:val="false"/>
          <w:i w:val="false"/>
          <w:color w:val="000000"/>
          <w:sz w:val="28"/>
        </w:rPr>
        <w:t>
      249.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7008"/>
    <w:bookmarkStart w:name="z7429" w:id="7009"/>
    <w:p>
      <w:pPr>
        <w:spacing w:after="0"/>
        <w:ind w:left="0"/>
        <w:jc w:val="both"/>
      </w:pPr>
      <w:r>
        <w:rPr>
          <w:rFonts w:ascii="Times New Roman"/>
          <w:b w:val="false"/>
          <w:i w:val="false"/>
          <w:color w:val="000000"/>
          <w:sz w:val="28"/>
        </w:rPr>
        <w:t>
      250. Тараптардың мына жағдайларды:</w:t>
      </w:r>
    </w:p>
    <w:bookmarkEnd w:id="7009"/>
    <w:bookmarkStart w:name="z7430" w:id="7010"/>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7010"/>
    <w:bookmarkStart w:name="z7431" w:id="7011"/>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7011"/>
    <w:bookmarkStart w:name="z7432" w:id="7012"/>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7012"/>
    <w:bookmarkStart w:name="z7433" w:id="7013"/>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7013"/>
    <w:bookmarkStart w:name="z7434" w:id="7014"/>
    <w:p>
      <w:pPr>
        <w:spacing w:after="0"/>
        <w:ind w:left="0"/>
        <w:jc w:val="both"/>
      </w:pPr>
      <w:r>
        <w:rPr>
          <w:rFonts w:ascii="Times New Roman"/>
          <w:b w:val="false"/>
          <w:i w:val="false"/>
          <w:color w:val="000000"/>
          <w:sz w:val="28"/>
        </w:rPr>
        <w:t>
      251.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7014"/>
    <w:bookmarkStart w:name="z7435" w:id="7015"/>
    <w:p>
      <w:pPr>
        <w:spacing w:after="0"/>
        <w:ind w:left="0"/>
        <w:jc w:val="left"/>
      </w:pPr>
      <w:r>
        <w:rPr>
          <w:rFonts w:ascii="Times New Roman"/>
          <w:b/>
          <w:i w:val="false"/>
          <w:color w:val="000000"/>
        </w:rPr>
        <w:t xml:space="preserve"> 36. Еңсерілмейтін күш жағдаяттары (форс-мажор)</w:t>
      </w:r>
    </w:p>
    <w:bookmarkEnd w:id="7015"/>
    <w:bookmarkStart w:name="z7436" w:id="7016"/>
    <w:p>
      <w:pPr>
        <w:spacing w:after="0"/>
        <w:ind w:left="0"/>
        <w:jc w:val="both"/>
      </w:pPr>
      <w:r>
        <w:rPr>
          <w:rFonts w:ascii="Times New Roman"/>
          <w:b w:val="false"/>
          <w:i w:val="false"/>
          <w:color w:val="000000"/>
          <w:sz w:val="28"/>
        </w:rPr>
        <w:t>
      252. Еңсерілмейтін күш жағдаяттарына:</w:t>
      </w:r>
    </w:p>
    <w:bookmarkEnd w:id="7016"/>
    <w:bookmarkStart w:name="z7437" w:id="7017"/>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7017"/>
    <w:bookmarkStart w:name="z7438" w:id="7018"/>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7018"/>
    <w:bookmarkStart w:name="z7439" w:id="7019"/>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7019"/>
    <w:bookmarkStart w:name="z7440" w:id="7020"/>
    <w:p>
      <w:pPr>
        <w:spacing w:after="0"/>
        <w:ind w:left="0"/>
        <w:jc w:val="both"/>
      </w:pPr>
      <w:r>
        <w:rPr>
          <w:rFonts w:ascii="Times New Roman"/>
          <w:b w:val="false"/>
          <w:i w:val="false"/>
          <w:color w:val="000000"/>
          <w:sz w:val="28"/>
        </w:rPr>
        <w:t>
      253. Еңсерілмейтін күш жағдаяттары (форс-мажор) мынадай ерекше оқиғадан немесе жағдаяттан (бірақ олармен шектеліп қалмай), Үлгілік шарттың 252-тармағында көрсетілген талаптар сақталған жағдайда) тұруы мүмкін:</w:t>
      </w:r>
    </w:p>
    <w:bookmarkEnd w:id="7020"/>
    <w:bookmarkStart w:name="z7441" w:id="7021"/>
    <w:p>
      <w:pPr>
        <w:spacing w:after="0"/>
        <w:ind w:left="0"/>
        <w:jc w:val="both"/>
      </w:pPr>
      <w:r>
        <w:rPr>
          <w:rFonts w:ascii="Times New Roman"/>
          <w:b w:val="false"/>
          <w:i w:val="false"/>
          <w:color w:val="000000"/>
          <w:sz w:val="28"/>
        </w:rPr>
        <w:t>
      1) әскери іс-әрекеттер;</w:t>
      </w:r>
    </w:p>
    <w:bookmarkEnd w:id="7021"/>
    <w:bookmarkStart w:name="z7442" w:id="7022"/>
    <w:p>
      <w:pPr>
        <w:spacing w:after="0"/>
        <w:ind w:left="0"/>
        <w:jc w:val="both"/>
      </w:pPr>
      <w:r>
        <w:rPr>
          <w:rFonts w:ascii="Times New Roman"/>
          <w:b w:val="false"/>
          <w:i w:val="false"/>
          <w:color w:val="000000"/>
          <w:sz w:val="28"/>
        </w:rPr>
        <w:t xml:space="preserve">
      2) террористік акт, төңкеріс, көтеріліс; </w:t>
      </w:r>
    </w:p>
    <w:bookmarkEnd w:id="7022"/>
    <w:bookmarkStart w:name="z7443" w:id="7023"/>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7023"/>
    <w:bookmarkStart w:name="z7444" w:id="7024"/>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7024"/>
    <w:bookmarkStart w:name="z7445" w:id="7025"/>
    <w:p>
      <w:pPr>
        <w:spacing w:after="0"/>
        <w:ind w:left="0"/>
        <w:jc w:val="both"/>
      </w:pPr>
      <w:r>
        <w:rPr>
          <w:rFonts w:ascii="Times New Roman"/>
          <w:b w:val="false"/>
          <w:i w:val="false"/>
          <w:color w:val="000000"/>
          <w:sz w:val="28"/>
        </w:rPr>
        <w:t>
      254. Тараптар мынадай оқиғалар:</w:t>
      </w:r>
    </w:p>
    <w:bookmarkEnd w:id="7025"/>
    <w:bookmarkStart w:name="z7446" w:id="7026"/>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7026"/>
    <w:bookmarkStart w:name="z7447" w:id="7027"/>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7027"/>
    <w:bookmarkStart w:name="z7448" w:id="7028"/>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7028"/>
    <w:bookmarkStart w:name="z7449" w:id="7029"/>
    <w:p>
      <w:pPr>
        <w:spacing w:after="0"/>
        <w:ind w:left="0"/>
        <w:jc w:val="both"/>
      </w:pPr>
      <w:r>
        <w:rPr>
          <w:rFonts w:ascii="Times New Roman"/>
          <w:b w:val="false"/>
          <w:i w:val="false"/>
          <w:color w:val="000000"/>
          <w:sz w:val="28"/>
        </w:rPr>
        <w:t>
      255.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7029"/>
    <w:bookmarkStart w:name="z7450" w:id="7030"/>
    <w:p>
      <w:pPr>
        <w:spacing w:after="0"/>
        <w:ind w:left="0"/>
        <w:jc w:val="both"/>
      </w:pPr>
      <w:r>
        <w:rPr>
          <w:rFonts w:ascii="Times New Roman"/>
          <w:b w:val="false"/>
          <w:i w:val="false"/>
          <w:color w:val="000000"/>
          <w:sz w:val="28"/>
        </w:rPr>
        <w:t>
      256. Еңсерілмейтін күш жағдаяттарының (форс-мажор) орын алуы туралы хабарлама:</w:t>
      </w:r>
    </w:p>
    <w:bookmarkEnd w:id="7030"/>
    <w:bookmarkStart w:name="z7451" w:id="7031"/>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7031"/>
    <w:bookmarkStart w:name="z7452" w:id="7032"/>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255-тармағына сәйкес Еңсерілмейтін күш жағдаяттарының (форс-мажор) орын алуының құжаттық растаулары қоса берілуі тиіс. </w:t>
      </w:r>
    </w:p>
    <w:bookmarkEnd w:id="7032"/>
    <w:bookmarkStart w:name="z7453" w:id="7033"/>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7033"/>
    <w:bookmarkStart w:name="z7454" w:id="7034"/>
    <w:p>
      <w:pPr>
        <w:spacing w:after="0"/>
        <w:ind w:left="0"/>
        <w:jc w:val="both"/>
      </w:pPr>
      <w:r>
        <w:rPr>
          <w:rFonts w:ascii="Times New Roman"/>
          <w:b w:val="false"/>
          <w:i w:val="false"/>
          <w:color w:val="000000"/>
          <w:sz w:val="28"/>
        </w:rPr>
        <w:t>
      257. Үлгілік шартты орындаудың уақытылы еместігін азайту міндеті:</w:t>
      </w:r>
    </w:p>
    <w:bookmarkEnd w:id="7034"/>
    <w:bookmarkStart w:name="z7455" w:id="7035"/>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7035"/>
    <w:bookmarkStart w:name="z7456" w:id="7036"/>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7036"/>
    <w:bookmarkStart w:name="z7457" w:id="7037"/>
    <w:p>
      <w:pPr>
        <w:spacing w:after="0"/>
        <w:ind w:left="0"/>
        <w:jc w:val="both"/>
      </w:pPr>
      <w:r>
        <w:rPr>
          <w:rFonts w:ascii="Times New Roman"/>
          <w:b w:val="false"/>
          <w:i w:val="false"/>
          <w:color w:val="000000"/>
          <w:sz w:val="28"/>
        </w:rPr>
        <w:t>
      258. Еңсерілмейтін күш жағдаяттарының (форс-мажор) салдары:</w:t>
      </w:r>
    </w:p>
    <w:bookmarkEnd w:id="7037"/>
    <w:bookmarkStart w:name="z7458" w:id="7038"/>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7038"/>
    <w:bookmarkStart w:name="z7459" w:id="7039"/>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7039"/>
    <w:bookmarkStart w:name="z7460" w:id="7040"/>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7040"/>
    <w:bookmarkStart w:name="z7461" w:id="7041"/>
    <w:p>
      <w:pPr>
        <w:spacing w:after="0"/>
        <w:ind w:left="0"/>
        <w:jc w:val="left"/>
      </w:pPr>
      <w:r>
        <w:rPr>
          <w:rFonts w:ascii="Times New Roman"/>
          <w:b/>
          <w:i w:val="false"/>
          <w:color w:val="000000"/>
        </w:rPr>
        <w:t xml:space="preserve"> 37. Қоршаған ортаны қорғау және жұмыстарды жүргізу қауіпсіздігі жөніндегі талаптар</w:t>
      </w:r>
    </w:p>
    <w:bookmarkEnd w:id="7041"/>
    <w:bookmarkStart w:name="z7462" w:id="7042"/>
    <w:p>
      <w:pPr>
        <w:spacing w:after="0"/>
        <w:ind w:left="0"/>
        <w:jc w:val="both"/>
      </w:pPr>
      <w:r>
        <w:rPr>
          <w:rFonts w:ascii="Times New Roman"/>
          <w:b w:val="false"/>
          <w:i w:val="false"/>
          <w:color w:val="000000"/>
          <w:sz w:val="28"/>
        </w:rPr>
        <w:t>
      259. Қауіпсіздікті және қоршаған ортаны қорғауды қамтамасыз ету мақсатында Жекеше әріптес:</w:t>
      </w:r>
    </w:p>
    <w:bookmarkEnd w:id="7042"/>
    <w:bookmarkStart w:name="z7463" w:id="7043"/>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7043"/>
    <w:bookmarkStart w:name="z7464" w:id="7044"/>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7044"/>
    <w:bookmarkStart w:name="z7465" w:id="7045"/>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7045"/>
    <w:bookmarkStart w:name="z7466" w:id="7046"/>
    <w:p>
      <w:pPr>
        <w:spacing w:after="0"/>
        <w:ind w:left="0"/>
        <w:jc w:val="both"/>
      </w:pPr>
      <w:r>
        <w:rPr>
          <w:rFonts w:ascii="Times New Roman"/>
          <w:b w:val="false"/>
          <w:i w:val="false"/>
          <w:color w:val="000000"/>
          <w:sz w:val="28"/>
        </w:rPr>
        <w:t>
      260.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7046"/>
    <w:bookmarkStart w:name="z7467" w:id="7047"/>
    <w:p>
      <w:pPr>
        <w:spacing w:after="0"/>
        <w:ind w:left="0"/>
        <w:jc w:val="both"/>
      </w:pPr>
      <w:r>
        <w:rPr>
          <w:rFonts w:ascii="Times New Roman"/>
          <w:b w:val="false"/>
          <w:i w:val="false"/>
          <w:color w:val="000000"/>
          <w:sz w:val="28"/>
        </w:rPr>
        <w:t>
      261. Үлгілік шарт бойынша жұмысты қауіпсіз жүргізуді қамтамасыз ету жөніндегі негізгі талаптар:</w:t>
      </w:r>
    </w:p>
    <w:bookmarkEnd w:id="7047"/>
    <w:bookmarkStart w:name="z7468" w:id="7048"/>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7048"/>
    <w:bookmarkStart w:name="z7469" w:id="7049"/>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7049"/>
    <w:bookmarkStart w:name="z7470" w:id="7050"/>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7050"/>
    <w:bookmarkStart w:name="z7471" w:id="7051"/>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7051"/>
    <w:bookmarkStart w:name="z7472" w:id="7052"/>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7052"/>
    <w:bookmarkStart w:name="z7473" w:id="7053"/>
    <w:p>
      <w:pPr>
        <w:spacing w:after="0"/>
        <w:ind w:left="0"/>
        <w:jc w:val="both"/>
      </w:pPr>
      <w:r>
        <w:rPr>
          <w:rFonts w:ascii="Times New Roman"/>
          <w:b w:val="false"/>
          <w:i w:val="false"/>
          <w:color w:val="000000"/>
          <w:sz w:val="28"/>
        </w:rPr>
        <w:t>
      262.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7053"/>
    <w:bookmarkStart w:name="z7474" w:id="7054"/>
    <w:p>
      <w:pPr>
        <w:spacing w:after="0"/>
        <w:ind w:left="0"/>
        <w:jc w:val="both"/>
      </w:pPr>
      <w:r>
        <w:rPr>
          <w:rFonts w:ascii="Times New Roman"/>
          <w:b w:val="false"/>
          <w:i w:val="false"/>
          <w:color w:val="000000"/>
          <w:sz w:val="28"/>
        </w:rPr>
        <w:t>
      263.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7054"/>
    <w:bookmarkStart w:name="z7475" w:id="7055"/>
    <w:p>
      <w:pPr>
        <w:spacing w:after="0"/>
        <w:ind w:left="0"/>
        <w:jc w:val="both"/>
      </w:pPr>
      <w:r>
        <w:rPr>
          <w:rFonts w:ascii="Times New Roman"/>
          <w:b w:val="false"/>
          <w:i w:val="false"/>
          <w:color w:val="000000"/>
          <w:sz w:val="28"/>
        </w:rPr>
        <w:t>
      264.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7055"/>
    <w:bookmarkStart w:name="z7476" w:id="7056"/>
    <w:p>
      <w:pPr>
        <w:spacing w:after="0"/>
        <w:ind w:left="0"/>
        <w:jc w:val="both"/>
      </w:pPr>
      <w:r>
        <w:rPr>
          <w:rFonts w:ascii="Times New Roman"/>
          <w:b w:val="false"/>
          <w:i w:val="false"/>
          <w:color w:val="000000"/>
          <w:sz w:val="28"/>
        </w:rPr>
        <w:t>
      265. Жекеше әріптес, заңнамаға сәйкес, оның кінәсі бойынша Жекеше әріптес персоналының денсаулығына келтірілген зиянды өтейді.</w:t>
      </w:r>
    </w:p>
    <w:bookmarkEnd w:id="7056"/>
    <w:bookmarkStart w:name="z7477" w:id="7057"/>
    <w:p>
      <w:pPr>
        <w:spacing w:after="0"/>
        <w:ind w:left="0"/>
        <w:jc w:val="both"/>
      </w:pPr>
      <w:r>
        <w:rPr>
          <w:rFonts w:ascii="Times New Roman"/>
          <w:b w:val="false"/>
          <w:i w:val="false"/>
          <w:color w:val="000000"/>
          <w:sz w:val="28"/>
        </w:rPr>
        <w:t>
      266.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7057"/>
    <w:bookmarkStart w:name="z7478" w:id="7058"/>
    <w:p>
      <w:pPr>
        <w:spacing w:after="0"/>
        <w:ind w:left="0"/>
        <w:jc w:val="both"/>
      </w:pPr>
      <w:r>
        <w:rPr>
          <w:rFonts w:ascii="Times New Roman"/>
          <w:b w:val="false"/>
          <w:i w:val="false"/>
          <w:color w:val="000000"/>
          <w:sz w:val="28"/>
        </w:rPr>
        <w:t>
      267.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7058"/>
    <w:bookmarkStart w:name="z7479" w:id="7059"/>
    <w:p>
      <w:pPr>
        <w:spacing w:after="0"/>
        <w:ind w:left="0"/>
        <w:jc w:val="left"/>
      </w:pPr>
      <w:r>
        <w:rPr>
          <w:rFonts w:ascii="Times New Roman"/>
          <w:b/>
          <w:i w:val="false"/>
          <w:color w:val="000000"/>
        </w:rPr>
        <w:t xml:space="preserve"> 38. Хабарламалар</w:t>
      </w:r>
    </w:p>
    <w:bookmarkEnd w:id="7059"/>
    <w:bookmarkStart w:name="z7480" w:id="7060"/>
    <w:p>
      <w:pPr>
        <w:spacing w:after="0"/>
        <w:ind w:left="0"/>
        <w:jc w:val="both"/>
      </w:pPr>
      <w:r>
        <w:rPr>
          <w:rFonts w:ascii="Times New Roman"/>
          <w:b w:val="false"/>
          <w:i w:val="false"/>
          <w:color w:val="000000"/>
          <w:sz w:val="28"/>
        </w:rPr>
        <w:t xml:space="preserve">
      268. Үлгілік шарт аясындағы барлық хабарламалар мемлекеттік және/немес орыс тілінде жазбаша нысанда жасалуы тиіс. </w:t>
      </w:r>
    </w:p>
    <w:bookmarkEnd w:id="7060"/>
    <w:bookmarkStart w:name="z7481" w:id="7061"/>
    <w:p>
      <w:pPr>
        <w:spacing w:after="0"/>
        <w:ind w:left="0"/>
        <w:jc w:val="both"/>
      </w:pPr>
      <w:r>
        <w:rPr>
          <w:rFonts w:ascii="Times New Roman"/>
          <w:b w:val="false"/>
          <w:i w:val="false"/>
          <w:color w:val="000000"/>
          <w:sz w:val="28"/>
        </w:rPr>
        <w:t>
      269. Кез келген хабарлама, егер ол кіріс корреспонденциясы ретінде тіркелген болса, Тараппен алынған болып есептеледі.</w:t>
      </w:r>
    </w:p>
    <w:bookmarkEnd w:id="7061"/>
    <w:bookmarkStart w:name="z7482" w:id="7062"/>
    <w:p>
      <w:pPr>
        <w:spacing w:after="0"/>
        <w:ind w:left="0"/>
        <w:jc w:val="both"/>
      </w:pPr>
      <w:r>
        <w:rPr>
          <w:rFonts w:ascii="Times New Roman"/>
          <w:b w:val="false"/>
          <w:i w:val="false"/>
          <w:color w:val="000000"/>
          <w:sz w:val="28"/>
        </w:rPr>
        <w:t>
      270.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w:t>
      </w:r>
    </w:p>
    <w:bookmarkEnd w:id="7062"/>
    <w:bookmarkStart w:name="z7483" w:id="7063"/>
    <w:p>
      <w:pPr>
        <w:spacing w:after="0"/>
        <w:ind w:left="0"/>
        <w:jc w:val="both"/>
      </w:pPr>
      <w:r>
        <w:rPr>
          <w:rFonts w:ascii="Times New Roman"/>
          <w:b w:val="false"/>
          <w:i w:val="false"/>
          <w:color w:val="000000"/>
          <w:sz w:val="28"/>
        </w:rPr>
        <w:t>
      271. Шарт ережелеріне сәйкес Жекеше әріптес Мемлекеттік әріптеске жолдаған кез келген хабарлама немесе хат Мемлекеттік әріптеске және/немесе Мемлекеттік әріптес өкіліне жолдануы тиіс.</w:t>
      </w:r>
    </w:p>
    <w:bookmarkEnd w:id="7063"/>
    <w:bookmarkStart w:name="z7484" w:id="7064"/>
    <w:p>
      <w:pPr>
        <w:spacing w:after="0"/>
        <w:ind w:left="0"/>
        <w:jc w:val="both"/>
      </w:pPr>
      <w:r>
        <w:rPr>
          <w:rFonts w:ascii="Times New Roman"/>
          <w:b w:val="false"/>
          <w:i w:val="false"/>
          <w:color w:val="000000"/>
          <w:sz w:val="28"/>
        </w:rPr>
        <w:t>
      272.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7064"/>
    <w:bookmarkStart w:name="z7485" w:id="7065"/>
    <w:p>
      <w:pPr>
        <w:spacing w:after="0"/>
        <w:ind w:left="0"/>
        <w:jc w:val="both"/>
      </w:pPr>
      <w:r>
        <w:rPr>
          <w:rFonts w:ascii="Times New Roman"/>
          <w:b w:val="false"/>
          <w:i w:val="false"/>
          <w:color w:val="000000"/>
          <w:sz w:val="28"/>
        </w:rPr>
        <w:t>
      273.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7065"/>
    <w:bookmarkStart w:name="z7486" w:id="7066"/>
    <w:p>
      <w:pPr>
        <w:spacing w:after="0"/>
        <w:ind w:left="0"/>
        <w:jc w:val="left"/>
      </w:pPr>
      <w:r>
        <w:rPr>
          <w:rFonts w:ascii="Times New Roman"/>
          <w:b/>
          <w:i w:val="false"/>
          <w:color w:val="000000"/>
        </w:rPr>
        <w:t xml:space="preserve"> 39. Қорытынды ережелер</w:t>
      </w:r>
    </w:p>
    <w:bookmarkEnd w:id="7066"/>
    <w:bookmarkStart w:name="z7487" w:id="7067"/>
    <w:p>
      <w:pPr>
        <w:spacing w:after="0"/>
        <w:ind w:left="0"/>
        <w:jc w:val="both"/>
      </w:pPr>
      <w:r>
        <w:rPr>
          <w:rFonts w:ascii="Times New Roman"/>
          <w:b w:val="false"/>
          <w:i w:val="false"/>
          <w:color w:val="000000"/>
          <w:sz w:val="28"/>
        </w:rPr>
        <w:t>
      274. Үлгілік шартқа барлық қосымшалар мен толықтыруларға Тараптардың уәкілетті өкілдері қол қоюлары тиіс.</w:t>
      </w:r>
    </w:p>
    <w:bookmarkEnd w:id="7067"/>
    <w:bookmarkStart w:name="z7488" w:id="7068"/>
    <w:p>
      <w:pPr>
        <w:spacing w:after="0"/>
        <w:ind w:left="0"/>
        <w:jc w:val="both"/>
      </w:pPr>
      <w:r>
        <w:rPr>
          <w:rFonts w:ascii="Times New Roman"/>
          <w:b w:val="false"/>
          <w:i w:val="false"/>
          <w:color w:val="000000"/>
          <w:sz w:val="28"/>
        </w:rPr>
        <w:t>
      275. Үлгілік шарт бойынша кез келген хат алмасу мынадай мекен-жайлар бойынша жіберіледі:</w:t>
      </w:r>
    </w:p>
    <w:bookmarkEnd w:id="7068"/>
    <w:bookmarkStart w:name="z7489" w:id="7069"/>
    <w:p>
      <w:pPr>
        <w:spacing w:after="0"/>
        <w:ind w:left="0"/>
        <w:jc w:val="both"/>
      </w:pPr>
      <w:r>
        <w:rPr>
          <w:rFonts w:ascii="Times New Roman"/>
          <w:b w:val="false"/>
          <w:i w:val="false"/>
          <w:color w:val="000000"/>
          <w:sz w:val="28"/>
        </w:rPr>
        <w:t>
      Мемлекеттік әріптес: __________;</w:t>
      </w:r>
    </w:p>
    <w:bookmarkEnd w:id="7069"/>
    <w:bookmarkStart w:name="z7490" w:id="7070"/>
    <w:p>
      <w:pPr>
        <w:spacing w:after="0"/>
        <w:ind w:left="0"/>
        <w:jc w:val="both"/>
      </w:pPr>
      <w:r>
        <w:rPr>
          <w:rFonts w:ascii="Times New Roman"/>
          <w:b w:val="false"/>
          <w:i w:val="false"/>
          <w:color w:val="000000"/>
          <w:sz w:val="28"/>
        </w:rPr>
        <w:t>
      Жекеше әріптес: _________.</w:t>
      </w:r>
    </w:p>
    <w:bookmarkEnd w:id="7070"/>
    <w:bookmarkStart w:name="z7491" w:id="7071"/>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7071"/>
    <w:bookmarkStart w:name="z7492" w:id="7072"/>
    <w:p>
      <w:pPr>
        <w:spacing w:after="0"/>
        <w:ind w:left="0"/>
        <w:jc w:val="both"/>
      </w:pPr>
      <w:r>
        <w:rPr>
          <w:rFonts w:ascii="Times New Roman"/>
          <w:b w:val="false"/>
          <w:i w:val="false"/>
          <w:color w:val="000000"/>
          <w:sz w:val="28"/>
        </w:rPr>
        <w:t>
      276.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7072"/>
    <w:bookmarkStart w:name="z7493" w:id="7073"/>
    <w:p>
      <w:pPr>
        <w:spacing w:after="0"/>
        <w:ind w:left="0"/>
        <w:jc w:val="both"/>
      </w:pPr>
      <w:r>
        <w:rPr>
          <w:rFonts w:ascii="Times New Roman"/>
          <w:b w:val="false"/>
          <w:i w:val="false"/>
          <w:color w:val="000000"/>
          <w:sz w:val="28"/>
        </w:rPr>
        <w:t>
      277.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w:t>
      </w:r>
    </w:p>
    <w:bookmarkEnd w:id="7073"/>
    <w:bookmarkStart w:name="z7494" w:id="7074"/>
    <w:p>
      <w:pPr>
        <w:spacing w:after="0"/>
        <w:ind w:left="0"/>
        <w:jc w:val="both"/>
      </w:pPr>
      <w:r>
        <w:rPr>
          <w:rFonts w:ascii="Times New Roman"/>
          <w:b w:val="false"/>
          <w:i w:val="false"/>
          <w:color w:val="000000"/>
          <w:sz w:val="28"/>
        </w:rPr>
        <w:t>
      278.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7074"/>
    <w:bookmarkStart w:name="z7495" w:id="7075"/>
    <w:p>
      <w:pPr>
        <w:spacing w:after="0"/>
        <w:ind w:left="0"/>
        <w:jc w:val="both"/>
      </w:pPr>
      <w:r>
        <w:rPr>
          <w:rFonts w:ascii="Times New Roman"/>
          <w:b w:val="false"/>
          <w:i w:val="false"/>
          <w:color w:val="000000"/>
          <w:sz w:val="28"/>
        </w:rPr>
        <w:t>
      279.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7075"/>
    <w:bookmarkStart w:name="z7496" w:id="7076"/>
    <w:p>
      <w:pPr>
        <w:spacing w:after="0"/>
        <w:ind w:left="0"/>
        <w:jc w:val="both"/>
      </w:pPr>
      <w:r>
        <w:rPr>
          <w:rFonts w:ascii="Times New Roman"/>
          <w:b w:val="false"/>
          <w:i w:val="false"/>
          <w:color w:val="000000"/>
          <w:sz w:val="28"/>
        </w:rPr>
        <w:t>
      280.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w:t>
      </w:r>
    </w:p>
    <w:bookmarkEnd w:id="7076"/>
    <w:bookmarkStart w:name="z7497" w:id="7077"/>
    <w:p>
      <w:pPr>
        <w:spacing w:after="0"/>
        <w:ind w:left="0"/>
        <w:jc w:val="both"/>
      </w:pPr>
      <w:r>
        <w:rPr>
          <w:rFonts w:ascii="Times New Roman"/>
          <w:b w:val="false"/>
          <w:i w:val="false"/>
          <w:color w:val="000000"/>
          <w:sz w:val="28"/>
        </w:rPr>
        <w:t>
      281.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w:t>
      </w:r>
    </w:p>
    <w:bookmarkEnd w:id="7077"/>
    <w:bookmarkStart w:name="z7498" w:id="7078"/>
    <w:p>
      <w:pPr>
        <w:spacing w:after="0"/>
        <w:ind w:left="0"/>
        <w:jc w:val="both"/>
      </w:pPr>
      <w:r>
        <w:rPr>
          <w:rFonts w:ascii="Times New Roman"/>
          <w:b w:val="false"/>
          <w:i w:val="false"/>
          <w:color w:val="000000"/>
          <w:sz w:val="28"/>
        </w:rPr>
        <w:t>
      282.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w:t>
      </w:r>
    </w:p>
    <w:bookmarkEnd w:id="7078"/>
    <w:bookmarkStart w:name="z7499" w:id="7079"/>
    <w:p>
      <w:pPr>
        <w:spacing w:after="0"/>
        <w:ind w:left="0"/>
        <w:jc w:val="left"/>
      </w:pPr>
      <w:r>
        <w:rPr>
          <w:rFonts w:ascii="Times New Roman"/>
          <w:b/>
          <w:i w:val="false"/>
          <w:color w:val="000000"/>
        </w:rPr>
        <w:t xml:space="preserve"> 40. Тараптардың мекен-жайы және банктік деректемелері:</w:t>
      </w:r>
    </w:p>
    <w:bookmarkEnd w:id="7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02" w:id="7080"/>
    <w:p>
      <w:pPr>
        <w:spacing w:after="0"/>
        <w:ind w:left="0"/>
        <w:jc w:val="left"/>
      </w:pPr>
      <w:r>
        <w:rPr>
          <w:rFonts w:ascii="Times New Roman"/>
          <w:b/>
          <w:i w:val="false"/>
          <w:color w:val="000000"/>
        </w:rPr>
        <w:t xml:space="preserve"> МЖӘ объектісі</w:t>
      </w:r>
    </w:p>
    <w:bookmarkEnd w:id="7080"/>
    <w:bookmarkStart w:name="z7503" w:id="7081"/>
    <w:p>
      <w:pPr>
        <w:spacing w:after="0"/>
        <w:ind w:left="0"/>
        <w:jc w:val="both"/>
      </w:pPr>
      <w:r>
        <w:rPr>
          <w:rFonts w:ascii="Times New Roman"/>
          <w:b w:val="false"/>
          <w:i w:val="false"/>
          <w:color w:val="000000"/>
          <w:sz w:val="28"/>
        </w:rPr>
        <w:t>
      МЖӘ объектісі __________ (елді-мекеннің атауын және орналасқан жерін көрсету) ауысымына ___ келуге арналған емхана болып табылады.</w:t>
      </w:r>
    </w:p>
    <w:bookmarkEnd w:id="7081"/>
    <w:bookmarkStart w:name="z7504" w:id="7082"/>
    <w:p>
      <w:pPr>
        <w:spacing w:after="0"/>
        <w:ind w:left="0"/>
        <w:jc w:val="both"/>
      </w:pPr>
      <w:r>
        <w:rPr>
          <w:rFonts w:ascii="Times New Roman"/>
          <w:b w:val="false"/>
          <w:i w:val="false"/>
          <w:color w:val="000000"/>
          <w:sz w:val="28"/>
        </w:rPr>
        <w:t>
      Ауысымына ___ келуге арналған емхана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w:t>
      </w:r>
    </w:p>
    <w:bookmarkEnd w:id="7082"/>
    <w:bookmarkStart w:name="z10617" w:id="7083"/>
    <w:p>
      <w:pPr>
        <w:spacing w:after="0"/>
        <w:ind w:left="0"/>
        <w:jc w:val="left"/>
      </w:pPr>
      <w:r>
        <w:rPr>
          <w:rFonts w:ascii="Times New Roman"/>
          <w:b/>
          <w:i w:val="false"/>
          <w:color w:val="000000"/>
        </w:rPr>
        <w:t xml:space="preserve"> 1. Негізгі техникалық-экономикалық көрсеткіштер</w:t>
      </w:r>
    </w:p>
    <w:bookmarkEnd w:id="7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18" w:id="7084"/>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bookmarkEnd w:id="7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5" w:id="7085"/>
    <w:p>
      <w:pPr>
        <w:spacing w:after="0"/>
        <w:ind w:left="0"/>
        <w:jc w:val="left"/>
      </w:pPr>
      <w:r>
        <w:rPr>
          <w:rFonts w:ascii="Times New Roman"/>
          <w:b/>
          <w:i w:val="false"/>
          <w:color w:val="000000"/>
        </w:rPr>
        <w:t xml:space="preserve"> Тараптардың қолдары</w:t>
      </w:r>
    </w:p>
    <w:bookmarkEnd w:id="7085"/>
    <w:bookmarkStart w:name="z7506" w:id="7086"/>
    <w:p>
      <w:pPr>
        <w:spacing w:after="0"/>
        <w:ind w:left="0"/>
        <w:jc w:val="both"/>
      </w:pPr>
      <w:r>
        <w:rPr>
          <w:rFonts w:ascii="Times New Roman"/>
          <w:b w:val="false"/>
          <w:i w:val="false"/>
          <w:color w:val="000000"/>
          <w:sz w:val="28"/>
        </w:rPr>
        <w:t>
      ______________________________                   ______________________________</w:t>
      </w:r>
    </w:p>
    <w:bookmarkEnd w:id="7086"/>
    <w:bookmarkStart w:name="z7507" w:id="708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19" w:id="7088"/>
    <w:p>
      <w:pPr>
        <w:spacing w:after="0"/>
        <w:ind w:left="0"/>
        <w:jc w:val="left"/>
      </w:pPr>
      <w:r>
        <w:rPr>
          <w:rFonts w:ascii="Times New Roman"/>
          <w:b/>
          <w:i w:val="false"/>
          <w:color w:val="000000"/>
        </w:rPr>
        <w:t xml:space="preserve"> МЖӘ жобасын жүзеге асыру кестесі</w:t>
      </w:r>
    </w:p>
    <w:bookmarkEnd w:id="7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7510" w:id="7089"/>
    <w:p>
      <w:pPr>
        <w:spacing w:after="0"/>
        <w:ind w:left="0"/>
        <w:jc w:val="left"/>
      </w:pPr>
      <w:r>
        <w:rPr>
          <w:rFonts w:ascii="Times New Roman"/>
          <w:b/>
          <w:i w:val="false"/>
          <w:color w:val="000000"/>
        </w:rPr>
        <w:t xml:space="preserve"> Тараптардың қолдары</w:t>
      </w:r>
    </w:p>
    <w:bookmarkEnd w:id="7089"/>
    <w:bookmarkStart w:name="z7511" w:id="7090"/>
    <w:p>
      <w:pPr>
        <w:spacing w:after="0"/>
        <w:ind w:left="0"/>
        <w:jc w:val="both"/>
      </w:pPr>
      <w:r>
        <w:rPr>
          <w:rFonts w:ascii="Times New Roman"/>
          <w:b w:val="false"/>
          <w:i w:val="false"/>
          <w:color w:val="000000"/>
          <w:sz w:val="28"/>
        </w:rPr>
        <w:t>
      ______________________________                   ______________________________</w:t>
      </w:r>
    </w:p>
    <w:bookmarkEnd w:id="7090"/>
    <w:bookmarkStart w:name="z7512" w:id="709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15" w:id="7092"/>
    <w:p>
      <w:pPr>
        <w:spacing w:after="0"/>
        <w:ind w:left="0"/>
        <w:jc w:val="left"/>
      </w:pPr>
      <w:r>
        <w:rPr>
          <w:rFonts w:ascii="Times New Roman"/>
          <w:b/>
          <w:i w:val="false"/>
          <w:color w:val="000000"/>
        </w:rPr>
        <w:t xml:space="preserve"> Қаржы-экономикалық жоспар</w:t>
      </w:r>
    </w:p>
    <w:bookmarkEnd w:id="7092"/>
    <w:bookmarkStart w:name="z7516" w:id="7093"/>
    <w:p>
      <w:pPr>
        <w:spacing w:after="0"/>
        <w:ind w:left="0"/>
        <w:jc w:val="both"/>
      </w:pPr>
      <w:r>
        <w:rPr>
          <w:rFonts w:ascii="Times New Roman"/>
          <w:b w:val="false"/>
          <w:i w:val="false"/>
          <w:color w:val="000000"/>
          <w:sz w:val="28"/>
        </w:rPr>
        <w:t xml:space="preserve">
      "Денсаулық сақтау ұйымдарының үлгі штаттары мен штат нормативтерін бекіту туралы" Қазақстан Республикасы Әділет министрлігінде 2010 жылғы 15 сәуірде N 6173 болып енгізіген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Денсаулық сақтау министрінің 2015 жылғы 28 сәуірдегі № 284 </w:t>
      </w:r>
      <w:r>
        <w:rPr>
          <w:rFonts w:ascii="Times New Roman"/>
          <w:b w:val="false"/>
          <w:i w:val="false"/>
          <w:color w:val="000000"/>
          <w:sz w:val="28"/>
        </w:rPr>
        <w:t>Бұйрығына</w:t>
      </w:r>
      <w:r>
        <w:rPr>
          <w:rFonts w:ascii="Times New Roman"/>
          <w:b w:val="false"/>
          <w:i w:val="false"/>
          <w:color w:val="000000"/>
          <w:sz w:val="28"/>
        </w:rPr>
        <w:t xml:space="preserve"> сәйкес денсаулық сақтау ұйымдары желілерінің мемлекеттік нормативі бойынша __________ (елді-мекеннің атауын және орналасқан жерін көрсету) орналасқан ауысымына ___ келуге арналған емханада ___ күндік жұмыс аптасында ___ жұмыскер тартылған.</w:t>
      </w:r>
    </w:p>
    <w:bookmarkEnd w:id="7093"/>
    <w:bookmarkStart w:name="z10620" w:id="7094"/>
    <w:p>
      <w:pPr>
        <w:spacing w:after="0"/>
        <w:ind w:left="0"/>
        <w:jc w:val="left"/>
      </w:pPr>
      <w:r>
        <w:rPr>
          <w:rFonts w:ascii="Times New Roman"/>
          <w:b/>
          <w:i w:val="false"/>
          <w:color w:val="000000"/>
        </w:rPr>
        <w:t xml:space="preserve"> 1. МЖӘ жобасы бойынша штаттық бірліктер</w:t>
      </w:r>
    </w:p>
    <w:bookmarkEnd w:id="7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штаттық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Емдеу-профилактикалау жұмысы жөніндегі бас дәрігердің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Санақшы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санақшы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мәселесі жөніндегі бухгалтер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Есепші бухгалтер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мәселе жөніндегі бухгалтер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инспекторы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Іс-қағаз жүргізуші (хатшы)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медтіркеушісі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бөлімшесі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дәрігерлік практика бөлімшесінің/ отбасылық денсаулық орталығының меңгерушісі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дәрігері (бұдан әрі - ЖПД)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бөлімшесінің учаскелік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гериантолог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Фильтрші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Психолог/психотерапевт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бөлімшесінің учаскелік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гериантолог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Фильтрші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Психолог/психотерапевт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бөлімшесінің учаскелік мейірбикесі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гериантолог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Фильтрші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Зертханалық-диагностикалық бөлімінің Штаттары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кеңсе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лаборант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 рентгенолог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докторы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диагностикалық дәрігері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эндоскопист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фельдшер, лаборант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 рентген 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шкафтар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Lab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рентген - кабинет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диагностикалық кабинеттер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параклиникалық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қызметкерлері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маманы gos.yazyka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инженері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(маусымдық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7" w:id="7095"/>
    <w:p>
      <w:pPr>
        <w:spacing w:after="0"/>
        <w:ind w:left="0"/>
        <w:jc w:val="both"/>
      </w:pPr>
      <w:r>
        <w:rPr>
          <w:rFonts w:ascii="Times New Roman"/>
          <w:b w:val="false"/>
          <w:i w:val="false"/>
          <w:color w:val="000000"/>
          <w:sz w:val="28"/>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bookmarkEnd w:id="7095"/>
    <w:bookmarkStart w:name="z10621" w:id="7096"/>
    <w:p>
      <w:pPr>
        <w:spacing w:after="0"/>
        <w:ind w:left="0"/>
        <w:jc w:val="left"/>
      </w:pPr>
      <w:r>
        <w:rPr>
          <w:rFonts w:ascii="Times New Roman"/>
          <w:b/>
          <w:i w:val="false"/>
          <w:color w:val="000000"/>
        </w:rPr>
        <w:t xml:space="preserve"> 2. МЖӘ жобасын іске асырудың қаржы-экономикалық көрсеткіштері</w:t>
      </w:r>
    </w:p>
    <w:bookmarkEnd w:id="7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8" w:id="7097"/>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bookmarkEnd w:id="7097"/>
    <w:bookmarkStart w:name="z7519" w:id="7098"/>
    <w:p>
      <w:pPr>
        <w:spacing w:after="0"/>
        <w:ind w:left="0"/>
        <w:jc w:val="left"/>
      </w:pPr>
      <w:r>
        <w:rPr>
          <w:rFonts w:ascii="Times New Roman"/>
          <w:b/>
          <w:i w:val="false"/>
          <w:color w:val="000000"/>
        </w:rPr>
        <w:t xml:space="preserve"> Тараптардың қолдары</w:t>
      </w:r>
    </w:p>
    <w:bookmarkEnd w:id="7098"/>
    <w:bookmarkStart w:name="z7520" w:id="7099"/>
    <w:p>
      <w:pPr>
        <w:spacing w:after="0"/>
        <w:ind w:left="0"/>
        <w:jc w:val="both"/>
      </w:pPr>
      <w:r>
        <w:rPr>
          <w:rFonts w:ascii="Times New Roman"/>
          <w:b w:val="false"/>
          <w:i w:val="false"/>
          <w:color w:val="000000"/>
          <w:sz w:val="28"/>
        </w:rPr>
        <w:t>
      ______________________________                   ______________________________</w:t>
      </w:r>
    </w:p>
    <w:bookmarkEnd w:id="7099"/>
    <w:bookmarkStart w:name="z7521" w:id="710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24" w:id="7101"/>
    <w:p>
      <w:pPr>
        <w:spacing w:after="0"/>
        <w:ind w:left="0"/>
        <w:jc w:val="left"/>
      </w:pPr>
      <w:r>
        <w:rPr>
          <w:rFonts w:ascii="Times New Roman"/>
          <w:b/>
          <w:i w:val="false"/>
          <w:color w:val="000000"/>
        </w:rPr>
        <w:t xml:space="preserve"> Алғашқы кепілдік</w:t>
      </w:r>
    </w:p>
    <w:bookmarkEnd w:id="7101"/>
    <w:bookmarkStart w:name="z7525" w:id="7102"/>
    <w:p>
      <w:pPr>
        <w:spacing w:after="0"/>
        <w:ind w:left="0"/>
        <w:jc w:val="both"/>
      </w:pPr>
      <w:r>
        <w:rPr>
          <w:rFonts w:ascii="Times New Roman"/>
          <w:b w:val="false"/>
          <w:i w:val="false"/>
          <w:color w:val="000000"/>
          <w:sz w:val="28"/>
        </w:rPr>
        <w:t>
      ____________________                              "___"_____________ 20__ ж.</w:t>
      </w:r>
    </w:p>
    <w:bookmarkEnd w:id="7102"/>
    <w:bookmarkStart w:name="z7526" w:id="7103"/>
    <w:p>
      <w:pPr>
        <w:spacing w:after="0"/>
        <w:ind w:left="0"/>
        <w:jc w:val="both"/>
      </w:pPr>
      <w:r>
        <w:rPr>
          <w:rFonts w:ascii="Times New Roman"/>
          <w:b w:val="false"/>
          <w:i w:val="false"/>
          <w:color w:val="000000"/>
          <w:sz w:val="28"/>
        </w:rPr>
        <w:t>
      (елді-мекеннің атауын және орналасқан жерін көрсету)</w:t>
      </w:r>
    </w:p>
    <w:bookmarkEnd w:id="7103"/>
    <w:bookmarkStart w:name="z7527" w:id="7104"/>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bookmarkEnd w:id="7104"/>
    <w:bookmarkStart w:name="z7528" w:id="7105"/>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bookmarkEnd w:id="7105"/>
    <w:bookmarkStart w:name="z7529" w:id="7106"/>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bookmarkEnd w:id="7106"/>
    <w:bookmarkStart w:name="z7530" w:id="7107"/>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ауысымына___ келушіге арналған емхана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7107"/>
    <w:bookmarkStart w:name="z7531" w:id="7108"/>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bookmarkEnd w:id="7108"/>
    <w:bookmarkStart w:name="z7532" w:id="7109"/>
    <w:p>
      <w:pPr>
        <w:spacing w:after="0"/>
        <w:ind w:left="0"/>
        <w:jc w:val="both"/>
      </w:pPr>
      <w:r>
        <w:rPr>
          <w:rFonts w:ascii="Times New Roman"/>
          <w:b w:val="false"/>
          <w:i w:val="false"/>
          <w:color w:val="000000"/>
          <w:sz w:val="28"/>
        </w:rPr>
        <w:t>
      назарға ала отырып:</w:t>
      </w:r>
    </w:p>
    <w:bookmarkEnd w:id="7109"/>
    <w:bookmarkStart w:name="z7533" w:id="7110"/>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7110"/>
    <w:bookmarkStart w:name="z7534" w:id="7111"/>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7111"/>
    <w:bookmarkStart w:name="z7535" w:id="7112"/>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bookmarkEnd w:id="7112"/>
    <w:bookmarkStart w:name="z7536" w:id="7113"/>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bookmarkEnd w:id="7113"/>
    <w:bookmarkStart w:name="z7537" w:id="7114"/>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7114"/>
    <w:bookmarkStart w:name="z7538" w:id="7115"/>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7115"/>
    <w:bookmarkStart w:name="z7539" w:id="711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7116"/>
    <w:bookmarkStart w:name="z7540" w:id="71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7117"/>
    <w:bookmarkStart w:name="z7541" w:id="7118"/>
    <w:p>
      <w:pPr>
        <w:spacing w:after="0"/>
        <w:ind w:left="0"/>
        <w:jc w:val="left"/>
      </w:pPr>
      <w:r>
        <w:rPr>
          <w:rFonts w:ascii="Times New Roman"/>
          <w:b/>
          <w:i w:val="false"/>
          <w:color w:val="000000"/>
        </w:rPr>
        <w:t xml:space="preserve"> Тараптардың қолдары</w:t>
      </w:r>
    </w:p>
    <w:bookmarkEnd w:id="7118"/>
    <w:bookmarkStart w:name="z7542" w:id="7119"/>
    <w:p>
      <w:pPr>
        <w:spacing w:after="0"/>
        <w:ind w:left="0"/>
        <w:jc w:val="both"/>
      </w:pPr>
      <w:r>
        <w:rPr>
          <w:rFonts w:ascii="Times New Roman"/>
          <w:b w:val="false"/>
          <w:i w:val="false"/>
          <w:color w:val="000000"/>
          <w:sz w:val="28"/>
        </w:rPr>
        <w:t>
      ___________________________________</w:t>
      </w:r>
    </w:p>
    <w:bookmarkEnd w:id="7119"/>
    <w:bookmarkStart w:name="z7543" w:id="7120"/>
    <w:p>
      <w:pPr>
        <w:spacing w:after="0"/>
        <w:ind w:left="0"/>
        <w:jc w:val="both"/>
      </w:pPr>
      <w:r>
        <w:rPr>
          <w:rFonts w:ascii="Times New Roman"/>
          <w:b w:val="false"/>
          <w:i w:val="false"/>
          <w:color w:val="000000"/>
          <w:sz w:val="28"/>
        </w:rPr>
        <w:t>
                           Кепілдің атынан</w:t>
      </w:r>
    </w:p>
    <w:bookmarkEnd w:id="7120"/>
    <w:bookmarkStart w:name="z7544" w:id="7121"/>
    <w:p>
      <w:pPr>
        <w:spacing w:after="0"/>
        <w:ind w:left="0"/>
        <w:jc w:val="both"/>
      </w:pPr>
      <w:r>
        <w:rPr>
          <w:rFonts w:ascii="Times New Roman"/>
          <w:b w:val="false"/>
          <w:i w:val="false"/>
          <w:color w:val="000000"/>
          <w:sz w:val="28"/>
        </w:rPr>
        <w:t>
      ______________________________                   ______________________________</w:t>
      </w:r>
    </w:p>
    <w:bookmarkEnd w:id="7121"/>
    <w:bookmarkStart w:name="z7545" w:id="712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22" w:id="7123"/>
    <w:p>
      <w:pPr>
        <w:spacing w:after="0"/>
        <w:ind w:left="0"/>
        <w:jc w:val="left"/>
      </w:pPr>
      <w:r>
        <w:rPr>
          <w:rFonts w:ascii="Times New Roman"/>
          <w:b/>
          <w:i w:val="false"/>
          <w:color w:val="000000"/>
        </w:rPr>
        <w:t xml:space="preserve"> Жер учаскесі</w:t>
      </w:r>
    </w:p>
    <w:bookmarkEnd w:id="7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8" w:id="7124"/>
    <w:p>
      <w:pPr>
        <w:spacing w:after="0"/>
        <w:ind w:left="0"/>
        <w:jc w:val="left"/>
      </w:pPr>
      <w:r>
        <w:rPr>
          <w:rFonts w:ascii="Times New Roman"/>
          <w:b/>
          <w:i w:val="false"/>
          <w:color w:val="000000"/>
        </w:rPr>
        <w:t xml:space="preserve"> Тараптардың қолдары</w:t>
      </w:r>
    </w:p>
    <w:bookmarkEnd w:id="7124"/>
    <w:bookmarkStart w:name="z7549" w:id="7125"/>
    <w:p>
      <w:pPr>
        <w:spacing w:after="0"/>
        <w:ind w:left="0"/>
        <w:jc w:val="both"/>
      </w:pPr>
      <w:r>
        <w:rPr>
          <w:rFonts w:ascii="Times New Roman"/>
          <w:b w:val="false"/>
          <w:i w:val="false"/>
          <w:color w:val="000000"/>
          <w:sz w:val="28"/>
        </w:rPr>
        <w:t>
      ______________________________                   ______________________________</w:t>
      </w:r>
    </w:p>
    <w:bookmarkEnd w:id="7125"/>
    <w:bookmarkStart w:name="z7550" w:id="712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3" w:id="7127"/>
    <w:p>
      <w:pPr>
        <w:spacing w:after="0"/>
        <w:ind w:left="0"/>
        <w:jc w:val="left"/>
      </w:pPr>
      <w:r>
        <w:rPr>
          <w:rFonts w:ascii="Times New Roman"/>
          <w:b/>
          <w:i w:val="false"/>
          <w:color w:val="000000"/>
        </w:rPr>
        <w:t xml:space="preserve"> Тараптардың қолдары</w:t>
      </w:r>
    </w:p>
    <w:bookmarkEnd w:id="7127"/>
    <w:bookmarkStart w:name="z7554" w:id="7128"/>
    <w:p>
      <w:pPr>
        <w:spacing w:after="0"/>
        <w:ind w:left="0"/>
        <w:jc w:val="both"/>
      </w:pPr>
      <w:r>
        <w:rPr>
          <w:rFonts w:ascii="Times New Roman"/>
          <w:b w:val="false"/>
          <w:i w:val="false"/>
          <w:color w:val="000000"/>
          <w:sz w:val="28"/>
        </w:rPr>
        <w:t>
      ______________________________                   ______________________________</w:t>
      </w:r>
    </w:p>
    <w:bookmarkEnd w:id="7128"/>
    <w:bookmarkStart w:name="z7555" w:id="7129"/>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58" w:id="7130"/>
    <w:p>
      <w:pPr>
        <w:spacing w:after="0"/>
        <w:ind w:left="0"/>
        <w:jc w:val="left"/>
      </w:pPr>
      <w:r>
        <w:rPr>
          <w:rFonts w:ascii="Times New Roman"/>
          <w:b/>
          <w:i w:val="false"/>
          <w:color w:val="000000"/>
        </w:rPr>
        <w:t xml:space="preserve"> МЖӘ жобасын басқарудың институционалдық схемасы</w:t>
      </w:r>
    </w:p>
    <w:bookmarkEnd w:id="7130"/>
    <w:bookmarkStart w:name="z7559" w:id="7131"/>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bookmarkEnd w:id="7131"/>
    <w:bookmarkStart w:name="z7560" w:id="7132"/>
    <w:p>
      <w:pPr>
        <w:spacing w:after="0"/>
        <w:ind w:left="0"/>
        <w:jc w:val="both"/>
      </w:pPr>
      <w:r>
        <w:rPr>
          <w:rFonts w:ascii="Times New Roman"/>
          <w:b w:val="false"/>
          <w:i w:val="false"/>
          <w:color w:val="000000"/>
          <w:sz w:val="28"/>
        </w:rPr>
        <w:t xml:space="preserve">
      І. Инвестициялық кезең; </w:t>
      </w:r>
    </w:p>
    <w:bookmarkEnd w:id="7132"/>
    <w:bookmarkStart w:name="z7561" w:id="7133"/>
    <w:p>
      <w:pPr>
        <w:spacing w:after="0"/>
        <w:ind w:left="0"/>
        <w:jc w:val="both"/>
      </w:pPr>
      <w:r>
        <w:rPr>
          <w:rFonts w:ascii="Times New Roman"/>
          <w:b w:val="false"/>
          <w:i w:val="false"/>
          <w:color w:val="000000"/>
          <w:sz w:val="28"/>
        </w:rPr>
        <w:t xml:space="preserve">
      ІІ. Постинвестициялық кезең. </w:t>
      </w:r>
    </w:p>
    <w:bookmarkEnd w:id="7133"/>
    <w:bookmarkStart w:name="z7562" w:id="7134"/>
    <w:p>
      <w:pPr>
        <w:spacing w:after="0"/>
        <w:ind w:left="0"/>
        <w:jc w:val="both"/>
      </w:pPr>
      <w:r>
        <w:rPr>
          <w:rFonts w:ascii="Times New Roman"/>
          <w:b w:val="false"/>
          <w:i w:val="false"/>
          <w:color w:val="000000"/>
          <w:sz w:val="28"/>
        </w:rPr>
        <w:t xml:space="preserve">
      Инвестициялық кезеңде МЖӘ жобасын басқару схемасы 1-суретте келтірілген. </w:t>
      </w:r>
    </w:p>
    <w:bookmarkEnd w:id="7134"/>
    <w:bookmarkStart w:name="z7563" w:id="7135"/>
    <w:p>
      <w:pPr>
        <w:spacing w:after="0"/>
        <w:ind w:left="0"/>
        <w:jc w:val="both"/>
      </w:pPr>
      <w:r>
        <w:rPr>
          <w:rFonts w:ascii="Times New Roman"/>
          <w:b w:val="false"/>
          <w:i w:val="false"/>
          <w:color w:val="000000"/>
          <w:sz w:val="28"/>
        </w:rPr>
        <w:t xml:space="preserve">
      </w:t>
      </w:r>
    </w:p>
    <w:bookmarkEnd w:id="713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4" w:id="7136"/>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көрсету қажет</w:t>
      </w:r>
      <w:r>
        <w:rPr>
          <w:rFonts w:ascii="Times New Roman"/>
          <w:b w:val="false"/>
          <w:i w:val="false"/>
          <w:color w:val="000000"/>
          <w:sz w:val="28"/>
        </w:rPr>
        <w:t xml:space="preserve"> </w:t>
      </w:r>
    </w:p>
    <w:bookmarkEnd w:id="7136"/>
    <w:bookmarkStart w:name="z7565" w:id="7137"/>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bookmarkEnd w:id="7137"/>
    <w:bookmarkStart w:name="z7566" w:id="7138"/>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7138"/>
    <w:bookmarkStart w:name="z7567" w:id="7139"/>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емхана салу үшін қажетті жер учаскесін беруді және тиісті коммуналдық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bookmarkEnd w:id="7139"/>
    <w:bookmarkStart w:name="z7568" w:id="7140"/>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bookmarkEnd w:id="7140"/>
    <w:bookmarkStart w:name="z7569" w:id="7141"/>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bookmarkEnd w:id="7141"/>
    <w:bookmarkStart w:name="z7570" w:id="7142"/>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деңгейлі банктер немесе ұлттық компаниялар;</w:t>
      </w:r>
    </w:p>
    <w:bookmarkEnd w:id="7142"/>
    <w:bookmarkStart w:name="z7571" w:id="7143"/>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7143"/>
    <w:bookmarkStart w:name="z7572" w:id="7144"/>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bookmarkEnd w:id="7144"/>
    <w:bookmarkStart w:name="z7573" w:id="7145"/>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bookmarkEnd w:id="7145"/>
    <w:bookmarkStart w:name="z7574" w:id="7146"/>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7146"/>
    <w:bookmarkStart w:name="z7575" w:id="7147"/>
    <w:p>
      <w:pPr>
        <w:spacing w:after="0"/>
        <w:ind w:left="0"/>
        <w:jc w:val="both"/>
      </w:pPr>
      <w:r>
        <w:rPr>
          <w:rFonts w:ascii="Times New Roman"/>
          <w:b w:val="false"/>
          <w:i w:val="false"/>
          <w:color w:val="000000"/>
          <w:sz w:val="28"/>
        </w:rPr>
        <w:t>
      Постинвестициялық кезеңде МЖӘ жобасын басқару схемасы 2-суретте келтірілген.</w:t>
      </w:r>
    </w:p>
    <w:bookmarkEnd w:id="7147"/>
    <w:bookmarkStart w:name="z7576" w:id="7148"/>
    <w:p>
      <w:pPr>
        <w:spacing w:after="0"/>
        <w:ind w:left="0"/>
        <w:jc w:val="both"/>
      </w:pPr>
      <w:r>
        <w:rPr>
          <w:rFonts w:ascii="Times New Roman"/>
          <w:b w:val="false"/>
          <w:i w:val="false"/>
          <w:color w:val="000000"/>
          <w:sz w:val="28"/>
        </w:rPr>
        <w:t xml:space="preserve">
      </w:t>
      </w:r>
    </w:p>
    <w:bookmarkEnd w:id="7148"/>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7" w:id="7149"/>
    <w:p>
      <w:pPr>
        <w:spacing w:after="0"/>
        <w:ind w:left="0"/>
        <w:jc w:val="both"/>
      </w:pPr>
      <w:r>
        <w:rPr>
          <w:rFonts w:ascii="Times New Roman"/>
          <w:b w:val="false"/>
          <w:i w:val="false"/>
          <w:color w:val="000000"/>
          <w:sz w:val="28"/>
        </w:rPr>
        <w:t xml:space="preserve">
      </w:t>
      </w:r>
      <w:r>
        <w:rPr>
          <w:rFonts w:ascii="Times New Roman"/>
          <w:b w:val="false"/>
          <w:i/>
          <w:color w:val="000000"/>
          <w:sz w:val="28"/>
        </w:rPr>
        <w:t>* жобаға қатысқан жағдайда көрсету қажет</w:t>
      </w:r>
    </w:p>
    <w:bookmarkEnd w:id="7149"/>
    <w:bookmarkStart w:name="z7578" w:id="7150"/>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7150"/>
    <w:bookmarkStart w:name="z7579" w:id="7151"/>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балабақшаны материалдық қамтамасыз етуді қоса алғанда) орындауына бақылауды жүзеге асырады, Жекеше әріптеске мемлекеттік қолдау шараларын (керегін көрсету) береді, сондай-ақ __________ (қажетті шығындарды өтеу көзін көрсету) төлейді;</w:t>
      </w:r>
    </w:p>
    <w:bookmarkEnd w:id="7151"/>
    <w:bookmarkStart w:name="z7580" w:id="7152"/>
    <w:p>
      <w:pPr>
        <w:spacing w:after="0"/>
        <w:ind w:left="0"/>
        <w:jc w:val="both"/>
      </w:pPr>
      <w:r>
        <w:rPr>
          <w:rFonts w:ascii="Times New Roman"/>
          <w:b w:val="false"/>
          <w:i w:val="false"/>
          <w:color w:val="000000"/>
          <w:sz w:val="28"/>
        </w:rPr>
        <w:t>
      Тапсырыс беруші - ТМККК және қоғамдық денсаулық сақтау саласындағы уәкілетті орган белгілеген өнім берушіні таңдау ережесіне сәйкес республикалық және жергілікті бюджеттердің есебінен, сондай-ақ Қазақстан Республикасының азаматтық заңнамасына оның шығындарын өтеу қамтамасыз ету қызмет провайдеріне таңдайды;</w:t>
      </w:r>
    </w:p>
    <w:bookmarkEnd w:id="7152"/>
    <w:bookmarkStart w:name="z7581" w:id="7153"/>
    <w:p>
      <w:pPr>
        <w:spacing w:after="0"/>
        <w:ind w:left="0"/>
        <w:jc w:val="both"/>
      </w:pPr>
      <w:r>
        <w:rPr>
          <w:rFonts w:ascii="Times New Roman"/>
          <w:b w:val="false"/>
          <w:i w:val="false"/>
          <w:color w:val="000000"/>
          <w:sz w:val="28"/>
        </w:rPr>
        <w:t>
      Денсаулық сақтау субъектілері арасында ақша тарату міндетті әлеуметтік медициналық сақтандыру жүйесінде денсаулық сақтау қызмет көрсету, оған сәйкес Қазақстан Республикасының "Міндетті әлеуметтік медициналық сақтандыру туралы" 2015 жылғы 16 қарашадағы Заңына сәйкес міндетті медициналық сақтандыруды енгізу мақсатында әлеуметтік медициналық сақтандыру қорын қамтамасыз етеді. Сондықтан әлеуметтік медициналық сақтандыру қорының қатысуымен кейінгі инвестициялық кезеңде институционалдық схемасын қайта қарау қажет болады.</w:t>
      </w:r>
    </w:p>
    <w:bookmarkEnd w:id="7153"/>
    <w:bookmarkStart w:name="z7582" w:id="7154"/>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мектепке дейінгі білім беру бойынша қызметтер көрсетеді, сондай-ақ МЖӘ жобасының кірісті бөлігін қамтамасыз етеді, МЖӘ объектісін ағымдық ұстауға жауап береді; </w:t>
      </w:r>
    </w:p>
    <w:bookmarkEnd w:id="7154"/>
    <w:bookmarkStart w:name="z7583" w:id="7155"/>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7155"/>
    <w:bookmarkStart w:name="z7584" w:id="7156"/>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7156"/>
    <w:bookmarkStart w:name="z7585" w:id="7157"/>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7157"/>
    <w:bookmarkStart w:name="z7586" w:id="7158"/>
    <w:p>
      <w:pPr>
        <w:spacing w:after="0"/>
        <w:ind w:left="0"/>
        <w:jc w:val="both"/>
      </w:pPr>
      <w:r>
        <w:rPr>
          <w:rFonts w:ascii="Times New Roman"/>
          <w:b w:val="false"/>
          <w:i w:val="false"/>
          <w:color w:val="000000"/>
          <w:sz w:val="28"/>
        </w:rPr>
        <w:t>
      Қызметтерді тұтынушылар – емхананың қызметтерін пайдаланады, Жекеше әріптеске ақылы және ақылы емес медициналық қызметтер үшін төлейді</w:t>
      </w:r>
    </w:p>
    <w:bookmarkEnd w:id="7158"/>
    <w:bookmarkStart w:name="z7587" w:id="7159"/>
    <w:p>
      <w:pPr>
        <w:spacing w:after="0"/>
        <w:ind w:left="0"/>
        <w:jc w:val="left"/>
      </w:pPr>
      <w:r>
        <w:rPr>
          <w:rFonts w:ascii="Times New Roman"/>
          <w:b/>
          <w:i w:val="false"/>
          <w:color w:val="000000"/>
        </w:rPr>
        <w:t xml:space="preserve"> Тараптардың қолдары</w:t>
      </w:r>
    </w:p>
    <w:bookmarkEnd w:id="7159"/>
    <w:bookmarkStart w:name="z7588" w:id="7160"/>
    <w:p>
      <w:pPr>
        <w:spacing w:after="0"/>
        <w:ind w:left="0"/>
        <w:jc w:val="both"/>
      </w:pPr>
      <w:r>
        <w:rPr>
          <w:rFonts w:ascii="Times New Roman"/>
          <w:b w:val="false"/>
          <w:i w:val="false"/>
          <w:color w:val="000000"/>
          <w:sz w:val="28"/>
        </w:rPr>
        <w:t>
      ______________________________                   ______________________________</w:t>
      </w:r>
    </w:p>
    <w:bookmarkEnd w:id="7160"/>
    <w:bookmarkStart w:name="z7589" w:id="716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92" w:id="7162"/>
    <w:p>
      <w:pPr>
        <w:spacing w:after="0"/>
        <w:ind w:left="0"/>
        <w:jc w:val="left"/>
      </w:pPr>
      <w:r>
        <w:rPr>
          <w:rFonts w:ascii="Times New Roman"/>
          <w:b/>
          <w:i w:val="false"/>
          <w:color w:val="000000"/>
        </w:rPr>
        <w:t xml:space="preserve"> Құрылыс кепілдігі</w:t>
      </w:r>
    </w:p>
    <w:bookmarkEnd w:id="71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7593" w:id="7163"/>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7163"/>
    <w:bookmarkStart w:name="z7594" w:id="7164"/>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7164"/>
    <w:bookmarkStart w:name="z7595" w:id="716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7165"/>
    <w:bookmarkStart w:name="z7596" w:id="7166"/>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"Строительство и эксплуатация поликлиники на ___ посещений в смену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7166"/>
    <w:bookmarkStart w:name="z7597" w:id="7167"/>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7167"/>
    <w:bookmarkStart w:name="z7598" w:id="7168"/>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7168"/>
    <w:bookmarkStart w:name="z7599" w:id="7169"/>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7169"/>
    <w:bookmarkStart w:name="z7600" w:id="7170"/>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bookmarkEnd w:id="7170"/>
    <w:bookmarkStart w:name="z7601" w:id="7171"/>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bookmarkEnd w:id="7171"/>
    <w:bookmarkStart w:name="z7602" w:id="7172"/>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7172"/>
    <w:bookmarkStart w:name="z7603" w:id="7173"/>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7173"/>
    <w:bookmarkStart w:name="z7604" w:id="7174"/>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7174"/>
    <w:bookmarkStart w:name="z7605" w:id="7175"/>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7175"/>
    <w:bookmarkStart w:name="z7606" w:id="71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7176"/>
    <w:bookmarkStart w:name="z7607" w:id="7177"/>
    <w:p>
      <w:pPr>
        <w:spacing w:after="0"/>
        <w:ind w:left="0"/>
        <w:jc w:val="left"/>
      </w:pPr>
      <w:r>
        <w:rPr>
          <w:rFonts w:ascii="Times New Roman"/>
          <w:b/>
          <w:i w:val="false"/>
          <w:color w:val="000000"/>
        </w:rPr>
        <w:t xml:space="preserve"> Тараптардың қолдары</w:t>
      </w:r>
    </w:p>
    <w:bookmarkEnd w:id="7177"/>
    <w:bookmarkStart w:name="z7608" w:id="7178"/>
    <w:p>
      <w:pPr>
        <w:spacing w:after="0"/>
        <w:ind w:left="0"/>
        <w:jc w:val="both"/>
      </w:pPr>
      <w:r>
        <w:rPr>
          <w:rFonts w:ascii="Times New Roman"/>
          <w:b w:val="false"/>
          <w:i w:val="false"/>
          <w:color w:val="000000"/>
          <w:sz w:val="28"/>
        </w:rPr>
        <w:t>
      ______________________________</w:t>
      </w:r>
    </w:p>
    <w:bookmarkEnd w:id="7178"/>
    <w:bookmarkStart w:name="z7609" w:id="7179"/>
    <w:p>
      <w:pPr>
        <w:spacing w:after="0"/>
        <w:ind w:left="0"/>
        <w:jc w:val="both"/>
      </w:pPr>
      <w:r>
        <w:rPr>
          <w:rFonts w:ascii="Times New Roman"/>
          <w:b w:val="false"/>
          <w:i w:val="false"/>
          <w:color w:val="000000"/>
          <w:sz w:val="28"/>
        </w:rPr>
        <w:t>
                     Кепілдің атынан</w:t>
      </w:r>
    </w:p>
    <w:bookmarkEnd w:id="7179"/>
    <w:bookmarkStart w:name="z7610" w:id="7180"/>
    <w:p>
      <w:pPr>
        <w:spacing w:after="0"/>
        <w:ind w:left="0"/>
        <w:jc w:val="both"/>
      </w:pPr>
      <w:r>
        <w:rPr>
          <w:rFonts w:ascii="Times New Roman"/>
          <w:b w:val="false"/>
          <w:i w:val="false"/>
          <w:color w:val="000000"/>
          <w:sz w:val="28"/>
        </w:rPr>
        <w:t>
      ______________________________                   ______________________________</w:t>
      </w:r>
    </w:p>
    <w:bookmarkEnd w:id="7180"/>
    <w:bookmarkStart w:name="z7611" w:id="718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14" w:id="7182"/>
    <w:p>
      <w:pPr>
        <w:spacing w:after="0"/>
        <w:ind w:left="0"/>
        <w:jc w:val="left"/>
      </w:pPr>
      <w:r>
        <w:rPr>
          <w:rFonts w:ascii="Times New Roman"/>
          <w:b/>
          <w:i w:val="false"/>
          <w:color w:val="000000"/>
        </w:rPr>
        <w:t xml:space="preserve"> Тапсырылатын МЖӘ объектісінің күйіне қойылатын талаптар</w:t>
      </w:r>
    </w:p>
    <w:bookmarkEnd w:id="7182"/>
    <w:bookmarkStart w:name="z7615" w:id="7183"/>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bookmarkEnd w:id="7183"/>
    <w:bookmarkStart w:name="z7616" w:id="7184"/>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bookmarkEnd w:id="7184"/>
    <w:bookmarkStart w:name="z7617" w:id="7185"/>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bookmarkEnd w:id="7185"/>
    <w:bookmarkStart w:name="z7618" w:id="7186"/>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bookmarkEnd w:id="7186"/>
    <w:bookmarkStart w:name="z7619" w:id="7187"/>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bookmarkEnd w:id="7187"/>
    <w:bookmarkStart w:name="z7620" w:id="7188"/>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bookmarkEnd w:id="7188"/>
    <w:bookmarkStart w:name="z7621" w:id="7189"/>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bookmarkEnd w:id="7189"/>
    <w:bookmarkStart w:name="z7622" w:id="7190"/>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bookmarkEnd w:id="7190"/>
    <w:bookmarkStart w:name="z7623" w:id="7191"/>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bookmarkEnd w:id="7191"/>
    <w:bookmarkStart w:name="z7624" w:id="7192"/>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bookmarkEnd w:id="7192"/>
    <w:bookmarkStart w:name="z7625" w:id="7193"/>
    <w:p>
      <w:pPr>
        <w:spacing w:after="0"/>
        <w:ind w:left="0"/>
        <w:jc w:val="left"/>
      </w:pPr>
      <w:r>
        <w:rPr>
          <w:rFonts w:ascii="Times New Roman"/>
          <w:b/>
          <w:i w:val="false"/>
          <w:color w:val="000000"/>
        </w:rPr>
        <w:t xml:space="preserve"> Тараптардың қолдары</w:t>
      </w:r>
    </w:p>
    <w:bookmarkEnd w:id="7193"/>
    <w:bookmarkStart w:name="z7626" w:id="7194"/>
    <w:p>
      <w:pPr>
        <w:spacing w:after="0"/>
        <w:ind w:left="0"/>
        <w:jc w:val="both"/>
      </w:pPr>
      <w:r>
        <w:rPr>
          <w:rFonts w:ascii="Times New Roman"/>
          <w:b w:val="false"/>
          <w:i w:val="false"/>
          <w:color w:val="000000"/>
          <w:sz w:val="28"/>
        </w:rPr>
        <w:t>
      ______________________________                   ______________________________</w:t>
      </w:r>
    </w:p>
    <w:bookmarkEnd w:id="7194"/>
    <w:bookmarkStart w:name="z7627" w:id="719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30" w:id="7196"/>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 </w:t>
      </w:r>
    </w:p>
    <w:bookmarkEnd w:id="7196"/>
    <w:bookmarkStart w:name="z7631" w:id="7197"/>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7197"/>
    <w:bookmarkStart w:name="z7632" w:id="7198"/>
    <w:p>
      <w:pPr>
        <w:spacing w:after="0"/>
        <w:ind w:left="0"/>
        <w:jc w:val="both"/>
      </w:pPr>
      <w:r>
        <w:rPr>
          <w:rFonts w:ascii="Times New Roman"/>
          <w:b w:val="false"/>
          <w:i w:val="false"/>
          <w:color w:val="000000"/>
          <w:sz w:val="28"/>
        </w:rPr>
        <w:t>
      1) Жекеше әріптес ай сайын/тоқсан сайын/жыл сайын (мектепке дейінгі білім беру мен тәрбиелеу қызметтерін көрсету бойынша сапа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bookmarkEnd w:id="7198"/>
    <w:bookmarkStart w:name="z7633" w:id="7199"/>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bookmarkEnd w:id="7199"/>
    <w:bookmarkStart w:name="z7634" w:id="7200"/>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bookmarkEnd w:id="7200"/>
    <w:bookmarkStart w:name="z7635" w:id="7201"/>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bookmarkEnd w:id="7201"/>
    <w:bookmarkStart w:name="z7636" w:id="7202"/>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bookmarkEnd w:id="7202"/>
    <w:bookmarkStart w:name="z7637" w:id="7203"/>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7203"/>
    <w:bookmarkStart w:name="z7638" w:id="7204"/>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bookmarkEnd w:id="7204"/>
    <w:bookmarkStart w:name="z7639" w:id="7205"/>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bookmarkEnd w:id="7205"/>
    <w:bookmarkStart w:name="z7640" w:id="7206"/>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bookmarkEnd w:id="7206"/>
    <w:bookmarkStart w:name="z7641" w:id="7207"/>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bookmarkEnd w:id="7207"/>
    <w:bookmarkStart w:name="z7642" w:id="7208"/>
    <w:p>
      <w:pPr>
        <w:spacing w:after="0"/>
        <w:ind w:left="0"/>
        <w:jc w:val="both"/>
      </w:pPr>
      <w:r>
        <w:rPr>
          <w:rFonts w:ascii="Times New Roman"/>
          <w:b w:val="false"/>
          <w:i w:val="false"/>
          <w:color w:val="000000"/>
          <w:sz w:val="28"/>
        </w:rPr>
        <w:t xml:space="preserve">
                                    Медициналық қызмет сапасының индикаторлары </w:t>
      </w:r>
    </w:p>
    <w:bookmarkEnd w:id="7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деңгейінде алдын алған анна өлімі жағдайларының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өлімін есепке алу картасы (2009-1/у нысан) (АМСК деңгейінде алдын алған анна өлімі жағдайлар</w:t>
            </w:r>
          </w:p>
          <w:p>
            <w:pPr>
              <w:spacing w:after="20"/>
              <w:ind w:left="20"/>
              <w:jc w:val="both"/>
            </w:pPr>
            <w:r>
              <w:rPr>
                <w:rFonts w:ascii="Times New Roman"/>
                <w:b w:val="false"/>
                <w:i w:val="false"/>
                <w:color w:val="000000"/>
                <w:sz w:val="20"/>
              </w:rPr>
              <w:t>
(сараптама нәтижелері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ауруханаға жатқызу жағдайларында индискатордың мәні нөлге ұмтылады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бағдарламалар бойынша оқыған медициналық қызметкерлердің (дәрігерлердің, орташа медициналық қызметкерлердің)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__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бөлімінің есебі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ішіндегі инфекция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 (Бұйрыққа сәйкес 060/у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__ жастан __ жасқа дейінгі қайтыс болған балалар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статистика басқармасының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көрсеткішінің өткен кезеңмен салыстырғанда __%-ға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негізді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Жүгінулерді тіркеу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bl>
    <w:bookmarkStart w:name="z7643" w:id="7209"/>
    <w:p>
      <w:pPr>
        <w:spacing w:after="0"/>
        <w:ind w:left="0"/>
        <w:jc w:val="both"/>
      </w:pPr>
      <w:r>
        <w:rPr>
          <w:rFonts w:ascii="Times New Roman"/>
          <w:b w:val="false"/>
          <w:i w:val="false"/>
          <w:color w:val="000000"/>
          <w:sz w:val="28"/>
        </w:rPr>
        <w:t>
                                                                  Ақаулық ұпайлар</w:t>
      </w:r>
    </w:p>
    <w:bookmarkEnd w:id="7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сақтамау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жарамсыздығы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жұмысқа жарамсыз 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мерзімдеріне сәйкес уақытында жаңартпау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7644" w:id="7210"/>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7210"/>
    <w:bookmarkStart w:name="z7645" w:id="7211"/>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bookmarkEnd w:id="7211"/>
    <w:bookmarkStart w:name="z7646" w:id="7212"/>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bookmarkEnd w:id="7212"/>
    <w:bookmarkStart w:name="z7647" w:id="7213"/>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bookmarkEnd w:id="7213"/>
    <w:bookmarkStart w:name="z7648" w:id="7214"/>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7214"/>
    <w:bookmarkStart w:name="z7649" w:id="7215"/>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bookmarkEnd w:id="7215"/>
    <w:bookmarkStart w:name="z7650" w:id="7216"/>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bookmarkEnd w:id="7216"/>
    <w:bookmarkStart w:name="z7651" w:id="7217"/>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7217"/>
    <w:bookmarkStart w:name="z7652" w:id="7218"/>
    <w:p>
      <w:pPr>
        <w:spacing w:after="0"/>
        <w:ind w:left="0"/>
        <w:jc w:val="left"/>
      </w:pPr>
      <w:r>
        <w:rPr>
          <w:rFonts w:ascii="Times New Roman"/>
          <w:b/>
          <w:i w:val="false"/>
          <w:color w:val="000000"/>
        </w:rPr>
        <w:t xml:space="preserve"> Тараптардың қолдары</w:t>
      </w:r>
    </w:p>
    <w:bookmarkEnd w:id="7218"/>
    <w:bookmarkStart w:name="z7653" w:id="7219"/>
    <w:p>
      <w:pPr>
        <w:spacing w:after="0"/>
        <w:ind w:left="0"/>
        <w:jc w:val="both"/>
      </w:pPr>
      <w:r>
        <w:rPr>
          <w:rFonts w:ascii="Times New Roman"/>
          <w:b w:val="false"/>
          <w:i w:val="false"/>
          <w:color w:val="000000"/>
          <w:sz w:val="28"/>
        </w:rPr>
        <w:t>
      ______________________________                   ______________________________</w:t>
      </w:r>
    </w:p>
    <w:bookmarkEnd w:id="7219"/>
    <w:bookmarkStart w:name="z7654" w:id="722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57" w:id="7221"/>
    <w:p>
      <w:pPr>
        <w:spacing w:after="0"/>
        <w:ind w:left="0"/>
        <w:jc w:val="left"/>
      </w:pPr>
      <w:r>
        <w:rPr>
          <w:rFonts w:ascii="Times New Roman"/>
          <w:b/>
          <w:i w:val="false"/>
          <w:color w:val="000000"/>
        </w:rPr>
        <w:t xml:space="preserve"> Пайдалану кепілдігі</w:t>
      </w:r>
    </w:p>
    <w:bookmarkEnd w:id="72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7658" w:id="7222"/>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7222"/>
    <w:bookmarkStart w:name="z7659" w:id="7223"/>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7223"/>
    <w:bookmarkStart w:name="z7660" w:id="722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7224"/>
    <w:bookmarkStart w:name="z7661" w:id="7225"/>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ауысымына ___ келуге арналған емхана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7225"/>
    <w:bookmarkStart w:name="z7662" w:id="7226"/>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7226"/>
    <w:bookmarkStart w:name="z7663" w:id="7227"/>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7227"/>
    <w:bookmarkStart w:name="z7664" w:id="7228"/>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7228"/>
    <w:bookmarkStart w:name="z7665" w:id="7229"/>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bookmarkEnd w:id="7229"/>
    <w:bookmarkStart w:name="z7666" w:id="7230"/>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bookmarkEnd w:id="7230"/>
    <w:bookmarkStart w:name="z7667" w:id="7231"/>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7231"/>
    <w:bookmarkStart w:name="z7668" w:id="7232"/>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7232"/>
    <w:bookmarkStart w:name="z7669" w:id="7233"/>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7233"/>
    <w:bookmarkStart w:name="z7670" w:id="7234"/>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7234"/>
    <w:bookmarkStart w:name="z7671" w:id="72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7235"/>
    <w:bookmarkStart w:name="z7672" w:id="7236"/>
    <w:p>
      <w:pPr>
        <w:spacing w:after="0"/>
        <w:ind w:left="0"/>
        <w:jc w:val="left"/>
      </w:pPr>
      <w:r>
        <w:rPr>
          <w:rFonts w:ascii="Times New Roman"/>
          <w:b/>
          <w:i w:val="false"/>
          <w:color w:val="000000"/>
        </w:rPr>
        <w:t xml:space="preserve"> Тараптардың қолдары</w:t>
      </w:r>
    </w:p>
    <w:bookmarkEnd w:id="7236"/>
    <w:bookmarkStart w:name="z7673" w:id="7237"/>
    <w:p>
      <w:pPr>
        <w:spacing w:after="0"/>
        <w:ind w:left="0"/>
        <w:jc w:val="both"/>
      </w:pPr>
      <w:r>
        <w:rPr>
          <w:rFonts w:ascii="Times New Roman"/>
          <w:b w:val="false"/>
          <w:i w:val="false"/>
          <w:color w:val="000000"/>
          <w:sz w:val="28"/>
        </w:rPr>
        <w:t>
      ______________________________</w:t>
      </w:r>
    </w:p>
    <w:bookmarkEnd w:id="7237"/>
    <w:bookmarkStart w:name="z7674" w:id="7238"/>
    <w:p>
      <w:pPr>
        <w:spacing w:after="0"/>
        <w:ind w:left="0"/>
        <w:jc w:val="both"/>
      </w:pPr>
      <w:r>
        <w:rPr>
          <w:rFonts w:ascii="Times New Roman"/>
          <w:b w:val="false"/>
          <w:i w:val="false"/>
          <w:color w:val="000000"/>
          <w:sz w:val="28"/>
        </w:rPr>
        <w:t>
                      Кепілдің атынан</w:t>
      </w:r>
    </w:p>
    <w:bookmarkEnd w:id="7238"/>
    <w:bookmarkStart w:name="z7675" w:id="7239"/>
    <w:p>
      <w:pPr>
        <w:spacing w:after="0"/>
        <w:ind w:left="0"/>
        <w:jc w:val="both"/>
      </w:pPr>
      <w:r>
        <w:rPr>
          <w:rFonts w:ascii="Times New Roman"/>
          <w:b w:val="false"/>
          <w:i w:val="false"/>
          <w:color w:val="000000"/>
          <w:sz w:val="28"/>
        </w:rPr>
        <w:t>
      ______________________________                   ______________________________</w:t>
      </w:r>
    </w:p>
    <w:bookmarkEnd w:id="7239"/>
    <w:bookmarkStart w:name="z7676" w:id="724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79" w:id="7241"/>
    <w:p>
      <w:pPr>
        <w:spacing w:after="0"/>
        <w:ind w:left="0"/>
        <w:jc w:val="left"/>
      </w:pPr>
      <w:r>
        <w:rPr>
          <w:rFonts w:ascii="Times New Roman"/>
          <w:b/>
          <w:i w:val="false"/>
          <w:color w:val="000000"/>
        </w:rPr>
        <w:t xml:space="preserve"> Төлемдер кестесі</w:t>
      </w:r>
    </w:p>
    <w:bookmarkEnd w:id="7241"/>
    <w:bookmarkStart w:name="z7680" w:id="7242"/>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bookmarkEnd w:id="7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1" w:id="7243"/>
    <w:p>
      <w:pPr>
        <w:spacing w:after="0"/>
        <w:ind w:left="0"/>
        <w:jc w:val="left"/>
      </w:pPr>
      <w:r>
        <w:rPr>
          <w:rFonts w:ascii="Times New Roman"/>
          <w:b/>
          <w:i w:val="false"/>
          <w:color w:val="000000"/>
        </w:rPr>
        <w:t xml:space="preserve"> Тараптардың қолдары</w:t>
      </w:r>
    </w:p>
    <w:bookmarkEnd w:id="7243"/>
    <w:bookmarkStart w:name="z7682" w:id="7244"/>
    <w:p>
      <w:pPr>
        <w:spacing w:after="0"/>
        <w:ind w:left="0"/>
        <w:jc w:val="both"/>
      </w:pPr>
      <w:r>
        <w:rPr>
          <w:rFonts w:ascii="Times New Roman"/>
          <w:b w:val="false"/>
          <w:i w:val="false"/>
          <w:color w:val="000000"/>
          <w:sz w:val="28"/>
        </w:rPr>
        <w:t>
      ______________________________                   ______________________________</w:t>
      </w:r>
    </w:p>
    <w:bookmarkEnd w:id="7244"/>
    <w:bookmarkStart w:name="z7683" w:id="724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(емхана)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23" w:id="7246"/>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7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 кезеңі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өзге де аурулармен байланысты карантиннің туындау тәуекелі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денсаулық сақтау объектісіне қойылатын санитариялық-гигиеналық ережелер мен нормаларды қатаң сақтауы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7686" w:id="7247"/>
    <w:p>
      <w:pPr>
        <w:spacing w:after="0"/>
        <w:ind w:left="0"/>
        <w:jc w:val="left"/>
      </w:pPr>
      <w:r>
        <w:rPr>
          <w:rFonts w:ascii="Times New Roman"/>
          <w:b/>
          <w:i w:val="false"/>
          <w:color w:val="000000"/>
        </w:rPr>
        <w:t xml:space="preserve"> Тараптардың қолдары</w:t>
      </w:r>
    </w:p>
    <w:bookmarkEnd w:id="7247"/>
    <w:bookmarkStart w:name="z7687" w:id="7248"/>
    <w:p>
      <w:pPr>
        <w:spacing w:after="0"/>
        <w:ind w:left="0"/>
        <w:jc w:val="both"/>
      </w:pPr>
      <w:r>
        <w:rPr>
          <w:rFonts w:ascii="Times New Roman"/>
          <w:b w:val="false"/>
          <w:i w:val="false"/>
          <w:color w:val="000000"/>
          <w:sz w:val="28"/>
        </w:rPr>
        <w:t>
      ______________________________                   ______________________________</w:t>
      </w:r>
    </w:p>
    <w:bookmarkEnd w:id="7248"/>
    <w:bookmarkStart w:name="z7688" w:id="7249"/>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19-қосымша</w:t>
            </w:r>
          </w:p>
        </w:tc>
      </w:tr>
    </w:tbl>
    <w:bookmarkStart w:name="z7691" w:id="7250"/>
    <w:p>
      <w:pPr>
        <w:spacing w:after="0"/>
        <w:ind w:left="0"/>
        <w:jc w:val="left"/>
      </w:pPr>
      <w:r>
        <w:rPr>
          <w:rFonts w:ascii="Times New Roman"/>
          <w:b/>
          <w:i w:val="false"/>
          <w:color w:val="000000"/>
        </w:rPr>
        <w:t xml:space="preserve"> Білім беру саласындағы МЖӘ Үлгілік шарты (білім беру ұйымының жатақханасы)</w:t>
      </w:r>
    </w:p>
    <w:bookmarkEnd w:id="7250"/>
    <w:bookmarkStart w:name="z7692" w:id="7251"/>
    <w:p>
      <w:pPr>
        <w:spacing w:after="0"/>
        <w:ind w:left="0"/>
        <w:jc w:val="both"/>
      </w:pPr>
      <w:r>
        <w:rPr>
          <w:rFonts w:ascii="Times New Roman"/>
          <w:b w:val="false"/>
          <w:i w:val="false"/>
          <w:color w:val="000000"/>
          <w:sz w:val="28"/>
        </w:rPr>
        <w:t>
      ___________________________ (елді-мекеннің атауын және орналасқан жерін көрсету) 20__жылғы "___" __________________________ (жасалған күнді көрсету) бұдан әрі Мемлекеттік әріптес деп аталатын ____________________ негізінде әрекет ететін (тұлғаның өкілеттіктерін белгілейтін құжаттың атауы мен деректемелері) ___________________________________ (уәкілетті тұлғаның лауазымы, Т.А.Ә. (болған жағдайда)) бір тараптан және бұдан әрі Жекеше әріптес деп аталатын ________ атынан (заңды, жеке тұлға және басқаларын көрсету) ____________________________________________ (тұлғаның өкілеттіктерін белгілейтін құжаттың атауы мен деректемелерін көрсету) негізінде әрекет ететін ______________ екінші тараптан (уәкілетті тұлғаның лауазымы, Т.А.Ә. (болған жағдайда)) бұдан әрі бірлесіп Тараптар, жеке алғанда Тарап деп аталатындар Конкурстық комиссияның немесе тікелей келіссөздер қорытындысы бойынша (Келіссөздер хаттамасы) ________________________________________________________________________________</w:t>
      </w:r>
    </w:p>
    <w:bookmarkEnd w:id="7251"/>
    <w:bookmarkStart w:name="z7693" w:id="7252"/>
    <w:p>
      <w:pPr>
        <w:spacing w:after="0"/>
        <w:ind w:left="0"/>
        <w:jc w:val="both"/>
      </w:pPr>
      <w:r>
        <w:rPr>
          <w:rFonts w:ascii="Times New Roman"/>
          <w:b w:val="false"/>
          <w:i w:val="false"/>
          <w:color w:val="000000"/>
          <w:sz w:val="28"/>
        </w:rPr>
        <w:t>
      (комиссияның толық атауын көрсету) 20__ жылғы "___"________________________________</w:t>
      </w:r>
    </w:p>
    <w:bookmarkEnd w:id="7252"/>
    <w:bookmarkStart w:name="z7694" w:id="7253"/>
    <w:p>
      <w:pPr>
        <w:spacing w:after="0"/>
        <w:ind w:left="0"/>
        <w:jc w:val="both"/>
      </w:pPr>
      <w:r>
        <w:rPr>
          <w:rFonts w:ascii="Times New Roman"/>
          <w:b w:val="false"/>
          <w:i w:val="false"/>
          <w:color w:val="000000"/>
          <w:sz w:val="28"/>
        </w:rPr>
        <w:t>
      № ____ шешіміне сәйкес Білім беру саласындағы МЖӘ Үлгілік шартын (білім беру ұйымының жатақханасы) жасасты.</w:t>
      </w:r>
    </w:p>
    <w:bookmarkEnd w:id="7253"/>
    <w:bookmarkStart w:name="z7695" w:id="7254"/>
    <w:p>
      <w:pPr>
        <w:spacing w:after="0"/>
        <w:ind w:left="0"/>
        <w:jc w:val="left"/>
      </w:pPr>
      <w:r>
        <w:rPr>
          <w:rFonts w:ascii="Times New Roman"/>
          <w:b/>
          <w:i w:val="false"/>
          <w:color w:val="000000"/>
        </w:rPr>
        <w:t xml:space="preserve"> 1. Анықтамалар</w:t>
      </w:r>
    </w:p>
    <w:bookmarkEnd w:id="7254"/>
    <w:bookmarkStart w:name="z7696" w:id="7255"/>
    <w:p>
      <w:pPr>
        <w:spacing w:after="0"/>
        <w:ind w:left="0"/>
        <w:jc w:val="both"/>
      </w:pPr>
      <w:r>
        <w:rPr>
          <w:rFonts w:ascii="Times New Roman"/>
          <w:b w:val="false"/>
          <w:i w:val="false"/>
          <w:color w:val="000000"/>
          <w:sz w:val="28"/>
        </w:rPr>
        <w:t>
      1. Ағымдық жөндеу – алдын алу іс- шараларын жүргізу және ұсақ зақымдар мен ақаулықтарды жою арқылы ғимараттар мен инженерлік жабдықтың бөліктерін жүйелі және уақытында сақтауға бағытталған, ғимараттардың құрылымдары мен инженерлік жабдықтың жүйелерінің дұрыстығын (жұмысқабілеттілігін) қалпына келтіру, сондай-ақ барлық пайдаланушылық көрсеткіштерін қолдау мақсатымен жүргізілетін техникалық іс- шаралардың кешені.</w:t>
      </w:r>
    </w:p>
    <w:bookmarkEnd w:id="7255"/>
    <w:bookmarkStart w:name="z7697" w:id="7256"/>
    <w:p>
      <w:pPr>
        <w:spacing w:after="0"/>
        <w:ind w:left="0"/>
        <w:jc w:val="both"/>
      </w:pPr>
      <w:r>
        <w:rPr>
          <w:rFonts w:ascii="Times New Roman"/>
          <w:b w:val="false"/>
          <w:i w:val="false"/>
          <w:color w:val="000000"/>
          <w:sz w:val="28"/>
        </w:rPr>
        <w:t>
      2. Айрықша құқық – өзінің қалауы бойынша заңға қайшы келмейтін кез келген тәсілмен Жекеше әріптестің зияткерлік қызмет нәтижелерін немесе дараландыру құралдарын пайдалануға және өзге тұлғалардың осындай пайдалануына тыйым салуға немесе рұқсат беруге Мемлекеттік әріптеске тиесілі құқықтардың жиынтығы.</w:t>
      </w:r>
    </w:p>
    <w:bookmarkEnd w:id="7256"/>
    <w:bookmarkStart w:name="z7698" w:id="7257"/>
    <w:p>
      <w:pPr>
        <w:spacing w:after="0"/>
        <w:ind w:left="0"/>
        <w:jc w:val="both"/>
      </w:pPr>
      <w:r>
        <w:rPr>
          <w:rFonts w:ascii="Times New Roman"/>
          <w:b w:val="false"/>
          <w:i w:val="false"/>
          <w:color w:val="000000"/>
          <w:sz w:val="28"/>
        </w:rPr>
        <w:t>
      3. Ақау – Ақаулық ұпайлардың берілуіне алып келуі мүмкін және білім беру саласындағы (білім беру ұйымының жатақханасы) МЖӘ Үлгілік шартына тауарлардың, жұмыстардың, көрсетiлетiн қызметтердің кез келген сәйкес келмеуі.</w:t>
      </w:r>
    </w:p>
    <w:bookmarkEnd w:id="7257"/>
    <w:bookmarkStart w:name="z7699" w:id="7258"/>
    <w:p>
      <w:pPr>
        <w:spacing w:after="0"/>
        <w:ind w:left="0"/>
        <w:jc w:val="both"/>
      </w:pPr>
      <w:r>
        <w:rPr>
          <w:rFonts w:ascii="Times New Roman"/>
          <w:b w:val="false"/>
          <w:i w:val="false"/>
          <w:color w:val="000000"/>
          <w:sz w:val="28"/>
        </w:rPr>
        <w:t>
      4. Ақаулық ұпайлар – Ақаулар немесе өзге де бұзушылықтар болған жағдайда Мемлекеттік әріптес Жекеше әріптеске есептейтін айыппұл ұпайлары.</w:t>
      </w:r>
    </w:p>
    <w:bookmarkEnd w:id="7258"/>
    <w:bookmarkStart w:name="z7700" w:id="7259"/>
    <w:p>
      <w:pPr>
        <w:spacing w:after="0"/>
        <w:ind w:left="0"/>
        <w:jc w:val="both"/>
      </w:pPr>
      <w:r>
        <w:rPr>
          <w:rFonts w:ascii="Times New Roman"/>
          <w:b w:val="false"/>
          <w:i w:val="false"/>
          <w:color w:val="000000"/>
          <w:sz w:val="28"/>
        </w:rPr>
        <w:t xml:space="preserve">
      5. Ақы – Қызметті тұтынушылар МЖӘ объектісін пайдалану кезеңінде Жекеше әріптес көрсететін Қызметтерді тұтынғаны үшін төлейтін ақшалай сома. </w:t>
      </w:r>
    </w:p>
    <w:bookmarkEnd w:id="7259"/>
    <w:bookmarkStart w:name="z7701" w:id="7260"/>
    <w:p>
      <w:pPr>
        <w:spacing w:after="0"/>
        <w:ind w:left="0"/>
        <w:jc w:val="both"/>
      </w:pPr>
      <w:r>
        <w:rPr>
          <w:rFonts w:ascii="Times New Roman"/>
          <w:b w:val="false"/>
          <w:i w:val="false"/>
          <w:color w:val="000000"/>
          <w:sz w:val="28"/>
        </w:rPr>
        <w:t>
      6. Алғашқы кепілдік – Жекеше әріптес Мемлекеттік әріптеске Үлгілік шарттың 5-тарауының талаптарына сәйкес, Үлгілік шартты мемлекеттік тіркеу сәтінен бастап ұсынатын кепілдік.</w:t>
      </w:r>
    </w:p>
    <w:bookmarkEnd w:id="7260"/>
    <w:bookmarkStart w:name="z7702" w:id="7261"/>
    <w:p>
      <w:pPr>
        <w:spacing w:after="0"/>
        <w:ind w:left="0"/>
        <w:jc w:val="both"/>
      </w:pPr>
      <w:r>
        <w:rPr>
          <w:rFonts w:ascii="Times New Roman"/>
          <w:b w:val="false"/>
          <w:i w:val="false"/>
          <w:color w:val="000000"/>
          <w:sz w:val="28"/>
        </w:rPr>
        <w:t>
      7. Алдын ала талаптар – Үлгілік шарттың 6-тарауында көрсетілген талаптар.</w:t>
      </w:r>
    </w:p>
    <w:bookmarkEnd w:id="7261"/>
    <w:bookmarkStart w:name="z7703" w:id="7262"/>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7262"/>
    <w:bookmarkStart w:name="z7704" w:id="7263"/>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7263"/>
    <w:bookmarkStart w:name="z7705" w:id="7264"/>
    <w:p>
      <w:pPr>
        <w:spacing w:after="0"/>
        <w:ind w:left="0"/>
        <w:jc w:val="both"/>
      </w:pPr>
      <w:r>
        <w:rPr>
          <w:rFonts w:ascii="Times New Roman"/>
          <w:b w:val="false"/>
          <w:i w:val="false"/>
          <w:color w:val="000000"/>
          <w:sz w:val="28"/>
        </w:rPr>
        <w:t xml:space="preserve">
      10. Бас мердігер – Жекеше әріптес құрылыс мердігерлік шартының негізінде тартатын, ___ орынға арналған жатақхананы "кілтке дейінгі" тікелей салуды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салынуын қамтамасыз ететін құрылыс компаниясы, олардың сапасы үшін жауапты болады. Одан бөлек, Бас мердігер салынатын объектінің қалыпты жұмыс істеуі үшін, құны мердігер жұмысының құны аясында қарастырылатын, қажетті жабдықтың жеткізілуін, монтажын ұйымдастырады. </w:t>
      </w:r>
    </w:p>
    <w:bookmarkEnd w:id="7264"/>
    <w:bookmarkStart w:name="z7706" w:id="7265"/>
    <w:p>
      <w:pPr>
        <w:spacing w:after="0"/>
        <w:ind w:left="0"/>
        <w:jc w:val="both"/>
      </w:pPr>
      <w:r>
        <w:rPr>
          <w:rFonts w:ascii="Times New Roman"/>
          <w:b w:val="false"/>
          <w:i w:val="false"/>
          <w:color w:val="000000"/>
          <w:sz w:val="28"/>
        </w:rPr>
        <w:t>
      11. Білім беру саласындағы МЖӘ Үлгілік шарты (білім беру ұйымының жатақханасы) (бұдан әрі – Үлгілік шарт) – Үлгілік шартта көрсетілген және Үлгілік шарттың ажырағысыз бөліктері болып табылатын, Тараптар қол қойған, оған барлық қосымшаларды (егер бар болса, құжаттарды да) қоса алғанда осы Шарт.</w:t>
      </w:r>
    </w:p>
    <w:bookmarkEnd w:id="7265"/>
    <w:bookmarkStart w:name="z7707" w:id="7266"/>
    <w:p>
      <w:pPr>
        <w:spacing w:after="0"/>
        <w:ind w:left="0"/>
        <w:jc w:val="both"/>
      </w:pPr>
      <w:r>
        <w:rPr>
          <w:rFonts w:ascii="Times New Roman"/>
          <w:b w:val="false"/>
          <w:i w:val="false"/>
          <w:color w:val="000000"/>
          <w:sz w:val="28"/>
        </w:rPr>
        <w:t>
      12. Бұзу күні – бұзу туралы хабарлама алғаннан кейін ___ (жазумен көрсету) күнтізбелік күннен кейін келетін күн.</w:t>
      </w:r>
    </w:p>
    <w:bookmarkEnd w:id="7266"/>
    <w:bookmarkStart w:name="z7708" w:id="7267"/>
    <w:p>
      <w:pPr>
        <w:spacing w:after="0"/>
        <w:ind w:left="0"/>
        <w:jc w:val="both"/>
      </w:pPr>
      <w:r>
        <w:rPr>
          <w:rFonts w:ascii="Times New Roman"/>
          <w:b w:val="false"/>
          <w:i w:val="false"/>
          <w:color w:val="000000"/>
          <w:sz w:val="28"/>
        </w:rPr>
        <w:t>
      13. Еңсерілмейтін күш жағдаяттары (форс-мажор) – Үлгілік шартқа қатысатын тараптардың еркіне бағынбайтын, болжап болмайтын, бірақ Шарттық міндеттемелерді орындаудың мүмкін еместігіне алып келетін оқиғалар.</w:t>
      </w:r>
    </w:p>
    <w:bookmarkEnd w:id="7267"/>
    <w:bookmarkStart w:name="z7709" w:id="7268"/>
    <w:p>
      <w:pPr>
        <w:spacing w:after="0"/>
        <w:ind w:left="0"/>
        <w:jc w:val="both"/>
      </w:pPr>
      <w:r>
        <w:rPr>
          <w:rFonts w:ascii="Times New Roman"/>
          <w:b w:val="false"/>
          <w:i w:val="false"/>
          <w:color w:val="000000"/>
          <w:sz w:val="28"/>
        </w:rPr>
        <w:t xml:space="preserve">
      14. Жекеше әріптес (жобалық компания)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7268"/>
    <w:bookmarkStart w:name="z7710" w:id="7269"/>
    <w:p>
      <w:pPr>
        <w:spacing w:after="0"/>
        <w:ind w:left="0"/>
        <w:jc w:val="both"/>
      </w:pPr>
      <w:r>
        <w:rPr>
          <w:rFonts w:ascii="Times New Roman"/>
          <w:b w:val="false"/>
          <w:i w:val="false"/>
          <w:color w:val="000000"/>
          <w:sz w:val="28"/>
        </w:rPr>
        <w:t>
      15. Жекеше әріптестің жабдығы – МЖӘ объектісінің құрамына кірмейтін, Жекеше әріптестің есебінен МЖӘ объектісін салу және пайдалану үшін сатып алынған жабдықтар, механизмдер, көлік және өзге құралдар.</w:t>
      </w:r>
    </w:p>
    <w:bookmarkEnd w:id="7269"/>
    <w:bookmarkStart w:name="z7711" w:id="7270"/>
    <w:p>
      <w:pPr>
        <w:spacing w:after="0"/>
        <w:ind w:left="0"/>
        <w:jc w:val="both"/>
      </w:pPr>
      <w:r>
        <w:rPr>
          <w:rFonts w:ascii="Times New Roman"/>
          <w:b w:val="false"/>
          <w:i w:val="false"/>
          <w:color w:val="000000"/>
          <w:sz w:val="28"/>
        </w:rPr>
        <w:t>
      16. Жекеше әріптестің өкілі – Жекеше әріптес тағайындаған, Үлгілік шартта қарастырылған жағдайларда сенімхат негізінде әрекет ететін және Жекеше әріптес атынан әрекет етуге барлық уәкілеттіліктерге ие тұлға.</w:t>
      </w:r>
    </w:p>
    <w:bookmarkEnd w:id="7270"/>
    <w:bookmarkStart w:name="z7712" w:id="7271"/>
    <w:p>
      <w:pPr>
        <w:spacing w:after="0"/>
        <w:ind w:left="0"/>
        <w:jc w:val="both"/>
      </w:pPr>
      <w:r>
        <w:rPr>
          <w:rFonts w:ascii="Times New Roman"/>
          <w:b w:val="false"/>
          <w:i w:val="false"/>
          <w:color w:val="000000"/>
          <w:sz w:val="28"/>
        </w:rPr>
        <w:t>
      17. Жекеше әріптестің персоналы – Жекеше әріптес МЖӘ объектісін салу және пайдалану, оның ішінде Қызметтерді көрсету кезеңінде тартқан бүкіл персонал.</w:t>
      </w:r>
    </w:p>
    <w:bookmarkEnd w:id="7271"/>
    <w:bookmarkStart w:name="z7713" w:id="7272"/>
    <w:p>
      <w:pPr>
        <w:spacing w:after="0"/>
        <w:ind w:left="0"/>
        <w:jc w:val="both"/>
      </w:pPr>
      <w:r>
        <w:rPr>
          <w:rFonts w:ascii="Times New Roman"/>
          <w:b w:val="false"/>
          <w:i w:val="false"/>
          <w:color w:val="000000"/>
          <w:sz w:val="28"/>
        </w:rPr>
        <w:t>
      18. Жер учаскесі – Үлгілік шарт талаптарына сәйкес МЖӘ объектісін салу және пайдалану үшін қажетті жер учаскесі.</w:t>
      </w:r>
    </w:p>
    <w:bookmarkEnd w:id="7272"/>
    <w:bookmarkStart w:name="z7714" w:id="7273"/>
    <w:p>
      <w:pPr>
        <w:spacing w:after="0"/>
        <w:ind w:left="0"/>
        <w:jc w:val="both"/>
      </w:pPr>
      <w:r>
        <w:rPr>
          <w:rFonts w:ascii="Times New Roman"/>
          <w:b w:val="false"/>
          <w:i w:val="false"/>
          <w:color w:val="000000"/>
          <w:sz w:val="28"/>
        </w:rPr>
        <w:t>
      19.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7273"/>
    <w:bookmarkStart w:name="z7715" w:id="7274"/>
    <w:p>
      <w:pPr>
        <w:spacing w:after="0"/>
        <w:ind w:left="0"/>
        <w:jc w:val="both"/>
      </w:pPr>
      <w:r>
        <w:rPr>
          <w:rFonts w:ascii="Times New Roman"/>
          <w:b w:val="false"/>
          <w:i w:val="false"/>
          <w:color w:val="000000"/>
          <w:sz w:val="28"/>
        </w:rPr>
        <w:t>
      20. Жоспарлы аяқтау күні – Құрылыс жұмыстарының басталу күнінен бастап ___ (жазумен көрсету) айдан аспауы тиіс Құрылыс жұмыстарының біту күні.</w:t>
      </w:r>
    </w:p>
    <w:bookmarkEnd w:id="7274"/>
    <w:bookmarkStart w:name="z7716" w:id="7275"/>
    <w:p>
      <w:pPr>
        <w:spacing w:after="0"/>
        <w:ind w:left="0"/>
        <w:jc w:val="both"/>
      </w:pPr>
      <w:r>
        <w:rPr>
          <w:rFonts w:ascii="Times New Roman"/>
          <w:b w:val="false"/>
          <w:i w:val="false"/>
          <w:color w:val="000000"/>
          <w:sz w:val="28"/>
        </w:rPr>
        <w:t>
      21. Жұмыстардағы (көрсетілетін қызметтердегі) жергілікті қамту – жұмыстардағы (қызметтердегі), Үлгілік шарттың және/немесе Қазақстан Республикасының азаматтары болып табылатын жұмыскерлердің еңбекақысын төлеу құнында, жұмысты орындау кезінде пайдаланылатын тауарлар құнын және қосалқы мердігерлер Үлгілік шарттарының бағаларын шегерумен, жұмысты орындауға немесе қызмет көрсетуге арналған Үлгілік шарт бойынша жұмысты (көрсетілетін қызметті) өндірушінің еңбекақысын төлеу қорында жергілікті қамту құнының жалпы жиынтық үлесі.</w:t>
      </w:r>
    </w:p>
    <w:bookmarkEnd w:id="7275"/>
    <w:bookmarkStart w:name="z7717" w:id="7276"/>
    <w:p>
      <w:pPr>
        <w:spacing w:after="0"/>
        <w:ind w:left="0"/>
        <w:jc w:val="both"/>
      </w:pPr>
      <w:r>
        <w:rPr>
          <w:rFonts w:ascii="Times New Roman"/>
          <w:b w:val="false"/>
          <w:i w:val="false"/>
          <w:color w:val="000000"/>
          <w:sz w:val="28"/>
        </w:rPr>
        <w:t>
      22. Заңнама – белгіленген тәртіпте қабылданған және Қазақстан Республикасының аумағында әрекет ететін нормативтік-құқықтық актілердің жиынтығы.</w:t>
      </w:r>
    </w:p>
    <w:bookmarkEnd w:id="7276"/>
    <w:bookmarkStart w:name="z7718" w:id="7277"/>
    <w:p>
      <w:pPr>
        <w:spacing w:after="0"/>
        <w:ind w:left="0"/>
        <w:jc w:val="both"/>
      </w:pPr>
      <w:r>
        <w:rPr>
          <w:rFonts w:ascii="Times New Roman"/>
          <w:b w:val="false"/>
          <w:i w:val="false"/>
          <w:color w:val="000000"/>
          <w:sz w:val="28"/>
        </w:rPr>
        <w:t xml:space="preserve">
      23. Инвестициялық шығындар өтемақысы – Қазақстан Республикасының "МЖӘ туралы" 2015 жылғы 31 қазандағы Заңының 9-бабының 2-тармағының </w:t>
      </w:r>
      <w:r>
        <w:rPr>
          <w:rFonts w:ascii="Times New Roman"/>
          <w:b w:val="false"/>
          <w:i w:val="false"/>
          <w:color w:val="000000"/>
          <w:sz w:val="28"/>
        </w:rPr>
        <w:t>3)-тармағына</w:t>
      </w:r>
      <w:r>
        <w:rPr>
          <w:rFonts w:ascii="Times New Roman"/>
          <w:b w:val="false"/>
          <w:i w:val="false"/>
          <w:color w:val="000000"/>
          <w:sz w:val="28"/>
        </w:rPr>
        <w:t xml:space="preserve"> сәйкес Жекеше әріптестің инвестициялық шығындарының өтемақысы.</w:t>
      </w:r>
    </w:p>
    <w:bookmarkEnd w:id="7277"/>
    <w:bookmarkStart w:name="z7719" w:id="7278"/>
    <w:p>
      <w:pPr>
        <w:spacing w:after="0"/>
        <w:ind w:left="0"/>
        <w:jc w:val="both"/>
      </w:pPr>
      <w:r>
        <w:rPr>
          <w:rFonts w:ascii="Times New Roman"/>
          <w:b w:val="false"/>
          <w:i w:val="false"/>
          <w:color w:val="000000"/>
          <w:sz w:val="28"/>
        </w:rPr>
        <w:t xml:space="preserve">
      24. Инвестор – жобалық компанияға иелік ететін (үлестік қатысу немесе акциялар пакетіне мөлшерлес жолмен) жеке тұлға және/немесе заңды тұлға немесе консорциум (заңды тұлғалардың бірлестігі). </w:t>
      </w:r>
    </w:p>
    <w:bookmarkEnd w:id="7278"/>
    <w:bookmarkStart w:name="z7720" w:id="7279"/>
    <w:p>
      <w:pPr>
        <w:spacing w:after="0"/>
        <w:ind w:left="0"/>
        <w:jc w:val="both"/>
      </w:pPr>
      <w:r>
        <w:rPr>
          <w:rFonts w:ascii="Times New Roman"/>
          <w:b w:val="false"/>
          <w:i w:val="false"/>
          <w:color w:val="000000"/>
          <w:sz w:val="28"/>
        </w:rPr>
        <w:t>
      25. Кадрлар – Жекеше әріптес жұмыскерлерінің негізгі құрамы (штаты).</w:t>
      </w:r>
    </w:p>
    <w:bookmarkEnd w:id="7279"/>
    <w:bookmarkStart w:name="z7721" w:id="7280"/>
    <w:p>
      <w:pPr>
        <w:spacing w:after="0"/>
        <w:ind w:left="0"/>
        <w:jc w:val="both"/>
      </w:pPr>
      <w:r>
        <w:rPr>
          <w:rFonts w:ascii="Times New Roman"/>
          <w:b w:val="false"/>
          <w:i w:val="false"/>
          <w:color w:val="000000"/>
          <w:sz w:val="28"/>
        </w:rPr>
        <w:t>
      26. Кадрлардағы жергілікті қамту – жұмысшылар мен қызметшілерді әрбір санат бойынша бөлумен, келісімҮлгілік шартты орындау кезінде тартылған персоналдың жалпы санына қатысты пайызбен алынған қазақстандық кадрлардың саны.</w:t>
      </w:r>
    </w:p>
    <w:bookmarkEnd w:id="7280"/>
    <w:bookmarkStart w:name="z7722" w:id="7281"/>
    <w:p>
      <w:pPr>
        <w:spacing w:after="0"/>
        <w:ind w:left="0"/>
        <w:jc w:val="both"/>
      </w:pPr>
      <w:r>
        <w:rPr>
          <w:rFonts w:ascii="Times New Roman"/>
          <w:b w:val="false"/>
          <w:i w:val="false"/>
          <w:color w:val="000000"/>
          <w:sz w:val="28"/>
        </w:rPr>
        <w:t>
      27. Қаржыландыру шарттары – МЖӘ жобасын қаржыландыруға қатысты Жекеше әріптес және Кредиторлар арасында жасалған кез келген шарттар және/немесе құжаттар.</w:t>
      </w:r>
    </w:p>
    <w:bookmarkEnd w:id="7281"/>
    <w:bookmarkStart w:name="z7723" w:id="7282"/>
    <w:p>
      <w:pPr>
        <w:spacing w:after="0"/>
        <w:ind w:left="0"/>
        <w:jc w:val="both"/>
      </w:pPr>
      <w:r>
        <w:rPr>
          <w:rFonts w:ascii="Times New Roman"/>
          <w:b w:val="false"/>
          <w:i w:val="false"/>
          <w:color w:val="000000"/>
          <w:sz w:val="28"/>
        </w:rPr>
        <w:t>
      28. Қаржылық жабу – Жекеше әріптес және қаржылық институт арасындағы МЖӘ жобасын қаржыландыру туралы Үлгілік шарттың жасалуы.</w:t>
      </w:r>
    </w:p>
    <w:bookmarkEnd w:id="7282"/>
    <w:bookmarkStart w:name="z7724" w:id="7283"/>
    <w:p>
      <w:pPr>
        <w:spacing w:after="0"/>
        <w:ind w:left="0"/>
        <w:jc w:val="both"/>
      </w:pPr>
      <w:r>
        <w:rPr>
          <w:rFonts w:ascii="Times New Roman"/>
          <w:b w:val="false"/>
          <w:i w:val="false"/>
          <w:color w:val="000000"/>
          <w:sz w:val="28"/>
        </w:rPr>
        <w:t>
      29. Қауіпті қалдықтардың көмулері – қауіпті қасиеттерге (улылық, жарылу қаупі бар, радиоактивті, өрт қаупі бар, жоғары реакциялық қабілетке ие) ие қауіпті заттардан тұратын және дербес немесе өзге заттармен жанасқанда қоршаған орта мен адам денсаулығы үшін тікелей және әлеуетті қауіптілік әкеле алатын және Құрылыс жұмыстарының басталу күніне дейін құзыретті зерттеулермен анықталуы мүмкін болмайтын көмулер.</w:t>
      </w:r>
    </w:p>
    <w:bookmarkEnd w:id="7283"/>
    <w:bookmarkStart w:name="z7725" w:id="7284"/>
    <w:p>
      <w:pPr>
        <w:spacing w:after="0"/>
        <w:ind w:left="0"/>
        <w:jc w:val="both"/>
      </w:pPr>
      <w:r>
        <w:rPr>
          <w:rFonts w:ascii="Times New Roman"/>
          <w:b w:val="false"/>
          <w:i w:val="false"/>
          <w:color w:val="000000"/>
          <w:sz w:val="28"/>
        </w:rPr>
        <w:t>
      30. Колледж – Колледж жатақханада өзге қалалардан келген студенттердің тұруына бақылауды қамтамасыз ететін Мемлекеттік әріптестің өкілі болып табылады.</w:t>
      </w:r>
    </w:p>
    <w:bookmarkEnd w:id="7284"/>
    <w:bookmarkStart w:name="z7726" w:id="7285"/>
    <w:p>
      <w:pPr>
        <w:spacing w:after="0"/>
        <w:ind w:left="0"/>
        <w:jc w:val="both"/>
      </w:pPr>
      <w:r>
        <w:rPr>
          <w:rFonts w:ascii="Times New Roman"/>
          <w:b w:val="false"/>
          <w:i w:val="false"/>
          <w:color w:val="000000"/>
          <w:sz w:val="28"/>
        </w:rPr>
        <w:t>
      31. Конкурс – "__________ (елді-мекеннің атауын және орналасқан жерін көрсету) ____ орынға арналған студенттік жатақхананы салу және пайдалану" МЖӘ жобасы бойынша оңайлатылған конкурстық процедураларды қолдану арқылы Жекеше әріптесті айқындау жөніндегі конкурс.</w:t>
      </w:r>
    </w:p>
    <w:bookmarkEnd w:id="7285"/>
    <w:bookmarkStart w:name="z7727" w:id="7286"/>
    <w:p>
      <w:pPr>
        <w:spacing w:after="0"/>
        <w:ind w:left="0"/>
        <w:jc w:val="both"/>
      </w:pPr>
      <w:r>
        <w:rPr>
          <w:rFonts w:ascii="Times New Roman"/>
          <w:b w:val="false"/>
          <w:i w:val="false"/>
          <w:color w:val="000000"/>
          <w:sz w:val="28"/>
        </w:rPr>
        <w:t xml:space="preserve">
      32. Конкурс жеңімпазы – "__________ (елді-мекеннің атауын және орналасқан жерін көрсету) ____ орынға арналған студенттік жатақхананы салу және пайдалану" МЖӘ жобасы бойынша Жекеше әріптесті айқындау жөніндегі конкурстың жеңімпазы ретінде комиссиямен таңдалған жеке немесе заңды тұлға (конкурс жеңімпазының аты). </w:t>
      </w:r>
    </w:p>
    <w:bookmarkEnd w:id="7286"/>
    <w:bookmarkStart w:name="z7728" w:id="7287"/>
    <w:p>
      <w:pPr>
        <w:spacing w:after="0"/>
        <w:ind w:left="0"/>
        <w:jc w:val="both"/>
      </w:pPr>
      <w:r>
        <w:rPr>
          <w:rFonts w:ascii="Times New Roman"/>
          <w:b w:val="false"/>
          <w:i w:val="false"/>
          <w:color w:val="000000"/>
          <w:sz w:val="28"/>
        </w:rPr>
        <w:t>
      33. Конкурсты ұйымдастырушы – "__________" мемлекеттік мекемесі.</w:t>
      </w:r>
    </w:p>
    <w:bookmarkEnd w:id="7287"/>
    <w:bookmarkStart w:name="z7729" w:id="7288"/>
    <w:p>
      <w:pPr>
        <w:spacing w:after="0"/>
        <w:ind w:left="0"/>
        <w:jc w:val="both"/>
      </w:pPr>
      <w:r>
        <w:rPr>
          <w:rFonts w:ascii="Times New Roman"/>
          <w:b w:val="false"/>
          <w:i w:val="false"/>
          <w:color w:val="000000"/>
          <w:sz w:val="28"/>
        </w:rPr>
        <w:t>
      34. Конкурстық құжаттама – МЖӘ жобасын іске асыру үшін Конкурстық өтінімдерді дайындау және Жекеше әріптесті айқындау жөніндегі конкурсқа қатысу үшін Конкурсты ұйымдастырушымен ұсынылған конкурстың бүкіл Үлгілік шарттарынан тұратын, заңнамаға сәйкес анықталған құжаттар жиыны.</w:t>
      </w:r>
    </w:p>
    <w:bookmarkEnd w:id="7288"/>
    <w:bookmarkStart w:name="z7730" w:id="7289"/>
    <w:p>
      <w:pPr>
        <w:spacing w:after="0"/>
        <w:ind w:left="0"/>
        <w:jc w:val="both"/>
      </w:pPr>
      <w:r>
        <w:rPr>
          <w:rFonts w:ascii="Times New Roman"/>
          <w:b w:val="false"/>
          <w:i w:val="false"/>
          <w:color w:val="000000"/>
          <w:sz w:val="28"/>
        </w:rPr>
        <w:t>
      35. Қосымша қызметтер – салынған жатақханада студенттердің жайлы өмір сүруі үшін асхананың, дүкеннің, кеңсе орындарының, қызмет көрсету аймақтарының (компьютерлік қызметтер), терминалдар мен банкоматтардың жұмыс істеуін қамтамасыз ету бойынша Жекеше әріптеспен жасалатын жалдау Үлгілік шарттарының негізінде жеке тұлғалармен және/немесе жеке кәсіпкерлермен және/немесе заңды тұлғалармен көрсетілетін қызметтер.</w:t>
      </w:r>
    </w:p>
    <w:bookmarkEnd w:id="7289"/>
    <w:bookmarkStart w:name="z7731" w:id="7290"/>
    <w:p>
      <w:pPr>
        <w:spacing w:after="0"/>
        <w:ind w:left="0"/>
        <w:jc w:val="both"/>
      </w:pPr>
      <w:r>
        <w:rPr>
          <w:rFonts w:ascii="Times New Roman"/>
          <w:b w:val="false"/>
          <w:i w:val="false"/>
          <w:color w:val="000000"/>
          <w:sz w:val="28"/>
        </w:rPr>
        <w:t>
      36.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қаржылық ұйымдар.</w:t>
      </w:r>
    </w:p>
    <w:bookmarkEnd w:id="7290"/>
    <w:bookmarkStart w:name="z7732" w:id="7291"/>
    <w:p>
      <w:pPr>
        <w:spacing w:after="0"/>
        <w:ind w:left="0"/>
        <w:jc w:val="both"/>
      </w:pPr>
      <w:r>
        <w:rPr>
          <w:rFonts w:ascii="Times New Roman"/>
          <w:b w:val="false"/>
          <w:i w:val="false"/>
          <w:color w:val="000000"/>
          <w:sz w:val="28"/>
        </w:rPr>
        <w:t>
      37. Құрылыс жұмыстары – МЖӘ объектісін жобалау және салу талаптарына сәйкес жүргізілуі қажет барлық жұмыстар.</w:t>
      </w:r>
    </w:p>
    <w:bookmarkEnd w:id="7291"/>
    <w:bookmarkStart w:name="z7733" w:id="7292"/>
    <w:p>
      <w:pPr>
        <w:spacing w:after="0"/>
        <w:ind w:left="0"/>
        <w:jc w:val="both"/>
      </w:pPr>
      <w:r>
        <w:rPr>
          <w:rFonts w:ascii="Times New Roman"/>
          <w:b w:val="false"/>
          <w:i w:val="false"/>
          <w:color w:val="000000"/>
          <w:sz w:val="28"/>
        </w:rPr>
        <w:t>
      38. Құрылыс жұмыстарының басталу күні – Алдын ала талаптардың әрекеттерінің тоқтау күні.</w:t>
      </w:r>
    </w:p>
    <w:bookmarkEnd w:id="7292"/>
    <w:bookmarkStart w:name="z7734" w:id="7293"/>
    <w:p>
      <w:pPr>
        <w:spacing w:after="0"/>
        <w:ind w:left="0"/>
        <w:jc w:val="both"/>
      </w:pPr>
      <w:r>
        <w:rPr>
          <w:rFonts w:ascii="Times New Roman"/>
          <w:b w:val="false"/>
          <w:i w:val="false"/>
          <w:color w:val="000000"/>
          <w:sz w:val="28"/>
        </w:rPr>
        <w:t>
      39. Құрылыс кепілдігі – Үлгілік шарттың 112 және 113 тармақтарының талаптарына сәйкес, Жекеше әріптес Мемлекеттік әріптеске ұсынған, Құрылыс жұмыстарына қатысты кепілдік.</w:t>
      </w:r>
    </w:p>
    <w:bookmarkEnd w:id="7293"/>
    <w:bookmarkStart w:name="z7735" w:id="7294"/>
    <w:p>
      <w:pPr>
        <w:spacing w:after="0"/>
        <w:ind w:left="0"/>
        <w:jc w:val="both"/>
      </w:pPr>
      <w:r>
        <w:rPr>
          <w:rFonts w:ascii="Times New Roman"/>
          <w:b w:val="false"/>
          <w:i w:val="false"/>
          <w:color w:val="000000"/>
          <w:sz w:val="28"/>
        </w:rPr>
        <w:t>
      40. Қызметтер – Құрылыс жұмыстарын қоспағанда, Үлгілік шарттың әрекет етуі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7294"/>
    <w:bookmarkStart w:name="z7736" w:id="7295"/>
    <w:p>
      <w:pPr>
        <w:spacing w:after="0"/>
        <w:ind w:left="0"/>
        <w:jc w:val="both"/>
      </w:pPr>
      <w:r>
        <w:rPr>
          <w:rFonts w:ascii="Times New Roman"/>
          <w:b w:val="false"/>
          <w:i w:val="false"/>
          <w:color w:val="000000"/>
          <w:sz w:val="28"/>
        </w:rPr>
        <w:t>
      41. Қызметтерді көрсетудің басталу күні – Жекеше әріптестің қабылдау актісіне қол қойған күннен бастап Қызметтерді көрсетуінің басталу күні.</w:t>
      </w:r>
    </w:p>
    <w:bookmarkEnd w:id="7295"/>
    <w:bookmarkStart w:name="z7737" w:id="7296"/>
    <w:p>
      <w:pPr>
        <w:spacing w:after="0"/>
        <w:ind w:left="0"/>
        <w:jc w:val="both"/>
      </w:pPr>
      <w:r>
        <w:rPr>
          <w:rFonts w:ascii="Times New Roman"/>
          <w:b w:val="false"/>
          <w:i w:val="false"/>
          <w:color w:val="000000"/>
          <w:sz w:val="28"/>
        </w:rPr>
        <w:t xml:space="preserve">
      42. Қызметті тұтынушылар – Колледждің бағыттауы бойынша жатақханада тұратын студенттер және/немесе оқытушылар. </w:t>
      </w:r>
    </w:p>
    <w:bookmarkEnd w:id="7296"/>
    <w:bookmarkStart w:name="z7738" w:id="7297"/>
    <w:p>
      <w:pPr>
        <w:spacing w:after="0"/>
        <w:ind w:left="0"/>
        <w:jc w:val="both"/>
      </w:pPr>
      <w:r>
        <w:rPr>
          <w:rFonts w:ascii="Times New Roman"/>
          <w:b w:val="false"/>
          <w:i w:val="false"/>
          <w:color w:val="000000"/>
          <w:sz w:val="28"/>
        </w:rPr>
        <w:t>
      43. Мемлекеттік әріптес – "__________________________" мемлекеттік мекемесі атынан Қазақстан Республикасы.</w:t>
      </w:r>
    </w:p>
    <w:bookmarkEnd w:id="7297"/>
    <w:bookmarkStart w:name="z7739" w:id="7298"/>
    <w:p>
      <w:pPr>
        <w:spacing w:after="0"/>
        <w:ind w:left="0"/>
        <w:jc w:val="both"/>
      </w:pPr>
      <w:r>
        <w:rPr>
          <w:rFonts w:ascii="Times New Roman"/>
          <w:b w:val="false"/>
          <w:i w:val="false"/>
          <w:color w:val="000000"/>
          <w:sz w:val="28"/>
        </w:rPr>
        <w:t>
      44. Мемлекеттік әріптестің өкілі – Мемлекеттік әріптес тағайындаған, Үлгілік шартта қарастырылған жағдайларда сенімхат негізінде әрекет ететін және Мемлекеттік әріптес атынан әрекет етуге барлық уәкілеттіліктерге ие тұлға.</w:t>
      </w:r>
    </w:p>
    <w:bookmarkEnd w:id="7298"/>
    <w:bookmarkStart w:name="z7740" w:id="7299"/>
    <w:p>
      <w:pPr>
        <w:spacing w:after="0"/>
        <w:ind w:left="0"/>
        <w:jc w:val="both"/>
      </w:pPr>
      <w:r>
        <w:rPr>
          <w:rFonts w:ascii="Times New Roman"/>
          <w:b w:val="false"/>
          <w:i w:val="false"/>
          <w:color w:val="000000"/>
          <w:sz w:val="28"/>
        </w:rPr>
        <w:t>
      45.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7299"/>
    <w:bookmarkStart w:name="z7741" w:id="7300"/>
    <w:p>
      <w:pPr>
        <w:spacing w:after="0"/>
        <w:ind w:left="0"/>
        <w:jc w:val="both"/>
      </w:pPr>
      <w:r>
        <w:rPr>
          <w:rFonts w:ascii="Times New Roman"/>
          <w:b w:val="false"/>
          <w:i w:val="false"/>
          <w:color w:val="000000"/>
          <w:sz w:val="28"/>
        </w:rPr>
        <w:t>
      46. Мердігер (жобалаушы) – Жекеше әріптеспен мердігерлік шартының негізінде тартылатын, МЖӘ объектісін салу бойынша жобалау-сметалық және жұмыс құжаттамасын берумен жоба бойынша жобалау-іздестіру жұмыстарын жүргізетін компания.</w:t>
      </w:r>
    </w:p>
    <w:bookmarkEnd w:id="7300"/>
    <w:bookmarkStart w:name="z7742" w:id="7301"/>
    <w:p>
      <w:pPr>
        <w:spacing w:after="0"/>
        <w:ind w:left="0"/>
        <w:jc w:val="both"/>
      </w:pPr>
      <w:r>
        <w:rPr>
          <w:rFonts w:ascii="Times New Roman"/>
          <w:b w:val="false"/>
          <w:i w:val="false"/>
          <w:color w:val="000000"/>
          <w:sz w:val="28"/>
        </w:rPr>
        <w:t>
      47. МЖӘ жобасы – "__________ (елді-мекеннің атауын және орналасқан жерін көрсету) ____ орынға арналған студенттік жатақхананы салу және пайдалану" МЖӘ жобасы.</w:t>
      </w:r>
    </w:p>
    <w:bookmarkEnd w:id="7301"/>
    <w:bookmarkStart w:name="z7743" w:id="7302"/>
    <w:p>
      <w:pPr>
        <w:spacing w:after="0"/>
        <w:ind w:left="0"/>
        <w:jc w:val="both"/>
      </w:pPr>
      <w:r>
        <w:rPr>
          <w:rFonts w:ascii="Times New Roman"/>
          <w:b w:val="false"/>
          <w:i w:val="false"/>
          <w:color w:val="000000"/>
          <w:sz w:val="28"/>
        </w:rPr>
        <w:t>
      48. МЖӘ жобасын басқару – мынадай рәсімдердің орындалуы: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7302"/>
    <w:bookmarkStart w:name="z7744" w:id="7303"/>
    <w:p>
      <w:pPr>
        <w:spacing w:after="0"/>
        <w:ind w:left="0"/>
        <w:jc w:val="both"/>
      </w:pPr>
      <w:r>
        <w:rPr>
          <w:rFonts w:ascii="Times New Roman"/>
          <w:b w:val="false"/>
          <w:i w:val="false"/>
          <w:color w:val="000000"/>
          <w:sz w:val="28"/>
        </w:rPr>
        <w:t>
      49. МЖӘ объектісі – салынуы мен пайдаланылуы МЖӘ жобасын іске асыру аясында жүзеге асырылатын, __________ (елді-мекеннің атауын және орналасқан жерін көрсету) ____ орынға арналған студенттік жатақхана.</w:t>
      </w:r>
    </w:p>
    <w:bookmarkEnd w:id="7303"/>
    <w:bookmarkStart w:name="z7745" w:id="7304"/>
    <w:p>
      <w:pPr>
        <w:spacing w:after="0"/>
        <w:ind w:left="0"/>
        <w:jc w:val="both"/>
      </w:pPr>
      <w:r>
        <w:rPr>
          <w:rFonts w:ascii="Times New Roman"/>
          <w:b w:val="false"/>
          <w:i w:val="false"/>
          <w:color w:val="000000"/>
          <w:sz w:val="28"/>
        </w:rPr>
        <w:t>
      50. МЖӘ объектісін иелену және пайдалану құқығы – МЖӘ объектісіне нақты иелік етуді және МЖӘ объектісін пайдалану барысында пайдалар алуға заңмен қамтамасыз етілген мүмкіндік. Пайда Үлгілік шартқа және заңнамаға қайшы келмейтін кіріс түрінде немесе өзге нысандарда болуы мүмкін.</w:t>
      </w:r>
    </w:p>
    <w:bookmarkEnd w:id="7304"/>
    <w:bookmarkStart w:name="z7746" w:id="7305"/>
    <w:p>
      <w:pPr>
        <w:spacing w:after="0"/>
        <w:ind w:left="0"/>
        <w:jc w:val="both"/>
      </w:pPr>
      <w:r>
        <w:rPr>
          <w:rFonts w:ascii="Times New Roman"/>
          <w:b w:val="false"/>
          <w:i w:val="false"/>
          <w:color w:val="000000"/>
          <w:sz w:val="28"/>
        </w:rPr>
        <w:t>
      51.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7305"/>
    <w:bookmarkStart w:name="z7747" w:id="7306"/>
    <w:p>
      <w:pPr>
        <w:spacing w:after="0"/>
        <w:ind w:left="0"/>
        <w:jc w:val="both"/>
      </w:pPr>
      <w:r>
        <w:rPr>
          <w:rFonts w:ascii="Times New Roman"/>
          <w:b w:val="false"/>
          <w:i w:val="false"/>
          <w:color w:val="000000"/>
          <w:sz w:val="28"/>
        </w:rPr>
        <w:t>
      52. МЖӘ объектісінің құны – бекітілген тұжырымдамаға және Жобалау-сметалық құжаттамаға сәйкес МЖӘ объектісінің болжамды құны.</w:t>
      </w:r>
    </w:p>
    <w:bookmarkEnd w:id="7306"/>
    <w:bookmarkStart w:name="z7748" w:id="7307"/>
    <w:p>
      <w:pPr>
        <w:spacing w:after="0"/>
        <w:ind w:left="0"/>
        <w:jc w:val="both"/>
      </w:pPr>
      <w:r>
        <w:rPr>
          <w:rFonts w:ascii="Times New Roman"/>
          <w:b w:val="false"/>
          <w:i w:val="false"/>
          <w:color w:val="000000"/>
          <w:sz w:val="28"/>
        </w:rPr>
        <w:t>
      53.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7307"/>
    <w:bookmarkStart w:name="z7749" w:id="7308"/>
    <w:p>
      <w:pPr>
        <w:spacing w:after="0"/>
        <w:ind w:left="0"/>
        <w:jc w:val="both"/>
      </w:pPr>
      <w:r>
        <w:rPr>
          <w:rFonts w:ascii="Times New Roman"/>
          <w:b w:val="false"/>
          <w:i w:val="false"/>
          <w:color w:val="000000"/>
          <w:sz w:val="28"/>
        </w:rPr>
        <w:t xml:space="preserve">
      54. Операциялық шығындар өтемақысы (бұдан әрі – ОШӨ) – Қазақстан Республикасының "МЖӘ туралы" 2015 жылғы 31 қазандағы Заңының 9-бабының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Жекеше әріптестің операциялық шығындарының өтемақысы.</w:t>
      </w:r>
    </w:p>
    <w:bookmarkEnd w:id="7308"/>
    <w:bookmarkStart w:name="z7750" w:id="7309"/>
    <w:p>
      <w:pPr>
        <w:spacing w:after="0"/>
        <w:ind w:left="0"/>
        <w:jc w:val="both"/>
      </w:pPr>
      <w:r>
        <w:rPr>
          <w:rFonts w:ascii="Times New Roman"/>
          <w:b w:val="false"/>
          <w:i w:val="false"/>
          <w:color w:val="000000"/>
          <w:sz w:val="28"/>
        </w:rPr>
        <w:t>
      55. Пайдалану кепілдігі – Үлгілік шарттың 164-тармағының талаптарына сәйкес, Жекеше әріптес Мемлекеттік әріптеске МЖӘ объектісін пайдалану басталған сәттен бастап ұсынатын кепілдік.</w:t>
      </w:r>
    </w:p>
    <w:bookmarkEnd w:id="7309"/>
    <w:bookmarkStart w:name="z7751" w:id="7310"/>
    <w:p>
      <w:pPr>
        <w:spacing w:after="0"/>
        <w:ind w:left="0"/>
        <w:jc w:val="both"/>
      </w:pPr>
      <w:r>
        <w:rPr>
          <w:rFonts w:ascii="Times New Roman"/>
          <w:b w:val="false"/>
          <w:i w:val="false"/>
          <w:color w:val="000000"/>
          <w:sz w:val="28"/>
        </w:rPr>
        <w:t>
      56. Уәкілетті органдар – рұқсат етуші және хабарлаушы тәртіп енгізілген немесе енгізу жоспарланып отырған нақты салада қызметті реттеуге жауапты мемлекеттік органдар. Үлгілік шарт аясында Уәкілетті органдар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мемлекеттік органдар, мемлекеттік мекемелер, сондай-ақ заңды тұлғалар болуы мүмкін.</w:t>
      </w:r>
    </w:p>
    <w:bookmarkEnd w:id="7310"/>
    <w:bookmarkStart w:name="z7752" w:id="7311"/>
    <w:p>
      <w:pPr>
        <w:spacing w:after="0"/>
        <w:ind w:left="0"/>
        <w:jc w:val="both"/>
      </w:pPr>
      <w:r>
        <w:rPr>
          <w:rFonts w:ascii="Times New Roman"/>
          <w:b w:val="false"/>
          <w:i w:val="false"/>
          <w:color w:val="000000"/>
          <w:sz w:val="28"/>
        </w:rPr>
        <w:t>
      57. Рұқсат – Уәкілетті органның рұқсат беруші органдарымен лицензиялау немесе рұқсат беру процедуралары арқылы жүзеге асырылатын, қызметті немесе әрекеттерді (операцияларды) жүзеге асыруға жеке немесе заңды тұлғаның құқықтарын растау. Үлгілік шарт аясында Рұқсаттар деп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және бекітулер түсінілуі мүмкін.</w:t>
      </w:r>
    </w:p>
    <w:bookmarkEnd w:id="7311"/>
    <w:bookmarkStart w:name="z7753" w:id="7312"/>
    <w:p>
      <w:pPr>
        <w:spacing w:after="0"/>
        <w:ind w:left="0"/>
        <w:jc w:val="both"/>
      </w:pPr>
      <w:r>
        <w:rPr>
          <w:rFonts w:ascii="Times New Roman"/>
          <w:b w:val="false"/>
          <w:i w:val="false"/>
          <w:color w:val="000000"/>
          <w:sz w:val="28"/>
        </w:rPr>
        <w:t>
      58. Субмердігерлер – мердігердің тапсырысы бойынша қандай да бір жұмыстарды орындайтын компаниялар.</w:t>
      </w:r>
    </w:p>
    <w:bookmarkEnd w:id="7312"/>
    <w:bookmarkStart w:name="z7754" w:id="7313"/>
    <w:p>
      <w:pPr>
        <w:spacing w:after="0"/>
        <w:ind w:left="0"/>
        <w:jc w:val="both"/>
      </w:pPr>
      <w:r>
        <w:rPr>
          <w:rFonts w:ascii="Times New Roman"/>
          <w:b w:val="false"/>
          <w:i w:val="false"/>
          <w:color w:val="000000"/>
          <w:sz w:val="28"/>
        </w:rPr>
        <w:t>
      59. Тауарлардағы жергілікті қамту – Қазақстан Республикасының аумағында жүзеге асырылатын тауарларды өндірушінің тауарды өңдеуге пайдаланылатын жергілікті материалдар мен шығындар құнының тауардың түпкілікті құнындағы пайыздық құрамы.</w:t>
      </w:r>
    </w:p>
    <w:bookmarkEnd w:id="7313"/>
    <w:bookmarkStart w:name="z7755" w:id="7314"/>
    <w:p>
      <w:pPr>
        <w:spacing w:after="0"/>
        <w:ind w:left="0"/>
        <w:jc w:val="both"/>
      </w:pPr>
      <w:r>
        <w:rPr>
          <w:rFonts w:ascii="Times New Roman"/>
          <w:b w:val="false"/>
          <w:i w:val="false"/>
          <w:color w:val="000000"/>
          <w:sz w:val="28"/>
        </w:rPr>
        <w:t>
      60.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7314"/>
    <w:bookmarkStart w:name="z7756" w:id="7315"/>
    <w:p>
      <w:pPr>
        <w:spacing w:after="0"/>
        <w:ind w:left="0"/>
        <w:jc w:val="both"/>
      </w:pPr>
      <w:r>
        <w:rPr>
          <w:rFonts w:ascii="Times New Roman"/>
          <w:b w:val="false"/>
          <w:i w:val="false"/>
          <w:color w:val="000000"/>
          <w:sz w:val="28"/>
        </w:rPr>
        <w:t>
      61.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w:t>
      </w:r>
    </w:p>
    <w:bookmarkEnd w:id="7315"/>
    <w:bookmarkStart w:name="z7757" w:id="7316"/>
    <w:p>
      <w:pPr>
        <w:spacing w:after="0"/>
        <w:ind w:left="0"/>
        <w:jc w:val="both"/>
      </w:pPr>
      <w:r>
        <w:rPr>
          <w:rFonts w:ascii="Times New Roman"/>
          <w:b w:val="false"/>
          <w:i w:val="false"/>
          <w:color w:val="000000"/>
          <w:sz w:val="28"/>
        </w:rPr>
        <w:t>
      62. Тіркеу күні – бюджеттік заңнамаға сәйкес Үлгілік шартты тіркеу күні.</w:t>
      </w:r>
    </w:p>
    <w:bookmarkEnd w:id="7316"/>
    <w:bookmarkStart w:name="z7758" w:id="7317"/>
    <w:p>
      <w:pPr>
        <w:spacing w:after="0"/>
        <w:ind w:left="0"/>
        <w:jc w:val="both"/>
      </w:pPr>
      <w:r>
        <w:rPr>
          <w:rFonts w:ascii="Times New Roman"/>
          <w:b w:val="false"/>
          <w:i w:val="false"/>
          <w:color w:val="000000"/>
          <w:sz w:val="28"/>
        </w:rPr>
        <w:t>
      63. Төлем мөлшері – Мемлекет Жекеше әріптестен Білім беру саласындағы МЖӘ Үлгілік шартына (білім беру ұйымының жатақханасы) 10-қосымшаның ережелеріне сәйкес алатын айыппұл санкциялары.</w:t>
      </w:r>
    </w:p>
    <w:bookmarkEnd w:id="7317"/>
    <w:bookmarkStart w:name="z7759" w:id="7318"/>
    <w:p>
      <w:pPr>
        <w:spacing w:after="0"/>
        <w:ind w:left="0"/>
        <w:jc w:val="both"/>
      </w:pPr>
      <w:r>
        <w:rPr>
          <w:rFonts w:ascii="Times New Roman"/>
          <w:b w:val="false"/>
          <w:i w:val="false"/>
          <w:color w:val="000000"/>
          <w:sz w:val="28"/>
        </w:rPr>
        <w:t>
      64. Үлгілік шарттың әрекет ету мерзімі – Тіркеу күнінен басталатын және Үлгілік шартты Бұзу күні бітетін кезең.</w:t>
      </w:r>
    </w:p>
    <w:bookmarkEnd w:id="7318"/>
    <w:bookmarkStart w:name="z7760" w:id="7319"/>
    <w:p>
      <w:pPr>
        <w:spacing w:after="0"/>
        <w:ind w:left="0"/>
        <w:jc w:val="both"/>
      </w:pPr>
      <w:r>
        <w:rPr>
          <w:rFonts w:ascii="Times New Roman"/>
          <w:b w:val="false"/>
          <w:i w:val="false"/>
          <w:color w:val="000000"/>
          <w:sz w:val="28"/>
        </w:rPr>
        <w:t>
      65. Үлгілік шарттың әрекет ету мерзімінің өту күні – Тіркеу күнінен бастап ___ (жазумен көрсету) жыл.</w:t>
      </w:r>
    </w:p>
    <w:bookmarkEnd w:id="7319"/>
    <w:bookmarkStart w:name="z7761" w:id="7320"/>
    <w:p>
      <w:pPr>
        <w:spacing w:after="0"/>
        <w:ind w:left="0"/>
        <w:jc w:val="left"/>
      </w:pPr>
      <w:r>
        <w:rPr>
          <w:rFonts w:ascii="Times New Roman"/>
          <w:b/>
          <w:i w:val="false"/>
          <w:color w:val="000000"/>
        </w:rPr>
        <w:t xml:space="preserve"> 2. Қолданылатын құқық</w:t>
      </w:r>
    </w:p>
    <w:bookmarkEnd w:id="7320"/>
    <w:bookmarkStart w:name="z7762" w:id="7321"/>
    <w:p>
      <w:pPr>
        <w:spacing w:after="0"/>
        <w:ind w:left="0"/>
        <w:jc w:val="both"/>
      </w:pPr>
      <w:r>
        <w:rPr>
          <w:rFonts w:ascii="Times New Roman"/>
          <w:b w:val="false"/>
          <w:i w:val="false"/>
          <w:color w:val="000000"/>
          <w:sz w:val="28"/>
        </w:rPr>
        <w:t>
      66. Үлгілік шарттың негізінде қол қойылған Үлгілік шарт және басқа да мәмілелер үшін Қазақстан Республикасының құқығы қолданылады.</w:t>
      </w:r>
    </w:p>
    <w:bookmarkEnd w:id="7321"/>
    <w:bookmarkStart w:name="z7763" w:id="7322"/>
    <w:p>
      <w:pPr>
        <w:spacing w:after="0"/>
        <w:ind w:left="0"/>
        <w:jc w:val="both"/>
      </w:pPr>
      <w:r>
        <w:rPr>
          <w:rFonts w:ascii="Times New Roman"/>
          <w:b w:val="false"/>
          <w:i w:val="false"/>
          <w:color w:val="000000"/>
          <w:sz w:val="28"/>
        </w:rPr>
        <w:t>
      67.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7322"/>
    <w:bookmarkStart w:name="z7764" w:id="7323"/>
    <w:p>
      <w:pPr>
        <w:spacing w:after="0"/>
        <w:ind w:left="0"/>
        <w:jc w:val="both"/>
      </w:pPr>
      <w:r>
        <w:rPr>
          <w:rFonts w:ascii="Times New Roman"/>
          <w:b w:val="false"/>
          <w:i w:val="false"/>
          <w:color w:val="000000"/>
          <w:sz w:val="28"/>
        </w:rPr>
        <w:t>
      68.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7323"/>
    <w:bookmarkStart w:name="z7765" w:id="7324"/>
    <w:p>
      <w:pPr>
        <w:spacing w:after="0"/>
        <w:ind w:left="0"/>
        <w:jc w:val="both"/>
      </w:pPr>
      <w:r>
        <w:rPr>
          <w:rFonts w:ascii="Times New Roman"/>
          <w:b w:val="false"/>
          <w:i w:val="false"/>
          <w:color w:val="000000"/>
          <w:sz w:val="28"/>
        </w:rPr>
        <w:t>
      69. Егер олар Қазақстан Республикасы қатысушысы болып табылатын халықаралық Үлгілік шарттарға қайшы келмесе, заңнаманың нормалары қолданылады.</w:t>
      </w:r>
    </w:p>
    <w:bookmarkEnd w:id="7324"/>
    <w:bookmarkStart w:name="z7766" w:id="7325"/>
    <w:p>
      <w:pPr>
        <w:spacing w:after="0"/>
        <w:ind w:left="0"/>
        <w:jc w:val="left"/>
      </w:pPr>
      <w:r>
        <w:rPr>
          <w:rFonts w:ascii="Times New Roman"/>
          <w:b/>
          <w:i w:val="false"/>
          <w:color w:val="000000"/>
        </w:rPr>
        <w:t xml:space="preserve"> 3. Үлгілік шарттың нысанасы және МЖӘ объектісі</w:t>
      </w:r>
    </w:p>
    <w:bookmarkEnd w:id="7325"/>
    <w:bookmarkStart w:name="z7767" w:id="7326"/>
    <w:p>
      <w:pPr>
        <w:spacing w:after="0"/>
        <w:ind w:left="0"/>
        <w:jc w:val="both"/>
      </w:pPr>
      <w:r>
        <w:rPr>
          <w:rFonts w:ascii="Times New Roman"/>
          <w:b w:val="false"/>
          <w:i w:val="false"/>
          <w:color w:val="000000"/>
          <w:sz w:val="28"/>
        </w:rPr>
        <w:t>
      70. Үлгілік шарттың нысанасы Тараптардың МЖӘ жобасын іске асыру кезіндегі студенттерге арналған тұрғын үйдің қолжетімділігін одан әрі қамтамасыз ететін тұрғын үй құрылысын дамыту және осы салада сапалы және кәсіби қызмет көрсету проблемаларын кешенді шешу мақсатында МЖӘ объектісін салуға және пайдалануға бағытталған Тараптардың қарым-қатынастарын реттеу болып табылады.</w:t>
      </w:r>
    </w:p>
    <w:bookmarkEnd w:id="7326"/>
    <w:bookmarkStart w:name="z7768" w:id="7327"/>
    <w:p>
      <w:pPr>
        <w:spacing w:after="0"/>
        <w:ind w:left="0"/>
        <w:jc w:val="both"/>
      </w:pPr>
      <w:r>
        <w:rPr>
          <w:rFonts w:ascii="Times New Roman"/>
          <w:b w:val="false"/>
          <w:i w:val="false"/>
          <w:color w:val="000000"/>
          <w:sz w:val="28"/>
        </w:rPr>
        <w:t>
      71. Жекеше әріптес __________ (елді-мекеннің атауын және орналасқан жерін көрсету) ___ орынға арналған жатақхана салуды жүзеге асырады, салғаннан кейін оны мемлекеттік меншікке тапсырады және пайда алу мүмкіндігімен иелену және пайдалану құқығы негізінде оны пайдалануды жүзеге асырады, ал Мемлекеттік әріптес Жекеше әріптестің пайдасына Үлгілік шартта қарастырылған мемлекеттік міндеттемелерді өзіне қабылдайды.</w:t>
      </w:r>
    </w:p>
    <w:bookmarkEnd w:id="7327"/>
    <w:bookmarkStart w:name="z7769" w:id="7328"/>
    <w:p>
      <w:pPr>
        <w:spacing w:after="0"/>
        <w:ind w:left="0"/>
        <w:jc w:val="both"/>
      </w:pPr>
      <w:r>
        <w:rPr>
          <w:rFonts w:ascii="Times New Roman"/>
          <w:b w:val="false"/>
          <w:i w:val="false"/>
          <w:color w:val="000000"/>
          <w:sz w:val="28"/>
        </w:rPr>
        <w:t>
      72. МЖӘ объектісінің сипаттамасы, салынатын МЖӘ объектісінің қуаты, құрылымы және техникалық көрсеткіштері Білім беру саласындағы МЖӘ Үлгілік шартына (білім беру ұйымының жатақханасы) 1-қосымшада көрсетілген.</w:t>
      </w:r>
    </w:p>
    <w:bookmarkEnd w:id="7328"/>
    <w:bookmarkStart w:name="z7770" w:id="7329"/>
    <w:p>
      <w:pPr>
        <w:spacing w:after="0"/>
        <w:ind w:left="0"/>
        <w:jc w:val="both"/>
      </w:pPr>
      <w:r>
        <w:rPr>
          <w:rFonts w:ascii="Times New Roman"/>
          <w:b w:val="false"/>
          <w:i w:val="false"/>
          <w:color w:val="000000"/>
          <w:sz w:val="28"/>
        </w:rPr>
        <w:t>
      73. Мемлекеттік әріптес Үлгілік шартты жасау сәтіне,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екендігіне кепілдік береді (меншік құқығын куәландыратын құжаттардың көшірмелері және/немесе түпнұсқалары қоса беріледі).</w:t>
      </w:r>
    </w:p>
    <w:bookmarkEnd w:id="7329"/>
    <w:bookmarkStart w:name="z7771" w:id="7330"/>
    <w:p>
      <w:pPr>
        <w:spacing w:after="0"/>
        <w:ind w:left="0"/>
        <w:jc w:val="both"/>
      </w:pPr>
      <w:r>
        <w:rPr>
          <w:rFonts w:ascii="Times New Roman"/>
          <w:b w:val="false"/>
          <w:i w:val="false"/>
          <w:color w:val="000000"/>
          <w:sz w:val="28"/>
        </w:rPr>
        <w:t>
      74. Мемлекеттік әріптес мүддесін қорғайтын уәкілетті мемлекеттік органдар туралы мәліметтер:</w:t>
      </w:r>
    </w:p>
    <w:bookmarkEnd w:id="7330"/>
    <w:bookmarkStart w:name="z7772" w:id="7331"/>
    <w:p>
      <w:pPr>
        <w:spacing w:after="0"/>
        <w:ind w:left="0"/>
        <w:jc w:val="both"/>
      </w:pPr>
      <w:r>
        <w:rPr>
          <w:rFonts w:ascii="Times New Roman"/>
          <w:b w:val="false"/>
          <w:i w:val="false"/>
          <w:color w:val="000000"/>
          <w:sz w:val="28"/>
        </w:rPr>
        <w:t>
      "__________" мемлекеттік мекемесі</w:t>
      </w:r>
    </w:p>
    <w:bookmarkEnd w:id="7331"/>
    <w:bookmarkStart w:name="z7773" w:id="7332"/>
    <w:p>
      <w:pPr>
        <w:spacing w:after="0"/>
        <w:ind w:left="0"/>
        <w:jc w:val="both"/>
      </w:pPr>
      <w:r>
        <w:rPr>
          <w:rFonts w:ascii="Times New Roman"/>
          <w:b w:val="false"/>
          <w:i w:val="false"/>
          <w:color w:val="000000"/>
          <w:sz w:val="28"/>
        </w:rPr>
        <w:t>
      Заңды мекен-жайы: __________</w:t>
      </w:r>
    </w:p>
    <w:bookmarkEnd w:id="7332"/>
    <w:bookmarkStart w:name="z7774" w:id="7333"/>
    <w:p>
      <w:pPr>
        <w:spacing w:after="0"/>
        <w:ind w:left="0"/>
        <w:jc w:val="both"/>
      </w:pPr>
      <w:r>
        <w:rPr>
          <w:rFonts w:ascii="Times New Roman"/>
          <w:b w:val="false"/>
          <w:i w:val="false"/>
          <w:color w:val="000000"/>
          <w:sz w:val="28"/>
        </w:rPr>
        <w:t>
      Телефон _________</w:t>
      </w:r>
    </w:p>
    <w:bookmarkEnd w:id="7333"/>
    <w:bookmarkStart w:name="z7775" w:id="7334"/>
    <w:p>
      <w:pPr>
        <w:spacing w:after="0"/>
        <w:ind w:left="0"/>
        <w:jc w:val="both"/>
      </w:pPr>
      <w:r>
        <w:rPr>
          <w:rFonts w:ascii="Times New Roman"/>
          <w:b w:val="false"/>
          <w:i w:val="false"/>
          <w:color w:val="000000"/>
          <w:sz w:val="28"/>
        </w:rPr>
        <w:t>
      Пошталық мекен-жайы _________.</w:t>
      </w:r>
    </w:p>
    <w:bookmarkEnd w:id="7334"/>
    <w:bookmarkStart w:name="z7776" w:id="7335"/>
    <w:p>
      <w:pPr>
        <w:spacing w:after="0"/>
        <w:ind w:left="0"/>
        <w:jc w:val="both"/>
      </w:pPr>
      <w:r>
        <w:rPr>
          <w:rFonts w:ascii="Times New Roman"/>
          <w:b w:val="false"/>
          <w:i w:val="false"/>
          <w:color w:val="000000"/>
          <w:sz w:val="28"/>
        </w:rPr>
        <w:t>
      75. МЖӘ жобасын жүзеге асыру кестесі Білім беру саласындағы МЖӘ Үлгілік шартына (білім беру ұйымының жатақханасы) 2-қосымшада көрсетілген.</w:t>
      </w:r>
    </w:p>
    <w:bookmarkEnd w:id="7335"/>
    <w:bookmarkStart w:name="z7777" w:id="7336"/>
    <w:p>
      <w:pPr>
        <w:spacing w:after="0"/>
        <w:ind w:left="0"/>
        <w:jc w:val="both"/>
      </w:pPr>
      <w:r>
        <w:rPr>
          <w:rFonts w:ascii="Times New Roman"/>
          <w:b w:val="false"/>
          <w:i w:val="false"/>
          <w:color w:val="000000"/>
          <w:sz w:val="28"/>
        </w:rPr>
        <w:t>
      76. МЖӘ жобасын іске асырудың қаржы-экономикалық жоспары Білім беру саласындағы МЖӘ Үлгілік шартына (білім беру ұйымының жатақханасы) 3-қосымшада келтірілген.</w:t>
      </w:r>
    </w:p>
    <w:bookmarkEnd w:id="7336"/>
    <w:bookmarkStart w:name="z7778" w:id="7337"/>
    <w:p>
      <w:pPr>
        <w:spacing w:after="0"/>
        <w:ind w:left="0"/>
        <w:jc w:val="both"/>
      </w:pPr>
      <w:r>
        <w:rPr>
          <w:rFonts w:ascii="Times New Roman"/>
          <w:b w:val="false"/>
          <w:i w:val="false"/>
          <w:color w:val="000000"/>
          <w:sz w:val="28"/>
        </w:rPr>
        <w:t>
      77. Жекеше әріптес кірістер алу мақсатында халыққа және жатақханада тұратын студенттерге Білім беру саласындағы МЖӘ Үлгілік шартына (білім беру ұйымының жатақханасы) 3-қосымшада көрсетілген Қызметтерді көрсетеді.</w:t>
      </w:r>
    </w:p>
    <w:bookmarkEnd w:id="7337"/>
    <w:bookmarkStart w:name="z7779" w:id="7338"/>
    <w:p>
      <w:pPr>
        <w:spacing w:after="0"/>
        <w:ind w:left="0"/>
        <w:jc w:val="both"/>
      </w:pPr>
      <w:r>
        <w:rPr>
          <w:rFonts w:ascii="Times New Roman"/>
          <w:b w:val="false"/>
          <w:i w:val="false"/>
          <w:color w:val="000000"/>
          <w:sz w:val="28"/>
        </w:rPr>
        <w:t>
      78. Қызмет көрсетуді жүзеге асыру аясында салынған жатақханада студенттердің жайлы өмір сүруі үшін асхананың, дүкеннің, кеңсе орындарының, қызмет көрсету аймақтарының (компьютерлік қызметтер), терминалдар мен банкоматтардың жұмыс істеуін қамтамасыз ету бойынша Жекеше әріптеспен осы МЖӘ жобасы аясында Қосымша қызметтер көрсететін жеке және заңды тұлғалармен ғимараттарды жалдау Үлгілік шарттары жасалатын болады.</w:t>
      </w:r>
    </w:p>
    <w:bookmarkEnd w:id="7338"/>
    <w:bookmarkStart w:name="z7780" w:id="7339"/>
    <w:p>
      <w:pPr>
        <w:spacing w:after="0"/>
        <w:ind w:left="0"/>
        <w:jc w:val="both"/>
      </w:pPr>
      <w:r>
        <w:rPr>
          <w:rFonts w:ascii="Times New Roman"/>
          <w:b w:val="false"/>
          <w:i w:val="false"/>
          <w:color w:val="000000"/>
          <w:sz w:val="28"/>
        </w:rPr>
        <w:t xml:space="preserve">
      79. Жатақханадағы бір орынға жал төлемінің тарифі Білім беру саласындағы МЖӘ Үлгілік шартына (білім беру ұйымының жатақханасы) 3-қосымшаға сәйкес белгіленеді. </w:t>
      </w:r>
    </w:p>
    <w:bookmarkEnd w:id="7339"/>
    <w:bookmarkStart w:name="z7781" w:id="7340"/>
    <w:p>
      <w:pPr>
        <w:spacing w:after="0"/>
        <w:ind w:left="0"/>
        <w:jc w:val="both"/>
      </w:pPr>
      <w:r>
        <w:rPr>
          <w:rFonts w:ascii="Times New Roman"/>
          <w:b w:val="false"/>
          <w:i w:val="false"/>
          <w:color w:val="000000"/>
          <w:sz w:val="28"/>
        </w:rPr>
        <w:t>
      80.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 мен міндеттемелерінің ешбіреуін Үлгілік шарттың қолданылу кезеңі ішінде Жекеше әріптестің жазбаша келісімінсіз кез келген өзге тұлғаға бермеуге міндеттенеді.</w:t>
      </w:r>
    </w:p>
    <w:bookmarkEnd w:id="7340"/>
    <w:bookmarkStart w:name="z7782" w:id="7341"/>
    <w:p>
      <w:pPr>
        <w:spacing w:after="0"/>
        <w:ind w:left="0"/>
        <w:jc w:val="left"/>
      </w:pPr>
      <w:r>
        <w:rPr>
          <w:rFonts w:ascii="Times New Roman"/>
          <w:b/>
          <w:i w:val="false"/>
          <w:color w:val="000000"/>
        </w:rPr>
        <w:t xml:space="preserve"> 4. Үлгілік шарттың айтарлықтай талаптары</w:t>
      </w:r>
    </w:p>
    <w:bookmarkEnd w:id="7341"/>
    <w:bookmarkStart w:name="z7783" w:id="7342"/>
    <w:p>
      <w:pPr>
        <w:spacing w:after="0"/>
        <w:ind w:left="0"/>
        <w:jc w:val="both"/>
      </w:pPr>
      <w:r>
        <w:rPr>
          <w:rFonts w:ascii="Times New Roman"/>
          <w:b w:val="false"/>
          <w:i w:val="false"/>
          <w:color w:val="000000"/>
          <w:sz w:val="28"/>
        </w:rPr>
        <w:t>
      81. Үлгілік шарттың айтарлықтай талаптары:</w:t>
      </w:r>
    </w:p>
    <w:bookmarkEnd w:id="7342"/>
    <w:bookmarkStart w:name="z7784" w:id="7343"/>
    <w:p>
      <w:pPr>
        <w:spacing w:after="0"/>
        <w:ind w:left="0"/>
        <w:jc w:val="both"/>
      </w:pPr>
      <w:r>
        <w:rPr>
          <w:rFonts w:ascii="Times New Roman"/>
          <w:b w:val="false"/>
          <w:i w:val="false"/>
          <w:color w:val="000000"/>
          <w:sz w:val="28"/>
        </w:rPr>
        <w:t>
      1) МЖӘ объектісінің саны және орналасқан орны;</w:t>
      </w:r>
    </w:p>
    <w:bookmarkEnd w:id="7343"/>
    <w:bookmarkStart w:name="z7785" w:id="7344"/>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7344"/>
    <w:bookmarkStart w:name="z7786" w:id="7345"/>
    <w:p>
      <w:pPr>
        <w:spacing w:after="0"/>
        <w:ind w:left="0"/>
        <w:jc w:val="both"/>
      </w:pPr>
      <w:r>
        <w:rPr>
          <w:rFonts w:ascii="Times New Roman"/>
          <w:b w:val="false"/>
          <w:i w:val="false"/>
          <w:color w:val="000000"/>
          <w:sz w:val="28"/>
        </w:rPr>
        <w:t>
      3) МЖӘ объектісінің қуаты – ___ орын;</w:t>
      </w:r>
    </w:p>
    <w:bookmarkEnd w:id="7345"/>
    <w:bookmarkStart w:name="z7787" w:id="7346"/>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7346"/>
    <w:bookmarkStart w:name="z7788" w:id="7347"/>
    <w:p>
      <w:pPr>
        <w:spacing w:after="0"/>
        <w:ind w:left="0"/>
        <w:jc w:val="both"/>
      </w:pPr>
      <w:r>
        <w:rPr>
          <w:rFonts w:ascii="Times New Roman"/>
          <w:b w:val="false"/>
          <w:i w:val="false"/>
          <w:color w:val="000000"/>
          <w:sz w:val="28"/>
        </w:rPr>
        <w:t>
      5) Үлгілік шарттың ережелеріне сәйкес шығындарды өтеу көздері және мемлекеттік қолдау шаралары (керегін көрсету) болып табылады.</w:t>
      </w:r>
    </w:p>
    <w:bookmarkEnd w:id="7347"/>
    <w:bookmarkStart w:name="z7789" w:id="7348"/>
    <w:p>
      <w:pPr>
        <w:spacing w:after="0"/>
        <w:ind w:left="0"/>
        <w:jc w:val="both"/>
      </w:pPr>
      <w:r>
        <w:rPr>
          <w:rFonts w:ascii="Times New Roman"/>
          <w:b w:val="false"/>
          <w:i w:val="false"/>
          <w:color w:val="000000"/>
          <w:sz w:val="28"/>
        </w:rPr>
        <w:t>
      82. Үлгілік шарттың айтарлықтай талаптары өзгертуге жатпайды.</w:t>
      </w:r>
    </w:p>
    <w:bookmarkEnd w:id="7348"/>
    <w:bookmarkStart w:name="z7790" w:id="7349"/>
    <w:p>
      <w:pPr>
        <w:spacing w:after="0"/>
        <w:ind w:left="0"/>
        <w:jc w:val="left"/>
      </w:pPr>
      <w:r>
        <w:rPr>
          <w:rFonts w:ascii="Times New Roman"/>
          <w:b/>
          <w:i w:val="false"/>
          <w:color w:val="000000"/>
        </w:rPr>
        <w:t xml:space="preserve"> 5. Алғашқы кепілдік</w:t>
      </w:r>
    </w:p>
    <w:bookmarkEnd w:id="7349"/>
    <w:bookmarkStart w:name="z7791" w:id="7350"/>
    <w:p>
      <w:pPr>
        <w:spacing w:after="0"/>
        <w:ind w:left="0"/>
        <w:jc w:val="both"/>
      </w:pPr>
      <w:r>
        <w:rPr>
          <w:rFonts w:ascii="Times New Roman"/>
          <w:b w:val="false"/>
          <w:i w:val="false"/>
          <w:color w:val="000000"/>
          <w:sz w:val="28"/>
        </w:rPr>
        <w:t>
      83. Жекеше әріптес Тіркеу күнінен бастап ___ (жазумен көрсету) банктік күн ішінде Мемлекеттік әріптеске Алғашқы кепілдікті беруге міндетті. Алғашқы кепілдік Білім беру саласындағы МЖӘ Үлгілік шартына (білім беру ұйымының жатақханасы) 4-қосымшада көрсетілген нысан бойынша рәсімделеді.</w:t>
      </w:r>
    </w:p>
    <w:bookmarkEnd w:id="7350"/>
    <w:bookmarkStart w:name="z7792" w:id="7351"/>
    <w:p>
      <w:pPr>
        <w:spacing w:after="0"/>
        <w:ind w:left="0"/>
        <w:jc w:val="both"/>
      </w:pPr>
      <w:r>
        <w:rPr>
          <w:rFonts w:ascii="Times New Roman"/>
          <w:b w:val="false"/>
          <w:i w:val="false"/>
          <w:color w:val="000000"/>
          <w:sz w:val="28"/>
        </w:rPr>
        <w:t>
      84. Алғашқы кепілдік мынадай өлшемшарттарға сәйкес келуі тиіс:</w:t>
      </w:r>
    </w:p>
    <w:bookmarkEnd w:id="7351"/>
    <w:bookmarkStart w:name="z7793" w:id="7352"/>
    <w:p>
      <w:pPr>
        <w:spacing w:after="0"/>
        <w:ind w:left="0"/>
        <w:jc w:val="both"/>
      </w:pPr>
      <w:r>
        <w:rPr>
          <w:rFonts w:ascii="Times New Roman"/>
          <w:b w:val="false"/>
          <w:i w:val="false"/>
          <w:color w:val="000000"/>
          <w:sz w:val="28"/>
        </w:rPr>
        <w:t>
      1) кепілдік Жекеше әріптесті айқындау жөніндегі конкурсты өткізу аясында Конкурс жеңімпазымен тапсырылған Конкурстық өтінімді қамтамасыз ету сомасына тең сомада Үлгілік шарт бойынша болжанатын инвестициялардың оннан бір пайызы мөлшерінде берілуі тиіс;</w:t>
      </w:r>
    </w:p>
    <w:bookmarkEnd w:id="7352"/>
    <w:bookmarkStart w:name="z7794" w:id="7353"/>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86-тармағында көрсетілген Үлгілік шарттың Алдын-ала талаптарын кез келген бұзуы жағдайында, Мемлекеттік әріптеске берілген Алғашқы кепілдік бойынша талаптарды қоюға мүмкіндік беруі тиіс;</w:t>
      </w:r>
    </w:p>
    <w:bookmarkEnd w:id="7353"/>
    <w:bookmarkStart w:name="z7795" w:id="7354"/>
    <w:p>
      <w:pPr>
        <w:spacing w:after="0"/>
        <w:ind w:left="0"/>
        <w:jc w:val="both"/>
      </w:pPr>
      <w:r>
        <w:rPr>
          <w:rFonts w:ascii="Times New Roman"/>
          <w:b w:val="false"/>
          <w:i w:val="false"/>
          <w:color w:val="000000"/>
          <w:sz w:val="28"/>
        </w:rPr>
        <w:t>
      3) кепілдік Үлгілік шарттың 88-тармағына сәйкес, күндердің қайсысының ерте келуіне байланысты Құрылыс кепілдігінің берілу күні немесе Үлгілік шартты бұзу күні кері қайтарылып алынуы тиіс;</w:t>
      </w:r>
    </w:p>
    <w:bookmarkEnd w:id="7354"/>
    <w:bookmarkStart w:name="z7796" w:id="7355"/>
    <w:p>
      <w:pPr>
        <w:spacing w:after="0"/>
        <w:ind w:left="0"/>
        <w:jc w:val="both"/>
      </w:pPr>
      <w:r>
        <w:rPr>
          <w:rFonts w:ascii="Times New Roman"/>
          <w:b w:val="false"/>
          <w:i w:val="false"/>
          <w:color w:val="000000"/>
          <w:sz w:val="28"/>
        </w:rPr>
        <w:t>
      4) кепілдік Үлгілік шарттың 241-тармағының 1)-тармақшасына сәйкес ___ (жазумен көрсету) ай ішінде әрекет етеді.</w:t>
      </w:r>
    </w:p>
    <w:bookmarkEnd w:id="7355"/>
    <w:bookmarkStart w:name="z7797" w:id="7356"/>
    <w:p>
      <w:pPr>
        <w:spacing w:after="0"/>
        <w:ind w:left="0"/>
        <w:jc w:val="left"/>
      </w:pPr>
      <w:r>
        <w:rPr>
          <w:rFonts w:ascii="Times New Roman"/>
          <w:b/>
          <w:i w:val="false"/>
          <w:color w:val="000000"/>
        </w:rPr>
        <w:t xml:space="preserve"> 6. Алдын ала талаптар</w:t>
      </w:r>
    </w:p>
    <w:bookmarkEnd w:id="7356"/>
    <w:bookmarkStart w:name="z7798" w:id="7357"/>
    <w:p>
      <w:pPr>
        <w:spacing w:after="0"/>
        <w:ind w:left="0"/>
        <w:jc w:val="both"/>
      </w:pPr>
      <w:r>
        <w:rPr>
          <w:rFonts w:ascii="Times New Roman"/>
          <w:b w:val="false"/>
          <w:i w:val="false"/>
          <w:color w:val="000000"/>
          <w:sz w:val="28"/>
        </w:rPr>
        <w:t>
      85. Тараптар Тіркеу күнінен ___ (жазумен көрсету) айдан кешіктірмей Үлгілік шарттың 86 және 87-тармақтарында көрсетілген Алдын ала талаптарды орындауы тиіс.</w:t>
      </w:r>
    </w:p>
    <w:bookmarkEnd w:id="7357"/>
    <w:bookmarkStart w:name="z7799" w:id="7358"/>
    <w:p>
      <w:pPr>
        <w:spacing w:after="0"/>
        <w:ind w:left="0"/>
        <w:jc w:val="both"/>
      </w:pPr>
      <w:r>
        <w:rPr>
          <w:rFonts w:ascii="Times New Roman"/>
          <w:b w:val="false"/>
          <w:i w:val="false"/>
          <w:color w:val="000000"/>
          <w:sz w:val="28"/>
        </w:rPr>
        <w:t>
      86. Жекеше әріптес мынадай Алдын ала талаптарды орындауы тиіс:</w:t>
      </w:r>
    </w:p>
    <w:bookmarkEnd w:id="7358"/>
    <w:bookmarkStart w:name="z7800" w:id="7359"/>
    <w:p>
      <w:pPr>
        <w:spacing w:after="0"/>
        <w:ind w:left="0"/>
        <w:jc w:val="both"/>
      </w:pPr>
      <w:r>
        <w:rPr>
          <w:rFonts w:ascii="Times New Roman"/>
          <w:b w:val="false"/>
          <w:i w:val="false"/>
          <w:color w:val="000000"/>
          <w:sz w:val="28"/>
        </w:rPr>
        <w:t>
      1) қарыз қаражаттарын тарту кезінде Қаржыландыру шарттарын жасау және Қаржыландыру шарттарында қарастырылған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7359"/>
    <w:bookmarkStart w:name="z7801" w:id="7360"/>
    <w:p>
      <w:pPr>
        <w:spacing w:after="0"/>
        <w:ind w:left="0"/>
        <w:jc w:val="both"/>
      </w:pPr>
      <w:r>
        <w:rPr>
          <w:rFonts w:ascii="Times New Roman"/>
          <w:b w:val="false"/>
          <w:i w:val="false"/>
          <w:color w:val="000000"/>
          <w:sz w:val="28"/>
        </w:rPr>
        <w:t>
      2) Қолда бар Жобалау-сметалық құжаттамасын (ұқсас жоба) "__________ (елді-мекеннің атауын және орналасқан жерін көрсету) ___ орынға арналған студенттік жатақхана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7360"/>
    <w:bookmarkStart w:name="z7802" w:id="7361"/>
    <w:p>
      <w:pPr>
        <w:spacing w:after="0"/>
        <w:ind w:left="0"/>
        <w:jc w:val="both"/>
      </w:pPr>
      <w:r>
        <w:rPr>
          <w:rFonts w:ascii="Times New Roman"/>
          <w:b w:val="false"/>
          <w:i w:val="false"/>
          <w:color w:val="000000"/>
          <w:sz w:val="28"/>
        </w:rPr>
        <w:t>
      Жекеше әріптес Жобалау-сметалық құжаттамасын бекітуді тиісті лицензияларға ие орындаушыларды тарту арқылы,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асырылады;</w:t>
      </w:r>
    </w:p>
    <w:bookmarkEnd w:id="7361"/>
    <w:bookmarkStart w:name="z7803" w:id="7362"/>
    <w:p>
      <w:pPr>
        <w:spacing w:after="0"/>
        <w:ind w:left="0"/>
        <w:jc w:val="both"/>
      </w:pPr>
      <w:r>
        <w:rPr>
          <w:rFonts w:ascii="Times New Roman"/>
          <w:b w:val="false"/>
          <w:i w:val="false"/>
          <w:color w:val="000000"/>
          <w:sz w:val="28"/>
        </w:rPr>
        <w:t>
      Жобалау-сметалық құжаттамада Білім беру саласындағы МЖӘ Үлгілік шартына (білім беру ұйымының жатақханасы) 1-қосымшаға және заңнамаға сәйкес МЖӘ объектісіне қойылатын талаптар сақталуы тиіс;</w:t>
      </w:r>
    </w:p>
    <w:bookmarkEnd w:id="7362"/>
    <w:bookmarkStart w:name="z7804" w:id="7363"/>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7363"/>
    <w:bookmarkStart w:name="z7805" w:id="7364"/>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33-бөліміне сәйкес қажетті сақтандыру өтемін растайтын сақтандыру шарттарының көшірмелерін тапсыру.</w:t>
      </w:r>
    </w:p>
    <w:bookmarkEnd w:id="7364"/>
    <w:bookmarkStart w:name="z7806" w:id="7365"/>
    <w:p>
      <w:pPr>
        <w:spacing w:after="0"/>
        <w:ind w:left="0"/>
        <w:jc w:val="both"/>
      </w:pPr>
      <w:r>
        <w:rPr>
          <w:rFonts w:ascii="Times New Roman"/>
          <w:b w:val="false"/>
          <w:i w:val="false"/>
          <w:color w:val="000000"/>
          <w:sz w:val="28"/>
        </w:rPr>
        <w:t>
      87. Мемлекеттік әріптестің Алдын ала талаптары:</w:t>
      </w:r>
    </w:p>
    <w:bookmarkEnd w:id="7365"/>
    <w:bookmarkStart w:name="z7807" w:id="7366"/>
    <w:p>
      <w:pPr>
        <w:spacing w:after="0"/>
        <w:ind w:left="0"/>
        <w:jc w:val="both"/>
      </w:pPr>
      <w:r>
        <w:rPr>
          <w:rFonts w:ascii="Times New Roman"/>
          <w:b w:val="false"/>
          <w:i w:val="false"/>
          <w:color w:val="000000"/>
          <w:sz w:val="28"/>
        </w:rPr>
        <w:t>
      1) Жекеше әріптеске Тіркеу күнінен кейін ___ (жазумен көрсету) ай ішінде уақытша өтеусіз пайдалану құқығында Жер учаскесін беру;</w:t>
      </w:r>
    </w:p>
    <w:bookmarkEnd w:id="7366"/>
    <w:bookmarkStart w:name="z7808" w:id="7367"/>
    <w:p>
      <w:pPr>
        <w:spacing w:after="0"/>
        <w:ind w:left="0"/>
        <w:jc w:val="both"/>
      </w:pPr>
      <w:r>
        <w:rPr>
          <w:rFonts w:ascii="Times New Roman"/>
          <w:b w:val="false"/>
          <w:i w:val="false"/>
          <w:color w:val="000000"/>
          <w:sz w:val="28"/>
        </w:rPr>
        <w:t>
      2) ___ (жазумен көрсету) жұмыс күні ішінде келісу үшін Жекеше әріптес тапсырған Жобалау-сметалық құжаттаманы қарау.</w:t>
      </w:r>
    </w:p>
    <w:bookmarkEnd w:id="7367"/>
    <w:bookmarkStart w:name="z7809" w:id="7368"/>
    <w:p>
      <w:pPr>
        <w:spacing w:after="0"/>
        <w:ind w:left="0"/>
        <w:jc w:val="both"/>
      </w:pPr>
      <w:r>
        <w:rPr>
          <w:rFonts w:ascii="Times New Roman"/>
          <w:b w:val="false"/>
          <w:i w:val="false"/>
          <w:color w:val="000000"/>
          <w:sz w:val="28"/>
        </w:rPr>
        <w:t>
      88. Жекеше әріптес Тіркеу күнінен кейін ___ (жазумен көрсету) ай ішінде Үлгілік шарттың 86-тармағында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(жазумен көрсету) ай өткенге дейін келісімге қол жеткізе алмаса:</w:t>
      </w:r>
    </w:p>
    <w:bookmarkEnd w:id="7368"/>
    <w:bookmarkStart w:name="z7810" w:id="7369"/>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 бойынша орындалмаса:</w:t>
      </w:r>
    </w:p>
    <w:bookmarkEnd w:id="7369"/>
    <w:bookmarkStart w:name="z7811" w:id="7370"/>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7370"/>
    <w:bookmarkStart w:name="z7812" w:id="7371"/>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7371"/>
    <w:bookmarkStart w:name="z7813" w:id="7372"/>
    <w:p>
      <w:pPr>
        <w:spacing w:after="0"/>
        <w:ind w:left="0"/>
        <w:jc w:val="both"/>
      </w:pPr>
      <w:r>
        <w:rPr>
          <w:rFonts w:ascii="Times New Roman"/>
          <w:b w:val="false"/>
          <w:i w:val="false"/>
          <w:color w:val="000000"/>
          <w:sz w:val="28"/>
        </w:rPr>
        <w:t>
      2) егер қандай да бір талап Мемлекеттік әріптестің кінәсі бойынша орындалмаса:</w:t>
      </w:r>
    </w:p>
    <w:bookmarkEnd w:id="7372"/>
    <w:bookmarkStart w:name="z7814" w:id="7373"/>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әріптес Бұзу күніне дейін ___ (жазумен көрсету) күнтізбелік күн бұрын хабарлама жолдап, Үлгілік шартты бұзады;</w:t>
      </w:r>
    </w:p>
    <w:bookmarkEnd w:id="7373"/>
    <w:bookmarkStart w:name="z7815" w:id="7374"/>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7374"/>
    <w:bookmarkStart w:name="z7816" w:id="7375"/>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7375"/>
    <w:bookmarkStart w:name="z7817" w:id="7376"/>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7376"/>
    <w:bookmarkStart w:name="z7818" w:id="7377"/>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Алғашқы кепілдікті қайтарады.</w:t>
      </w:r>
    </w:p>
    <w:bookmarkEnd w:id="7377"/>
    <w:bookmarkStart w:name="z7819" w:id="7378"/>
    <w:p>
      <w:pPr>
        <w:spacing w:after="0"/>
        <w:ind w:left="0"/>
        <w:jc w:val="left"/>
      </w:pPr>
      <w:r>
        <w:rPr>
          <w:rFonts w:ascii="Times New Roman"/>
          <w:b/>
          <w:i w:val="false"/>
          <w:color w:val="000000"/>
        </w:rPr>
        <w:t xml:space="preserve"> 7. Жекеше әріптеске жер учаскесін беру тәртібі</w:t>
      </w:r>
    </w:p>
    <w:bookmarkEnd w:id="7378"/>
    <w:bookmarkStart w:name="z7820" w:id="7379"/>
    <w:p>
      <w:pPr>
        <w:spacing w:after="0"/>
        <w:ind w:left="0"/>
        <w:jc w:val="both"/>
      </w:pPr>
      <w:r>
        <w:rPr>
          <w:rFonts w:ascii="Times New Roman"/>
          <w:b w:val="false"/>
          <w:i w:val="false"/>
          <w:color w:val="000000"/>
          <w:sz w:val="28"/>
        </w:rPr>
        <w:t xml:space="preserve">
      89. Мемлекеттік әріптес Тіркеу күнінен бастап ___ (жазумен көрсету) ай ішінде Жекеше әріптеске уақытша өтеусіз жер пайдалануға Жер учаскесін беру үшін заңнамаға сәйкес барлық қажетті шараларды қабылдауға міндеттенеді. </w:t>
      </w:r>
    </w:p>
    <w:bookmarkEnd w:id="7379"/>
    <w:bookmarkStart w:name="z7821" w:id="7380"/>
    <w:p>
      <w:pPr>
        <w:spacing w:after="0"/>
        <w:ind w:left="0"/>
        <w:jc w:val="both"/>
      </w:pPr>
      <w:r>
        <w:rPr>
          <w:rFonts w:ascii="Times New Roman"/>
          <w:b w:val="false"/>
          <w:i w:val="false"/>
          <w:color w:val="000000"/>
          <w:sz w:val="28"/>
        </w:rPr>
        <w:t xml:space="preserve">
      90. Тараптар Жекеше әріптес қандай да болмасын өтемақы төлеу немесе оңалту бойынша,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 және Мемлекеттік әріптес Жеке әріптестің өтініші бойынша осындай жер мәселелеріне қатысты үшінші тұлғалармен қозғалған кез келген талаптар мен сот істері бойынша Жекеше әріптестің тарапында болатындығын келіседі. </w:t>
      </w:r>
    </w:p>
    <w:bookmarkEnd w:id="7380"/>
    <w:bookmarkStart w:name="z7822" w:id="7381"/>
    <w:p>
      <w:pPr>
        <w:spacing w:after="0"/>
        <w:ind w:left="0"/>
        <w:jc w:val="both"/>
      </w:pPr>
      <w:r>
        <w:rPr>
          <w:rFonts w:ascii="Times New Roman"/>
          <w:b w:val="false"/>
          <w:i w:val="false"/>
          <w:color w:val="000000"/>
          <w:sz w:val="28"/>
        </w:rPr>
        <w:t xml:space="preserve">
      91.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орындалмауы туралы хабарлама жолдайды. </w:t>
      </w:r>
    </w:p>
    <w:bookmarkEnd w:id="7381"/>
    <w:bookmarkStart w:name="z7823" w:id="7382"/>
    <w:p>
      <w:pPr>
        <w:spacing w:after="0"/>
        <w:ind w:left="0"/>
        <w:jc w:val="both"/>
      </w:pPr>
      <w:r>
        <w:rPr>
          <w:rFonts w:ascii="Times New Roman"/>
          <w:b w:val="false"/>
          <w:i w:val="false"/>
          <w:color w:val="000000"/>
          <w:sz w:val="28"/>
        </w:rPr>
        <w:t xml:space="preserve">
      92. Мемлекеттік әріптес міндеттемелердің орындалмауы туралы хабарлама жолданған күннен бастап ___ (жазумен көрсету) күнтізбелік күн ішінде (немесе міндеттемелердің орындалмауы туралы хабарламада көрсетілуі немесе Тараптармен өзгеше түрде келісілуі мүмкін ең ұзақ мерзімнің өтуі бойынша) Жер учаскесін берудің кідіру мән-жайын түзетуге міндетті. </w:t>
      </w:r>
    </w:p>
    <w:bookmarkEnd w:id="7382"/>
    <w:bookmarkStart w:name="z7824" w:id="7383"/>
    <w:p>
      <w:pPr>
        <w:spacing w:after="0"/>
        <w:ind w:left="0"/>
        <w:jc w:val="both"/>
      </w:pPr>
      <w:r>
        <w:rPr>
          <w:rFonts w:ascii="Times New Roman"/>
          <w:b w:val="false"/>
          <w:i w:val="false"/>
          <w:color w:val="000000"/>
          <w:sz w:val="28"/>
        </w:rPr>
        <w:t xml:space="preserve">
      93.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7383"/>
    <w:bookmarkStart w:name="z7825" w:id="7384"/>
    <w:p>
      <w:pPr>
        <w:spacing w:after="0"/>
        <w:ind w:left="0"/>
        <w:jc w:val="both"/>
      </w:pPr>
      <w:r>
        <w:rPr>
          <w:rFonts w:ascii="Times New Roman"/>
          <w:b w:val="false"/>
          <w:i w:val="false"/>
          <w:color w:val="000000"/>
          <w:sz w:val="28"/>
        </w:rPr>
        <w:t xml:space="preserve">
      94. Жер учаскесін уақытша өтеусіз пайдалану құқығы заңнамада белгіленген тәртіпте оны мемлекеттік тіркеген сәттен бастап күшіне енеді. </w:t>
      </w:r>
    </w:p>
    <w:bookmarkEnd w:id="7384"/>
    <w:bookmarkStart w:name="z7826" w:id="7385"/>
    <w:p>
      <w:pPr>
        <w:spacing w:after="0"/>
        <w:ind w:left="0"/>
        <w:jc w:val="both"/>
      </w:pPr>
      <w:r>
        <w:rPr>
          <w:rFonts w:ascii="Times New Roman"/>
          <w:b w:val="false"/>
          <w:i w:val="false"/>
          <w:color w:val="000000"/>
          <w:sz w:val="28"/>
        </w:rPr>
        <w:t>
      95.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сипатамасы, мемлекеттік жер кадастрынан көшірме Білім беру саласындағы МЖӘ Үлгілік шартына (білім беру ұйымының жатақханасы) 5-қосымшада келтірілген.</w:t>
      </w:r>
    </w:p>
    <w:bookmarkEnd w:id="7385"/>
    <w:bookmarkStart w:name="z7827" w:id="7386"/>
    <w:p>
      <w:pPr>
        <w:spacing w:after="0"/>
        <w:ind w:left="0"/>
        <w:jc w:val="both"/>
      </w:pPr>
      <w:r>
        <w:rPr>
          <w:rFonts w:ascii="Times New Roman"/>
          <w:b w:val="false"/>
          <w:i w:val="false"/>
          <w:color w:val="000000"/>
          <w:sz w:val="28"/>
        </w:rPr>
        <w:t>
      96. Жекеше әріптестің Жер учаскесіне өзінің құқықтарын өзге тұлғаларға беруге және Жер учаскесін қосалқы жалдауға беруге құқығы жоқ.</w:t>
      </w:r>
    </w:p>
    <w:bookmarkEnd w:id="7386"/>
    <w:bookmarkStart w:name="z7828" w:id="7387"/>
    <w:p>
      <w:pPr>
        <w:spacing w:after="0"/>
        <w:ind w:left="0"/>
        <w:jc w:val="both"/>
      </w:pPr>
      <w:r>
        <w:rPr>
          <w:rFonts w:ascii="Times New Roman"/>
          <w:b w:val="false"/>
          <w:i w:val="false"/>
          <w:color w:val="000000"/>
          <w:sz w:val="28"/>
        </w:rPr>
        <w:t>
      97. Үлгілік шартты тоқтату Жер учаскесін уақытша өтеусіз пайдалану құқығын тоқтату үшін негіз болып табылады.</w:t>
      </w:r>
    </w:p>
    <w:bookmarkEnd w:id="7387"/>
    <w:bookmarkStart w:name="z7829" w:id="7388"/>
    <w:p>
      <w:pPr>
        <w:spacing w:after="0"/>
        <w:ind w:left="0"/>
        <w:jc w:val="both"/>
      </w:pPr>
      <w:r>
        <w:rPr>
          <w:rFonts w:ascii="Times New Roman"/>
          <w:b w:val="false"/>
          <w:i w:val="false"/>
          <w:color w:val="000000"/>
          <w:sz w:val="28"/>
        </w:rPr>
        <w:t>
      98. Жер учаскесін уақытша өтеусіз пайдалану құқығына қатысты мәмілелер жасауға жол берілмейді.</w:t>
      </w:r>
    </w:p>
    <w:bookmarkEnd w:id="7388"/>
    <w:bookmarkStart w:name="z7830" w:id="7389"/>
    <w:p>
      <w:pPr>
        <w:spacing w:after="0"/>
        <w:ind w:left="0"/>
        <w:jc w:val="left"/>
      </w:pPr>
      <w:r>
        <w:rPr>
          <w:rFonts w:ascii="Times New Roman"/>
          <w:b/>
          <w:i w:val="false"/>
          <w:color w:val="000000"/>
        </w:rPr>
        <w:t xml:space="preserve"> 8. МЖӘ жобасының инвестициялары</w:t>
      </w:r>
    </w:p>
    <w:bookmarkEnd w:id="7389"/>
    <w:bookmarkStart w:name="z7831" w:id="7390"/>
    <w:p>
      <w:pPr>
        <w:spacing w:after="0"/>
        <w:ind w:left="0"/>
        <w:jc w:val="both"/>
      </w:pPr>
      <w:r>
        <w:rPr>
          <w:rFonts w:ascii="Times New Roman"/>
          <w:b w:val="false"/>
          <w:i w:val="false"/>
          <w:color w:val="000000"/>
          <w:sz w:val="28"/>
        </w:rPr>
        <w:t xml:space="preserve">
      99. МЖӘ жобасын қаржыландыру көздері және кестесі Білім беру саласындағы МЖӘ Үлгілік шартына (білім беру ұйымының жатақханасы) 6-қосымшада көрсетілген. </w:t>
      </w:r>
    </w:p>
    <w:bookmarkEnd w:id="7390"/>
    <w:bookmarkStart w:name="z7832" w:id="7391"/>
    <w:p>
      <w:pPr>
        <w:spacing w:after="0"/>
        <w:ind w:left="0"/>
        <w:jc w:val="both"/>
      </w:pPr>
      <w:r>
        <w:rPr>
          <w:rFonts w:ascii="Times New Roman"/>
          <w:b w:val="false"/>
          <w:i w:val="false"/>
          <w:color w:val="000000"/>
          <w:sz w:val="28"/>
        </w:rPr>
        <w:t>
      100. Инвестициялар, оның ішінде МЖӘ объектісін салу бойынша жұмыстар мен көрсетілетін қызметтерді қаржыландыру Үлгілік шарттың 18-бөлімінде көрсетілген шығындарды өтеу және кірістерді алу көздері есебінен өтеуге жатады.</w:t>
      </w:r>
    </w:p>
    <w:bookmarkEnd w:id="7391"/>
    <w:bookmarkStart w:name="z7833" w:id="7392"/>
    <w:p>
      <w:pPr>
        <w:spacing w:after="0"/>
        <w:ind w:left="0"/>
        <w:jc w:val="both"/>
      </w:pPr>
      <w:r>
        <w:rPr>
          <w:rFonts w:ascii="Times New Roman"/>
          <w:b w:val="false"/>
          <w:i w:val="false"/>
          <w:color w:val="000000"/>
          <w:sz w:val="28"/>
        </w:rPr>
        <w:t>
      101. Жекеше әріптес МЖӘ объектісін пайдалануға байланысты қызмет бойынша есеп айырысулар үшін жеке банктік есепшот ашады.</w:t>
      </w:r>
    </w:p>
    <w:bookmarkEnd w:id="7392"/>
    <w:bookmarkStart w:name="z7834" w:id="7393"/>
    <w:p>
      <w:pPr>
        <w:spacing w:after="0"/>
        <w:ind w:left="0"/>
        <w:jc w:val="both"/>
      </w:pPr>
      <w:r>
        <w:rPr>
          <w:rFonts w:ascii="Times New Roman"/>
          <w:b w:val="false"/>
          <w:i w:val="false"/>
          <w:color w:val="000000"/>
          <w:sz w:val="28"/>
        </w:rPr>
        <w:t>
      102.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есепке алудың Үлгілік шоттары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7393"/>
    <w:bookmarkStart w:name="z7835" w:id="7394"/>
    <w:p>
      <w:pPr>
        <w:spacing w:after="0"/>
        <w:ind w:left="0"/>
        <w:jc w:val="both"/>
      </w:pPr>
      <w:r>
        <w:rPr>
          <w:rFonts w:ascii="Times New Roman"/>
          <w:b w:val="false"/>
          <w:i w:val="false"/>
          <w:color w:val="000000"/>
          <w:sz w:val="28"/>
        </w:rPr>
        <w:t>
      103.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 алатын ішкі бақылау қызметін ұйымдастыруға құқылы.</w:t>
      </w:r>
    </w:p>
    <w:bookmarkEnd w:id="7394"/>
    <w:bookmarkStart w:name="z7836" w:id="7395"/>
    <w:p>
      <w:pPr>
        <w:spacing w:after="0"/>
        <w:ind w:left="0"/>
        <w:jc w:val="left"/>
      </w:pPr>
      <w:r>
        <w:rPr>
          <w:rFonts w:ascii="Times New Roman"/>
          <w:b/>
          <w:i w:val="false"/>
          <w:color w:val="000000"/>
        </w:rPr>
        <w:t xml:space="preserve"> 9. МЖӘ жобасын басқаруды ұйымдастыру</w:t>
      </w:r>
    </w:p>
    <w:bookmarkEnd w:id="7395"/>
    <w:bookmarkStart w:name="z7837" w:id="7396"/>
    <w:p>
      <w:pPr>
        <w:spacing w:after="0"/>
        <w:ind w:left="0"/>
        <w:jc w:val="both"/>
      </w:pPr>
      <w:r>
        <w:rPr>
          <w:rFonts w:ascii="Times New Roman"/>
          <w:b w:val="false"/>
          <w:i w:val="false"/>
          <w:color w:val="000000"/>
          <w:sz w:val="28"/>
        </w:rPr>
        <w:t>
      104. . МЖӘ жобасын басқарудың институционалдық схемасы Білім беру саласындағы МЖӘ Үлгілік шартына (білім беру ұйымының жатақханасы) 7-қосымшада көрсетілген.</w:t>
      </w:r>
    </w:p>
    <w:bookmarkEnd w:id="7396"/>
    <w:bookmarkStart w:name="z7838" w:id="7397"/>
    <w:p>
      <w:pPr>
        <w:spacing w:after="0"/>
        <w:ind w:left="0"/>
        <w:jc w:val="both"/>
      </w:pPr>
      <w:r>
        <w:rPr>
          <w:rFonts w:ascii="Times New Roman"/>
          <w:b w:val="false"/>
          <w:i w:val="false"/>
          <w:color w:val="000000"/>
          <w:sz w:val="28"/>
        </w:rPr>
        <w:t>
      105. Мемлекеттік меншікке берілетін МЖӘ объектісінің баланс ұстаушы Мемлекеттік әріптес – "____________" мемлекеттік мекемесі, Қазақстан Республикасы, __________ (елді-мекеннің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 "ҚР ҚМ Қазынашылық комитеті" болып табылады.</w:t>
      </w:r>
    </w:p>
    <w:bookmarkEnd w:id="7397"/>
    <w:bookmarkStart w:name="z7839" w:id="7398"/>
    <w:p>
      <w:pPr>
        <w:spacing w:after="0"/>
        <w:ind w:left="0"/>
        <w:jc w:val="both"/>
      </w:pPr>
      <w:r>
        <w:rPr>
          <w:rFonts w:ascii="Times New Roman"/>
          <w:b w:val="false"/>
          <w:i w:val="false"/>
          <w:color w:val="000000"/>
          <w:sz w:val="28"/>
        </w:rPr>
        <w:t xml:space="preserve">
      106. Салу сатысында МЖӘ объектісінің техникалық күйін бақылау Жекеше әріптеспен жасалған Үлгілік шарт негізінде мыналарды: </w:t>
      </w:r>
    </w:p>
    <w:bookmarkEnd w:id="7398"/>
    <w:bookmarkStart w:name="z7840" w:id="7399"/>
    <w:p>
      <w:pPr>
        <w:spacing w:after="0"/>
        <w:ind w:left="0"/>
        <w:jc w:val="both"/>
      </w:pPr>
      <w:r>
        <w:rPr>
          <w:rFonts w:ascii="Times New Roman"/>
          <w:b w:val="false"/>
          <w:i w:val="false"/>
          <w:color w:val="000000"/>
          <w:sz w:val="28"/>
        </w:rPr>
        <w:t>
      1) жобалық шешімдердің;</w:t>
      </w:r>
    </w:p>
    <w:bookmarkEnd w:id="7399"/>
    <w:bookmarkStart w:name="z7841" w:id="7400"/>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7400"/>
    <w:bookmarkStart w:name="z7842" w:id="7401"/>
    <w:p>
      <w:pPr>
        <w:spacing w:after="0"/>
        <w:ind w:left="0"/>
        <w:jc w:val="both"/>
      </w:pPr>
      <w:r>
        <w:rPr>
          <w:rFonts w:ascii="Times New Roman"/>
          <w:b w:val="false"/>
          <w:i w:val="false"/>
          <w:color w:val="000000"/>
          <w:sz w:val="28"/>
        </w:rPr>
        <w:t xml:space="preserve">
      3) жұмыстардың сапасының; </w:t>
      </w:r>
    </w:p>
    <w:bookmarkEnd w:id="7401"/>
    <w:bookmarkStart w:name="z7843" w:id="7402"/>
    <w:p>
      <w:pPr>
        <w:spacing w:after="0"/>
        <w:ind w:left="0"/>
        <w:jc w:val="both"/>
      </w:pPr>
      <w:r>
        <w:rPr>
          <w:rFonts w:ascii="Times New Roman"/>
          <w:b w:val="false"/>
          <w:i w:val="false"/>
          <w:color w:val="000000"/>
          <w:sz w:val="28"/>
        </w:rPr>
        <w:t>
      4) көлемдердің, сапаның сәйкестігінің;</w:t>
      </w:r>
    </w:p>
    <w:bookmarkEnd w:id="7402"/>
    <w:bookmarkStart w:name="z7844" w:id="7403"/>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7403"/>
    <w:bookmarkStart w:name="z7845" w:id="7404"/>
    <w:p>
      <w:pPr>
        <w:spacing w:after="0"/>
        <w:ind w:left="0"/>
        <w:jc w:val="both"/>
      </w:pPr>
      <w:r>
        <w:rPr>
          <w:rFonts w:ascii="Times New Roman"/>
          <w:b w:val="false"/>
          <w:i w:val="false"/>
          <w:color w:val="000000"/>
          <w:sz w:val="28"/>
        </w:rPr>
        <w:t>
      6) орындалған жұмыстардың аралық қабылдау кезеңіне;</w:t>
      </w:r>
    </w:p>
    <w:bookmarkEnd w:id="7404"/>
    <w:bookmarkStart w:name="z7846" w:id="7405"/>
    <w:p>
      <w:pPr>
        <w:spacing w:after="0"/>
        <w:ind w:left="0"/>
        <w:jc w:val="both"/>
      </w:pPr>
      <w:r>
        <w:rPr>
          <w:rFonts w:ascii="Times New Roman"/>
          <w:b w:val="false"/>
          <w:i w:val="false"/>
          <w:color w:val="000000"/>
          <w:sz w:val="28"/>
        </w:rPr>
        <w:t>
      7) ақауларды уақытында жоюды сақталуына Техникалық қадағалаумен жүзеге асырылады.</w:t>
      </w:r>
    </w:p>
    <w:bookmarkEnd w:id="7405"/>
    <w:bookmarkStart w:name="z7847" w:id="7406"/>
    <w:p>
      <w:pPr>
        <w:spacing w:after="0"/>
        <w:ind w:left="0"/>
        <w:jc w:val="both"/>
      </w:pPr>
      <w:r>
        <w:rPr>
          <w:rFonts w:ascii="Times New Roman"/>
          <w:b w:val="false"/>
          <w:i w:val="false"/>
          <w:color w:val="000000"/>
          <w:sz w:val="28"/>
        </w:rPr>
        <w:t>
      МЖӘ жобасы бойынша пайдалану сатысында көрсетілетін қызметтерінің саны мен сапасына бақылау, Үлгілік шартқа сәйкес және заңнамада белгіленген тәртіпте, Мемлекеттік әріптеспен және уәкілетті мемлекеттік органдармен жүзеге асырылады.</w:t>
      </w:r>
    </w:p>
    <w:bookmarkEnd w:id="7406"/>
    <w:bookmarkStart w:name="z7848" w:id="7407"/>
    <w:p>
      <w:pPr>
        <w:spacing w:after="0"/>
        <w:ind w:left="0"/>
        <w:jc w:val="both"/>
      </w:pPr>
      <w:r>
        <w:rPr>
          <w:rFonts w:ascii="Times New Roman"/>
          <w:b w:val="false"/>
          <w:i w:val="false"/>
          <w:color w:val="000000"/>
          <w:sz w:val="28"/>
        </w:rPr>
        <w:t>
      107.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болуы тиіс.</w:t>
      </w:r>
    </w:p>
    <w:bookmarkEnd w:id="7407"/>
    <w:bookmarkStart w:name="z7849" w:id="7408"/>
    <w:p>
      <w:pPr>
        <w:spacing w:after="0"/>
        <w:ind w:left="0"/>
        <w:jc w:val="both"/>
      </w:pPr>
      <w:r>
        <w:rPr>
          <w:rFonts w:ascii="Times New Roman"/>
          <w:b w:val="false"/>
          <w:i w:val="false"/>
          <w:color w:val="000000"/>
          <w:sz w:val="28"/>
        </w:rPr>
        <w:t>
      108. Жекеше әріптестің Үлгілік шартты орындауы аясында жоба операторын тағайындау көзделмейді.</w:t>
      </w:r>
    </w:p>
    <w:bookmarkEnd w:id="7408"/>
    <w:bookmarkStart w:name="z7850" w:id="7409"/>
    <w:p>
      <w:pPr>
        <w:spacing w:after="0"/>
        <w:ind w:left="0"/>
        <w:jc w:val="left"/>
      </w:pPr>
      <w:r>
        <w:rPr>
          <w:rFonts w:ascii="Times New Roman"/>
          <w:b/>
          <w:i w:val="false"/>
          <w:color w:val="000000"/>
        </w:rPr>
        <w:t xml:space="preserve"> 10. Рұқсаттар</w:t>
      </w:r>
    </w:p>
    <w:bookmarkEnd w:id="7409"/>
    <w:bookmarkStart w:name="z7851" w:id="7410"/>
    <w:p>
      <w:pPr>
        <w:spacing w:after="0"/>
        <w:ind w:left="0"/>
        <w:jc w:val="both"/>
      </w:pPr>
      <w:r>
        <w:rPr>
          <w:rFonts w:ascii="Times New Roman"/>
          <w:b w:val="false"/>
          <w:i w:val="false"/>
          <w:color w:val="000000"/>
          <w:sz w:val="28"/>
        </w:rPr>
        <w:t>
      109. Жекеше әріптес заңнамаға сәйкес, МЖӘ объектісін салу мен пайдалануды бақылайтын немесе оған әсер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күшінде ұстауға және ұзартуға міндетті. Жекеше әріптес Рұқсаттарды беру және алу туралы өтініштерді даярлаумен байланысты барлық шығыстарды (баждар мен салықтарды қоса алғанда) өтеуі тиіс.</w:t>
      </w:r>
    </w:p>
    <w:bookmarkEnd w:id="7410"/>
    <w:bookmarkStart w:name="z7852" w:id="7411"/>
    <w:p>
      <w:pPr>
        <w:spacing w:after="0"/>
        <w:ind w:left="0"/>
        <w:jc w:val="both"/>
      </w:pPr>
      <w:r>
        <w:rPr>
          <w:rFonts w:ascii="Times New Roman"/>
          <w:b w:val="false"/>
          <w:i w:val="false"/>
          <w:color w:val="000000"/>
          <w:sz w:val="28"/>
        </w:rPr>
        <w:t>
      110. Мемлекеттік әріптес Жекеше әріптеске өзінің Рұқсаттарды беру үшін қажетті құзыреті шегінде көмек көрсетеді. Бұл тармақ Мемлекеттік әріптестің Жекеше әріптес үшін қандай да бір Рұқсат алуына міндеттемесін белгілемейді.</w:t>
      </w:r>
    </w:p>
    <w:bookmarkEnd w:id="7411"/>
    <w:bookmarkStart w:name="z7853" w:id="7412"/>
    <w:p>
      <w:pPr>
        <w:spacing w:after="0"/>
        <w:ind w:left="0"/>
        <w:jc w:val="left"/>
      </w:pPr>
      <w:r>
        <w:rPr>
          <w:rFonts w:ascii="Times New Roman"/>
          <w:b/>
          <w:i w:val="false"/>
          <w:color w:val="000000"/>
        </w:rPr>
        <w:t xml:space="preserve"> 11. МЖӘ объектісін салуды ұйымдастыру</w:t>
      </w:r>
    </w:p>
    <w:bookmarkEnd w:id="7412"/>
    <w:bookmarkStart w:name="z7854" w:id="7413"/>
    <w:p>
      <w:pPr>
        <w:spacing w:after="0"/>
        <w:ind w:left="0"/>
        <w:jc w:val="both"/>
      </w:pPr>
      <w:r>
        <w:rPr>
          <w:rFonts w:ascii="Times New Roman"/>
          <w:b w:val="false"/>
          <w:i w:val="false"/>
          <w:color w:val="000000"/>
          <w:sz w:val="28"/>
        </w:rPr>
        <w:t>
      111. Жекеше әріптес МЖӘ объектісін заңнамада белгіленген тәртіпте және Жобалау-сметалық құжаттамаға сәйкес салады.</w:t>
      </w:r>
    </w:p>
    <w:bookmarkEnd w:id="7413"/>
    <w:bookmarkStart w:name="z7855" w:id="7414"/>
    <w:p>
      <w:pPr>
        <w:spacing w:after="0"/>
        <w:ind w:left="0"/>
        <w:jc w:val="both"/>
      </w:pPr>
      <w:r>
        <w:rPr>
          <w:rFonts w:ascii="Times New Roman"/>
          <w:b w:val="false"/>
          <w:i w:val="false"/>
          <w:color w:val="000000"/>
          <w:sz w:val="28"/>
        </w:rPr>
        <w:t>
      112. Жекеше әріптес Мемлекеттік әріптеске Құрылыс кепілдігін тапсырады, ол келесі өлшемшарттарға сәйкес келуі тиіс:</w:t>
      </w:r>
    </w:p>
    <w:bookmarkEnd w:id="7414"/>
    <w:bookmarkStart w:name="z7856" w:id="7415"/>
    <w:p>
      <w:pPr>
        <w:spacing w:after="0"/>
        <w:ind w:left="0"/>
        <w:jc w:val="both"/>
      </w:pPr>
      <w:r>
        <w:rPr>
          <w:rFonts w:ascii="Times New Roman"/>
          <w:b w:val="false"/>
          <w:i w:val="false"/>
          <w:color w:val="000000"/>
          <w:sz w:val="28"/>
        </w:rPr>
        <w:t>
      1) кепілдік қаржылық жабудан кейін ____ (жазумен көрсету) күн ішінде Үлгілік шарт бойынша болжанатын инвестициялардың құнынан ___% мөлшерінде беріледі;</w:t>
      </w:r>
    </w:p>
    <w:bookmarkEnd w:id="7415"/>
    <w:bookmarkStart w:name="z7857" w:id="7416"/>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114-тармағында көрсетілген Құрылыс міндеттемелерін кез келген бұзуы жағдайында, берілген Құрылыс кепілдігі бойынша талаптар қоюға мүмкіндік береді;</w:t>
      </w:r>
    </w:p>
    <w:bookmarkEnd w:id="7416"/>
    <w:bookmarkStart w:name="z7858" w:id="7417"/>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___ (жазумен көрсету) күнтізбелік күнге тең кезең өткеннен кейін кері қайтарып алынады.</w:t>
      </w:r>
    </w:p>
    <w:bookmarkEnd w:id="7417"/>
    <w:bookmarkStart w:name="z7859" w:id="7418"/>
    <w:p>
      <w:pPr>
        <w:spacing w:after="0"/>
        <w:ind w:left="0"/>
        <w:jc w:val="both"/>
      </w:pPr>
      <w:r>
        <w:rPr>
          <w:rFonts w:ascii="Times New Roman"/>
          <w:b w:val="false"/>
          <w:i w:val="false"/>
          <w:color w:val="000000"/>
          <w:sz w:val="28"/>
        </w:rPr>
        <w:t>
      113. Құрылыс кепілдігі Білім беру саласындағы МЖӘ Үлгілік шартына (білім беру ұйымының жатақханасы) 8-қосымшада көрсетілген нысан бойынша рәсімделеді.</w:t>
      </w:r>
    </w:p>
    <w:bookmarkEnd w:id="7418"/>
    <w:bookmarkStart w:name="z7860" w:id="7419"/>
    <w:p>
      <w:pPr>
        <w:spacing w:after="0"/>
        <w:ind w:left="0"/>
        <w:jc w:val="both"/>
      </w:pPr>
      <w:r>
        <w:rPr>
          <w:rFonts w:ascii="Times New Roman"/>
          <w:b w:val="false"/>
          <w:i w:val="false"/>
          <w:color w:val="000000"/>
          <w:sz w:val="28"/>
        </w:rPr>
        <w:t>
      114. Құрылыс міндеттемелері мыналар:</w:t>
      </w:r>
    </w:p>
    <w:bookmarkEnd w:id="7419"/>
    <w:bookmarkStart w:name="z7861" w:id="7420"/>
    <w:p>
      <w:pPr>
        <w:spacing w:after="0"/>
        <w:ind w:left="0"/>
        <w:jc w:val="both"/>
      </w:pPr>
      <w:r>
        <w:rPr>
          <w:rFonts w:ascii="Times New Roman"/>
          <w:b w:val="false"/>
          <w:i w:val="false"/>
          <w:color w:val="000000"/>
          <w:sz w:val="28"/>
        </w:rPr>
        <w:t xml:space="preserve">
      1) Үлгілік шарттың 241-тармағының 2)-тармақшасында көрсетілген Құрылыс жұмыстарының мерзімі, </w:t>
      </w:r>
    </w:p>
    <w:bookmarkEnd w:id="7420"/>
    <w:bookmarkStart w:name="z7862" w:id="7421"/>
    <w:p>
      <w:pPr>
        <w:spacing w:after="0"/>
        <w:ind w:left="0"/>
        <w:jc w:val="both"/>
      </w:pPr>
      <w:r>
        <w:rPr>
          <w:rFonts w:ascii="Times New Roman"/>
          <w:b w:val="false"/>
          <w:i w:val="false"/>
          <w:color w:val="000000"/>
          <w:sz w:val="28"/>
        </w:rPr>
        <w:t>
      2) Жобалау-сметалық құжаттама бойынша талаптар болып табылады.</w:t>
      </w:r>
    </w:p>
    <w:bookmarkEnd w:id="7421"/>
    <w:bookmarkStart w:name="z7863" w:id="7422"/>
    <w:p>
      <w:pPr>
        <w:spacing w:after="0"/>
        <w:ind w:left="0"/>
        <w:jc w:val="both"/>
      </w:pPr>
      <w:r>
        <w:rPr>
          <w:rFonts w:ascii="Times New Roman"/>
          <w:b w:val="false"/>
          <w:i w:val="false"/>
          <w:color w:val="000000"/>
          <w:sz w:val="28"/>
        </w:rPr>
        <w:t>
      115. Жекеше әріптес Құрылыс міндеттемелерін Құрылыс жұмыстарының басталу күнінен __ (жазумен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w:t>
      </w:r>
    </w:p>
    <w:bookmarkEnd w:id="7422"/>
    <w:bookmarkStart w:name="z7864" w:id="7423"/>
    <w:p>
      <w:pPr>
        <w:spacing w:after="0"/>
        <w:ind w:left="0"/>
        <w:jc w:val="both"/>
      </w:pPr>
      <w:r>
        <w:rPr>
          <w:rFonts w:ascii="Times New Roman"/>
          <w:b w:val="false"/>
          <w:i w:val="false"/>
          <w:color w:val="000000"/>
          <w:sz w:val="28"/>
        </w:rPr>
        <w:t>
      116. Жоспарлы аяқтау күні өткен жағдайда, Мемлекеттік әріптес Құрылыс жұмыстарын аяқтау үшін қосымша ___ (жазумен көрсету) ай беруге құқылы. Бұл ретте Мемлекеттік әріптес Жоспарлы аяқтау күнінен ___ (жазумен көрсету) күнтізбелік күн өткеннен кейін әр күнге МЖӘ объектісінің Құнынан ___% мөлшерінде мерзімін өткізу үшін айыппұлдар алады.</w:t>
      </w:r>
    </w:p>
    <w:bookmarkEnd w:id="7423"/>
    <w:bookmarkStart w:name="z7865" w:id="7424"/>
    <w:p>
      <w:pPr>
        <w:spacing w:after="0"/>
        <w:ind w:left="0"/>
        <w:jc w:val="both"/>
      </w:pPr>
      <w:r>
        <w:rPr>
          <w:rFonts w:ascii="Times New Roman"/>
          <w:b w:val="false"/>
          <w:i w:val="false"/>
          <w:color w:val="000000"/>
          <w:sz w:val="28"/>
        </w:rPr>
        <w:t>
      117. Егер Тараптар Құрылыс жұмыстарының басталу күнінен ___ (жазумен көрсету) ай өткенге дейін келісімге қол жеткізе алмаса:</w:t>
      </w:r>
    </w:p>
    <w:bookmarkEnd w:id="7424"/>
    <w:bookmarkStart w:name="z7866" w:id="7425"/>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 бойынша орындалмаған жағдайда:</w:t>
      </w:r>
    </w:p>
    <w:bookmarkEnd w:id="7425"/>
    <w:bookmarkStart w:name="z7867" w:id="7426"/>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еткенде және Мемлекеттік әріптес осыған көз жеткізгенде; соңғы жағдайда Үлгілік шарт бұзылмайтын жағдайды қоспағанда, Жекеше әріптеске Бұзу күніне дейін ___ (жазумен көрсету) күнтізбелік күн бұрын хабарлама жолдап, Үлгілік шартты бұзады;</w:t>
      </w:r>
    </w:p>
    <w:bookmarkEnd w:id="7426"/>
    <w:bookmarkStart w:name="z7868" w:id="7427"/>
    <w:p>
      <w:pPr>
        <w:spacing w:after="0"/>
        <w:ind w:left="0"/>
        <w:jc w:val="both"/>
      </w:pPr>
      <w:r>
        <w:rPr>
          <w:rFonts w:ascii="Times New Roman"/>
          <w:b w:val="false"/>
          <w:i w:val="false"/>
          <w:color w:val="000000"/>
          <w:sz w:val="28"/>
        </w:rPr>
        <w:t xml:space="preserve">
      осы тармақшаға сәйкес Үлгілік шартты бұзған жағдайда Мемлекеттік әріптес Құрылыс кепілдігі бойынша талаптарды толық көлемде қояды; </w:t>
      </w:r>
    </w:p>
    <w:bookmarkEnd w:id="7427"/>
    <w:bookmarkStart w:name="z7869" w:id="7428"/>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7428"/>
    <w:bookmarkStart w:name="z7870" w:id="7429"/>
    <w:p>
      <w:pPr>
        <w:spacing w:after="0"/>
        <w:ind w:left="0"/>
        <w:jc w:val="both"/>
      </w:pPr>
      <w:r>
        <w:rPr>
          <w:rFonts w:ascii="Times New Roman"/>
          <w:b w:val="false"/>
          <w:i w:val="false"/>
          <w:color w:val="000000"/>
          <w:sz w:val="28"/>
        </w:rPr>
        <w:t>
      2) Құрылыс міндеттемелері Мемлекеттік әріптестің кінәсі бойынша орындалмаған жағдайда:</w:t>
      </w:r>
    </w:p>
    <w:bookmarkEnd w:id="7429"/>
    <w:bookmarkStart w:name="z7871" w:id="7430"/>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(жазумен көрсету) ай беруге құқылы. Егер Тараптар Құрылыс жұмыстарының басталу күнінен ___ (жазумен көрсету) ай өткенге дейін келісімге қол жеткізе алмаса:</w:t>
      </w:r>
    </w:p>
    <w:bookmarkEnd w:id="7430"/>
    <w:bookmarkStart w:name="z7872" w:id="7431"/>
    <w:p>
      <w:pPr>
        <w:spacing w:after="0"/>
        <w:ind w:left="0"/>
        <w:jc w:val="both"/>
      </w:pPr>
      <w:r>
        <w:rPr>
          <w:rFonts w:ascii="Times New Roman"/>
          <w:b w:val="false"/>
          <w:i w:val="false"/>
          <w:color w:val="000000"/>
          <w:sz w:val="28"/>
        </w:rPr>
        <w:t>
      Жекеше әріптес, егер осындай кезең ішінде Мемлекеттік әріптес әріптес Жекеше әріптесті орындалмаған талаптардың орындалғаны туралы хабардар еткенде және Жекеше әріптес осыған көз жеткізгенде; соңғы жағдайда Үлгілік шарт бұзылмайтын жағдайды қоспағанда, Мемлекеттік Бұзу күніне дейін ___ (жазумен көрсету) күнтізбелік күн бұрын хабарлама жолдап, Үлгілік шартты бұзады;</w:t>
      </w:r>
    </w:p>
    <w:bookmarkEnd w:id="7431"/>
    <w:bookmarkStart w:name="z7873" w:id="7432"/>
    <w:p>
      <w:pPr>
        <w:spacing w:after="0"/>
        <w:ind w:left="0"/>
        <w:jc w:val="both"/>
      </w:pPr>
      <w:r>
        <w:rPr>
          <w:rFonts w:ascii="Times New Roman"/>
          <w:b w:val="false"/>
          <w:i w:val="false"/>
          <w:color w:val="000000"/>
          <w:sz w:val="28"/>
        </w:rPr>
        <w:t>
      осы тармақшаға сәйкес бұзған жағдайда Мемлекеттік әріптес Жекеше әріптеске Құрылыс кепілдігін қайтарады;</w:t>
      </w:r>
    </w:p>
    <w:bookmarkEnd w:id="7432"/>
    <w:bookmarkStart w:name="z7874" w:id="7433"/>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100 %-ға тең сомада өтемақы төлеуге міндеттенеді.</w:t>
      </w:r>
    </w:p>
    <w:bookmarkEnd w:id="7433"/>
    <w:bookmarkStart w:name="z7875" w:id="7434"/>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7434"/>
    <w:bookmarkStart w:name="z7876" w:id="7435"/>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7435"/>
    <w:bookmarkStart w:name="z7877" w:id="7436"/>
    <w:p>
      <w:pPr>
        <w:spacing w:after="0"/>
        <w:ind w:left="0"/>
        <w:jc w:val="both"/>
      </w:pPr>
      <w:r>
        <w:rPr>
          <w:rFonts w:ascii="Times New Roman"/>
          <w:b w:val="false"/>
          <w:i w:val="false"/>
          <w:color w:val="000000"/>
          <w:sz w:val="28"/>
        </w:rPr>
        <w:t>
      осы тармақшаға сәйкес Үлгілік шартты бұзған жағдайда Мемлекеттік әріптес Жекеше әріптеске Құрылыс кепілдігін қайтарады;</w:t>
      </w:r>
    </w:p>
    <w:bookmarkEnd w:id="7436"/>
    <w:bookmarkStart w:name="z7878" w:id="7437"/>
    <w:p>
      <w:pPr>
        <w:spacing w:after="0"/>
        <w:ind w:left="0"/>
        <w:jc w:val="both"/>
      </w:pPr>
      <w:r>
        <w:rPr>
          <w:rFonts w:ascii="Times New Roman"/>
          <w:b w:val="false"/>
          <w:i w:val="false"/>
          <w:color w:val="000000"/>
          <w:sz w:val="28"/>
        </w:rPr>
        <w:t>
      Мемлекеттік әріптес, осы тармақшаға сәйкес бұзған жағдайда, Жекеше әріптеске Тіркеу күнінен бастап ___ (жазумен көрсету) күнтізбелік күн ішінде, Жобалау-сметалық құжаттамаға сәйкес Жекеше әріптес МЖӘ объектісін салу бойынша жұмсаған және Орындалған жұмыстар актісімен расталған капитал шығындарының сомасынан ___ %-ға тең сомада өтемақы төлеуге міндеттенеді.</w:t>
      </w:r>
    </w:p>
    <w:bookmarkEnd w:id="7437"/>
    <w:bookmarkStart w:name="z7879" w:id="7438"/>
    <w:p>
      <w:pPr>
        <w:spacing w:after="0"/>
        <w:ind w:left="0"/>
        <w:jc w:val="both"/>
      </w:pPr>
      <w:r>
        <w:rPr>
          <w:rFonts w:ascii="Times New Roman"/>
          <w:b w:val="false"/>
          <w:i w:val="false"/>
          <w:color w:val="000000"/>
          <w:sz w:val="28"/>
        </w:rPr>
        <w:t>
      118. МЖӘ объектісін салу Жекеше әріптес тартатын қаражаттар есебінен жүзеге асырылады.</w:t>
      </w:r>
    </w:p>
    <w:bookmarkEnd w:id="7438"/>
    <w:bookmarkStart w:name="z7880" w:id="7439"/>
    <w:p>
      <w:pPr>
        <w:spacing w:after="0"/>
        <w:ind w:left="0"/>
        <w:jc w:val="both"/>
      </w:pPr>
      <w:r>
        <w:rPr>
          <w:rFonts w:ascii="Times New Roman"/>
          <w:b w:val="false"/>
          <w:i w:val="false"/>
          <w:color w:val="000000"/>
          <w:sz w:val="28"/>
        </w:rPr>
        <w:t>
      119. Жекеше әріптес МЖӘ объектісінің техникалық құрамына, ұсынылған материалдар мен жабдықтардың тиісті емес сапасына жауапты болады.</w:t>
      </w:r>
    </w:p>
    <w:bookmarkEnd w:id="7439"/>
    <w:bookmarkStart w:name="z7881" w:id="7440"/>
    <w:p>
      <w:pPr>
        <w:spacing w:after="0"/>
        <w:ind w:left="0"/>
        <w:jc w:val="both"/>
      </w:pPr>
      <w:r>
        <w:rPr>
          <w:rFonts w:ascii="Times New Roman"/>
          <w:b w:val="false"/>
          <w:i w:val="false"/>
          <w:color w:val="000000"/>
          <w:sz w:val="28"/>
        </w:rPr>
        <w:t>
      120. Мемлекеттік әріптес Жекеше әріптеске және оның уәкілеттік берген тұлғаларына МЖӘ объектісіне еркін қолжетімділікті қамтамасыз етеді.</w:t>
      </w:r>
    </w:p>
    <w:bookmarkEnd w:id="7440"/>
    <w:bookmarkStart w:name="z7882" w:id="7441"/>
    <w:p>
      <w:pPr>
        <w:spacing w:after="0"/>
        <w:ind w:left="0"/>
        <w:jc w:val="both"/>
      </w:pPr>
      <w:r>
        <w:rPr>
          <w:rFonts w:ascii="Times New Roman"/>
          <w:b w:val="false"/>
          <w:i w:val="false"/>
          <w:color w:val="000000"/>
          <w:sz w:val="28"/>
        </w:rPr>
        <w:t>
      121. Жекеше әріптес Техникалық қадағалаудың келісуі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7441"/>
    <w:bookmarkStart w:name="z7883" w:id="7442"/>
    <w:p>
      <w:pPr>
        <w:spacing w:after="0"/>
        <w:ind w:left="0"/>
        <w:jc w:val="both"/>
      </w:pPr>
      <w:r>
        <w:rPr>
          <w:rFonts w:ascii="Times New Roman"/>
          <w:b w:val="false"/>
          <w:i w:val="false"/>
          <w:color w:val="000000"/>
          <w:sz w:val="28"/>
        </w:rPr>
        <w:t>
      122. Жекеше әріптес Үлгілік шарттың әрекет ету мерзімі кезеңінде Құрылыс жұмыстарының сапасына жауапты болады.</w:t>
      </w:r>
    </w:p>
    <w:bookmarkEnd w:id="7442"/>
    <w:bookmarkStart w:name="z7884" w:id="7443"/>
    <w:p>
      <w:pPr>
        <w:spacing w:after="0"/>
        <w:ind w:left="0"/>
        <w:jc w:val="both"/>
      </w:pPr>
      <w:r>
        <w:rPr>
          <w:rFonts w:ascii="Times New Roman"/>
          <w:b w:val="false"/>
          <w:i w:val="false"/>
          <w:color w:val="000000"/>
          <w:sz w:val="28"/>
        </w:rPr>
        <w:t>
      123.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отыруы тиіс.</w:t>
      </w:r>
    </w:p>
    <w:bookmarkEnd w:id="7443"/>
    <w:bookmarkStart w:name="z7885" w:id="7444"/>
    <w:p>
      <w:pPr>
        <w:spacing w:after="0"/>
        <w:ind w:left="0"/>
        <w:jc w:val="both"/>
      </w:pPr>
      <w:r>
        <w:rPr>
          <w:rFonts w:ascii="Times New Roman"/>
          <w:b w:val="false"/>
          <w:i w:val="false"/>
          <w:color w:val="000000"/>
          <w:sz w:val="28"/>
        </w:rPr>
        <w:t>
      124. Құрылыс туралы есептер жұмыстардың жүргізілу тәртібі, қолданылған құрылыс материалдары және құрылыс шығыстары туралы ақпаратты қамтуы тиіс. Құрылыс туралы есептер Жекеше әріптестің Бас мердігерлермен немесе Кредиторлармен қатынастарында қолданылатын кез келген өзге нысанда берілуі мүмкін.</w:t>
      </w:r>
    </w:p>
    <w:bookmarkEnd w:id="7444"/>
    <w:bookmarkStart w:name="z7886" w:id="7445"/>
    <w:p>
      <w:pPr>
        <w:spacing w:after="0"/>
        <w:ind w:left="0"/>
        <w:jc w:val="both"/>
      </w:pPr>
      <w:r>
        <w:rPr>
          <w:rFonts w:ascii="Times New Roman"/>
          <w:b w:val="false"/>
          <w:i w:val="false"/>
          <w:color w:val="000000"/>
          <w:sz w:val="28"/>
        </w:rPr>
        <w:t>
      125. Мемлекеттік әріптес МЖӘ объектісін салу бойынша жұмыстардың орындалуын ұйымдастыру кезінде Жекеше әріптеске көмек көрсетуге міндеттенеді.</w:t>
      </w:r>
    </w:p>
    <w:bookmarkEnd w:id="7445"/>
    <w:bookmarkStart w:name="z7887" w:id="7446"/>
    <w:p>
      <w:pPr>
        <w:spacing w:after="0"/>
        <w:ind w:left="0"/>
        <w:jc w:val="both"/>
      </w:pPr>
      <w:r>
        <w:rPr>
          <w:rFonts w:ascii="Times New Roman"/>
          <w:b w:val="false"/>
          <w:i w:val="false"/>
          <w:color w:val="000000"/>
          <w:sz w:val="28"/>
        </w:rPr>
        <w:t>
      126. Мемлекеттік әріптес Жобалау-сметалық құжаттаманың Үлгілік шартта белгіленген талаптарға сәйкес келмеуін анықтаған жағдайда, Жекеше әріптес Мемлекеттік әріптес шешімінің негізінде жобалық құжаттамаға қажетті өзгерістер енгізу сәтіне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тәртіпте және мөлшерде Мемлекеттік әріптес алдында жауапты болады.</w:t>
      </w:r>
    </w:p>
    <w:bookmarkEnd w:id="7446"/>
    <w:bookmarkStart w:name="z7888" w:id="7447"/>
    <w:p>
      <w:pPr>
        <w:spacing w:after="0"/>
        <w:ind w:left="0"/>
        <w:jc w:val="both"/>
      </w:pPr>
      <w:r>
        <w:rPr>
          <w:rFonts w:ascii="Times New Roman"/>
          <w:b w:val="false"/>
          <w:i w:val="false"/>
          <w:color w:val="000000"/>
          <w:sz w:val="28"/>
        </w:rPr>
        <w:t>
      127. Жекеше әріптес МЖӘ объектісін заңнамада және Үлгілік шартта белгіленген тәртіпте және Үлгілік шартта көрсетілген техникалық-экономикалық ерекшеліктерге сәйкес пайдалануға енгізеді.</w:t>
      </w:r>
    </w:p>
    <w:bookmarkEnd w:id="7447"/>
    <w:bookmarkStart w:name="z7889" w:id="7448"/>
    <w:p>
      <w:pPr>
        <w:spacing w:after="0"/>
        <w:ind w:left="0"/>
        <w:jc w:val="both"/>
      </w:pPr>
      <w:r>
        <w:rPr>
          <w:rFonts w:ascii="Times New Roman"/>
          <w:b w:val="false"/>
          <w:i w:val="false"/>
          <w:color w:val="000000"/>
          <w:sz w:val="28"/>
        </w:rPr>
        <w:t>
      128.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кейінгі іс-қимылдарын келісу мақсатында аталған жағдаяттар туралы Мемлекеттік әріптеске дереу хабарлауға міндеттенеді.</w:t>
      </w:r>
    </w:p>
    <w:bookmarkEnd w:id="7448"/>
    <w:bookmarkStart w:name="z7890" w:id="7449"/>
    <w:p>
      <w:pPr>
        <w:spacing w:after="0"/>
        <w:ind w:left="0"/>
        <w:jc w:val="both"/>
      </w:pPr>
      <w:r>
        <w:rPr>
          <w:rFonts w:ascii="Times New Roman"/>
          <w:b w:val="false"/>
          <w:i w:val="false"/>
          <w:color w:val="000000"/>
          <w:sz w:val="28"/>
        </w:rPr>
        <w:t>
      129.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жоспарлауға, салуға және оған қызмет көрсетуге міндетті. Мұндай шығыстар МЖӘ объектісін салу құнына жатады.</w:t>
      </w:r>
    </w:p>
    <w:bookmarkEnd w:id="7449"/>
    <w:bookmarkStart w:name="z7891" w:id="7450"/>
    <w:p>
      <w:pPr>
        <w:spacing w:after="0"/>
        <w:ind w:left="0"/>
        <w:jc w:val="both"/>
      </w:pPr>
      <w:r>
        <w:rPr>
          <w:rFonts w:ascii="Times New Roman"/>
          <w:b w:val="false"/>
          <w:i w:val="false"/>
          <w:color w:val="000000"/>
          <w:sz w:val="28"/>
        </w:rPr>
        <w:t>
      130. Мемлекеттік әріптес Үлгілік шартта және бастапқы Жобалау-сметалық құжаттамада көрсетілмеген, бірақ МЖӘ объектісін салу үшін күтпеген мән-жағдайлар пайда болғанда талап етілетін қосымша жұмыстарды орындауды Жекеше әріптеске тапсыруға құқылы.</w:t>
      </w:r>
    </w:p>
    <w:bookmarkEnd w:id="7450"/>
    <w:bookmarkStart w:name="z7892" w:id="7451"/>
    <w:p>
      <w:pPr>
        <w:spacing w:after="0"/>
        <w:ind w:left="0"/>
        <w:jc w:val="both"/>
      </w:pPr>
      <w:r>
        <w:rPr>
          <w:rFonts w:ascii="Times New Roman"/>
          <w:b w:val="false"/>
          <w:i w:val="false"/>
          <w:color w:val="000000"/>
          <w:sz w:val="28"/>
        </w:rPr>
        <w:t>
      131. Жекеше әріптес ___ (жазумен көрсету) күнтізбелік күн мерзімде Үлгілік шарттың 130-тармағында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(жазумен көрсету) күннен аспайтын қысқа мерзімде Жекеше әріптеске оларды бекіту немесе бас тарту туралы хабарлауға міндеттенеді.</w:t>
      </w:r>
    </w:p>
    <w:bookmarkEnd w:id="7451"/>
    <w:bookmarkStart w:name="z7893" w:id="7452"/>
    <w:p>
      <w:pPr>
        <w:spacing w:after="0"/>
        <w:ind w:left="0"/>
        <w:jc w:val="both"/>
      </w:pPr>
      <w:r>
        <w:rPr>
          <w:rFonts w:ascii="Times New Roman"/>
          <w:b w:val="false"/>
          <w:i w:val="false"/>
          <w:color w:val="000000"/>
          <w:sz w:val="28"/>
        </w:rPr>
        <w:t>
      132. Үлгілік шарттың 130-тармағында көрсетілген жобалау кезінде жіберілген қателер немесе жіберілген олқылықтар салдарынсыз туындаған және Жекеше әріптес үшін қосымша шығындар алып келетін қосымша жұмыстар шығыстарын Мемлекеттік әріптес өтейді.</w:t>
      </w:r>
    </w:p>
    <w:bookmarkEnd w:id="7452"/>
    <w:bookmarkStart w:name="z7894" w:id="7453"/>
    <w:p>
      <w:pPr>
        <w:spacing w:after="0"/>
        <w:ind w:left="0"/>
        <w:jc w:val="both"/>
      </w:pPr>
      <w:r>
        <w:rPr>
          <w:rFonts w:ascii="Times New Roman"/>
          <w:b w:val="false"/>
          <w:i w:val="false"/>
          <w:color w:val="000000"/>
          <w:sz w:val="28"/>
        </w:rPr>
        <w:t>
      133. Егер Үлгілік шарттың 130-тармағында көрсетілген қосымша жұмыстарды орындау Білім беру саласындағы МЖӘ Үлгілік шартына (білім беру ұйымының жатақханасы) 1-қосымшада келтірілген қаржы-экономикалық жоспар көрсеткіштерін бұзуға алып келетін болса, Тараптар белгіленген тәртіпте Үлгілік шартқа өзгерістер және/немесе толықтырулар енгізеді.</w:t>
      </w:r>
    </w:p>
    <w:bookmarkEnd w:id="7453"/>
    <w:bookmarkStart w:name="z7895" w:id="7454"/>
    <w:p>
      <w:pPr>
        <w:spacing w:after="0"/>
        <w:ind w:left="0"/>
        <w:jc w:val="both"/>
      </w:pPr>
      <w:r>
        <w:rPr>
          <w:rFonts w:ascii="Times New Roman"/>
          <w:b w:val="false"/>
          <w:i w:val="false"/>
          <w:color w:val="000000"/>
          <w:sz w:val="28"/>
        </w:rPr>
        <w:t>
      134.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 және функцияларын атқаруы бойынша жауапты болады.</w:t>
      </w:r>
    </w:p>
    <w:bookmarkEnd w:id="7454"/>
    <w:bookmarkStart w:name="z7896" w:id="7455"/>
    <w:p>
      <w:pPr>
        <w:spacing w:after="0"/>
        <w:ind w:left="0"/>
        <w:jc w:val="left"/>
      </w:pPr>
      <w:r>
        <w:rPr>
          <w:rFonts w:ascii="Times New Roman"/>
          <w:b/>
          <w:i w:val="false"/>
          <w:color w:val="000000"/>
        </w:rPr>
        <w:t xml:space="preserve"> 12. Археологиялық олжалар</w:t>
      </w:r>
    </w:p>
    <w:bookmarkEnd w:id="7455"/>
    <w:bookmarkStart w:name="z7897" w:id="7456"/>
    <w:p>
      <w:pPr>
        <w:spacing w:after="0"/>
        <w:ind w:left="0"/>
        <w:jc w:val="both"/>
      </w:pPr>
      <w:r>
        <w:rPr>
          <w:rFonts w:ascii="Times New Roman"/>
          <w:b w:val="false"/>
          <w:i w:val="false"/>
          <w:color w:val="000000"/>
          <w:sz w:val="28"/>
        </w:rPr>
        <w:t>
      135. Археологиялық олжалар табылған жағдайда Жекеше әріптес:</w:t>
      </w:r>
    </w:p>
    <w:bookmarkEnd w:id="7456"/>
    <w:bookmarkStart w:name="z7898" w:id="7457"/>
    <w:p>
      <w:pPr>
        <w:spacing w:after="0"/>
        <w:ind w:left="0"/>
        <w:jc w:val="both"/>
      </w:pPr>
      <w:r>
        <w:rPr>
          <w:rFonts w:ascii="Times New Roman"/>
          <w:b w:val="false"/>
          <w:i w:val="false"/>
          <w:color w:val="000000"/>
          <w:sz w:val="28"/>
        </w:rPr>
        <w:t>
      1) ___ (жазумен көрсету) күнтізбелік күн ішінде Мемлекеттік әріптеске осындайлардың табылғаны туралы хабарлауға;</w:t>
      </w:r>
    </w:p>
    <w:bookmarkEnd w:id="7457"/>
    <w:bookmarkStart w:name="z7899" w:id="7458"/>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7458"/>
    <w:bookmarkStart w:name="z7900" w:id="7459"/>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 қауіпсіздік бойынша кез келген нұсқаулықтарды қамтуы тиіс барлық тиісті қауіпсіздік шараларын сақтау кезінде, табылған объектілерді меншікті қаражаттарының есебінен алып шығуға және шығаруға;</w:t>
      </w:r>
    </w:p>
    <w:bookmarkEnd w:id="7459"/>
    <w:bookmarkStart w:name="z7901" w:id="7460"/>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процедураларды жүргізуге қатысты заңнаманың барлық талаптарын сақтауға міндеттенеді.</w:t>
      </w:r>
    </w:p>
    <w:bookmarkEnd w:id="7460"/>
    <w:bookmarkStart w:name="z7902" w:id="7461"/>
    <w:p>
      <w:pPr>
        <w:spacing w:after="0"/>
        <w:ind w:left="0"/>
        <w:jc w:val="both"/>
      </w:pPr>
      <w:r>
        <w:rPr>
          <w:rFonts w:ascii="Times New Roman"/>
          <w:b w:val="false"/>
          <w:i w:val="false"/>
          <w:color w:val="000000"/>
          <w:sz w:val="28"/>
        </w:rPr>
        <w:t xml:space="preserve">
      136. Мемлекеттік әріптес Жекеше әріптестен Археологиялық олжа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 </w:t>
      </w:r>
    </w:p>
    <w:bookmarkEnd w:id="7461"/>
    <w:bookmarkStart w:name="z7903" w:id="7462"/>
    <w:p>
      <w:pPr>
        <w:spacing w:after="0"/>
        <w:ind w:left="0"/>
        <w:jc w:val="both"/>
      </w:pPr>
      <w:r>
        <w:rPr>
          <w:rFonts w:ascii="Times New Roman"/>
          <w:b w:val="false"/>
          <w:i w:val="false"/>
          <w:color w:val="000000"/>
          <w:sz w:val="28"/>
        </w:rPr>
        <w:t xml:space="preserve">
      137. Археологиялық олжалардың себебі бойынша жұмыстардың тоқтатылуы форс-мажорлық жағдаяттар болып есептеледі. </w:t>
      </w:r>
    </w:p>
    <w:bookmarkEnd w:id="7462"/>
    <w:bookmarkStart w:name="z7904" w:id="7463"/>
    <w:p>
      <w:pPr>
        <w:spacing w:after="0"/>
        <w:ind w:left="0"/>
        <w:jc w:val="both"/>
      </w:pPr>
      <w:r>
        <w:rPr>
          <w:rFonts w:ascii="Times New Roman"/>
          <w:b w:val="false"/>
          <w:i w:val="false"/>
          <w:color w:val="000000"/>
          <w:sz w:val="28"/>
        </w:rPr>
        <w:t xml:space="preserve">
      138. Құрылыс жұмыстары Мемлекеттік әріптестің шешімінің негізінде ___ (жазумен көрсету) күнтізбелік күннен көп емес мерзімге тоқтатылады. </w:t>
      </w:r>
    </w:p>
    <w:bookmarkEnd w:id="7463"/>
    <w:bookmarkStart w:name="z7905" w:id="7464"/>
    <w:p>
      <w:pPr>
        <w:spacing w:after="0"/>
        <w:ind w:left="0"/>
        <w:jc w:val="both"/>
      </w:pPr>
      <w:r>
        <w:rPr>
          <w:rFonts w:ascii="Times New Roman"/>
          <w:b w:val="false"/>
          <w:i w:val="false"/>
          <w:color w:val="000000"/>
          <w:sz w:val="28"/>
        </w:rPr>
        <w:t>
      139.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7464"/>
    <w:bookmarkStart w:name="z7906" w:id="7465"/>
    <w:p>
      <w:pPr>
        <w:spacing w:after="0"/>
        <w:ind w:left="0"/>
        <w:jc w:val="both"/>
      </w:pPr>
      <w:r>
        <w:rPr>
          <w:rFonts w:ascii="Times New Roman"/>
          <w:b w:val="false"/>
          <w:i w:val="false"/>
          <w:color w:val="000000"/>
          <w:sz w:val="28"/>
        </w:rPr>
        <w:t>
      140.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7465"/>
    <w:bookmarkStart w:name="z7907" w:id="7466"/>
    <w:p>
      <w:pPr>
        <w:spacing w:after="0"/>
        <w:ind w:left="0"/>
        <w:jc w:val="both"/>
      </w:pPr>
      <w:r>
        <w:rPr>
          <w:rFonts w:ascii="Times New Roman"/>
          <w:b w:val="false"/>
          <w:i w:val="false"/>
          <w:color w:val="000000"/>
          <w:sz w:val="28"/>
        </w:rPr>
        <w:t>
      141. Жекеше әріптес археологиялық олжаларға байланысты кідіртуді мүмкін болғанша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7466"/>
    <w:bookmarkStart w:name="z7908" w:id="7467"/>
    <w:p>
      <w:pPr>
        <w:spacing w:after="0"/>
        <w:ind w:left="0"/>
        <w:jc w:val="both"/>
      </w:pPr>
      <w:r>
        <w:rPr>
          <w:rFonts w:ascii="Times New Roman"/>
          <w:b w:val="false"/>
          <w:i w:val="false"/>
          <w:color w:val="000000"/>
          <w:sz w:val="28"/>
        </w:rPr>
        <w:t xml:space="preserve">
      142. Жер учаскесінде табылған Археологиялық олжалар заңнамаға сәйкес мемлекеттің меншігіне беріледі. </w:t>
      </w:r>
    </w:p>
    <w:bookmarkEnd w:id="7467"/>
    <w:bookmarkStart w:name="z7909" w:id="7468"/>
    <w:p>
      <w:pPr>
        <w:spacing w:after="0"/>
        <w:ind w:left="0"/>
        <w:jc w:val="left"/>
      </w:pPr>
      <w:r>
        <w:rPr>
          <w:rFonts w:ascii="Times New Roman"/>
          <w:b/>
          <w:i w:val="false"/>
          <w:color w:val="000000"/>
        </w:rPr>
        <w:t xml:space="preserve"> 13. Қауіпті қалдықтардың көмулері</w:t>
      </w:r>
    </w:p>
    <w:bookmarkEnd w:id="7468"/>
    <w:bookmarkStart w:name="z7910" w:id="7469"/>
    <w:p>
      <w:pPr>
        <w:spacing w:after="0"/>
        <w:ind w:left="0"/>
        <w:jc w:val="both"/>
      </w:pPr>
      <w:r>
        <w:rPr>
          <w:rFonts w:ascii="Times New Roman"/>
          <w:b w:val="false"/>
          <w:i w:val="false"/>
          <w:color w:val="000000"/>
          <w:sz w:val="28"/>
        </w:rPr>
        <w:t>
      143. Қауіпті қалдықтардың көмулері табылған жағдайда Жекеше әріптес:</w:t>
      </w:r>
    </w:p>
    <w:bookmarkEnd w:id="7469"/>
    <w:bookmarkStart w:name="z7911" w:id="7470"/>
    <w:p>
      <w:pPr>
        <w:spacing w:after="0"/>
        <w:ind w:left="0"/>
        <w:jc w:val="both"/>
      </w:pPr>
      <w:r>
        <w:rPr>
          <w:rFonts w:ascii="Times New Roman"/>
          <w:b w:val="false"/>
          <w:i w:val="false"/>
          <w:color w:val="000000"/>
          <w:sz w:val="28"/>
        </w:rPr>
        <w:t>
      1) ___ (жазумен көрсету) күнтізбелік күн ішінде Мемлекеттік әріптесті және тиісті Уәкілетті органды осындайлардың табылғаны туралы хабардар етуге;</w:t>
      </w:r>
    </w:p>
    <w:bookmarkEnd w:id="7470"/>
    <w:bookmarkStart w:name="z7912" w:id="7471"/>
    <w:p>
      <w:pPr>
        <w:spacing w:after="0"/>
        <w:ind w:left="0"/>
        <w:jc w:val="both"/>
      </w:pPr>
      <w:r>
        <w:rPr>
          <w:rFonts w:ascii="Times New Roman"/>
          <w:b w:val="false"/>
          <w:i w:val="false"/>
          <w:color w:val="000000"/>
          <w:sz w:val="28"/>
        </w:rPr>
        <w:t>
      2) Қауіпті қалдықтардың көмулерінің теріс салдарларын жою мақсатында, заңнаманың талаптарына сәйкес, тиісті түрде және меншікті қаражаттарының есебінен Қауіпті қалдықтардың көмулерін жоюмен, зарарсыздандырумен, кәдеге жаратумен байланысты барлық қажетті шараларды жүргізуге және аяқтауға міндеттенеді.</w:t>
      </w:r>
    </w:p>
    <w:bookmarkEnd w:id="7471"/>
    <w:bookmarkStart w:name="z7913" w:id="7472"/>
    <w:p>
      <w:pPr>
        <w:spacing w:after="0"/>
        <w:ind w:left="0"/>
        <w:jc w:val="both"/>
      </w:pPr>
      <w:r>
        <w:rPr>
          <w:rFonts w:ascii="Times New Roman"/>
          <w:b w:val="false"/>
          <w:i w:val="false"/>
          <w:color w:val="000000"/>
          <w:sz w:val="28"/>
        </w:rPr>
        <w:t>
      144. Мемлекеттік әріптес Жекеше әріптестен Қауіпті қалдықтардың көмулерінің табылуы туралы хабарламаны алғаннан кейін ____ (жазумен көрсету) күнтізбелік күн ішінде құрылысты тоқтату туралы шешім қабылдайды және қабылданған шешім туралы Жекеше әріптесті және тиісті Уәкілетті органды хабардар етеді.</w:t>
      </w:r>
    </w:p>
    <w:bookmarkEnd w:id="7472"/>
    <w:bookmarkStart w:name="z7914" w:id="7473"/>
    <w:p>
      <w:pPr>
        <w:spacing w:after="0"/>
        <w:ind w:left="0"/>
        <w:jc w:val="both"/>
      </w:pPr>
      <w:r>
        <w:rPr>
          <w:rFonts w:ascii="Times New Roman"/>
          <w:b w:val="false"/>
          <w:i w:val="false"/>
          <w:color w:val="000000"/>
          <w:sz w:val="28"/>
        </w:rPr>
        <w:t>
      145. Жекеше әріптес Мемлекеттік әріптестің кез келген ұсынымдарын есепке алады және Жер учаскесіндегі Қауіпті қалдықтардың көмулеріне қатысты заңнаманың ережелерін сақтайды.</w:t>
      </w:r>
    </w:p>
    <w:bookmarkEnd w:id="7473"/>
    <w:bookmarkStart w:name="z7915" w:id="7474"/>
    <w:p>
      <w:pPr>
        <w:spacing w:after="0"/>
        <w:ind w:left="0"/>
        <w:jc w:val="both"/>
      </w:pPr>
      <w:r>
        <w:rPr>
          <w:rFonts w:ascii="Times New Roman"/>
          <w:b w:val="false"/>
          <w:i w:val="false"/>
          <w:color w:val="000000"/>
          <w:sz w:val="28"/>
        </w:rPr>
        <w:t>
      146. Жекеше әріптес Қауіпті қалдықтардың көмулерін тапқан жағдайда Құрылыс жұмыстары Мемлекеттік әріптестің шешімінің негізінде ___ (жазумен көрсету) күнтізбелік күннен көп емес мерзімге тоқтатылады.</w:t>
      </w:r>
    </w:p>
    <w:bookmarkEnd w:id="7474"/>
    <w:bookmarkStart w:name="z7916" w:id="7475"/>
    <w:p>
      <w:pPr>
        <w:spacing w:after="0"/>
        <w:ind w:left="0"/>
        <w:jc w:val="both"/>
      </w:pPr>
      <w:r>
        <w:rPr>
          <w:rFonts w:ascii="Times New Roman"/>
          <w:b w:val="false"/>
          <w:i w:val="false"/>
          <w:color w:val="000000"/>
          <w:sz w:val="28"/>
        </w:rPr>
        <w:t>
      147. Егер тиісті Уәкілетті органның зерттеу нәтижесі Құрылыс жұмыстарының тоқтатылуының ұзартылу қажеттілігін көрсеткен жағдайда, онда осындай ұзартылу орын алады және Үлгілік шарт тиісті кезеңге ұзартылады.</w:t>
      </w:r>
    </w:p>
    <w:bookmarkEnd w:id="7475"/>
    <w:bookmarkStart w:name="z7917" w:id="7476"/>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7476"/>
    <w:bookmarkStart w:name="z7918" w:id="7477"/>
    <w:p>
      <w:pPr>
        <w:spacing w:after="0"/>
        <w:ind w:left="0"/>
        <w:jc w:val="both"/>
      </w:pPr>
      <w:r>
        <w:rPr>
          <w:rFonts w:ascii="Times New Roman"/>
          <w:b w:val="false"/>
          <w:i w:val="false"/>
          <w:color w:val="000000"/>
          <w:sz w:val="28"/>
        </w:rPr>
        <w:t xml:space="preserve">
      148. Жекеше әріптес Мемлекеттік әріптесті бұл туралы Жоспарлы аяқтау күніне дейін ____ (жазумен көрсету) айдан кешіктірмей жазбаша хабардар етуге міндетті. </w:t>
      </w:r>
    </w:p>
    <w:bookmarkEnd w:id="7477"/>
    <w:bookmarkStart w:name="z7919" w:id="7478"/>
    <w:p>
      <w:pPr>
        <w:spacing w:after="0"/>
        <w:ind w:left="0"/>
        <w:jc w:val="both"/>
      </w:pPr>
      <w:r>
        <w:rPr>
          <w:rFonts w:ascii="Times New Roman"/>
          <w:b w:val="false"/>
          <w:i w:val="false"/>
          <w:color w:val="000000"/>
          <w:sz w:val="28"/>
        </w:rPr>
        <w:t>
      149. МЖӘ объектісін мемлекеттік меншікке қабылдау Қазақстан Республикасы Ұлттық экономика министрінің м.а. 2015 жылғы 25 қарашадағы № 713 бұйрығымен бекітілген МЖӘ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тәртіпте жүзеге асырылады. </w:t>
      </w:r>
    </w:p>
    <w:bookmarkEnd w:id="7478"/>
    <w:bookmarkStart w:name="z7920" w:id="7479"/>
    <w:p>
      <w:pPr>
        <w:spacing w:after="0"/>
        <w:ind w:left="0"/>
        <w:jc w:val="both"/>
      </w:pPr>
      <w:r>
        <w:rPr>
          <w:rFonts w:ascii="Times New Roman"/>
          <w:b w:val="false"/>
          <w:i w:val="false"/>
          <w:color w:val="000000"/>
          <w:sz w:val="28"/>
        </w:rPr>
        <w:t>
      150. Тараптар МЖӘ объектісін мемлекеттік меншікке тапсырғаннан кейін Жекеше әріптестің өтініші келіп түскен күннен ___ (жазумен көрсету) күнтізбелік күннен көп емес мерзімде, қандай күн ертерек келетіндігіне байланысты Үлгілік шарттың Әрекет ету мерзімінің өту күніне дейін немесе Үлгілік шартты бұзу күніне дейін Үлгілік шарт бойынша құқықтарды іске асыру және міндеттемелерді орындау үшін МЖӘ объектісін Жекеше әріптестің иеленуіне және пайдалануына қабылдау-тапсыру актісін рәсімдейді.</w:t>
      </w:r>
    </w:p>
    <w:bookmarkEnd w:id="7479"/>
    <w:bookmarkStart w:name="z7921" w:id="7480"/>
    <w:p>
      <w:pPr>
        <w:spacing w:after="0"/>
        <w:ind w:left="0"/>
        <w:jc w:val="both"/>
      </w:pPr>
      <w:r>
        <w:rPr>
          <w:rFonts w:ascii="Times New Roman"/>
          <w:b w:val="false"/>
          <w:i w:val="false"/>
          <w:color w:val="000000"/>
          <w:sz w:val="28"/>
        </w:rPr>
        <w:t>
      151. Жекеше әріптес Үлгілік шарттың Әрекет ету мерзімінің өту күніне дейін, ал Үлгілік шартта қарастырылған оны мерзімінен бұрын бұзған және өзге де жағдайларда Үлгілік шартты бұзу күніне дейін ___ (жазумен көрсету) айдан кешіктірмей Мемлекеттік әріптестің мекен-жайына ілеспе хатпен қызметтерді және барлық қажетті құжаттаманы қоса МЖӘ объектісін Мемлекеттік әріптеске тапсыру жоспарын жолдайды.</w:t>
      </w:r>
    </w:p>
    <w:bookmarkEnd w:id="7480"/>
    <w:bookmarkStart w:name="z7922" w:id="7481"/>
    <w:p>
      <w:pPr>
        <w:spacing w:after="0"/>
        <w:ind w:left="0"/>
        <w:jc w:val="both"/>
      </w:pPr>
      <w:r>
        <w:rPr>
          <w:rFonts w:ascii="Times New Roman"/>
          <w:b w:val="false"/>
          <w:i w:val="false"/>
          <w:color w:val="000000"/>
          <w:sz w:val="28"/>
        </w:rPr>
        <w:t>
      152. Мемлекеттік әріптес Жекеше әріптестен МЖӘ объектісін тапсыру жоспарын алған күннен бастап _____ (жазумен көрсету) күнтізбелік күн ішінде оны тексеруі және бекітуі тиіс.</w:t>
      </w:r>
    </w:p>
    <w:bookmarkEnd w:id="7481"/>
    <w:bookmarkStart w:name="z7923" w:id="7482"/>
    <w:p>
      <w:pPr>
        <w:spacing w:after="0"/>
        <w:ind w:left="0"/>
        <w:jc w:val="both"/>
      </w:pPr>
      <w:r>
        <w:rPr>
          <w:rFonts w:ascii="Times New Roman"/>
          <w:b w:val="false"/>
          <w:i w:val="false"/>
          <w:color w:val="000000"/>
          <w:sz w:val="28"/>
        </w:rPr>
        <w:t xml:space="preserve">
      153. Жекеше әріптес Мемлекеттік әріптеске Үлгілік шарттың Әрекет ету мерзімінің өту күніне дейін, оны мерзімінен бұрын бұзған және Үлгілік шартта қарастырылған өзге де жағдайларда ___ (жазумен көрсету) күнтізбелік күн ішінде: </w:t>
      </w:r>
    </w:p>
    <w:bookmarkEnd w:id="7482"/>
    <w:bookmarkStart w:name="z7924" w:id="7483"/>
    <w:p>
      <w:pPr>
        <w:spacing w:after="0"/>
        <w:ind w:left="0"/>
        <w:jc w:val="both"/>
      </w:pPr>
      <w:r>
        <w:rPr>
          <w:rFonts w:ascii="Times New Roman"/>
          <w:b w:val="false"/>
          <w:i w:val="false"/>
          <w:color w:val="000000"/>
          <w:sz w:val="28"/>
        </w:rPr>
        <w:t>
      1) соңғы ___ (жазумен көрсету) жылдағы барлық сызбаларды, тексерулердің нәтижелерін және құжаттарды;</w:t>
      </w:r>
    </w:p>
    <w:bookmarkEnd w:id="7483"/>
    <w:bookmarkStart w:name="z7925" w:id="7484"/>
    <w:p>
      <w:pPr>
        <w:spacing w:after="0"/>
        <w:ind w:left="0"/>
        <w:jc w:val="both"/>
      </w:pPr>
      <w:r>
        <w:rPr>
          <w:rFonts w:ascii="Times New Roman"/>
          <w:b w:val="false"/>
          <w:i w:val="false"/>
          <w:color w:val="000000"/>
          <w:sz w:val="28"/>
        </w:rPr>
        <w:t>
      2) шектеусіз, пайдалануда тұрған коммуникацияларды, дабылдарды және өзге де жүйелерді қоса, МЖӘ объектісіне қызмет көрсету бойынша операциялық және техникалық құжаттаманы;</w:t>
      </w:r>
    </w:p>
    <w:bookmarkEnd w:id="7484"/>
    <w:bookmarkStart w:name="z7926" w:id="7485"/>
    <w:p>
      <w:pPr>
        <w:spacing w:after="0"/>
        <w:ind w:left="0"/>
        <w:jc w:val="both"/>
      </w:pPr>
      <w:r>
        <w:rPr>
          <w:rFonts w:ascii="Times New Roman"/>
          <w:b w:val="false"/>
          <w:i w:val="false"/>
          <w:color w:val="000000"/>
          <w:sz w:val="28"/>
        </w:rPr>
        <w:t>
      3) жабдықтарға, материалдарға және жұмыстарға қатысты өндірушінің кепілдіктерін;</w:t>
      </w:r>
    </w:p>
    <w:bookmarkEnd w:id="7485"/>
    <w:bookmarkStart w:name="z7927" w:id="7486"/>
    <w:p>
      <w:pPr>
        <w:spacing w:after="0"/>
        <w:ind w:left="0"/>
        <w:jc w:val="both"/>
      </w:pPr>
      <w:r>
        <w:rPr>
          <w:rFonts w:ascii="Times New Roman"/>
          <w:b w:val="false"/>
          <w:i w:val="false"/>
          <w:color w:val="000000"/>
          <w:sz w:val="28"/>
        </w:rPr>
        <w:t>
      4) барлық автоматтандырылған және автоматтандырылмаған жазбаларды, есептерді, деректерді, құжаттарды және ақпаратты;</w:t>
      </w:r>
    </w:p>
    <w:bookmarkEnd w:id="7486"/>
    <w:bookmarkStart w:name="z7928" w:id="7487"/>
    <w:p>
      <w:pPr>
        <w:spacing w:after="0"/>
        <w:ind w:left="0"/>
        <w:jc w:val="both"/>
      </w:pPr>
      <w:r>
        <w:rPr>
          <w:rFonts w:ascii="Times New Roman"/>
          <w:b w:val="false"/>
          <w:i w:val="false"/>
          <w:color w:val="000000"/>
          <w:sz w:val="28"/>
        </w:rPr>
        <w:t>
      5) барлық бөлмелердің, кабинеттердің, үй-жайлардың, сейфтердің кілттерін;</w:t>
      </w:r>
    </w:p>
    <w:bookmarkEnd w:id="7487"/>
    <w:bookmarkStart w:name="z7929" w:id="7488"/>
    <w:p>
      <w:pPr>
        <w:spacing w:after="0"/>
        <w:ind w:left="0"/>
        <w:jc w:val="both"/>
      </w:pPr>
      <w:r>
        <w:rPr>
          <w:rFonts w:ascii="Times New Roman"/>
          <w:b w:val="false"/>
          <w:i w:val="false"/>
          <w:color w:val="000000"/>
          <w:sz w:val="28"/>
        </w:rPr>
        <w:t>
      6) МЖӘ объектісімен байланысты Үлгілік шарттар бойынша барлық құқықтарды және Жекеше әріптесті сақтандыру шарттарын;</w:t>
      </w:r>
    </w:p>
    <w:bookmarkEnd w:id="7488"/>
    <w:bookmarkStart w:name="z7930" w:id="7489"/>
    <w:p>
      <w:pPr>
        <w:spacing w:after="0"/>
        <w:ind w:left="0"/>
        <w:jc w:val="both"/>
      </w:pPr>
      <w:r>
        <w:rPr>
          <w:rFonts w:ascii="Times New Roman"/>
          <w:b w:val="false"/>
          <w:i w:val="false"/>
          <w:color w:val="000000"/>
          <w:sz w:val="28"/>
        </w:rPr>
        <w:t>
      7) Жекеше әріптеске немесе оның шотына төлеуге жататын, бірақ осындай күнге төленбеген сақтандыру өтемі сомаларына қатысты барлық құқықтарды өтеусіз тапсыруы тиіс.</w:t>
      </w:r>
    </w:p>
    <w:bookmarkEnd w:id="7489"/>
    <w:bookmarkStart w:name="z7931" w:id="7490"/>
    <w:p>
      <w:pPr>
        <w:spacing w:after="0"/>
        <w:ind w:left="0"/>
        <w:jc w:val="both"/>
      </w:pPr>
      <w:r>
        <w:rPr>
          <w:rFonts w:ascii="Times New Roman"/>
          <w:b w:val="false"/>
          <w:i w:val="false"/>
          <w:color w:val="000000"/>
          <w:sz w:val="28"/>
        </w:rPr>
        <w:t xml:space="preserve">
      154. Мемлекеттік әріптес Үлгілік шарттың Әрекет ету мерзімінің өту күніне дейін ___ (жазумен көрсету) күнтізбелік күн бұрын МЖӘ объектісін қарауды жүргізуі тиіс. </w:t>
      </w:r>
    </w:p>
    <w:bookmarkEnd w:id="7490"/>
    <w:bookmarkStart w:name="z7932" w:id="7491"/>
    <w:p>
      <w:pPr>
        <w:spacing w:after="0"/>
        <w:ind w:left="0"/>
        <w:jc w:val="both"/>
      </w:pPr>
      <w:r>
        <w:rPr>
          <w:rFonts w:ascii="Times New Roman"/>
          <w:b w:val="false"/>
          <w:i w:val="false"/>
          <w:color w:val="000000"/>
          <w:sz w:val="28"/>
        </w:rPr>
        <w:t>
      155. МЖӘ объектісін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Мемлекеттік әріптес Жекеше әріптес Ақауларды жойғаннан кейін қорытынды қарауға сүйене отырып, қабылдау-тапсыру актісін беруі тиіс.</w:t>
      </w:r>
    </w:p>
    <w:bookmarkEnd w:id="7491"/>
    <w:bookmarkStart w:name="z7933" w:id="7492"/>
    <w:p>
      <w:pPr>
        <w:spacing w:after="0"/>
        <w:ind w:left="0"/>
        <w:jc w:val="both"/>
      </w:pPr>
      <w:r>
        <w:rPr>
          <w:rFonts w:ascii="Times New Roman"/>
          <w:b w:val="false"/>
          <w:i w:val="false"/>
          <w:color w:val="000000"/>
          <w:sz w:val="28"/>
        </w:rPr>
        <w:t xml:space="preserve">
      156. Жекеше әріптес МЖӘ объектісін басқарудың көшуін, Қызметтерді тұтынушылар үшін артық кідірістер мен қолайсыздықтарды болдырмауды қамтамасыз ететіндей қамтамасыз ету үшін, Мемлекеттік әріптеспен толық көлемде қызмет істеуге міндетті. </w:t>
      </w:r>
    </w:p>
    <w:bookmarkEnd w:id="7492"/>
    <w:bookmarkStart w:name="z7934" w:id="7493"/>
    <w:p>
      <w:pPr>
        <w:spacing w:after="0"/>
        <w:ind w:left="0"/>
        <w:jc w:val="both"/>
      </w:pPr>
      <w:r>
        <w:rPr>
          <w:rFonts w:ascii="Times New Roman"/>
          <w:b w:val="false"/>
          <w:i w:val="false"/>
          <w:color w:val="000000"/>
          <w:sz w:val="28"/>
        </w:rPr>
        <w:t xml:space="preserve">
      157.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әрекет ету мерзімі аяқталған, сондай-ақ МЖӘ объектісін пайдалануға берген күннен кейін оны мерзімінен бұрын бұзған жағдайда, Жекеше әріптес Мемлекеттік әріптеске беретін МЖӘ объектісі Білім беру саласындағы МЖӘ Үлгілік шартына (білім беру ұйымының жатақханасы) 9-қосымшада көрсетілген күйде болуы, оның бейініне сәйкес пайдалануға жарамды болуға тиіс және оған үшінші тұлғалар құқықтарының ауыртпалығы салынбауға тиіс. </w:t>
      </w:r>
    </w:p>
    <w:bookmarkEnd w:id="7493"/>
    <w:bookmarkStart w:name="z7935" w:id="7494"/>
    <w:p>
      <w:pPr>
        <w:spacing w:after="0"/>
        <w:ind w:left="0"/>
        <w:jc w:val="both"/>
      </w:pPr>
      <w:r>
        <w:rPr>
          <w:rFonts w:ascii="Times New Roman"/>
          <w:b w:val="false"/>
          <w:i w:val="false"/>
          <w:color w:val="000000"/>
          <w:sz w:val="28"/>
        </w:rPr>
        <w:t xml:space="preserve">
      158. Жекеше әріптес тапсыру күнінен бастап МЖӘ объектісін иелену және пайдалану құқығын жоғалтады. </w:t>
      </w:r>
    </w:p>
    <w:bookmarkEnd w:id="7494"/>
    <w:bookmarkStart w:name="z7936" w:id="7495"/>
    <w:p>
      <w:pPr>
        <w:spacing w:after="0"/>
        <w:ind w:left="0"/>
        <w:jc w:val="left"/>
      </w:pPr>
      <w:r>
        <w:rPr>
          <w:rFonts w:ascii="Times New Roman"/>
          <w:b/>
          <w:i w:val="false"/>
          <w:color w:val="000000"/>
        </w:rPr>
        <w:t xml:space="preserve"> 15. МЖӘ объектісін пайдалану</w:t>
      </w:r>
    </w:p>
    <w:bookmarkEnd w:id="7495"/>
    <w:bookmarkStart w:name="z7937" w:id="7496"/>
    <w:p>
      <w:pPr>
        <w:spacing w:after="0"/>
        <w:ind w:left="0"/>
        <w:jc w:val="both"/>
      </w:pPr>
      <w:r>
        <w:rPr>
          <w:rFonts w:ascii="Times New Roman"/>
          <w:b w:val="false"/>
          <w:i w:val="false"/>
          <w:color w:val="000000"/>
          <w:sz w:val="28"/>
        </w:rPr>
        <w:t xml:space="preserve">
      159. Жекеше әріптес МЖӘ объектісін Үлгілік шарттың әрекет ету кезеңінде пайда алу мүмкіндігімен, тек қана Колледждің өзге қалалардан келген студенттеріне орын беру бойынша Қзыметтерді ұйымдастыру үшін, сондай-ақ студенттер, Колледждің оқытушылары және _______ қаласының халқы үшін жатақхана аумағында Қосымша қызметтер ұйымдастыру үшін ғана пайдаланады. </w:t>
      </w:r>
    </w:p>
    <w:bookmarkEnd w:id="7496"/>
    <w:bookmarkStart w:name="z7938" w:id="7497"/>
    <w:p>
      <w:pPr>
        <w:spacing w:after="0"/>
        <w:ind w:left="0"/>
        <w:jc w:val="both"/>
      </w:pPr>
      <w:r>
        <w:rPr>
          <w:rFonts w:ascii="Times New Roman"/>
          <w:b w:val="false"/>
          <w:i w:val="false"/>
          <w:color w:val="000000"/>
          <w:sz w:val="28"/>
        </w:rPr>
        <w:t>
      160. МЖӘ объектісі ___ (жазумен көрсету) жыл мерзімге пайдалануға беріледі.</w:t>
      </w:r>
    </w:p>
    <w:bookmarkEnd w:id="7497"/>
    <w:bookmarkStart w:name="z7939" w:id="7498"/>
    <w:p>
      <w:pPr>
        <w:spacing w:after="0"/>
        <w:ind w:left="0"/>
        <w:jc w:val="both"/>
      </w:pPr>
      <w:r>
        <w:rPr>
          <w:rFonts w:ascii="Times New Roman"/>
          <w:b w:val="false"/>
          <w:i w:val="false"/>
          <w:color w:val="000000"/>
          <w:sz w:val="28"/>
        </w:rPr>
        <w:t>
      161 Жекеше әріптес пайдалану кезінде дербес және өз есебінен:</w:t>
      </w:r>
    </w:p>
    <w:bookmarkEnd w:id="7498"/>
    <w:bookmarkStart w:name="z7940" w:id="7499"/>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7499"/>
    <w:bookmarkStart w:name="z7941" w:id="7500"/>
    <w:p>
      <w:pPr>
        <w:spacing w:after="0"/>
        <w:ind w:left="0"/>
        <w:jc w:val="both"/>
      </w:pPr>
      <w:r>
        <w:rPr>
          <w:rFonts w:ascii="Times New Roman"/>
          <w:b w:val="false"/>
          <w:i w:val="false"/>
          <w:color w:val="000000"/>
          <w:sz w:val="28"/>
        </w:rPr>
        <w:t>
      2) мүлікті ағымдық жөндеуді жүзеге асырады;</w:t>
      </w:r>
    </w:p>
    <w:bookmarkEnd w:id="7500"/>
    <w:bookmarkStart w:name="z7942" w:id="7501"/>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7501"/>
    <w:bookmarkStart w:name="z7943" w:id="7502"/>
    <w:p>
      <w:pPr>
        <w:spacing w:after="0"/>
        <w:ind w:left="0"/>
        <w:jc w:val="both"/>
      </w:pPr>
      <w:r>
        <w:rPr>
          <w:rFonts w:ascii="Times New Roman"/>
          <w:b w:val="false"/>
          <w:i w:val="false"/>
          <w:color w:val="000000"/>
          <w:sz w:val="28"/>
        </w:rPr>
        <w:t>
      4) Заңнамада белгіленген өртке қарсы, санитариялық және өзге де нормалардың сақталуын бақылауды жүзеге асырады.</w:t>
      </w:r>
    </w:p>
    <w:bookmarkEnd w:id="7502"/>
    <w:bookmarkStart w:name="z7944" w:id="7503"/>
    <w:p>
      <w:pPr>
        <w:spacing w:after="0"/>
        <w:ind w:left="0"/>
        <w:jc w:val="both"/>
      </w:pPr>
      <w:r>
        <w:rPr>
          <w:rFonts w:ascii="Times New Roman"/>
          <w:b w:val="false"/>
          <w:i w:val="false"/>
          <w:color w:val="000000"/>
          <w:sz w:val="28"/>
        </w:rPr>
        <w:t>
      162. Жекеше әріптес өзінің басқа мүлкінен оған пайдалануға берілген мүлікті жекешелейді және ол бойынша дербес есеп жүргізеді.</w:t>
      </w:r>
    </w:p>
    <w:bookmarkEnd w:id="7503"/>
    <w:bookmarkStart w:name="z7945" w:id="7504"/>
    <w:p>
      <w:pPr>
        <w:spacing w:after="0"/>
        <w:ind w:left="0"/>
        <w:jc w:val="both"/>
      </w:pPr>
      <w:r>
        <w:rPr>
          <w:rFonts w:ascii="Times New Roman"/>
          <w:b w:val="false"/>
          <w:i w:val="false"/>
          <w:color w:val="000000"/>
          <w:sz w:val="28"/>
        </w:rPr>
        <w:t>
      163. Жекеше әріптес МЖӘ объектісін иеліктен шығаруға, оның мүлкін кепілге беруге, мақсатты тағайындалуын өзгертуге, Мемлекеттік әріптестің рұқсатынсыз қабырғаларды бұзуды немесе тұрғызуды, ғимараттың жоспарлануын өзгертуді қоса алғанда, мүлікке қандай да бір өзгерістер (ағымдық және күрделі жөндеуден басқа) енгізуге құқығы жоқ.</w:t>
      </w:r>
    </w:p>
    <w:bookmarkEnd w:id="7504"/>
    <w:bookmarkStart w:name="z7946" w:id="7505"/>
    <w:p>
      <w:pPr>
        <w:spacing w:after="0"/>
        <w:ind w:left="0"/>
        <w:jc w:val="both"/>
      </w:pPr>
      <w:r>
        <w:rPr>
          <w:rFonts w:ascii="Times New Roman"/>
          <w:b w:val="false"/>
          <w:i w:val="false"/>
          <w:color w:val="000000"/>
          <w:sz w:val="28"/>
        </w:rPr>
        <w:t>
      164. Жекеше әріптес Мемлекеттік әріптеске Пайдалану кепілдігін тапсырады, ол келесі өлшемшарттарға сәйкес келуі тиіс:</w:t>
      </w:r>
    </w:p>
    <w:bookmarkEnd w:id="7505"/>
    <w:bookmarkStart w:name="z7947" w:id="7506"/>
    <w:p>
      <w:pPr>
        <w:spacing w:after="0"/>
        <w:ind w:left="0"/>
        <w:jc w:val="both"/>
      </w:pPr>
      <w:r>
        <w:rPr>
          <w:rFonts w:ascii="Times New Roman"/>
          <w:b w:val="false"/>
          <w:i w:val="false"/>
          <w:color w:val="000000"/>
          <w:sz w:val="28"/>
        </w:rPr>
        <w:t>
      1) кепілдік Құрылыс кепілдігінің аяқталу күнінен бастап, қабылдау актісіне сәйкес, МЖӘ объектісінің құнынан ___% мөлшерінде беріледі;</w:t>
      </w:r>
    </w:p>
    <w:bookmarkEnd w:id="7506"/>
    <w:bookmarkStart w:name="z7948" w:id="7507"/>
    <w:p>
      <w:pPr>
        <w:spacing w:after="0"/>
        <w:ind w:left="0"/>
        <w:jc w:val="both"/>
      </w:pPr>
      <w:r>
        <w:rPr>
          <w:rFonts w:ascii="Times New Roman"/>
          <w:b w:val="false"/>
          <w:i w:val="false"/>
          <w:color w:val="000000"/>
          <w:sz w:val="28"/>
        </w:rPr>
        <w:t>
      2) кепілдік Үлгілік шарттың Әрекет ету мерзімі өткен күннен бастап кері қайтарып алынады;</w:t>
      </w:r>
    </w:p>
    <w:bookmarkEnd w:id="7507"/>
    <w:bookmarkStart w:name="z7949" w:id="7508"/>
    <w:p>
      <w:pPr>
        <w:spacing w:after="0"/>
        <w:ind w:left="0"/>
        <w:jc w:val="both"/>
      </w:pPr>
      <w:r>
        <w:rPr>
          <w:rFonts w:ascii="Times New Roman"/>
          <w:b w:val="false"/>
          <w:i w:val="false"/>
          <w:color w:val="000000"/>
          <w:sz w:val="28"/>
        </w:rPr>
        <w:t>
      3) кепілдік Мемлекеттік әріптеске, Жекеше әріптес Білім беру саласындағы МЖӘ Үлгілік шартына (білім беру ұйымының жатақханасы) 10-қосымшада көрсетілген, көрсетілетін қызметтер сапасы индикаторларын және толық пайдалану дайындығының өлшемшарттарын бұзған жағдайда, берілген Пайдалану кепілдігі бойынша талаптар қоюға мүмкіндік береді;</w:t>
      </w:r>
    </w:p>
    <w:bookmarkEnd w:id="7508"/>
    <w:bookmarkStart w:name="z7950" w:id="7509"/>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7509"/>
    <w:bookmarkStart w:name="z7951" w:id="7510"/>
    <w:p>
      <w:pPr>
        <w:spacing w:after="0"/>
        <w:ind w:left="0"/>
        <w:jc w:val="both"/>
      </w:pPr>
      <w:r>
        <w:rPr>
          <w:rFonts w:ascii="Times New Roman"/>
          <w:b w:val="false"/>
          <w:i w:val="false"/>
          <w:color w:val="000000"/>
          <w:sz w:val="28"/>
        </w:rPr>
        <w:t>
      5) кепілдік жыл сайынғы индекстеуді есепке ала отырып, әр ___ (жазумен көрсету) жыл сайын және Үлгілік шарттың Әрекет ету мерзімінің өту күніне дейін беріледі;</w:t>
      </w:r>
    </w:p>
    <w:bookmarkEnd w:id="7510"/>
    <w:bookmarkStart w:name="z7952" w:id="7511"/>
    <w:p>
      <w:pPr>
        <w:spacing w:after="0"/>
        <w:ind w:left="0"/>
        <w:jc w:val="both"/>
      </w:pPr>
      <w:r>
        <w:rPr>
          <w:rFonts w:ascii="Times New Roman"/>
          <w:b w:val="false"/>
          <w:i w:val="false"/>
          <w:color w:val="000000"/>
          <w:sz w:val="28"/>
        </w:rPr>
        <w:t>
      6) кепілдік Білім беру саласындағы МЖӘ Үлгілік шартына (білім беру ұйымының жатақханасы) 11-қосымшада көрсетілген нысан бойынша рәсімделеді;</w:t>
      </w:r>
    </w:p>
    <w:bookmarkEnd w:id="7511"/>
    <w:bookmarkStart w:name="z7953" w:id="7512"/>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___ (жазумен көрсету) күнтізбелік күн ішінде тиісті сомаға толтырады.</w:t>
      </w:r>
    </w:p>
    <w:bookmarkEnd w:id="7512"/>
    <w:bookmarkStart w:name="z7954" w:id="7513"/>
    <w:p>
      <w:pPr>
        <w:spacing w:after="0"/>
        <w:ind w:left="0"/>
        <w:jc w:val="both"/>
      </w:pPr>
      <w:r>
        <w:rPr>
          <w:rFonts w:ascii="Times New Roman"/>
          <w:b w:val="false"/>
          <w:i w:val="false"/>
          <w:color w:val="000000"/>
          <w:sz w:val="28"/>
        </w:rPr>
        <w:t>
      165. Көрсетілетін қызметтер сапасы индикаторларын және МЖӘ объектісін толық пайдалану дайындығының өлшемшарттарын бұзғаны үшін Төлем мөлшерлері Білім беру саласындағы МЖӘ Үлгілік шартына (білім беру ұйымының жатақханасы) 10-қосымшаның ережелеріне сәйкес анықталады.</w:t>
      </w:r>
    </w:p>
    <w:bookmarkEnd w:id="7513"/>
    <w:bookmarkStart w:name="z7955" w:id="7514"/>
    <w:p>
      <w:pPr>
        <w:spacing w:after="0"/>
        <w:ind w:left="0"/>
        <w:jc w:val="both"/>
      </w:pPr>
      <w:r>
        <w:rPr>
          <w:rFonts w:ascii="Times New Roman"/>
          <w:b w:val="false"/>
          <w:i w:val="false"/>
          <w:color w:val="000000"/>
          <w:sz w:val="28"/>
        </w:rPr>
        <w:t>
      166. Жекеше әріптес Үлгілік шартқа және заңнамаға сәйкес, МЖӘ объектісінің толық пайдалану дайындығына және тәуліктің 24 сағаты ішінде, жылдың әрбір күні жауапты болады.</w:t>
      </w:r>
    </w:p>
    <w:bookmarkEnd w:id="7514"/>
    <w:bookmarkStart w:name="z7956" w:id="7515"/>
    <w:p>
      <w:pPr>
        <w:spacing w:after="0"/>
        <w:ind w:left="0"/>
        <w:jc w:val="both"/>
      </w:pPr>
      <w:r>
        <w:rPr>
          <w:rFonts w:ascii="Times New Roman"/>
          <w:b w:val="false"/>
          <w:i w:val="false"/>
          <w:color w:val="000000"/>
          <w:sz w:val="28"/>
        </w:rPr>
        <w:t>
      167. Жекеше әріптестің кінәсі бойынша, Жекеше әріптес Қызметтерді көрсету күнінен бастап Үлгілік шарттың айрықша талаптарын бұзған жағдайда:</w:t>
      </w:r>
    </w:p>
    <w:bookmarkEnd w:id="7515"/>
    <w:bookmarkStart w:name="z7957" w:id="7516"/>
    <w:p>
      <w:pPr>
        <w:spacing w:after="0"/>
        <w:ind w:left="0"/>
        <w:jc w:val="both"/>
      </w:pPr>
      <w:r>
        <w:rPr>
          <w:rFonts w:ascii="Times New Roman"/>
          <w:b w:val="false"/>
          <w:i w:val="false"/>
          <w:color w:val="000000"/>
          <w:sz w:val="28"/>
        </w:rPr>
        <w:t>
      1) Мемлекеттік әріптес Жекеше әріптеске Бұзу күніне дейін ___ (жазумен көрсету) күнтізбелік күн бұрын хабарлама жолдап, Үлгілік шартты бұзады:</w:t>
      </w:r>
    </w:p>
    <w:bookmarkEnd w:id="7516"/>
    <w:bookmarkStart w:name="z7958" w:id="7517"/>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минималды мерзімін көрсету) жылы өткенге дейін бұзған жағдайда, онда Мемлекеттік әріптеске Пайдалану кепілдігінің сомасы төленеді;</w:t>
      </w:r>
    </w:p>
    <w:bookmarkEnd w:id="7517"/>
    <w:bookmarkStart w:name="z7959" w:id="7518"/>
    <w:p>
      <w:pPr>
        <w:spacing w:after="0"/>
        <w:ind w:left="0"/>
        <w:jc w:val="both"/>
      </w:pPr>
      <w:r>
        <w:rPr>
          <w:rFonts w:ascii="Times New Roman"/>
          <w:b w:val="false"/>
          <w:i w:val="false"/>
          <w:color w:val="000000"/>
          <w:sz w:val="28"/>
        </w:rPr>
        <w:t>
      осы тармақшаға сәйкес пайдаланудың ___ (пайдаланудың рұқсат етілетін орта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7518"/>
    <w:bookmarkStart w:name="z7960" w:id="7519"/>
    <w:p>
      <w:pPr>
        <w:spacing w:after="0"/>
        <w:ind w:left="0"/>
        <w:jc w:val="both"/>
      </w:pPr>
      <w:r>
        <w:rPr>
          <w:rFonts w:ascii="Times New Roman"/>
          <w:b w:val="false"/>
          <w:i w:val="false"/>
          <w:color w:val="000000"/>
          <w:sz w:val="28"/>
        </w:rPr>
        <w:t>
      осы тармақшаға сәйкес пайдаланудың ___ (ИШӨ төлеу кезеңіндегі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 ал Жекеше әріптеске ИШӨ сомасынан ___% мөлшерде өтемақы, Бұзу күніне Мемлекеттік әріптес Жекеше әріптеске төленген, ИШӨ сомасын азайтқандағы мемлекет қабылдаған міндеттеме төленеді;</w:t>
      </w:r>
    </w:p>
    <w:bookmarkEnd w:id="7519"/>
    <w:bookmarkStart w:name="z7961" w:id="7520"/>
    <w:p>
      <w:pPr>
        <w:spacing w:after="0"/>
        <w:ind w:left="0"/>
        <w:jc w:val="both"/>
      </w:pPr>
      <w:r>
        <w:rPr>
          <w:rFonts w:ascii="Times New Roman"/>
          <w:b w:val="false"/>
          <w:i w:val="false"/>
          <w:color w:val="000000"/>
          <w:sz w:val="28"/>
        </w:rPr>
        <w:t>
      осы тармақшаға сәйкес пайдаланудың ___ (ИШӨ төлегеннен кейін пайдаланудың рұқсат етілетін максималды мерзімін көрсету) жылы кезеңінде бұзған жағдайда, онда Мемлекеттік әріптеске Пайдалану кепілдігінің сомасы төленеді;</w:t>
      </w:r>
    </w:p>
    <w:bookmarkEnd w:id="7520"/>
    <w:bookmarkStart w:name="z7962" w:id="7521"/>
    <w:p>
      <w:pPr>
        <w:spacing w:after="0"/>
        <w:ind w:left="0"/>
        <w:jc w:val="both"/>
      </w:pPr>
      <w:r>
        <w:rPr>
          <w:rFonts w:ascii="Times New Roman"/>
          <w:b w:val="false"/>
          <w:i w:val="false"/>
          <w:color w:val="000000"/>
          <w:sz w:val="28"/>
        </w:rPr>
        <w:t>
      2) Мемлекеттік әріптес осы тармақтың 1)-тармақшасында көрсетілген жағдайларда, Бұзу күнінен бастап ___ (жазумен көрсету) күнтізбелік күн ішінде Жекеше әріптеске тиісті сомадағы өтемақы төлеуге міндеттенеді.</w:t>
      </w:r>
    </w:p>
    <w:bookmarkEnd w:id="7521"/>
    <w:bookmarkStart w:name="z7963" w:id="7522"/>
    <w:p>
      <w:pPr>
        <w:spacing w:after="0"/>
        <w:ind w:left="0"/>
        <w:jc w:val="both"/>
      </w:pPr>
      <w:r>
        <w:rPr>
          <w:rFonts w:ascii="Times New Roman"/>
          <w:b w:val="false"/>
          <w:i w:val="false"/>
          <w:color w:val="000000"/>
          <w:sz w:val="28"/>
        </w:rPr>
        <w:t>
      168. Мемлекеттік әріптестің кінәсі бойынша, Жекеше әріптес Қызметтерді көрсету күнінен бастап Үлгілік шарттың айрықша талаптарын бұзған жағдайда:</w:t>
      </w:r>
    </w:p>
    <w:bookmarkEnd w:id="7522"/>
    <w:bookmarkStart w:name="z7964" w:id="7523"/>
    <w:p>
      <w:pPr>
        <w:spacing w:after="0"/>
        <w:ind w:left="0"/>
        <w:jc w:val="both"/>
      </w:pPr>
      <w:r>
        <w:rPr>
          <w:rFonts w:ascii="Times New Roman"/>
          <w:b w:val="false"/>
          <w:i w:val="false"/>
          <w:color w:val="000000"/>
          <w:sz w:val="28"/>
        </w:rPr>
        <w:t>
      Мемлекеттік әріптес Жекеше әріптеске Бұзу күніне дейін ___ (жазумен көрсету) күнтізбелік күн бұрын хабарлама жолдап, Үлгілік шартты бұзады:</w:t>
      </w:r>
    </w:p>
    <w:bookmarkEnd w:id="7523"/>
    <w:bookmarkStart w:name="z7965" w:id="7524"/>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7524"/>
    <w:bookmarkStart w:name="z7966" w:id="7525"/>
    <w:p>
      <w:pPr>
        <w:spacing w:after="0"/>
        <w:ind w:left="0"/>
        <w:jc w:val="both"/>
      </w:pPr>
      <w:r>
        <w:rPr>
          <w:rFonts w:ascii="Times New Roman"/>
          <w:b w:val="false"/>
          <w:i w:val="false"/>
          <w:color w:val="000000"/>
          <w:sz w:val="28"/>
        </w:rPr>
        <w:t xml:space="preserve">
      осы тармаққа сәйкес бұзған жағдайда, Мемлекеттік әріптес Жекеше әріптеске Бұзу күнінен бастап ___ (жазумен көрсету) күнтізбелік күн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актісімен расталған капитал шығындарынан 100%-ға тең сомада өтемақы төлеуге міндеттенеді. </w:t>
      </w:r>
    </w:p>
    <w:bookmarkEnd w:id="7525"/>
    <w:bookmarkStart w:name="z7967" w:id="7526"/>
    <w:p>
      <w:pPr>
        <w:spacing w:after="0"/>
        <w:ind w:left="0"/>
        <w:jc w:val="both"/>
      </w:pPr>
      <w:r>
        <w:rPr>
          <w:rFonts w:ascii="Times New Roman"/>
          <w:b w:val="false"/>
          <w:i w:val="false"/>
          <w:color w:val="000000"/>
          <w:sz w:val="28"/>
        </w:rPr>
        <w:t>
      169. Егер қандай да бір талап еңсерілмейтін күш (форс-мажор) жағдаяттарымен байланысты орындалмаса:</w:t>
      </w:r>
    </w:p>
    <w:bookmarkEnd w:id="7526"/>
    <w:bookmarkStart w:name="z7968" w:id="7527"/>
    <w:p>
      <w:pPr>
        <w:spacing w:after="0"/>
        <w:ind w:left="0"/>
        <w:jc w:val="both"/>
      </w:pPr>
      <w:r>
        <w:rPr>
          <w:rFonts w:ascii="Times New Roman"/>
          <w:b w:val="false"/>
          <w:i w:val="false"/>
          <w:color w:val="000000"/>
          <w:sz w:val="28"/>
        </w:rPr>
        <w:t>
      кез келген Тарап Бұзу күніне дейін ___ (жазумен көрсету) күнтізбелік күн бұрын өзге Тарапқа хабарлама жолдап, Үлгілік шартты бұза алады;</w:t>
      </w:r>
    </w:p>
    <w:bookmarkEnd w:id="7527"/>
    <w:bookmarkStart w:name="z7969" w:id="7528"/>
    <w:p>
      <w:pPr>
        <w:spacing w:after="0"/>
        <w:ind w:left="0"/>
        <w:jc w:val="both"/>
      </w:pPr>
      <w:r>
        <w:rPr>
          <w:rFonts w:ascii="Times New Roman"/>
          <w:b w:val="false"/>
          <w:i w:val="false"/>
          <w:color w:val="000000"/>
          <w:sz w:val="28"/>
        </w:rPr>
        <w:t>
      осы тармаққа сәйкес бұзған жағдайда Мемлекеттік әріптес Жекеше әріптеске Пайдалану кепілдігін қайтарады.</w:t>
      </w:r>
    </w:p>
    <w:bookmarkEnd w:id="7528"/>
    <w:bookmarkStart w:name="z7970" w:id="7529"/>
    <w:p>
      <w:pPr>
        <w:spacing w:after="0"/>
        <w:ind w:left="0"/>
        <w:jc w:val="both"/>
      </w:pPr>
      <w:r>
        <w:rPr>
          <w:rFonts w:ascii="Times New Roman"/>
          <w:b w:val="false"/>
          <w:i w:val="false"/>
          <w:color w:val="000000"/>
          <w:sz w:val="28"/>
        </w:rPr>
        <w:t>
      170. Шарт Жекеше әріптес Пайдалану кепілдігін ұсынбаған жағдайда және Пайдалану кепілдігінің Үлгілік шарттың 164-тармағында көрсетілген өлшемшарттарға және Білім беру саласындағы МЖӘ Үлгілік шартына (білім беру ұйымының жатақханасы) 11-қосымшаның ережелеріне сәйкес келмеу жағдайында бұзылады.</w:t>
      </w:r>
    </w:p>
    <w:bookmarkEnd w:id="7529"/>
    <w:bookmarkStart w:name="z7971" w:id="7530"/>
    <w:p>
      <w:pPr>
        <w:spacing w:after="0"/>
        <w:ind w:left="0"/>
        <w:jc w:val="both"/>
      </w:pPr>
      <w:r>
        <w:rPr>
          <w:rFonts w:ascii="Times New Roman"/>
          <w:b w:val="false"/>
          <w:i w:val="false"/>
          <w:color w:val="000000"/>
          <w:sz w:val="28"/>
        </w:rPr>
        <w:t>
      171. Жекеше әріптес заңнамаға сәйкес МЖӘ объектісінің қауіпсіздігін және пайдалану сапасын қамтамасыз етуге міндетті.</w:t>
      </w:r>
    </w:p>
    <w:bookmarkEnd w:id="7530"/>
    <w:bookmarkStart w:name="z7972" w:id="7531"/>
    <w:p>
      <w:pPr>
        <w:spacing w:after="0"/>
        <w:ind w:left="0"/>
        <w:jc w:val="left"/>
      </w:pPr>
      <w:r>
        <w:rPr>
          <w:rFonts w:ascii="Times New Roman"/>
          <w:b/>
          <w:i w:val="false"/>
          <w:color w:val="000000"/>
        </w:rPr>
        <w:t xml:space="preserve"> 16. МЖӘ объектісін жөндеу және жаңғырту</w:t>
      </w:r>
    </w:p>
    <w:bookmarkEnd w:id="7531"/>
    <w:bookmarkStart w:name="z7973" w:id="7532"/>
    <w:p>
      <w:pPr>
        <w:spacing w:after="0"/>
        <w:ind w:left="0"/>
        <w:jc w:val="both"/>
      </w:pPr>
      <w:r>
        <w:rPr>
          <w:rFonts w:ascii="Times New Roman"/>
          <w:b w:val="false"/>
          <w:i w:val="false"/>
          <w:color w:val="000000"/>
          <w:sz w:val="28"/>
        </w:rPr>
        <w:t xml:space="preserve">
      172. Жекеше әріптес МЖӘ объектісі пайдалануға енгізілген сәттен бастап әр ___ (кезеңділігін көрсету) жыл сайын Үлгілік шарттың әрекет ету мерзімі біткенге дейін ағымдық жөндеу жүргізуге міндеттенеді. </w:t>
      </w:r>
    </w:p>
    <w:bookmarkEnd w:id="7532"/>
    <w:bookmarkStart w:name="z7974" w:id="7533"/>
    <w:p>
      <w:pPr>
        <w:spacing w:after="0"/>
        <w:ind w:left="0"/>
        <w:jc w:val="both"/>
      </w:pPr>
      <w:r>
        <w:rPr>
          <w:rFonts w:ascii="Times New Roman"/>
          <w:b w:val="false"/>
          <w:i w:val="false"/>
          <w:color w:val="000000"/>
          <w:sz w:val="28"/>
        </w:rPr>
        <w:t>
      173. Жекеше әріптес пайдалану кезеңінде МЖӘ объектісін, оның ішінде жабдықтарды жаңғыртуды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жолымен жүзеге асырады.</w:t>
      </w:r>
    </w:p>
    <w:bookmarkEnd w:id="7533"/>
    <w:bookmarkStart w:name="z7975" w:id="7534"/>
    <w:p>
      <w:pPr>
        <w:spacing w:after="0"/>
        <w:ind w:left="0"/>
        <w:jc w:val="both"/>
      </w:pPr>
      <w:r>
        <w:rPr>
          <w:rFonts w:ascii="Times New Roman"/>
          <w:b w:val="false"/>
          <w:i w:val="false"/>
          <w:color w:val="000000"/>
          <w:sz w:val="28"/>
        </w:rPr>
        <w:t xml:space="preserve">
      174. МЖӘ объектісін күрделі жөндеу Жобалау-сметалық құжаттамаға сәйкес Мемлекеттік әріптеспен келісу бойынша қызметті ішінара тоқтату арқылы жүзеге асырылады. Жөндеу жазғы демалыстар кезеңінде жүргізілуі тиіс. </w:t>
      </w:r>
    </w:p>
    <w:bookmarkEnd w:id="7534"/>
    <w:bookmarkStart w:name="z7976" w:id="7535"/>
    <w:p>
      <w:pPr>
        <w:spacing w:after="0"/>
        <w:ind w:left="0"/>
        <w:jc w:val="both"/>
      </w:pPr>
      <w:r>
        <w:rPr>
          <w:rFonts w:ascii="Times New Roman"/>
          <w:b w:val="false"/>
          <w:i w:val="false"/>
          <w:color w:val="000000"/>
          <w:sz w:val="28"/>
        </w:rPr>
        <w:t>
      175. Ағымдық жөндеу жүргізу немесе МЖӘ объектісін жаңғырту кезеңінде МЖӘ объектісінің жұмыс істеуін толық тоқтатуға жол берілмейді.</w:t>
      </w:r>
    </w:p>
    <w:bookmarkEnd w:id="7535"/>
    <w:bookmarkStart w:name="z7977" w:id="7536"/>
    <w:p>
      <w:pPr>
        <w:spacing w:after="0"/>
        <w:ind w:left="0"/>
        <w:jc w:val="left"/>
      </w:pPr>
      <w:r>
        <w:rPr>
          <w:rFonts w:ascii="Times New Roman"/>
          <w:b/>
          <w:i w:val="false"/>
          <w:color w:val="000000"/>
        </w:rPr>
        <w:t xml:space="preserve"> 17. Салық салу</w:t>
      </w:r>
    </w:p>
    <w:bookmarkEnd w:id="7536"/>
    <w:bookmarkStart w:name="z7978" w:id="7537"/>
    <w:p>
      <w:pPr>
        <w:spacing w:after="0"/>
        <w:ind w:left="0"/>
        <w:jc w:val="both"/>
      </w:pPr>
      <w:r>
        <w:rPr>
          <w:rFonts w:ascii="Times New Roman"/>
          <w:b w:val="false"/>
          <w:i w:val="false"/>
          <w:color w:val="000000"/>
          <w:sz w:val="28"/>
        </w:rPr>
        <w:t>
      176. Жекеше әріптес Үлгілік шарт бойынша қызметінің аясында МЖӘ жобасы бойынша салық заңнамасымен реттелетін салықтық міндеттемелерді атқарады.</w:t>
      </w:r>
    </w:p>
    <w:bookmarkEnd w:id="7537"/>
    <w:bookmarkStart w:name="z7979" w:id="7538"/>
    <w:p>
      <w:pPr>
        <w:spacing w:after="0"/>
        <w:ind w:left="0"/>
        <w:jc w:val="both"/>
      </w:pPr>
      <w:r>
        <w:rPr>
          <w:rFonts w:ascii="Times New Roman"/>
          <w:b w:val="false"/>
          <w:i w:val="false"/>
          <w:color w:val="000000"/>
          <w:sz w:val="28"/>
        </w:rPr>
        <w:t>
      177. Үлгілік шарт аясында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7538"/>
    <w:bookmarkStart w:name="z7980" w:id="7539"/>
    <w:p>
      <w:pPr>
        <w:spacing w:after="0"/>
        <w:ind w:left="0"/>
        <w:jc w:val="both"/>
      </w:pPr>
      <w:r>
        <w:rPr>
          <w:rFonts w:ascii="Times New Roman"/>
          <w:b w:val="false"/>
          <w:i w:val="false"/>
          <w:color w:val="000000"/>
          <w:sz w:val="28"/>
        </w:rPr>
        <w:t>
      178. Үлгілік шарт аясында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міндеттемелердің туындаған күніне қолданыстағы Қазақстан Республикасының салық заңнамасына сәйкес салықтық міндеттемелерді орындаудан босатпайды.</w:t>
      </w:r>
    </w:p>
    <w:bookmarkEnd w:id="7539"/>
    <w:bookmarkStart w:name="z7981" w:id="7540"/>
    <w:p>
      <w:pPr>
        <w:spacing w:after="0"/>
        <w:ind w:left="0"/>
        <w:jc w:val="left"/>
      </w:pPr>
      <w:r>
        <w:rPr>
          <w:rFonts w:ascii="Times New Roman"/>
          <w:b/>
          <w:i w:val="false"/>
          <w:color w:val="000000"/>
        </w:rPr>
        <w:t xml:space="preserve"> 18. Шығындарды өтеу және кірістер алу көздері</w:t>
      </w:r>
    </w:p>
    <w:bookmarkEnd w:id="7540"/>
    <w:bookmarkStart w:name="z7982" w:id="7541"/>
    <w:p>
      <w:pPr>
        <w:spacing w:after="0"/>
        <w:ind w:left="0"/>
        <w:jc w:val="both"/>
      </w:pPr>
      <w:r>
        <w:rPr>
          <w:rFonts w:ascii="Times New Roman"/>
          <w:b w:val="false"/>
          <w:i w:val="false"/>
          <w:color w:val="000000"/>
          <w:sz w:val="28"/>
        </w:rPr>
        <w:t>
      179. Мыналар:</w:t>
      </w:r>
    </w:p>
    <w:bookmarkEnd w:id="7541"/>
    <w:bookmarkStart w:name="z7983" w:id="7542"/>
    <w:p>
      <w:pPr>
        <w:spacing w:after="0"/>
        <w:ind w:left="0"/>
        <w:jc w:val="both"/>
      </w:pPr>
      <w:r>
        <w:rPr>
          <w:rFonts w:ascii="Times New Roman"/>
          <w:b w:val="false"/>
          <w:i w:val="false"/>
          <w:color w:val="000000"/>
          <w:sz w:val="28"/>
        </w:rPr>
        <w:t>
      1) Білім беру саласындағы МЖӘ Үлгілік шартына (білім беру ұйымының жатақханасы) 12-қосымшада көрсетілген көлем мен мерзімдердегі инвестициялық шығындар өтемақысы;</w:t>
      </w:r>
    </w:p>
    <w:bookmarkEnd w:id="7542"/>
    <w:bookmarkStart w:name="z7984" w:id="7543"/>
    <w:p>
      <w:pPr>
        <w:spacing w:after="0"/>
        <w:ind w:left="0"/>
        <w:jc w:val="both"/>
      </w:pPr>
      <w:r>
        <w:rPr>
          <w:rFonts w:ascii="Times New Roman"/>
          <w:b w:val="false"/>
          <w:i w:val="false"/>
          <w:color w:val="000000"/>
          <w:sz w:val="28"/>
        </w:rPr>
        <w:t>
      2) Білім беру саласындағы МЖӘ Үлгілік шартына (білім беру ұйымының жатақханасы) 12-қосымшада көрсетілген көлем мен мерзімдердегі операциялық шығындар өтемақысы (қажет болған жағдайда көрсету);</w:t>
      </w:r>
    </w:p>
    <w:bookmarkEnd w:id="7543"/>
    <w:bookmarkStart w:name="z7985" w:id="7544"/>
    <w:p>
      <w:pPr>
        <w:spacing w:after="0"/>
        <w:ind w:left="0"/>
        <w:jc w:val="both"/>
      </w:pPr>
      <w:r>
        <w:rPr>
          <w:rFonts w:ascii="Times New Roman"/>
          <w:b w:val="false"/>
          <w:i w:val="false"/>
          <w:color w:val="000000"/>
          <w:sz w:val="28"/>
        </w:rPr>
        <w:t>
      3) жатақханада тұратын Колледждің өзге қалалардан келген студенттерінен жалдау төлемдері Жекеше әріптестің шығындарды өтеу және кірістер алу көздері болып табылады.</w:t>
      </w:r>
    </w:p>
    <w:bookmarkEnd w:id="7544"/>
    <w:bookmarkStart w:name="z7986" w:id="7545"/>
    <w:p>
      <w:pPr>
        <w:spacing w:after="0"/>
        <w:ind w:left="0"/>
        <w:jc w:val="both"/>
      </w:pPr>
      <w:r>
        <w:rPr>
          <w:rFonts w:ascii="Times New Roman"/>
          <w:b w:val="false"/>
          <w:i w:val="false"/>
          <w:color w:val="000000"/>
          <w:sz w:val="28"/>
        </w:rPr>
        <w:t>
      180.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7545"/>
    <w:bookmarkStart w:name="z7987" w:id="7546"/>
    <w:p>
      <w:pPr>
        <w:spacing w:after="0"/>
        <w:ind w:left="0"/>
        <w:jc w:val="both"/>
      </w:pPr>
      <w:r>
        <w:rPr>
          <w:rFonts w:ascii="Times New Roman"/>
          <w:b w:val="false"/>
          <w:i w:val="false"/>
          <w:color w:val="000000"/>
          <w:sz w:val="28"/>
        </w:rPr>
        <w:t>
      181. Қабылдау актісіне қол қойғаннан кейін тұрғызылған объектіні пайдалануға қабылдау кезіндегі МЖӘ объектісінің құны МЖӘ объектісінің Құнынан төмен болса, онда төленуге жататын ИШӨ мөлшері қабылдау актісіне сәйкес азайтылады.</w:t>
      </w:r>
    </w:p>
    <w:bookmarkEnd w:id="7546"/>
    <w:bookmarkStart w:name="z7988" w:id="7547"/>
    <w:p>
      <w:pPr>
        <w:spacing w:after="0"/>
        <w:ind w:left="0"/>
        <w:jc w:val="both"/>
      </w:pPr>
      <w:r>
        <w:rPr>
          <w:rFonts w:ascii="Times New Roman"/>
          <w:b w:val="false"/>
          <w:i w:val="false"/>
          <w:color w:val="000000"/>
          <w:sz w:val="28"/>
        </w:rPr>
        <w:t>
      182. Қабылдау актісіне қол қойғаннан кейін тұрғызылған объектіні пайдалануға қабылдау кезіндегі МЖӘ объектісінің құны МЖӘ объектісінің Құнынан жоғары болса, онда төленуге жататын ИШӨ мөлшері өзгеріссіз қалады.</w:t>
      </w:r>
    </w:p>
    <w:bookmarkEnd w:id="7547"/>
    <w:bookmarkStart w:name="z7989" w:id="7548"/>
    <w:p>
      <w:pPr>
        <w:spacing w:after="0"/>
        <w:ind w:left="0"/>
        <w:jc w:val="both"/>
      </w:pPr>
      <w:r>
        <w:rPr>
          <w:rFonts w:ascii="Times New Roman"/>
          <w:b w:val="false"/>
          <w:i w:val="false"/>
          <w:color w:val="000000"/>
          <w:sz w:val="28"/>
        </w:rPr>
        <w:t>
      183. Операциялық шығындар өтемақысын төлеу кезінде Үлгілік шартта және сәулет, қала құрылысы және құрылыс қызметі туралы Заңнамада белгіленген МЖӘ объектісін пайдалану сапасының өлшемшарттары есепке алынады (қажет болған жағдайда көрсету).</w:t>
      </w:r>
    </w:p>
    <w:bookmarkEnd w:id="7548"/>
    <w:bookmarkStart w:name="z7990" w:id="7549"/>
    <w:p>
      <w:pPr>
        <w:spacing w:after="0"/>
        <w:ind w:left="0"/>
        <w:jc w:val="both"/>
      </w:pPr>
      <w:r>
        <w:rPr>
          <w:rFonts w:ascii="Times New Roman"/>
          <w:b w:val="false"/>
          <w:i w:val="false"/>
          <w:color w:val="000000"/>
          <w:sz w:val="28"/>
        </w:rPr>
        <w:t>
      184. Үлгілік шарт бойынша қызметті жүзеге асыру нәтижесінде алынған кірістер Жекеше әріптестің меншігі болып табылады.</w:t>
      </w:r>
    </w:p>
    <w:bookmarkEnd w:id="7549"/>
    <w:bookmarkStart w:name="z7991" w:id="7550"/>
    <w:p>
      <w:pPr>
        <w:spacing w:after="0"/>
        <w:ind w:left="0"/>
        <w:jc w:val="left"/>
      </w:pPr>
      <w:r>
        <w:rPr>
          <w:rFonts w:ascii="Times New Roman"/>
          <w:b/>
          <w:i w:val="false"/>
          <w:color w:val="000000"/>
        </w:rPr>
        <w:t xml:space="preserve"> 19. Тұрақсыздық</w:t>
      </w:r>
    </w:p>
    <w:bookmarkEnd w:id="7550"/>
    <w:bookmarkStart w:name="z7992" w:id="7551"/>
    <w:p>
      <w:pPr>
        <w:spacing w:after="0"/>
        <w:ind w:left="0"/>
        <w:jc w:val="both"/>
      </w:pPr>
      <w:r>
        <w:rPr>
          <w:rFonts w:ascii="Times New Roman"/>
          <w:b w:val="false"/>
          <w:i w:val="false"/>
          <w:color w:val="000000"/>
          <w:sz w:val="28"/>
        </w:rPr>
        <w:t>
      185. Егер Үлгілік шарттың тиісті тармақтарында өзгеше ескертілмесе, Үлгілік шартқа сәйкес есептелген тұрақсыздық Тараптармен міндеттемелерді орындаудың мерзімін өткізудің әрбір күні үшін МЖӘ объектісінің Құнынан ___ % мөлшерінде төленеді.</w:t>
      </w:r>
    </w:p>
    <w:bookmarkEnd w:id="7551"/>
    <w:bookmarkStart w:name="z7993" w:id="7552"/>
    <w:p>
      <w:pPr>
        <w:spacing w:after="0"/>
        <w:ind w:left="0"/>
        <w:jc w:val="left"/>
      </w:pPr>
      <w:r>
        <w:rPr>
          <w:rFonts w:ascii="Times New Roman"/>
          <w:b/>
          <w:i w:val="false"/>
          <w:color w:val="000000"/>
        </w:rPr>
        <w:t xml:space="preserve"> 20. Жергілікті қамту</w:t>
      </w:r>
    </w:p>
    <w:bookmarkEnd w:id="7552"/>
    <w:bookmarkStart w:name="z7994" w:id="7553"/>
    <w:p>
      <w:pPr>
        <w:spacing w:after="0"/>
        <w:ind w:left="0"/>
        <w:jc w:val="both"/>
      </w:pPr>
      <w:r>
        <w:rPr>
          <w:rFonts w:ascii="Times New Roman"/>
          <w:b w:val="false"/>
          <w:i w:val="false"/>
          <w:color w:val="000000"/>
          <w:sz w:val="28"/>
        </w:rPr>
        <w:t>
      186. Кадрлардағы жергілікті қамту мыналарды құрауға тиіс:</w:t>
      </w:r>
    </w:p>
    <w:bookmarkEnd w:id="7553"/>
    <w:bookmarkStart w:name="z7995" w:id="7554"/>
    <w:p>
      <w:pPr>
        <w:spacing w:after="0"/>
        <w:ind w:left="0"/>
        <w:jc w:val="both"/>
      </w:pPr>
      <w:r>
        <w:rPr>
          <w:rFonts w:ascii="Times New Roman"/>
          <w:b w:val="false"/>
          <w:i w:val="false"/>
          <w:color w:val="000000"/>
          <w:sz w:val="28"/>
        </w:rPr>
        <w:t>
      1) бірінші санат – басшылық құрам – ___%;</w:t>
      </w:r>
    </w:p>
    <w:bookmarkEnd w:id="7554"/>
    <w:bookmarkStart w:name="z7996" w:id="7555"/>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7555"/>
    <w:bookmarkStart w:name="z7997" w:id="7556"/>
    <w:p>
      <w:pPr>
        <w:spacing w:after="0"/>
        <w:ind w:left="0"/>
        <w:jc w:val="both"/>
      </w:pPr>
      <w:r>
        <w:rPr>
          <w:rFonts w:ascii="Times New Roman"/>
          <w:b w:val="false"/>
          <w:i w:val="false"/>
          <w:color w:val="000000"/>
          <w:sz w:val="28"/>
        </w:rPr>
        <w:t>
      3) үшінші санат – білікті жұмысшылар – ___%.</w:t>
      </w:r>
    </w:p>
    <w:bookmarkEnd w:id="7556"/>
    <w:bookmarkStart w:name="z7998" w:id="7557"/>
    <w:p>
      <w:pPr>
        <w:spacing w:after="0"/>
        <w:ind w:left="0"/>
        <w:jc w:val="both"/>
      </w:pPr>
      <w:r>
        <w:rPr>
          <w:rFonts w:ascii="Times New Roman"/>
          <w:b w:val="false"/>
          <w:i w:val="false"/>
          <w:color w:val="000000"/>
          <w:sz w:val="28"/>
        </w:rPr>
        <w:t>
      187. Жергілікті қамту:</w:t>
      </w:r>
    </w:p>
    <w:bookmarkEnd w:id="7557"/>
    <w:bookmarkStart w:name="z7999" w:id="7558"/>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7558"/>
    <w:bookmarkStart w:name="z8000" w:id="7559"/>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7559"/>
    <w:bookmarkStart w:name="z8001" w:id="7560"/>
    <w:p>
      <w:pPr>
        <w:spacing w:after="0"/>
        <w:ind w:left="0"/>
        <w:jc w:val="both"/>
      </w:pPr>
      <w:r>
        <w:rPr>
          <w:rFonts w:ascii="Times New Roman"/>
          <w:b w:val="false"/>
          <w:i w:val="false"/>
          <w:color w:val="000000"/>
          <w:sz w:val="28"/>
        </w:rPr>
        <w:t xml:space="preserve">
      188.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тапсырады. </w:t>
      </w:r>
    </w:p>
    <w:bookmarkEnd w:id="7560"/>
    <w:bookmarkStart w:name="z8002" w:id="7561"/>
    <w:p>
      <w:pPr>
        <w:spacing w:after="0"/>
        <w:ind w:left="0"/>
        <w:jc w:val="left"/>
      </w:pPr>
      <w:r>
        <w:rPr>
          <w:rFonts w:ascii="Times New Roman"/>
          <w:b/>
          <w:i w:val="false"/>
          <w:color w:val="000000"/>
        </w:rPr>
        <w:t xml:space="preserve"> 21. Мемлекеттік әріптестің құқықтары мен міндеттері</w:t>
      </w:r>
    </w:p>
    <w:bookmarkEnd w:id="7561"/>
    <w:bookmarkStart w:name="z8003" w:id="7562"/>
    <w:p>
      <w:pPr>
        <w:spacing w:after="0"/>
        <w:ind w:left="0"/>
        <w:jc w:val="both"/>
      </w:pPr>
      <w:r>
        <w:rPr>
          <w:rFonts w:ascii="Times New Roman"/>
          <w:b w:val="false"/>
          <w:i w:val="false"/>
          <w:color w:val="000000"/>
          <w:sz w:val="28"/>
        </w:rPr>
        <w:t>
      189. Мемлекеттік әріптестің:</w:t>
      </w:r>
    </w:p>
    <w:bookmarkEnd w:id="7562"/>
    <w:bookmarkStart w:name="z8004" w:id="7563"/>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7563"/>
    <w:bookmarkStart w:name="z8005" w:id="7564"/>
    <w:p>
      <w:pPr>
        <w:spacing w:after="0"/>
        <w:ind w:left="0"/>
        <w:jc w:val="both"/>
      </w:pPr>
      <w:r>
        <w:rPr>
          <w:rFonts w:ascii="Times New Roman"/>
          <w:b w:val="false"/>
          <w:i w:val="false"/>
          <w:color w:val="000000"/>
          <w:sz w:val="28"/>
        </w:rPr>
        <w:t>
      2) Үлгілік шарт шеңберінде Жекеше әріптестің қаржылық-шаруашылық қызметін тексеруді, оның ішінде аудиторлық ұйымды тарту жолымен жүзеге асыруға;</w:t>
      </w:r>
    </w:p>
    <w:bookmarkEnd w:id="7564"/>
    <w:bookmarkStart w:name="z8006" w:id="7565"/>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пайдалануын бағалауды жүргізуге;</w:t>
      </w:r>
    </w:p>
    <w:bookmarkEnd w:id="7565"/>
    <w:bookmarkStart w:name="z8007" w:id="7566"/>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7566"/>
    <w:bookmarkStart w:name="z8008" w:id="7567"/>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7567"/>
    <w:bookmarkStart w:name="z8009" w:id="7568"/>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7568"/>
    <w:bookmarkStart w:name="z8010" w:id="7569"/>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7569"/>
    <w:bookmarkStart w:name="z8011" w:id="7570"/>
    <w:p>
      <w:pPr>
        <w:spacing w:after="0"/>
        <w:ind w:left="0"/>
        <w:jc w:val="both"/>
      </w:pPr>
      <w:r>
        <w:rPr>
          <w:rFonts w:ascii="Times New Roman"/>
          <w:b w:val="false"/>
          <w:i w:val="false"/>
          <w:color w:val="000000"/>
          <w:sz w:val="28"/>
        </w:rPr>
        <w:t>
      8) Жекеше әріптес міндеттемелерді бұзғаны, оның ішінде Қызмет сапасы индикаторларының және толық пайдалану дайындығының өлшемшарттарын бұзғаны үшін айыппұл түрінде тұрақсыздықты өтеп алуға;</w:t>
      </w:r>
    </w:p>
    <w:bookmarkEnd w:id="7570"/>
    <w:bookmarkStart w:name="z8012" w:id="7571"/>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7571"/>
    <w:bookmarkStart w:name="z8013" w:id="7572"/>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7572"/>
    <w:bookmarkStart w:name="z8014" w:id="7573"/>
    <w:p>
      <w:pPr>
        <w:spacing w:after="0"/>
        <w:ind w:left="0"/>
        <w:jc w:val="both"/>
      </w:pPr>
      <w:r>
        <w:rPr>
          <w:rFonts w:ascii="Times New Roman"/>
          <w:b w:val="false"/>
          <w:i w:val="false"/>
          <w:color w:val="000000"/>
          <w:sz w:val="28"/>
        </w:rPr>
        <w:t>
      190. Мемлекеттік әріптес:</w:t>
      </w:r>
    </w:p>
    <w:bookmarkEnd w:id="7573"/>
    <w:bookmarkStart w:name="z8015" w:id="7574"/>
    <w:p>
      <w:pPr>
        <w:spacing w:after="0"/>
        <w:ind w:left="0"/>
        <w:jc w:val="both"/>
      </w:pPr>
      <w:r>
        <w:rPr>
          <w:rFonts w:ascii="Times New Roman"/>
          <w:b w:val="false"/>
          <w:i w:val="false"/>
          <w:color w:val="000000"/>
          <w:sz w:val="28"/>
        </w:rPr>
        <w:t>
      1) ұйымдық-әкімшілік құжат негізінде өзінің өкілін тағайындауға;</w:t>
      </w:r>
    </w:p>
    <w:bookmarkEnd w:id="7574"/>
    <w:bookmarkStart w:name="z8016" w:id="7575"/>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мақсаты үшін үшінші тұлғалардың құқықтарынан еркін жер учаскесін беруді қамтамасыз етуге;</w:t>
      </w:r>
    </w:p>
    <w:bookmarkEnd w:id="7575"/>
    <w:bookmarkStart w:name="z8017" w:id="7576"/>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 бойынша көмек көрсетуге;</w:t>
      </w:r>
    </w:p>
    <w:bookmarkEnd w:id="7576"/>
    <w:bookmarkStart w:name="z8018" w:id="7577"/>
    <w:p>
      <w:pPr>
        <w:spacing w:after="0"/>
        <w:ind w:left="0"/>
        <w:jc w:val="both"/>
      </w:pPr>
      <w:r>
        <w:rPr>
          <w:rFonts w:ascii="Times New Roman"/>
          <w:b w:val="false"/>
          <w:i w:val="false"/>
          <w:color w:val="000000"/>
          <w:sz w:val="28"/>
        </w:rPr>
        <w:t>
      4) Үлгілік шартта және заңнамада белгіленген тәртіпте МЖӘ объектісіне мемлекеттік меншік құқығын тіркеуді қамтамасыз етуге;</w:t>
      </w:r>
    </w:p>
    <w:bookmarkEnd w:id="7577"/>
    <w:bookmarkStart w:name="z8019" w:id="7578"/>
    <w:p>
      <w:pPr>
        <w:spacing w:after="0"/>
        <w:ind w:left="0"/>
        <w:jc w:val="both"/>
      </w:pPr>
      <w:r>
        <w:rPr>
          <w:rFonts w:ascii="Times New Roman"/>
          <w:b w:val="false"/>
          <w:i w:val="false"/>
          <w:color w:val="000000"/>
          <w:sz w:val="28"/>
        </w:rPr>
        <w:t>
      5) Жекеше әріптеске белгіленген тәртіпте,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рәсімдеген күннен бастап ___ (жазумен көрсету) күнтізбелік күн ішінде Жекеше әріптестің МЖӘ объектісіне аталған құқықтарын растайтын құжаттарды беруге;</w:t>
      </w:r>
    </w:p>
    <w:bookmarkEnd w:id="7578"/>
    <w:bookmarkStart w:name="z8020" w:id="7579"/>
    <w:p>
      <w:pPr>
        <w:spacing w:after="0"/>
        <w:ind w:left="0"/>
        <w:jc w:val="both"/>
      </w:pPr>
      <w:r>
        <w:rPr>
          <w:rFonts w:ascii="Times New Roman"/>
          <w:b w:val="false"/>
          <w:i w:val="false"/>
          <w:color w:val="000000"/>
          <w:sz w:val="28"/>
        </w:rPr>
        <w:t>
      6) Үлгілік шарттың талаптарына және заңнамаға сәйкес Жекеше әріптеске шығындардың өтелуін уақытында төлеуге (қажетті шығындарды өтеу көздерін көрсету) уақытында төлеуді қамтамасыз етуге;</w:t>
      </w:r>
    </w:p>
    <w:bookmarkEnd w:id="7579"/>
    <w:bookmarkStart w:name="z8021" w:id="7580"/>
    <w:p>
      <w:pPr>
        <w:spacing w:after="0"/>
        <w:ind w:left="0"/>
        <w:jc w:val="both"/>
      </w:pPr>
      <w:r>
        <w:rPr>
          <w:rFonts w:ascii="Times New Roman"/>
          <w:b w:val="false"/>
          <w:i w:val="false"/>
          <w:color w:val="000000"/>
          <w:sz w:val="28"/>
        </w:rPr>
        <w:t>
      7) Шартпен қарастырылған жағдайларда Жекеше әріптестің залалдарын өтеуге;</w:t>
      </w:r>
    </w:p>
    <w:bookmarkEnd w:id="7580"/>
    <w:bookmarkStart w:name="z8022" w:id="7581"/>
    <w:p>
      <w:pPr>
        <w:spacing w:after="0"/>
        <w:ind w:left="0"/>
        <w:jc w:val="both"/>
      </w:pPr>
      <w:r>
        <w:rPr>
          <w:rFonts w:ascii="Times New Roman"/>
          <w:b w:val="false"/>
          <w:i w:val="false"/>
          <w:color w:val="000000"/>
          <w:sz w:val="28"/>
        </w:rPr>
        <w:t>
      8) Жекеше әріптестің айрықша құқықтары мен міндеттерін Үлгілік шарттың әрекет етуінің бүкіл мерзімінде Жекеше әріптестің жазбаша рұқсатынсыз кез келген өзге тұлғаға бермеуге;</w:t>
      </w:r>
    </w:p>
    <w:bookmarkEnd w:id="7581"/>
    <w:bookmarkStart w:name="z8023" w:id="7582"/>
    <w:p>
      <w:pPr>
        <w:spacing w:after="0"/>
        <w:ind w:left="0"/>
        <w:jc w:val="both"/>
      </w:pPr>
      <w:r>
        <w:rPr>
          <w:rFonts w:ascii="Times New Roman"/>
          <w:b w:val="false"/>
          <w:i w:val="false"/>
          <w:color w:val="000000"/>
          <w:sz w:val="28"/>
        </w:rPr>
        <w:t>
      9) Заңнамада және осы Үлгілік шартта белгіленген өзге де талаптар мен Үлгілік шарттарды сақтауға міндетті.</w:t>
      </w:r>
    </w:p>
    <w:bookmarkEnd w:id="7582"/>
    <w:bookmarkStart w:name="z8024" w:id="7583"/>
    <w:p>
      <w:pPr>
        <w:spacing w:after="0"/>
        <w:ind w:left="0"/>
        <w:jc w:val="left"/>
      </w:pPr>
      <w:r>
        <w:rPr>
          <w:rFonts w:ascii="Times New Roman"/>
          <w:b/>
          <w:i w:val="false"/>
          <w:color w:val="000000"/>
        </w:rPr>
        <w:t xml:space="preserve"> 22. Жекеше әріптестің құқықтары мен міндеттері</w:t>
      </w:r>
    </w:p>
    <w:bookmarkEnd w:id="7583"/>
    <w:bookmarkStart w:name="z8025" w:id="7584"/>
    <w:p>
      <w:pPr>
        <w:spacing w:after="0"/>
        <w:ind w:left="0"/>
        <w:jc w:val="both"/>
      </w:pPr>
      <w:r>
        <w:rPr>
          <w:rFonts w:ascii="Times New Roman"/>
          <w:b w:val="false"/>
          <w:i w:val="false"/>
          <w:color w:val="000000"/>
          <w:sz w:val="28"/>
        </w:rPr>
        <w:t>
      191. Жекеше әріптестің:</w:t>
      </w:r>
    </w:p>
    <w:bookmarkEnd w:id="7584"/>
    <w:bookmarkStart w:name="z8026" w:id="7585"/>
    <w:p>
      <w:pPr>
        <w:spacing w:after="0"/>
        <w:ind w:left="0"/>
        <w:jc w:val="both"/>
      </w:pPr>
      <w:r>
        <w:rPr>
          <w:rFonts w:ascii="Times New Roman"/>
          <w:b w:val="false"/>
          <w:i w:val="false"/>
          <w:color w:val="000000"/>
          <w:sz w:val="28"/>
        </w:rPr>
        <w:t>
      1) Үлгілік шарт талаптарына және заңнамаға сәйкес шығындарды өтеуді (қажетті шығындарды өтеу көздерін көрсету) алуға;</w:t>
      </w:r>
    </w:p>
    <w:bookmarkEnd w:id="7585"/>
    <w:bookmarkStart w:name="z8027" w:id="7586"/>
    <w:p>
      <w:pPr>
        <w:spacing w:after="0"/>
        <w:ind w:left="0"/>
        <w:jc w:val="both"/>
      </w:pPr>
      <w:r>
        <w:rPr>
          <w:rFonts w:ascii="Times New Roman"/>
          <w:b w:val="false"/>
          <w:i w:val="false"/>
          <w:color w:val="000000"/>
          <w:sz w:val="28"/>
        </w:rPr>
        <w:t>
      2) Үлгілік шарт талаптарына сәйкес, тұтынушыларға (қажет болған жағдайда өзге тұлғаларды көрсету) берілетін жатақхана бөлмелеріндегі орындарды жалдаудан кіріс алуға;</w:t>
      </w:r>
    </w:p>
    <w:bookmarkEnd w:id="7586"/>
    <w:bookmarkStart w:name="z8028" w:id="7587"/>
    <w:p>
      <w:pPr>
        <w:spacing w:after="0"/>
        <w:ind w:left="0"/>
        <w:jc w:val="both"/>
      </w:pPr>
      <w:r>
        <w:rPr>
          <w:rFonts w:ascii="Times New Roman"/>
          <w:b w:val="false"/>
          <w:i w:val="false"/>
          <w:color w:val="000000"/>
          <w:sz w:val="28"/>
        </w:rPr>
        <w:t>
      3) қосымша қызметтер көрсететін заңды және/немесе жеке тұлғаларға орындарды жалға беруден қосымша кіріс алуға;</w:t>
      </w:r>
    </w:p>
    <w:bookmarkEnd w:id="7587"/>
    <w:bookmarkStart w:name="z8029" w:id="7588"/>
    <w:p>
      <w:pPr>
        <w:spacing w:after="0"/>
        <w:ind w:left="0"/>
        <w:jc w:val="both"/>
      </w:pPr>
      <w:r>
        <w:rPr>
          <w:rFonts w:ascii="Times New Roman"/>
          <w:b w:val="false"/>
          <w:i w:val="false"/>
          <w:color w:val="000000"/>
          <w:sz w:val="28"/>
        </w:rPr>
        <w:t>
      4) Үлгілік шарттың талаптарын өзгерту туралы ұсыныстар енгізуге;</w:t>
      </w:r>
    </w:p>
    <w:bookmarkEnd w:id="7588"/>
    <w:bookmarkStart w:name="z8030" w:id="7589"/>
    <w:p>
      <w:pPr>
        <w:spacing w:after="0"/>
        <w:ind w:left="0"/>
        <w:jc w:val="both"/>
      </w:pPr>
      <w:r>
        <w:rPr>
          <w:rFonts w:ascii="Times New Roman"/>
          <w:b w:val="false"/>
          <w:i w:val="false"/>
          <w:color w:val="000000"/>
          <w:sz w:val="28"/>
        </w:rPr>
        <w:t>
      5)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7589"/>
    <w:bookmarkStart w:name="z8031" w:id="7590"/>
    <w:p>
      <w:pPr>
        <w:spacing w:after="0"/>
        <w:ind w:left="0"/>
        <w:jc w:val="both"/>
      </w:pPr>
      <w:r>
        <w:rPr>
          <w:rFonts w:ascii="Times New Roman"/>
          <w:b w:val="false"/>
          <w:i w:val="false"/>
          <w:color w:val="000000"/>
          <w:sz w:val="28"/>
        </w:rPr>
        <w:t>
      6) МЖӘ объектісіне қатысты құқықтарды Үлгілік шартта көзделген талаптармен жүзеге асыруға;</w:t>
      </w:r>
    </w:p>
    <w:bookmarkEnd w:id="7590"/>
    <w:bookmarkStart w:name="z8032" w:id="7591"/>
    <w:p>
      <w:pPr>
        <w:spacing w:after="0"/>
        <w:ind w:left="0"/>
        <w:jc w:val="both"/>
      </w:pPr>
      <w:r>
        <w:rPr>
          <w:rFonts w:ascii="Times New Roman"/>
          <w:b w:val="false"/>
          <w:i w:val="false"/>
          <w:color w:val="000000"/>
          <w:sz w:val="28"/>
        </w:rPr>
        <w:t>
      7) Үлгілік шартқа сәйкес, Мемлекеттік әріптестің келісуі бойынша МЖӘ объектісін салу және пайдалану бойынша жұмыстарды орындауға әрекеттері үшін Жекеше әріптес толық жауапкершілік алатын кез келген үшінші тұлғаларды тартуға;</w:t>
      </w:r>
    </w:p>
    <w:bookmarkEnd w:id="7591"/>
    <w:bookmarkStart w:name="z8033" w:id="7592"/>
    <w:p>
      <w:pPr>
        <w:spacing w:after="0"/>
        <w:ind w:left="0"/>
        <w:jc w:val="both"/>
      </w:pPr>
      <w:r>
        <w:rPr>
          <w:rFonts w:ascii="Times New Roman"/>
          <w:b w:val="false"/>
          <w:i w:val="false"/>
          <w:color w:val="000000"/>
          <w:sz w:val="28"/>
        </w:rPr>
        <w:t>
      8) Үлгілік шартта белгіленген жағдайларда залалдарды өтеуді талап етуге;</w:t>
      </w:r>
    </w:p>
    <w:bookmarkEnd w:id="7592"/>
    <w:bookmarkStart w:name="z8034" w:id="7593"/>
    <w:p>
      <w:pPr>
        <w:spacing w:after="0"/>
        <w:ind w:left="0"/>
        <w:jc w:val="both"/>
      </w:pPr>
      <w:r>
        <w:rPr>
          <w:rFonts w:ascii="Times New Roman"/>
          <w:b w:val="false"/>
          <w:i w:val="false"/>
          <w:color w:val="000000"/>
          <w:sz w:val="28"/>
        </w:rPr>
        <w:t>
      9) Мемлекеттік әріптес Үлгілік шартта қарастырылған процедураға сәйкес айрықша талаптарды бұзған жағдайда, Үлгілік шарттың бұзылуын талап етуге;</w:t>
      </w:r>
    </w:p>
    <w:bookmarkEnd w:id="7593"/>
    <w:bookmarkStart w:name="z8035" w:id="7594"/>
    <w:p>
      <w:pPr>
        <w:spacing w:after="0"/>
        <w:ind w:left="0"/>
        <w:jc w:val="both"/>
      </w:pPr>
      <w:r>
        <w:rPr>
          <w:rFonts w:ascii="Times New Roman"/>
          <w:b w:val="false"/>
          <w:i w:val="false"/>
          <w:color w:val="000000"/>
          <w:sz w:val="28"/>
        </w:rPr>
        <w:t>
      10) Үлгілік шартты мерзімінен бұрын бұзған жағдайда, Үлгілік шартта белгіленген жағдайлар мен тәртіпте төлемдер мен өтемақыларды талап етуге;</w:t>
      </w:r>
    </w:p>
    <w:bookmarkEnd w:id="7594"/>
    <w:bookmarkStart w:name="z8036" w:id="7595"/>
    <w:p>
      <w:pPr>
        <w:spacing w:after="0"/>
        <w:ind w:left="0"/>
        <w:jc w:val="both"/>
      </w:pPr>
      <w:r>
        <w:rPr>
          <w:rFonts w:ascii="Times New Roman"/>
          <w:b w:val="false"/>
          <w:i w:val="false"/>
          <w:color w:val="000000"/>
          <w:sz w:val="28"/>
        </w:rPr>
        <w:t>
      11) Заңнамаға және Үлгілік шартқа сәйкес өзге де құқықтарды жүзеге асыруға құқығы бар.</w:t>
      </w:r>
    </w:p>
    <w:bookmarkEnd w:id="7595"/>
    <w:bookmarkStart w:name="z8037" w:id="7596"/>
    <w:p>
      <w:pPr>
        <w:spacing w:after="0"/>
        <w:ind w:left="0"/>
        <w:jc w:val="both"/>
      </w:pPr>
      <w:r>
        <w:rPr>
          <w:rFonts w:ascii="Times New Roman"/>
          <w:b w:val="false"/>
          <w:i w:val="false"/>
          <w:color w:val="000000"/>
          <w:sz w:val="28"/>
        </w:rPr>
        <w:t>
      192. Жекеше әріптес:</w:t>
      </w:r>
    </w:p>
    <w:bookmarkEnd w:id="7596"/>
    <w:bookmarkStart w:name="z8038" w:id="7597"/>
    <w:p>
      <w:pPr>
        <w:spacing w:after="0"/>
        <w:ind w:left="0"/>
        <w:jc w:val="both"/>
      </w:pPr>
      <w:r>
        <w:rPr>
          <w:rFonts w:ascii="Times New Roman"/>
          <w:b w:val="false"/>
          <w:i w:val="false"/>
          <w:color w:val="000000"/>
          <w:sz w:val="28"/>
        </w:rPr>
        <w:t>
      1) Үлгілік шарт аясында сенімхат негізінде өзінің өкілін тағайындауға;</w:t>
      </w:r>
    </w:p>
    <w:bookmarkEnd w:id="7597"/>
    <w:bookmarkStart w:name="z8039" w:id="7598"/>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бойынша жұмыстарды Үлгілік шартта белгіленген мерзімде өзінің есебінен дербес немесе өзге тұлғаларды (мердігерлік мекемелерді) тарту арқылы орындауға;</w:t>
      </w:r>
    </w:p>
    <w:bookmarkEnd w:id="7598"/>
    <w:bookmarkStart w:name="z8040" w:id="7599"/>
    <w:p>
      <w:pPr>
        <w:spacing w:after="0"/>
        <w:ind w:left="0"/>
        <w:jc w:val="both"/>
      </w:pPr>
      <w:r>
        <w:rPr>
          <w:rFonts w:ascii="Times New Roman"/>
          <w:b w:val="false"/>
          <w:i w:val="false"/>
          <w:color w:val="000000"/>
          <w:sz w:val="28"/>
        </w:rPr>
        <w:t>
      3) құрылыс аяқталғаннан кейін белгіленген тәртіпте МЖӘ объектісін пайдалануға енгізуді қамтамасыз етуге және мемлекеттік меншікке беруге;</w:t>
      </w:r>
    </w:p>
    <w:bookmarkEnd w:id="7599"/>
    <w:bookmarkStart w:name="z8041" w:id="7600"/>
    <w:p>
      <w:pPr>
        <w:spacing w:after="0"/>
        <w:ind w:left="0"/>
        <w:jc w:val="both"/>
      </w:pPr>
      <w:r>
        <w:rPr>
          <w:rFonts w:ascii="Times New Roman"/>
          <w:b w:val="false"/>
          <w:i w:val="false"/>
          <w:color w:val="000000"/>
          <w:sz w:val="28"/>
        </w:rPr>
        <w:t>
      4) МЖӘ объектісінің бейінін сақтауға;</w:t>
      </w:r>
    </w:p>
    <w:bookmarkEnd w:id="7600"/>
    <w:bookmarkStart w:name="z8042" w:id="7601"/>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7601"/>
    <w:bookmarkStart w:name="z8043" w:id="7602"/>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7602"/>
    <w:bookmarkStart w:name="z8044" w:id="7603"/>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7603"/>
    <w:bookmarkStart w:name="z8045" w:id="7604"/>
    <w:p>
      <w:pPr>
        <w:spacing w:after="0"/>
        <w:ind w:left="0"/>
        <w:jc w:val="both"/>
      </w:pPr>
      <w:r>
        <w:rPr>
          <w:rFonts w:ascii="Times New Roman"/>
          <w:b w:val="false"/>
          <w:i w:val="false"/>
          <w:color w:val="000000"/>
          <w:sz w:val="28"/>
        </w:rPr>
        <w:t>
      8) Үлгілік шарттың сақталуына бақылауды жүзеге асыратын Мемлекеттік әріптеске және оның өкілдеріне, қызметтік функцияларын орындайтын Мемлекеттік органдарға, олар Жекеше әріптес белгілеген қауіпсіздік шараларын сақтаған жағдайда, МЖӘ объектісіне кез келген келу кезінде қажетті құжаттарды, ақпаратты және жұмыс орындарына рұқсат беруге, сондай-ақ, аталған тұлғалармен анықталған Үлгілік шартты және заңнаманы бұзуларды уақытында, өзінің есебінен және өзінің күштерімен жоюға;</w:t>
      </w:r>
    </w:p>
    <w:bookmarkEnd w:id="7604"/>
    <w:bookmarkStart w:name="z8046" w:id="7605"/>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іс-әрекетті жүзеге асыру үшін МЖӘ объектісінің дайындығын қамтамасыз етуге;</w:t>
      </w:r>
    </w:p>
    <w:bookmarkEnd w:id="7605"/>
    <w:bookmarkStart w:name="z8047" w:id="7606"/>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ақпаратты және есептерді Мемлекеттік әріптеске ұсынуға;</w:t>
      </w:r>
    </w:p>
    <w:bookmarkEnd w:id="7606"/>
    <w:bookmarkStart w:name="z8048" w:id="7607"/>
    <w:p>
      <w:pPr>
        <w:spacing w:after="0"/>
        <w:ind w:left="0"/>
        <w:jc w:val="both"/>
      </w:pPr>
      <w:r>
        <w:rPr>
          <w:rFonts w:ascii="Times New Roman"/>
          <w:b w:val="false"/>
          <w:i w:val="false"/>
          <w:color w:val="000000"/>
          <w:sz w:val="28"/>
        </w:rPr>
        <w:t>
      11) Қызмет көрсету үшін кәсіби кадрлардың уақытылы жиналуын жүргізуге;</w:t>
      </w:r>
    </w:p>
    <w:bookmarkEnd w:id="7607"/>
    <w:bookmarkStart w:name="z8049" w:id="7608"/>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өзге бірдей талаптар жағдайында жергілікті кадрларға артықшылық беруге;</w:t>
      </w:r>
    </w:p>
    <w:bookmarkEnd w:id="7608"/>
    <w:bookmarkStart w:name="z8050" w:id="7609"/>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7609"/>
    <w:bookmarkStart w:name="z8051" w:id="7610"/>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7610"/>
    <w:bookmarkStart w:name="z8052" w:id="7611"/>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7611"/>
    <w:bookmarkStart w:name="z8053" w:id="7612"/>
    <w:p>
      <w:pPr>
        <w:spacing w:after="0"/>
        <w:ind w:left="0"/>
        <w:jc w:val="both"/>
      </w:pPr>
      <w:r>
        <w:rPr>
          <w:rFonts w:ascii="Times New Roman"/>
          <w:b w:val="false"/>
          <w:i w:val="false"/>
          <w:color w:val="000000"/>
          <w:sz w:val="28"/>
        </w:rPr>
        <w:t xml:space="preserve">
      16) балабақшада санитариялық нормалар мен қағидаларға сәйкес үй-жайлардың тазалығын және Қызметті тұтынушылардың болуының жайлылығын қамтамасыз етуге; </w:t>
      </w:r>
    </w:p>
    <w:bookmarkEnd w:id="7612"/>
    <w:bookmarkStart w:name="z8054" w:id="7613"/>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 сақтауды қамтамасыз етуге;</w:t>
      </w:r>
    </w:p>
    <w:bookmarkEnd w:id="7613"/>
    <w:bookmarkStart w:name="z8055" w:id="7614"/>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7614"/>
    <w:bookmarkStart w:name="z8056" w:id="7615"/>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7615"/>
    <w:bookmarkStart w:name="z8057" w:id="7616"/>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әрекет етуі біткенге дейін әр ___ (кезеңділігін көрсету) жыл сайын ағымдық жөндеу жүргізуді қамтамасыз етуге;</w:t>
      </w:r>
    </w:p>
    <w:bookmarkEnd w:id="7616"/>
    <w:bookmarkStart w:name="z8058" w:id="7617"/>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7617"/>
    <w:bookmarkStart w:name="z8059" w:id="7618"/>
    <w:p>
      <w:pPr>
        <w:spacing w:after="0"/>
        <w:ind w:left="0"/>
        <w:jc w:val="both"/>
      </w:pPr>
      <w:r>
        <w:rPr>
          <w:rFonts w:ascii="Times New Roman"/>
          <w:b w:val="false"/>
          <w:i w:val="false"/>
          <w:color w:val="000000"/>
          <w:sz w:val="28"/>
        </w:rPr>
        <w:t>
      22) Үлгілік шартқа сәйкес кез келген Ақауларды және өзге де бұзушылықтарды уақытында жоюға;</w:t>
      </w:r>
    </w:p>
    <w:bookmarkEnd w:id="7618"/>
    <w:bookmarkStart w:name="z8060" w:id="7619"/>
    <w:p>
      <w:pPr>
        <w:spacing w:after="0"/>
        <w:ind w:left="0"/>
        <w:jc w:val="both"/>
      </w:pPr>
      <w:r>
        <w:rPr>
          <w:rFonts w:ascii="Times New Roman"/>
          <w:b w:val="false"/>
          <w:i w:val="false"/>
          <w:color w:val="000000"/>
          <w:sz w:val="28"/>
        </w:rPr>
        <w:t>
      23) Жер учаскесіне өзінің құқықтарын өзге тұлғаларға бермеуге, оның ішінде жалға бермеуге;</w:t>
      </w:r>
    </w:p>
    <w:bookmarkEnd w:id="7619"/>
    <w:bookmarkStart w:name="z8061" w:id="7620"/>
    <w:p>
      <w:pPr>
        <w:spacing w:after="0"/>
        <w:ind w:left="0"/>
        <w:jc w:val="both"/>
      </w:pPr>
      <w:r>
        <w:rPr>
          <w:rFonts w:ascii="Times New Roman"/>
          <w:b w:val="false"/>
          <w:i w:val="false"/>
          <w:color w:val="000000"/>
          <w:sz w:val="28"/>
        </w:rPr>
        <w:t>
      24) әзірленіп жатқан Жобалық-сметалық құжаттаманы немесе оның бөлігін Мемлекеттік әріптеспен келісусіз үшінші тұлғаларға бермеуге немесе өзге тәсілмен пайдаланбауға, сондай-ақ иеліктен айырмауға;</w:t>
      </w:r>
    </w:p>
    <w:bookmarkEnd w:id="7620"/>
    <w:bookmarkStart w:name="z8062" w:id="7621"/>
    <w:p>
      <w:pPr>
        <w:spacing w:after="0"/>
        <w:ind w:left="0"/>
        <w:jc w:val="both"/>
      </w:pPr>
      <w:r>
        <w:rPr>
          <w:rFonts w:ascii="Times New Roman"/>
          <w:b w:val="false"/>
          <w:i w:val="false"/>
          <w:color w:val="000000"/>
          <w:sz w:val="28"/>
        </w:rPr>
        <w:t>
      25) Үлгілік шартта қарастырылған сақтандырудың барлық түрлерін жүзеге асыруға;</w:t>
      </w:r>
    </w:p>
    <w:bookmarkEnd w:id="7621"/>
    <w:bookmarkStart w:name="z8063" w:id="7622"/>
    <w:p>
      <w:pPr>
        <w:spacing w:after="0"/>
        <w:ind w:left="0"/>
        <w:jc w:val="both"/>
      </w:pPr>
      <w:r>
        <w:rPr>
          <w:rFonts w:ascii="Times New Roman"/>
          <w:b w:val="false"/>
          <w:i w:val="false"/>
          <w:color w:val="000000"/>
          <w:sz w:val="28"/>
        </w:rPr>
        <w:t>
      26) Заңнамаға сәйкес Қызметті тұтынушылардың жеке бас мәліметтерінің қорғалуын қамтамасыз етуге;</w:t>
      </w:r>
    </w:p>
    <w:bookmarkEnd w:id="7622"/>
    <w:bookmarkStart w:name="z8064" w:id="7623"/>
    <w:p>
      <w:pPr>
        <w:spacing w:after="0"/>
        <w:ind w:left="0"/>
        <w:jc w:val="both"/>
      </w:pPr>
      <w:r>
        <w:rPr>
          <w:rFonts w:ascii="Times New Roman"/>
          <w:b w:val="false"/>
          <w:i w:val="false"/>
          <w:color w:val="000000"/>
          <w:sz w:val="28"/>
        </w:rPr>
        <w:t>
      27) Үлгілік шарттың әрекет ету мерзімі біткеннен, оны мерзімінен бұрын бұзғаннан кейін және Үлгілік шартта қарастырылған өзге жағдайларда, белгіленген тәртіпте табиғи тозуды есепке ала отырып, МЖӘ объектісін жарамды техникалық күйінде және ол бойынша барлық қажетті құжаттаманы беруге;</w:t>
      </w:r>
    </w:p>
    <w:bookmarkEnd w:id="7623"/>
    <w:bookmarkStart w:name="z8065" w:id="7624"/>
    <w:p>
      <w:pPr>
        <w:spacing w:after="0"/>
        <w:ind w:left="0"/>
        <w:jc w:val="both"/>
      </w:pPr>
      <w:r>
        <w:rPr>
          <w:rFonts w:ascii="Times New Roman"/>
          <w:b w:val="false"/>
          <w:i w:val="false"/>
          <w:color w:val="000000"/>
          <w:sz w:val="28"/>
        </w:rPr>
        <w:t>
      28) Үлгілік шартта және заңнамада белгіленген өзге талаптар мен Үлгілік шарттарды сақтауға міндетті.</w:t>
      </w:r>
    </w:p>
    <w:bookmarkEnd w:id="7624"/>
    <w:bookmarkStart w:name="z8066" w:id="7625"/>
    <w:p>
      <w:pPr>
        <w:spacing w:after="0"/>
        <w:ind w:left="0"/>
        <w:jc w:val="left"/>
      </w:pPr>
      <w:r>
        <w:rPr>
          <w:rFonts w:ascii="Times New Roman"/>
          <w:b/>
          <w:i w:val="false"/>
          <w:color w:val="000000"/>
        </w:rPr>
        <w:t xml:space="preserve"> 23. Құқықтар мен міндеттерді беру</w:t>
      </w:r>
    </w:p>
    <w:bookmarkEnd w:id="7625"/>
    <w:bookmarkStart w:name="z8067" w:id="7626"/>
    <w:p>
      <w:pPr>
        <w:spacing w:after="0"/>
        <w:ind w:left="0"/>
        <w:jc w:val="both"/>
      </w:pPr>
      <w:r>
        <w:rPr>
          <w:rFonts w:ascii="Times New Roman"/>
          <w:b w:val="false"/>
          <w:i w:val="false"/>
          <w:color w:val="000000"/>
          <w:sz w:val="28"/>
        </w:rPr>
        <w:t>
      193. Мемлекеттік әріптестің рұқсатымен және Үлгілік шартта және заңнамада белгіленген талаптарды сақтай отырып, Жекеше әріптестің Үлгілік шарт бойынша өзінің құқықтары мен міндеттерін немесе олардың бір бөлігін өзге тұлғаларға беруге құқығы бар.</w:t>
      </w:r>
    </w:p>
    <w:bookmarkEnd w:id="7626"/>
    <w:bookmarkStart w:name="z8068" w:id="7627"/>
    <w:p>
      <w:pPr>
        <w:spacing w:after="0"/>
        <w:ind w:left="0"/>
        <w:jc w:val="both"/>
      </w:pPr>
      <w:r>
        <w:rPr>
          <w:rFonts w:ascii="Times New Roman"/>
          <w:b w:val="false"/>
          <w:i w:val="false"/>
          <w:color w:val="000000"/>
          <w:sz w:val="28"/>
        </w:rPr>
        <w:t>
      194. Үлгілік шартты тоқтату Үлгілік шарт бойынша құқықтар мен міндеттерді өзге тұлғаларға беру туралы мәмілелерді тоқтатуға негіз бола алады.</w:t>
      </w:r>
    </w:p>
    <w:bookmarkEnd w:id="7627"/>
    <w:bookmarkStart w:name="z8069" w:id="7628"/>
    <w:p>
      <w:pPr>
        <w:spacing w:after="0"/>
        <w:ind w:left="0"/>
        <w:jc w:val="both"/>
      </w:pPr>
      <w:r>
        <w:rPr>
          <w:rFonts w:ascii="Times New Roman"/>
          <w:b w:val="false"/>
          <w:i w:val="false"/>
          <w:color w:val="000000"/>
          <w:sz w:val="28"/>
        </w:rPr>
        <w:t>
      195. Егер беру Үлгілік шарттарында өзгеше көзделмесе, құқықтар мен міндеттерді беру бойынша барлық шығыстар, Жекеше әріптестің шығыстарына жатқызылады.</w:t>
      </w:r>
    </w:p>
    <w:bookmarkEnd w:id="7628"/>
    <w:bookmarkStart w:name="z8070" w:id="7629"/>
    <w:p>
      <w:pPr>
        <w:spacing w:after="0"/>
        <w:ind w:left="0"/>
        <w:jc w:val="both"/>
      </w:pPr>
      <w:r>
        <w:rPr>
          <w:rFonts w:ascii="Times New Roman"/>
          <w:b w:val="false"/>
          <w:i w:val="false"/>
          <w:color w:val="000000"/>
          <w:sz w:val="28"/>
        </w:rPr>
        <w:t>
      196. Жекеше әріптес және Үлгілік шарт бойынша құқық пен міндет берілетін үшінші тұлға ортақ жауапкершілікте болады.</w:t>
      </w:r>
    </w:p>
    <w:bookmarkEnd w:id="7629"/>
    <w:bookmarkStart w:name="z8071" w:id="7630"/>
    <w:p>
      <w:pPr>
        <w:spacing w:after="0"/>
        <w:ind w:left="0"/>
        <w:jc w:val="both"/>
      </w:pPr>
      <w:r>
        <w:rPr>
          <w:rFonts w:ascii="Times New Roman"/>
          <w:b w:val="false"/>
          <w:i w:val="false"/>
          <w:color w:val="000000"/>
          <w:sz w:val="28"/>
        </w:rPr>
        <w:t>
      197. Үлгілік шарт бойынша құқықтар мен міндеттерді беру Үлгілік шарттың 224-тармағына сәйкес Үлгілік шартқа тиісті өзгерістер және (немесе) толықтырулар енгізу қажеттігіне алып әкеледі және осындай өзгерістер және (немесе) толықтырулар тіркелген сәттен бастап жасалған болып есептеледі.</w:t>
      </w:r>
    </w:p>
    <w:bookmarkEnd w:id="7630"/>
    <w:bookmarkStart w:name="z8072" w:id="7631"/>
    <w:p>
      <w:pPr>
        <w:spacing w:after="0"/>
        <w:ind w:left="0"/>
        <w:jc w:val="both"/>
      </w:pPr>
      <w:r>
        <w:rPr>
          <w:rFonts w:ascii="Times New Roman"/>
          <w:b w:val="false"/>
          <w:i w:val="false"/>
          <w:color w:val="000000"/>
          <w:sz w:val="28"/>
        </w:rPr>
        <w:t>
      198. Мемлекеттік әріптес Үлгілік шарт бойынша құқықтар мен міндеттерді беруден бас тартуға құқылы.</w:t>
      </w:r>
    </w:p>
    <w:bookmarkEnd w:id="7631"/>
    <w:bookmarkStart w:name="z8073" w:id="7632"/>
    <w:p>
      <w:pPr>
        <w:spacing w:after="0"/>
        <w:ind w:left="0"/>
        <w:jc w:val="both"/>
      </w:pPr>
      <w:r>
        <w:rPr>
          <w:rFonts w:ascii="Times New Roman"/>
          <w:b w:val="false"/>
          <w:i w:val="false"/>
          <w:color w:val="000000"/>
          <w:sz w:val="28"/>
        </w:rPr>
        <w:t>
      199.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7632"/>
    <w:bookmarkStart w:name="z8074" w:id="7633"/>
    <w:p>
      <w:pPr>
        <w:spacing w:after="0"/>
        <w:ind w:left="0"/>
        <w:jc w:val="left"/>
      </w:pPr>
      <w:r>
        <w:rPr>
          <w:rFonts w:ascii="Times New Roman"/>
          <w:b/>
          <w:i w:val="false"/>
          <w:color w:val="000000"/>
        </w:rPr>
        <w:t xml:space="preserve"> 24. Мемлекеттік әріптестің Үлгілік шарттың орындалуын бақылауды жүзеге асыру тәртібі</w:t>
      </w:r>
    </w:p>
    <w:bookmarkEnd w:id="7633"/>
    <w:bookmarkStart w:name="z8075" w:id="7634"/>
    <w:p>
      <w:pPr>
        <w:spacing w:after="0"/>
        <w:ind w:left="0"/>
        <w:jc w:val="both"/>
      </w:pPr>
      <w:r>
        <w:rPr>
          <w:rFonts w:ascii="Times New Roman"/>
          <w:b w:val="false"/>
          <w:i w:val="false"/>
          <w:color w:val="000000"/>
          <w:sz w:val="28"/>
        </w:rPr>
        <w:t>
      200.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7634"/>
    <w:bookmarkStart w:name="z8076" w:id="7635"/>
    <w:p>
      <w:pPr>
        <w:spacing w:after="0"/>
        <w:ind w:left="0"/>
        <w:jc w:val="both"/>
      </w:pPr>
      <w:r>
        <w:rPr>
          <w:rFonts w:ascii="Times New Roman"/>
          <w:b w:val="false"/>
          <w:i w:val="false"/>
          <w:color w:val="000000"/>
          <w:sz w:val="28"/>
        </w:rPr>
        <w:t>
      201. Бақылаудың негізгі бағыттары:</w:t>
      </w:r>
    </w:p>
    <w:bookmarkEnd w:id="7635"/>
    <w:bookmarkStart w:name="z8077" w:id="7636"/>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7636"/>
    <w:bookmarkStart w:name="z8078" w:id="7637"/>
    <w:p>
      <w:pPr>
        <w:spacing w:after="0"/>
        <w:ind w:left="0"/>
        <w:jc w:val="both"/>
      </w:pPr>
      <w:r>
        <w:rPr>
          <w:rFonts w:ascii="Times New Roman"/>
          <w:b w:val="false"/>
          <w:i w:val="false"/>
          <w:color w:val="000000"/>
          <w:sz w:val="28"/>
        </w:rPr>
        <w:t>
      2) көрсетілетін қызметтердің сапасын жақсарту;</w:t>
      </w:r>
    </w:p>
    <w:bookmarkEnd w:id="7637"/>
    <w:bookmarkStart w:name="z8079" w:id="7638"/>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7638"/>
    <w:bookmarkStart w:name="z8080" w:id="7639"/>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7639"/>
    <w:bookmarkStart w:name="z8081" w:id="7640"/>
    <w:p>
      <w:pPr>
        <w:spacing w:after="0"/>
        <w:ind w:left="0"/>
        <w:jc w:val="both"/>
      </w:pPr>
      <w:r>
        <w:rPr>
          <w:rFonts w:ascii="Times New Roman"/>
          <w:b w:val="false"/>
          <w:i w:val="false"/>
          <w:color w:val="000000"/>
          <w:sz w:val="28"/>
        </w:rPr>
        <w:t>
      202. Жекеше әріптес __________ (кезеңділігін көрсету) Мемлекеттік әріптеске Жекеше әріптестің Үлгілік шарт бойынша міндеттемелерді орындауы туралы есепті есепті кезең аяқталған күннен бастап __ (жазумен көрсету) күнтізбелік күн ішінде ұсынады.</w:t>
      </w:r>
    </w:p>
    <w:bookmarkEnd w:id="7640"/>
    <w:bookmarkStart w:name="z8082" w:id="7641"/>
    <w:p>
      <w:pPr>
        <w:spacing w:after="0"/>
        <w:ind w:left="0"/>
        <w:jc w:val="both"/>
      </w:pPr>
      <w:r>
        <w:rPr>
          <w:rFonts w:ascii="Times New Roman"/>
          <w:b w:val="false"/>
          <w:i w:val="false"/>
          <w:color w:val="000000"/>
          <w:sz w:val="28"/>
        </w:rPr>
        <w:t>
      203. Мемлекеттік әріптес Жекеше әріптес қызметін бақылау барысында Жекеше әріптестің Үлгілік шарттың талаптарын сақтауына елеулі әсер ететін бұзушылықтарды анықтаса, Мемлекеттік әріптес Үлгілік шарттың 27-бөлімінде көрсетілген әрекеттерді жүзеге асырады.</w:t>
      </w:r>
    </w:p>
    <w:bookmarkEnd w:id="7641"/>
    <w:bookmarkStart w:name="z8083" w:id="7642"/>
    <w:p>
      <w:pPr>
        <w:spacing w:after="0"/>
        <w:ind w:left="0"/>
        <w:jc w:val="both"/>
      </w:pPr>
      <w:r>
        <w:rPr>
          <w:rFonts w:ascii="Times New Roman"/>
          <w:b w:val="false"/>
          <w:i w:val="false"/>
          <w:color w:val="000000"/>
          <w:sz w:val="28"/>
        </w:rPr>
        <w:t>
      204.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7642"/>
    <w:bookmarkStart w:name="z8084" w:id="7643"/>
    <w:p>
      <w:pPr>
        <w:spacing w:after="0"/>
        <w:ind w:left="0"/>
        <w:jc w:val="both"/>
      </w:pPr>
      <w:r>
        <w:rPr>
          <w:rFonts w:ascii="Times New Roman"/>
          <w:b w:val="false"/>
          <w:i w:val="false"/>
          <w:color w:val="000000"/>
          <w:sz w:val="28"/>
        </w:rPr>
        <w:t>
      205.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7643"/>
    <w:bookmarkStart w:name="z8085" w:id="7644"/>
    <w:p>
      <w:pPr>
        <w:spacing w:after="0"/>
        <w:ind w:left="0"/>
        <w:jc w:val="left"/>
      </w:pPr>
      <w:r>
        <w:rPr>
          <w:rFonts w:ascii="Times New Roman"/>
          <w:b/>
          <w:i w:val="false"/>
          <w:color w:val="000000"/>
        </w:rPr>
        <w:t xml:space="preserve"> 25. Тәуекелдерді бөлу, бағалау және оларды басқару бойынша шаралар</w:t>
      </w:r>
    </w:p>
    <w:bookmarkEnd w:id="7644"/>
    <w:bookmarkStart w:name="z8086" w:id="7645"/>
    <w:p>
      <w:pPr>
        <w:spacing w:after="0"/>
        <w:ind w:left="0"/>
        <w:jc w:val="both"/>
      </w:pPr>
      <w:r>
        <w:rPr>
          <w:rFonts w:ascii="Times New Roman"/>
          <w:b w:val="false"/>
          <w:i w:val="false"/>
          <w:color w:val="000000"/>
          <w:sz w:val="28"/>
        </w:rPr>
        <w:t>
      206. Тараптар, Үлгілік шарттың талаптарына сәйкес, Жоба бойынша Тәуекелдерге жауапты болады.</w:t>
      </w:r>
    </w:p>
    <w:bookmarkEnd w:id="7645"/>
    <w:bookmarkStart w:name="z8087" w:id="7646"/>
    <w:p>
      <w:pPr>
        <w:spacing w:after="0"/>
        <w:ind w:left="0"/>
        <w:jc w:val="both"/>
      </w:pPr>
      <w:r>
        <w:rPr>
          <w:rFonts w:ascii="Times New Roman"/>
          <w:b w:val="false"/>
          <w:i w:val="false"/>
          <w:color w:val="000000"/>
          <w:sz w:val="28"/>
        </w:rPr>
        <w:t>
      207. Тараптар, Үлгілік шарттың өзге бөлімдерінде белгіленген тәуекелдерді бөлуді және оларды басқару жөніндегі шараларды ескере отырып, Білім беру саласындағы МЖӘ Үлгілік шартына (білім беру ұйымының жатақханасы) 13-қосымшаға сәйкес тәуекелдерді бөлу туралы келісімге келді.</w:t>
      </w:r>
    </w:p>
    <w:bookmarkEnd w:id="7646"/>
    <w:bookmarkStart w:name="z8088" w:id="7647"/>
    <w:p>
      <w:pPr>
        <w:spacing w:after="0"/>
        <w:ind w:left="0"/>
        <w:jc w:val="left"/>
      </w:pPr>
      <w:r>
        <w:rPr>
          <w:rFonts w:ascii="Times New Roman"/>
          <w:b/>
          <w:i w:val="false"/>
          <w:color w:val="000000"/>
        </w:rPr>
        <w:t xml:space="preserve"> 26. Тараптардың жауапкершілігі</w:t>
      </w:r>
    </w:p>
    <w:bookmarkEnd w:id="7647"/>
    <w:bookmarkStart w:name="z8089" w:id="7648"/>
    <w:p>
      <w:pPr>
        <w:spacing w:after="0"/>
        <w:ind w:left="0"/>
        <w:jc w:val="both"/>
      </w:pPr>
      <w:r>
        <w:rPr>
          <w:rFonts w:ascii="Times New Roman"/>
          <w:b w:val="false"/>
          <w:i w:val="false"/>
          <w:color w:val="000000"/>
          <w:sz w:val="28"/>
        </w:rPr>
        <w:t>
      208.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7648"/>
    <w:bookmarkStart w:name="z8090" w:id="7649"/>
    <w:p>
      <w:pPr>
        <w:spacing w:after="0"/>
        <w:ind w:left="0"/>
        <w:jc w:val="both"/>
      </w:pPr>
      <w:r>
        <w:rPr>
          <w:rFonts w:ascii="Times New Roman"/>
          <w:b w:val="false"/>
          <w:i w:val="false"/>
          <w:color w:val="000000"/>
          <w:sz w:val="28"/>
        </w:rPr>
        <w:t>
      209.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7649"/>
    <w:bookmarkStart w:name="z8091" w:id="7650"/>
    <w:p>
      <w:pPr>
        <w:spacing w:after="0"/>
        <w:ind w:left="0"/>
        <w:jc w:val="both"/>
      </w:pPr>
      <w:r>
        <w:rPr>
          <w:rFonts w:ascii="Times New Roman"/>
          <w:b w:val="false"/>
          <w:i w:val="false"/>
          <w:color w:val="000000"/>
          <w:sz w:val="28"/>
        </w:rPr>
        <w:t>
      210. Үлгілік шартта көрсетілген талаптар бұзылған жағдайда, Мемлекеттік әріптес бұзушылықтар анықталған күннен бастап ___ (жазумен көрсету) күнтізбелік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___ (жазумен көрсету) күнтізбелік күнді құрайды.</w:t>
      </w:r>
    </w:p>
    <w:bookmarkEnd w:id="7650"/>
    <w:bookmarkStart w:name="z8092" w:id="7651"/>
    <w:p>
      <w:pPr>
        <w:spacing w:after="0"/>
        <w:ind w:left="0"/>
        <w:jc w:val="both"/>
      </w:pPr>
      <w:r>
        <w:rPr>
          <w:rFonts w:ascii="Times New Roman"/>
          <w:b w:val="false"/>
          <w:i w:val="false"/>
          <w:color w:val="000000"/>
          <w:sz w:val="28"/>
        </w:rPr>
        <w:t>
      211.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___ (жазумен көрсету) күнтізбелік күн ішінде не Тараптармен жазбаша келісілген өзге мерзімде мұндай ақауларды өз есебінен жояды.</w:t>
      </w:r>
    </w:p>
    <w:bookmarkEnd w:id="7651"/>
    <w:bookmarkStart w:name="z8093" w:id="7652"/>
    <w:p>
      <w:pPr>
        <w:spacing w:after="0"/>
        <w:ind w:left="0"/>
        <w:jc w:val="both"/>
      </w:pPr>
      <w:r>
        <w:rPr>
          <w:rFonts w:ascii="Times New Roman"/>
          <w:b w:val="false"/>
          <w:i w:val="false"/>
          <w:color w:val="000000"/>
          <w:sz w:val="28"/>
        </w:rPr>
        <w:t>
      212.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7652"/>
    <w:bookmarkStart w:name="z8094" w:id="7653"/>
    <w:p>
      <w:pPr>
        <w:spacing w:after="0"/>
        <w:ind w:left="0"/>
        <w:jc w:val="both"/>
      </w:pPr>
      <w:r>
        <w:rPr>
          <w:rFonts w:ascii="Times New Roman"/>
          <w:b w:val="false"/>
          <w:i w:val="false"/>
          <w:color w:val="000000"/>
          <w:sz w:val="28"/>
        </w:rPr>
        <w:t>
      213.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7653"/>
    <w:bookmarkStart w:name="z8095" w:id="7654"/>
    <w:p>
      <w:pPr>
        <w:spacing w:after="0"/>
        <w:ind w:left="0"/>
        <w:jc w:val="both"/>
      </w:pPr>
      <w:r>
        <w:rPr>
          <w:rFonts w:ascii="Times New Roman"/>
          <w:b w:val="false"/>
          <w:i w:val="false"/>
          <w:color w:val="000000"/>
          <w:sz w:val="28"/>
        </w:rPr>
        <w:t xml:space="preserve">
      214. Егер Үлгілік шарттың тиісті тармақтарында өзгеше көзделмесе, айыппұл/өсімақы Тараптармен Үлгілік шартқа сәйкес есептелген, міндеттемелерді орындаудың мерзімінің өткізудің әр күні үшін МЖӘ объектісінің Құнынан ___% мөлшерінде төленеді. </w:t>
      </w:r>
    </w:p>
    <w:bookmarkEnd w:id="7654"/>
    <w:bookmarkStart w:name="z8096" w:id="7655"/>
    <w:p>
      <w:pPr>
        <w:spacing w:after="0"/>
        <w:ind w:left="0"/>
        <w:jc w:val="both"/>
      </w:pPr>
      <w:r>
        <w:rPr>
          <w:rFonts w:ascii="Times New Roman"/>
          <w:b w:val="false"/>
          <w:i w:val="false"/>
          <w:color w:val="000000"/>
          <w:sz w:val="28"/>
        </w:rPr>
        <w:t>
      215.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7655"/>
    <w:bookmarkStart w:name="z8097" w:id="7656"/>
    <w:p>
      <w:pPr>
        <w:spacing w:after="0"/>
        <w:ind w:left="0"/>
        <w:jc w:val="both"/>
      </w:pPr>
      <w:r>
        <w:rPr>
          <w:rFonts w:ascii="Times New Roman"/>
          <w:b w:val="false"/>
          <w:i w:val="false"/>
          <w:color w:val="000000"/>
          <w:sz w:val="28"/>
        </w:rPr>
        <w:t>
      216. Жекеше әріптес Мемлекеттік әріптеске МЖӘ объектісін пайдалану кезінде жіберіп алған пайданы және мүліктің жойылуынан немесе бүлінуінен болған залалдарды оның табиғи тозуын есепке ала отырып өтейді.</w:t>
      </w:r>
    </w:p>
    <w:bookmarkEnd w:id="7656"/>
    <w:bookmarkStart w:name="z8098" w:id="7657"/>
    <w:p>
      <w:pPr>
        <w:spacing w:after="0"/>
        <w:ind w:left="0"/>
        <w:jc w:val="both"/>
      </w:pPr>
      <w:r>
        <w:rPr>
          <w:rFonts w:ascii="Times New Roman"/>
          <w:b w:val="false"/>
          <w:i w:val="false"/>
          <w:color w:val="000000"/>
          <w:sz w:val="28"/>
        </w:rPr>
        <w:t>
      217.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(жазумен көрсету) жыл ішінде МЖӘ объектісін салу бойынша жұмыстардың сапасына жауапты болады.</w:t>
      </w:r>
    </w:p>
    <w:bookmarkEnd w:id="7657"/>
    <w:bookmarkStart w:name="z8099" w:id="7658"/>
    <w:p>
      <w:pPr>
        <w:spacing w:after="0"/>
        <w:ind w:left="0"/>
        <w:jc w:val="both"/>
      </w:pPr>
      <w:r>
        <w:rPr>
          <w:rFonts w:ascii="Times New Roman"/>
          <w:b w:val="false"/>
          <w:i w:val="false"/>
          <w:color w:val="000000"/>
          <w:sz w:val="28"/>
        </w:rPr>
        <w:t>
      218. Егер Жекеше әріптес осы залалдар еңсерілмес күш салдарынан немесе Мемлекеттік әріптестің әрекеттерінен пайда болғанын дәлелдей алмаса, келтірілген залалдар үшін жауапты болады.</w:t>
      </w:r>
    </w:p>
    <w:bookmarkEnd w:id="7658"/>
    <w:bookmarkStart w:name="z8100" w:id="7659"/>
    <w:p>
      <w:pPr>
        <w:spacing w:after="0"/>
        <w:ind w:left="0"/>
        <w:jc w:val="both"/>
      </w:pPr>
      <w:r>
        <w:rPr>
          <w:rFonts w:ascii="Times New Roman"/>
          <w:b w:val="false"/>
          <w:i w:val="false"/>
          <w:color w:val="000000"/>
          <w:sz w:val="28"/>
        </w:rPr>
        <w:t>
      219.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7659"/>
    <w:bookmarkStart w:name="z8101" w:id="7660"/>
    <w:p>
      <w:pPr>
        <w:spacing w:after="0"/>
        <w:ind w:left="0"/>
        <w:jc w:val="left"/>
      </w:pPr>
      <w:r>
        <w:rPr>
          <w:rFonts w:ascii="Times New Roman"/>
          <w:b/>
          <w:i w:val="false"/>
          <w:color w:val="000000"/>
        </w:rPr>
        <w:t xml:space="preserve"> 27. Дауларды шешу тәртібі</w:t>
      </w:r>
    </w:p>
    <w:bookmarkEnd w:id="7660"/>
    <w:bookmarkStart w:name="z8102" w:id="7661"/>
    <w:p>
      <w:pPr>
        <w:spacing w:after="0"/>
        <w:ind w:left="0"/>
        <w:jc w:val="both"/>
      </w:pPr>
      <w:r>
        <w:rPr>
          <w:rFonts w:ascii="Times New Roman"/>
          <w:b w:val="false"/>
          <w:i w:val="false"/>
          <w:color w:val="000000"/>
          <w:sz w:val="28"/>
        </w:rPr>
        <w:t>
      220. Үлгілік шартты орындауға және тоқтатуға байланысты даулар келіссөздер арқылы шешіледі.</w:t>
      </w:r>
    </w:p>
    <w:bookmarkEnd w:id="7661"/>
    <w:bookmarkStart w:name="z8103" w:id="7662"/>
    <w:p>
      <w:pPr>
        <w:spacing w:after="0"/>
        <w:ind w:left="0"/>
        <w:jc w:val="both"/>
      </w:pPr>
      <w:r>
        <w:rPr>
          <w:rFonts w:ascii="Times New Roman"/>
          <w:b w:val="false"/>
          <w:i w:val="false"/>
          <w:color w:val="000000"/>
          <w:sz w:val="28"/>
        </w:rPr>
        <w:t>
      221. Егер Үлгілік шартты орындауға, өзгертуге немесе тоқтатуға байланысты даулар ___ (жазумен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7662"/>
    <w:bookmarkStart w:name="z8104" w:id="7663"/>
    <w:p>
      <w:pPr>
        <w:spacing w:after="0"/>
        <w:ind w:left="0"/>
        <w:jc w:val="left"/>
      </w:pPr>
      <w:r>
        <w:rPr>
          <w:rFonts w:ascii="Times New Roman"/>
          <w:b/>
          <w:i w:val="false"/>
          <w:color w:val="000000"/>
        </w:rPr>
        <w:t xml:space="preserve"> 28. Шарт тұрақтылығының кепілдіктері</w:t>
      </w:r>
    </w:p>
    <w:bookmarkEnd w:id="7663"/>
    <w:bookmarkStart w:name="z8105" w:id="7664"/>
    <w:p>
      <w:pPr>
        <w:spacing w:after="0"/>
        <w:ind w:left="0"/>
        <w:jc w:val="both"/>
      </w:pPr>
      <w:r>
        <w:rPr>
          <w:rFonts w:ascii="Times New Roman"/>
          <w:b w:val="false"/>
          <w:i w:val="false"/>
          <w:color w:val="000000"/>
          <w:sz w:val="28"/>
        </w:rPr>
        <w:t>
      222. Жекеше әріптеске заңнамаға сәйкес оның құқықтарын қорғауға кепілдік беріледі.</w:t>
      </w:r>
    </w:p>
    <w:bookmarkEnd w:id="7664"/>
    <w:bookmarkStart w:name="z8106" w:id="7665"/>
    <w:p>
      <w:pPr>
        <w:spacing w:after="0"/>
        <w:ind w:left="0"/>
        <w:jc w:val="both"/>
      </w:pPr>
      <w:r>
        <w:rPr>
          <w:rFonts w:ascii="Times New Roman"/>
          <w:b w:val="false"/>
          <w:i w:val="false"/>
          <w:color w:val="000000"/>
          <w:sz w:val="28"/>
        </w:rPr>
        <w:t>
      223.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7665"/>
    <w:bookmarkStart w:name="z8107" w:id="7666"/>
    <w:p>
      <w:pPr>
        <w:spacing w:after="0"/>
        <w:ind w:left="0"/>
        <w:jc w:val="left"/>
      </w:pPr>
      <w:r>
        <w:rPr>
          <w:rFonts w:ascii="Times New Roman"/>
          <w:b/>
          <w:i w:val="false"/>
          <w:color w:val="000000"/>
        </w:rPr>
        <w:t xml:space="preserve"> 29. Үлгілік шартты өзгерту, толықтыру және тоқтату, бұзу</w:t>
      </w:r>
      <w:r>
        <w:br/>
      </w:r>
      <w:r>
        <w:rPr>
          <w:rFonts w:ascii="Times New Roman"/>
          <w:b/>
          <w:i w:val="false"/>
          <w:color w:val="000000"/>
        </w:rPr>
        <w:t>Үлгілік шарттары</w:t>
      </w:r>
    </w:p>
    <w:bookmarkEnd w:id="7666"/>
    <w:bookmarkStart w:name="z8108" w:id="7667"/>
    <w:p>
      <w:pPr>
        <w:spacing w:after="0"/>
        <w:ind w:left="0"/>
        <w:jc w:val="both"/>
      </w:pPr>
      <w:r>
        <w:rPr>
          <w:rFonts w:ascii="Times New Roman"/>
          <w:b w:val="false"/>
          <w:i w:val="false"/>
          <w:color w:val="000000"/>
          <w:sz w:val="28"/>
        </w:rPr>
        <w:t>
      224.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7667"/>
    <w:bookmarkStart w:name="z8109" w:id="7668"/>
    <w:p>
      <w:pPr>
        <w:spacing w:after="0"/>
        <w:ind w:left="0"/>
        <w:jc w:val="both"/>
      </w:pPr>
      <w:r>
        <w:rPr>
          <w:rFonts w:ascii="Times New Roman"/>
          <w:b w:val="false"/>
          <w:i w:val="false"/>
          <w:color w:val="000000"/>
          <w:sz w:val="28"/>
        </w:rPr>
        <w:t>
      225. Шарт:</w:t>
      </w:r>
    </w:p>
    <w:bookmarkEnd w:id="7668"/>
    <w:bookmarkStart w:name="z8110" w:id="7669"/>
    <w:p>
      <w:pPr>
        <w:spacing w:after="0"/>
        <w:ind w:left="0"/>
        <w:jc w:val="both"/>
      </w:pPr>
      <w:r>
        <w:rPr>
          <w:rFonts w:ascii="Times New Roman"/>
          <w:b w:val="false"/>
          <w:i w:val="false"/>
          <w:color w:val="000000"/>
          <w:sz w:val="28"/>
        </w:rPr>
        <w:t>
      1) Үлгілік шарттың әрекет ету мерзімі өткен;</w:t>
      </w:r>
    </w:p>
    <w:bookmarkEnd w:id="7669"/>
    <w:bookmarkStart w:name="z8111" w:id="7670"/>
    <w:p>
      <w:pPr>
        <w:spacing w:after="0"/>
        <w:ind w:left="0"/>
        <w:jc w:val="both"/>
      </w:pPr>
      <w:r>
        <w:rPr>
          <w:rFonts w:ascii="Times New Roman"/>
          <w:b w:val="false"/>
          <w:i w:val="false"/>
          <w:color w:val="000000"/>
          <w:sz w:val="28"/>
        </w:rPr>
        <w:t>
      2) мерзімінен бұрын бұзылған;</w:t>
      </w:r>
    </w:p>
    <w:bookmarkEnd w:id="7670"/>
    <w:bookmarkStart w:name="z8112" w:id="7671"/>
    <w:p>
      <w:pPr>
        <w:spacing w:after="0"/>
        <w:ind w:left="0"/>
        <w:jc w:val="both"/>
      </w:pPr>
      <w:r>
        <w:rPr>
          <w:rFonts w:ascii="Times New Roman"/>
          <w:b w:val="false"/>
          <w:i w:val="false"/>
          <w:color w:val="000000"/>
          <w:sz w:val="28"/>
        </w:rPr>
        <w:t>
      3) сот шешімі;</w:t>
      </w:r>
    </w:p>
    <w:bookmarkEnd w:id="7671"/>
    <w:bookmarkStart w:name="z8113" w:id="7672"/>
    <w:p>
      <w:pPr>
        <w:spacing w:after="0"/>
        <w:ind w:left="0"/>
        <w:jc w:val="both"/>
      </w:pPr>
      <w:r>
        <w:rPr>
          <w:rFonts w:ascii="Times New Roman"/>
          <w:b w:val="false"/>
          <w:i w:val="false"/>
          <w:color w:val="000000"/>
          <w:sz w:val="28"/>
        </w:rPr>
        <w:t>
      4) Жекеше әріптес таратылған;</w:t>
      </w:r>
    </w:p>
    <w:bookmarkEnd w:id="7672"/>
    <w:bookmarkStart w:name="z8114" w:id="7673"/>
    <w:p>
      <w:pPr>
        <w:spacing w:after="0"/>
        <w:ind w:left="0"/>
        <w:jc w:val="both"/>
      </w:pPr>
      <w:r>
        <w:rPr>
          <w:rFonts w:ascii="Times New Roman"/>
          <w:b w:val="false"/>
          <w:i w:val="false"/>
          <w:color w:val="000000"/>
          <w:sz w:val="28"/>
        </w:rPr>
        <w:t>
      5) Заңнамада және Үлгілік шартта көзделген өзге де жағдайларда әрекет етуін тоқтатады.</w:t>
      </w:r>
    </w:p>
    <w:bookmarkEnd w:id="7673"/>
    <w:bookmarkStart w:name="z8115" w:id="7674"/>
    <w:p>
      <w:pPr>
        <w:spacing w:after="0"/>
        <w:ind w:left="0"/>
        <w:jc w:val="both"/>
      </w:pPr>
      <w:r>
        <w:rPr>
          <w:rFonts w:ascii="Times New Roman"/>
          <w:b w:val="false"/>
          <w:i w:val="false"/>
          <w:color w:val="000000"/>
          <w:sz w:val="28"/>
        </w:rPr>
        <w:t xml:space="preserve">
      226. Үлгілік шарттың әрекет етуін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7674"/>
    <w:bookmarkStart w:name="z8116" w:id="7675"/>
    <w:p>
      <w:pPr>
        <w:spacing w:after="0"/>
        <w:ind w:left="0"/>
        <w:jc w:val="both"/>
      </w:pPr>
      <w:r>
        <w:rPr>
          <w:rFonts w:ascii="Times New Roman"/>
          <w:b w:val="false"/>
          <w:i w:val="false"/>
          <w:color w:val="000000"/>
          <w:sz w:val="28"/>
        </w:rPr>
        <w:t>
      227. Алдын ала талаптарды орындау кезеңінде Тараптардың бірінің бастамасы бойынша мерзімінен бұрын бұзу Үлгілік шарттың 6-бөліміне сәйкес жүргізіледі.</w:t>
      </w:r>
    </w:p>
    <w:bookmarkEnd w:id="7675"/>
    <w:bookmarkStart w:name="z8117" w:id="7676"/>
    <w:p>
      <w:pPr>
        <w:spacing w:after="0"/>
        <w:ind w:left="0"/>
        <w:jc w:val="both"/>
      </w:pPr>
      <w:r>
        <w:rPr>
          <w:rFonts w:ascii="Times New Roman"/>
          <w:b w:val="false"/>
          <w:i w:val="false"/>
          <w:color w:val="000000"/>
          <w:sz w:val="28"/>
        </w:rPr>
        <w:t xml:space="preserve">
      228. МЖӘ объектісін салу кезеңінде Тараптардың бірінің бастамасы бойынша мерзімінен бұрын бұзу Үлгілік шарттың 11- бөліміне сәйкес жүргізіледі. </w:t>
      </w:r>
    </w:p>
    <w:bookmarkEnd w:id="7676"/>
    <w:bookmarkStart w:name="z8118" w:id="7677"/>
    <w:p>
      <w:pPr>
        <w:spacing w:after="0"/>
        <w:ind w:left="0"/>
        <w:jc w:val="both"/>
      </w:pPr>
      <w:r>
        <w:rPr>
          <w:rFonts w:ascii="Times New Roman"/>
          <w:b w:val="false"/>
          <w:i w:val="false"/>
          <w:color w:val="000000"/>
          <w:sz w:val="28"/>
        </w:rPr>
        <w:t>
      229. МЖӘ объектісін пайдалану кезеңінде Тараптардың бірінің бастамасы бойынша мерзімінен бұрын бұзу Үлгілік шарттың 15- бөліміне сәйкес жүргізіледі.</w:t>
      </w:r>
    </w:p>
    <w:bookmarkEnd w:id="7677"/>
    <w:bookmarkStart w:name="z8119" w:id="7678"/>
    <w:p>
      <w:pPr>
        <w:spacing w:after="0"/>
        <w:ind w:left="0"/>
        <w:jc w:val="both"/>
      </w:pPr>
      <w:r>
        <w:rPr>
          <w:rFonts w:ascii="Times New Roman"/>
          <w:b w:val="false"/>
          <w:i w:val="false"/>
          <w:color w:val="000000"/>
          <w:sz w:val="28"/>
        </w:rPr>
        <w:t>
      230. Үлгілік шарттың әрекет ету мерзімі өткен кезде, оның ішінде Шарт мерзімінен бұрын бұзылған кезде, Жекеше әріптестің жабдығы Жекеше әріптеске қайтарылады.</w:t>
      </w:r>
    </w:p>
    <w:bookmarkEnd w:id="7678"/>
    <w:bookmarkStart w:name="z8120" w:id="7679"/>
    <w:p>
      <w:pPr>
        <w:spacing w:after="0"/>
        <w:ind w:left="0"/>
        <w:jc w:val="both"/>
      </w:pPr>
      <w:r>
        <w:rPr>
          <w:rFonts w:ascii="Times New Roman"/>
          <w:b w:val="false"/>
          <w:i w:val="false"/>
          <w:color w:val="000000"/>
          <w:sz w:val="28"/>
        </w:rPr>
        <w:t>
      231. Үлгілік шарт 225-тармағына сәйкес іс-қимыл тоқтатылған жағдайда, Жұмыстардың тоқтатылуы мынадай тәртіпте жүзеге асырылады:</w:t>
      </w:r>
    </w:p>
    <w:bookmarkEnd w:id="7679"/>
    <w:bookmarkStart w:name="z8121" w:id="7680"/>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7680"/>
    <w:bookmarkStart w:name="z8122" w:id="7681"/>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7681"/>
    <w:bookmarkStart w:name="z8123" w:id="7682"/>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7682"/>
    <w:bookmarkStart w:name="z8124" w:id="7683"/>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7683"/>
    <w:bookmarkStart w:name="z8125" w:id="7684"/>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7684"/>
    <w:bookmarkStart w:name="z8126" w:id="7685"/>
    <w:p>
      <w:pPr>
        <w:spacing w:after="0"/>
        <w:ind w:left="0"/>
        <w:jc w:val="both"/>
      </w:pPr>
      <w:r>
        <w:rPr>
          <w:rFonts w:ascii="Times New Roman"/>
          <w:b w:val="false"/>
          <w:i w:val="false"/>
          <w:color w:val="000000"/>
          <w:sz w:val="28"/>
        </w:rPr>
        <w:t xml:space="preserve">
      Мемлекеттік жеке әріптестік нысанын пайдалану кезеңінде Үлгілік шарт бұзылған жағдайда, қызмет көрсету Мемлекеттік серіктеске ауысады. </w:t>
      </w:r>
    </w:p>
    <w:bookmarkEnd w:id="7685"/>
    <w:bookmarkStart w:name="z8127" w:id="7686"/>
    <w:p>
      <w:pPr>
        <w:spacing w:after="0"/>
        <w:ind w:left="0"/>
        <w:jc w:val="left"/>
      </w:pPr>
      <w:r>
        <w:rPr>
          <w:rFonts w:ascii="Times New Roman"/>
          <w:b/>
          <w:i w:val="false"/>
          <w:color w:val="000000"/>
        </w:rPr>
        <w:t xml:space="preserve"> 30. Зияткерлік қызмет нәтижелеріне айрықша құқықтар</w:t>
      </w:r>
    </w:p>
    <w:bookmarkEnd w:id="7686"/>
    <w:bookmarkStart w:name="z8128" w:id="7687"/>
    <w:p>
      <w:pPr>
        <w:spacing w:after="0"/>
        <w:ind w:left="0"/>
        <w:jc w:val="both"/>
      </w:pPr>
      <w:r>
        <w:rPr>
          <w:rFonts w:ascii="Times New Roman"/>
          <w:b w:val="false"/>
          <w:i w:val="false"/>
          <w:color w:val="000000"/>
          <w:sz w:val="28"/>
        </w:rPr>
        <w:t>
      232.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7687"/>
    <w:bookmarkStart w:name="z8129" w:id="7688"/>
    <w:p>
      <w:pPr>
        <w:spacing w:after="0"/>
        <w:ind w:left="0"/>
        <w:jc w:val="both"/>
      </w:pPr>
      <w:r>
        <w:rPr>
          <w:rFonts w:ascii="Times New Roman"/>
          <w:b w:val="false"/>
          <w:i w:val="false"/>
          <w:color w:val="000000"/>
          <w:sz w:val="28"/>
        </w:rPr>
        <w:t>
      233. Жекеше әріптес алған зияткерлік қызметтің нәтижелеріне Мемлекеттік әріптестің құқықтарын тіркеуді заңнамада белгіленген тәртіпте Мемлекеттік әріптестен алынған уәкілеттіктердің негізінде Жекеше әріптес жүзеге асырады.</w:t>
      </w:r>
    </w:p>
    <w:bookmarkEnd w:id="7688"/>
    <w:bookmarkStart w:name="z8130" w:id="7689"/>
    <w:p>
      <w:pPr>
        <w:spacing w:after="0"/>
        <w:ind w:left="0"/>
        <w:jc w:val="both"/>
      </w:pPr>
      <w:r>
        <w:rPr>
          <w:rFonts w:ascii="Times New Roman"/>
          <w:b w:val="false"/>
          <w:i w:val="false"/>
          <w:color w:val="000000"/>
          <w:sz w:val="28"/>
        </w:rPr>
        <w:t>
      234. Жекеше әріптес Үлгілік шарттың 232-тармағында көрсетілген зияткерлік қызметтің нәтижелеріне құқықтарды беру кезінде,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7689"/>
    <w:bookmarkStart w:name="z8131" w:id="7690"/>
    <w:p>
      <w:pPr>
        <w:spacing w:after="0"/>
        <w:ind w:left="0"/>
        <w:jc w:val="both"/>
      </w:pPr>
      <w:r>
        <w:rPr>
          <w:rFonts w:ascii="Times New Roman"/>
          <w:b w:val="false"/>
          <w:i w:val="false"/>
          <w:color w:val="000000"/>
          <w:sz w:val="28"/>
        </w:rPr>
        <w:t xml:space="preserve">
      235.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7690"/>
    <w:bookmarkStart w:name="z8132" w:id="7691"/>
    <w:p>
      <w:pPr>
        <w:spacing w:after="0"/>
        <w:ind w:left="0"/>
        <w:jc w:val="both"/>
      </w:pPr>
      <w:r>
        <w:rPr>
          <w:rFonts w:ascii="Times New Roman"/>
          <w:b w:val="false"/>
          <w:i w:val="false"/>
          <w:color w:val="000000"/>
          <w:sz w:val="28"/>
        </w:rPr>
        <w:t>
      236.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7691"/>
    <w:bookmarkStart w:name="z8133" w:id="7692"/>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7692"/>
    <w:bookmarkStart w:name="z8134" w:id="7693"/>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7693"/>
    <w:bookmarkStart w:name="z8135" w:id="7694"/>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7694"/>
    <w:bookmarkStart w:name="z8136" w:id="7695"/>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келісу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7695"/>
    <w:bookmarkStart w:name="z8137" w:id="7696"/>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7696"/>
    <w:bookmarkStart w:name="z8138" w:id="7697"/>
    <w:p>
      <w:pPr>
        <w:spacing w:after="0"/>
        <w:ind w:left="0"/>
        <w:jc w:val="left"/>
      </w:pPr>
      <w:r>
        <w:rPr>
          <w:rFonts w:ascii="Times New Roman"/>
          <w:b/>
          <w:i w:val="false"/>
          <w:color w:val="000000"/>
        </w:rPr>
        <w:t xml:space="preserve"> 31. Үлгілік шарттың тілі</w:t>
      </w:r>
    </w:p>
    <w:bookmarkEnd w:id="7697"/>
    <w:bookmarkStart w:name="z8139" w:id="7698"/>
    <w:p>
      <w:pPr>
        <w:spacing w:after="0"/>
        <w:ind w:left="0"/>
        <w:jc w:val="both"/>
      </w:pPr>
      <w:r>
        <w:rPr>
          <w:rFonts w:ascii="Times New Roman"/>
          <w:b w:val="false"/>
          <w:i w:val="false"/>
          <w:color w:val="000000"/>
          <w:sz w:val="28"/>
        </w:rPr>
        <w:t>
      237. Шарт мемлекеттік, орыс және Тараптар үшін қолайлы өзге тілде, бірдей заңды күшке ие төрт түпнұсқа данада, олардың ішінде 2 данасы Мемлекеттік әріптес үшін және 2 данасы Жекеше әріптес үшін жасалады.</w:t>
      </w:r>
    </w:p>
    <w:bookmarkEnd w:id="7698"/>
    <w:bookmarkStart w:name="z8140" w:id="7699"/>
    <w:p>
      <w:pPr>
        <w:spacing w:after="0"/>
        <w:ind w:left="0"/>
        <w:jc w:val="both"/>
      </w:pPr>
      <w:r>
        <w:rPr>
          <w:rFonts w:ascii="Times New Roman"/>
          <w:b w:val="false"/>
          <w:i w:val="false"/>
          <w:color w:val="000000"/>
          <w:sz w:val="28"/>
        </w:rPr>
        <w:t>
      238. Үлгілік шарттың мазмұнын айқындау және түсіндіру кезінде келіспеушіліктер немесе даулар туындаған жағдайда ___________ тілдегі (қажет тілді көрсету) мәтін нұсқасының күші басым болады.</w:t>
      </w:r>
    </w:p>
    <w:bookmarkEnd w:id="7699"/>
    <w:bookmarkStart w:name="z8141" w:id="7700"/>
    <w:p>
      <w:pPr>
        <w:spacing w:after="0"/>
        <w:ind w:left="0"/>
        <w:jc w:val="both"/>
      </w:pPr>
      <w:r>
        <w:rPr>
          <w:rFonts w:ascii="Times New Roman"/>
          <w:b w:val="false"/>
          <w:i w:val="false"/>
          <w:color w:val="000000"/>
          <w:sz w:val="28"/>
        </w:rPr>
        <w:t>
      239. Тараптар мемлекеттік және орыс тілдері қарым-қатынас тілі ретінде қолданылатыны жөнінде уағдаласады.</w:t>
      </w:r>
    </w:p>
    <w:bookmarkEnd w:id="7700"/>
    <w:bookmarkStart w:name="z8142" w:id="7701"/>
    <w:p>
      <w:pPr>
        <w:spacing w:after="0"/>
        <w:ind w:left="0"/>
        <w:jc w:val="both"/>
      </w:pPr>
      <w:r>
        <w:rPr>
          <w:rFonts w:ascii="Times New Roman"/>
          <w:b w:val="false"/>
          <w:i w:val="false"/>
          <w:color w:val="000000"/>
          <w:sz w:val="28"/>
        </w:rPr>
        <w:t>
      240. Шарт күшіне енген күннен бастап, Үлгілік шартты орындауға қатысты техникалық құжаттама мен Үлгілік шартты орындауға қатысты ақпарат мемлекеттік және орыс тілдерінде жасалады.</w:t>
      </w:r>
    </w:p>
    <w:bookmarkEnd w:id="7701"/>
    <w:bookmarkStart w:name="z8143" w:id="7702"/>
    <w:p>
      <w:pPr>
        <w:spacing w:after="0"/>
        <w:ind w:left="0"/>
        <w:jc w:val="left"/>
      </w:pPr>
      <w:r>
        <w:rPr>
          <w:rFonts w:ascii="Times New Roman"/>
          <w:b/>
          <w:i w:val="false"/>
          <w:color w:val="000000"/>
        </w:rPr>
        <w:t xml:space="preserve"> 32. Үлгілік шарттың әрекет ету мерзімдері</w:t>
      </w:r>
    </w:p>
    <w:bookmarkEnd w:id="7702"/>
    <w:bookmarkStart w:name="z8144" w:id="7703"/>
    <w:p>
      <w:pPr>
        <w:spacing w:after="0"/>
        <w:ind w:left="0"/>
        <w:jc w:val="both"/>
      </w:pPr>
      <w:r>
        <w:rPr>
          <w:rFonts w:ascii="Times New Roman"/>
          <w:b w:val="false"/>
          <w:i w:val="false"/>
          <w:color w:val="000000"/>
          <w:sz w:val="28"/>
        </w:rPr>
        <w:t>
      241. Үлгілік шарт тиісті тіркеу органында заңнамада қарастырылған тәртіпте мемлекеттік тіркелген сәттен бастап күшіне енеді және мыналарды қамтитын ___ (жазумен көрсету) жыл ішінде әрекет етеді:</w:t>
      </w:r>
    </w:p>
    <w:bookmarkEnd w:id="7703"/>
    <w:bookmarkStart w:name="z8145" w:id="7704"/>
    <w:p>
      <w:pPr>
        <w:spacing w:after="0"/>
        <w:ind w:left="0"/>
        <w:jc w:val="both"/>
      </w:pPr>
      <w:r>
        <w:rPr>
          <w:rFonts w:ascii="Times New Roman"/>
          <w:b w:val="false"/>
          <w:i w:val="false"/>
          <w:color w:val="000000"/>
          <w:sz w:val="28"/>
        </w:rPr>
        <w:t>
      1) Қаржылық жабу кезеңі – Үлгілік шартты Тіркеу күнінен бастап ___ (жазумен көрсету) ай;</w:t>
      </w:r>
    </w:p>
    <w:bookmarkEnd w:id="7704"/>
    <w:bookmarkStart w:name="z8146" w:id="7705"/>
    <w:p>
      <w:pPr>
        <w:spacing w:after="0"/>
        <w:ind w:left="0"/>
        <w:jc w:val="both"/>
      </w:pPr>
      <w:r>
        <w:rPr>
          <w:rFonts w:ascii="Times New Roman"/>
          <w:b w:val="false"/>
          <w:i w:val="false"/>
          <w:color w:val="000000"/>
          <w:sz w:val="28"/>
        </w:rPr>
        <w:t>
      2) МЖӘ объектісін салу кезеңі – Қаржылық жабу күнінен бастап __ (жазумен көрсету) ай;</w:t>
      </w:r>
    </w:p>
    <w:bookmarkEnd w:id="7705"/>
    <w:bookmarkStart w:name="z8147" w:id="7706"/>
    <w:p>
      <w:pPr>
        <w:spacing w:after="0"/>
        <w:ind w:left="0"/>
        <w:jc w:val="both"/>
      </w:pPr>
      <w:r>
        <w:rPr>
          <w:rFonts w:ascii="Times New Roman"/>
          <w:b w:val="false"/>
          <w:i w:val="false"/>
          <w:color w:val="000000"/>
          <w:sz w:val="28"/>
        </w:rPr>
        <w:t>
      3) МЖӘ объектісін пайдалану кезеңі – ___ (жазумен көрсету) жыл.</w:t>
      </w:r>
    </w:p>
    <w:bookmarkEnd w:id="7706"/>
    <w:bookmarkStart w:name="z8148" w:id="7707"/>
    <w:p>
      <w:pPr>
        <w:spacing w:after="0"/>
        <w:ind w:left="0"/>
        <w:jc w:val="both"/>
      </w:pPr>
      <w:r>
        <w:rPr>
          <w:rFonts w:ascii="Times New Roman"/>
          <w:b w:val="false"/>
          <w:i w:val="false"/>
          <w:color w:val="000000"/>
          <w:sz w:val="28"/>
        </w:rPr>
        <w:t xml:space="preserve">
      242. Егер осындайлар заңнамамен қарастырылатын болса, Жекеше әріптес Үлгілік шартқа қол қою және оны тіркеу кезінде алымдар мен төлемдер төлеу бойынша шығыстарды өтейді. </w:t>
      </w:r>
    </w:p>
    <w:bookmarkEnd w:id="7707"/>
    <w:bookmarkStart w:name="z8149" w:id="7708"/>
    <w:p>
      <w:pPr>
        <w:spacing w:after="0"/>
        <w:ind w:left="0"/>
        <w:jc w:val="left"/>
      </w:pPr>
      <w:r>
        <w:rPr>
          <w:rFonts w:ascii="Times New Roman"/>
          <w:b/>
          <w:i w:val="false"/>
          <w:color w:val="000000"/>
        </w:rPr>
        <w:t xml:space="preserve"> 33. Сақтандыру</w:t>
      </w:r>
    </w:p>
    <w:bookmarkEnd w:id="7708"/>
    <w:bookmarkStart w:name="z8150" w:id="7709"/>
    <w:p>
      <w:pPr>
        <w:spacing w:after="0"/>
        <w:ind w:left="0"/>
        <w:jc w:val="both"/>
      </w:pPr>
      <w:r>
        <w:rPr>
          <w:rFonts w:ascii="Times New Roman"/>
          <w:b w:val="false"/>
          <w:i w:val="false"/>
          <w:color w:val="000000"/>
          <w:sz w:val="28"/>
        </w:rPr>
        <w:t>
      243. Тараптар сақтандыруға жататын тәуекелдерді айқындайды, оларды Жекеше әріптес заңнамада белгіленген тәртіппен сақтандырады.</w:t>
      </w:r>
    </w:p>
    <w:bookmarkEnd w:id="7709"/>
    <w:bookmarkStart w:name="z8151" w:id="7710"/>
    <w:p>
      <w:pPr>
        <w:spacing w:after="0"/>
        <w:ind w:left="0"/>
        <w:jc w:val="both"/>
      </w:pPr>
      <w:r>
        <w:rPr>
          <w:rFonts w:ascii="Times New Roman"/>
          <w:b w:val="false"/>
          <w:i w:val="false"/>
          <w:color w:val="000000"/>
          <w:sz w:val="28"/>
        </w:rPr>
        <w:t>
      244. Сақтандыру мүліктік тәуекелдер үшін және мыналарға:</w:t>
      </w:r>
    </w:p>
    <w:bookmarkEnd w:id="7710"/>
    <w:bookmarkStart w:name="z8152" w:id="7711"/>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7711"/>
    <w:bookmarkStart w:name="z8153" w:id="7712"/>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 және пайдалануда пайдаланылатын мүлкіне;</w:t>
      </w:r>
    </w:p>
    <w:bookmarkEnd w:id="7712"/>
    <w:bookmarkStart w:name="z8154" w:id="7713"/>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мен кездейсоқ бүлінуінің тәуекелі;</w:t>
      </w:r>
    </w:p>
    <w:bookmarkEnd w:id="7713"/>
    <w:bookmarkStart w:name="z8155" w:id="7714"/>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7714"/>
    <w:bookmarkStart w:name="z8156" w:id="7715"/>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7715"/>
    <w:bookmarkStart w:name="z8157" w:id="7716"/>
    <w:p>
      <w:pPr>
        <w:spacing w:after="0"/>
        <w:ind w:left="0"/>
        <w:jc w:val="both"/>
      </w:pPr>
      <w:r>
        <w:rPr>
          <w:rFonts w:ascii="Times New Roman"/>
          <w:b w:val="false"/>
          <w:i w:val="false"/>
          <w:color w:val="000000"/>
          <w:sz w:val="28"/>
        </w:rPr>
        <w:t>
      245. МЖӘ объектісін және Жекеше әріптестің жабдығын сақтандыру:</w:t>
      </w:r>
    </w:p>
    <w:bookmarkEnd w:id="7716"/>
    <w:bookmarkStart w:name="z8158" w:id="7717"/>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Сақтандыру шарты Үлгілік шарттың әрекет ету кезеңінде қолданыста болуы тиіс;</w:t>
      </w:r>
    </w:p>
    <w:bookmarkEnd w:id="7717"/>
    <w:bookmarkStart w:name="z8159" w:id="7718"/>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зардаптан сақтандыру шартын жасауға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қажеттілігі болмайтын сәтке дейін қолданыста болуы тиіс;</w:t>
      </w:r>
    </w:p>
    <w:bookmarkEnd w:id="7718"/>
    <w:bookmarkStart w:name="z8160" w:id="7719"/>
    <w:p>
      <w:pPr>
        <w:spacing w:after="0"/>
        <w:ind w:left="0"/>
        <w:jc w:val="both"/>
      </w:pPr>
      <w:r>
        <w:rPr>
          <w:rFonts w:ascii="Times New Roman"/>
          <w:b w:val="false"/>
          <w:i w:val="false"/>
          <w:color w:val="000000"/>
          <w:sz w:val="28"/>
        </w:rPr>
        <w:t>
      3) Жекеше әріптес жасайтын барлық сақтандыру шарттары, жоғалтуды немесе зақымдалуды өтеудің бір ғана мақсатында Тараптар арасында бөлінуі тиіс сақтандыру төлемдерін алуға ортақ құқыққа ие Тараптардың топтық Үлгілік шарттары ретінде рәсімделуі тиіс;</w:t>
      </w:r>
    </w:p>
    <w:bookmarkEnd w:id="7719"/>
    <w:bookmarkStart w:name="z8161" w:id="7720"/>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7720"/>
    <w:bookmarkStart w:name="z8162" w:id="7721"/>
    <w:p>
      <w:pPr>
        <w:spacing w:after="0"/>
        <w:ind w:left="0"/>
        <w:jc w:val="both"/>
      </w:pPr>
      <w:r>
        <w:rPr>
          <w:rFonts w:ascii="Times New Roman"/>
          <w:b w:val="false"/>
          <w:i w:val="false"/>
          <w:color w:val="000000"/>
          <w:sz w:val="28"/>
        </w:rPr>
        <w:t>
      246. Жеке тұлғаларға және мүлікке зиян келтіргені үшін азаматтық-құқықтық жауапкершілікті сақтандыру:</w:t>
      </w:r>
    </w:p>
    <w:bookmarkEnd w:id="7721"/>
    <w:bookmarkStart w:name="z8163" w:id="7722"/>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әрекет етуі біткенше орын алуы мүмкін, кез келген мүлікке (Үлгілік шарттың 245-тармағына сәйкес сақтандырылған заттарды қоспағанда) келтірілген кез келген зиян және/немесе зақым, сондай-ақ кез келген жеке тұлғаға (Үлгілік шарттың 247-тармағына сәйкес сақтандырылған тұлғаларды қоспағанда) келтірілген өлім немесе дене зақымы үшін өзінің азаматтық-құқықтық жауапкершілігін сақтандыруы тиіс;</w:t>
      </w:r>
    </w:p>
    <w:bookmarkEnd w:id="7722"/>
    <w:bookmarkStart w:name="z8164" w:id="7723"/>
    <w:p>
      <w:pPr>
        <w:spacing w:after="0"/>
        <w:ind w:left="0"/>
        <w:jc w:val="both"/>
      </w:pPr>
      <w:r>
        <w:rPr>
          <w:rFonts w:ascii="Times New Roman"/>
          <w:b w:val="false"/>
          <w:i w:val="false"/>
          <w:color w:val="000000"/>
          <w:sz w:val="28"/>
        </w:rPr>
        <w:t>
      2) сақтандыру шарттары:</w:t>
      </w:r>
    </w:p>
    <w:bookmarkEnd w:id="7723"/>
    <w:bookmarkStart w:name="z8165" w:id="7724"/>
    <w:p>
      <w:pPr>
        <w:spacing w:after="0"/>
        <w:ind w:left="0"/>
        <w:jc w:val="both"/>
      </w:pPr>
      <w:r>
        <w:rPr>
          <w:rFonts w:ascii="Times New Roman"/>
          <w:b w:val="false"/>
          <w:i w:val="false"/>
          <w:color w:val="000000"/>
          <w:sz w:val="28"/>
        </w:rPr>
        <w:t>
      Заңнамаға сәйкес барлық Тараптардың атынан жасалуы;</w:t>
      </w:r>
    </w:p>
    <w:bookmarkEnd w:id="7724"/>
    <w:bookmarkStart w:name="z8166" w:id="7725"/>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жоғалтуы немесе зақымы үшін жауапкершілікті жабуды қамтуы тиіс.</w:t>
      </w:r>
    </w:p>
    <w:bookmarkEnd w:id="7725"/>
    <w:bookmarkStart w:name="z8167" w:id="7726"/>
    <w:p>
      <w:pPr>
        <w:spacing w:after="0"/>
        <w:ind w:left="0"/>
        <w:jc w:val="both"/>
      </w:pPr>
      <w:r>
        <w:rPr>
          <w:rFonts w:ascii="Times New Roman"/>
          <w:b w:val="false"/>
          <w:i w:val="false"/>
          <w:color w:val="000000"/>
          <w:sz w:val="28"/>
        </w:rPr>
        <w:t>
      247. Жекеше әріптестің персоналын сақтандыру:</w:t>
      </w:r>
    </w:p>
    <w:bookmarkEnd w:id="7726"/>
    <w:bookmarkStart w:name="z8168" w:id="7727"/>
    <w:p>
      <w:pPr>
        <w:spacing w:after="0"/>
        <w:ind w:left="0"/>
        <w:jc w:val="both"/>
      </w:pPr>
      <w:r>
        <w:rPr>
          <w:rFonts w:ascii="Times New Roman"/>
          <w:b w:val="false"/>
          <w:i w:val="false"/>
          <w:color w:val="000000"/>
          <w:sz w:val="28"/>
        </w:rPr>
        <w:t>
      1) Жекеше әріптес заңнамаға сәйкес, Жекеше әріптестің персоналына келтірілген жарақат, ауру, сырқат немесе өлім нәтижесінде туындаған талаптардан, залалдардан, жоғалтулардан және шығыстардан (сот шығындары мен төлемдерді қоса алғанда) Сақтандыру шартын жасауға міндетті;</w:t>
      </w:r>
    </w:p>
    <w:bookmarkEnd w:id="7727"/>
    <w:bookmarkStart w:name="z8169" w:id="7728"/>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оның ішінде Қызметтер көрсету кезінде байланысты пайдалануды орындаумен функцияларды атқаратын уақыт бойы күшінде болады.</w:t>
      </w:r>
    </w:p>
    <w:bookmarkEnd w:id="7728"/>
    <w:bookmarkStart w:name="z8170" w:id="7729"/>
    <w:p>
      <w:pPr>
        <w:spacing w:after="0"/>
        <w:ind w:left="0"/>
        <w:jc w:val="both"/>
      </w:pPr>
      <w:r>
        <w:rPr>
          <w:rFonts w:ascii="Times New Roman"/>
          <w:b w:val="false"/>
          <w:i w:val="false"/>
          <w:color w:val="000000"/>
          <w:sz w:val="28"/>
        </w:rPr>
        <w:t>
      248. Жекеше әріптес заңнамаға сәйкес сақтандыру компанияларын қалауы бойынша таңдайды.</w:t>
      </w:r>
    </w:p>
    <w:bookmarkEnd w:id="7729"/>
    <w:bookmarkStart w:name="z8171" w:id="7730"/>
    <w:p>
      <w:pPr>
        <w:spacing w:after="0"/>
        <w:ind w:left="0"/>
        <w:jc w:val="left"/>
      </w:pPr>
      <w:r>
        <w:rPr>
          <w:rFonts w:ascii="Times New Roman"/>
          <w:b/>
          <w:i w:val="false"/>
          <w:color w:val="000000"/>
        </w:rPr>
        <w:t xml:space="preserve"> 34. Құпиялылық</w:t>
      </w:r>
    </w:p>
    <w:bookmarkEnd w:id="7730"/>
    <w:bookmarkStart w:name="z8172" w:id="7731"/>
    <w:p>
      <w:pPr>
        <w:spacing w:after="0"/>
        <w:ind w:left="0"/>
        <w:jc w:val="both"/>
      </w:pPr>
      <w:r>
        <w:rPr>
          <w:rFonts w:ascii="Times New Roman"/>
          <w:b w:val="false"/>
          <w:i w:val="false"/>
          <w:color w:val="000000"/>
          <w:sz w:val="28"/>
        </w:rPr>
        <w:t>
      249.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7731"/>
    <w:bookmarkStart w:name="z8173" w:id="7732"/>
    <w:p>
      <w:pPr>
        <w:spacing w:after="0"/>
        <w:ind w:left="0"/>
        <w:jc w:val="both"/>
      </w:pPr>
      <w:r>
        <w:rPr>
          <w:rFonts w:ascii="Times New Roman"/>
          <w:b w:val="false"/>
          <w:i w:val="false"/>
          <w:color w:val="000000"/>
          <w:sz w:val="28"/>
        </w:rPr>
        <w:t>
      250. Тараптардың мына жағдайларды:</w:t>
      </w:r>
    </w:p>
    <w:bookmarkEnd w:id="7732"/>
    <w:bookmarkStart w:name="z8174" w:id="7733"/>
    <w:p>
      <w:pPr>
        <w:spacing w:after="0"/>
        <w:ind w:left="0"/>
        <w:jc w:val="both"/>
      </w:pPr>
      <w:r>
        <w:rPr>
          <w:rFonts w:ascii="Times New Roman"/>
          <w:b w:val="false"/>
          <w:i w:val="false"/>
          <w:color w:val="000000"/>
          <w:sz w:val="28"/>
        </w:rPr>
        <w:t>
      1) азаматтық-процессуалдық және қылмыстық-процессуалдық заңнамада көзделген тәртіппен сот немесе құқық қорғау органдарының сұрау салуларына ақпарат беруді;</w:t>
      </w:r>
    </w:p>
    <w:bookmarkEnd w:id="7733"/>
    <w:bookmarkStart w:name="z8175" w:id="7734"/>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берілгенді;</w:t>
      </w:r>
    </w:p>
    <w:bookmarkEnd w:id="7734"/>
    <w:bookmarkStart w:name="z8176" w:id="7735"/>
    <w:p>
      <w:pPr>
        <w:spacing w:after="0"/>
        <w:ind w:left="0"/>
        <w:jc w:val="both"/>
      </w:pPr>
      <w:r>
        <w:rPr>
          <w:rFonts w:ascii="Times New Roman"/>
          <w:b w:val="false"/>
          <w:i w:val="false"/>
          <w:color w:val="000000"/>
          <w:sz w:val="28"/>
        </w:rPr>
        <w:t>
      3)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ақпарат берілгенді;</w:t>
      </w:r>
    </w:p>
    <w:bookmarkEnd w:id="7735"/>
    <w:bookmarkStart w:name="z8177" w:id="7736"/>
    <w:p>
      <w:pPr>
        <w:spacing w:after="0"/>
        <w:ind w:left="0"/>
        <w:jc w:val="both"/>
      </w:pPr>
      <w:r>
        <w:rPr>
          <w:rFonts w:ascii="Times New Roman"/>
          <w:b w:val="false"/>
          <w:i w:val="false"/>
          <w:color w:val="000000"/>
          <w:sz w:val="28"/>
        </w:rPr>
        <w:t>
      4) инвестор осындай ақпаратты құпия ретінде қарау және оны МЖӘ жобасында көзделген мақсаттарда ғана пайдалану міндеттемесін өзіне алған жағдайда, Жекеше әріптес МЖӘ жобасына қаржы қаражатын тарту туралы келіссөздер жүргізетін инвесторға ақпарат берілгенді қоспағанда, құпия ақпаратты екінші Тараптың келісімінсіз үшінші тұлғаларға беруге құқығы жоқ.</w:t>
      </w:r>
    </w:p>
    <w:bookmarkEnd w:id="7736"/>
    <w:bookmarkStart w:name="z8178" w:id="7737"/>
    <w:p>
      <w:pPr>
        <w:spacing w:after="0"/>
        <w:ind w:left="0"/>
        <w:jc w:val="both"/>
      </w:pPr>
      <w:r>
        <w:rPr>
          <w:rFonts w:ascii="Times New Roman"/>
          <w:b w:val="false"/>
          <w:i w:val="false"/>
          <w:color w:val="000000"/>
          <w:sz w:val="28"/>
        </w:rPr>
        <w:t>
      251. МЖӘ объектісін салу және пайдалануға қатысты барлық құжаттар, ақпараттар мен есептер бойынша Үлгілік шарттың Әрекет ету мерзіміне құпиялылықты сақтау мерзімі белгіленеді.</w:t>
      </w:r>
    </w:p>
    <w:bookmarkEnd w:id="7737"/>
    <w:bookmarkStart w:name="z8179" w:id="7738"/>
    <w:p>
      <w:pPr>
        <w:spacing w:after="0"/>
        <w:ind w:left="0"/>
        <w:jc w:val="left"/>
      </w:pPr>
      <w:r>
        <w:rPr>
          <w:rFonts w:ascii="Times New Roman"/>
          <w:b/>
          <w:i w:val="false"/>
          <w:color w:val="000000"/>
        </w:rPr>
        <w:t xml:space="preserve"> 35. Еңсерілмейтін күш жағдаяттары (форс-мажор)</w:t>
      </w:r>
    </w:p>
    <w:bookmarkEnd w:id="7738"/>
    <w:bookmarkStart w:name="z8180" w:id="7739"/>
    <w:p>
      <w:pPr>
        <w:spacing w:after="0"/>
        <w:ind w:left="0"/>
        <w:jc w:val="both"/>
      </w:pPr>
      <w:r>
        <w:rPr>
          <w:rFonts w:ascii="Times New Roman"/>
          <w:b w:val="false"/>
          <w:i w:val="false"/>
          <w:color w:val="000000"/>
          <w:sz w:val="28"/>
        </w:rPr>
        <w:t>
      252. Еңсерілмейтін күш жағдаяттарына:</w:t>
      </w:r>
    </w:p>
    <w:bookmarkEnd w:id="7739"/>
    <w:bookmarkStart w:name="z8181" w:id="7740"/>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7740"/>
    <w:bookmarkStart w:name="z8182" w:id="7741"/>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7741"/>
    <w:bookmarkStart w:name="z8183" w:id="7742"/>
    <w:p>
      <w:pPr>
        <w:spacing w:after="0"/>
        <w:ind w:left="0"/>
        <w:jc w:val="both"/>
      </w:pPr>
      <w:r>
        <w:rPr>
          <w:rFonts w:ascii="Times New Roman"/>
          <w:b w:val="false"/>
          <w:i w:val="false"/>
          <w:color w:val="000000"/>
          <w:sz w:val="28"/>
        </w:rPr>
        <w:t>
      3) Тараптардың бірінің бұзушылығының тікелей салдары болып табылмайтын ерекше оқиға немесе жағдаят жатады.</w:t>
      </w:r>
    </w:p>
    <w:bookmarkEnd w:id="7742"/>
    <w:bookmarkStart w:name="z8184" w:id="7743"/>
    <w:p>
      <w:pPr>
        <w:spacing w:after="0"/>
        <w:ind w:left="0"/>
        <w:jc w:val="both"/>
      </w:pPr>
      <w:r>
        <w:rPr>
          <w:rFonts w:ascii="Times New Roman"/>
          <w:b w:val="false"/>
          <w:i w:val="false"/>
          <w:color w:val="000000"/>
          <w:sz w:val="28"/>
        </w:rPr>
        <w:t>
      253. Еңсерілмейтін күш жағдаяттары (форс-мажор) мынадай ерекше оқиғадан немесе жағдаяттан (бірақ олармен шектеліп қалмай), Үлгілік шарттың 252-тармағында көрсетілген талаптар сақталған жағдайда) тұруы мүмкін:</w:t>
      </w:r>
    </w:p>
    <w:bookmarkEnd w:id="7743"/>
    <w:bookmarkStart w:name="z8185" w:id="7744"/>
    <w:p>
      <w:pPr>
        <w:spacing w:after="0"/>
        <w:ind w:left="0"/>
        <w:jc w:val="both"/>
      </w:pPr>
      <w:r>
        <w:rPr>
          <w:rFonts w:ascii="Times New Roman"/>
          <w:b w:val="false"/>
          <w:i w:val="false"/>
          <w:color w:val="000000"/>
          <w:sz w:val="28"/>
        </w:rPr>
        <w:t>
      1) әскери іс-әрекеттер;</w:t>
      </w:r>
    </w:p>
    <w:bookmarkEnd w:id="7744"/>
    <w:bookmarkStart w:name="z8186" w:id="7745"/>
    <w:p>
      <w:pPr>
        <w:spacing w:after="0"/>
        <w:ind w:left="0"/>
        <w:jc w:val="both"/>
      </w:pPr>
      <w:r>
        <w:rPr>
          <w:rFonts w:ascii="Times New Roman"/>
          <w:b w:val="false"/>
          <w:i w:val="false"/>
          <w:color w:val="000000"/>
          <w:sz w:val="28"/>
        </w:rPr>
        <w:t xml:space="preserve">
      2) террористік акт, төңкеріс, көтеріліс; </w:t>
      </w:r>
    </w:p>
    <w:bookmarkEnd w:id="7745"/>
    <w:bookmarkStart w:name="z8187" w:id="7746"/>
    <w:p>
      <w:pPr>
        <w:spacing w:after="0"/>
        <w:ind w:left="0"/>
        <w:jc w:val="both"/>
      </w:pPr>
      <w:r>
        <w:rPr>
          <w:rFonts w:ascii="Times New Roman"/>
          <w:b w:val="false"/>
          <w:i w:val="false"/>
          <w:color w:val="000000"/>
          <w:sz w:val="28"/>
        </w:rPr>
        <w:t>
      3) Жекеше әріптестің персоналы болып табылмайтын тұлғалармен алдын ала қамдалған тәртіпсіздіктер мен ереуілдер;</w:t>
      </w:r>
    </w:p>
    <w:bookmarkEnd w:id="7746"/>
    <w:bookmarkStart w:name="z8188" w:id="7747"/>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объектісінің қауіпсіз пайдаланудың мүмкін еместігіне алып келетін қолайсыз климаттық жағдайлар.</w:t>
      </w:r>
    </w:p>
    <w:bookmarkEnd w:id="7747"/>
    <w:bookmarkStart w:name="z8189" w:id="7748"/>
    <w:p>
      <w:pPr>
        <w:spacing w:after="0"/>
        <w:ind w:left="0"/>
        <w:jc w:val="both"/>
      </w:pPr>
      <w:r>
        <w:rPr>
          <w:rFonts w:ascii="Times New Roman"/>
          <w:b w:val="false"/>
          <w:i w:val="false"/>
          <w:color w:val="000000"/>
          <w:sz w:val="28"/>
        </w:rPr>
        <w:t>
      254. Тараптар мынадай оқиғалар:</w:t>
      </w:r>
    </w:p>
    <w:bookmarkEnd w:id="7748"/>
    <w:bookmarkStart w:name="z8190" w:id="7749"/>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7749"/>
    <w:bookmarkStart w:name="z8191" w:id="7750"/>
    <w:p>
      <w:pPr>
        <w:spacing w:after="0"/>
        <w:ind w:left="0"/>
        <w:jc w:val="both"/>
      </w:pPr>
      <w:r>
        <w:rPr>
          <w:rFonts w:ascii="Times New Roman"/>
          <w:b w:val="false"/>
          <w:i w:val="false"/>
          <w:color w:val="000000"/>
          <w:sz w:val="28"/>
        </w:rPr>
        <w:t>
      2) тек Жекеше әріптестің персоналына немесе қандай да бір Аралық мердігерге қатысты ереуілдер, жұмыс қарқынының төмендеуі;</w:t>
      </w:r>
    </w:p>
    <w:bookmarkEnd w:id="7750"/>
    <w:bookmarkStart w:name="z8192" w:id="7751"/>
    <w:p>
      <w:pPr>
        <w:spacing w:after="0"/>
        <w:ind w:left="0"/>
        <w:jc w:val="both"/>
      </w:pPr>
      <w:r>
        <w:rPr>
          <w:rFonts w:ascii="Times New Roman"/>
          <w:b w:val="false"/>
          <w:i w:val="false"/>
          <w:color w:val="000000"/>
          <w:sz w:val="28"/>
        </w:rPr>
        <w:t>
      3) Жекеше әріптестің күрделі экономикалық жағдайы немесе нарықтық Үлгілік шарттардың өзгеруі Еңсерілмейтін күш жағдаяттары (форс-мажор) болмайды деп келіседі.</w:t>
      </w:r>
    </w:p>
    <w:bookmarkEnd w:id="7751"/>
    <w:bookmarkStart w:name="z8193" w:id="7752"/>
    <w:p>
      <w:pPr>
        <w:spacing w:after="0"/>
        <w:ind w:left="0"/>
        <w:jc w:val="both"/>
      </w:pPr>
      <w:r>
        <w:rPr>
          <w:rFonts w:ascii="Times New Roman"/>
          <w:b w:val="false"/>
          <w:i w:val="false"/>
          <w:color w:val="000000"/>
          <w:sz w:val="28"/>
        </w:rPr>
        <w:t>
      255. Еңсерілмейтін күш жағдаяттарының орын алу фактісі, мүмкіндігінше, тиісті Еңсерілмейтін күш жағдаяттарының орын алуын тіркеуге уәкілетті органдардың қорытындыларымен және анықтамаларымен расталуы тиіс.</w:t>
      </w:r>
    </w:p>
    <w:bookmarkEnd w:id="7752"/>
    <w:bookmarkStart w:name="z8194" w:id="7753"/>
    <w:p>
      <w:pPr>
        <w:spacing w:after="0"/>
        <w:ind w:left="0"/>
        <w:jc w:val="both"/>
      </w:pPr>
      <w:r>
        <w:rPr>
          <w:rFonts w:ascii="Times New Roman"/>
          <w:b w:val="false"/>
          <w:i w:val="false"/>
          <w:color w:val="000000"/>
          <w:sz w:val="28"/>
        </w:rPr>
        <w:t>
      256. Еңсерілмейтін күш жағдаяттарының (форс-мажор) орын алуы туралы хабарлама:</w:t>
      </w:r>
    </w:p>
    <w:bookmarkEnd w:id="7753"/>
    <w:bookmarkStart w:name="z8195" w:id="7754"/>
    <w:p>
      <w:pPr>
        <w:spacing w:after="0"/>
        <w:ind w:left="0"/>
        <w:jc w:val="both"/>
      </w:pPr>
      <w:r>
        <w:rPr>
          <w:rFonts w:ascii="Times New Roman"/>
          <w:b w:val="false"/>
          <w:i w:val="false"/>
          <w:color w:val="000000"/>
          <w:sz w:val="28"/>
        </w:rPr>
        <w:t xml:space="preserve">
      1) Еңсерілмейтін күш жағдаяттары (форс-мажор) әсер еткен Тарап бұл туралы өзге Тарапты бірінші Тарап мұндай жағдаяттардың орын алуы туралы білгеннен немесе білуге тиіс сәттен бастап ___ (жазумен көрсету) күнтізбелік күн ішінде жазбаша нысанда хабарлауға міндетті. </w:t>
      </w:r>
    </w:p>
    <w:bookmarkEnd w:id="7754"/>
    <w:bookmarkStart w:name="z8196" w:id="7755"/>
    <w:p>
      <w:pPr>
        <w:spacing w:after="0"/>
        <w:ind w:left="0"/>
        <w:jc w:val="both"/>
      </w:pPr>
      <w:r>
        <w:rPr>
          <w:rFonts w:ascii="Times New Roman"/>
          <w:b w:val="false"/>
          <w:i w:val="false"/>
          <w:color w:val="000000"/>
          <w:sz w:val="28"/>
        </w:rPr>
        <w:t xml:space="preserve">
      2) осы тармақтың 1)-тармақшасында көрсетілген жазбаша хабарлама Еңсерілмейтін күш жағдаяттарының (форс-мажор) орын алу күніне, оның әрекет етуінің болжамды мерзімін көрсетуі, мұндай жағдаятты немесе оның Еңсерілмейтін күш жағдаяттарынан (форс-мажор) зардап шеккен Тараптың Үлгілік шартты орындауына әсерін егжей-тегжейлі сипаттауы, сондай-ақ Еңсерілмейтін күш жағдаяттарының (форс-мажор) әсеріне ұшыраған Тарап қамдануға ниетті әрекеттердің сипаттамасынан тұруы тиіс. Аталған хабарламаға Үлгілік шарттың 255-тармағына сәйкес Еңсерілмейтін күш жағдаяттарының (форс-мажор) орын алуының құжаттық растаулары қоса берілуі тиіс. </w:t>
      </w:r>
    </w:p>
    <w:bookmarkEnd w:id="7755"/>
    <w:bookmarkStart w:name="z8197" w:id="7756"/>
    <w:p>
      <w:pPr>
        <w:spacing w:after="0"/>
        <w:ind w:left="0"/>
        <w:jc w:val="both"/>
      </w:pPr>
      <w:r>
        <w:rPr>
          <w:rFonts w:ascii="Times New Roman"/>
          <w:b w:val="false"/>
          <w:i w:val="false"/>
          <w:color w:val="000000"/>
          <w:sz w:val="28"/>
        </w:rPr>
        <w:t xml:space="preserve">
      3) Тарап өзге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7756"/>
    <w:bookmarkStart w:name="z8198" w:id="7757"/>
    <w:p>
      <w:pPr>
        <w:spacing w:after="0"/>
        <w:ind w:left="0"/>
        <w:jc w:val="both"/>
      </w:pPr>
      <w:r>
        <w:rPr>
          <w:rFonts w:ascii="Times New Roman"/>
          <w:b w:val="false"/>
          <w:i w:val="false"/>
          <w:color w:val="000000"/>
          <w:sz w:val="28"/>
        </w:rPr>
        <w:t>
      257. Үлгілік шартты орындаудың уақытылы еместігін азайту міндеті:</w:t>
      </w:r>
    </w:p>
    <w:bookmarkEnd w:id="7757"/>
    <w:bookmarkStart w:name="z8199" w:id="7758"/>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bookmarkEnd w:id="7758"/>
    <w:bookmarkStart w:name="z8200" w:id="7759"/>
    <w:p>
      <w:pPr>
        <w:spacing w:after="0"/>
        <w:ind w:left="0"/>
        <w:jc w:val="both"/>
      </w:pPr>
      <w:r>
        <w:rPr>
          <w:rFonts w:ascii="Times New Roman"/>
          <w:b w:val="false"/>
          <w:i w:val="false"/>
          <w:color w:val="000000"/>
          <w:sz w:val="28"/>
        </w:rPr>
        <w:t>
      2) кез келген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bookmarkEnd w:id="7759"/>
    <w:bookmarkStart w:name="z8201" w:id="7760"/>
    <w:p>
      <w:pPr>
        <w:spacing w:after="0"/>
        <w:ind w:left="0"/>
        <w:jc w:val="both"/>
      </w:pPr>
      <w:r>
        <w:rPr>
          <w:rFonts w:ascii="Times New Roman"/>
          <w:b w:val="false"/>
          <w:i w:val="false"/>
          <w:color w:val="000000"/>
          <w:sz w:val="28"/>
        </w:rPr>
        <w:t>
      258. Еңсерілмейтін күш жағдаяттарының (форс-мажор) салдары:</w:t>
      </w:r>
    </w:p>
    <w:bookmarkEnd w:id="7760"/>
    <w:bookmarkStart w:name="z8202" w:id="7761"/>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тоқтатқаннан кейін және оған Үлгілік шарт бойынша өзінің міндеттемелерін орындауға ары қарай кедергі келтірмейтін болса, онда мұндай Тарап бұл туралы өзге Тарапты дереу хабардар етуі және Үлгілік шарт бойынша өзінің міндеттемелерін орындауды жаңартуы тиіс;</w:t>
      </w:r>
    </w:p>
    <w:bookmarkEnd w:id="7761"/>
    <w:bookmarkStart w:name="z8203" w:id="7762"/>
    <w:p>
      <w:pPr>
        <w:spacing w:after="0"/>
        <w:ind w:left="0"/>
        <w:jc w:val="both"/>
      </w:pPr>
      <w:r>
        <w:rPr>
          <w:rFonts w:ascii="Times New Roman"/>
          <w:b w:val="false"/>
          <w:i w:val="false"/>
          <w:color w:val="000000"/>
          <w:sz w:val="28"/>
        </w:rPr>
        <w:t>
      2) егер Тараптарға Үлгілік шарт бойынша өздерінің міндеттемелерін орындауға қандай да бір әсер ететін Еңсерілмейтін күш жағдаяттары (форс-мажор) 30 (отыз) күнтізбелік күннен көп жалғасатын жағдайда, онда кез келген Тарап өзге Тараптан кездесу өткізуді талап етуге және қалыптасқан жағдайдан шығуды іздестіру туралы мәселені талқылауға құқылы;</w:t>
      </w:r>
    </w:p>
    <w:bookmarkEnd w:id="7762"/>
    <w:bookmarkStart w:name="z8204" w:id="7763"/>
    <w:p>
      <w:pPr>
        <w:spacing w:after="0"/>
        <w:ind w:left="0"/>
        <w:jc w:val="both"/>
      </w:pPr>
      <w:r>
        <w:rPr>
          <w:rFonts w:ascii="Times New Roman"/>
          <w:b w:val="false"/>
          <w:i w:val="false"/>
          <w:color w:val="000000"/>
          <w:sz w:val="28"/>
        </w:rPr>
        <w:t xml:space="preserve">
      3) Үлгілік шарттың әрекет ету мерзімі және Тараптардың Үлгілік шарт бойынша белгілі бір міндеттемелерді орындау мерзімі, Еңсерілмейтін күш жағдаяттарының (форс-мажордың) әсеріне ұшыраған Тарап Үлгілік шарт бойынша өзінің міндеттемелерін және тиісті әрекеттерді толық көлемде орындай алмаған уақыт кезеңіне тең кезеңге ұзартылуы тиіс. Егер Еңсерілмейтін күш жағдаяттарының (форс-мажордың) әсеріне ұшыраған Тараптың міндеттемелері мен әрекеттері тек ішінара тоқтатылған жағдайда, Тараптар барлық ілеспе жағдаяттарды есепке ала отырып, осындай кезеңнің (немесе этаптың) тиісті ұзартылуын талқылау және келісу үшін кездесуі тиіс. </w:t>
      </w:r>
    </w:p>
    <w:bookmarkEnd w:id="7763"/>
    <w:bookmarkStart w:name="z8205" w:id="7764"/>
    <w:p>
      <w:pPr>
        <w:spacing w:after="0"/>
        <w:ind w:left="0"/>
        <w:jc w:val="left"/>
      </w:pPr>
      <w:r>
        <w:rPr>
          <w:rFonts w:ascii="Times New Roman"/>
          <w:b/>
          <w:i w:val="false"/>
          <w:color w:val="000000"/>
        </w:rPr>
        <w:t xml:space="preserve"> 36. Қоршаған ортаны қорғау және жұмыстарды жүргізу қауіпсіздігі жөніндегі талаптар</w:t>
      </w:r>
    </w:p>
    <w:bookmarkEnd w:id="7764"/>
    <w:bookmarkStart w:name="z8206" w:id="7765"/>
    <w:p>
      <w:pPr>
        <w:spacing w:after="0"/>
        <w:ind w:left="0"/>
        <w:jc w:val="both"/>
      </w:pPr>
      <w:r>
        <w:rPr>
          <w:rFonts w:ascii="Times New Roman"/>
          <w:b w:val="false"/>
          <w:i w:val="false"/>
          <w:color w:val="000000"/>
          <w:sz w:val="28"/>
        </w:rPr>
        <w:t>
      259. Қауіпсіздікті және қоршаған ортаны қорғауды қамтамасыз ету мақсатында Жекеше әріптес:</w:t>
      </w:r>
    </w:p>
    <w:bookmarkEnd w:id="7765"/>
    <w:bookmarkStart w:name="z8207" w:id="7766"/>
    <w:p>
      <w:pPr>
        <w:spacing w:after="0"/>
        <w:ind w:left="0"/>
        <w:jc w:val="both"/>
      </w:pPr>
      <w:r>
        <w:rPr>
          <w:rFonts w:ascii="Times New Roman"/>
          <w:b w:val="false"/>
          <w:i w:val="false"/>
          <w:color w:val="000000"/>
          <w:sz w:val="28"/>
        </w:rPr>
        <w:t>
      1) МЖӘ объектісін салу, пайдалану жөніндегі жұмыстарды жүргізу кезінде Жекеше әріптес персоналының қауіпсіздігі жөніндегі заңнаманың нормалары мен талаптарын сақтауға;</w:t>
      </w:r>
    </w:p>
    <w:bookmarkEnd w:id="7766"/>
    <w:bookmarkStart w:name="z8208" w:id="7767"/>
    <w:p>
      <w:pPr>
        <w:spacing w:after="0"/>
        <w:ind w:left="0"/>
        <w:jc w:val="both"/>
      </w:pPr>
      <w:r>
        <w:rPr>
          <w:rFonts w:ascii="Times New Roman"/>
          <w:b w:val="false"/>
          <w:i w:val="false"/>
          <w:color w:val="000000"/>
          <w:sz w:val="28"/>
        </w:rPr>
        <w:t>
      2) жұмыстарды жүргізудің оң тәжірибесін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жағдайлардың алдын алу бойынша қажетті барлық шараларды қолдануға;</w:t>
      </w:r>
    </w:p>
    <w:bookmarkEnd w:id="7767"/>
    <w:bookmarkStart w:name="z8209" w:id="7768"/>
    <w:p>
      <w:pPr>
        <w:spacing w:after="0"/>
        <w:ind w:left="0"/>
        <w:jc w:val="both"/>
      </w:pPr>
      <w:r>
        <w:rPr>
          <w:rFonts w:ascii="Times New Roman"/>
          <w:b w:val="false"/>
          <w:i w:val="false"/>
          <w:color w:val="000000"/>
          <w:sz w:val="28"/>
        </w:rPr>
        <w:t>
      3) МЖӘ объектісін пайдалану кезінде Жекеше әріптестің қызметімен экологияға келтірілген зиянды барынша азайтуға бағытталған экологияны қорғау саласындағы экологиялық заңнамаға және Қазақстан Республикасының халықаралық Үлгілік шарттарына сәйкес өзге іс-шараларды өткізуді қамтамасыз етуге міндетті.</w:t>
      </w:r>
    </w:p>
    <w:bookmarkEnd w:id="7768"/>
    <w:bookmarkStart w:name="z8210" w:id="7769"/>
    <w:p>
      <w:pPr>
        <w:spacing w:after="0"/>
        <w:ind w:left="0"/>
        <w:jc w:val="both"/>
      </w:pPr>
      <w:r>
        <w:rPr>
          <w:rFonts w:ascii="Times New Roman"/>
          <w:b w:val="false"/>
          <w:i w:val="false"/>
          <w:color w:val="000000"/>
          <w:sz w:val="28"/>
        </w:rPr>
        <w:t>
      260.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7769"/>
    <w:bookmarkStart w:name="z8211" w:id="7770"/>
    <w:p>
      <w:pPr>
        <w:spacing w:after="0"/>
        <w:ind w:left="0"/>
        <w:jc w:val="both"/>
      </w:pPr>
      <w:r>
        <w:rPr>
          <w:rFonts w:ascii="Times New Roman"/>
          <w:b w:val="false"/>
          <w:i w:val="false"/>
          <w:color w:val="000000"/>
          <w:sz w:val="28"/>
        </w:rPr>
        <w:t>
      261. Үлгілік шарт бойынша жұмысты қауіпсіз жүргізуді қамтамасыз ету жөніндегі негізгі талаптар:</w:t>
      </w:r>
    </w:p>
    <w:bookmarkEnd w:id="7770"/>
    <w:bookmarkStart w:name="z8212" w:id="7771"/>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7771"/>
    <w:bookmarkStart w:name="z8213" w:id="7772"/>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7772"/>
    <w:bookmarkStart w:name="z8214" w:id="7773"/>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заттарды қолдану;</w:t>
      </w:r>
    </w:p>
    <w:bookmarkEnd w:id="7773"/>
    <w:bookmarkStart w:name="z8215" w:id="7774"/>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7774"/>
    <w:bookmarkStart w:name="z8216" w:id="7775"/>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7775"/>
    <w:bookmarkStart w:name="z8217" w:id="7776"/>
    <w:p>
      <w:pPr>
        <w:spacing w:after="0"/>
        <w:ind w:left="0"/>
        <w:jc w:val="both"/>
      </w:pPr>
      <w:r>
        <w:rPr>
          <w:rFonts w:ascii="Times New Roman"/>
          <w:b w:val="false"/>
          <w:i w:val="false"/>
          <w:color w:val="000000"/>
          <w:sz w:val="28"/>
        </w:rPr>
        <w:t>
      262.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7776"/>
    <w:bookmarkStart w:name="z8218" w:id="7777"/>
    <w:p>
      <w:pPr>
        <w:spacing w:after="0"/>
        <w:ind w:left="0"/>
        <w:jc w:val="both"/>
      </w:pPr>
      <w:r>
        <w:rPr>
          <w:rFonts w:ascii="Times New Roman"/>
          <w:b w:val="false"/>
          <w:i w:val="false"/>
          <w:color w:val="000000"/>
          <w:sz w:val="28"/>
        </w:rPr>
        <w:t>
      263. Халықтың өмірі мен денсаулығына тікелей қауіп төнген жағдайда Жекеше әріптес бұл туралы тиісті саладағы жергілікті атқарушы органдарды (олармен шектеліп қалмай) дереу хабардар етуге міндетті.</w:t>
      </w:r>
    </w:p>
    <w:bookmarkEnd w:id="7777"/>
    <w:bookmarkStart w:name="z8219" w:id="7778"/>
    <w:p>
      <w:pPr>
        <w:spacing w:after="0"/>
        <w:ind w:left="0"/>
        <w:jc w:val="both"/>
      </w:pPr>
      <w:r>
        <w:rPr>
          <w:rFonts w:ascii="Times New Roman"/>
          <w:b w:val="false"/>
          <w:i w:val="false"/>
          <w:color w:val="000000"/>
          <w:sz w:val="28"/>
        </w:rPr>
        <w:t>
      264.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7778"/>
    <w:bookmarkStart w:name="z8220" w:id="7779"/>
    <w:p>
      <w:pPr>
        <w:spacing w:after="0"/>
        <w:ind w:left="0"/>
        <w:jc w:val="both"/>
      </w:pPr>
      <w:r>
        <w:rPr>
          <w:rFonts w:ascii="Times New Roman"/>
          <w:b w:val="false"/>
          <w:i w:val="false"/>
          <w:color w:val="000000"/>
          <w:sz w:val="28"/>
        </w:rPr>
        <w:t>
      265. Жекеше әріптес, заңнамаға сәйкес, оның кінәсі бойынша Жекеше әріптес персоналының денсаулығына келтірілген зиянды өтейді.</w:t>
      </w:r>
    </w:p>
    <w:bookmarkEnd w:id="7779"/>
    <w:bookmarkStart w:name="z8221" w:id="7780"/>
    <w:p>
      <w:pPr>
        <w:spacing w:after="0"/>
        <w:ind w:left="0"/>
        <w:jc w:val="both"/>
      </w:pPr>
      <w:r>
        <w:rPr>
          <w:rFonts w:ascii="Times New Roman"/>
          <w:b w:val="false"/>
          <w:i w:val="false"/>
          <w:color w:val="000000"/>
          <w:sz w:val="28"/>
        </w:rPr>
        <w:t>
      266.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7780"/>
    <w:bookmarkStart w:name="z8222" w:id="7781"/>
    <w:p>
      <w:pPr>
        <w:spacing w:after="0"/>
        <w:ind w:left="0"/>
        <w:jc w:val="both"/>
      </w:pPr>
      <w:r>
        <w:rPr>
          <w:rFonts w:ascii="Times New Roman"/>
          <w:b w:val="false"/>
          <w:i w:val="false"/>
          <w:color w:val="000000"/>
          <w:sz w:val="28"/>
        </w:rPr>
        <w:t>
      267. Жекеше әріптес заңнамаға сәйкес техника қауіпсіздігін қамтамасыз ету бойынша тиісті шаралар қабылдайды және есептіліктің уақытында тапсырылуын қамтамасыз етеді.</w:t>
      </w:r>
    </w:p>
    <w:bookmarkEnd w:id="7781"/>
    <w:bookmarkStart w:name="z8223" w:id="7782"/>
    <w:p>
      <w:pPr>
        <w:spacing w:after="0"/>
        <w:ind w:left="0"/>
        <w:jc w:val="left"/>
      </w:pPr>
      <w:r>
        <w:rPr>
          <w:rFonts w:ascii="Times New Roman"/>
          <w:b/>
          <w:i w:val="false"/>
          <w:color w:val="000000"/>
        </w:rPr>
        <w:t xml:space="preserve"> 37. Хабарламалар</w:t>
      </w:r>
    </w:p>
    <w:bookmarkEnd w:id="7782"/>
    <w:bookmarkStart w:name="z8224" w:id="7783"/>
    <w:p>
      <w:pPr>
        <w:spacing w:after="0"/>
        <w:ind w:left="0"/>
        <w:jc w:val="both"/>
      </w:pPr>
      <w:r>
        <w:rPr>
          <w:rFonts w:ascii="Times New Roman"/>
          <w:b w:val="false"/>
          <w:i w:val="false"/>
          <w:color w:val="000000"/>
          <w:sz w:val="28"/>
        </w:rPr>
        <w:t xml:space="preserve">
      268. Үлгілік шарт аясындағы барлық хабарламалар мемлекеттік және/немес орыс тілінде жазбаша нысанда жасалуы тиіс. </w:t>
      </w:r>
    </w:p>
    <w:bookmarkEnd w:id="7783"/>
    <w:bookmarkStart w:name="z8225" w:id="7784"/>
    <w:p>
      <w:pPr>
        <w:spacing w:after="0"/>
        <w:ind w:left="0"/>
        <w:jc w:val="both"/>
      </w:pPr>
      <w:r>
        <w:rPr>
          <w:rFonts w:ascii="Times New Roman"/>
          <w:b w:val="false"/>
          <w:i w:val="false"/>
          <w:color w:val="000000"/>
          <w:sz w:val="28"/>
        </w:rPr>
        <w:t>
      269. Кез келген хабарлама, егер ол кіріс корреспонденциясы ретінде тіркелген болса, Тараппен алынған болып есептеледі.</w:t>
      </w:r>
    </w:p>
    <w:bookmarkEnd w:id="7784"/>
    <w:bookmarkStart w:name="z8226" w:id="7785"/>
    <w:p>
      <w:pPr>
        <w:spacing w:after="0"/>
        <w:ind w:left="0"/>
        <w:jc w:val="both"/>
      </w:pPr>
      <w:r>
        <w:rPr>
          <w:rFonts w:ascii="Times New Roman"/>
          <w:b w:val="false"/>
          <w:i w:val="false"/>
          <w:color w:val="000000"/>
          <w:sz w:val="28"/>
        </w:rPr>
        <w:t xml:space="preserve">
      270. Шарт ережелеріне сәйкес Мемлекеттік әріптес Жекеше әріптеске жолдаған кез келген хабарлама немесе хат Жекеше әріптеске және/немесе Жекеше әріптес өкіліне жолдануы тиіс. </w:t>
      </w:r>
    </w:p>
    <w:bookmarkEnd w:id="7785"/>
    <w:bookmarkStart w:name="z8227" w:id="7786"/>
    <w:p>
      <w:pPr>
        <w:spacing w:after="0"/>
        <w:ind w:left="0"/>
        <w:jc w:val="both"/>
      </w:pPr>
      <w:r>
        <w:rPr>
          <w:rFonts w:ascii="Times New Roman"/>
          <w:b w:val="false"/>
          <w:i w:val="false"/>
          <w:color w:val="000000"/>
          <w:sz w:val="28"/>
        </w:rPr>
        <w:t>
      271. Шарт ережелеріне сәйкес Жекеше әріптес Мемлекеттік әріптеске жолдаған кез келген хабарлама немесе хат Мемлекеттік әріптеске және/немесеМемлекеттік әріптес өкіліне жолдануы тиіс.</w:t>
      </w:r>
    </w:p>
    <w:bookmarkEnd w:id="7786"/>
    <w:bookmarkStart w:name="z8228" w:id="7787"/>
    <w:p>
      <w:pPr>
        <w:spacing w:after="0"/>
        <w:ind w:left="0"/>
        <w:jc w:val="both"/>
      </w:pPr>
      <w:r>
        <w:rPr>
          <w:rFonts w:ascii="Times New Roman"/>
          <w:b w:val="false"/>
          <w:i w:val="false"/>
          <w:color w:val="000000"/>
          <w:sz w:val="28"/>
        </w:rPr>
        <w:t>
      272. Мемлекеттік әріптес жәнеМемлекеттік әріптес өкілі Үлгілік шартқа сәйкес Жекеше әріптес өкілінің кез келген әрекетін Жекеше әріптес тікелей мақұлдаған әрекет ретінде қарастыруға құқылы.</w:t>
      </w:r>
    </w:p>
    <w:bookmarkEnd w:id="7787"/>
    <w:bookmarkStart w:name="z8229" w:id="7788"/>
    <w:p>
      <w:pPr>
        <w:spacing w:after="0"/>
        <w:ind w:left="0"/>
        <w:jc w:val="both"/>
      </w:pPr>
      <w:r>
        <w:rPr>
          <w:rFonts w:ascii="Times New Roman"/>
          <w:b w:val="false"/>
          <w:i w:val="false"/>
          <w:color w:val="000000"/>
          <w:sz w:val="28"/>
        </w:rPr>
        <w:t>
      273. Жекеше әріптес және Жекеше әріптес өкілі Үлгілік шартқа сәйкесМемлекеттік әріптес өкілінің кез келген әрекетін Мемлекеттік әріптес тікелей мақұлдаған әрекет ретінде қарастыруға құқылы.</w:t>
      </w:r>
    </w:p>
    <w:bookmarkEnd w:id="7788"/>
    <w:bookmarkStart w:name="z8230" w:id="7789"/>
    <w:p>
      <w:pPr>
        <w:spacing w:after="0"/>
        <w:ind w:left="0"/>
        <w:jc w:val="left"/>
      </w:pPr>
      <w:r>
        <w:rPr>
          <w:rFonts w:ascii="Times New Roman"/>
          <w:b/>
          <w:i w:val="false"/>
          <w:color w:val="000000"/>
        </w:rPr>
        <w:t xml:space="preserve"> 38. Қорытынды ережелер</w:t>
      </w:r>
    </w:p>
    <w:bookmarkEnd w:id="7789"/>
    <w:bookmarkStart w:name="z8231" w:id="7790"/>
    <w:p>
      <w:pPr>
        <w:spacing w:after="0"/>
        <w:ind w:left="0"/>
        <w:jc w:val="both"/>
      </w:pPr>
      <w:r>
        <w:rPr>
          <w:rFonts w:ascii="Times New Roman"/>
          <w:b w:val="false"/>
          <w:i w:val="false"/>
          <w:color w:val="000000"/>
          <w:sz w:val="28"/>
        </w:rPr>
        <w:t>
      274. Үлгілік шартқа барлық қосымшалар мен толықтыруларға Тараптардың уәкілетті өкілдері қол қоюлары тиіс.</w:t>
      </w:r>
    </w:p>
    <w:bookmarkEnd w:id="7790"/>
    <w:bookmarkStart w:name="z8232" w:id="7791"/>
    <w:p>
      <w:pPr>
        <w:spacing w:after="0"/>
        <w:ind w:left="0"/>
        <w:jc w:val="both"/>
      </w:pPr>
      <w:r>
        <w:rPr>
          <w:rFonts w:ascii="Times New Roman"/>
          <w:b w:val="false"/>
          <w:i w:val="false"/>
          <w:color w:val="000000"/>
          <w:sz w:val="28"/>
        </w:rPr>
        <w:t>
      275. Үлгілік шарт бойынша кез келген хат алмасу мынадай мекен-жайлар бойынша жіберіледі:</w:t>
      </w:r>
    </w:p>
    <w:bookmarkEnd w:id="7791"/>
    <w:bookmarkStart w:name="z8233" w:id="7792"/>
    <w:p>
      <w:pPr>
        <w:spacing w:after="0"/>
        <w:ind w:left="0"/>
        <w:jc w:val="both"/>
      </w:pPr>
      <w:r>
        <w:rPr>
          <w:rFonts w:ascii="Times New Roman"/>
          <w:b w:val="false"/>
          <w:i w:val="false"/>
          <w:color w:val="000000"/>
          <w:sz w:val="28"/>
        </w:rPr>
        <w:t>
      Мемлекеттік әріптес: __________;</w:t>
      </w:r>
    </w:p>
    <w:bookmarkEnd w:id="7792"/>
    <w:bookmarkStart w:name="z8234" w:id="7793"/>
    <w:p>
      <w:pPr>
        <w:spacing w:after="0"/>
        <w:ind w:left="0"/>
        <w:jc w:val="both"/>
      </w:pPr>
      <w:r>
        <w:rPr>
          <w:rFonts w:ascii="Times New Roman"/>
          <w:b w:val="false"/>
          <w:i w:val="false"/>
          <w:color w:val="000000"/>
          <w:sz w:val="28"/>
        </w:rPr>
        <w:t>
      Жекеше әріптес: _________.</w:t>
      </w:r>
    </w:p>
    <w:bookmarkEnd w:id="7793"/>
    <w:bookmarkStart w:name="z8235" w:id="7794"/>
    <w:p>
      <w:pPr>
        <w:spacing w:after="0"/>
        <w:ind w:left="0"/>
        <w:jc w:val="both"/>
      </w:pPr>
      <w:r>
        <w:rPr>
          <w:rFonts w:ascii="Times New Roman"/>
          <w:b w:val="false"/>
          <w:i w:val="false"/>
          <w:color w:val="000000"/>
          <w:sz w:val="28"/>
        </w:rPr>
        <w:t>
      Үлгілік шарттың талаптарын өзгертетін Үлгілік шарт бойынша хат алмасудың заңды күші жоқ.</w:t>
      </w:r>
    </w:p>
    <w:bookmarkEnd w:id="7794"/>
    <w:bookmarkStart w:name="z8236" w:id="7795"/>
    <w:p>
      <w:pPr>
        <w:spacing w:after="0"/>
        <w:ind w:left="0"/>
        <w:jc w:val="both"/>
      </w:pPr>
      <w:r>
        <w:rPr>
          <w:rFonts w:ascii="Times New Roman"/>
          <w:b w:val="false"/>
          <w:i w:val="false"/>
          <w:color w:val="000000"/>
          <w:sz w:val="28"/>
        </w:rPr>
        <w:t>
      276.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рәсімдеуді талап еткен жағдайларды қоспағанда, барлық құқықтар мен міндеттер тиісті құқықтық мирасқорға көшеді. Бұл ретте Тараптар құқықтық мәртебесінің, орналасқан орнын және өзге де деректемелерінің өзгеруі туралы бірін-бірі жазбаша түрде ___ (жазумен көрсету) күнтізбелік күн ішінде хабардар етуге міндетті.</w:t>
      </w:r>
    </w:p>
    <w:bookmarkEnd w:id="7795"/>
    <w:bookmarkStart w:name="z8237" w:id="7796"/>
    <w:p>
      <w:pPr>
        <w:spacing w:after="0"/>
        <w:ind w:left="0"/>
        <w:jc w:val="both"/>
      </w:pPr>
      <w:r>
        <w:rPr>
          <w:rFonts w:ascii="Times New Roman"/>
          <w:b w:val="false"/>
          <w:i w:val="false"/>
          <w:color w:val="000000"/>
          <w:sz w:val="28"/>
        </w:rPr>
        <w:t xml:space="preserve">
      277. Шарт Тараптар арасындағы толық келісім болып табылады және ол Шарт нысанына қандай да бір қатысы бар бұрын болған барлық ауызша немесе жазбаша, айтылған немесе топшыланған келісімдерді, өтініштерді немесе мәмілелерді ауыстырады. </w:t>
      </w:r>
    </w:p>
    <w:bookmarkEnd w:id="7796"/>
    <w:bookmarkStart w:name="z8238" w:id="7797"/>
    <w:p>
      <w:pPr>
        <w:spacing w:after="0"/>
        <w:ind w:left="0"/>
        <w:jc w:val="both"/>
      </w:pPr>
      <w:r>
        <w:rPr>
          <w:rFonts w:ascii="Times New Roman"/>
          <w:b w:val="false"/>
          <w:i w:val="false"/>
          <w:color w:val="000000"/>
          <w:sz w:val="28"/>
        </w:rPr>
        <w:t>
      278. Тараптардың ешқайсысы Үлгілік шартта баяндалмаған қандай да бір ауызша немесе жазбаша, айтылған немесе топшыланған келісімдермен, өтініштермен немесе мәмілелермен байланысты немесе оларға қатысты жауапкершілік алуға міндетті болмауы тиіс.</w:t>
      </w:r>
    </w:p>
    <w:bookmarkEnd w:id="7797"/>
    <w:bookmarkStart w:name="z8239" w:id="7798"/>
    <w:p>
      <w:pPr>
        <w:spacing w:after="0"/>
        <w:ind w:left="0"/>
        <w:jc w:val="both"/>
      </w:pPr>
      <w:r>
        <w:rPr>
          <w:rFonts w:ascii="Times New Roman"/>
          <w:b w:val="false"/>
          <w:i w:val="false"/>
          <w:color w:val="000000"/>
          <w:sz w:val="28"/>
        </w:rPr>
        <w:t>
      279. Тараптардың әрқайсысы осы Шарт жасалған кезде ол Үлгілік шартта баяндалмаған қандай да бір ауызша немесе жазбаша, айтылған немесе топшыланған келісімдерге, өтініштерге немесе мәмілелерге ешқандай сүйенбегендігін және қандай да бір түрде сүйенбейтіндігін мойындайды және онымен келіседі.</w:t>
      </w:r>
    </w:p>
    <w:bookmarkEnd w:id="7798"/>
    <w:bookmarkStart w:name="z8240" w:id="7799"/>
    <w:p>
      <w:pPr>
        <w:spacing w:after="0"/>
        <w:ind w:left="0"/>
        <w:jc w:val="both"/>
      </w:pPr>
      <w:r>
        <w:rPr>
          <w:rFonts w:ascii="Times New Roman"/>
          <w:b w:val="false"/>
          <w:i w:val="false"/>
          <w:color w:val="000000"/>
          <w:sz w:val="28"/>
        </w:rPr>
        <w:t xml:space="preserve">
      280. Үлгілік шарт бойынша Тараптарды құқықтық қорғаудың құқықтары мен құралдары қолданылатын құқықпен қарастырылған құқықтық қорғаудың қандай да бір құқықтары мен құралдарына қосымша, бірақ ауыстырмайтын болады. </w:t>
      </w:r>
    </w:p>
    <w:bookmarkEnd w:id="7799"/>
    <w:bookmarkStart w:name="z8241" w:id="7800"/>
    <w:p>
      <w:pPr>
        <w:spacing w:after="0"/>
        <w:ind w:left="0"/>
        <w:jc w:val="both"/>
      </w:pPr>
      <w:r>
        <w:rPr>
          <w:rFonts w:ascii="Times New Roman"/>
          <w:b w:val="false"/>
          <w:i w:val="false"/>
          <w:color w:val="000000"/>
          <w:sz w:val="28"/>
        </w:rPr>
        <w:t xml:space="preserve">
      281. Үлгілік шартқа және заңнамаға сәйкес рәсімделетін барлық актілер міндетті түрде төрт түпнұсқалық данада, әр Тарап үшін мемлекеттік және/немесе орыс тілдерінде екі данадан жасалуы тиіс. </w:t>
      </w:r>
    </w:p>
    <w:bookmarkEnd w:id="7800"/>
    <w:bookmarkStart w:name="z8242" w:id="7801"/>
    <w:p>
      <w:pPr>
        <w:spacing w:after="0"/>
        <w:ind w:left="0"/>
        <w:jc w:val="both"/>
      </w:pPr>
      <w:r>
        <w:rPr>
          <w:rFonts w:ascii="Times New Roman"/>
          <w:b w:val="false"/>
          <w:i w:val="false"/>
          <w:color w:val="000000"/>
          <w:sz w:val="28"/>
        </w:rPr>
        <w:t xml:space="preserve">
      282. Үлгілік шарттың барлық қосымшалары және оған қосымша келісімдер Үлгілік шарттың әрекет ету мерзімі кезеңінде заңды күшке ие және оларға Тараптардың уәкілетті өкілдері қол қоюы тиіс. </w:t>
      </w:r>
    </w:p>
    <w:bookmarkEnd w:id="7801"/>
    <w:bookmarkStart w:name="z8243" w:id="7802"/>
    <w:p>
      <w:pPr>
        <w:spacing w:after="0"/>
        <w:ind w:left="0"/>
        <w:jc w:val="left"/>
      </w:pPr>
      <w:r>
        <w:rPr>
          <w:rFonts w:ascii="Times New Roman"/>
          <w:b/>
          <w:i w:val="false"/>
          <w:color w:val="000000"/>
        </w:rPr>
        <w:t xml:space="preserve"> 39. Тараптардың мекен-жайы және банктік деректемелері:</w:t>
      </w:r>
    </w:p>
    <w:bookmarkEnd w:id="7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46" w:id="7803"/>
    <w:p>
      <w:pPr>
        <w:spacing w:after="0"/>
        <w:ind w:left="0"/>
        <w:jc w:val="left"/>
      </w:pPr>
      <w:r>
        <w:rPr>
          <w:rFonts w:ascii="Times New Roman"/>
          <w:b/>
          <w:i w:val="false"/>
          <w:color w:val="000000"/>
        </w:rPr>
        <w:t xml:space="preserve"> МЖӘ объектісі</w:t>
      </w:r>
    </w:p>
    <w:bookmarkEnd w:id="7803"/>
    <w:bookmarkStart w:name="z8247" w:id="7804"/>
    <w:p>
      <w:pPr>
        <w:spacing w:after="0"/>
        <w:ind w:left="0"/>
        <w:jc w:val="both"/>
      </w:pPr>
      <w:r>
        <w:rPr>
          <w:rFonts w:ascii="Times New Roman"/>
          <w:b w:val="false"/>
          <w:i w:val="false"/>
          <w:color w:val="000000"/>
          <w:sz w:val="28"/>
        </w:rPr>
        <w:t>
      МЖӘ объектісі __________ (елді-мекеннің атауын және орналасқан жерін көрсету) студенттік жатақхана болып табылады.</w:t>
      </w:r>
    </w:p>
    <w:bookmarkEnd w:id="7804"/>
    <w:bookmarkStart w:name="z8248" w:id="7805"/>
    <w:p>
      <w:pPr>
        <w:spacing w:after="0"/>
        <w:ind w:left="0"/>
        <w:jc w:val="both"/>
      </w:pPr>
      <w:r>
        <w:rPr>
          <w:rFonts w:ascii="Times New Roman"/>
          <w:b w:val="false"/>
          <w:i w:val="false"/>
          <w:color w:val="000000"/>
          <w:sz w:val="28"/>
        </w:rPr>
        <w:t>
      Студенттік жатақхана салуға арналған алаң __________ (тиісті саланың нормативтік-құқықтық құжаттарын және/немесе нормативтік-техникалық құжаттаманы көрсету) талаптарына сәйкес іргелес жатқан аумақпен үйлестіре отырып таңдалды.</w:t>
      </w:r>
    </w:p>
    <w:bookmarkEnd w:id="7805"/>
    <w:bookmarkStart w:name="z8249" w:id="7806"/>
    <w:p>
      <w:pPr>
        <w:spacing w:after="0"/>
        <w:ind w:left="0"/>
        <w:jc w:val="both"/>
      </w:pPr>
      <w:r>
        <w:rPr>
          <w:rFonts w:ascii="Times New Roman"/>
          <w:b w:val="false"/>
          <w:i w:val="false"/>
          <w:color w:val="000000"/>
          <w:sz w:val="28"/>
        </w:rPr>
        <w:t>
      Негізгі техникалық-экономикалық көрсеткіштер</w:t>
      </w:r>
    </w:p>
    <w:bookmarkEnd w:id="7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желдету, ыстық сумен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(байланыс қызметтері және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0" w:id="7807"/>
    <w:p>
      <w:pPr>
        <w:spacing w:after="0"/>
        <w:ind w:left="0"/>
        <w:jc w:val="both"/>
      </w:pPr>
      <w:r>
        <w:rPr>
          <w:rFonts w:ascii="Times New Roman"/>
          <w:b w:val="false"/>
          <w:i w:val="false"/>
          <w:color w:val="000000"/>
          <w:sz w:val="28"/>
        </w:rPr>
        <w:t>
      МЖӘ объектісінің сипаттамасы (үй-жайлардың экспликациясын көрсету)</w:t>
      </w:r>
    </w:p>
    <w:bookmarkEnd w:id="7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1" w:id="7808"/>
    <w:p>
      <w:pPr>
        <w:spacing w:after="0"/>
        <w:ind w:left="0"/>
        <w:jc w:val="left"/>
      </w:pPr>
      <w:r>
        <w:rPr>
          <w:rFonts w:ascii="Times New Roman"/>
          <w:b/>
          <w:i w:val="false"/>
          <w:color w:val="000000"/>
        </w:rPr>
        <w:t xml:space="preserve"> Тараптардың қолдары</w:t>
      </w:r>
    </w:p>
    <w:bookmarkEnd w:id="7808"/>
    <w:bookmarkStart w:name="z8252" w:id="7809"/>
    <w:p>
      <w:pPr>
        <w:spacing w:after="0"/>
        <w:ind w:left="0"/>
        <w:jc w:val="both"/>
      </w:pPr>
      <w:r>
        <w:rPr>
          <w:rFonts w:ascii="Times New Roman"/>
          <w:b w:val="false"/>
          <w:i w:val="false"/>
          <w:color w:val="000000"/>
          <w:sz w:val="28"/>
        </w:rPr>
        <w:t>
      ______________________________             ______________________________</w:t>
      </w:r>
    </w:p>
    <w:bookmarkEnd w:id="7809"/>
    <w:bookmarkStart w:name="z8253" w:id="781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24" w:id="7811"/>
    <w:p>
      <w:pPr>
        <w:spacing w:after="0"/>
        <w:ind w:left="0"/>
        <w:jc w:val="left"/>
      </w:pPr>
      <w:r>
        <w:rPr>
          <w:rFonts w:ascii="Times New Roman"/>
          <w:b/>
          <w:i w:val="false"/>
          <w:color w:val="000000"/>
        </w:rPr>
        <w:t xml:space="preserve"> МЖӘ жобасын жүзеге асыру кестесі</w:t>
      </w:r>
    </w:p>
    <w:bookmarkEnd w:id="7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жасағаннан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енгізу сәтінен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әрекет 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8256" w:id="7812"/>
    <w:p>
      <w:pPr>
        <w:spacing w:after="0"/>
        <w:ind w:left="0"/>
        <w:jc w:val="left"/>
      </w:pPr>
      <w:r>
        <w:rPr>
          <w:rFonts w:ascii="Times New Roman"/>
          <w:b/>
          <w:i w:val="false"/>
          <w:color w:val="000000"/>
        </w:rPr>
        <w:t xml:space="preserve"> Тараптардың қолдары</w:t>
      </w:r>
    </w:p>
    <w:bookmarkEnd w:id="7812"/>
    <w:bookmarkStart w:name="z8257" w:id="7813"/>
    <w:p>
      <w:pPr>
        <w:spacing w:after="0"/>
        <w:ind w:left="0"/>
        <w:jc w:val="both"/>
      </w:pPr>
      <w:r>
        <w:rPr>
          <w:rFonts w:ascii="Times New Roman"/>
          <w:b w:val="false"/>
          <w:i w:val="false"/>
          <w:color w:val="000000"/>
          <w:sz w:val="28"/>
        </w:rPr>
        <w:t>
      ______________________________             ______________________________</w:t>
      </w:r>
    </w:p>
    <w:bookmarkEnd w:id="7813"/>
    <w:bookmarkStart w:name="z8258" w:id="781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61" w:id="7815"/>
    <w:p>
      <w:pPr>
        <w:spacing w:after="0"/>
        <w:ind w:left="0"/>
        <w:jc w:val="left"/>
      </w:pPr>
      <w:r>
        <w:rPr>
          <w:rFonts w:ascii="Times New Roman"/>
          <w:b/>
          <w:i w:val="false"/>
          <w:color w:val="000000"/>
        </w:rPr>
        <w:t xml:space="preserve"> Қаржы-экономикалық жоспар</w:t>
      </w:r>
    </w:p>
    <w:bookmarkEnd w:id="7815"/>
    <w:bookmarkStart w:name="z8262" w:id="7816"/>
    <w:p>
      <w:pPr>
        <w:spacing w:after="0"/>
        <w:ind w:left="0"/>
        <w:jc w:val="both"/>
      </w:pPr>
      <w:r>
        <w:rPr>
          <w:rFonts w:ascii="Times New Roman"/>
          <w:b w:val="false"/>
          <w:i w:val="false"/>
          <w:color w:val="000000"/>
          <w:sz w:val="28"/>
        </w:rPr>
        <w:t>
      Жатақхананың жұмыс істеуі үшін барлығы ___ қызметкер тартылатын болады.</w:t>
      </w:r>
    </w:p>
    <w:bookmarkEnd w:id="7816"/>
    <w:bookmarkStart w:name="z8263" w:id="7817"/>
    <w:p>
      <w:pPr>
        <w:spacing w:after="0"/>
        <w:ind w:left="0"/>
        <w:jc w:val="both"/>
      </w:pPr>
      <w:r>
        <w:rPr>
          <w:rFonts w:ascii="Times New Roman"/>
          <w:b w:val="false"/>
          <w:i w:val="false"/>
          <w:color w:val="000000"/>
          <w:sz w:val="28"/>
        </w:rPr>
        <w:t>
      Жатақхананың штаттық бірліктерінің саны, адам</w:t>
      </w:r>
    </w:p>
    <w:bookmarkEnd w:id="7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4" w:id="7818"/>
    <w:p>
      <w:pPr>
        <w:spacing w:after="0"/>
        <w:ind w:left="0"/>
        <w:jc w:val="both"/>
      </w:pPr>
      <w:r>
        <w:rPr>
          <w:rFonts w:ascii="Times New Roman"/>
          <w:b w:val="false"/>
          <w:i w:val="false"/>
          <w:color w:val="000000"/>
          <w:sz w:val="28"/>
        </w:rPr>
        <w:t xml:space="preserve">
      Жобамен Жекеше әріптестің МЖӘ жобасының бүкіл кезеңіне жобаны салу және пайдалану кезеңдерінде басқару үшін ___ адам санымен (лауазымдарын көрсету) басқарушы компанияны тартуы жоспарланады. </w:t>
      </w:r>
    </w:p>
    <w:bookmarkEnd w:id="7818"/>
    <w:bookmarkStart w:name="z8265" w:id="7819"/>
    <w:p>
      <w:pPr>
        <w:spacing w:after="0"/>
        <w:ind w:left="0"/>
        <w:jc w:val="both"/>
      </w:pPr>
      <w:r>
        <w:rPr>
          <w:rFonts w:ascii="Times New Roman"/>
          <w:b w:val="false"/>
          <w:i w:val="false"/>
          <w:color w:val="000000"/>
          <w:sz w:val="28"/>
        </w:rPr>
        <w:t>
      2. МЖӘ жобасын іске асырудың қаржы-экономикалық көрсеткіштері</w:t>
      </w:r>
    </w:p>
    <w:bookmarkEnd w:id="7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бағамдарының жинағына, тиісті саладағы жобалау жұмыстарының бағаларының жинақтарына, Жобалау және салу бойынша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салада қолданылатын нормаларға сәйкес қажетті сараптамаларды жүргізу (ведомстводан тыс кешенді сараптама, техникалық қадағалау, авторлық қадағалау және басқалар);</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және (немесе) реконструкциялау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бойынша шығыстар Қазақстан Республикасының Ұлттық Банкінің берілген кредиттер бойынша (орта өлшенген) сыйақы мөлшерлемелері статистикасының деректері негізінде айқындалады (http://www.nationalbank.kz), шетел капиталы тартылған жағдайда - сыйақыларды төлеу бойынша шығыстар LIBOR мөлшерлемесі ескеріле отырып және 3% маржа мөлшерінде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тиісті мақұлданған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қолданылатын белгіленген маржа;</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тиісті мақұлданған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 және (немесе) реконструкциялауға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банктердіңкөрсететін қызметтерінің орташа тарифтері ретінде айқындалатын қарыздарды тарту.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 және (немесе) реконструкциялау бойынша жоғарыда көрсетілген барлық шығыстар сомасының 1 % аспайтын көлемдегі МЖӘ объектісін құру және (немесе) реконструкциялаумен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6" w:id="7820"/>
    <w:p>
      <w:pPr>
        <w:spacing w:after="0"/>
        <w:ind w:left="0"/>
        <w:jc w:val="both"/>
      </w:pPr>
      <w:r>
        <w:rPr>
          <w:rFonts w:ascii="Times New Roman"/>
          <w:b w:val="false"/>
          <w:i w:val="false"/>
          <w:color w:val="000000"/>
          <w:sz w:val="28"/>
        </w:rPr>
        <w:t>
      * барлық шығыстар МЖӘ объектісін салу (құрылысы) кезеңіне қабылданады</w:t>
      </w:r>
    </w:p>
    <w:bookmarkEnd w:id="7820"/>
    <w:bookmarkStart w:name="z8267" w:id="7821"/>
    <w:p>
      <w:pPr>
        <w:spacing w:after="0"/>
        <w:ind w:left="0"/>
        <w:jc w:val="left"/>
      </w:pPr>
      <w:r>
        <w:rPr>
          <w:rFonts w:ascii="Times New Roman"/>
          <w:b/>
          <w:i w:val="false"/>
          <w:color w:val="000000"/>
        </w:rPr>
        <w:t xml:space="preserve"> Тараптардың қолдары</w:t>
      </w:r>
    </w:p>
    <w:bookmarkEnd w:id="7821"/>
    <w:bookmarkStart w:name="z8268" w:id="7822"/>
    <w:p>
      <w:pPr>
        <w:spacing w:after="0"/>
        <w:ind w:left="0"/>
        <w:jc w:val="both"/>
      </w:pPr>
      <w:r>
        <w:rPr>
          <w:rFonts w:ascii="Times New Roman"/>
          <w:b w:val="false"/>
          <w:i w:val="false"/>
          <w:color w:val="000000"/>
          <w:sz w:val="28"/>
        </w:rPr>
        <w:t>
      ______________________________             ______________________________</w:t>
      </w:r>
    </w:p>
    <w:bookmarkEnd w:id="7822"/>
    <w:bookmarkStart w:name="z8269" w:id="7823"/>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72" w:id="7824"/>
    <w:p>
      <w:pPr>
        <w:spacing w:after="0"/>
        <w:ind w:left="0"/>
        <w:jc w:val="left"/>
      </w:pPr>
      <w:r>
        <w:rPr>
          <w:rFonts w:ascii="Times New Roman"/>
          <w:b/>
          <w:i w:val="false"/>
          <w:color w:val="000000"/>
        </w:rPr>
        <w:t xml:space="preserve"> Алғашқы кепілдік</w:t>
      </w:r>
    </w:p>
    <w:bookmarkEnd w:id="7824"/>
    <w:bookmarkStart w:name="z8273" w:id="7825"/>
    <w:p>
      <w:pPr>
        <w:spacing w:after="0"/>
        <w:ind w:left="0"/>
        <w:jc w:val="both"/>
      </w:pPr>
      <w:r>
        <w:rPr>
          <w:rFonts w:ascii="Times New Roman"/>
          <w:b w:val="false"/>
          <w:i w:val="false"/>
          <w:color w:val="000000"/>
          <w:sz w:val="28"/>
        </w:rPr>
        <w:t>
      ____________________                              "___"_____________ 20__ ж.</w:t>
      </w:r>
    </w:p>
    <w:bookmarkEnd w:id="7825"/>
    <w:bookmarkStart w:name="z8274" w:id="7826"/>
    <w:p>
      <w:pPr>
        <w:spacing w:after="0"/>
        <w:ind w:left="0"/>
        <w:jc w:val="both"/>
      </w:pPr>
      <w:r>
        <w:rPr>
          <w:rFonts w:ascii="Times New Roman"/>
          <w:b w:val="false"/>
          <w:i w:val="false"/>
          <w:color w:val="000000"/>
          <w:sz w:val="28"/>
        </w:rPr>
        <w:t>
      (елді-мекеннің атауын және орналасқан жерін көрсету)</w:t>
      </w:r>
    </w:p>
    <w:bookmarkEnd w:id="7826"/>
    <w:bookmarkStart w:name="z8275" w:id="7827"/>
    <w:p>
      <w:pPr>
        <w:spacing w:after="0"/>
        <w:ind w:left="0"/>
        <w:jc w:val="both"/>
      </w:pPr>
      <w:r>
        <w:rPr>
          <w:rFonts w:ascii="Times New Roman"/>
          <w:b w:val="false"/>
          <w:i w:val="false"/>
          <w:color w:val="000000"/>
          <w:sz w:val="28"/>
        </w:rPr>
        <w:t>
      Кепіл: __________ атынан __________ негізінде әрекет ететін __________ (ұйымды көрсету), заңды мекен-жайы: __________, банктік деректемелері: ___________,</w:t>
      </w:r>
    </w:p>
    <w:bookmarkEnd w:id="7827"/>
    <w:bookmarkStart w:name="z8276" w:id="7828"/>
    <w:p>
      <w:pPr>
        <w:spacing w:after="0"/>
        <w:ind w:left="0"/>
        <w:jc w:val="both"/>
      </w:pPr>
      <w:r>
        <w:rPr>
          <w:rFonts w:ascii="Times New Roman"/>
          <w:b w:val="false"/>
          <w:i w:val="false"/>
          <w:color w:val="000000"/>
          <w:sz w:val="28"/>
        </w:rPr>
        <w:t>
      Жекеше әріптес: __________ атынан __________ негізінде әрекет ететін __________ (атауын көрсету), заңды мекен-жайы: __________, банктік деректемелері: ___________,</w:t>
      </w:r>
    </w:p>
    <w:bookmarkEnd w:id="7828"/>
    <w:bookmarkStart w:name="z8277" w:id="7829"/>
    <w:p>
      <w:pPr>
        <w:spacing w:after="0"/>
        <w:ind w:left="0"/>
        <w:jc w:val="both"/>
      </w:pPr>
      <w:r>
        <w:rPr>
          <w:rFonts w:ascii="Times New Roman"/>
          <w:b w:val="false"/>
          <w:i w:val="false"/>
          <w:color w:val="000000"/>
          <w:sz w:val="28"/>
        </w:rPr>
        <w:t>
      Мемлекеттік әріптес:       __________ атынан __________ негізінде әрекет ететін "__________________" мемлекеттік мекемесі, заңды мекен-жайы: __________, банктік деректемелері: ___________,</w:t>
      </w:r>
    </w:p>
    <w:bookmarkEnd w:id="7829"/>
    <w:bookmarkStart w:name="z8278" w:id="7830"/>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___ орынға арналған студенттік жатақхана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7830"/>
    <w:bookmarkStart w:name="z8279" w:id="7831"/>
    <w:p>
      <w:pPr>
        <w:spacing w:after="0"/>
        <w:ind w:left="0"/>
        <w:jc w:val="both"/>
      </w:pPr>
      <w:r>
        <w:rPr>
          <w:rFonts w:ascii="Times New Roman"/>
          <w:b w:val="false"/>
          <w:i w:val="false"/>
          <w:color w:val="000000"/>
          <w:sz w:val="28"/>
        </w:rPr>
        <w:t xml:space="preserve">
      Кепіл мен Жекеше әріптес арасында Алғашқы кепілдікті беру туралы 20__ жылдың "___" _______ жасалған Үлгілік шартты </w:t>
      </w:r>
    </w:p>
    <w:bookmarkEnd w:id="7831"/>
    <w:bookmarkStart w:name="z8280" w:id="7832"/>
    <w:p>
      <w:pPr>
        <w:spacing w:after="0"/>
        <w:ind w:left="0"/>
        <w:jc w:val="both"/>
      </w:pPr>
      <w:r>
        <w:rPr>
          <w:rFonts w:ascii="Times New Roman"/>
          <w:b w:val="false"/>
          <w:i w:val="false"/>
          <w:color w:val="000000"/>
          <w:sz w:val="28"/>
        </w:rPr>
        <w:t>
      назарға ала отырып:</w:t>
      </w:r>
    </w:p>
    <w:bookmarkEnd w:id="7832"/>
    <w:bookmarkStart w:name="z8281" w:id="7833"/>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7833"/>
    <w:bookmarkStart w:name="z8282" w:id="7834"/>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7834"/>
    <w:bookmarkStart w:name="z8283" w:id="7835"/>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қолма-қолсыз аударыммен жүзеге асырылатын болады.</w:t>
      </w:r>
    </w:p>
    <w:bookmarkEnd w:id="7835"/>
    <w:bookmarkStart w:name="z8284" w:id="7836"/>
    <w:p>
      <w:pPr>
        <w:spacing w:after="0"/>
        <w:ind w:left="0"/>
        <w:jc w:val="both"/>
      </w:pPr>
      <w:r>
        <w:rPr>
          <w:rFonts w:ascii="Times New Roman"/>
          <w:b w:val="false"/>
          <w:i w:val="false"/>
          <w:color w:val="000000"/>
          <w:sz w:val="28"/>
        </w:rPr>
        <w:t>
      4. Алғашқы кепілдік Мемлекеттік әріптестің жазбаша акцептінің сәтінен бастап күшіне енеді және 20__ жылдың "___" ____ дейін әрекет етеді және Құрылыс кепілдігін беру күні (немесе қандай күннің ерте келуіне байланысты бұзу күні) бітеді.</w:t>
      </w:r>
    </w:p>
    <w:bookmarkEnd w:id="7836"/>
    <w:bookmarkStart w:name="z8285" w:id="7837"/>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7837"/>
    <w:bookmarkStart w:name="z8286" w:id="7838"/>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7838"/>
    <w:bookmarkStart w:name="z8287" w:id="7839"/>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7839"/>
    <w:bookmarkStart w:name="z8288" w:id="78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7840"/>
    <w:bookmarkStart w:name="z8289" w:id="7841"/>
    <w:p>
      <w:pPr>
        <w:spacing w:after="0"/>
        <w:ind w:left="0"/>
        <w:jc w:val="left"/>
      </w:pPr>
      <w:r>
        <w:rPr>
          <w:rFonts w:ascii="Times New Roman"/>
          <w:b/>
          <w:i w:val="false"/>
          <w:color w:val="000000"/>
        </w:rPr>
        <w:t xml:space="preserve"> Тараптардың қолдары</w:t>
      </w:r>
    </w:p>
    <w:bookmarkEnd w:id="7841"/>
    <w:bookmarkStart w:name="z8290" w:id="7842"/>
    <w:p>
      <w:pPr>
        <w:spacing w:after="0"/>
        <w:ind w:left="0"/>
        <w:jc w:val="both"/>
      </w:pPr>
      <w:r>
        <w:rPr>
          <w:rFonts w:ascii="Times New Roman"/>
          <w:b w:val="false"/>
          <w:i w:val="false"/>
          <w:color w:val="000000"/>
          <w:sz w:val="28"/>
        </w:rPr>
        <w:t>
      ______________________________</w:t>
      </w:r>
    </w:p>
    <w:bookmarkEnd w:id="7842"/>
    <w:bookmarkStart w:name="z8291" w:id="7843"/>
    <w:p>
      <w:pPr>
        <w:spacing w:after="0"/>
        <w:ind w:left="0"/>
        <w:jc w:val="both"/>
      </w:pPr>
      <w:r>
        <w:rPr>
          <w:rFonts w:ascii="Times New Roman"/>
          <w:b w:val="false"/>
          <w:i w:val="false"/>
          <w:color w:val="000000"/>
          <w:sz w:val="28"/>
        </w:rPr>
        <w:t>
                     Кепілдің атынан</w:t>
      </w:r>
    </w:p>
    <w:bookmarkEnd w:id="7843"/>
    <w:bookmarkStart w:name="z8292" w:id="7844"/>
    <w:p>
      <w:pPr>
        <w:spacing w:after="0"/>
        <w:ind w:left="0"/>
        <w:jc w:val="both"/>
      </w:pPr>
      <w:r>
        <w:rPr>
          <w:rFonts w:ascii="Times New Roman"/>
          <w:b w:val="false"/>
          <w:i w:val="false"/>
          <w:color w:val="000000"/>
          <w:sz w:val="28"/>
        </w:rPr>
        <w:t>
      ______________________________             ______________________________</w:t>
      </w:r>
    </w:p>
    <w:bookmarkEnd w:id="7844"/>
    <w:bookmarkStart w:name="z8293" w:id="784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25" w:id="7846"/>
    <w:p>
      <w:pPr>
        <w:spacing w:after="0"/>
        <w:ind w:left="0"/>
        <w:jc w:val="left"/>
      </w:pPr>
      <w:r>
        <w:rPr>
          <w:rFonts w:ascii="Times New Roman"/>
          <w:b/>
          <w:i w:val="false"/>
          <w:color w:val="000000"/>
        </w:rPr>
        <w:t xml:space="preserve"> Жер учаскесі</w:t>
      </w:r>
    </w:p>
    <w:bookmarkEnd w:id="7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6" w:id="7847"/>
    <w:p>
      <w:pPr>
        <w:spacing w:after="0"/>
        <w:ind w:left="0"/>
        <w:jc w:val="left"/>
      </w:pPr>
      <w:r>
        <w:rPr>
          <w:rFonts w:ascii="Times New Roman"/>
          <w:b/>
          <w:i w:val="false"/>
          <w:color w:val="000000"/>
        </w:rPr>
        <w:t xml:space="preserve"> Тараптардың қолдары</w:t>
      </w:r>
    </w:p>
    <w:bookmarkEnd w:id="7847"/>
    <w:bookmarkStart w:name="z8297" w:id="7848"/>
    <w:p>
      <w:pPr>
        <w:spacing w:after="0"/>
        <w:ind w:left="0"/>
        <w:jc w:val="both"/>
      </w:pPr>
      <w:r>
        <w:rPr>
          <w:rFonts w:ascii="Times New Roman"/>
          <w:b w:val="false"/>
          <w:i w:val="false"/>
          <w:color w:val="000000"/>
          <w:sz w:val="28"/>
        </w:rPr>
        <w:t>
      ______________________________             ______________________________</w:t>
      </w:r>
    </w:p>
    <w:bookmarkEnd w:id="7848"/>
    <w:bookmarkStart w:name="z8298" w:id="7849"/>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26" w:id="7850"/>
    <w:p>
      <w:pPr>
        <w:spacing w:after="0"/>
        <w:ind w:left="0"/>
        <w:jc w:val="left"/>
      </w:pPr>
      <w:r>
        <w:rPr>
          <w:rFonts w:ascii="Times New Roman"/>
          <w:b/>
          <w:i w:val="false"/>
          <w:color w:val="000000"/>
        </w:rPr>
        <w:t xml:space="preserve"> Қаржыландыру көздері</w:t>
      </w:r>
    </w:p>
    <w:bookmarkEnd w:id="7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қаражаттары – МЖӘ объектісін салу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қаражаттары.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1" w:id="7851"/>
    <w:p>
      <w:pPr>
        <w:spacing w:after="0"/>
        <w:ind w:left="0"/>
        <w:jc w:val="left"/>
      </w:pPr>
      <w:r>
        <w:rPr>
          <w:rFonts w:ascii="Times New Roman"/>
          <w:b/>
          <w:i w:val="false"/>
          <w:color w:val="000000"/>
        </w:rPr>
        <w:t xml:space="preserve"> Тараптардың қолдары</w:t>
      </w:r>
    </w:p>
    <w:bookmarkEnd w:id="7851"/>
    <w:bookmarkStart w:name="z8302" w:id="7852"/>
    <w:p>
      <w:pPr>
        <w:spacing w:after="0"/>
        <w:ind w:left="0"/>
        <w:jc w:val="both"/>
      </w:pPr>
      <w:r>
        <w:rPr>
          <w:rFonts w:ascii="Times New Roman"/>
          <w:b w:val="false"/>
          <w:i w:val="false"/>
          <w:color w:val="000000"/>
          <w:sz w:val="28"/>
        </w:rPr>
        <w:t>
      ______________________________             ______________________________</w:t>
      </w:r>
    </w:p>
    <w:bookmarkEnd w:id="7852"/>
    <w:bookmarkStart w:name="z8303" w:id="7853"/>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06" w:id="7854"/>
    <w:p>
      <w:pPr>
        <w:spacing w:after="0"/>
        <w:ind w:left="0"/>
        <w:jc w:val="left"/>
      </w:pPr>
      <w:r>
        <w:rPr>
          <w:rFonts w:ascii="Times New Roman"/>
          <w:b/>
          <w:i w:val="false"/>
          <w:color w:val="000000"/>
        </w:rPr>
        <w:t xml:space="preserve"> МЖӘ жобасын басқарудың институционалдық схемасы</w:t>
      </w:r>
    </w:p>
    <w:bookmarkEnd w:id="7854"/>
    <w:bookmarkStart w:name="z8307" w:id="7855"/>
    <w:p>
      <w:pPr>
        <w:spacing w:after="0"/>
        <w:ind w:left="0"/>
        <w:jc w:val="both"/>
      </w:pPr>
      <w:r>
        <w:rPr>
          <w:rFonts w:ascii="Times New Roman"/>
          <w:b w:val="false"/>
          <w:i w:val="false"/>
          <w:color w:val="000000"/>
          <w:sz w:val="28"/>
        </w:rPr>
        <w:t xml:space="preserve">
      МЖӘ жобасын іске асыру жоспары мынадай кезеңдерді қамтиды: </w:t>
      </w:r>
    </w:p>
    <w:bookmarkEnd w:id="7855"/>
    <w:bookmarkStart w:name="z8308" w:id="7856"/>
    <w:p>
      <w:pPr>
        <w:spacing w:after="0"/>
        <w:ind w:left="0"/>
        <w:jc w:val="both"/>
      </w:pPr>
      <w:r>
        <w:rPr>
          <w:rFonts w:ascii="Times New Roman"/>
          <w:b w:val="false"/>
          <w:i w:val="false"/>
          <w:color w:val="000000"/>
          <w:sz w:val="28"/>
        </w:rPr>
        <w:t xml:space="preserve">
      1) Инвестициялық кезең; </w:t>
      </w:r>
    </w:p>
    <w:bookmarkEnd w:id="7856"/>
    <w:bookmarkStart w:name="z8309" w:id="7857"/>
    <w:p>
      <w:pPr>
        <w:spacing w:after="0"/>
        <w:ind w:left="0"/>
        <w:jc w:val="both"/>
      </w:pPr>
      <w:r>
        <w:rPr>
          <w:rFonts w:ascii="Times New Roman"/>
          <w:b w:val="false"/>
          <w:i w:val="false"/>
          <w:color w:val="000000"/>
          <w:sz w:val="28"/>
        </w:rPr>
        <w:t xml:space="preserve">
      2) Постинвестициялық кезең. </w:t>
      </w:r>
    </w:p>
    <w:bookmarkEnd w:id="7857"/>
    <w:bookmarkStart w:name="z8310" w:id="7858"/>
    <w:p>
      <w:pPr>
        <w:spacing w:after="0"/>
        <w:ind w:left="0"/>
        <w:jc w:val="both"/>
      </w:pPr>
      <w:r>
        <w:rPr>
          <w:rFonts w:ascii="Times New Roman"/>
          <w:b w:val="false"/>
          <w:i w:val="false"/>
          <w:color w:val="000000"/>
          <w:sz w:val="28"/>
        </w:rPr>
        <w:t xml:space="preserve">
      Инвестициялық кезеңде МЖӘ жобасын басқару схемасы 1-суретте келтірілген. </w:t>
      </w:r>
    </w:p>
    <w:bookmarkEnd w:id="7858"/>
    <w:bookmarkStart w:name="z8311" w:id="7859"/>
    <w:p>
      <w:pPr>
        <w:spacing w:after="0"/>
        <w:ind w:left="0"/>
        <w:jc w:val="both"/>
      </w:pPr>
      <w:r>
        <w:rPr>
          <w:rFonts w:ascii="Times New Roman"/>
          <w:b w:val="false"/>
          <w:i w:val="false"/>
          <w:color w:val="000000"/>
          <w:sz w:val="28"/>
        </w:rPr>
        <w:t xml:space="preserve">
      </w:t>
      </w:r>
    </w:p>
    <w:bookmarkEnd w:id="785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12" w:id="78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жобаға қатысқан жағдайда көрсету қажет</w:t>
      </w:r>
    </w:p>
    <w:bookmarkEnd w:id="7860"/>
    <w:bookmarkStart w:name="z8313" w:id="7861"/>
    <w:p>
      <w:pPr>
        <w:spacing w:after="0"/>
        <w:ind w:left="0"/>
        <w:jc w:val="both"/>
      </w:pPr>
      <w:r>
        <w:rPr>
          <w:rFonts w:ascii="Times New Roman"/>
          <w:b w:val="false"/>
          <w:i w:val="false"/>
          <w:color w:val="000000"/>
          <w:sz w:val="28"/>
        </w:rPr>
        <w:t>
            1-сурет. Қайта құру кезеңінде МЖӘ жобасын басқарудың ұйымдық схемасы</w:t>
      </w:r>
    </w:p>
    <w:bookmarkEnd w:id="7861"/>
    <w:bookmarkStart w:name="z8314" w:id="7862"/>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7862"/>
    <w:bookmarkStart w:name="z8315" w:id="7863"/>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жатақхана салу үшін қажетті жер учаскесін беруді және тиісті инженерлік-коммуникацияық инфрақұрылымды жүргізуді қоса алғанда, өзіне Үлгілік шартқа сәйкес міндеттемелерді қабылдайды, салынған МЖӘ объектісін коммуналдық меншікке қабылдайды;</w:t>
      </w:r>
    </w:p>
    <w:bookmarkEnd w:id="7863"/>
    <w:bookmarkStart w:name="z8316" w:id="7864"/>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"кілтке дейінгі" тікелей салуды (құрылысты), МЖӘ объектісін пайдалануға енгізуді және коммуналдық меншікке беруді қамтамасыз етеді, сондай-ақ Үлгілік шартта көзделген өзге де міндеттемелерді орындайды;</w:t>
      </w:r>
    </w:p>
    <w:bookmarkEnd w:id="7864"/>
    <w:bookmarkStart w:name="z8317" w:id="7865"/>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капиталдандырылуын қамтамасыз етеді;</w:t>
      </w:r>
    </w:p>
    <w:bookmarkEnd w:id="7865"/>
    <w:bookmarkStart w:name="z8318" w:id="7866"/>
    <w:p>
      <w:pPr>
        <w:spacing w:after="0"/>
        <w:ind w:left="0"/>
        <w:jc w:val="both"/>
      </w:pPr>
      <w:r>
        <w:rPr>
          <w:rFonts w:ascii="Times New Roman"/>
          <w:b w:val="false"/>
          <w:i w:val="false"/>
          <w:color w:val="000000"/>
          <w:sz w:val="28"/>
        </w:rPr>
        <w:t>
      Капитал нарығы – Жекеше әріптеспен тартылатын, қарыз шарты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 халықаралық қаржы ұйымдары, екінші деңгейлі банктер немесе ұлттық компаниялар;</w:t>
      </w:r>
    </w:p>
    <w:bookmarkEnd w:id="7866"/>
    <w:bookmarkStart w:name="z8319" w:id="7867"/>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7867"/>
    <w:bookmarkStart w:name="z8320" w:id="7868"/>
    <w:p>
      <w:pPr>
        <w:spacing w:after="0"/>
        <w:ind w:left="0"/>
        <w:jc w:val="both"/>
      </w:pPr>
      <w:r>
        <w:rPr>
          <w:rFonts w:ascii="Times New Roman"/>
          <w:b w:val="false"/>
          <w:i w:val="false"/>
          <w:color w:val="000000"/>
          <w:sz w:val="28"/>
        </w:rPr>
        <w:t>
      Бас мердігер – МЖӘ объектісін "кілтке дейінгі" салуды қамтамасыз етеді;</w:t>
      </w:r>
    </w:p>
    <w:bookmarkEnd w:id="7868"/>
    <w:bookmarkStart w:name="z8321" w:id="7869"/>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береді;</w:t>
      </w:r>
    </w:p>
    <w:bookmarkEnd w:id="7869"/>
    <w:bookmarkStart w:name="z8322" w:id="7870"/>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7870"/>
    <w:bookmarkStart w:name="z8323" w:id="7871"/>
    <w:p>
      <w:pPr>
        <w:spacing w:after="0"/>
        <w:ind w:left="0"/>
        <w:jc w:val="both"/>
      </w:pPr>
      <w:r>
        <w:rPr>
          <w:rFonts w:ascii="Times New Roman"/>
          <w:b w:val="false"/>
          <w:i w:val="false"/>
          <w:color w:val="000000"/>
          <w:sz w:val="28"/>
        </w:rPr>
        <w:t xml:space="preserve">
      Постинвестициялық кезеңде МЖӘ жобасын басқару схемасы 2-суретте келтірілген.. </w:t>
      </w:r>
    </w:p>
    <w:bookmarkEnd w:id="7871"/>
    <w:bookmarkStart w:name="z8324" w:id="7872"/>
    <w:p>
      <w:pPr>
        <w:spacing w:after="0"/>
        <w:ind w:left="0"/>
        <w:jc w:val="both"/>
      </w:pPr>
      <w:r>
        <w:rPr>
          <w:rFonts w:ascii="Times New Roman"/>
          <w:b w:val="false"/>
          <w:i w:val="false"/>
          <w:color w:val="000000"/>
          <w:sz w:val="28"/>
        </w:rPr>
        <w:t xml:space="preserve">
      </w:t>
      </w:r>
    </w:p>
    <w:bookmarkEnd w:id="7872"/>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5" w:id="7873"/>
    <w:p>
      <w:pPr>
        <w:spacing w:after="0"/>
        <w:ind w:left="0"/>
        <w:jc w:val="both"/>
      </w:pPr>
      <w:r>
        <w:rPr>
          <w:rFonts w:ascii="Times New Roman"/>
          <w:b w:val="false"/>
          <w:i w:val="false"/>
          <w:color w:val="000000"/>
          <w:sz w:val="28"/>
        </w:rPr>
        <w:t xml:space="preserve">
      </w:t>
      </w:r>
      <w:r>
        <w:rPr>
          <w:rFonts w:ascii="Times New Roman"/>
          <w:b w:val="false"/>
          <w:i/>
          <w:color w:val="000000"/>
          <w:sz w:val="28"/>
        </w:rPr>
        <w:t>* жобаға қатысқан жағдайда көрсету қажет</w:t>
      </w:r>
    </w:p>
    <w:bookmarkEnd w:id="7873"/>
    <w:bookmarkStart w:name="z8326" w:id="7874"/>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7874"/>
    <w:bookmarkStart w:name="z8327" w:id="7875"/>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жатақхананы материалдық қамтамасыз етуді қоса алғанда) орындауына бақылауды жүзеге асырады, Жекеше әріптеске мемлекеттік қолдау шараларын (керегін көрсету) береді, сондай-ақ __________ (қажетті шығындарды өтеу көзін көрсету) төлейді;</w:t>
      </w:r>
    </w:p>
    <w:bookmarkEnd w:id="7875"/>
    <w:bookmarkStart w:name="z8328" w:id="7876"/>
    <w:p>
      <w:pPr>
        <w:spacing w:after="0"/>
        <w:ind w:left="0"/>
        <w:jc w:val="both"/>
      </w:pPr>
      <w:r>
        <w:rPr>
          <w:rFonts w:ascii="Times New Roman"/>
          <w:b w:val="false"/>
          <w:i w:val="false"/>
          <w:color w:val="000000"/>
          <w:sz w:val="28"/>
        </w:rPr>
        <w:t>
      Жекеше әріптес – Қызметтерді тұтынушыларға қызмет көрсету үшін МЖӘ объектісінің толық дайындығын қамтамасыз етеді, Үлгілік шарт талаптарына сәйкес жатақханадан орын беру бойынша қызметтер көрсетеді, сондай-ақ МЖӘ жобасының кірісті бөлігін қамтамасыз етеді, МЖӘ объектісін ағымдық ұстауға жауап береді;</w:t>
      </w:r>
    </w:p>
    <w:bookmarkEnd w:id="7876"/>
    <w:bookmarkStart w:name="z8329" w:id="7877"/>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7877"/>
    <w:bookmarkStart w:name="z8330" w:id="7878"/>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7878"/>
    <w:bookmarkStart w:name="z8331" w:id="7879"/>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 бөлігін ____ ай ішінде ___% мөлшерінде субсидиялайды;</w:t>
      </w:r>
    </w:p>
    <w:bookmarkEnd w:id="7879"/>
    <w:bookmarkStart w:name="z8332" w:id="7880"/>
    <w:p>
      <w:pPr>
        <w:spacing w:after="0"/>
        <w:ind w:left="0"/>
        <w:jc w:val="both"/>
      </w:pPr>
      <w:r>
        <w:rPr>
          <w:rFonts w:ascii="Times New Roman"/>
          <w:b w:val="false"/>
          <w:i w:val="false"/>
          <w:color w:val="000000"/>
          <w:sz w:val="28"/>
        </w:rPr>
        <w:t xml:space="preserve">
      Қызметтерді тұтынушылар – жатақхана қызметтерін тұтынады және Жекеше әріптеске аталған қызметтер бойынша төлейді. </w:t>
      </w:r>
    </w:p>
    <w:bookmarkEnd w:id="7880"/>
    <w:bookmarkStart w:name="z8333" w:id="7881"/>
    <w:p>
      <w:pPr>
        <w:spacing w:after="0"/>
        <w:ind w:left="0"/>
        <w:jc w:val="left"/>
      </w:pPr>
      <w:r>
        <w:rPr>
          <w:rFonts w:ascii="Times New Roman"/>
          <w:b/>
          <w:i w:val="false"/>
          <w:color w:val="000000"/>
        </w:rPr>
        <w:t xml:space="preserve"> Тараптардың қолдары</w:t>
      </w:r>
    </w:p>
    <w:bookmarkEnd w:id="7881"/>
    <w:bookmarkStart w:name="z8334" w:id="7882"/>
    <w:p>
      <w:pPr>
        <w:spacing w:after="0"/>
        <w:ind w:left="0"/>
        <w:jc w:val="both"/>
      </w:pPr>
      <w:r>
        <w:rPr>
          <w:rFonts w:ascii="Times New Roman"/>
          <w:b w:val="false"/>
          <w:i w:val="false"/>
          <w:color w:val="000000"/>
          <w:sz w:val="28"/>
        </w:rPr>
        <w:t>
      ______________________________             ______________________________</w:t>
      </w:r>
    </w:p>
    <w:bookmarkEnd w:id="7882"/>
    <w:bookmarkStart w:name="z8335" w:id="7883"/>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38" w:id="7884"/>
    <w:p>
      <w:pPr>
        <w:spacing w:after="0"/>
        <w:ind w:left="0"/>
        <w:jc w:val="left"/>
      </w:pPr>
      <w:r>
        <w:rPr>
          <w:rFonts w:ascii="Times New Roman"/>
          <w:b/>
          <w:i w:val="false"/>
          <w:color w:val="000000"/>
        </w:rPr>
        <w:t xml:space="preserve"> Құрылыс кепілдігі</w:t>
      </w:r>
    </w:p>
    <w:bookmarkEnd w:id="78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8339" w:id="7885"/>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7885"/>
    <w:bookmarkStart w:name="z8340" w:id="7886"/>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7886"/>
    <w:bookmarkStart w:name="z8341" w:id="788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7887"/>
    <w:bookmarkStart w:name="z8342" w:id="7888"/>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___ орынға арналған студенттік жатақхана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7888"/>
    <w:bookmarkStart w:name="z8343" w:id="7889"/>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7889"/>
    <w:bookmarkStart w:name="z8344" w:id="7890"/>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7890"/>
    <w:bookmarkStart w:name="z8345" w:id="7891"/>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7891"/>
    <w:bookmarkStart w:name="z8346" w:id="7892"/>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w:t>
      </w:r>
    </w:p>
    <w:bookmarkEnd w:id="7892"/>
    <w:bookmarkStart w:name="z8347" w:id="7893"/>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қолма-қолсыз аударыммен жүзеге асырылатын болады.</w:t>
      </w:r>
    </w:p>
    <w:bookmarkEnd w:id="7893"/>
    <w:bookmarkStart w:name="z8348" w:id="7894"/>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7894"/>
    <w:bookmarkStart w:name="z8349" w:id="7895"/>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7895"/>
    <w:bookmarkStart w:name="z8350" w:id="7896"/>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7896"/>
    <w:bookmarkStart w:name="z8351" w:id="7897"/>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w:t>
      </w:r>
      <w:r>
        <w:rPr>
          <w:rFonts w:ascii="Times New Roman"/>
          <w:b w:val="false"/>
          <w:i/>
          <w:color w:val="000000"/>
          <w:sz w:val="28"/>
        </w:rPr>
        <w:t>_</w:t>
      </w:r>
    </w:p>
    <w:bookmarkEnd w:id="7897"/>
    <w:bookmarkStart w:name="z8352" w:id="78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7898"/>
    <w:bookmarkStart w:name="z8353" w:id="7899"/>
    <w:p>
      <w:pPr>
        <w:spacing w:after="0"/>
        <w:ind w:left="0"/>
        <w:jc w:val="left"/>
      </w:pPr>
      <w:r>
        <w:rPr>
          <w:rFonts w:ascii="Times New Roman"/>
          <w:b/>
          <w:i w:val="false"/>
          <w:color w:val="000000"/>
        </w:rPr>
        <w:t xml:space="preserve"> Тараптардың қолдары</w:t>
      </w:r>
    </w:p>
    <w:bookmarkEnd w:id="7899"/>
    <w:bookmarkStart w:name="z8354" w:id="7900"/>
    <w:p>
      <w:pPr>
        <w:spacing w:after="0"/>
        <w:ind w:left="0"/>
        <w:jc w:val="both"/>
      </w:pPr>
      <w:r>
        <w:rPr>
          <w:rFonts w:ascii="Times New Roman"/>
          <w:b w:val="false"/>
          <w:i w:val="false"/>
          <w:color w:val="000000"/>
          <w:sz w:val="28"/>
        </w:rPr>
        <w:t>
      ______________________________</w:t>
      </w:r>
    </w:p>
    <w:bookmarkEnd w:id="7900"/>
    <w:bookmarkStart w:name="z8355" w:id="7901"/>
    <w:p>
      <w:pPr>
        <w:spacing w:after="0"/>
        <w:ind w:left="0"/>
        <w:jc w:val="both"/>
      </w:pPr>
      <w:r>
        <w:rPr>
          <w:rFonts w:ascii="Times New Roman"/>
          <w:b w:val="false"/>
          <w:i w:val="false"/>
          <w:color w:val="000000"/>
          <w:sz w:val="28"/>
        </w:rPr>
        <w:t>
                   Кепілдің атынан</w:t>
      </w:r>
    </w:p>
    <w:bookmarkEnd w:id="7901"/>
    <w:bookmarkStart w:name="z8356" w:id="7902"/>
    <w:p>
      <w:pPr>
        <w:spacing w:after="0"/>
        <w:ind w:left="0"/>
        <w:jc w:val="both"/>
      </w:pPr>
      <w:r>
        <w:rPr>
          <w:rFonts w:ascii="Times New Roman"/>
          <w:b w:val="false"/>
          <w:i w:val="false"/>
          <w:color w:val="000000"/>
          <w:sz w:val="28"/>
        </w:rPr>
        <w:t>
      ______________________________             ______________________________</w:t>
      </w:r>
    </w:p>
    <w:bookmarkEnd w:id="7902"/>
    <w:bookmarkStart w:name="z8357" w:id="7903"/>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60" w:id="7904"/>
    <w:p>
      <w:pPr>
        <w:spacing w:after="0"/>
        <w:ind w:left="0"/>
        <w:jc w:val="left"/>
      </w:pPr>
      <w:r>
        <w:rPr>
          <w:rFonts w:ascii="Times New Roman"/>
          <w:b/>
          <w:i w:val="false"/>
          <w:color w:val="000000"/>
        </w:rPr>
        <w:t xml:space="preserve"> Тапсырылатын МЖӘ объектісінің күйіне қойылатын талаптар</w:t>
      </w:r>
    </w:p>
    <w:bookmarkEnd w:id="7904"/>
    <w:bookmarkStart w:name="z8361" w:id="7905"/>
    <w:p>
      <w:pPr>
        <w:spacing w:after="0"/>
        <w:ind w:left="0"/>
        <w:jc w:val="both"/>
      </w:pPr>
      <w:r>
        <w:rPr>
          <w:rFonts w:ascii="Times New Roman"/>
          <w:b w:val="false"/>
          <w:i w:val="false"/>
          <w:color w:val="000000"/>
          <w:sz w:val="28"/>
        </w:rPr>
        <w:t xml:space="preserve">
      1. Үлгілік шарттың әрекет ету мерзімінің біту күніне дейін ___ (жазумен көрсету) бұрын немесе Шарт мерзімінен бұрын бұзылған жағдайда, Тараптар келіскен мерзімде, Тараптар МЖӘ объектісінің күйін бағалау бойынша комиссия құруды қамтамасыз етеді және оны тапсыруға дайындайды. </w:t>
      </w:r>
    </w:p>
    <w:bookmarkEnd w:id="7905"/>
    <w:bookmarkStart w:name="z8362" w:id="7906"/>
    <w:p>
      <w:pPr>
        <w:spacing w:after="0"/>
        <w:ind w:left="0"/>
        <w:jc w:val="both"/>
      </w:pPr>
      <w:r>
        <w:rPr>
          <w:rFonts w:ascii="Times New Roman"/>
          <w:b w:val="false"/>
          <w:i w:val="false"/>
          <w:color w:val="000000"/>
          <w:sz w:val="28"/>
        </w:rPr>
        <w:t>
      2. Комиссияның құрамына Жекеше әріптестің және Мемлекеттік әріптестің атынан уәкілетті өкілдер кіруі тиіс. Тараптар комиссияның жұмысына қатысуға сарапшыларды тартуға құқылы.</w:t>
      </w:r>
    </w:p>
    <w:bookmarkEnd w:id="7906"/>
    <w:bookmarkStart w:name="z8363" w:id="7907"/>
    <w:p>
      <w:pPr>
        <w:spacing w:after="0"/>
        <w:ind w:left="0"/>
        <w:jc w:val="both"/>
      </w:pPr>
      <w:r>
        <w:rPr>
          <w:rFonts w:ascii="Times New Roman"/>
          <w:b w:val="false"/>
          <w:i w:val="false"/>
          <w:color w:val="000000"/>
          <w:sz w:val="28"/>
        </w:rPr>
        <w:t>
      3. Комиссия оны құрғаннан кейін ___ (жазумен көрсету) күнтізбелік күннен кешіктірмей:</w:t>
      </w:r>
    </w:p>
    <w:bookmarkEnd w:id="7907"/>
    <w:bookmarkStart w:name="z8364" w:id="7908"/>
    <w:p>
      <w:pPr>
        <w:spacing w:after="0"/>
        <w:ind w:left="0"/>
        <w:jc w:val="both"/>
      </w:pPr>
      <w:r>
        <w:rPr>
          <w:rFonts w:ascii="Times New Roman"/>
          <w:b w:val="false"/>
          <w:i w:val="false"/>
          <w:color w:val="000000"/>
          <w:sz w:val="28"/>
        </w:rPr>
        <w:t>
      тапсырылатын мүліктің құрамы мен күйін қоса алғанда, МЖӘ объектісінің тапсырылу тәртібін;</w:t>
      </w:r>
    </w:p>
    <w:bookmarkEnd w:id="7908"/>
    <w:bookmarkStart w:name="z8365" w:id="7909"/>
    <w:p>
      <w:pPr>
        <w:spacing w:after="0"/>
        <w:ind w:left="0"/>
        <w:jc w:val="both"/>
      </w:pPr>
      <w:r>
        <w:rPr>
          <w:rFonts w:ascii="Times New Roman"/>
          <w:b w:val="false"/>
          <w:i w:val="false"/>
          <w:color w:val="000000"/>
          <w:sz w:val="28"/>
        </w:rPr>
        <w:t>
      МЖӘ объектісіне қатысты және тапсыруға жататын құжаттардың құрамын белгілеуі тиіс.</w:t>
      </w:r>
    </w:p>
    <w:bookmarkEnd w:id="7909"/>
    <w:bookmarkStart w:name="z8366" w:id="7910"/>
    <w:p>
      <w:pPr>
        <w:spacing w:after="0"/>
        <w:ind w:left="0"/>
        <w:jc w:val="both"/>
      </w:pPr>
      <w:r>
        <w:rPr>
          <w:rFonts w:ascii="Times New Roman"/>
          <w:b w:val="false"/>
          <w:i w:val="false"/>
          <w:color w:val="000000"/>
          <w:sz w:val="28"/>
        </w:rPr>
        <w:t>
      4. МЖӘ объектісінде Жекеше әріптестің міндеттемелерін тиісті түрде орындамау себептері бойынша тапсырылатын мүлікті одан әрі пайдалануды мүмкін емес ететін қандай да бір Ақаулар немесе кемшіліктер табылған жағдайда, Жекеше әріптес Мемлекеттік әріптестің жазбаша талап етуі бойынша МЖӘ объектісін одан әрі пайдалануға жарамды күйге келтіру үшін жеткілікті өтемақы төлейді. Өтемақы мөлшері және оның мерзімдері Тараптармен белгіленеді. Тараптар өтемақының мөлшері бойынша келісімге қол жеткізе алмаған жағдайда, оның мөлшері Мемлекеттік әріптес тартатын бағалаушы компанияның қорытындысы негізінде белгіленеді.</w:t>
      </w:r>
    </w:p>
    <w:bookmarkEnd w:id="7910"/>
    <w:bookmarkStart w:name="z8367" w:id="7911"/>
    <w:p>
      <w:pPr>
        <w:spacing w:after="0"/>
        <w:ind w:left="0"/>
        <w:jc w:val="both"/>
      </w:pPr>
      <w:r>
        <w:rPr>
          <w:rFonts w:ascii="Times New Roman"/>
          <w:b w:val="false"/>
          <w:i w:val="false"/>
          <w:color w:val="000000"/>
          <w:sz w:val="28"/>
        </w:rPr>
        <w:t xml:space="preserve">
      5. Тараптардың кез келгені бағалаушы компанияның қорытындысымен келіспеген жағдайда, Үлгілік шарт талаптары бойынша Жекеше әріптес төлейтін өтемақының мөлшері сотта шағымдалуы мүмкін. Мұндай шағымның түсірілуі Жекеше әріптестің бағалаушы компания анықтаған өтемақыны төлеу міндетін тоқтатпайды. </w:t>
      </w:r>
    </w:p>
    <w:bookmarkEnd w:id="7911"/>
    <w:bookmarkStart w:name="z8368" w:id="7912"/>
    <w:p>
      <w:pPr>
        <w:spacing w:after="0"/>
        <w:ind w:left="0"/>
        <w:jc w:val="both"/>
      </w:pPr>
      <w:r>
        <w:rPr>
          <w:rFonts w:ascii="Times New Roman"/>
          <w:b w:val="false"/>
          <w:i w:val="false"/>
          <w:color w:val="000000"/>
          <w:sz w:val="28"/>
        </w:rPr>
        <w:t xml:space="preserve">
      6. Жекеше әріптестің МЖӘ объектісін тапсыруы және оны Мемлекеттік әріптестің қабылдауы Тараптар қол қоятын қабылдау-тапсыру актісімен жүзеге асырылады. </w:t>
      </w:r>
    </w:p>
    <w:bookmarkEnd w:id="7912"/>
    <w:bookmarkStart w:name="z8369" w:id="7913"/>
    <w:p>
      <w:pPr>
        <w:spacing w:after="0"/>
        <w:ind w:left="0"/>
        <w:jc w:val="both"/>
      </w:pPr>
      <w:r>
        <w:rPr>
          <w:rFonts w:ascii="Times New Roman"/>
          <w:b w:val="false"/>
          <w:i w:val="false"/>
          <w:color w:val="000000"/>
          <w:sz w:val="28"/>
        </w:rPr>
        <w:t xml:space="preserve">
      7. Жекеше әріптес Мемлекеттік әріптеске МЖӘ объектісін тапсырумен бір мезгілде МЖӘ объектісіне қатысты құжаттарды тасырады. </w:t>
      </w:r>
    </w:p>
    <w:bookmarkEnd w:id="7913"/>
    <w:bookmarkStart w:name="z8370" w:id="7914"/>
    <w:p>
      <w:pPr>
        <w:spacing w:after="0"/>
        <w:ind w:left="0"/>
        <w:jc w:val="both"/>
      </w:pPr>
      <w:r>
        <w:rPr>
          <w:rFonts w:ascii="Times New Roman"/>
          <w:b w:val="false"/>
          <w:i w:val="false"/>
          <w:color w:val="000000"/>
          <w:sz w:val="28"/>
        </w:rPr>
        <w:t>
      8. Жекеше әріптестің МЖӘ объектісін беруі Тараптар қабылдау-тапсыру актісіне қол қойғаннан кейін орындалған болып есептеледі.</w:t>
      </w:r>
    </w:p>
    <w:bookmarkEnd w:id="7914"/>
    <w:bookmarkStart w:name="z8371" w:id="7915"/>
    <w:p>
      <w:pPr>
        <w:spacing w:after="0"/>
        <w:ind w:left="0"/>
        <w:jc w:val="left"/>
      </w:pPr>
      <w:r>
        <w:rPr>
          <w:rFonts w:ascii="Times New Roman"/>
          <w:b/>
          <w:i w:val="false"/>
          <w:color w:val="000000"/>
        </w:rPr>
        <w:t xml:space="preserve"> Тараптардың қолдары</w:t>
      </w:r>
    </w:p>
    <w:bookmarkEnd w:id="7915"/>
    <w:bookmarkStart w:name="z8372" w:id="7916"/>
    <w:p>
      <w:pPr>
        <w:spacing w:after="0"/>
        <w:ind w:left="0"/>
        <w:jc w:val="both"/>
      </w:pPr>
      <w:r>
        <w:rPr>
          <w:rFonts w:ascii="Times New Roman"/>
          <w:b w:val="false"/>
          <w:i w:val="false"/>
          <w:color w:val="000000"/>
          <w:sz w:val="28"/>
        </w:rPr>
        <w:t>
      ______________________________             ______________________________</w:t>
      </w:r>
    </w:p>
    <w:bookmarkEnd w:id="7916"/>
    <w:bookmarkStart w:name="z8373" w:id="791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76" w:id="7918"/>
    <w:p>
      <w:pPr>
        <w:spacing w:after="0"/>
        <w:ind w:left="0"/>
        <w:jc w:val="left"/>
      </w:pPr>
      <w:r>
        <w:rPr>
          <w:rFonts w:ascii="Times New Roman"/>
          <w:b/>
          <w:i w:val="false"/>
          <w:color w:val="000000"/>
        </w:rPr>
        <w:t xml:space="preserve"> Көрсетілетін қызметтердің сапа индикаторларын және толық пайдалану дайындығы өлшемшарттарын бұзғаны үшін төлем мөлшерінің есебі </w:t>
      </w:r>
    </w:p>
    <w:bookmarkEnd w:id="7918"/>
    <w:bookmarkStart w:name="z8377" w:id="7919"/>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7919"/>
    <w:bookmarkStart w:name="z8378" w:id="7920"/>
    <w:p>
      <w:pPr>
        <w:spacing w:after="0"/>
        <w:ind w:left="0"/>
        <w:jc w:val="both"/>
      </w:pPr>
      <w:r>
        <w:rPr>
          <w:rFonts w:ascii="Times New Roman"/>
          <w:b w:val="false"/>
          <w:i w:val="false"/>
          <w:color w:val="000000"/>
          <w:sz w:val="28"/>
        </w:rPr>
        <w:t>
      1) Жекеше әріптес ай сайын/тоқсан сайын/жыл сайын (студенттерге тұрғын үй беру бойынша жатақхана қызметтерінің индикаторының атауына байланысты) Мемлекеттік әріптеске осы Қосымшаның 2-Бабына сәйкес (Ақаулық ұпайлар) кез келген Ақаудың немесе өзге бұзушылықтың болуы/болмауы туралы ілеспе хатпен есеп жолдауға міндетті.</w:t>
      </w:r>
    </w:p>
    <w:bookmarkEnd w:id="7920"/>
    <w:bookmarkStart w:name="z8379" w:id="7921"/>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сипаттамасынан және бұзушылықты жоюдың тиісті мерзімінен тұруы тиіс.</w:t>
      </w:r>
    </w:p>
    <w:bookmarkEnd w:id="7921"/>
    <w:bookmarkStart w:name="z8380" w:id="7922"/>
    <w:p>
      <w:pPr>
        <w:spacing w:after="0"/>
        <w:ind w:left="0"/>
        <w:jc w:val="both"/>
      </w:pPr>
      <w:r>
        <w:rPr>
          <w:rFonts w:ascii="Times New Roman"/>
          <w:b w:val="false"/>
          <w:i w:val="false"/>
          <w:color w:val="000000"/>
          <w:sz w:val="28"/>
        </w:rPr>
        <w:t xml:space="preserve">
      4) Мемлекеттік әріптес жауап алған күннен бастап ___ (жазумен көрсету) күнтізбелік күннің өтуі бойынша Жекеше әріптеске Ақаулардың болуын/болмауын растау туралы хабарлама жолдайды. Есептің сенімділігі Мемлекеттік әріптестің өкілімен тексеріледі. </w:t>
      </w:r>
    </w:p>
    <w:bookmarkEnd w:id="7922"/>
    <w:bookmarkStart w:name="z8381" w:id="7923"/>
    <w:p>
      <w:pPr>
        <w:spacing w:after="0"/>
        <w:ind w:left="0"/>
        <w:jc w:val="both"/>
      </w:pPr>
      <w:r>
        <w:rPr>
          <w:rFonts w:ascii="Times New Roman"/>
          <w:b w:val="false"/>
          <w:i w:val="false"/>
          <w:color w:val="000000"/>
          <w:sz w:val="28"/>
        </w:rPr>
        <w:t xml:space="preserve">
      4) Жекеше әріптес есептің келесі кезеңінің (ай/тоқсан/жыл) қорытындылары бойынша анықталған Ақауларды жоюға немесе болдырмауға міндетті. </w:t>
      </w:r>
    </w:p>
    <w:bookmarkEnd w:id="7923"/>
    <w:bookmarkStart w:name="z8382" w:id="7924"/>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жіберілген жағдайда Мемлекеттік әріптес Ақаулық ұпайлар есептейді және бұл туралы Жекеше әріптесті хабардар етеді. </w:t>
      </w:r>
    </w:p>
    <w:bookmarkEnd w:id="7924"/>
    <w:bookmarkStart w:name="z8383" w:id="7925"/>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7925"/>
    <w:bookmarkStart w:name="z8384" w:id="7926"/>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 жоймаса, Мемлекеттік әріптес Ақаулық ұпайларды есептеуге құқылы.</w:t>
      </w:r>
    </w:p>
    <w:bookmarkEnd w:id="7926"/>
    <w:bookmarkStart w:name="z8385" w:id="7927"/>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(жазумен көрсету) Ақаулық ұпайды құрайды.</w:t>
      </w:r>
    </w:p>
    <w:bookmarkEnd w:id="7927"/>
    <w:bookmarkStart w:name="z8386" w:id="7928"/>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(жазумен көрсету) Ақаулық ұпайды құрайды.</w:t>
      </w:r>
    </w:p>
    <w:bookmarkEnd w:id="7928"/>
    <w:bookmarkStart w:name="z8387" w:id="7929"/>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(жазумен көрсету) Ақаулық ұпайды құрайды.</w:t>
      </w:r>
    </w:p>
    <w:bookmarkEnd w:id="7929"/>
    <w:bookmarkStart w:name="z8388" w:id="7930"/>
    <w:p>
      <w:pPr>
        <w:spacing w:after="0"/>
        <w:ind w:left="0"/>
        <w:jc w:val="both"/>
      </w:pPr>
      <w:r>
        <w:rPr>
          <w:rFonts w:ascii="Times New Roman"/>
          <w:b w:val="false"/>
          <w:i w:val="false"/>
          <w:color w:val="000000"/>
          <w:sz w:val="28"/>
        </w:rPr>
        <w:t>
      Қызмет сапасының индикаторлары</w:t>
      </w:r>
    </w:p>
    <w:bookmarkEnd w:id="7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бухгалтерлік сапалы инспекция қызметтерімен түзетіледі, кітап (журнал) қызметтердің сапасына шағымдарды тіркеу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10 күн ішінде мемлекеттік серіктес жеке серіктестің көрсеткен Келісімге сәйкес жеке әріптес міндеттемелерін орындалуы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әкімшілігімен бар кітаптар шағымдар (беттері нөмірленеді және тігілген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қызметтерден түскен жатақханалар мазмұнына санитарлық және басқа да ережелер мен талаптарды бұзушылықтарды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Үлгілік шарт бойынша міндеттемелерді орындау туралы есеп, жеке серіктестің тиісті қызметтер ұсынған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2 (екі) фактілерді -дан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студенттердің жатақханада тұру үшін ақталған талаптардың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қолы қойылған, әкімшілікті басып шығару үшін Шағымдар. Беттер нөмірленеді және тігіледі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шағымнан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bl>
    <w:bookmarkStart w:name="z8389" w:id="7931"/>
    <w:p>
      <w:pPr>
        <w:spacing w:after="0"/>
        <w:ind w:left="0"/>
        <w:jc w:val="both"/>
      </w:pPr>
      <w:r>
        <w:rPr>
          <w:rFonts w:ascii="Times New Roman"/>
          <w:b w:val="false"/>
          <w:i w:val="false"/>
          <w:color w:val="000000"/>
          <w:sz w:val="28"/>
        </w:rPr>
        <w:t>
                                                                  Ақаулық ұпайлар</w:t>
      </w:r>
    </w:p>
    <w:bookmarkEnd w:id="7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мерзімін өткізудің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әріптесті немесе Уәкілетті органдарды жіберуден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 жібермеудің немесе олардың қызметіне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сенімсіз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сенімсіз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қолжетімсіздігі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жөндеуді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8390" w:id="7932"/>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7932"/>
    <w:bookmarkStart w:name="z8391" w:id="7933"/>
    <w:p>
      <w:pPr>
        <w:spacing w:after="0"/>
        <w:ind w:left="0"/>
        <w:jc w:val="both"/>
      </w:pPr>
      <w:r>
        <w:rPr>
          <w:rFonts w:ascii="Times New Roman"/>
          <w:b w:val="false"/>
          <w:i w:val="false"/>
          <w:color w:val="000000"/>
          <w:sz w:val="28"/>
        </w:rPr>
        <w:t>
      6) Ақаулық ұпайлар төлеуге арналған журналда тиісті бөлшектерді көрсетумен барлық есептелген Ақаулық ұпайларды қосу жолымен есептелетін болады.</w:t>
      </w:r>
    </w:p>
    <w:bookmarkEnd w:id="7933"/>
    <w:bookmarkStart w:name="z8392" w:id="7934"/>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(жазумен көрсету) теңгені құрайды.</w:t>
      </w:r>
    </w:p>
    <w:bookmarkEnd w:id="7934"/>
    <w:bookmarkStart w:name="z8393" w:id="7935"/>
    <w:p>
      <w:pPr>
        <w:spacing w:after="0"/>
        <w:ind w:left="0"/>
        <w:jc w:val="both"/>
      </w:pPr>
      <w:r>
        <w:rPr>
          <w:rFonts w:ascii="Times New Roman"/>
          <w:b w:val="false"/>
          <w:i w:val="false"/>
          <w:color w:val="000000"/>
          <w:sz w:val="28"/>
        </w:rPr>
        <w:t>
      8) Ақаулық ұпайлар үшін төлем мөлшері инфляцияның жылдық ___% мөлшерлемесіне индекстеледі.</w:t>
      </w:r>
    </w:p>
    <w:bookmarkEnd w:id="7935"/>
    <w:bookmarkStart w:name="z8394" w:id="7936"/>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7936"/>
    <w:bookmarkStart w:name="z8395" w:id="7937"/>
    <w:p>
      <w:pPr>
        <w:spacing w:after="0"/>
        <w:ind w:left="0"/>
        <w:jc w:val="both"/>
      </w:pPr>
      <w:r>
        <w:rPr>
          <w:rFonts w:ascii="Times New Roman"/>
          <w:b w:val="false"/>
          <w:i w:val="false"/>
          <w:color w:val="000000"/>
          <w:sz w:val="28"/>
        </w:rPr>
        <w:t>
      10) Жекеше әріптес Пайдалану кепілдігінен ұстаған кезде ___ (жазумен көрсету) күнтізбелік күн ішінде Пайдалану кепілдігін тиісті сомаға толтыруға міндетті;</w:t>
      </w:r>
    </w:p>
    <w:bookmarkEnd w:id="7937"/>
    <w:bookmarkStart w:name="z8396" w:id="7938"/>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төлем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келіспеуіне болады.</w:t>
      </w:r>
    </w:p>
    <w:bookmarkEnd w:id="7938"/>
    <w:bookmarkStart w:name="z8397" w:id="7939"/>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(жазумен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7939"/>
    <w:bookmarkStart w:name="z8398" w:id="7940"/>
    <w:p>
      <w:pPr>
        <w:spacing w:after="0"/>
        <w:ind w:left="0"/>
        <w:jc w:val="left"/>
      </w:pPr>
      <w:r>
        <w:rPr>
          <w:rFonts w:ascii="Times New Roman"/>
          <w:b/>
          <w:i w:val="false"/>
          <w:color w:val="000000"/>
        </w:rPr>
        <w:t xml:space="preserve"> Тараптардың қолдары</w:t>
      </w:r>
    </w:p>
    <w:bookmarkEnd w:id="7940"/>
    <w:bookmarkStart w:name="z8399" w:id="7941"/>
    <w:p>
      <w:pPr>
        <w:spacing w:after="0"/>
        <w:ind w:left="0"/>
        <w:jc w:val="both"/>
      </w:pPr>
      <w:r>
        <w:rPr>
          <w:rFonts w:ascii="Times New Roman"/>
          <w:b w:val="false"/>
          <w:i w:val="false"/>
          <w:color w:val="000000"/>
          <w:sz w:val="28"/>
        </w:rPr>
        <w:t>
      ______________________________             ____________________________</w:t>
      </w:r>
    </w:p>
    <w:bookmarkEnd w:id="7941"/>
    <w:bookmarkStart w:name="z8400" w:id="794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03" w:id="7943"/>
    <w:p>
      <w:pPr>
        <w:spacing w:after="0"/>
        <w:ind w:left="0"/>
        <w:jc w:val="left"/>
      </w:pPr>
      <w:r>
        <w:rPr>
          <w:rFonts w:ascii="Times New Roman"/>
          <w:b/>
          <w:i w:val="false"/>
          <w:color w:val="000000"/>
        </w:rPr>
        <w:t xml:space="preserve"> Пайдалану кепілдігі</w:t>
      </w:r>
    </w:p>
    <w:bookmarkEnd w:id="79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8404" w:id="7944"/>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7944"/>
    <w:bookmarkStart w:name="z8405" w:id="7945"/>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7945"/>
    <w:bookmarkStart w:name="z8406" w:id="794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7946"/>
    <w:bookmarkStart w:name="z8407" w:id="7947"/>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(елді-мекеннің атауын және орналасқан жерін көрсету) ___ орынға арналған студенттік жатақхана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7947"/>
    <w:bookmarkStart w:name="z8408" w:id="7948"/>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7948"/>
    <w:bookmarkStart w:name="z8409" w:id="7949"/>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7949"/>
    <w:bookmarkStart w:name="z8410" w:id="7950"/>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аясындағы МЖӘ объектісі құнынан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7950"/>
    <w:bookmarkStart w:name="z8411" w:id="7951"/>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_____ (жазумен көрсету) күнтізбелік күн ішінде қойылады.</w:t>
      </w:r>
    </w:p>
    <w:bookmarkEnd w:id="7951"/>
    <w:bookmarkStart w:name="z8412" w:id="7952"/>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Пайдалану кепілдігінде көрсетілген Мемлекеттік әріптестің шотына қолма-қолсыз аударыммен жүзеге асырылатын болады.</w:t>
      </w:r>
    </w:p>
    <w:bookmarkEnd w:id="7952"/>
    <w:bookmarkStart w:name="z8413" w:id="7953"/>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7953"/>
    <w:bookmarkStart w:name="z8414" w:id="7954"/>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7954"/>
    <w:bookmarkStart w:name="z8415" w:id="7955"/>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7955"/>
    <w:bookmarkStart w:name="z8416" w:id="795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7956"/>
    <w:bookmarkStart w:name="z8417" w:id="79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7957"/>
    <w:bookmarkStart w:name="z8418" w:id="7958"/>
    <w:p>
      <w:pPr>
        <w:spacing w:after="0"/>
        <w:ind w:left="0"/>
        <w:jc w:val="left"/>
      </w:pPr>
      <w:r>
        <w:rPr>
          <w:rFonts w:ascii="Times New Roman"/>
          <w:b/>
          <w:i w:val="false"/>
          <w:color w:val="000000"/>
        </w:rPr>
        <w:t xml:space="preserve"> Тараптардың қолдары</w:t>
      </w:r>
    </w:p>
    <w:bookmarkEnd w:id="7958"/>
    <w:bookmarkStart w:name="z8419" w:id="7959"/>
    <w:p>
      <w:pPr>
        <w:spacing w:after="0"/>
        <w:ind w:left="0"/>
        <w:jc w:val="both"/>
      </w:pPr>
      <w:r>
        <w:rPr>
          <w:rFonts w:ascii="Times New Roman"/>
          <w:b w:val="false"/>
          <w:i w:val="false"/>
          <w:color w:val="000000"/>
          <w:sz w:val="28"/>
        </w:rPr>
        <w:t>
      ______________________________</w:t>
      </w:r>
    </w:p>
    <w:bookmarkEnd w:id="7959"/>
    <w:bookmarkStart w:name="z8420" w:id="7960"/>
    <w:p>
      <w:pPr>
        <w:spacing w:after="0"/>
        <w:ind w:left="0"/>
        <w:jc w:val="both"/>
      </w:pPr>
      <w:r>
        <w:rPr>
          <w:rFonts w:ascii="Times New Roman"/>
          <w:b w:val="false"/>
          <w:i w:val="false"/>
          <w:color w:val="000000"/>
          <w:sz w:val="28"/>
        </w:rPr>
        <w:t>
                   Кепілдің атынан</w:t>
      </w:r>
    </w:p>
    <w:bookmarkEnd w:id="7960"/>
    <w:bookmarkStart w:name="z8421" w:id="7961"/>
    <w:p>
      <w:pPr>
        <w:spacing w:after="0"/>
        <w:ind w:left="0"/>
        <w:jc w:val="both"/>
      </w:pPr>
      <w:r>
        <w:rPr>
          <w:rFonts w:ascii="Times New Roman"/>
          <w:b w:val="false"/>
          <w:i w:val="false"/>
          <w:color w:val="000000"/>
          <w:sz w:val="28"/>
        </w:rPr>
        <w:t>
      ______________________________             ______________________________</w:t>
      </w:r>
    </w:p>
    <w:bookmarkEnd w:id="7961"/>
    <w:bookmarkStart w:name="z8422" w:id="796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25" w:id="7963"/>
    <w:p>
      <w:pPr>
        <w:spacing w:after="0"/>
        <w:ind w:left="0"/>
        <w:jc w:val="left"/>
      </w:pPr>
      <w:r>
        <w:rPr>
          <w:rFonts w:ascii="Times New Roman"/>
          <w:b/>
          <w:i w:val="false"/>
          <w:color w:val="000000"/>
        </w:rPr>
        <w:t xml:space="preserve"> Төлемдер кестесі</w:t>
      </w:r>
    </w:p>
    <w:bookmarkEnd w:id="7963"/>
    <w:bookmarkStart w:name="z8426" w:id="7964"/>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инвестиуиялық шығындар өтемақысын, операциялық шығындар өтемақысын, МЖӘ объектісін басқару үшін сыйақыны (керегін көрсету) төлейді:</w:t>
      </w:r>
    </w:p>
    <w:bookmarkEnd w:id="7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(керегін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7" w:id="7965"/>
    <w:p>
      <w:pPr>
        <w:spacing w:after="0"/>
        <w:ind w:left="0"/>
        <w:jc w:val="left"/>
      </w:pPr>
      <w:r>
        <w:rPr>
          <w:rFonts w:ascii="Times New Roman"/>
          <w:b/>
          <w:i w:val="false"/>
          <w:color w:val="000000"/>
        </w:rPr>
        <w:t xml:space="preserve"> Тараптардың қолдары</w:t>
      </w:r>
    </w:p>
    <w:bookmarkEnd w:id="7965"/>
    <w:bookmarkStart w:name="z8428" w:id="7966"/>
    <w:p>
      <w:pPr>
        <w:spacing w:after="0"/>
        <w:ind w:left="0"/>
        <w:jc w:val="both"/>
      </w:pPr>
      <w:r>
        <w:rPr>
          <w:rFonts w:ascii="Times New Roman"/>
          <w:b w:val="false"/>
          <w:i w:val="false"/>
          <w:color w:val="000000"/>
          <w:sz w:val="28"/>
        </w:rPr>
        <w:t>
      ______________________________             ____________________________</w:t>
      </w:r>
    </w:p>
    <w:bookmarkEnd w:id="7966"/>
    <w:bookmarkStart w:name="z8429" w:id="796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7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саласындағы</w:t>
            </w:r>
            <w:r>
              <w:br/>
            </w:r>
            <w:r>
              <w:rPr>
                <w:rFonts w:ascii="Times New Roman"/>
                <w:b w:val="false"/>
                <w:i w:val="false"/>
                <w:color w:val="000000"/>
                <w:sz w:val="20"/>
              </w:rPr>
              <w:t>Үлгілік МЖӘ шартына</w:t>
            </w:r>
            <w:r>
              <w:br/>
            </w:r>
            <w:r>
              <w:rPr>
                <w:rFonts w:ascii="Times New Roman"/>
                <w:b w:val="false"/>
                <w:i w:val="false"/>
                <w:color w:val="000000"/>
                <w:sz w:val="20"/>
              </w:rPr>
              <w:t>(білім беру ұйымының жатақханасы)</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27" w:id="7968"/>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7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әділ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бастамасымен Үлгілік шартты бұзу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уақытында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қажетті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 бастауы үшін Жекеше әріптестің Жобалық-сметалық құжаттамасын әзірлеу және оған кешенді ведомстводан тыс сараптама қорытындысын алу мерзімдерін сақтамау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беруі бойынша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 әзірлеу және сараптама кезінде сүйемелдеуге тартылған мердігерлік және субмердігерлік ұйымдардың жұмыс барысын уақытында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өз атынан Жекеше әріптеске МЖӘ объектісінің құрылысына барлық рұқсат құжаттарын тезірек алу үшін көмек көрсетуі қажет.</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органмен талап етілетін құжаттамалар пакетімен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бастамасымен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xml:space="preserve">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қарастыратын төлем схемасын жасау. </w:t>
            </w:r>
          </w:p>
          <w:p>
            <w:pPr>
              <w:spacing w:after="20"/>
              <w:ind w:left="20"/>
              <w:jc w:val="both"/>
            </w:pPr>
            <w:r>
              <w:rPr>
                <w:rFonts w:ascii="Times New Roman"/>
                <w:b w:val="false"/>
                <w:i w:val="false"/>
                <w:color w:val="000000"/>
                <w:sz w:val="20"/>
              </w:rPr>
              <w:t>
Құрылыс жұмыстарын жүргізу үшін құрылыста тәжірибесі бар, оң имиджі бар, білікті кадрлары бар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 мен қызметтерді уақытында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уақытылы бақылауды қамтамасыз ету.</w:t>
            </w:r>
          </w:p>
          <w:p>
            <w:pPr>
              <w:spacing w:after="20"/>
              <w:ind w:left="20"/>
              <w:jc w:val="both"/>
            </w:pPr>
            <w:r>
              <w:rPr>
                <w:rFonts w:ascii="Times New Roman"/>
                <w:b w:val="false"/>
                <w:i w:val="false"/>
                <w:color w:val="000000"/>
                <w:sz w:val="20"/>
              </w:rPr>
              <w:t xml:space="preserve">
Құрылыс-мердігерлік келісімшартын тиісті деңгейде орындауды сақтандыру, шикізаттар мен материалдарды жеткізуді қоса алғанда тұрақты бағалармен келісімҮлгілік шарттар жасау секілді құралдарды қолдануды қарастыру. </w:t>
            </w:r>
          </w:p>
          <w:p>
            <w:pPr>
              <w:spacing w:after="20"/>
              <w:ind w:left="20"/>
              <w:jc w:val="both"/>
            </w:pPr>
            <w:r>
              <w:rPr>
                <w:rFonts w:ascii="Times New Roman"/>
                <w:b w:val="false"/>
                <w:i w:val="false"/>
                <w:color w:val="000000"/>
                <w:sz w:val="20"/>
              </w:rPr>
              <w:t>
Жекеше әріптес атынан құрылыс барысы мен сапасына бақылауды қамтамасыз ететін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мөлшерлемесінің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қолайлық жағдайларда, оның ішінде белгіленген пайыздық мөлшерлемелерде қарыздық шарт жасасуы.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қауіппен Үлгілік шарттасуы мүмкін, осылайша Жекеше әріптес барлық қажетті тәуекелдерді жабатын полистің Үлгілік шарттарымен тиянақты танысуы қажет.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мәртебесі,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 қолдануды және МЖӘ объектіснің құрылысы бойынша міндеттемелердің орындалуының қамтамасыз етілуін қарастыру.</w:t>
            </w:r>
          </w:p>
          <w:p>
            <w:pPr>
              <w:spacing w:after="20"/>
              <w:ind w:left="20"/>
              <w:jc w:val="both"/>
            </w:pPr>
            <w:r>
              <w:rPr>
                <w:rFonts w:ascii="Times New Roman"/>
                <w:b w:val="false"/>
                <w:i w:val="false"/>
                <w:color w:val="000000"/>
                <w:sz w:val="20"/>
              </w:rPr>
              <w:t>
Құрылыс барысы мен сапасының және кестесінің сақталуына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 сақтауды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уақытында бермеуімен байланысты құрылыс мерзімдерінің созылуы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уақытылы бөлінуін және оны пайдалану құқытарын тиісті рәсімдеуді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 мен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дұрыстауы тиіс кепілдікті қарастыру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бөлігінің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қолжетімді,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Субмердігердің МЖӘ объектісінің құрылыс ерекшелігін ескере отырып, құрылысқа арналған материалдарды сатып алуы.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басталу күнінен кейін Мемлекеттік/Жекеше әріптестің бастамасымен Үлгілік шартты бұзуы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әділ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болжанбаған шығыстарды жабу үшін резерв құруды қарастыруы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болжанбаған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жатақханада тұруы үшін төлеу мүмкіндіктерінің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жатақхана қызметтерін төлеу бойынша жеке бағыт қарастыруы тиіс</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жүктемелілігінің төмен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біліктілігін арттыру, тұтынушыларға қызмет көрсету мәдениетінің деңгейін көтеру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өмір сүруінен түсетін кірістерді алудың кешігуі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 кірістерді уақытында алу бойынша нормалар қарастыру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оның ішінде ғимараттың жекелеген конструктивті элементтерінің, материалдардың және инженерлік жабдық, энергетика, сумен қамту және суды бұру, байланыс және т.б. жүйелерінің жарамды күйін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қауіпсіздігін, сондай-ақ техника қауіпсіздігін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шиеленіс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жұмысшылардың кәсіподағын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ережелер мен нормаларды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ережелер мен нормаларды қатаң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төңкеріс, көтерілістің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іс-әрекеттердің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тұлғалармен алдын ала қамдалған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жағдайлар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жағдаятының (форс-мажор) әсеріне ұшыраған Тарап мұндай жағдаятпен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жағдаяттарының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8432" w:id="7969"/>
    <w:p>
      <w:pPr>
        <w:spacing w:after="0"/>
        <w:ind w:left="0"/>
        <w:jc w:val="left"/>
      </w:pPr>
      <w:r>
        <w:rPr>
          <w:rFonts w:ascii="Times New Roman"/>
          <w:b/>
          <w:i w:val="false"/>
          <w:color w:val="000000"/>
        </w:rPr>
        <w:t xml:space="preserve"> Тараптардың қолдары</w:t>
      </w:r>
    </w:p>
    <w:bookmarkEnd w:id="7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20-қосымша</w:t>
            </w:r>
          </w:p>
        </w:tc>
      </w:tr>
    </w:tbl>
    <w:bookmarkStart w:name="z8435" w:id="7970"/>
    <w:p>
      <w:pPr>
        <w:spacing w:after="0"/>
        <w:ind w:left="0"/>
        <w:jc w:val="left"/>
      </w:pPr>
      <w:r>
        <w:rPr>
          <w:rFonts w:ascii="Times New Roman"/>
          <w:b/>
          <w:i w:val="false"/>
          <w:color w:val="000000"/>
        </w:rPr>
        <w:t xml:space="preserve"> Көлік саласындағы (автовокзал) МЖӘ Үлгілік шарты</w:t>
      </w:r>
    </w:p>
    <w:bookmarkEnd w:id="7970"/>
    <w:bookmarkStart w:name="z8436" w:id="7971"/>
    <w:p>
      <w:pPr>
        <w:spacing w:after="0"/>
        <w:ind w:left="0"/>
        <w:jc w:val="both"/>
      </w:pPr>
      <w:r>
        <w:rPr>
          <w:rFonts w:ascii="Times New Roman"/>
          <w:b w:val="false"/>
          <w:i w:val="false"/>
          <w:color w:val="000000"/>
          <w:sz w:val="28"/>
        </w:rPr>
        <w:t>
      ___________________________ (қол қоятын елді мекеннің атауын және орналасқан жерін көрсету) 20__жылғы "___" ________________ (жасалған күнін көрсету) бұдан әрі Мемлекеттік әріптес деп аталатын ____________________ (тұлғаның өкілеттіктерін белгілейтін құжаттың атауы мен деректемелерін көрсету) негізінде әрекет ететін ___________________________________ (уәкілетті тұлғаның лауазымын, Т.А.Ә. (болған жағдайда) көрсету) атынан ____________________ (мемлекеттік әріптесті көрсету) бір тараптан және бұдан әрі Жекеше әріптес деп аталатын ________________________ (тұлғаның өкілеттіктерін белгілейтін құжаттың атауы мен деректемелерін көрсету) негізінде әрекет ететін ____________________________________________ (уәкілетті тұлғаның лауазымын, Т.А.Ә. (болған жағдайда) көрсету) атынан ______________ (заңды, жеке тұлға және басқаларын көрсету) екінші тараптан бұдан әрі бірлесіп Тараптар, жеке алғанда Тарап деп аталатындар Конкурстық комиссияның _______________________________________________________ (комиссияның толық атауын көрсету) 20__ жылғы "___"__________________ № ____ шешіміне сәйкес Көлік саласындағы (автовокзал) МЖӘ Үлгілік шартын жасасты.</w:t>
      </w:r>
    </w:p>
    <w:bookmarkEnd w:id="7971"/>
    <w:bookmarkStart w:name="z8437" w:id="7972"/>
    <w:p>
      <w:pPr>
        <w:spacing w:after="0"/>
        <w:ind w:left="0"/>
        <w:jc w:val="left"/>
      </w:pPr>
      <w:r>
        <w:rPr>
          <w:rFonts w:ascii="Times New Roman"/>
          <w:b/>
          <w:i w:val="false"/>
          <w:color w:val="000000"/>
        </w:rPr>
        <w:t xml:space="preserve"> 1. Анықтамалар</w:t>
      </w:r>
    </w:p>
    <w:bookmarkEnd w:id="7972"/>
    <w:bookmarkStart w:name="z8438" w:id="7973"/>
    <w:p>
      <w:pPr>
        <w:spacing w:after="0"/>
        <w:ind w:left="0"/>
        <w:jc w:val="both"/>
      </w:pPr>
      <w:r>
        <w:rPr>
          <w:rFonts w:ascii="Times New Roman"/>
          <w:b w:val="false"/>
          <w:i w:val="false"/>
          <w:color w:val="000000"/>
          <w:sz w:val="28"/>
        </w:rPr>
        <w:t xml:space="preserve">
      1. Ағымдағы жөндеу – профилактикалық іс-шараларды жүргізу және ұсақ зақымдар мен ақаулықтарды жою арқылы ғимараттар мен инженерлік жабдықтың бөліктерін жүйелі әрі уақтылы сақтауға бағытталған, ғимараттардың конструкциялары мен инженерлік жабдық жүйелерінің дұрыс жұмыс істеуін (жұмысқа қабілеттілігін) қалпына келтіру, сондай-ақ барлық пайдалану көрсеткіштерін қолдау мақсатымен жүргізілетін техникалық іс-шаралардың кешені. </w:t>
      </w:r>
    </w:p>
    <w:bookmarkEnd w:id="7973"/>
    <w:bookmarkStart w:name="z8439" w:id="7974"/>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нәтижесін немесе дараландыру құралдарын пайдалануға және басқа тұлғалардың осындай пайдалануына тыйым салуға немесе рұқсат беруге Мемлекеттік әріптеске тиесілі құқықтардың жиынтығы. </w:t>
      </w:r>
    </w:p>
    <w:bookmarkEnd w:id="7974"/>
    <w:bookmarkStart w:name="z8440" w:id="7975"/>
    <w:p>
      <w:pPr>
        <w:spacing w:after="0"/>
        <w:ind w:left="0"/>
        <w:jc w:val="both"/>
      </w:pPr>
      <w:r>
        <w:rPr>
          <w:rFonts w:ascii="Times New Roman"/>
          <w:b w:val="false"/>
          <w:i w:val="false"/>
          <w:color w:val="000000"/>
          <w:sz w:val="28"/>
        </w:rPr>
        <w:t>
      3. Ақау – Ақаулық ұпайлардың берілуіне алып келуі мүмкін және Көлік саласындағы (автовокзал) МЖӘ Үлгілік шартына тауарлардың, жұмыстардың, көрсетiлетiн қызметтердің кез келген сәйкес келмеуі.</w:t>
      </w:r>
    </w:p>
    <w:bookmarkEnd w:id="7975"/>
    <w:bookmarkStart w:name="z8441" w:id="7976"/>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7976"/>
    <w:bookmarkStart w:name="z8442" w:id="7977"/>
    <w:p>
      <w:pPr>
        <w:spacing w:after="0"/>
        <w:ind w:left="0"/>
        <w:jc w:val="both"/>
      </w:pPr>
      <w:r>
        <w:rPr>
          <w:rFonts w:ascii="Times New Roman"/>
          <w:b w:val="false"/>
          <w:i w:val="false"/>
          <w:color w:val="000000"/>
          <w:sz w:val="28"/>
        </w:rPr>
        <w:t>
      5. Ақы – тұтынушылар МЖӘ объектісінің құрылысы аяқталғаннан кейін Жекеше әріптес ұсынатын пәтерлер үшін төлейтін ақшалай сома.</w:t>
      </w:r>
    </w:p>
    <w:bookmarkEnd w:id="7977"/>
    <w:bookmarkStart w:name="z8443" w:id="7978"/>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5-бөлімінің талаптарына сәйкес, Шарт мемлекеттік тіркелген кезден бастап ұсынатын кепілдік. </w:t>
      </w:r>
    </w:p>
    <w:bookmarkEnd w:id="7978"/>
    <w:bookmarkStart w:name="z8444" w:id="7979"/>
    <w:p>
      <w:pPr>
        <w:spacing w:after="0"/>
        <w:ind w:left="0"/>
        <w:jc w:val="both"/>
      </w:pPr>
      <w:r>
        <w:rPr>
          <w:rFonts w:ascii="Times New Roman"/>
          <w:b w:val="false"/>
          <w:i w:val="false"/>
          <w:color w:val="000000"/>
          <w:sz w:val="28"/>
        </w:rPr>
        <w:t>
      7. Алдын ала талаптар – Үлгілік шарттың 6-бөлімінде көрсетілген талаптар.</w:t>
      </w:r>
    </w:p>
    <w:bookmarkEnd w:id="7979"/>
    <w:bookmarkStart w:name="z8445" w:id="7980"/>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7980"/>
    <w:bookmarkStart w:name="z8446" w:id="7981"/>
    <w:p>
      <w:pPr>
        <w:spacing w:after="0"/>
        <w:ind w:left="0"/>
        <w:jc w:val="both"/>
      </w:pPr>
      <w:r>
        <w:rPr>
          <w:rFonts w:ascii="Times New Roman"/>
          <w:b w:val="false"/>
          <w:i w:val="false"/>
          <w:color w:val="000000"/>
          <w:sz w:val="28"/>
        </w:rPr>
        <w:t>
      9. Баланс ұстаушы – балансына Қазақстан Республикасының заңнамасында белгіленген тәртіппен мемлекеттік меншікке қабылдауға жататын МЖӘ объектісін бекіту болжанатын мемлекеттік заңды тұлға.</w:t>
      </w:r>
    </w:p>
    <w:bookmarkEnd w:id="7981"/>
    <w:bookmarkStart w:name="z8447" w:id="7982"/>
    <w:p>
      <w:pPr>
        <w:spacing w:after="0"/>
        <w:ind w:left="0"/>
        <w:jc w:val="both"/>
      </w:pPr>
      <w:r>
        <w:rPr>
          <w:rFonts w:ascii="Times New Roman"/>
          <w:b w:val="false"/>
          <w:i w:val="false"/>
          <w:color w:val="000000"/>
          <w:sz w:val="28"/>
        </w:rPr>
        <w:t>
      10. Бас мердігер – Жекеше әріптес құрылыс мердігерлік шартының негізінде тартатын, автовокзалды дайын күйде тапсыруды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салынуымен қамтамасыз ететін құрылыс компаниясы олардың сапасы үшін жауапты болады. Бұдан басқа, Бас мердігер құны мердігер жұмысының құны шеңберінде көзделетін, салынатын объектінің қалыпты жұмыс істеуі үшін қажетті жабдықтың жеткізілуін және оны монтаждауды ұйымдастырады.</w:t>
      </w:r>
    </w:p>
    <w:bookmarkEnd w:id="7982"/>
    <w:bookmarkStart w:name="z8448" w:id="7983"/>
    <w:p>
      <w:pPr>
        <w:spacing w:after="0"/>
        <w:ind w:left="0"/>
        <w:jc w:val="both"/>
      </w:pPr>
      <w:r>
        <w:rPr>
          <w:rFonts w:ascii="Times New Roman"/>
          <w:b w:val="false"/>
          <w:i w:val="false"/>
          <w:color w:val="000000"/>
          <w:sz w:val="28"/>
        </w:rPr>
        <w:t>
      11. Бұзу күні – бұзу туралы хабарлама алынғаннан кейін күнтізбелік ___ (жазбаша түрде көрсету) күннен кейінгі күн.</w:t>
      </w:r>
    </w:p>
    <w:bookmarkEnd w:id="7983"/>
    <w:bookmarkStart w:name="z8449" w:id="7984"/>
    <w:p>
      <w:pPr>
        <w:spacing w:after="0"/>
        <w:ind w:left="0"/>
        <w:jc w:val="both"/>
      </w:pPr>
      <w:r>
        <w:rPr>
          <w:rFonts w:ascii="Times New Roman"/>
          <w:b w:val="false"/>
          <w:i w:val="false"/>
          <w:color w:val="000000"/>
          <w:sz w:val="28"/>
        </w:rPr>
        <w:t>
      12. Еңсерілмейтін күш жағдаяттары (форс-мажор) – Үлгілік шартқа қатысатын тараптардың еркіне бағынбайтын, болжанбайтын, бірақ Шарттық міндеттемелерді орындаудың мүмкін еместігіне алып келетін оқиғалар.</w:t>
      </w:r>
    </w:p>
    <w:bookmarkEnd w:id="7984"/>
    <w:bookmarkStart w:name="z8450" w:id="7985"/>
    <w:p>
      <w:pPr>
        <w:spacing w:after="0"/>
        <w:ind w:left="0"/>
        <w:jc w:val="both"/>
      </w:pPr>
      <w:r>
        <w:rPr>
          <w:rFonts w:ascii="Times New Roman"/>
          <w:b w:val="false"/>
          <w:i w:val="false"/>
          <w:color w:val="000000"/>
          <w:sz w:val="28"/>
        </w:rPr>
        <w:t xml:space="preserve">
      13.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7985"/>
    <w:bookmarkStart w:name="z8451" w:id="7986"/>
    <w:p>
      <w:pPr>
        <w:spacing w:after="0"/>
        <w:ind w:left="0"/>
        <w:jc w:val="both"/>
      </w:pPr>
      <w:r>
        <w:rPr>
          <w:rFonts w:ascii="Times New Roman"/>
          <w:b w:val="false"/>
          <w:i w:val="false"/>
          <w:color w:val="000000"/>
          <w:sz w:val="28"/>
        </w:rPr>
        <w:t>
      14. Жекеше әріптестің жабдығы – МЖӘ объектісінің құнына кірмейтін, Жекеше әріптестің есебінен МЖӘ объектісін салу және пайдалану үшін сатып алынған жабдықтар, механизмдер, көліктік және өзге де құралдар.</w:t>
      </w:r>
    </w:p>
    <w:bookmarkEnd w:id="7986"/>
    <w:bookmarkStart w:name="z8452" w:id="7987"/>
    <w:p>
      <w:pPr>
        <w:spacing w:after="0"/>
        <w:ind w:left="0"/>
        <w:jc w:val="both"/>
      </w:pPr>
      <w:r>
        <w:rPr>
          <w:rFonts w:ascii="Times New Roman"/>
          <w:b w:val="false"/>
          <w:i w:val="false"/>
          <w:color w:val="000000"/>
          <w:sz w:val="28"/>
        </w:rPr>
        <w:t>
      15. Жекеше әріптестің өкілі – Жекеше әріптес тағайындаған, Үлгілік шартта көзделген жағдайларда сенімхат негізінде әрекет ететін және Жекеше әріптес атынан әрекет ету өкілеттіктеріне ие тұлға.</w:t>
      </w:r>
    </w:p>
    <w:bookmarkEnd w:id="7987"/>
    <w:bookmarkStart w:name="z8453" w:id="7988"/>
    <w:p>
      <w:pPr>
        <w:spacing w:after="0"/>
        <w:ind w:left="0"/>
        <w:jc w:val="both"/>
      </w:pPr>
      <w:r>
        <w:rPr>
          <w:rFonts w:ascii="Times New Roman"/>
          <w:b w:val="false"/>
          <w:i w:val="false"/>
          <w:color w:val="000000"/>
          <w:sz w:val="28"/>
        </w:rPr>
        <w:t>
      16. Жекеше әріптестің персоналы – Жекеше әріптес МЖӘ объектісін салу және пайдалану, оның ішінде Қызметтерді көрсету кезінде тартқан бүкіл персонал.</w:t>
      </w:r>
    </w:p>
    <w:bookmarkEnd w:id="7988"/>
    <w:bookmarkStart w:name="z8454" w:id="7989"/>
    <w:p>
      <w:pPr>
        <w:spacing w:after="0"/>
        <w:ind w:left="0"/>
        <w:jc w:val="both"/>
      </w:pPr>
      <w:r>
        <w:rPr>
          <w:rFonts w:ascii="Times New Roman"/>
          <w:b w:val="false"/>
          <w:i w:val="false"/>
          <w:color w:val="000000"/>
          <w:sz w:val="28"/>
        </w:rPr>
        <w:t>
      17. Жер учаскесі – Үлгілік шарт талаптарына сәйкес МЖӘ объектісін салу және пайдалану үшін қажетті жер учаскесі.</w:t>
      </w:r>
    </w:p>
    <w:bookmarkEnd w:id="7989"/>
    <w:bookmarkStart w:name="z8455" w:id="7990"/>
    <w:p>
      <w:pPr>
        <w:spacing w:after="0"/>
        <w:ind w:left="0"/>
        <w:jc w:val="both"/>
      </w:pPr>
      <w:r>
        <w:rPr>
          <w:rFonts w:ascii="Times New Roman"/>
          <w:b w:val="false"/>
          <w:i w:val="false"/>
          <w:color w:val="000000"/>
          <w:sz w:val="28"/>
        </w:rPr>
        <w:t>
      18.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7990"/>
    <w:bookmarkStart w:name="z8456" w:id="7991"/>
    <w:p>
      <w:pPr>
        <w:spacing w:after="0"/>
        <w:ind w:left="0"/>
        <w:jc w:val="both"/>
      </w:pPr>
      <w:r>
        <w:rPr>
          <w:rFonts w:ascii="Times New Roman"/>
          <w:b w:val="false"/>
          <w:i w:val="false"/>
          <w:color w:val="000000"/>
          <w:sz w:val="28"/>
        </w:rPr>
        <w:t>
      19. Жоспарлы аяқтау күні – Құрылыс жұмыстарының басталу күнінен бастап ___ (жазбаша түрде көрсету) айдан аспауға тиіс Құрылыс жұмыстары аяқталған күн.</w:t>
      </w:r>
    </w:p>
    <w:bookmarkEnd w:id="7991"/>
    <w:bookmarkStart w:name="z8457" w:id="7992"/>
    <w:p>
      <w:pPr>
        <w:spacing w:after="0"/>
        <w:ind w:left="0"/>
        <w:jc w:val="both"/>
      </w:pPr>
      <w:r>
        <w:rPr>
          <w:rFonts w:ascii="Times New Roman"/>
          <w:b w:val="false"/>
          <w:i w:val="false"/>
          <w:color w:val="000000"/>
          <w:sz w:val="28"/>
        </w:rPr>
        <w:t>
      20. Жұмыстардағы (көрсетілетін қызметтердегі) жергілікті қамту – жұмыстардағы (көрсетілетін қызметтердегі), Үлгілік шарттың және/немесе Қазақстан Республикасының азаматтары болып табылатын жұмыскерлердің еңбекақысын төлеу құнында, жұмыстарды орындау кезінде пайдаланылатын тауарлар құнын және қосалқы мердігерлер Үлгілік шарттарының бағаларын шегерумен, жұмыстарды орындауға немесе қызмет көрсетуге арналған Үлгілік шарт бойынша жұмыстарды (көрсетілетін қызметтерді) өндірушінің еңбекақысын төлеу қорында жергілікті қамту құнының жалпы жиынтық үлесі.</w:t>
      </w:r>
    </w:p>
    <w:bookmarkEnd w:id="7992"/>
    <w:bookmarkStart w:name="z8458" w:id="7993"/>
    <w:p>
      <w:pPr>
        <w:spacing w:after="0"/>
        <w:ind w:left="0"/>
        <w:jc w:val="both"/>
      </w:pPr>
      <w:r>
        <w:rPr>
          <w:rFonts w:ascii="Times New Roman"/>
          <w:b w:val="false"/>
          <w:i w:val="false"/>
          <w:color w:val="000000"/>
          <w:sz w:val="28"/>
        </w:rPr>
        <w:t xml:space="preserve">
      21. Заңнама – белгіленген тәртіппен қабылданған және Қазақстан Республикасының аумағында қолданылатын нормативтік құқықтық актілердің жиынтығы. </w:t>
      </w:r>
    </w:p>
    <w:bookmarkEnd w:id="7993"/>
    <w:bookmarkStart w:name="z8459" w:id="7994"/>
    <w:p>
      <w:pPr>
        <w:spacing w:after="0"/>
        <w:ind w:left="0"/>
        <w:jc w:val="both"/>
      </w:pPr>
      <w:r>
        <w:rPr>
          <w:rFonts w:ascii="Times New Roman"/>
          <w:b w:val="false"/>
          <w:i w:val="false"/>
          <w:color w:val="000000"/>
          <w:sz w:val="28"/>
        </w:rPr>
        <w:t>
      22. Инвестор – жобалық компанияға иелік ететін (үлестік қатысу немесе акциялар пакеттеріне мөлшерлес жолмен) жеке тұлға және/немесе заңды тұлға немесе консорциум (заңды тұлғалар бірлестігі).</w:t>
      </w:r>
    </w:p>
    <w:bookmarkEnd w:id="7994"/>
    <w:bookmarkStart w:name="z8460" w:id="7995"/>
    <w:p>
      <w:pPr>
        <w:spacing w:after="0"/>
        <w:ind w:left="0"/>
        <w:jc w:val="both"/>
      </w:pPr>
      <w:r>
        <w:rPr>
          <w:rFonts w:ascii="Times New Roman"/>
          <w:b w:val="false"/>
          <w:i w:val="false"/>
          <w:color w:val="000000"/>
          <w:sz w:val="28"/>
        </w:rPr>
        <w:t>
      23. Кадрлар – Жекеше әріптестің сол немесе өзге қызмет саласындағы дайындалған, білікті жұмыскерлерінің негізгі (штаттық) құрамы.</w:t>
      </w:r>
    </w:p>
    <w:bookmarkEnd w:id="7995"/>
    <w:bookmarkStart w:name="z8461" w:id="7996"/>
    <w:p>
      <w:pPr>
        <w:spacing w:after="0"/>
        <w:ind w:left="0"/>
        <w:jc w:val="both"/>
      </w:pPr>
      <w:r>
        <w:rPr>
          <w:rFonts w:ascii="Times New Roman"/>
          <w:b w:val="false"/>
          <w:i w:val="false"/>
          <w:color w:val="000000"/>
          <w:sz w:val="28"/>
        </w:rPr>
        <w:t>
      24. Кадрлардағы жергілікті қамту – жұмысшылар мен қызметшілерді әрбір санат бойынша бөлумен, Үлгілік шартты орындау кезінде тартылған персоналдың жалпы санына қатысты пайызбен алынған қазақстандық кадрлардың саны.</w:t>
      </w:r>
    </w:p>
    <w:bookmarkEnd w:id="7996"/>
    <w:bookmarkStart w:name="z8462" w:id="7997"/>
    <w:p>
      <w:pPr>
        <w:spacing w:after="0"/>
        <w:ind w:left="0"/>
        <w:jc w:val="both"/>
      </w:pPr>
      <w:r>
        <w:rPr>
          <w:rFonts w:ascii="Times New Roman"/>
          <w:b w:val="false"/>
          <w:i w:val="false"/>
          <w:color w:val="000000"/>
          <w:sz w:val="28"/>
        </w:rPr>
        <w:t>
      25. Қаржыландыру шарттары – МЖӘ жобасын қаржыландыруға қатысты Жекеше әріптес пен Кредиторлар арасында жасалған кез келген шарттар және/немесе құжаттар.</w:t>
      </w:r>
    </w:p>
    <w:bookmarkEnd w:id="7997"/>
    <w:bookmarkStart w:name="z8463" w:id="7998"/>
    <w:p>
      <w:pPr>
        <w:spacing w:after="0"/>
        <w:ind w:left="0"/>
        <w:jc w:val="both"/>
      </w:pPr>
      <w:r>
        <w:rPr>
          <w:rFonts w:ascii="Times New Roman"/>
          <w:b w:val="false"/>
          <w:i w:val="false"/>
          <w:color w:val="000000"/>
          <w:sz w:val="28"/>
        </w:rPr>
        <w:t>
      26. Қаржылық жабу – Жекеше әріптес пен қаржы институты арасында МЖӘ жобасын қаржыландыру туралы Үлгілік шарттың жасалуы.</w:t>
      </w:r>
    </w:p>
    <w:bookmarkEnd w:id="7998"/>
    <w:bookmarkStart w:name="z8464" w:id="7999"/>
    <w:p>
      <w:pPr>
        <w:spacing w:after="0"/>
        <w:ind w:left="0"/>
        <w:jc w:val="both"/>
      </w:pPr>
      <w:r>
        <w:rPr>
          <w:rFonts w:ascii="Times New Roman"/>
          <w:b w:val="false"/>
          <w:i w:val="false"/>
          <w:color w:val="000000"/>
          <w:sz w:val="28"/>
        </w:rPr>
        <w:t>
      27. Қауіпті қалдықтардың көмулері – қауіпті қасиеттерге (улылық, жарылу қаупі бар, радиоактивті, өрт қаупі бар, жоғары реакциялық қабілетке ие) ие зиянды заттардан тұратын және дербес немесе өзге заттармен жанасқанда қоршаған орта мен адам денсаулығы үшін тікелей немесе әлеуетті қауіптілік тудыруы мүмкін және Құрылыс жұмыстары басталған күнге дейін құзыретті зерттеумен анықталуы мүмкін болмаған көмулер.</w:t>
      </w:r>
    </w:p>
    <w:bookmarkEnd w:id="7999"/>
    <w:bookmarkStart w:name="z8465" w:id="8000"/>
    <w:p>
      <w:pPr>
        <w:spacing w:after="0"/>
        <w:ind w:left="0"/>
        <w:jc w:val="both"/>
      </w:pPr>
      <w:r>
        <w:rPr>
          <w:rFonts w:ascii="Times New Roman"/>
          <w:b w:val="false"/>
          <w:i w:val="false"/>
          <w:color w:val="000000"/>
          <w:sz w:val="28"/>
        </w:rPr>
        <w:t>
      28. Конкурс – "__________ (елді мекеннің атауын және орналасқан жерін көрсету) автовокзал салу және пайдалану" МЖӘ жобасы бойынша оңайлатылған конкурстық рәсімдерді пайдалана отырып, Жекеше әріптесті таңдау жөніндегі конкурс.</w:t>
      </w:r>
    </w:p>
    <w:bookmarkEnd w:id="8000"/>
    <w:bookmarkStart w:name="z8466" w:id="8001"/>
    <w:p>
      <w:pPr>
        <w:spacing w:after="0"/>
        <w:ind w:left="0"/>
        <w:jc w:val="both"/>
      </w:pPr>
      <w:r>
        <w:rPr>
          <w:rFonts w:ascii="Times New Roman"/>
          <w:b w:val="false"/>
          <w:i w:val="false"/>
          <w:color w:val="000000"/>
          <w:sz w:val="28"/>
        </w:rPr>
        <w:t xml:space="preserve">
      29. Конкурс жеңімпазы – "__________ (елді мекеннің атауын және орналасқан жерін көрсету) автовокзал салу және пайдалану" МЖӘ жобасы бойынша Жекеше әріптесті таңдау жөніндегі конкурстың жеңімпазы ретінде комиссия таңдаған жеке немесе заңды тұлға (конкурс жеңімпазының аты). </w:t>
      </w:r>
    </w:p>
    <w:bookmarkEnd w:id="8001"/>
    <w:bookmarkStart w:name="z8467" w:id="8002"/>
    <w:p>
      <w:pPr>
        <w:spacing w:after="0"/>
        <w:ind w:left="0"/>
        <w:jc w:val="both"/>
      </w:pPr>
      <w:r>
        <w:rPr>
          <w:rFonts w:ascii="Times New Roman"/>
          <w:b w:val="false"/>
          <w:i w:val="false"/>
          <w:color w:val="000000"/>
          <w:sz w:val="28"/>
        </w:rPr>
        <w:t>
      30. Конкурсты ұйымдастырушы – "__________" мемлекеттік мекемесі.</w:t>
      </w:r>
    </w:p>
    <w:bookmarkEnd w:id="8002"/>
    <w:bookmarkStart w:name="z8468" w:id="8003"/>
    <w:p>
      <w:pPr>
        <w:spacing w:after="0"/>
        <w:ind w:left="0"/>
        <w:jc w:val="both"/>
      </w:pPr>
      <w:r>
        <w:rPr>
          <w:rFonts w:ascii="Times New Roman"/>
          <w:b w:val="false"/>
          <w:i w:val="false"/>
          <w:color w:val="000000"/>
          <w:sz w:val="28"/>
        </w:rPr>
        <w:t>
      31. Конкурстық құжаттама – МЖӘ жобасын іске асыру үшін Конкурстық өтінімдерді дайындайтын және Жекеше әріптесті таңдау жөніндегі конкурсқа қатысатын Конкурсты ұйымдастырушы ұсынған Конкурстың барлық Үлгілік шарттарынан тұратын, заңнамаға сәйкес айқындалған құжаттар жиыны.</w:t>
      </w:r>
    </w:p>
    <w:bookmarkEnd w:id="8003"/>
    <w:bookmarkStart w:name="z8469" w:id="8004"/>
    <w:p>
      <w:pPr>
        <w:spacing w:after="0"/>
        <w:ind w:left="0"/>
        <w:jc w:val="both"/>
      </w:pPr>
      <w:r>
        <w:rPr>
          <w:rFonts w:ascii="Times New Roman"/>
          <w:b w:val="false"/>
          <w:i w:val="false"/>
          <w:color w:val="000000"/>
          <w:sz w:val="28"/>
        </w:rPr>
        <w:t>
      32.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 ұйымдары.</w:t>
      </w:r>
    </w:p>
    <w:bookmarkEnd w:id="8004"/>
    <w:bookmarkStart w:name="z8470" w:id="8005"/>
    <w:p>
      <w:pPr>
        <w:spacing w:after="0"/>
        <w:ind w:left="0"/>
        <w:jc w:val="both"/>
      </w:pPr>
      <w:r>
        <w:rPr>
          <w:rFonts w:ascii="Times New Roman"/>
          <w:b w:val="false"/>
          <w:i w:val="false"/>
          <w:color w:val="000000"/>
          <w:sz w:val="28"/>
        </w:rPr>
        <w:t>
      33. Құрылыс жұмыстары – МЖӘ объектісін жобалау мен салуға қойылатын талаптарға сәйкес жүргізілуі қажет барлық жұмыстар.</w:t>
      </w:r>
    </w:p>
    <w:bookmarkEnd w:id="8005"/>
    <w:bookmarkStart w:name="z8471" w:id="8006"/>
    <w:p>
      <w:pPr>
        <w:spacing w:after="0"/>
        <w:ind w:left="0"/>
        <w:jc w:val="both"/>
      </w:pPr>
      <w:r>
        <w:rPr>
          <w:rFonts w:ascii="Times New Roman"/>
          <w:b w:val="false"/>
          <w:i w:val="false"/>
          <w:color w:val="000000"/>
          <w:sz w:val="28"/>
        </w:rPr>
        <w:t>
      34. Құрылыс жұмыстарының басталу күні – Алдын ала Үлгілік шарттардың қолданысы тоқтаған күн.</w:t>
      </w:r>
    </w:p>
    <w:bookmarkEnd w:id="8006"/>
    <w:bookmarkStart w:name="z8472" w:id="8007"/>
    <w:p>
      <w:pPr>
        <w:spacing w:after="0"/>
        <w:ind w:left="0"/>
        <w:jc w:val="both"/>
      </w:pPr>
      <w:r>
        <w:rPr>
          <w:rFonts w:ascii="Times New Roman"/>
          <w:b w:val="false"/>
          <w:i w:val="false"/>
          <w:color w:val="000000"/>
          <w:sz w:val="28"/>
        </w:rPr>
        <w:t>
      35. Құрылыс кепілдігі – Үлгілік шарттың 106 және 107-тармақтарының талаптарына сәйкес, Жекеше әріптес Мемлекеттік әріптеске ұсынған, Құрылыс жұмыстарына қатысты кепілдік.</w:t>
      </w:r>
    </w:p>
    <w:bookmarkEnd w:id="8007"/>
    <w:bookmarkStart w:name="z8473" w:id="8008"/>
    <w:p>
      <w:pPr>
        <w:spacing w:after="0"/>
        <w:ind w:left="0"/>
        <w:jc w:val="both"/>
      </w:pPr>
      <w:r>
        <w:rPr>
          <w:rFonts w:ascii="Times New Roman"/>
          <w:b w:val="false"/>
          <w:i w:val="false"/>
          <w:color w:val="000000"/>
          <w:sz w:val="28"/>
        </w:rPr>
        <w:t>
      36. Көрсетілетін қызметтер – Құрылыс жұмыстарын қоспағанда, Үлгілік шарттың қолданылуы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қосалқы мердігерлерінің) әрекеттері.</w:t>
      </w:r>
    </w:p>
    <w:bookmarkEnd w:id="8008"/>
    <w:bookmarkStart w:name="z8474" w:id="8009"/>
    <w:p>
      <w:pPr>
        <w:spacing w:after="0"/>
        <w:ind w:left="0"/>
        <w:jc w:val="both"/>
      </w:pPr>
      <w:r>
        <w:rPr>
          <w:rFonts w:ascii="Times New Roman"/>
          <w:b w:val="false"/>
          <w:i w:val="false"/>
          <w:color w:val="000000"/>
          <w:sz w:val="28"/>
        </w:rPr>
        <w:t>
      37. Қызметтерді көрсетудің басталу күні – Жекеше әріптестің қабылдау актісіне қол қойған күннен бастап Қызметтерді көрсетуінің басталу күні.</w:t>
      </w:r>
    </w:p>
    <w:bookmarkEnd w:id="8009"/>
    <w:bookmarkStart w:name="z8475" w:id="8010"/>
    <w:p>
      <w:pPr>
        <w:spacing w:after="0"/>
        <w:ind w:left="0"/>
        <w:jc w:val="both"/>
      </w:pPr>
      <w:r>
        <w:rPr>
          <w:rFonts w:ascii="Times New Roman"/>
          <w:b w:val="false"/>
          <w:i w:val="false"/>
          <w:color w:val="000000"/>
          <w:sz w:val="28"/>
        </w:rPr>
        <w:t>
      38. МЖӘ объектісінің қызметтерін тұтынушылар (бұдан әрі – тұтынушылар) – __________ қаласы автовокзалының қызметтерін пайдаланатын қаланың және республиканың басқа да өңірлерінің халқы.</w:t>
      </w:r>
    </w:p>
    <w:bookmarkEnd w:id="8010"/>
    <w:bookmarkStart w:name="z8476" w:id="8011"/>
    <w:p>
      <w:pPr>
        <w:spacing w:after="0"/>
        <w:ind w:left="0"/>
        <w:jc w:val="both"/>
      </w:pPr>
      <w:r>
        <w:rPr>
          <w:rFonts w:ascii="Times New Roman"/>
          <w:b w:val="false"/>
          <w:i w:val="false"/>
          <w:color w:val="000000"/>
          <w:sz w:val="28"/>
        </w:rPr>
        <w:t>
      39. Мемлекеттік әріптес – "__________________________" мемлекеттік мекемесі атынан Қазақстан Республикасы.</w:t>
      </w:r>
    </w:p>
    <w:bookmarkEnd w:id="8011"/>
    <w:bookmarkStart w:name="z8477" w:id="8012"/>
    <w:p>
      <w:pPr>
        <w:spacing w:after="0"/>
        <w:ind w:left="0"/>
        <w:jc w:val="both"/>
      </w:pPr>
      <w:r>
        <w:rPr>
          <w:rFonts w:ascii="Times New Roman"/>
          <w:b w:val="false"/>
          <w:i w:val="false"/>
          <w:color w:val="000000"/>
          <w:sz w:val="28"/>
        </w:rPr>
        <w:t>
      40. Мемлекеттік әріптестің өкілі – Мемлекеттік әріптес тағайындаған, Үлгілік шартта көзделген жағдайларда сенімхат негізінде әрекет ететін және Мемлекеттік әріптес атынан барлық әрекет ету өкілеттіктеріне ие тұлға.</w:t>
      </w:r>
    </w:p>
    <w:bookmarkEnd w:id="8012"/>
    <w:bookmarkStart w:name="z8478" w:id="8013"/>
    <w:p>
      <w:pPr>
        <w:spacing w:after="0"/>
        <w:ind w:left="0"/>
        <w:jc w:val="both"/>
      </w:pPr>
      <w:r>
        <w:rPr>
          <w:rFonts w:ascii="Times New Roman"/>
          <w:b w:val="false"/>
          <w:i w:val="false"/>
          <w:color w:val="000000"/>
          <w:sz w:val="28"/>
        </w:rPr>
        <w:t>
      41.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8013"/>
    <w:bookmarkStart w:name="z8479" w:id="8014"/>
    <w:p>
      <w:pPr>
        <w:spacing w:after="0"/>
        <w:ind w:left="0"/>
        <w:jc w:val="both"/>
      </w:pPr>
      <w:r>
        <w:rPr>
          <w:rFonts w:ascii="Times New Roman"/>
          <w:b w:val="false"/>
          <w:i w:val="false"/>
          <w:color w:val="000000"/>
          <w:sz w:val="28"/>
        </w:rPr>
        <w:t>
      42. Мердігер (жобалаушы) – Жекеше әріптес мердігерлік шартының негізінде тартатын, МЖӘ объектісін салу бойынша жобалау-сметалық және жұмыс құжаттамасын берумен МЖӘ жобасы бойынша жобалау-іздестіру жұмыстарын жүргізетін компания.</w:t>
      </w:r>
    </w:p>
    <w:bookmarkEnd w:id="8014"/>
    <w:bookmarkStart w:name="z8480" w:id="8015"/>
    <w:p>
      <w:pPr>
        <w:spacing w:after="0"/>
        <w:ind w:left="0"/>
        <w:jc w:val="both"/>
      </w:pPr>
      <w:r>
        <w:rPr>
          <w:rFonts w:ascii="Times New Roman"/>
          <w:b w:val="false"/>
          <w:i w:val="false"/>
          <w:color w:val="000000"/>
          <w:sz w:val="28"/>
        </w:rPr>
        <w:t>
      43. МЖӘ жобасы – "__________ (елді мекеннің атауын және орналасқан жерін көрсету) автовокзал салу және пайдалану" МЖӘ жобасы.</w:t>
      </w:r>
    </w:p>
    <w:bookmarkEnd w:id="8015"/>
    <w:bookmarkStart w:name="z8481" w:id="8016"/>
    <w:p>
      <w:pPr>
        <w:spacing w:after="0"/>
        <w:ind w:left="0"/>
        <w:jc w:val="both"/>
      </w:pPr>
      <w:r>
        <w:rPr>
          <w:rFonts w:ascii="Times New Roman"/>
          <w:b w:val="false"/>
          <w:i w:val="false"/>
          <w:color w:val="000000"/>
          <w:sz w:val="28"/>
        </w:rPr>
        <w:t>
      44. МЖӘ жобасын басқару – мынадай рәсімдерді орындау: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8016"/>
    <w:bookmarkStart w:name="z8482" w:id="8017"/>
    <w:p>
      <w:pPr>
        <w:spacing w:after="0"/>
        <w:ind w:left="0"/>
        <w:jc w:val="both"/>
      </w:pPr>
      <w:r>
        <w:rPr>
          <w:rFonts w:ascii="Times New Roman"/>
          <w:b w:val="false"/>
          <w:i w:val="false"/>
          <w:color w:val="000000"/>
          <w:sz w:val="28"/>
        </w:rPr>
        <w:t>
      45. МЖӘ объектісі – салынуы мен пайдаланылуы МЖӘ жобасын іске асыру аясында жүзеге асырылатын __________ (елді мекеннің атауын және орналасқан жерін көрсету) автовокзал.</w:t>
      </w:r>
    </w:p>
    <w:bookmarkEnd w:id="8017"/>
    <w:bookmarkStart w:name="z8483" w:id="8018"/>
    <w:p>
      <w:pPr>
        <w:spacing w:after="0"/>
        <w:ind w:left="0"/>
        <w:jc w:val="both"/>
      </w:pPr>
      <w:r>
        <w:rPr>
          <w:rFonts w:ascii="Times New Roman"/>
          <w:b w:val="false"/>
          <w:i w:val="false"/>
          <w:color w:val="000000"/>
          <w:sz w:val="28"/>
        </w:rPr>
        <w:t>
      46. МЖӘ объектісін иелену және пайдалану құқығы – МЖӘ объектісіне нақты иелік етуді және МЖӘ объектісін пайдалану барысында пайдалар алуға заңдық тұрғыдан қамтамасыз етілген мүмкіндік. Пайда Үлгілік шартқа және заңнамаға қайшы келмейтін кіріс түрінде немесе өзге де нысандарда болуы мүмкін.</w:t>
      </w:r>
    </w:p>
    <w:bookmarkEnd w:id="8018"/>
    <w:bookmarkStart w:name="z8484" w:id="8019"/>
    <w:p>
      <w:pPr>
        <w:spacing w:after="0"/>
        <w:ind w:left="0"/>
        <w:jc w:val="both"/>
      </w:pPr>
      <w:r>
        <w:rPr>
          <w:rFonts w:ascii="Times New Roman"/>
          <w:b w:val="false"/>
          <w:i w:val="false"/>
          <w:color w:val="000000"/>
          <w:sz w:val="28"/>
        </w:rPr>
        <w:t>
      47.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8019"/>
    <w:bookmarkStart w:name="z8485" w:id="8020"/>
    <w:p>
      <w:pPr>
        <w:spacing w:after="0"/>
        <w:ind w:left="0"/>
        <w:jc w:val="both"/>
      </w:pPr>
      <w:r>
        <w:rPr>
          <w:rFonts w:ascii="Times New Roman"/>
          <w:b w:val="false"/>
          <w:i w:val="false"/>
          <w:color w:val="000000"/>
          <w:sz w:val="28"/>
        </w:rPr>
        <w:t>
      48. МЖӘ объектісінің құны – бекітілген тұжырымдамаға және Жобалау-сметалық құжаттамаға сәйкес МЖӘ объектісінің болжамды құны.</w:t>
      </w:r>
    </w:p>
    <w:bookmarkEnd w:id="8020"/>
    <w:bookmarkStart w:name="z8486" w:id="8021"/>
    <w:p>
      <w:pPr>
        <w:spacing w:after="0"/>
        <w:ind w:left="0"/>
        <w:jc w:val="both"/>
      </w:pPr>
      <w:r>
        <w:rPr>
          <w:rFonts w:ascii="Times New Roman"/>
          <w:b w:val="false"/>
          <w:i w:val="false"/>
          <w:color w:val="000000"/>
          <w:sz w:val="28"/>
        </w:rPr>
        <w:t xml:space="preserve">
      49.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8021"/>
    <w:bookmarkStart w:name="z8487" w:id="8022"/>
    <w:p>
      <w:pPr>
        <w:spacing w:after="0"/>
        <w:ind w:left="0"/>
        <w:jc w:val="both"/>
      </w:pPr>
      <w:r>
        <w:rPr>
          <w:rFonts w:ascii="Times New Roman"/>
          <w:b w:val="false"/>
          <w:i w:val="false"/>
          <w:color w:val="000000"/>
          <w:sz w:val="28"/>
        </w:rPr>
        <w:t>
      50. Пайдалану кепілдігі – Үлгілік шарттың 158-тармағының талаптарына сәйкес, Жекеше әріптес Мемлекеттік әріптеске МЖӘ объектісін пайдалану басталған сәттен бастап ұсынатын кепілдік.</w:t>
      </w:r>
    </w:p>
    <w:bookmarkEnd w:id="8022"/>
    <w:bookmarkStart w:name="z8488" w:id="8023"/>
    <w:p>
      <w:pPr>
        <w:spacing w:after="0"/>
        <w:ind w:left="0"/>
        <w:jc w:val="both"/>
      </w:pPr>
      <w:r>
        <w:rPr>
          <w:rFonts w:ascii="Times New Roman"/>
          <w:b w:val="false"/>
          <w:i w:val="false"/>
          <w:color w:val="000000"/>
          <w:sz w:val="28"/>
        </w:rPr>
        <w:t>
      51. Уәкілетті органдар – рұқсат етуші немесе хабарлаушы тәртіп енгізілген немесе енгізу жоспарланып отырған нақты саладағы қызметті реттеуге жауапты мемлекеттік органдар. Үлгілік шарт шеңберінде мемлекеттік органдар, мемлекеттік мекемелер, сондай-ақ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заңды тұлғалар Уәкілетті органдар болуы мүмкін.</w:t>
      </w:r>
    </w:p>
    <w:bookmarkEnd w:id="8023"/>
    <w:bookmarkStart w:name="z8489" w:id="8024"/>
    <w:p>
      <w:pPr>
        <w:spacing w:after="0"/>
        <w:ind w:left="0"/>
        <w:jc w:val="both"/>
      </w:pPr>
      <w:r>
        <w:rPr>
          <w:rFonts w:ascii="Times New Roman"/>
          <w:b w:val="false"/>
          <w:i w:val="false"/>
          <w:color w:val="000000"/>
          <w:sz w:val="28"/>
        </w:rPr>
        <w:t xml:space="preserve">
      52. Рұқсат – Уәкілетті органның рұқсат беруші органдары лицензиялау немесе рұқсат беру рәсімдері арқылы жүзеге асыратын қызметті немесе әрекеттерді (операцияларды) жүзеге асыруға жеке немесе заңды тұлғаның құқықтарын растау. Үлгілік шарт шеңберінде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мен бекітулер Рұқсаттар деп түсінілуі мүмкін. </w:t>
      </w:r>
    </w:p>
    <w:bookmarkEnd w:id="8024"/>
    <w:bookmarkStart w:name="z8490" w:id="8025"/>
    <w:p>
      <w:pPr>
        <w:spacing w:after="0"/>
        <w:ind w:left="0"/>
        <w:jc w:val="both"/>
      </w:pPr>
      <w:r>
        <w:rPr>
          <w:rFonts w:ascii="Times New Roman"/>
          <w:b w:val="false"/>
          <w:i w:val="false"/>
          <w:color w:val="000000"/>
          <w:sz w:val="28"/>
        </w:rPr>
        <w:t>
      53. Қосалқы мердігерлер – бас мердігердің тапсырысы бойынша қандай да бір жұмыстарды орындайтын компаниялар.</w:t>
      </w:r>
    </w:p>
    <w:bookmarkEnd w:id="8025"/>
    <w:bookmarkStart w:name="z8491" w:id="8026"/>
    <w:p>
      <w:pPr>
        <w:spacing w:after="0"/>
        <w:ind w:left="0"/>
        <w:jc w:val="both"/>
      </w:pPr>
      <w:r>
        <w:rPr>
          <w:rFonts w:ascii="Times New Roman"/>
          <w:b w:val="false"/>
          <w:i w:val="false"/>
          <w:color w:val="000000"/>
          <w:sz w:val="28"/>
        </w:rPr>
        <w:t>
      54. Тауарлардағы жергілікті қамту – Қазақстан Республикасының аумағында шығарылатын, пайдаланылатын жергілікті материалдар құнының пайыздық құрамы.</w:t>
      </w:r>
    </w:p>
    <w:bookmarkEnd w:id="8026"/>
    <w:bookmarkStart w:name="z8492" w:id="8027"/>
    <w:p>
      <w:pPr>
        <w:spacing w:after="0"/>
        <w:ind w:left="0"/>
        <w:jc w:val="both"/>
      </w:pPr>
      <w:r>
        <w:rPr>
          <w:rFonts w:ascii="Times New Roman"/>
          <w:b w:val="false"/>
          <w:i w:val="false"/>
          <w:color w:val="000000"/>
          <w:sz w:val="28"/>
        </w:rPr>
        <w:t>
      55.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8027"/>
    <w:bookmarkStart w:name="z8493" w:id="8028"/>
    <w:p>
      <w:pPr>
        <w:spacing w:after="0"/>
        <w:ind w:left="0"/>
        <w:jc w:val="both"/>
      </w:pPr>
      <w:r>
        <w:rPr>
          <w:rFonts w:ascii="Times New Roman"/>
          <w:b w:val="false"/>
          <w:i w:val="false"/>
          <w:color w:val="000000"/>
          <w:sz w:val="28"/>
        </w:rPr>
        <w:t xml:space="preserve">
      56.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8028"/>
    <w:bookmarkStart w:name="z8494" w:id="8029"/>
    <w:p>
      <w:pPr>
        <w:spacing w:after="0"/>
        <w:ind w:left="0"/>
        <w:jc w:val="both"/>
      </w:pPr>
      <w:r>
        <w:rPr>
          <w:rFonts w:ascii="Times New Roman"/>
          <w:b w:val="false"/>
          <w:i w:val="false"/>
          <w:color w:val="000000"/>
          <w:sz w:val="28"/>
        </w:rPr>
        <w:t>
      57. Тіркеу күні – бюджеттік заңнамаға сәйкес Үлгілік шартты тіркеу күні.</w:t>
      </w:r>
    </w:p>
    <w:bookmarkEnd w:id="8029"/>
    <w:bookmarkStart w:name="z8495" w:id="8030"/>
    <w:p>
      <w:pPr>
        <w:spacing w:after="0"/>
        <w:ind w:left="0"/>
        <w:jc w:val="both"/>
      </w:pPr>
      <w:r>
        <w:rPr>
          <w:rFonts w:ascii="Times New Roman"/>
          <w:b w:val="false"/>
          <w:i w:val="false"/>
          <w:color w:val="000000"/>
          <w:sz w:val="28"/>
        </w:rPr>
        <w:t>
      58. Төлем мөлшері – Мемлекеттік әріптес Жекеше әріптестен Көлік саласындағы (автовокзал) МЖӘ Үлгілік шартына 9-қосымшаның ережелеріне сәйкес алатын айыппұл санкциялары.</w:t>
      </w:r>
    </w:p>
    <w:bookmarkEnd w:id="8030"/>
    <w:bookmarkStart w:name="z8496" w:id="8031"/>
    <w:p>
      <w:pPr>
        <w:spacing w:after="0"/>
        <w:ind w:left="0"/>
        <w:jc w:val="both"/>
      </w:pPr>
      <w:r>
        <w:rPr>
          <w:rFonts w:ascii="Times New Roman"/>
          <w:b w:val="false"/>
          <w:i w:val="false"/>
          <w:color w:val="000000"/>
          <w:sz w:val="28"/>
        </w:rPr>
        <w:t>
      59. Көлік саласындағы (автовокзал) МЖӘ жобасының шарты – Тараптар қол қойған, Үлгілік шартта көрсетілген және Үлгілік шарттың ажырамас бөліктері болып табылатын, оның барлық қосымшаларын (егер бар болса, оларға құжаттарды да) қоса алғанда, осы Шарт.</w:t>
      </w:r>
    </w:p>
    <w:bookmarkEnd w:id="8031"/>
    <w:bookmarkStart w:name="z8497" w:id="8032"/>
    <w:p>
      <w:pPr>
        <w:spacing w:after="0"/>
        <w:ind w:left="0"/>
        <w:jc w:val="both"/>
      </w:pPr>
      <w:r>
        <w:rPr>
          <w:rFonts w:ascii="Times New Roman"/>
          <w:b w:val="false"/>
          <w:i w:val="false"/>
          <w:color w:val="000000"/>
          <w:sz w:val="28"/>
        </w:rPr>
        <w:t>
      60. Үлгілік шарттың қолданылу мерзімі – Тіркеу күнінен басталатын және Шарт Бұзылған күні аяқталатын кезең.</w:t>
      </w:r>
    </w:p>
    <w:bookmarkEnd w:id="8032"/>
    <w:bookmarkStart w:name="z8498" w:id="8033"/>
    <w:p>
      <w:pPr>
        <w:spacing w:after="0"/>
        <w:ind w:left="0"/>
        <w:jc w:val="both"/>
      </w:pPr>
      <w:r>
        <w:rPr>
          <w:rFonts w:ascii="Times New Roman"/>
          <w:b w:val="false"/>
          <w:i w:val="false"/>
          <w:color w:val="000000"/>
          <w:sz w:val="28"/>
        </w:rPr>
        <w:t>
      61. Үлгілік шарттың қолданылу мерзімі аяқталатын күн – Тіркеу күнінен бастап ___ жыл.</w:t>
      </w:r>
    </w:p>
    <w:bookmarkEnd w:id="8033"/>
    <w:bookmarkStart w:name="z8499" w:id="8034"/>
    <w:p>
      <w:pPr>
        <w:spacing w:after="0"/>
        <w:ind w:left="0"/>
        <w:jc w:val="left"/>
      </w:pPr>
      <w:r>
        <w:rPr>
          <w:rFonts w:ascii="Times New Roman"/>
          <w:b/>
          <w:i w:val="false"/>
          <w:color w:val="000000"/>
        </w:rPr>
        <w:t xml:space="preserve"> 2. Қолданылатын құқық</w:t>
      </w:r>
    </w:p>
    <w:bookmarkEnd w:id="8034"/>
    <w:bookmarkStart w:name="z8500" w:id="8035"/>
    <w:p>
      <w:pPr>
        <w:spacing w:after="0"/>
        <w:ind w:left="0"/>
        <w:jc w:val="both"/>
      </w:pPr>
      <w:r>
        <w:rPr>
          <w:rFonts w:ascii="Times New Roman"/>
          <w:b w:val="false"/>
          <w:i w:val="false"/>
          <w:color w:val="000000"/>
          <w:sz w:val="28"/>
        </w:rPr>
        <w:t>
      62. Үлгілік шарттың негізінде қол қойылған Үлгілік шарт және басқа да мәмілелер үшін Қазақстан Республикасының құқығы қолданылады.</w:t>
      </w:r>
    </w:p>
    <w:bookmarkEnd w:id="8035"/>
    <w:bookmarkStart w:name="z8501" w:id="8036"/>
    <w:p>
      <w:pPr>
        <w:spacing w:after="0"/>
        <w:ind w:left="0"/>
        <w:jc w:val="both"/>
      </w:pPr>
      <w:r>
        <w:rPr>
          <w:rFonts w:ascii="Times New Roman"/>
          <w:b w:val="false"/>
          <w:i w:val="false"/>
          <w:color w:val="000000"/>
          <w:sz w:val="28"/>
        </w:rPr>
        <w:t>
      63.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8036"/>
    <w:bookmarkStart w:name="z8502" w:id="8037"/>
    <w:p>
      <w:pPr>
        <w:spacing w:after="0"/>
        <w:ind w:left="0"/>
        <w:jc w:val="both"/>
      </w:pPr>
      <w:r>
        <w:rPr>
          <w:rFonts w:ascii="Times New Roman"/>
          <w:b w:val="false"/>
          <w:i w:val="false"/>
          <w:color w:val="000000"/>
          <w:sz w:val="28"/>
        </w:rPr>
        <w:t>
      64.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8037"/>
    <w:bookmarkStart w:name="z8503" w:id="8038"/>
    <w:p>
      <w:pPr>
        <w:spacing w:after="0"/>
        <w:ind w:left="0"/>
        <w:jc w:val="both"/>
      </w:pPr>
      <w:r>
        <w:rPr>
          <w:rFonts w:ascii="Times New Roman"/>
          <w:b w:val="false"/>
          <w:i w:val="false"/>
          <w:color w:val="000000"/>
          <w:sz w:val="28"/>
        </w:rPr>
        <w:t>
      65. Егер Заңнаманың нормалары Қазақстан Республикасы қатысушысы болып табылатын халықаралық Үлгілік шарттарға қайшы келмесе, аталған нормалар қолданылады.</w:t>
      </w:r>
    </w:p>
    <w:bookmarkEnd w:id="8038"/>
    <w:bookmarkStart w:name="z8504" w:id="8039"/>
    <w:p>
      <w:pPr>
        <w:spacing w:after="0"/>
        <w:ind w:left="0"/>
        <w:jc w:val="left"/>
      </w:pPr>
      <w:r>
        <w:rPr>
          <w:rFonts w:ascii="Times New Roman"/>
          <w:b/>
          <w:i w:val="false"/>
          <w:color w:val="000000"/>
        </w:rPr>
        <w:t xml:space="preserve"> 3. Үлгілік шарттың нысанасы және МЖӘ объектісі</w:t>
      </w:r>
    </w:p>
    <w:bookmarkEnd w:id="8039"/>
    <w:bookmarkStart w:name="z8505" w:id="8040"/>
    <w:p>
      <w:pPr>
        <w:spacing w:after="0"/>
        <w:ind w:left="0"/>
        <w:jc w:val="both"/>
      </w:pPr>
      <w:r>
        <w:rPr>
          <w:rFonts w:ascii="Times New Roman"/>
          <w:b w:val="false"/>
          <w:i w:val="false"/>
          <w:color w:val="000000"/>
          <w:sz w:val="28"/>
        </w:rPr>
        <w:t>
      66. Тараптардың жолаушылар көлігінің проблемаларын кешенді түрде шешу мақсатында МЖӘ объектісін салуға және пайдалануға бағытталған өз қызметін жүзеге асыру кезіндегі қарым-қатынастарын реттеу Үлгілік шарттың нысанасы болып табылады.</w:t>
      </w:r>
    </w:p>
    <w:bookmarkEnd w:id="8040"/>
    <w:bookmarkStart w:name="z8506" w:id="8041"/>
    <w:p>
      <w:pPr>
        <w:spacing w:after="0"/>
        <w:ind w:left="0"/>
        <w:jc w:val="both"/>
      </w:pPr>
      <w:r>
        <w:rPr>
          <w:rFonts w:ascii="Times New Roman"/>
          <w:b w:val="false"/>
          <w:i w:val="false"/>
          <w:color w:val="000000"/>
          <w:sz w:val="28"/>
        </w:rPr>
        <w:t>
      67. Жекеше әріптес __________ автовокзал салады және одан әрі Үлгілік шартқа сәйкес ғимаратты пайдаланады.</w:t>
      </w:r>
    </w:p>
    <w:bookmarkEnd w:id="8041"/>
    <w:bookmarkStart w:name="z8507" w:id="8042"/>
    <w:p>
      <w:pPr>
        <w:spacing w:after="0"/>
        <w:ind w:left="0"/>
        <w:jc w:val="both"/>
      </w:pPr>
      <w:r>
        <w:rPr>
          <w:rFonts w:ascii="Times New Roman"/>
          <w:b w:val="false"/>
          <w:i w:val="false"/>
          <w:color w:val="000000"/>
          <w:sz w:val="28"/>
        </w:rPr>
        <w:t>
      68. МЖӘ объектісінің сипаттамасы, салынатын МЖӘ объектісінің қуаты, құрылымы және техникалық көрсеткіштері Көлік саласындағы (автовокзал) МЖӘ Үлгілік шартына 1-қосымшада көрсетілген.</w:t>
      </w:r>
    </w:p>
    <w:bookmarkEnd w:id="8042"/>
    <w:bookmarkStart w:name="z8508" w:id="8043"/>
    <w:p>
      <w:pPr>
        <w:spacing w:after="0"/>
        <w:ind w:left="0"/>
        <w:jc w:val="both"/>
      </w:pPr>
      <w:r>
        <w:rPr>
          <w:rFonts w:ascii="Times New Roman"/>
          <w:b w:val="false"/>
          <w:i w:val="false"/>
          <w:color w:val="000000"/>
          <w:sz w:val="28"/>
        </w:rPr>
        <w:t>
      69. Мемлекеттік әріптес Шарт жасасқан кезде,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болып табылатынына кепілдік береді (меншік құқығын куәландыратын құжаттардың көшірмелері және/немесе түпнұсқалары қоса беріледі).</w:t>
      </w:r>
    </w:p>
    <w:bookmarkEnd w:id="8043"/>
    <w:bookmarkStart w:name="z8509" w:id="8044"/>
    <w:p>
      <w:pPr>
        <w:spacing w:after="0"/>
        <w:ind w:left="0"/>
        <w:jc w:val="both"/>
      </w:pPr>
      <w:r>
        <w:rPr>
          <w:rFonts w:ascii="Times New Roman"/>
          <w:b w:val="false"/>
          <w:i w:val="false"/>
          <w:color w:val="000000"/>
          <w:sz w:val="28"/>
        </w:rPr>
        <w:t>
      70. Мемлекеттік әріптес мүддесін қорғайтын уәкілетті мемлекеттік органдар туралы мәліметтер:</w:t>
      </w:r>
    </w:p>
    <w:bookmarkEnd w:id="8044"/>
    <w:bookmarkStart w:name="z8510" w:id="8045"/>
    <w:p>
      <w:pPr>
        <w:spacing w:after="0"/>
        <w:ind w:left="0"/>
        <w:jc w:val="both"/>
      </w:pPr>
      <w:r>
        <w:rPr>
          <w:rFonts w:ascii="Times New Roman"/>
          <w:b w:val="false"/>
          <w:i w:val="false"/>
          <w:color w:val="000000"/>
          <w:sz w:val="28"/>
        </w:rPr>
        <w:t>
      "__________" мемлекеттік мекемесі</w:t>
      </w:r>
    </w:p>
    <w:bookmarkEnd w:id="8045"/>
    <w:bookmarkStart w:name="z8511" w:id="8046"/>
    <w:p>
      <w:pPr>
        <w:spacing w:after="0"/>
        <w:ind w:left="0"/>
        <w:jc w:val="both"/>
      </w:pPr>
      <w:r>
        <w:rPr>
          <w:rFonts w:ascii="Times New Roman"/>
          <w:b w:val="false"/>
          <w:i w:val="false"/>
          <w:color w:val="000000"/>
          <w:sz w:val="28"/>
        </w:rPr>
        <w:t>
      Заңды мекен-жайы: __________</w:t>
      </w:r>
    </w:p>
    <w:bookmarkEnd w:id="8046"/>
    <w:bookmarkStart w:name="z8512" w:id="8047"/>
    <w:p>
      <w:pPr>
        <w:spacing w:after="0"/>
        <w:ind w:left="0"/>
        <w:jc w:val="both"/>
      </w:pPr>
      <w:r>
        <w:rPr>
          <w:rFonts w:ascii="Times New Roman"/>
          <w:b w:val="false"/>
          <w:i w:val="false"/>
          <w:color w:val="000000"/>
          <w:sz w:val="28"/>
        </w:rPr>
        <w:t>
      Телефон _________</w:t>
      </w:r>
    </w:p>
    <w:bookmarkEnd w:id="8047"/>
    <w:bookmarkStart w:name="z8513" w:id="8048"/>
    <w:p>
      <w:pPr>
        <w:spacing w:after="0"/>
        <w:ind w:left="0"/>
        <w:jc w:val="both"/>
      </w:pPr>
      <w:r>
        <w:rPr>
          <w:rFonts w:ascii="Times New Roman"/>
          <w:b w:val="false"/>
          <w:i w:val="false"/>
          <w:color w:val="000000"/>
          <w:sz w:val="28"/>
        </w:rPr>
        <w:t>
      Пошталық мекен-жайы _________</w:t>
      </w:r>
    </w:p>
    <w:bookmarkEnd w:id="8048"/>
    <w:bookmarkStart w:name="z8514" w:id="8049"/>
    <w:p>
      <w:pPr>
        <w:spacing w:after="0"/>
        <w:ind w:left="0"/>
        <w:jc w:val="both"/>
      </w:pPr>
      <w:r>
        <w:rPr>
          <w:rFonts w:ascii="Times New Roman"/>
          <w:b w:val="false"/>
          <w:i w:val="false"/>
          <w:color w:val="000000"/>
          <w:sz w:val="28"/>
        </w:rPr>
        <w:t>
      71. МЖӘ жобасын жүзеге асыру кестесі Көлік саласындағы (автовокзал) МЖӘ Үлгілік шартына 2-қосымшада көрсетілген.</w:t>
      </w:r>
    </w:p>
    <w:bookmarkEnd w:id="8049"/>
    <w:bookmarkStart w:name="z8515" w:id="8050"/>
    <w:p>
      <w:pPr>
        <w:spacing w:after="0"/>
        <w:ind w:left="0"/>
        <w:jc w:val="both"/>
      </w:pPr>
      <w:r>
        <w:rPr>
          <w:rFonts w:ascii="Times New Roman"/>
          <w:b w:val="false"/>
          <w:i w:val="false"/>
          <w:color w:val="000000"/>
          <w:sz w:val="28"/>
        </w:rPr>
        <w:t>
      72. МЖӘ жобасын іске асырудың қаржы-экономикалық жоспары Көлік саласындағы (автовокзал) МЖӘ Үлгілік шартына 3-қосымшада келтірілген.</w:t>
      </w:r>
    </w:p>
    <w:bookmarkEnd w:id="8050"/>
    <w:bookmarkStart w:name="z8516" w:id="8051"/>
    <w:p>
      <w:pPr>
        <w:spacing w:after="0"/>
        <w:ind w:left="0"/>
        <w:jc w:val="both"/>
      </w:pPr>
      <w:r>
        <w:rPr>
          <w:rFonts w:ascii="Times New Roman"/>
          <w:b w:val="false"/>
          <w:i w:val="false"/>
          <w:color w:val="000000"/>
          <w:sz w:val="28"/>
        </w:rPr>
        <w:t>
      73. Жекеше әріптес кірісті билеттерді сату және жүк тасымалдау және мәдени-тұрмыстық және санитариялық-гигиеналық мақсаттар үшін үй-жайларды жалға беру есебінен алады.</w:t>
      </w:r>
    </w:p>
    <w:bookmarkEnd w:id="8051"/>
    <w:bookmarkStart w:name="z8517" w:id="8052"/>
    <w:p>
      <w:pPr>
        <w:spacing w:after="0"/>
        <w:ind w:left="0"/>
        <w:jc w:val="both"/>
      </w:pPr>
      <w:r>
        <w:rPr>
          <w:rFonts w:ascii="Times New Roman"/>
          <w:b w:val="false"/>
          <w:i w:val="false"/>
          <w:color w:val="000000"/>
          <w:sz w:val="28"/>
        </w:rPr>
        <w:t>
      74. Көрсетілетін Қызметтерді жүзеге асыру шеңберінде Жекеше әріптес қосымша қызметтер көрсететін компаниялармен жалға беру шартын жасасады.</w:t>
      </w:r>
    </w:p>
    <w:bookmarkEnd w:id="8052"/>
    <w:bookmarkStart w:name="z8518" w:id="8053"/>
    <w:p>
      <w:pPr>
        <w:spacing w:after="0"/>
        <w:ind w:left="0"/>
        <w:jc w:val="both"/>
      </w:pPr>
      <w:r>
        <w:rPr>
          <w:rFonts w:ascii="Times New Roman"/>
          <w:b w:val="false"/>
          <w:i w:val="false"/>
          <w:color w:val="000000"/>
          <w:sz w:val="28"/>
        </w:rPr>
        <w:t>
      75.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құқықтарын немесе міндеттемелерін Үлгілік шарттың қолданылу кезеңі ішінде Жекеше әріптестің жазбаша келісімінсіз кез келген өзге тұлғаға бермеуге міндеттенеді.</w:t>
      </w:r>
    </w:p>
    <w:bookmarkEnd w:id="8053"/>
    <w:bookmarkStart w:name="z8519" w:id="8054"/>
    <w:p>
      <w:pPr>
        <w:spacing w:after="0"/>
        <w:ind w:left="0"/>
        <w:jc w:val="left"/>
      </w:pPr>
      <w:r>
        <w:rPr>
          <w:rFonts w:ascii="Times New Roman"/>
          <w:b/>
          <w:i w:val="false"/>
          <w:color w:val="000000"/>
        </w:rPr>
        <w:t xml:space="preserve"> 4. Үлгілік шарттың елеулі талаптары</w:t>
      </w:r>
    </w:p>
    <w:bookmarkEnd w:id="8054"/>
    <w:bookmarkStart w:name="z8520" w:id="8055"/>
    <w:p>
      <w:pPr>
        <w:spacing w:after="0"/>
        <w:ind w:left="0"/>
        <w:jc w:val="both"/>
      </w:pPr>
      <w:r>
        <w:rPr>
          <w:rFonts w:ascii="Times New Roman"/>
          <w:b w:val="false"/>
          <w:i w:val="false"/>
          <w:color w:val="000000"/>
          <w:sz w:val="28"/>
        </w:rPr>
        <w:t>
      76. Мыналар:</w:t>
      </w:r>
    </w:p>
    <w:bookmarkEnd w:id="8055"/>
    <w:bookmarkStart w:name="z8521" w:id="8056"/>
    <w:p>
      <w:pPr>
        <w:spacing w:after="0"/>
        <w:ind w:left="0"/>
        <w:jc w:val="both"/>
      </w:pPr>
      <w:r>
        <w:rPr>
          <w:rFonts w:ascii="Times New Roman"/>
          <w:b w:val="false"/>
          <w:i w:val="false"/>
          <w:color w:val="000000"/>
          <w:sz w:val="28"/>
        </w:rPr>
        <w:t>
      1) МЖӘ объектісінің саны және орналасқан орны;</w:t>
      </w:r>
    </w:p>
    <w:bookmarkEnd w:id="8056"/>
    <w:bookmarkStart w:name="z8522" w:id="8057"/>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8057"/>
    <w:bookmarkStart w:name="z8523" w:id="8058"/>
    <w:p>
      <w:pPr>
        <w:spacing w:after="0"/>
        <w:ind w:left="0"/>
        <w:jc w:val="both"/>
      </w:pPr>
      <w:r>
        <w:rPr>
          <w:rFonts w:ascii="Times New Roman"/>
          <w:b w:val="false"/>
          <w:i w:val="false"/>
          <w:color w:val="000000"/>
          <w:sz w:val="28"/>
        </w:rPr>
        <w:t>
      3) МЖӘ объектісінің қуаты – тәулігіне ___ жолаушы;</w:t>
      </w:r>
    </w:p>
    <w:bookmarkEnd w:id="8058"/>
    <w:bookmarkStart w:name="z8524" w:id="8059"/>
    <w:p>
      <w:pPr>
        <w:spacing w:after="0"/>
        <w:ind w:left="0"/>
        <w:jc w:val="both"/>
      </w:pPr>
      <w:r>
        <w:rPr>
          <w:rFonts w:ascii="Times New Roman"/>
          <w:b w:val="false"/>
          <w:i w:val="false"/>
          <w:color w:val="000000"/>
          <w:sz w:val="28"/>
        </w:rPr>
        <w:t>
      4) Үлгілік шарттың ережелеріне сәйкес Қызметтерді көрсету сапасы Үлгілік шарттың елеулі талаптары болып табылады.</w:t>
      </w:r>
    </w:p>
    <w:bookmarkEnd w:id="8059"/>
    <w:bookmarkStart w:name="z8525" w:id="8060"/>
    <w:p>
      <w:pPr>
        <w:spacing w:after="0"/>
        <w:ind w:left="0"/>
        <w:jc w:val="both"/>
      </w:pPr>
      <w:r>
        <w:rPr>
          <w:rFonts w:ascii="Times New Roman"/>
          <w:b w:val="false"/>
          <w:i w:val="false"/>
          <w:color w:val="000000"/>
          <w:sz w:val="28"/>
        </w:rPr>
        <w:t>
      77. Осы Үлгілік шарттың елеулі талаптары өзгертуге жатпайды.</w:t>
      </w:r>
    </w:p>
    <w:bookmarkEnd w:id="8060"/>
    <w:bookmarkStart w:name="z8526" w:id="8061"/>
    <w:p>
      <w:pPr>
        <w:spacing w:after="0"/>
        <w:ind w:left="0"/>
        <w:jc w:val="left"/>
      </w:pPr>
      <w:r>
        <w:rPr>
          <w:rFonts w:ascii="Times New Roman"/>
          <w:b/>
          <w:i w:val="false"/>
          <w:color w:val="000000"/>
        </w:rPr>
        <w:t xml:space="preserve"> 5. Алғашқы кепілдік</w:t>
      </w:r>
    </w:p>
    <w:bookmarkEnd w:id="8061"/>
    <w:bookmarkStart w:name="z8527" w:id="8062"/>
    <w:p>
      <w:pPr>
        <w:spacing w:after="0"/>
        <w:ind w:left="0"/>
        <w:jc w:val="both"/>
      </w:pPr>
      <w:r>
        <w:rPr>
          <w:rFonts w:ascii="Times New Roman"/>
          <w:b w:val="false"/>
          <w:i w:val="false"/>
          <w:color w:val="000000"/>
          <w:sz w:val="28"/>
        </w:rPr>
        <w:t>
      78. Жекеше әріптес Тіркеу күнінен бастап ___ (жазбаша түрде көрсету) банктік күн ішінде Мемлекеттік әріптеске Алғашқы кепілдікті беруге міндетті. Алғашқы кепілдік Көлік саласындағы (автовокзал) МЖӘ Үлгілік шартына 4-қосымшада көрсетілген нысан бойынша ресімделеді.</w:t>
      </w:r>
    </w:p>
    <w:bookmarkEnd w:id="8062"/>
    <w:bookmarkStart w:name="z8528" w:id="8063"/>
    <w:p>
      <w:pPr>
        <w:spacing w:after="0"/>
        <w:ind w:left="0"/>
        <w:jc w:val="both"/>
      </w:pPr>
      <w:r>
        <w:rPr>
          <w:rFonts w:ascii="Times New Roman"/>
          <w:b w:val="false"/>
          <w:i w:val="false"/>
          <w:color w:val="000000"/>
          <w:sz w:val="28"/>
        </w:rPr>
        <w:t>
      79. Алғашқы кепілдік мынадай өлшемшарттарға сәйкес келуге тиіс:</w:t>
      </w:r>
    </w:p>
    <w:bookmarkEnd w:id="8063"/>
    <w:bookmarkStart w:name="z8529" w:id="8064"/>
    <w:p>
      <w:pPr>
        <w:spacing w:after="0"/>
        <w:ind w:left="0"/>
        <w:jc w:val="both"/>
      </w:pPr>
      <w:r>
        <w:rPr>
          <w:rFonts w:ascii="Times New Roman"/>
          <w:b w:val="false"/>
          <w:i w:val="false"/>
          <w:color w:val="000000"/>
          <w:sz w:val="28"/>
        </w:rPr>
        <w:t>
      1) кепілдік Конкурс өткізу шеңберінде Конкурс Жеңімпазы ұсынған Конкурстық өтінімді қамтамасыз ету сомасына тең сомада Үлгілік шарт бойынша болжанатын инвестициялар құнының оннан бір пайызы мөлшерінде берілуге тиіс;</w:t>
      </w:r>
    </w:p>
    <w:bookmarkEnd w:id="8064"/>
    <w:bookmarkStart w:name="z8530" w:id="8065"/>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81-тармағында көрсетілген Үлгілік шарттың Алдын ала талаптарын кез келген бұзуы жағдайында, Мемлекеттік әріптеске осы Алғашқы кепілдік бойынша талаптарды қоюға мүмкіндік беруге тиіс;</w:t>
      </w:r>
    </w:p>
    <w:bookmarkEnd w:id="8065"/>
    <w:bookmarkStart w:name="z8531" w:id="8066"/>
    <w:p>
      <w:pPr>
        <w:spacing w:after="0"/>
        <w:ind w:left="0"/>
        <w:jc w:val="both"/>
      </w:pPr>
      <w:r>
        <w:rPr>
          <w:rFonts w:ascii="Times New Roman"/>
          <w:b w:val="false"/>
          <w:i w:val="false"/>
          <w:color w:val="000000"/>
          <w:sz w:val="28"/>
        </w:rPr>
        <w:t>
      3) кепілдік Үлгілік шарттың 83-тармағына сәйкес, күндердің қайсысының ерте келуіне байланысты Құрылыс кепілдігінің берілу күні немесе Үлгілік шартты бұзу күні кері қайтарылып алынуға тиіс;</w:t>
      </w:r>
    </w:p>
    <w:bookmarkEnd w:id="8066"/>
    <w:bookmarkStart w:name="z8532" w:id="8067"/>
    <w:p>
      <w:pPr>
        <w:spacing w:after="0"/>
        <w:ind w:left="0"/>
        <w:jc w:val="both"/>
      </w:pPr>
      <w:r>
        <w:rPr>
          <w:rFonts w:ascii="Times New Roman"/>
          <w:b w:val="false"/>
          <w:i w:val="false"/>
          <w:color w:val="000000"/>
          <w:sz w:val="28"/>
        </w:rPr>
        <w:t>
      4) кепілдік Үлгілік шарттың 235-тармағының 1) тармақшасына сәйкес ___ (жазбаша түрде көрсету) ай ішінде қолданылады.</w:t>
      </w:r>
    </w:p>
    <w:bookmarkEnd w:id="8067"/>
    <w:bookmarkStart w:name="z8533" w:id="8068"/>
    <w:p>
      <w:pPr>
        <w:spacing w:after="0"/>
        <w:ind w:left="0"/>
        <w:jc w:val="left"/>
      </w:pPr>
      <w:r>
        <w:rPr>
          <w:rFonts w:ascii="Times New Roman"/>
          <w:b/>
          <w:i w:val="false"/>
          <w:color w:val="000000"/>
        </w:rPr>
        <w:t xml:space="preserve"> 6. Алдын ала талаптар</w:t>
      </w:r>
    </w:p>
    <w:bookmarkEnd w:id="8068"/>
    <w:bookmarkStart w:name="z8534" w:id="8069"/>
    <w:p>
      <w:pPr>
        <w:spacing w:after="0"/>
        <w:ind w:left="0"/>
        <w:jc w:val="both"/>
      </w:pPr>
      <w:r>
        <w:rPr>
          <w:rFonts w:ascii="Times New Roman"/>
          <w:b w:val="false"/>
          <w:i w:val="false"/>
          <w:color w:val="000000"/>
          <w:sz w:val="28"/>
        </w:rPr>
        <w:t>
      80. Тараптар Тіркеу күнінен бастап ___ (жазбаша түрде көрсету) айдан кешіктірмей Үлгілік шарттың 81 және 82-тармақтарында көрсетілген Алдын ала талаптарды орындаулары тиіс.</w:t>
      </w:r>
    </w:p>
    <w:bookmarkEnd w:id="8069"/>
    <w:bookmarkStart w:name="z8535" w:id="8070"/>
    <w:p>
      <w:pPr>
        <w:spacing w:after="0"/>
        <w:ind w:left="0"/>
        <w:jc w:val="both"/>
      </w:pPr>
      <w:r>
        <w:rPr>
          <w:rFonts w:ascii="Times New Roman"/>
          <w:b w:val="false"/>
          <w:i w:val="false"/>
          <w:color w:val="000000"/>
          <w:sz w:val="28"/>
        </w:rPr>
        <w:t>
      81. Жекеше әріптес мынадай Алдын ала талаптарды орындауға тиіс:</w:t>
      </w:r>
    </w:p>
    <w:bookmarkEnd w:id="8070"/>
    <w:bookmarkStart w:name="z8536" w:id="8071"/>
    <w:p>
      <w:pPr>
        <w:spacing w:after="0"/>
        <w:ind w:left="0"/>
        <w:jc w:val="both"/>
      </w:pPr>
      <w:r>
        <w:rPr>
          <w:rFonts w:ascii="Times New Roman"/>
          <w:b w:val="false"/>
          <w:i w:val="false"/>
          <w:color w:val="000000"/>
          <w:sz w:val="28"/>
        </w:rPr>
        <w:t>
      1) қарыз қаражаттарын тарту кезінде Қаржыландыру шарттарын жасасу және Қаржыландыру шарттарында көзделген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8071"/>
    <w:bookmarkStart w:name="z8537" w:id="8072"/>
    <w:p>
      <w:pPr>
        <w:spacing w:after="0"/>
        <w:ind w:left="0"/>
        <w:jc w:val="both"/>
      </w:pPr>
      <w:r>
        <w:rPr>
          <w:rFonts w:ascii="Times New Roman"/>
          <w:b w:val="false"/>
          <w:i w:val="false"/>
          <w:color w:val="000000"/>
          <w:sz w:val="28"/>
        </w:rPr>
        <w:t>
      2) Қолда бар Жобалау-сметалық құжаттаманы (Үлгілік жобаны) "__________ (елді мекеннің атауын және орналасқан жерін көрсету) автовокзал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8072"/>
    <w:bookmarkStart w:name="z8538" w:id="8073"/>
    <w:p>
      <w:pPr>
        <w:spacing w:after="0"/>
        <w:ind w:left="0"/>
        <w:jc w:val="both"/>
      </w:pPr>
      <w:r>
        <w:rPr>
          <w:rFonts w:ascii="Times New Roman"/>
          <w:b w:val="false"/>
          <w:i w:val="false"/>
          <w:color w:val="000000"/>
          <w:sz w:val="28"/>
        </w:rPr>
        <w:t>
      Жекеше әріптес Жобалау-сметалық құжаттаманы бекітуді тиісті лицензиялары бар орындаушыларды тарта отырып,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асырады;</w:t>
      </w:r>
    </w:p>
    <w:bookmarkEnd w:id="8073"/>
    <w:bookmarkStart w:name="z8539" w:id="8074"/>
    <w:p>
      <w:pPr>
        <w:spacing w:after="0"/>
        <w:ind w:left="0"/>
        <w:jc w:val="both"/>
      </w:pPr>
      <w:r>
        <w:rPr>
          <w:rFonts w:ascii="Times New Roman"/>
          <w:b w:val="false"/>
          <w:i w:val="false"/>
          <w:color w:val="000000"/>
          <w:sz w:val="28"/>
        </w:rPr>
        <w:t>
      Жобалау құжаттамасында Көлік саласындағы (автовокзал) МЖӘ Үлгілік шартына 1-қосымшаға және заңнамаға сәйкес МЖӘ объектісіне қойылатын талаптар сақталуы тиіс;</w:t>
      </w:r>
    </w:p>
    <w:bookmarkEnd w:id="8074"/>
    <w:bookmarkStart w:name="z8540" w:id="8075"/>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8075"/>
    <w:bookmarkStart w:name="z8541" w:id="8076"/>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33-бөліміне сәйкес қажетті сақтандыру өтемін растайтын сақтандыру шарттарының көшірмелерін тапсыру.</w:t>
      </w:r>
    </w:p>
    <w:bookmarkEnd w:id="8076"/>
    <w:bookmarkStart w:name="z8542" w:id="8077"/>
    <w:p>
      <w:pPr>
        <w:spacing w:after="0"/>
        <w:ind w:left="0"/>
        <w:jc w:val="both"/>
      </w:pPr>
      <w:r>
        <w:rPr>
          <w:rFonts w:ascii="Times New Roman"/>
          <w:b w:val="false"/>
          <w:i w:val="false"/>
          <w:color w:val="000000"/>
          <w:sz w:val="28"/>
        </w:rPr>
        <w:t>
      82. Мемлекеттік әріптестің Алдын ала талаптары:</w:t>
      </w:r>
    </w:p>
    <w:bookmarkEnd w:id="8077"/>
    <w:bookmarkStart w:name="z8543" w:id="8078"/>
    <w:p>
      <w:pPr>
        <w:spacing w:after="0"/>
        <w:ind w:left="0"/>
        <w:jc w:val="both"/>
      </w:pPr>
      <w:r>
        <w:rPr>
          <w:rFonts w:ascii="Times New Roman"/>
          <w:b w:val="false"/>
          <w:i w:val="false"/>
          <w:color w:val="000000"/>
          <w:sz w:val="28"/>
        </w:rPr>
        <w:t>
      1) Жекеше әріптеске Тіркеу күнінен кейін ___ (жазбаша түрде көрсету) ай ішінде уақытша өтеусіз пайдалану құқығында Жер учаскесін беру;</w:t>
      </w:r>
    </w:p>
    <w:bookmarkEnd w:id="8078"/>
    <w:bookmarkStart w:name="z8544" w:id="8079"/>
    <w:p>
      <w:pPr>
        <w:spacing w:after="0"/>
        <w:ind w:left="0"/>
        <w:jc w:val="both"/>
      </w:pPr>
      <w:r>
        <w:rPr>
          <w:rFonts w:ascii="Times New Roman"/>
          <w:b w:val="false"/>
          <w:i w:val="false"/>
          <w:color w:val="000000"/>
          <w:sz w:val="28"/>
        </w:rPr>
        <w:t>
      2) ___ (жазбаша түрде көрсету) жұмыс күні ішінде келісу үшін Жекеше әріптес ұсынған Жобалау-сметалық құжаттаманы қарау.</w:t>
      </w:r>
    </w:p>
    <w:bookmarkEnd w:id="8079"/>
    <w:bookmarkStart w:name="z8545" w:id="8080"/>
    <w:p>
      <w:pPr>
        <w:spacing w:after="0"/>
        <w:ind w:left="0"/>
        <w:jc w:val="both"/>
      </w:pPr>
      <w:r>
        <w:rPr>
          <w:rFonts w:ascii="Times New Roman"/>
          <w:b w:val="false"/>
          <w:i w:val="false"/>
          <w:color w:val="000000"/>
          <w:sz w:val="28"/>
        </w:rPr>
        <w:t>
      83. Жекеше әріптес Тіркеу күнінен кейін ___ (жазбаша түрде көрсету) ай ішінде Үлгілік шарттың 81-тармағында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(жазбаша түрде көрсету) ай өткенге дейін келісімге қол жеткізе алмаса:</w:t>
      </w:r>
    </w:p>
    <w:bookmarkEnd w:id="8080"/>
    <w:bookmarkStart w:name="z8546" w:id="8081"/>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кінәсынан орындалмаса:</w:t>
      </w:r>
    </w:p>
    <w:bookmarkEnd w:id="8081"/>
    <w:bookmarkStart w:name="z8547" w:id="8082"/>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8082"/>
    <w:bookmarkStart w:name="z8548" w:id="8083"/>
    <w:p>
      <w:pPr>
        <w:spacing w:after="0"/>
        <w:ind w:left="0"/>
        <w:jc w:val="both"/>
      </w:pPr>
      <w:r>
        <w:rPr>
          <w:rFonts w:ascii="Times New Roman"/>
          <w:b w:val="false"/>
          <w:i w:val="false"/>
          <w:color w:val="000000"/>
          <w:sz w:val="28"/>
        </w:rPr>
        <w:t>
      осы тармақшаға сәйкес Шарт бұзылған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8083"/>
    <w:bookmarkStart w:name="z8549" w:id="8084"/>
    <w:p>
      <w:pPr>
        <w:spacing w:after="0"/>
        <w:ind w:left="0"/>
        <w:jc w:val="both"/>
      </w:pPr>
      <w:r>
        <w:rPr>
          <w:rFonts w:ascii="Times New Roman"/>
          <w:b w:val="false"/>
          <w:i w:val="false"/>
          <w:color w:val="000000"/>
          <w:sz w:val="28"/>
        </w:rPr>
        <w:t>
      2) егер қандай да бір талап Мемлекеттік әріптестің кінәсынан орындалмаса:</w:t>
      </w:r>
    </w:p>
    <w:bookmarkEnd w:id="8084"/>
    <w:bookmarkStart w:name="z8550" w:id="8085"/>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 Бұзу күніне дейін күнтізбелік ___ (жазбаша түрде көрсету) күн бұрын хабарлама жолдап, Үлгілік шартты бұзады;</w:t>
      </w:r>
    </w:p>
    <w:bookmarkEnd w:id="8085"/>
    <w:bookmarkStart w:name="z8551" w:id="8086"/>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8086"/>
    <w:bookmarkStart w:name="z8552" w:id="8087"/>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жағдаяттарына байланысты орындалмаса:</w:t>
      </w:r>
    </w:p>
    <w:bookmarkEnd w:id="8087"/>
    <w:bookmarkStart w:name="z8553" w:id="8088"/>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8088"/>
    <w:bookmarkStart w:name="z8554" w:id="8089"/>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8089"/>
    <w:bookmarkStart w:name="z8555" w:id="8090"/>
    <w:p>
      <w:pPr>
        <w:spacing w:after="0"/>
        <w:ind w:left="0"/>
        <w:jc w:val="left"/>
      </w:pPr>
      <w:r>
        <w:rPr>
          <w:rFonts w:ascii="Times New Roman"/>
          <w:b/>
          <w:i w:val="false"/>
          <w:color w:val="000000"/>
        </w:rPr>
        <w:t xml:space="preserve"> 7. Жекеше әріптеске жер учаскесін беру тәртібі</w:t>
      </w:r>
    </w:p>
    <w:bookmarkEnd w:id="8090"/>
    <w:bookmarkStart w:name="z8556" w:id="8091"/>
    <w:p>
      <w:pPr>
        <w:spacing w:after="0"/>
        <w:ind w:left="0"/>
        <w:jc w:val="both"/>
      </w:pPr>
      <w:r>
        <w:rPr>
          <w:rFonts w:ascii="Times New Roman"/>
          <w:b w:val="false"/>
          <w:i w:val="false"/>
          <w:color w:val="000000"/>
          <w:sz w:val="28"/>
        </w:rPr>
        <w:t>
      84. Мемлекеттік әріптес Тіркеу күнінен бастап ___ (жазбаша түрде көрсету) ай ішінде Жекеше әріптеске Жер учаскесін уақытша өтеусіз жер пайдалануға беру үшін заңнамаға сәйкес барлық қажетті шараларды қабылдауға міндеттенеді.</w:t>
      </w:r>
    </w:p>
    <w:bookmarkEnd w:id="8091"/>
    <w:bookmarkStart w:name="z8557" w:id="8092"/>
    <w:p>
      <w:pPr>
        <w:spacing w:after="0"/>
        <w:ind w:left="0"/>
        <w:jc w:val="both"/>
      </w:pPr>
      <w:r>
        <w:rPr>
          <w:rFonts w:ascii="Times New Roman"/>
          <w:b w:val="false"/>
          <w:i w:val="false"/>
          <w:color w:val="000000"/>
          <w:sz w:val="28"/>
        </w:rPr>
        <w:t>
      85. Тараптар Жекеше әріптес қандай да болмасын өтемақы төлеу немесе оңалту және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өтемейтіндігіне немесе жауапты болмайтынына және Мемлекеттік әріптес Жеке әріптестің өтініші бойынша осындай жер мәселелеріне қатысты үшінші тұлғалар қозғаған кез келген талаптар мен сот істері бойынша Жекеше әріптестің тарапында болатындығына келіседі.</w:t>
      </w:r>
    </w:p>
    <w:bookmarkEnd w:id="8092"/>
    <w:bookmarkStart w:name="z8558" w:id="8093"/>
    <w:p>
      <w:pPr>
        <w:spacing w:after="0"/>
        <w:ind w:left="0"/>
        <w:jc w:val="both"/>
      </w:pPr>
      <w:r>
        <w:rPr>
          <w:rFonts w:ascii="Times New Roman"/>
          <w:b w:val="false"/>
          <w:i w:val="false"/>
          <w:color w:val="000000"/>
          <w:sz w:val="28"/>
        </w:rPr>
        <w:t xml:space="preserve">
      86.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орындалмағаны туралы хабарлама жолдайды. </w:t>
      </w:r>
    </w:p>
    <w:bookmarkEnd w:id="8093"/>
    <w:bookmarkStart w:name="z8559" w:id="8094"/>
    <w:p>
      <w:pPr>
        <w:spacing w:after="0"/>
        <w:ind w:left="0"/>
        <w:jc w:val="both"/>
      </w:pPr>
      <w:r>
        <w:rPr>
          <w:rFonts w:ascii="Times New Roman"/>
          <w:b w:val="false"/>
          <w:i w:val="false"/>
          <w:color w:val="000000"/>
          <w:sz w:val="28"/>
        </w:rPr>
        <w:t>
      87. Мемлекеттік әріптес міндеттемелердің орындалмауы туралы хабарлама жолданған күннен бастап күнтізбелік ___ (жазбаша түрде көрсету) күн ішінде (немесе міндеттемелердің орындалмауы туралы хабарламада көрсетілуі немесе Тараптармен өзгеше түрде келісілуі мүмкін неғұрлым ұзақ мерзім аяқталғаннан кейін) Жер учаскесін берудің кідіру мән-жайын түзетуге міндетті.</w:t>
      </w:r>
    </w:p>
    <w:bookmarkEnd w:id="8094"/>
    <w:bookmarkStart w:name="z8560" w:id="8095"/>
    <w:p>
      <w:pPr>
        <w:spacing w:after="0"/>
        <w:ind w:left="0"/>
        <w:jc w:val="both"/>
      </w:pPr>
      <w:r>
        <w:rPr>
          <w:rFonts w:ascii="Times New Roman"/>
          <w:b w:val="false"/>
          <w:i w:val="false"/>
          <w:color w:val="000000"/>
          <w:sz w:val="28"/>
        </w:rPr>
        <w:t xml:space="preserve">
      88.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8095"/>
    <w:bookmarkStart w:name="z8561" w:id="8096"/>
    <w:p>
      <w:pPr>
        <w:spacing w:after="0"/>
        <w:ind w:left="0"/>
        <w:jc w:val="both"/>
      </w:pPr>
      <w:r>
        <w:rPr>
          <w:rFonts w:ascii="Times New Roman"/>
          <w:b w:val="false"/>
          <w:i w:val="false"/>
          <w:color w:val="000000"/>
          <w:sz w:val="28"/>
        </w:rPr>
        <w:t xml:space="preserve">
      89. Жер учаскесін уақытша өтеусіз пайдалану құқығы заңнамада белгіленген тәртіппен оны мемлекеттік тіркеген сәттен бастап күшіне енеді. </w:t>
      </w:r>
    </w:p>
    <w:bookmarkEnd w:id="8096"/>
    <w:bookmarkStart w:name="z8562" w:id="8097"/>
    <w:p>
      <w:pPr>
        <w:spacing w:after="0"/>
        <w:ind w:left="0"/>
        <w:jc w:val="both"/>
      </w:pPr>
      <w:r>
        <w:rPr>
          <w:rFonts w:ascii="Times New Roman"/>
          <w:b w:val="false"/>
          <w:i w:val="false"/>
          <w:color w:val="000000"/>
          <w:sz w:val="28"/>
        </w:rPr>
        <w:t>
      90.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сипаттамасы, мемлекеттік жер кадастрынан үзінді жазба Көлік саласындағы (автовокзал) МЖӘ Үлгілік шартына 5-қосымшада келтірілген.</w:t>
      </w:r>
    </w:p>
    <w:bookmarkEnd w:id="8097"/>
    <w:bookmarkStart w:name="z8563" w:id="8098"/>
    <w:p>
      <w:pPr>
        <w:spacing w:after="0"/>
        <w:ind w:left="0"/>
        <w:jc w:val="both"/>
      </w:pPr>
      <w:r>
        <w:rPr>
          <w:rFonts w:ascii="Times New Roman"/>
          <w:b w:val="false"/>
          <w:i w:val="false"/>
          <w:color w:val="000000"/>
          <w:sz w:val="28"/>
        </w:rPr>
        <w:t>
      91. Жекеше әріптестің Жер учаскесіне өз құқықтарын басқа тұлғаларға беруге және Жер учаскесін қосалқы жалдауға беруге құқығы жоқ.</w:t>
      </w:r>
    </w:p>
    <w:bookmarkEnd w:id="8098"/>
    <w:bookmarkStart w:name="z8564" w:id="8099"/>
    <w:p>
      <w:pPr>
        <w:spacing w:after="0"/>
        <w:ind w:left="0"/>
        <w:jc w:val="both"/>
      </w:pPr>
      <w:r>
        <w:rPr>
          <w:rFonts w:ascii="Times New Roman"/>
          <w:b w:val="false"/>
          <w:i w:val="false"/>
          <w:color w:val="000000"/>
          <w:sz w:val="28"/>
        </w:rPr>
        <w:t>
      92. Үлгілік шартты тоқтату Жер учаскесін уақытша өтеусіз пайдалану құқығын тоқтату үшін негіз болып табылады.</w:t>
      </w:r>
    </w:p>
    <w:bookmarkEnd w:id="8099"/>
    <w:bookmarkStart w:name="z8565" w:id="8100"/>
    <w:p>
      <w:pPr>
        <w:spacing w:after="0"/>
        <w:ind w:left="0"/>
        <w:jc w:val="both"/>
      </w:pPr>
      <w:r>
        <w:rPr>
          <w:rFonts w:ascii="Times New Roman"/>
          <w:b w:val="false"/>
          <w:i w:val="false"/>
          <w:color w:val="000000"/>
          <w:sz w:val="28"/>
        </w:rPr>
        <w:t xml:space="preserve">
      93. Жер учаскесін уақытша өтеусіз пайдалану құқығына қатысты мәмілелер жасауға жол берілмейді. </w:t>
      </w:r>
    </w:p>
    <w:bookmarkEnd w:id="8100"/>
    <w:bookmarkStart w:name="z8566" w:id="8101"/>
    <w:p>
      <w:pPr>
        <w:spacing w:after="0"/>
        <w:ind w:left="0"/>
        <w:jc w:val="left"/>
      </w:pPr>
      <w:r>
        <w:rPr>
          <w:rFonts w:ascii="Times New Roman"/>
          <w:b/>
          <w:i w:val="false"/>
          <w:color w:val="000000"/>
        </w:rPr>
        <w:t xml:space="preserve"> 8. МЖӘ жобасының инвестициялары</w:t>
      </w:r>
    </w:p>
    <w:bookmarkEnd w:id="8101"/>
    <w:bookmarkStart w:name="z8567" w:id="8102"/>
    <w:p>
      <w:pPr>
        <w:spacing w:after="0"/>
        <w:ind w:left="0"/>
        <w:jc w:val="both"/>
      </w:pPr>
      <w:r>
        <w:rPr>
          <w:rFonts w:ascii="Times New Roman"/>
          <w:b w:val="false"/>
          <w:i w:val="false"/>
          <w:color w:val="000000"/>
          <w:sz w:val="28"/>
        </w:rPr>
        <w:t>
      94. МЖӘ жобасын қаржыландыру көздері, құрылымы мен кестесі Көлік саласындағы (автовокзал) МЖӘ Үлгілік шартына 6-қосымшада көрсетілген.</w:t>
      </w:r>
    </w:p>
    <w:bookmarkEnd w:id="8102"/>
    <w:bookmarkStart w:name="z8568" w:id="8103"/>
    <w:p>
      <w:pPr>
        <w:spacing w:after="0"/>
        <w:ind w:left="0"/>
        <w:jc w:val="both"/>
      </w:pPr>
      <w:r>
        <w:rPr>
          <w:rFonts w:ascii="Times New Roman"/>
          <w:b w:val="false"/>
          <w:i w:val="false"/>
          <w:color w:val="000000"/>
          <w:sz w:val="28"/>
        </w:rPr>
        <w:t>
      95. Жекеше әріптес МЖӘ объектісін пайдалануға байланысты қызмет бойынша есеп айырысулар үшін жеке банктік есепшот ашады.</w:t>
      </w:r>
    </w:p>
    <w:bookmarkEnd w:id="8103"/>
    <w:bookmarkStart w:name="z8569" w:id="8104"/>
    <w:p>
      <w:pPr>
        <w:spacing w:after="0"/>
        <w:ind w:left="0"/>
        <w:jc w:val="both"/>
      </w:pPr>
      <w:r>
        <w:rPr>
          <w:rFonts w:ascii="Times New Roman"/>
          <w:b w:val="false"/>
          <w:i w:val="false"/>
          <w:color w:val="000000"/>
          <w:sz w:val="28"/>
        </w:rPr>
        <w:t>
      96.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 шоттарының Үлгілік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8104"/>
    <w:bookmarkStart w:name="z8570" w:id="8105"/>
    <w:p>
      <w:pPr>
        <w:spacing w:after="0"/>
        <w:ind w:left="0"/>
        <w:jc w:val="both"/>
      </w:pPr>
      <w:r>
        <w:rPr>
          <w:rFonts w:ascii="Times New Roman"/>
          <w:b w:val="false"/>
          <w:i w:val="false"/>
          <w:color w:val="000000"/>
          <w:sz w:val="28"/>
        </w:rPr>
        <w:t>
      97.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қосылатын ішкі бақылау қызметін ұйымдастыруға құқылы.</w:t>
      </w:r>
    </w:p>
    <w:bookmarkEnd w:id="8105"/>
    <w:bookmarkStart w:name="z8571" w:id="8106"/>
    <w:p>
      <w:pPr>
        <w:spacing w:after="0"/>
        <w:ind w:left="0"/>
        <w:jc w:val="left"/>
      </w:pPr>
      <w:r>
        <w:rPr>
          <w:rFonts w:ascii="Times New Roman"/>
          <w:b/>
          <w:i w:val="false"/>
          <w:color w:val="000000"/>
        </w:rPr>
        <w:t xml:space="preserve"> 9. МЖӘ жобасын басқаруды ұйымдастыру</w:t>
      </w:r>
    </w:p>
    <w:bookmarkEnd w:id="8106"/>
    <w:bookmarkStart w:name="z8572" w:id="8107"/>
    <w:p>
      <w:pPr>
        <w:spacing w:after="0"/>
        <w:ind w:left="0"/>
        <w:jc w:val="both"/>
      </w:pPr>
      <w:r>
        <w:rPr>
          <w:rFonts w:ascii="Times New Roman"/>
          <w:b w:val="false"/>
          <w:i w:val="false"/>
          <w:color w:val="000000"/>
          <w:sz w:val="28"/>
        </w:rPr>
        <w:t>
      98. МЖӘ жобасын басқарудың институционалдық схемасы Көлік саласындағы (автовокзал) МЖӘ Үлгілік шартына 7-қосымшада көрсетілген.</w:t>
      </w:r>
    </w:p>
    <w:bookmarkEnd w:id="8107"/>
    <w:bookmarkStart w:name="z8573" w:id="8108"/>
    <w:p>
      <w:pPr>
        <w:spacing w:after="0"/>
        <w:ind w:left="0"/>
        <w:jc w:val="both"/>
      </w:pPr>
      <w:r>
        <w:rPr>
          <w:rFonts w:ascii="Times New Roman"/>
          <w:b w:val="false"/>
          <w:i w:val="false"/>
          <w:color w:val="000000"/>
          <w:sz w:val="28"/>
        </w:rPr>
        <w:t>
      99. МЖӘ объектісінің баланс ұстаушысы Жекеше әріптес болып табылады.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w:t>
      </w:r>
    </w:p>
    <w:bookmarkEnd w:id="8108"/>
    <w:bookmarkStart w:name="z8574" w:id="8109"/>
    <w:p>
      <w:pPr>
        <w:spacing w:after="0"/>
        <w:ind w:left="0"/>
        <w:jc w:val="both"/>
      </w:pPr>
      <w:r>
        <w:rPr>
          <w:rFonts w:ascii="Times New Roman"/>
          <w:b w:val="false"/>
          <w:i w:val="false"/>
          <w:color w:val="000000"/>
          <w:sz w:val="28"/>
        </w:rPr>
        <w:t>
      100. Салу сатысында жобаны басқару жөніндегі МЖӘ объектісінің техникалық жай-күйін бақылауды Жекеше әріптеспен жасалған Үлгілік шарт негізінде мыналардың:</w:t>
      </w:r>
    </w:p>
    <w:bookmarkEnd w:id="8109"/>
    <w:bookmarkStart w:name="z8575" w:id="8110"/>
    <w:p>
      <w:pPr>
        <w:spacing w:after="0"/>
        <w:ind w:left="0"/>
        <w:jc w:val="both"/>
      </w:pPr>
      <w:r>
        <w:rPr>
          <w:rFonts w:ascii="Times New Roman"/>
          <w:b w:val="false"/>
          <w:i w:val="false"/>
          <w:color w:val="000000"/>
          <w:sz w:val="28"/>
        </w:rPr>
        <w:t>
      1) жобалық шешімдердің;</w:t>
      </w:r>
    </w:p>
    <w:bookmarkEnd w:id="8110"/>
    <w:bookmarkStart w:name="z8576" w:id="8111"/>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8111"/>
    <w:bookmarkStart w:name="z8577" w:id="8112"/>
    <w:p>
      <w:pPr>
        <w:spacing w:after="0"/>
        <w:ind w:left="0"/>
        <w:jc w:val="both"/>
      </w:pPr>
      <w:r>
        <w:rPr>
          <w:rFonts w:ascii="Times New Roman"/>
          <w:b w:val="false"/>
          <w:i w:val="false"/>
          <w:color w:val="000000"/>
          <w:sz w:val="28"/>
        </w:rPr>
        <w:t xml:space="preserve">
      3) жұмыстар сапасының; </w:t>
      </w:r>
    </w:p>
    <w:bookmarkEnd w:id="8112"/>
    <w:bookmarkStart w:name="z8578" w:id="8113"/>
    <w:p>
      <w:pPr>
        <w:spacing w:after="0"/>
        <w:ind w:left="0"/>
        <w:jc w:val="both"/>
      </w:pPr>
      <w:r>
        <w:rPr>
          <w:rFonts w:ascii="Times New Roman"/>
          <w:b w:val="false"/>
          <w:i w:val="false"/>
          <w:color w:val="000000"/>
          <w:sz w:val="28"/>
        </w:rPr>
        <w:t>
      4) көлемдердің, сапаның сәйкестігінің;</w:t>
      </w:r>
    </w:p>
    <w:bookmarkEnd w:id="8113"/>
    <w:bookmarkStart w:name="z8579" w:id="8114"/>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8114"/>
    <w:bookmarkStart w:name="z8580" w:id="8115"/>
    <w:p>
      <w:pPr>
        <w:spacing w:after="0"/>
        <w:ind w:left="0"/>
        <w:jc w:val="both"/>
      </w:pPr>
      <w:r>
        <w:rPr>
          <w:rFonts w:ascii="Times New Roman"/>
          <w:b w:val="false"/>
          <w:i w:val="false"/>
          <w:color w:val="000000"/>
          <w:sz w:val="28"/>
        </w:rPr>
        <w:t>
      6) орындалған жұмыстардың аралық қабылдау кезеңінің;</w:t>
      </w:r>
    </w:p>
    <w:bookmarkEnd w:id="8115"/>
    <w:bookmarkStart w:name="z8581" w:id="8116"/>
    <w:p>
      <w:pPr>
        <w:spacing w:after="0"/>
        <w:ind w:left="0"/>
        <w:jc w:val="both"/>
      </w:pPr>
      <w:r>
        <w:rPr>
          <w:rFonts w:ascii="Times New Roman"/>
          <w:b w:val="false"/>
          <w:i w:val="false"/>
          <w:color w:val="000000"/>
          <w:sz w:val="28"/>
        </w:rPr>
        <w:t>
      7) ақаулардың уақтылы жойылуының сақталуын Техникалық қадағалау жүзеге асырады.</w:t>
      </w:r>
    </w:p>
    <w:bookmarkEnd w:id="8116"/>
    <w:bookmarkStart w:name="z8582" w:id="8117"/>
    <w:p>
      <w:pPr>
        <w:spacing w:after="0"/>
        <w:ind w:left="0"/>
        <w:jc w:val="both"/>
      </w:pPr>
      <w:r>
        <w:rPr>
          <w:rFonts w:ascii="Times New Roman"/>
          <w:b w:val="false"/>
          <w:i w:val="false"/>
          <w:color w:val="000000"/>
          <w:sz w:val="28"/>
        </w:rPr>
        <w:t>
      МЖӘ жобасы бойынша пайдалану сатысында Көрсетілетін қызметтердің саны мен сапасын бақылауды, Үлгілік шартқа сәйкес және заңнамада белгіленген тәртіппен Мемлекеттік әріптес пен уәкілетті мемлекеттік органдар жүзеге асырады.</w:t>
      </w:r>
    </w:p>
    <w:bookmarkEnd w:id="8117"/>
    <w:bookmarkStart w:name="z8583" w:id="8118"/>
    <w:p>
      <w:pPr>
        <w:spacing w:after="0"/>
        <w:ind w:left="0"/>
        <w:jc w:val="both"/>
      </w:pPr>
      <w:r>
        <w:rPr>
          <w:rFonts w:ascii="Times New Roman"/>
          <w:b w:val="false"/>
          <w:i w:val="false"/>
          <w:color w:val="000000"/>
          <w:sz w:val="28"/>
        </w:rPr>
        <w:t>
      101.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болуға тиіс.</w:t>
      </w:r>
    </w:p>
    <w:bookmarkEnd w:id="8118"/>
    <w:bookmarkStart w:name="z8584" w:id="8119"/>
    <w:p>
      <w:pPr>
        <w:spacing w:after="0"/>
        <w:ind w:left="0"/>
        <w:jc w:val="both"/>
      </w:pPr>
      <w:r>
        <w:rPr>
          <w:rFonts w:ascii="Times New Roman"/>
          <w:b w:val="false"/>
          <w:i w:val="false"/>
          <w:color w:val="000000"/>
          <w:sz w:val="28"/>
        </w:rPr>
        <w:t>
      102. Үлгілік шартты орындау шеңберінде Жекеше әріптес жоба операторын тағайындауды көздемейді.</w:t>
      </w:r>
    </w:p>
    <w:bookmarkEnd w:id="8119"/>
    <w:bookmarkStart w:name="z8585" w:id="8120"/>
    <w:p>
      <w:pPr>
        <w:spacing w:after="0"/>
        <w:ind w:left="0"/>
        <w:jc w:val="left"/>
      </w:pPr>
      <w:r>
        <w:rPr>
          <w:rFonts w:ascii="Times New Roman"/>
          <w:b/>
          <w:i w:val="false"/>
          <w:color w:val="000000"/>
        </w:rPr>
        <w:t xml:space="preserve"> 10. Рұқсаттар</w:t>
      </w:r>
    </w:p>
    <w:bookmarkEnd w:id="8120"/>
    <w:bookmarkStart w:name="z8586" w:id="8121"/>
    <w:p>
      <w:pPr>
        <w:spacing w:after="0"/>
        <w:ind w:left="0"/>
        <w:jc w:val="both"/>
      </w:pPr>
      <w:r>
        <w:rPr>
          <w:rFonts w:ascii="Times New Roman"/>
          <w:b w:val="false"/>
          <w:i w:val="false"/>
          <w:color w:val="000000"/>
          <w:sz w:val="28"/>
        </w:rPr>
        <w:t>
      103. Жекеше әріптес заңнамаға сәйкес, МЖӘ объектісін салуды немесе пайдалануды бақылайтын немесе оған ықпал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өз күшінде ұстауға және ұзартуға міндетті. Жекеше әріптес Рұқсаттарды беру және алу туралы өтініш хаттарды даярлаумен байланысты барлық шығыстарды (баждар мен салықтарды қоса алғанда) өтеуге тиіс.</w:t>
      </w:r>
    </w:p>
    <w:bookmarkEnd w:id="8121"/>
    <w:bookmarkStart w:name="z8587" w:id="8122"/>
    <w:p>
      <w:pPr>
        <w:spacing w:after="0"/>
        <w:ind w:left="0"/>
        <w:jc w:val="both"/>
      </w:pPr>
      <w:r>
        <w:rPr>
          <w:rFonts w:ascii="Times New Roman"/>
          <w:b w:val="false"/>
          <w:i w:val="false"/>
          <w:color w:val="000000"/>
          <w:sz w:val="28"/>
        </w:rPr>
        <w:t xml:space="preserve">
      104. Мемлекеттік әріптес Жекеше әріптеске Рұқсаттарды беру үшін қажетті өз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8122"/>
    <w:bookmarkStart w:name="z8588" w:id="8123"/>
    <w:p>
      <w:pPr>
        <w:spacing w:after="0"/>
        <w:ind w:left="0"/>
        <w:jc w:val="left"/>
      </w:pPr>
      <w:r>
        <w:rPr>
          <w:rFonts w:ascii="Times New Roman"/>
          <w:b/>
          <w:i w:val="false"/>
          <w:color w:val="000000"/>
        </w:rPr>
        <w:t xml:space="preserve"> 11. МЖӘ объектісін салуды ұйымдастыру</w:t>
      </w:r>
    </w:p>
    <w:bookmarkEnd w:id="8123"/>
    <w:bookmarkStart w:name="z8589" w:id="8124"/>
    <w:p>
      <w:pPr>
        <w:spacing w:after="0"/>
        <w:ind w:left="0"/>
        <w:jc w:val="both"/>
      </w:pPr>
      <w:r>
        <w:rPr>
          <w:rFonts w:ascii="Times New Roman"/>
          <w:b w:val="false"/>
          <w:i w:val="false"/>
          <w:color w:val="000000"/>
          <w:sz w:val="28"/>
        </w:rPr>
        <w:t xml:space="preserve">
      105. Жекеше әріптес МЖӘ объектісін заңнамада белгіленген тәртіппен және Жобалау-сметалық құжаттамаға сәйкес салады. </w:t>
      </w:r>
    </w:p>
    <w:bookmarkEnd w:id="8124"/>
    <w:bookmarkStart w:name="z8590" w:id="8125"/>
    <w:p>
      <w:pPr>
        <w:spacing w:after="0"/>
        <w:ind w:left="0"/>
        <w:jc w:val="both"/>
      </w:pPr>
      <w:r>
        <w:rPr>
          <w:rFonts w:ascii="Times New Roman"/>
          <w:b w:val="false"/>
          <w:i w:val="false"/>
          <w:color w:val="000000"/>
          <w:sz w:val="28"/>
        </w:rPr>
        <w:t>
      106. Жекеше әріптес Мемлекеттік әріптеске Құрылыс кепілдігін тапсырады, ол мынадай өлшемшарттарға сәйкес келуге тиіс:</w:t>
      </w:r>
    </w:p>
    <w:bookmarkEnd w:id="8125"/>
    <w:bookmarkStart w:name="z8591" w:id="8126"/>
    <w:p>
      <w:pPr>
        <w:spacing w:after="0"/>
        <w:ind w:left="0"/>
        <w:jc w:val="both"/>
      </w:pPr>
      <w:r>
        <w:rPr>
          <w:rFonts w:ascii="Times New Roman"/>
          <w:b w:val="false"/>
          <w:i w:val="false"/>
          <w:color w:val="000000"/>
          <w:sz w:val="28"/>
        </w:rPr>
        <w:t>
      1) кепілдік қаржылық жабудан кейін ____ (жазбаша түрде көрсету) күн ішінде Үлгілік шарт бойынша болжанатын инвестициялардың құнынан ___% мөлшерінде беріледі;</w:t>
      </w:r>
    </w:p>
    <w:bookmarkEnd w:id="8126"/>
    <w:bookmarkStart w:name="z8592" w:id="8127"/>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108-тармағында көрсетілген Құрылыс міндеттемелерін кез келген бұзуы жағдайында, осы Құрылыс кепілдігі бойынша талаптар қоюға мүмкіндік береді;</w:t>
      </w:r>
    </w:p>
    <w:bookmarkEnd w:id="8127"/>
    <w:bookmarkStart w:name="z8593" w:id="8128"/>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күнтізбелік ___ (жазбаша түрде көрсету) күнге тең кезең өткеннен кейін кері қайтарып алынады.</w:t>
      </w:r>
    </w:p>
    <w:bookmarkEnd w:id="8128"/>
    <w:bookmarkStart w:name="z8594" w:id="8129"/>
    <w:p>
      <w:pPr>
        <w:spacing w:after="0"/>
        <w:ind w:left="0"/>
        <w:jc w:val="both"/>
      </w:pPr>
      <w:r>
        <w:rPr>
          <w:rFonts w:ascii="Times New Roman"/>
          <w:b w:val="false"/>
          <w:i w:val="false"/>
          <w:color w:val="000000"/>
          <w:sz w:val="28"/>
        </w:rPr>
        <w:t>
      107. Құрылыс кепілдігі Үлгілік шартқа 8-қосымшада көрсетілген нысан бойынша ресімделеді.</w:t>
      </w:r>
    </w:p>
    <w:bookmarkEnd w:id="8129"/>
    <w:bookmarkStart w:name="z8595" w:id="8130"/>
    <w:p>
      <w:pPr>
        <w:spacing w:after="0"/>
        <w:ind w:left="0"/>
        <w:jc w:val="both"/>
      </w:pPr>
      <w:r>
        <w:rPr>
          <w:rFonts w:ascii="Times New Roman"/>
          <w:b w:val="false"/>
          <w:i w:val="false"/>
          <w:color w:val="000000"/>
          <w:sz w:val="28"/>
        </w:rPr>
        <w:t>
      108. Мыналар:</w:t>
      </w:r>
    </w:p>
    <w:bookmarkEnd w:id="8130"/>
    <w:bookmarkStart w:name="z8596" w:id="8131"/>
    <w:p>
      <w:pPr>
        <w:spacing w:after="0"/>
        <w:ind w:left="0"/>
        <w:jc w:val="both"/>
      </w:pPr>
      <w:r>
        <w:rPr>
          <w:rFonts w:ascii="Times New Roman"/>
          <w:b w:val="false"/>
          <w:i w:val="false"/>
          <w:color w:val="000000"/>
          <w:sz w:val="28"/>
        </w:rPr>
        <w:t>
      1) Үлгілік шарттың 235-тармағының 2) тармақшасында көрсетілген құрылыс жұмыстарының мерзімі;</w:t>
      </w:r>
    </w:p>
    <w:bookmarkEnd w:id="8131"/>
    <w:bookmarkStart w:name="z8597" w:id="8132"/>
    <w:p>
      <w:pPr>
        <w:spacing w:after="0"/>
        <w:ind w:left="0"/>
        <w:jc w:val="both"/>
      </w:pPr>
      <w:r>
        <w:rPr>
          <w:rFonts w:ascii="Times New Roman"/>
          <w:b w:val="false"/>
          <w:i w:val="false"/>
          <w:color w:val="000000"/>
          <w:sz w:val="28"/>
        </w:rPr>
        <w:t>
      2) Жобалау-сметалық құжаттама бойынша талаптар құрылыс міндеттемелері болып табылады.</w:t>
      </w:r>
    </w:p>
    <w:bookmarkEnd w:id="8132"/>
    <w:bookmarkStart w:name="z8598" w:id="8133"/>
    <w:p>
      <w:pPr>
        <w:spacing w:after="0"/>
        <w:ind w:left="0"/>
        <w:jc w:val="both"/>
      </w:pPr>
      <w:r>
        <w:rPr>
          <w:rFonts w:ascii="Times New Roman"/>
          <w:b w:val="false"/>
          <w:i w:val="false"/>
          <w:color w:val="000000"/>
          <w:sz w:val="28"/>
        </w:rPr>
        <w:t xml:space="preserve">
      109. Жекеше әріптес Құрылыс міндеттемелерін Құрылыс жұмыстары басталған күннен бастап __ (жазбаша түрде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8133"/>
    <w:bookmarkStart w:name="z8599" w:id="8134"/>
    <w:p>
      <w:pPr>
        <w:spacing w:after="0"/>
        <w:ind w:left="0"/>
        <w:jc w:val="both"/>
      </w:pPr>
      <w:r>
        <w:rPr>
          <w:rFonts w:ascii="Times New Roman"/>
          <w:b w:val="false"/>
          <w:i w:val="false"/>
          <w:color w:val="000000"/>
          <w:sz w:val="28"/>
        </w:rPr>
        <w:t>
      110. Жоспарлы аяқтау күні кешіктірілген жағдайда, Мемлекеттік әріптес Құрылыс жұмыстарын аяқтау үшін қосымша ___ (жазбаша түрде көрсету) ай беруге құқылы. Бұл ретте Мемлекеттік әріптес Жоспарлы аяқтау күнінен бастап күнтізбелік ___ (жазбаша түрде көрсету) күн өткеннен кейін әр күнге МЖӘ объектісінің Құнынан ___% мөлшерінде мерзімінен кешіктіргені үшін айыппұлдар өндіріп алады.</w:t>
      </w:r>
    </w:p>
    <w:bookmarkEnd w:id="8134"/>
    <w:bookmarkStart w:name="z8600" w:id="8135"/>
    <w:p>
      <w:pPr>
        <w:spacing w:after="0"/>
        <w:ind w:left="0"/>
        <w:jc w:val="both"/>
      </w:pPr>
      <w:r>
        <w:rPr>
          <w:rFonts w:ascii="Times New Roman"/>
          <w:b w:val="false"/>
          <w:i w:val="false"/>
          <w:color w:val="000000"/>
          <w:sz w:val="28"/>
        </w:rPr>
        <w:t>
      111. Егер Тараптар Құрылыс жұмыстары басталған күннен бастап ___ (жазбаша түрде көрсету) ай өткенге дейін келісімге қол жеткізе алмаса:</w:t>
      </w:r>
    </w:p>
    <w:bookmarkEnd w:id="8135"/>
    <w:bookmarkStart w:name="z8601" w:id="8136"/>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кінәсінан орындалмаған жағдайда:</w:t>
      </w:r>
    </w:p>
    <w:bookmarkEnd w:id="8136"/>
    <w:bookmarkStart w:name="z8602" w:id="8137"/>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8137"/>
    <w:bookmarkStart w:name="z8603" w:id="8138"/>
    <w:p>
      <w:pPr>
        <w:spacing w:after="0"/>
        <w:ind w:left="0"/>
        <w:jc w:val="both"/>
      </w:pPr>
      <w:r>
        <w:rPr>
          <w:rFonts w:ascii="Times New Roman"/>
          <w:b w:val="false"/>
          <w:i w:val="false"/>
          <w:color w:val="000000"/>
          <w:sz w:val="28"/>
        </w:rPr>
        <w:t xml:space="preserve">
      Шарт бұзылған жағдайда, осы тармақшаға сәйкес Мемлекеттік әріптес Құрылыс кепілдігі бойынша талаптарды толық көлемде қояды; </w:t>
      </w:r>
    </w:p>
    <w:bookmarkEnd w:id="8138"/>
    <w:bookmarkStart w:name="z8604" w:id="8139"/>
    <w:p>
      <w:pPr>
        <w:spacing w:after="0"/>
        <w:ind w:left="0"/>
        <w:jc w:val="both"/>
      </w:pPr>
      <w:r>
        <w:rPr>
          <w:rFonts w:ascii="Times New Roman"/>
          <w:b w:val="false"/>
          <w:i w:val="false"/>
          <w:color w:val="000000"/>
          <w:sz w:val="28"/>
        </w:rPr>
        <w:t xml:space="preserve">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 </w:t>
      </w:r>
    </w:p>
    <w:bookmarkEnd w:id="8139"/>
    <w:bookmarkStart w:name="z8605" w:id="8140"/>
    <w:p>
      <w:pPr>
        <w:spacing w:after="0"/>
        <w:ind w:left="0"/>
        <w:jc w:val="both"/>
      </w:pPr>
      <w:r>
        <w:rPr>
          <w:rFonts w:ascii="Times New Roman"/>
          <w:b w:val="false"/>
          <w:i w:val="false"/>
          <w:color w:val="000000"/>
          <w:sz w:val="28"/>
        </w:rPr>
        <w:t>
      2) Құрылыс міндеттемелері Мемлекеттік әріптестің кінәсінан орындалмаған жағдайда:</w:t>
      </w:r>
    </w:p>
    <w:bookmarkEnd w:id="8140"/>
    <w:bookmarkStart w:name="z8606" w:id="8141"/>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(жазбаша түрде көрсету) ай беруге құқылы. Егер Тараптар Құрылыс жұмыстары басталған күннен бастап ___ (жазбаша түрде көрсету) ай өткенге дейін келісімге қол жеткізе алмаса:</w:t>
      </w:r>
    </w:p>
    <w:bookmarkEnd w:id="8141"/>
    <w:bookmarkStart w:name="z8607" w:id="8142"/>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әріптеске Бұзу күніне дейін күнтізбелік ___ (жазбаша түрде көрсету) күн бұрын хабарлама жолдап, Үлгілік шартты бұзады;</w:t>
      </w:r>
    </w:p>
    <w:bookmarkEnd w:id="8142"/>
    <w:bookmarkStart w:name="z8608" w:id="8143"/>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8143"/>
    <w:bookmarkStart w:name="z8609" w:id="8144"/>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100 %-ға тең сомада өтемақы төлеуге міндеттенеді.</w:t>
      </w:r>
    </w:p>
    <w:bookmarkEnd w:id="8144"/>
    <w:bookmarkStart w:name="z8610" w:id="8145"/>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8145"/>
    <w:bookmarkStart w:name="z8611" w:id="8146"/>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8146"/>
    <w:bookmarkStart w:name="z8612" w:id="8147"/>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8147"/>
    <w:bookmarkStart w:name="z8613" w:id="8148"/>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w:t>
      </w:r>
    </w:p>
    <w:bookmarkEnd w:id="8148"/>
    <w:bookmarkStart w:name="z8614" w:id="8149"/>
    <w:p>
      <w:pPr>
        <w:spacing w:after="0"/>
        <w:ind w:left="0"/>
        <w:jc w:val="both"/>
      </w:pPr>
      <w:r>
        <w:rPr>
          <w:rFonts w:ascii="Times New Roman"/>
          <w:b w:val="false"/>
          <w:i w:val="false"/>
          <w:color w:val="000000"/>
          <w:sz w:val="28"/>
        </w:rPr>
        <w:t xml:space="preserve">
      112. МЖӘ объектісін салу Жекеше әріптес тартатын қаражаттар есебінен жүзеге асырылады. </w:t>
      </w:r>
    </w:p>
    <w:bookmarkEnd w:id="8149"/>
    <w:bookmarkStart w:name="z8615" w:id="8150"/>
    <w:p>
      <w:pPr>
        <w:spacing w:after="0"/>
        <w:ind w:left="0"/>
        <w:jc w:val="both"/>
      </w:pPr>
      <w:r>
        <w:rPr>
          <w:rFonts w:ascii="Times New Roman"/>
          <w:b w:val="false"/>
          <w:i w:val="false"/>
          <w:color w:val="000000"/>
          <w:sz w:val="28"/>
        </w:rPr>
        <w:t>
      113. Жекеше әріптес МЖӘ объектісінің техникалық құрамына, ұсынылған материалдар мен жабдықтардың тиісті емес сапасына жауапты болады.</w:t>
      </w:r>
    </w:p>
    <w:bookmarkEnd w:id="8150"/>
    <w:bookmarkStart w:name="z8616" w:id="8151"/>
    <w:p>
      <w:pPr>
        <w:spacing w:after="0"/>
        <w:ind w:left="0"/>
        <w:jc w:val="both"/>
      </w:pPr>
      <w:r>
        <w:rPr>
          <w:rFonts w:ascii="Times New Roman"/>
          <w:b w:val="false"/>
          <w:i w:val="false"/>
          <w:color w:val="000000"/>
          <w:sz w:val="28"/>
        </w:rPr>
        <w:t>
      114. Мемлекеттік әріптес Жекеше әріптеске және ол уәкілеттік берген тұлғаларға МЖӘ объектісіне еркін қолжетімділікті қамтамасыз етеді.</w:t>
      </w:r>
    </w:p>
    <w:bookmarkEnd w:id="8151"/>
    <w:bookmarkStart w:name="z8617" w:id="8152"/>
    <w:p>
      <w:pPr>
        <w:spacing w:after="0"/>
        <w:ind w:left="0"/>
        <w:jc w:val="both"/>
      </w:pPr>
      <w:r>
        <w:rPr>
          <w:rFonts w:ascii="Times New Roman"/>
          <w:b w:val="false"/>
          <w:i w:val="false"/>
          <w:color w:val="000000"/>
          <w:sz w:val="28"/>
        </w:rPr>
        <w:t>
      115. Жекеше әріптес Техникалық қадағалаумен келісім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8152"/>
    <w:bookmarkStart w:name="z8618" w:id="8153"/>
    <w:p>
      <w:pPr>
        <w:spacing w:after="0"/>
        <w:ind w:left="0"/>
        <w:jc w:val="both"/>
      </w:pPr>
      <w:r>
        <w:rPr>
          <w:rFonts w:ascii="Times New Roman"/>
          <w:b w:val="false"/>
          <w:i w:val="false"/>
          <w:color w:val="000000"/>
          <w:sz w:val="28"/>
        </w:rPr>
        <w:t>
      116. Жекеше әріптес Үлгілік шарттың қолданылу мерзімі кезеңінде Құрылыс жұмыстарының сапасына жауапты болады.</w:t>
      </w:r>
    </w:p>
    <w:bookmarkEnd w:id="8153"/>
    <w:bookmarkStart w:name="z8619" w:id="8154"/>
    <w:p>
      <w:pPr>
        <w:spacing w:after="0"/>
        <w:ind w:left="0"/>
        <w:jc w:val="both"/>
      </w:pPr>
      <w:r>
        <w:rPr>
          <w:rFonts w:ascii="Times New Roman"/>
          <w:b w:val="false"/>
          <w:i w:val="false"/>
          <w:color w:val="000000"/>
          <w:sz w:val="28"/>
        </w:rPr>
        <w:t>
      117.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отыруға тиіс.</w:t>
      </w:r>
    </w:p>
    <w:bookmarkEnd w:id="8154"/>
    <w:bookmarkStart w:name="z8620" w:id="8155"/>
    <w:p>
      <w:pPr>
        <w:spacing w:after="0"/>
        <w:ind w:left="0"/>
        <w:jc w:val="both"/>
      </w:pPr>
      <w:r>
        <w:rPr>
          <w:rFonts w:ascii="Times New Roman"/>
          <w:b w:val="false"/>
          <w:i w:val="false"/>
          <w:color w:val="000000"/>
          <w:sz w:val="28"/>
        </w:rPr>
        <w:t>
      118. Құрылыс туралы есептер жұмыстардың жүргізілу тәртібі, қолданылған құрылыс материалдары және құрылыс шығыстары туралы ақпаратты қамтуға тиіс. Құрылыс туралы есептер Жекеше әріптестің Бас мердігерлермен немесе Кредиторлармен қарым-қатынастарында қолданылатын кез келген басқа нысанда берілуі мүмкін.</w:t>
      </w:r>
    </w:p>
    <w:bookmarkEnd w:id="8155"/>
    <w:bookmarkStart w:name="z8621" w:id="8156"/>
    <w:p>
      <w:pPr>
        <w:spacing w:after="0"/>
        <w:ind w:left="0"/>
        <w:jc w:val="both"/>
      </w:pPr>
      <w:r>
        <w:rPr>
          <w:rFonts w:ascii="Times New Roman"/>
          <w:b w:val="false"/>
          <w:i w:val="false"/>
          <w:color w:val="000000"/>
          <w:sz w:val="28"/>
        </w:rPr>
        <w:t>
      119. Мемлекеттік әріптес МЖӘ объектісін салу бойынша жұмыстардың орындалуын ұйымдастыру кезінде Жекеше әріптеске жәрдем көрсетуге міндеттенеді.</w:t>
      </w:r>
    </w:p>
    <w:bookmarkEnd w:id="8156"/>
    <w:bookmarkStart w:name="z8622" w:id="8157"/>
    <w:p>
      <w:pPr>
        <w:spacing w:after="0"/>
        <w:ind w:left="0"/>
        <w:jc w:val="both"/>
      </w:pPr>
      <w:r>
        <w:rPr>
          <w:rFonts w:ascii="Times New Roman"/>
          <w:b w:val="false"/>
          <w:i w:val="false"/>
          <w:color w:val="000000"/>
          <w:sz w:val="28"/>
        </w:rPr>
        <w:t>
      120. Мемлекеттік әріптес Жобалау-сметалық құжаттаманың Үлгілік шартта белгіленген талаптарға сәйкес келмеуін анықтаған жағдайда, Жекеше әріптес тиісті хабарламаны алған сәттен бастап Жобалау-сметалық құжаттамаға қажетті өзгерістер енгізілген кезге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тәртіппен және мөлшерде Мемлекеттік әріптес алдында жауапты болады.</w:t>
      </w:r>
    </w:p>
    <w:bookmarkEnd w:id="8157"/>
    <w:bookmarkStart w:name="z8623" w:id="8158"/>
    <w:p>
      <w:pPr>
        <w:spacing w:after="0"/>
        <w:ind w:left="0"/>
        <w:jc w:val="both"/>
      </w:pPr>
      <w:r>
        <w:rPr>
          <w:rFonts w:ascii="Times New Roman"/>
          <w:b w:val="false"/>
          <w:i w:val="false"/>
          <w:color w:val="000000"/>
          <w:sz w:val="28"/>
        </w:rPr>
        <w:t>
      121. Жекеше әріптес МЖӘ объектісін заңнамада және Үлгілік шартта белгіленген тәртіппен пайдалануға береді.</w:t>
      </w:r>
    </w:p>
    <w:bookmarkEnd w:id="8158"/>
    <w:bookmarkStart w:name="z8624" w:id="8159"/>
    <w:p>
      <w:pPr>
        <w:spacing w:after="0"/>
        <w:ind w:left="0"/>
        <w:jc w:val="both"/>
      </w:pPr>
      <w:r>
        <w:rPr>
          <w:rFonts w:ascii="Times New Roman"/>
          <w:b w:val="false"/>
          <w:i w:val="false"/>
          <w:color w:val="000000"/>
          <w:sz w:val="28"/>
        </w:rPr>
        <w:t>
      122.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одан арғы іс-қимылдарын келісу мақсатында аталған жағдаяттар туралы Мемлекеттік әріптеске дереу хабарлауға міндеттенеді.</w:t>
      </w:r>
    </w:p>
    <w:bookmarkEnd w:id="8159"/>
    <w:bookmarkStart w:name="z8625" w:id="8160"/>
    <w:p>
      <w:pPr>
        <w:spacing w:after="0"/>
        <w:ind w:left="0"/>
        <w:jc w:val="both"/>
      </w:pPr>
      <w:r>
        <w:rPr>
          <w:rFonts w:ascii="Times New Roman"/>
          <w:b w:val="false"/>
          <w:i w:val="false"/>
          <w:color w:val="000000"/>
          <w:sz w:val="28"/>
        </w:rPr>
        <w:t>
      123.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жобалауға, салуға және оған қызмет көрсетуге міндетті. Мұндай шығыстар МЖӘ объектісін салу құнына жатады.</w:t>
      </w:r>
    </w:p>
    <w:bookmarkEnd w:id="8160"/>
    <w:bookmarkStart w:name="z8626" w:id="8161"/>
    <w:p>
      <w:pPr>
        <w:spacing w:after="0"/>
        <w:ind w:left="0"/>
        <w:jc w:val="both"/>
      </w:pPr>
      <w:r>
        <w:rPr>
          <w:rFonts w:ascii="Times New Roman"/>
          <w:b w:val="false"/>
          <w:i w:val="false"/>
          <w:color w:val="000000"/>
          <w:sz w:val="28"/>
        </w:rPr>
        <w:t>
      124. Мемлекеттік әріптес Жекеше әріптеске Үлгілік шартта және бастапқы Жобалау-сметалық құжаттамада көрсетілмеген, бірақ МЖӘ объектісін салу үшін туындаған күтпеген жағдаяттарға байланысты талап етілетін қосымша жұмыстарды орындауды тапсыруға құқылы.</w:t>
      </w:r>
    </w:p>
    <w:bookmarkEnd w:id="8161"/>
    <w:bookmarkStart w:name="z8627" w:id="8162"/>
    <w:p>
      <w:pPr>
        <w:spacing w:after="0"/>
        <w:ind w:left="0"/>
        <w:jc w:val="both"/>
      </w:pPr>
      <w:r>
        <w:rPr>
          <w:rFonts w:ascii="Times New Roman"/>
          <w:b w:val="false"/>
          <w:i w:val="false"/>
          <w:color w:val="000000"/>
          <w:sz w:val="28"/>
        </w:rPr>
        <w:t>
      125. Жекеше әріптес күнтізбелік ___ (жазбаша түрде көрсету) күн мерзімде Үлгілік шарттың 124-тармағында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(жазбаша түрде көрсету) күннен аспайтын қысқа мерзімде Жекеше әріптеске оларды бекіту немесе бас тарту туралы хабарлауға міндеттенеді.</w:t>
      </w:r>
    </w:p>
    <w:bookmarkEnd w:id="8162"/>
    <w:bookmarkStart w:name="z8628" w:id="8163"/>
    <w:p>
      <w:pPr>
        <w:spacing w:after="0"/>
        <w:ind w:left="0"/>
        <w:jc w:val="both"/>
      </w:pPr>
      <w:r>
        <w:rPr>
          <w:rFonts w:ascii="Times New Roman"/>
          <w:b w:val="false"/>
          <w:i w:val="false"/>
          <w:color w:val="000000"/>
          <w:sz w:val="28"/>
        </w:rPr>
        <w:t>
      126. Үлгілік шарттың 124-тармағында көрсетілген жобалау кезінде жіберілген қателердің немесе олқылықтардың салдарынсыз туындаған және Жекеше әріптес үшін қосымша шығындар алып келетін қосымша жұмыстар шығыстарын Мемлекеттік әріптес өтейді.</w:t>
      </w:r>
    </w:p>
    <w:bookmarkEnd w:id="8163"/>
    <w:bookmarkStart w:name="z8629" w:id="8164"/>
    <w:p>
      <w:pPr>
        <w:spacing w:after="0"/>
        <w:ind w:left="0"/>
        <w:jc w:val="both"/>
      </w:pPr>
      <w:r>
        <w:rPr>
          <w:rFonts w:ascii="Times New Roman"/>
          <w:b w:val="false"/>
          <w:i w:val="false"/>
          <w:color w:val="000000"/>
          <w:sz w:val="28"/>
        </w:rPr>
        <w:t>
      127. Егер Үлгілік шарттың 124-тармағында көрсетілген қосымша жұмыстарды орындау Көлік саласындағы (автовокзал) МЖӘ Үлгілік шартына 1-қосымшада келтірілген көрсеткіштерді бұзуға алып келетін болса, Тараптар белгіленген тәртіппен Үлгілік шартқа өзгерістер және/немесе толықтырулар енгізеді.</w:t>
      </w:r>
    </w:p>
    <w:bookmarkEnd w:id="8164"/>
    <w:bookmarkStart w:name="z8630" w:id="8165"/>
    <w:p>
      <w:pPr>
        <w:spacing w:after="0"/>
        <w:ind w:left="0"/>
        <w:jc w:val="both"/>
      </w:pPr>
      <w:r>
        <w:rPr>
          <w:rFonts w:ascii="Times New Roman"/>
          <w:b w:val="false"/>
          <w:i w:val="false"/>
          <w:color w:val="000000"/>
          <w:sz w:val="28"/>
        </w:rPr>
        <w:t>
      128.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тағайындауға және функцияларды атқаруына жауапты болады.</w:t>
      </w:r>
    </w:p>
    <w:bookmarkEnd w:id="8165"/>
    <w:bookmarkStart w:name="z8631" w:id="8166"/>
    <w:p>
      <w:pPr>
        <w:spacing w:after="0"/>
        <w:ind w:left="0"/>
        <w:jc w:val="left"/>
      </w:pPr>
      <w:r>
        <w:rPr>
          <w:rFonts w:ascii="Times New Roman"/>
          <w:b/>
          <w:i w:val="false"/>
          <w:color w:val="000000"/>
        </w:rPr>
        <w:t xml:space="preserve"> 12. Археологиялық олжалар</w:t>
      </w:r>
    </w:p>
    <w:bookmarkEnd w:id="8166"/>
    <w:bookmarkStart w:name="z8632" w:id="8167"/>
    <w:p>
      <w:pPr>
        <w:spacing w:after="0"/>
        <w:ind w:left="0"/>
        <w:jc w:val="both"/>
      </w:pPr>
      <w:r>
        <w:rPr>
          <w:rFonts w:ascii="Times New Roman"/>
          <w:b w:val="false"/>
          <w:i w:val="false"/>
          <w:color w:val="000000"/>
          <w:sz w:val="28"/>
        </w:rPr>
        <w:t>
      129. Археологиялық олжалар табылған жағдайда Жекеше әріптес:</w:t>
      </w:r>
    </w:p>
    <w:bookmarkEnd w:id="8167"/>
    <w:bookmarkStart w:name="z8633" w:id="8168"/>
    <w:p>
      <w:pPr>
        <w:spacing w:after="0"/>
        <w:ind w:left="0"/>
        <w:jc w:val="both"/>
      </w:pPr>
      <w:r>
        <w:rPr>
          <w:rFonts w:ascii="Times New Roman"/>
          <w:b w:val="false"/>
          <w:i w:val="false"/>
          <w:color w:val="000000"/>
          <w:sz w:val="28"/>
        </w:rPr>
        <w:t>
      1) күнтізбелік ___ (жазбаша түрде көрсету) күн ішінде Мемлекеттік әріптеске осындайлардың табылғаны туралы хабарлауға;</w:t>
      </w:r>
    </w:p>
    <w:bookmarkEnd w:id="8168"/>
    <w:bookmarkStart w:name="z8634" w:id="8169"/>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8169"/>
    <w:bookmarkStart w:name="z8635" w:id="8170"/>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учаскедегі қауіпсіздік бойынша кез келген нұсқаулықтарды қамтуға тиіс барлық тиісті қауіпсіздік шараларын сақтау кезінде, табылған объектілерді меншікті қаражаттар есебінен алып шығуға және шығаруға;</w:t>
      </w:r>
    </w:p>
    <w:bookmarkEnd w:id="8170"/>
    <w:bookmarkStart w:name="z8636" w:id="8171"/>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рәсімдерді жүргізуге қатысты заңнаманың барлық талаптарын сақтауға міндеттенеді.</w:t>
      </w:r>
    </w:p>
    <w:bookmarkEnd w:id="8171"/>
    <w:bookmarkStart w:name="z8637" w:id="8172"/>
    <w:p>
      <w:pPr>
        <w:spacing w:after="0"/>
        <w:ind w:left="0"/>
        <w:jc w:val="both"/>
      </w:pPr>
      <w:r>
        <w:rPr>
          <w:rFonts w:ascii="Times New Roman"/>
          <w:b w:val="false"/>
          <w:i w:val="false"/>
          <w:color w:val="000000"/>
          <w:sz w:val="28"/>
        </w:rPr>
        <w:t xml:space="preserve">
      130. Мемлекеттік әріптес Жекеше әріптестен Археологиялық олжа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 </w:t>
      </w:r>
    </w:p>
    <w:bookmarkEnd w:id="8172"/>
    <w:bookmarkStart w:name="z8638" w:id="8173"/>
    <w:p>
      <w:pPr>
        <w:spacing w:after="0"/>
        <w:ind w:left="0"/>
        <w:jc w:val="both"/>
      </w:pPr>
      <w:r>
        <w:rPr>
          <w:rFonts w:ascii="Times New Roman"/>
          <w:b w:val="false"/>
          <w:i w:val="false"/>
          <w:color w:val="000000"/>
          <w:sz w:val="28"/>
        </w:rPr>
        <w:t xml:space="preserve">
      131. Археологиялық олжалардың себебінен жұмыстардың тоқтатыла тұруы форс-мажорлық жағдаяттар болып есептеледі. </w:t>
      </w:r>
    </w:p>
    <w:bookmarkEnd w:id="8173"/>
    <w:bookmarkStart w:name="z8639" w:id="8174"/>
    <w:p>
      <w:pPr>
        <w:spacing w:after="0"/>
        <w:ind w:left="0"/>
        <w:jc w:val="both"/>
      </w:pPr>
      <w:r>
        <w:rPr>
          <w:rFonts w:ascii="Times New Roman"/>
          <w:b w:val="false"/>
          <w:i w:val="false"/>
          <w:color w:val="000000"/>
          <w:sz w:val="28"/>
        </w:rPr>
        <w:t xml:space="preserve">
      132. Мемлекеттік әріптестің шешімі негізінде Құрылыс жұмыстары күнтізбелік ___ (жазбаша түрде көрсету) күннен аспайтын мерзімге тоқтатылады. </w:t>
      </w:r>
    </w:p>
    <w:bookmarkEnd w:id="8174"/>
    <w:bookmarkStart w:name="z8640" w:id="8175"/>
    <w:p>
      <w:pPr>
        <w:spacing w:after="0"/>
        <w:ind w:left="0"/>
        <w:jc w:val="both"/>
      </w:pPr>
      <w:r>
        <w:rPr>
          <w:rFonts w:ascii="Times New Roman"/>
          <w:b w:val="false"/>
          <w:i w:val="false"/>
          <w:color w:val="000000"/>
          <w:sz w:val="28"/>
        </w:rPr>
        <w:t>
      133.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8175"/>
    <w:bookmarkStart w:name="z8641" w:id="8176"/>
    <w:p>
      <w:pPr>
        <w:spacing w:after="0"/>
        <w:ind w:left="0"/>
        <w:jc w:val="both"/>
      </w:pPr>
      <w:r>
        <w:rPr>
          <w:rFonts w:ascii="Times New Roman"/>
          <w:b w:val="false"/>
          <w:i w:val="false"/>
          <w:color w:val="000000"/>
          <w:sz w:val="28"/>
        </w:rPr>
        <w:t>
      134.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8176"/>
    <w:bookmarkStart w:name="z8642" w:id="8177"/>
    <w:p>
      <w:pPr>
        <w:spacing w:after="0"/>
        <w:ind w:left="0"/>
        <w:jc w:val="both"/>
      </w:pPr>
      <w:r>
        <w:rPr>
          <w:rFonts w:ascii="Times New Roman"/>
          <w:b w:val="false"/>
          <w:i w:val="false"/>
          <w:color w:val="000000"/>
          <w:sz w:val="28"/>
        </w:rPr>
        <w:t>
      135. Жекеше әріптес Археологиялық олжаларға байланысты кідіртуді мүмкіндігінше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жасау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8177"/>
    <w:bookmarkStart w:name="z8643" w:id="8178"/>
    <w:p>
      <w:pPr>
        <w:spacing w:after="0"/>
        <w:ind w:left="0"/>
        <w:jc w:val="both"/>
      </w:pPr>
      <w:r>
        <w:rPr>
          <w:rFonts w:ascii="Times New Roman"/>
          <w:b w:val="false"/>
          <w:i w:val="false"/>
          <w:color w:val="000000"/>
          <w:sz w:val="28"/>
        </w:rPr>
        <w:t xml:space="preserve">
      136. Жер учаскесінде табылған Археологиялық олжалар заңнамаға сәйкес мемлекеттің меншігіне беріледі. </w:t>
      </w:r>
    </w:p>
    <w:bookmarkEnd w:id="8178"/>
    <w:bookmarkStart w:name="z8644" w:id="8179"/>
    <w:p>
      <w:pPr>
        <w:spacing w:after="0"/>
        <w:ind w:left="0"/>
        <w:jc w:val="left"/>
      </w:pPr>
      <w:r>
        <w:rPr>
          <w:rFonts w:ascii="Times New Roman"/>
          <w:b/>
          <w:i w:val="false"/>
          <w:color w:val="000000"/>
        </w:rPr>
        <w:t xml:space="preserve"> 13. Қауіпті қалдықтарды көмулер</w:t>
      </w:r>
    </w:p>
    <w:bookmarkEnd w:id="8179"/>
    <w:bookmarkStart w:name="z8645" w:id="8180"/>
    <w:p>
      <w:pPr>
        <w:spacing w:after="0"/>
        <w:ind w:left="0"/>
        <w:jc w:val="both"/>
      </w:pPr>
      <w:r>
        <w:rPr>
          <w:rFonts w:ascii="Times New Roman"/>
          <w:b w:val="false"/>
          <w:i w:val="false"/>
          <w:color w:val="000000"/>
          <w:sz w:val="28"/>
        </w:rPr>
        <w:t>
      137. Қауіпті қалдықтарды көмулер табылған жағдайда, Жекеше әріптес:</w:t>
      </w:r>
    </w:p>
    <w:bookmarkEnd w:id="8180"/>
    <w:bookmarkStart w:name="z8646" w:id="8181"/>
    <w:p>
      <w:pPr>
        <w:spacing w:after="0"/>
        <w:ind w:left="0"/>
        <w:jc w:val="both"/>
      </w:pPr>
      <w:r>
        <w:rPr>
          <w:rFonts w:ascii="Times New Roman"/>
          <w:b w:val="false"/>
          <w:i w:val="false"/>
          <w:color w:val="000000"/>
          <w:sz w:val="28"/>
        </w:rPr>
        <w:t>
      күнтізбелік ___ (жазбаша түрде көрсету) күн ішінде Мемлекеттік әріптесті және тиісті Уәкілетті органды осындайлардың табылғаны туралы хабардар етуге;</w:t>
      </w:r>
    </w:p>
    <w:bookmarkEnd w:id="8181"/>
    <w:bookmarkStart w:name="z8647" w:id="8182"/>
    <w:p>
      <w:pPr>
        <w:spacing w:after="0"/>
        <w:ind w:left="0"/>
        <w:jc w:val="both"/>
      </w:pPr>
      <w:r>
        <w:rPr>
          <w:rFonts w:ascii="Times New Roman"/>
          <w:b w:val="false"/>
          <w:i w:val="false"/>
          <w:color w:val="000000"/>
          <w:sz w:val="28"/>
        </w:rPr>
        <w:t>
      Қауіпті қалдықтарды көмулердің теріс салдарын жою мақсатында, заңнаманың талаптарына сәйкес, тиісті түрде және меншікті қаражаттар есебінен Қауіпті қалдықтардың көмулерін жоюмен, зарарсыздандырумен, кәдеге жаратумен байланысты барлық қажетті іс-шараларды жүргізуге және аяқтауға міндеттенеді.</w:t>
      </w:r>
    </w:p>
    <w:bookmarkEnd w:id="8182"/>
    <w:bookmarkStart w:name="z8648" w:id="8183"/>
    <w:p>
      <w:pPr>
        <w:spacing w:after="0"/>
        <w:ind w:left="0"/>
        <w:jc w:val="both"/>
      </w:pPr>
      <w:r>
        <w:rPr>
          <w:rFonts w:ascii="Times New Roman"/>
          <w:b w:val="false"/>
          <w:i w:val="false"/>
          <w:color w:val="000000"/>
          <w:sz w:val="28"/>
        </w:rPr>
        <w:t>
      138. Мемлекеттік әріптес Жекеше әріптестен Қауіпті қалдықтарды көмулердің табылғаны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w:t>
      </w:r>
    </w:p>
    <w:bookmarkEnd w:id="8183"/>
    <w:bookmarkStart w:name="z8649" w:id="8184"/>
    <w:p>
      <w:pPr>
        <w:spacing w:after="0"/>
        <w:ind w:left="0"/>
        <w:jc w:val="both"/>
      </w:pPr>
      <w:r>
        <w:rPr>
          <w:rFonts w:ascii="Times New Roman"/>
          <w:b w:val="false"/>
          <w:i w:val="false"/>
          <w:color w:val="000000"/>
          <w:sz w:val="28"/>
        </w:rPr>
        <w:t>
      139. Жекеше әріптес Мемлекеттік әріптестің кез келген ұсынымдарын есепке алады және Жер учаскесіндегі Қауіпті қалдықтарды көмулерге қатысты заңнаманың ережелерін сақтайды.</w:t>
      </w:r>
    </w:p>
    <w:bookmarkEnd w:id="8184"/>
    <w:bookmarkStart w:name="z8650" w:id="8185"/>
    <w:p>
      <w:pPr>
        <w:spacing w:after="0"/>
        <w:ind w:left="0"/>
        <w:jc w:val="both"/>
      </w:pPr>
      <w:r>
        <w:rPr>
          <w:rFonts w:ascii="Times New Roman"/>
          <w:b w:val="false"/>
          <w:i w:val="false"/>
          <w:color w:val="000000"/>
          <w:sz w:val="28"/>
        </w:rPr>
        <w:t>
      140. Жекеше әріптес Қауіпті қалдықтарды көмулерді тапқан жағдайда Мемлекеттік әріптестің шешімі негізінде Құрылыс жұмыстары күнтізбелік ___ (жазбаша түрде көрсету) күннен аспайтын мерзімге тоқтатылады.</w:t>
      </w:r>
    </w:p>
    <w:bookmarkEnd w:id="8185"/>
    <w:bookmarkStart w:name="z8651" w:id="8186"/>
    <w:p>
      <w:pPr>
        <w:spacing w:after="0"/>
        <w:ind w:left="0"/>
        <w:jc w:val="both"/>
      </w:pPr>
      <w:r>
        <w:rPr>
          <w:rFonts w:ascii="Times New Roman"/>
          <w:b w:val="false"/>
          <w:i w:val="false"/>
          <w:color w:val="000000"/>
          <w:sz w:val="28"/>
        </w:rPr>
        <w:t>
      141.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8186"/>
    <w:bookmarkStart w:name="z8652" w:id="8187"/>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8187"/>
    <w:bookmarkStart w:name="z8653" w:id="8188"/>
    <w:p>
      <w:pPr>
        <w:spacing w:after="0"/>
        <w:ind w:left="0"/>
        <w:jc w:val="both"/>
      </w:pPr>
      <w:r>
        <w:rPr>
          <w:rFonts w:ascii="Times New Roman"/>
          <w:b w:val="false"/>
          <w:i w:val="false"/>
          <w:color w:val="000000"/>
          <w:sz w:val="28"/>
        </w:rPr>
        <w:t>
      142. МЖӘ объектісі мемлекеттік меншікке берілмейді..</w:t>
      </w:r>
    </w:p>
    <w:bookmarkEnd w:id="8188"/>
    <w:bookmarkStart w:name="z8654" w:id="8189"/>
    <w:p>
      <w:pPr>
        <w:spacing w:after="0"/>
        <w:ind w:left="0"/>
        <w:jc w:val="both"/>
      </w:pPr>
      <w:r>
        <w:rPr>
          <w:rFonts w:ascii="Times New Roman"/>
          <w:b w:val="false"/>
          <w:i w:val="false"/>
          <w:color w:val="000000"/>
          <w:sz w:val="28"/>
        </w:rPr>
        <w:t>
      143. Үлгілік шарттың әрекет ету мерзімі біткеннен кейін МЖӘ объектісіне иелік ету және пайдалану және оған билік ету құқығы Жекеше әріптесте сақталады.</w:t>
      </w:r>
    </w:p>
    <w:bookmarkEnd w:id="8189"/>
    <w:bookmarkStart w:name="z8655" w:id="8190"/>
    <w:p>
      <w:pPr>
        <w:spacing w:after="0"/>
        <w:ind w:left="0"/>
        <w:jc w:val="both"/>
      </w:pPr>
      <w:r>
        <w:rPr>
          <w:rFonts w:ascii="Times New Roman"/>
          <w:b w:val="false"/>
          <w:i w:val="false"/>
          <w:color w:val="000000"/>
          <w:sz w:val="28"/>
        </w:rPr>
        <w:t>
      144. Жекеше әріптес Шарт мерзімінен бұрын бұзылған және Үлгілік шартта көзделген өзге де жағдайларда ___ (жазбаша түрде көрсету) айда Мемлекеттік әріптестің мекен жайына ілеспе хатпен Қызметтерді және барлық қажетті құжаттаманы қоса алғанда, МЖӘ объектісін Мемлекеттік әріптеске беру жоспарын жолдайды.</w:t>
      </w:r>
    </w:p>
    <w:bookmarkEnd w:id="8190"/>
    <w:bookmarkStart w:name="z8656" w:id="8191"/>
    <w:p>
      <w:pPr>
        <w:spacing w:after="0"/>
        <w:ind w:left="0"/>
        <w:jc w:val="both"/>
      </w:pPr>
      <w:r>
        <w:rPr>
          <w:rFonts w:ascii="Times New Roman"/>
          <w:b w:val="false"/>
          <w:i w:val="false"/>
          <w:color w:val="000000"/>
          <w:sz w:val="28"/>
        </w:rPr>
        <w:t>
      145. Үлгілік шарттың 144-тармағында көзделген жағдайларда, Мемлекеттік әріптес Жекеше әріптестен МЖӘ объектісін беру жоспарын алған күннен бастап күнтізбелік _____ (жазбаша түрде көрсету) күннің ішінде оны тексеріп, бекітуге тиіс.</w:t>
      </w:r>
    </w:p>
    <w:bookmarkEnd w:id="8191"/>
    <w:bookmarkStart w:name="z8657" w:id="8192"/>
    <w:p>
      <w:pPr>
        <w:spacing w:after="0"/>
        <w:ind w:left="0"/>
        <w:jc w:val="both"/>
      </w:pPr>
      <w:r>
        <w:rPr>
          <w:rFonts w:ascii="Times New Roman"/>
          <w:b w:val="false"/>
          <w:i w:val="false"/>
          <w:color w:val="000000"/>
          <w:sz w:val="28"/>
        </w:rPr>
        <w:t>
      146. Үлгілік шарттың 144-тармағында көзделген жағдайларда, Жекеше әріптес Мемлекеттік әріптеске Үлгілік шарттың қолданылу мерзімі өткен күнге дейін, ол мерзімінен бұрын бұзылған және Үлгілік шартта көзделген өзге де жағдайларда күнтізбелік ___ (жазбаша түрде көрсету) күннің ішінде:</w:t>
      </w:r>
    </w:p>
    <w:bookmarkEnd w:id="8192"/>
    <w:bookmarkStart w:name="z8658" w:id="8193"/>
    <w:p>
      <w:pPr>
        <w:spacing w:after="0"/>
        <w:ind w:left="0"/>
        <w:jc w:val="both"/>
      </w:pPr>
      <w:r>
        <w:rPr>
          <w:rFonts w:ascii="Times New Roman"/>
          <w:b w:val="false"/>
          <w:i w:val="false"/>
          <w:color w:val="000000"/>
          <w:sz w:val="28"/>
        </w:rPr>
        <w:t>
      1) құқық белгілейтін құжаттарды (жерге акт, қабылдау актісі, жер учаскесінің шекараларын белгілеу туралы анықтама және өзге құжаттар);</w:t>
      </w:r>
    </w:p>
    <w:bookmarkEnd w:id="8193"/>
    <w:bookmarkStart w:name="z8659" w:id="8194"/>
    <w:p>
      <w:pPr>
        <w:spacing w:after="0"/>
        <w:ind w:left="0"/>
        <w:jc w:val="both"/>
      </w:pPr>
      <w:r>
        <w:rPr>
          <w:rFonts w:ascii="Times New Roman"/>
          <w:b w:val="false"/>
          <w:i w:val="false"/>
          <w:color w:val="000000"/>
          <w:sz w:val="28"/>
        </w:rPr>
        <w:t>
      2) рұқсат етуші құжаттарды (қалдықтарды орналастыру объектiлерiн құруға арналған мемлекеттiк экологиялық, санитарлық-эпидемиологиялық сараптамалар мен Қазақстан Республикасының жер қойнауы және жер қойнауын пайдалану туралы заңнамасына сәйкес жүргiзiлген сараптаманың оң қорытындыларын, техникалық-экономикалық негіздемені (болған жағдайда));</w:t>
      </w:r>
    </w:p>
    <w:bookmarkEnd w:id="8194"/>
    <w:bookmarkStart w:name="z8660" w:id="8195"/>
    <w:p>
      <w:pPr>
        <w:spacing w:after="0"/>
        <w:ind w:left="0"/>
        <w:jc w:val="both"/>
      </w:pPr>
      <w:r>
        <w:rPr>
          <w:rFonts w:ascii="Times New Roman"/>
          <w:b w:val="false"/>
          <w:i w:val="false"/>
          <w:color w:val="000000"/>
          <w:sz w:val="28"/>
        </w:rPr>
        <w:t>
      3) қаржы-экономикалық құжаттар (баланстар, ақша қаражаттарының қозғалысы туралы, пайда мен залалдар туралы есептер, тексерулердің нәтижелері);</w:t>
      </w:r>
    </w:p>
    <w:bookmarkEnd w:id="8195"/>
    <w:bookmarkStart w:name="z8661" w:id="8196"/>
    <w:p>
      <w:pPr>
        <w:spacing w:after="0"/>
        <w:ind w:left="0"/>
        <w:jc w:val="both"/>
      </w:pPr>
      <w:r>
        <w:rPr>
          <w:rFonts w:ascii="Times New Roman"/>
          <w:b w:val="false"/>
          <w:i w:val="false"/>
          <w:color w:val="000000"/>
          <w:sz w:val="28"/>
        </w:rPr>
        <w:t>
      4) МЖӘ объектісіне қызмет көрсету бойынша операциялық және техникалық құжаттаманы (Жобалау-сметалық құжаттама, жұмыс және сызба жобалары, пайдалануда тұрған коммуникациялар, дабылдар және басқа техникалық жүйелер бойынша құжаттаманы, автоматтандырылған немесе автоматтандырылмаған жазбаларды, есептерді, мәліметтерді, құжаттарды және жүйелердегі және тасымалдағыштардағы құжаттарды);</w:t>
      </w:r>
    </w:p>
    <w:bookmarkEnd w:id="8196"/>
    <w:bookmarkStart w:name="z8662" w:id="8197"/>
    <w:p>
      <w:pPr>
        <w:spacing w:after="0"/>
        <w:ind w:left="0"/>
        <w:jc w:val="both"/>
      </w:pPr>
      <w:r>
        <w:rPr>
          <w:rFonts w:ascii="Times New Roman"/>
          <w:b w:val="false"/>
          <w:i w:val="false"/>
          <w:color w:val="000000"/>
          <w:sz w:val="28"/>
        </w:rPr>
        <w:t>
      5) жабдыққа, материалдарға және жұмыстарға қатысты өндірушінің кепілдіктерін, Жекеше әріптестің сақтандыру шарттарын;</w:t>
      </w:r>
    </w:p>
    <w:bookmarkEnd w:id="8197"/>
    <w:bookmarkStart w:name="z8663" w:id="8198"/>
    <w:p>
      <w:pPr>
        <w:spacing w:after="0"/>
        <w:ind w:left="0"/>
        <w:jc w:val="both"/>
      </w:pPr>
      <w:r>
        <w:rPr>
          <w:rFonts w:ascii="Times New Roman"/>
          <w:b w:val="false"/>
          <w:i w:val="false"/>
          <w:color w:val="000000"/>
          <w:sz w:val="28"/>
        </w:rPr>
        <w:t>
      6) барлық бөлмелердің, кабинеттердің, үй-жайлардың, сейфтердің кілттерін;</w:t>
      </w:r>
    </w:p>
    <w:bookmarkEnd w:id="8198"/>
    <w:bookmarkStart w:name="z8664" w:id="8199"/>
    <w:p>
      <w:pPr>
        <w:spacing w:after="0"/>
        <w:ind w:left="0"/>
        <w:jc w:val="both"/>
      </w:pPr>
      <w:r>
        <w:rPr>
          <w:rFonts w:ascii="Times New Roman"/>
          <w:b w:val="false"/>
          <w:i w:val="false"/>
          <w:color w:val="000000"/>
          <w:sz w:val="28"/>
        </w:rPr>
        <w:t>
      7) Жекеше әріптеске немесе оның шотына төлеуге жататын, бірақ бұзу күніне төленбеген сақтандыру өтемінің сомаларына қатысты барлық құқықтарды өтеусіз беруге міндетті.</w:t>
      </w:r>
    </w:p>
    <w:bookmarkEnd w:id="8199"/>
    <w:bookmarkStart w:name="z8665" w:id="8200"/>
    <w:p>
      <w:pPr>
        <w:spacing w:after="0"/>
        <w:ind w:left="0"/>
        <w:jc w:val="both"/>
      </w:pPr>
      <w:r>
        <w:rPr>
          <w:rFonts w:ascii="Times New Roman"/>
          <w:b w:val="false"/>
          <w:i w:val="false"/>
          <w:color w:val="000000"/>
          <w:sz w:val="28"/>
        </w:rPr>
        <w:t xml:space="preserve">
      147. Мемлекеттік әріптес Үлгілік шарттың қолданылу мерзімі өткен күнге дейін күнтізбелік ___ (жазбаша түрде көрсету) күн бұрын МЖӘ объектісін тексеріп қарауға тиіс. </w:t>
      </w:r>
    </w:p>
    <w:bookmarkEnd w:id="8200"/>
    <w:bookmarkStart w:name="z8666" w:id="8201"/>
    <w:p>
      <w:pPr>
        <w:spacing w:after="0"/>
        <w:ind w:left="0"/>
        <w:jc w:val="both"/>
      </w:pPr>
      <w:r>
        <w:rPr>
          <w:rFonts w:ascii="Times New Roman"/>
          <w:b w:val="false"/>
          <w:i w:val="false"/>
          <w:color w:val="000000"/>
          <w:sz w:val="28"/>
        </w:rPr>
        <w:t>
      148. МЖӘ объектісін тексеріп қарау кезінде тапсырылатын МЖӘ объектісінде Ақаулар табылған жағдайда, Мемлекеттік әріптес оны жою үшін Жекеше әріптесті анықталған Ақау туралы хабардар етеді. Жекеше әріптес Ақауларды жойғаннан кейін, Мемлекеттік әріптес қорытынды тексеріп қарауға сүйене отырып, қабылдау-тапсыру актісін беруге тиіс.</w:t>
      </w:r>
    </w:p>
    <w:bookmarkEnd w:id="8201"/>
    <w:bookmarkStart w:name="z8667" w:id="8202"/>
    <w:p>
      <w:pPr>
        <w:spacing w:after="0"/>
        <w:ind w:left="0"/>
        <w:jc w:val="both"/>
      </w:pPr>
      <w:r>
        <w:rPr>
          <w:rFonts w:ascii="Times New Roman"/>
          <w:b w:val="false"/>
          <w:i w:val="false"/>
          <w:color w:val="000000"/>
          <w:sz w:val="28"/>
        </w:rPr>
        <w:t xml:space="preserve">
      149. Жекеше әріптес МЖӘ объектісін басқарудың ауысуын, Қызметтерді тұтынушылар үшін қауіпсіздікті қамтамасыз ету және артық кідірістер мен қолайсыздықтарды болдырмауды қамтамасыз ету мақсатында қамтамасыз ету үшін Мемлекеттік әріптеспен толық көлемде қызмет істеуге міндетті. </w:t>
      </w:r>
    </w:p>
    <w:bookmarkEnd w:id="8202"/>
    <w:bookmarkStart w:name="z8668" w:id="8203"/>
    <w:p>
      <w:pPr>
        <w:spacing w:after="0"/>
        <w:ind w:left="0"/>
        <w:jc w:val="both"/>
      </w:pPr>
      <w:r>
        <w:rPr>
          <w:rFonts w:ascii="Times New Roman"/>
          <w:b w:val="false"/>
          <w:i w:val="false"/>
          <w:color w:val="000000"/>
          <w:sz w:val="28"/>
        </w:rPr>
        <w:t xml:space="preserve">
      150.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w:t>
      </w:r>
    </w:p>
    <w:bookmarkEnd w:id="8203"/>
    <w:bookmarkStart w:name="z8669" w:id="8204"/>
    <w:p>
      <w:pPr>
        <w:spacing w:after="0"/>
        <w:ind w:left="0"/>
        <w:jc w:val="both"/>
      </w:pPr>
      <w:r>
        <w:rPr>
          <w:rFonts w:ascii="Times New Roman"/>
          <w:b w:val="false"/>
          <w:i w:val="false"/>
          <w:color w:val="000000"/>
          <w:sz w:val="28"/>
        </w:rPr>
        <w:t xml:space="preserve">
      151. Үлгілік шарттың қолданылу мерзімі аяқталған, сондай-ақ МЖӘ объектісі пайдалануға берілген күннен кейін шарт мерзімінен бұрын бұзылған жағдайда, Жекеше әріптес Мемлекеттік әріптеске беретін МЖӘ объектісі пайдалануға жарамды болуға тиіс және оған үшінші тұлғалар құқықтарының ауыртпалығы салынбауға тиіс. </w:t>
      </w:r>
    </w:p>
    <w:bookmarkEnd w:id="8204"/>
    <w:bookmarkStart w:name="z8670" w:id="8205"/>
    <w:p>
      <w:pPr>
        <w:spacing w:after="0"/>
        <w:ind w:left="0"/>
        <w:jc w:val="both"/>
      </w:pPr>
      <w:r>
        <w:rPr>
          <w:rFonts w:ascii="Times New Roman"/>
          <w:b w:val="false"/>
          <w:i w:val="false"/>
          <w:color w:val="000000"/>
          <w:sz w:val="28"/>
        </w:rPr>
        <w:t xml:space="preserve">
      152. Жекеше әріптес тапсыру күнінен бастап МЖӘ объектісін иелену және пайдалану құқығын жоғалтады. </w:t>
      </w:r>
    </w:p>
    <w:bookmarkEnd w:id="8205"/>
    <w:bookmarkStart w:name="z8671" w:id="8206"/>
    <w:p>
      <w:pPr>
        <w:spacing w:after="0"/>
        <w:ind w:left="0"/>
        <w:jc w:val="left"/>
      </w:pPr>
      <w:r>
        <w:rPr>
          <w:rFonts w:ascii="Times New Roman"/>
          <w:b/>
          <w:i w:val="false"/>
          <w:color w:val="000000"/>
        </w:rPr>
        <w:t xml:space="preserve"> 15. МЖӘ объектісін пайдалану</w:t>
      </w:r>
    </w:p>
    <w:bookmarkEnd w:id="8206"/>
    <w:bookmarkStart w:name="z8672" w:id="8207"/>
    <w:p>
      <w:pPr>
        <w:spacing w:after="0"/>
        <w:ind w:left="0"/>
        <w:jc w:val="both"/>
      </w:pPr>
      <w:r>
        <w:rPr>
          <w:rFonts w:ascii="Times New Roman"/>
          <w:b w:val="false"/>
          <w:i w:val="false"/>
          <w:color w:val="000000"/>
          <w:sz w:val="28"/>
        </w:rPr>
        <w:t xml:space="preserve">
      153. Жекеше әріптес МЖӘ объектісін Үлгілік шарттың қолданылу кезеңінде пайда алу мүмкіндігімен, тек қана көлік қызметтерін ұсыну бойынша Қызметтерді ұйымдастыру үшін, сондай-ақ қосымша ақылы қызметтерді ұйымдастыру үшін пайдаланады. </w:t>
      </w:r>
    </w:p>
    <w:bookmarkEnd w:id="8207"/>
    <w:bookmarkStart w:name="z8673" w:id="8208"/>
    <w:p>
      <w:pPr>
        <w:spacing w:after="0"/>
        <w:ind w:left="0"/>
        <w:jc w:val="both"/>
      </w:pPr>
      <w:r>
        <w:rPr>
          <w:rFonts w:ascii="Times New Roman"/>
          <w:b w:val="false"/>
          <w:i w:val="false"/>
          <w:color w:val="000000"/>
          <w:sz w:val="28"/>
        </w:rPr>
        <w:t>
      154. МЖӘ объектісі ___ (жазбаша түрде көрсету) жыл мерзімге пайдалануға беріледі.</w:t>
      </w:r>
    </w:p>
    <w:bookmarkEnd w:id="8208"/>
    <w:bookmarkStart w:name="z8674" w:id="8209"/>
    <w:p>
      <w:pPr>
        <w:spacing w:after="0"/>
        <w:ind w:left="0"/>
        <w:jc w:val="both"/>
      </w:pPr>
      <w:r>
        <w:rPr>
          <w:rFonts w:ascii="Times New Roman"/>
          <w:b w:val="false"/>
          <w:i w:val="false"/>
          <w:color w:val="000000"/>
          <w:sz w:val="28"/>
        </w:rPr>
        <w:t>
      155. Жекеше әріптес МЖӘ объектісін пайдалану кезінде дербес және өз есебінен:</w:t>
      </w:r>
    </w:p>
    <w:bookmarkEnd w:id="8209"/>
    <w:bookmarkStart w:name="z8675" w:id="8210"/>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8210"/>
    <w:bookmarkStart w:name="z8676" w:id="8211"/>
    <w:p>
      <w:pPr>
        <w:spacing w:after="0"/>
        <w:ind w:left="0"/>
        <w:jc w:val="both"/>
      </w:pPr>
      <w:r>
        <w:rPr>
          <w:rFonts w:ascii="Times New Roman"/>
          <w:b w:val="false"/>
          <w:i w:val="false"/>
          <w:color w:val="000000"/>
          <w:sz w:val="28"/>
        </w:rPr>
        <w:t>
      2) мүліктің ағымдағы жөндеуін жүзеге асырады;</w:t>
      </w:r>
    </w:p>
    <w:bookmarkEnd w:id="8211"/>
    <w:bookmarkStart w:name="z8677" w:id="8212"/>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8212"/>
    <w:bookmarkStart w:name="z8678" w:id="8213"/>
    <w:p>
      <w:pPr>
        <w:spacing w:after="0"/>
        <w:ind w:left="0"/>
        <w:jc w:val="both"/>
      </w:pPr>
      <w:r>
        <w:rPr>
          <w:rFonts w:ascii="Times New Roman"/>
          <w:b w:val="false"/>
          <w:i w:val="false"/>
          <w:color w:val="000000"/>
          <w:sz w:val="28"/>
        </w:rPr>
        <w:t>
      4) өртке қарсы, санитариялық және заңнамада белгіленген өзге де нормалардың сақталуын бақылауды жүзеге асырады.</w:t>
      </w:r>
    </w:p>
    <w:bookmarkEnd w:id="8213"/>
    <w:bookmarkStart w:name="z8679" w:id="8214"/>
    <w:p>
      <w:pPr>
        <w:spacing w:after="0"/>
        <w:ind w:left="0"/>
        <w:jc w:val="both"/>
      </w:pPr>
      <w:r>
        <w:rPr>
          <w:rFonts w:ascii="Times New Roman"/>
          <w:b w:val="false"/>
          <w:i w:val="false"/>
          <w:color w:val="000000"/>
          <w:sz w:val="28"/>
        </w:rPr>
        <w:t xml:space="preserve">
      156. Жекеше әріптес өзінің басқа мүлкінен оған пайдалануға берілген мүлікті жекешелейді және ол бойынша дербес есеп жүргізеді. </w:t>
      </w:r>
    </w:p>
    <w:bookmarkEnd w:id="8214"/>
    <w:bookmarkStart w:name="z8680" w:id="8215"/>
    <w:p>
      <w:pPr>
        <w:spacing w:after="0"/>
        <w:ind w:left="0"/>
        <w:jc w:val="both"/>
      </w:pPr>
      <w:r>
        <w:rPr>
          <w:rFonts w:ascii="Times New Roman"/>
          <w:b w:val="false"/>
          <w:i w:val="false"/>
          <w:color w:val="000000"/>
          <w:sz w:val="28"/>
        </w:rPr>
        <w:t>
      157. Жекеше әріптес МЖӘ объектісін иеліктен шығаруға, оның мүлкін кепілге беруге, мақсатты тағайындалуын өзгертуге, Мемлекеттік әріптестің келісімінсіз қабырғаларды бұзуды немесе тұрғызуды, ғимараттың жоспарлануын өзгертуді қоса алғанда, мүлікке қандай да бір өзгерістер (ағымдағы және күрделі жөндеуден басқа) енгізуге құқығы жоқ.</w:t>
      </w:r>
    </w:p>
    <w:bookmarkEnd w:id="8215"/>
    <w:bookmarkStart w:name="z8681" w:id="8216"/>
    <w:p>
      <w:pPr>
        <w:spacing w:after="0"/>
        <w:ind w:left="0"/>
        <w:jc w:val="both"/>
      </w:pPr>
      <w:r>
        <w:rPr>
          <w:rFonts w:ascii="Times New Roman"/>
          <w:b w:val="false"/>
          <w:i w:val="false"/>
          <w:color w:val="000000"/>
          <w:sz w:val="28"/>
        </w:rPr>
        <w:t>
      158. Жекеше әріптес Мемлекеттік әріптеске Пайдалану кепілдігін ұсынады, ол мынадай өлшемшарттарға сәйкес келуге тиіс:</w:t>
      </w:r>
    </w:p>
    <w:bookmarkEnd w:id="8216"/>
    <w:bookmarkStart w:name="z8682" w:id="8217"/>
    <w:p>
      <w:pPr>
        <w:spacing w:after="0"/>
        <w:ind w:left="0"/>
        <w:jc w:val="both"/>
      </w:pPr>
      <w:r>
        <w:rPr>
          <w:rFonts w:ascii="Times New Roman"/>
          <w:b w:val="false"/>
          <w:i w:val="false"/>
          <w:color w:val="000000"/>
          <w:sz w:val="28"/>
        </w:rPr>
        <w:t>
      1) кепілдік Құрылыс кепілдігі аяқталған күннен бастап, қабылдау актісіне сәйкес, МЖӘ объектісінің құнынан ___% мөлшерінде беріледі;</w:t>
      </w:r>
    </w:p>
    <w:bookmarkEnd w:id="8217"/>
    <w:bookmarkStart w:name="z8683" w:id="8218"/>
    <w:p>
      <w:pPr>
        <w:spacing w:after="0"/>
        <w:ind w:left="0"/>
        <w:jc w:val="both"/>
      </w:pPr>
      <w:r>
        <w:rPr>
          <w:rFonts w:ascii="Times New Roman"/>
          <w:b w:val="false"/>
          <w:i w:val="false"/>
          <w:color w:val="000000"/>
          <w:sz w:val="28"/>
        </w:rPr>
        <w:t>
      2) кепілдік Үлгілік шарттың қолданылу мерзімі өткен күннен бастап кері қайтарып алынады;</w:t>
      </w:r>
    </w:p>
    <w:bookmarkEnd w:id="8218"/>
    <w:bookmarkStart w:name="z8684" w:id="8219"/>
    <w:p>
      <w:pPr>
        <w:spacing w:after="0"/>
        <w:ind w:left="0"/>
        <w:jc w:val="both"/>
      </w:pPr>
      <w:r>
        <w:rPr>
          <w:rFonts w:ascii="Times New Roman"/>
          <w:b w:val="false"/>
          <w:i w:val="false"/>
          <w:color w:val="000000"/>
          <w:sz w:val="28"/>
        </w:rPr>
        <w:t>
      3) кепілдік Мемлекеттік әріптеске, Жекеше әріптес Көлік саласындағы (автовокзал) МЖӘ Үлгілік шартына 9-қосымшада көрсетілген, көрсетілетін қызметтер сапасының индикаторларын және толық пайдалану дайындығының өлшемшарттарын бұзған жағдайда, аталған Пайдалану кепілдігі бойынша талаптар қоюға мүмкіндік береді;</w:t>
      </w:r>
    </w:p>
    <w:bookmarkEnd w:id="8219"/>
    <w:bookmarkStart w:name="z8685" w:id="8220"/>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8220"/>
    <w:bookmarkStart w:name="z8686" w:id="8221"/>
    <w:p>
      <w:pPr>
        <w:spacing w:after="0"/>
        <w:ind w:left="0"/>
        <w:jc w:val="both"/>
      </w:pPr>
      <w:r>
        <w:rPr>
          <w:rFonts w:ascii="Times New Roman"/>
          <w:b w:val="false"/>
          <w:i w:val="false"/>
          <w:color w:val="000000"/>
          <w:sz w:val="28"/>
        </w:rPr>
        <w:t>
      5) кепілдік жыл сайынғы индекстеуді есепке ала отырып, әр ___ (жазбаша түрде көрсету) жыл сайын және Үлгілік шарттың қолданылу мерзімі өткен күнге дейін беріледі;</w:t>
      </w:r>
    </w:p>
    <w:bookmarkEnd w:id="8221"/>
    <w:bookmarkStart w:name="z8687" w:id="8222"/>
    <w:p>
      <w:pPr>
        <w:spacing w:after="0"/>
        <w:ind w:left="0"/>
        <w:jc w:val="both"/>
      </w:pPr>
      <w:r>
        <w:rPr>
          <w:rFonts w:ascii="Times New Roman"/>
          <w:b w:val="false"/>
          <w:i w:val="false"/>
          <w:color w:val="000000"/>
          <w:sz w:val="28"/>
        </w:rPr>
        <w:t>
      6) кепілдік Көлік саласындағы (автовокзал) МЖӘ Үлгілік шартына 10-қосымшада көрсетілген нысан бойынша ресімделеді;</w:t>
      </w:r>
    </w:p>
    <w:bookmarkEnd w:id="8222"/>
    <w:bookmarkStart w:name="z8688" w:id="8223"/>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күнтізбелік ___ (жазбаша түрде көрсету) күннің ішінде тиісті сомаға толтырады.</w:t>
      </w:r>
    </w:p>
    <w:bookmarkEnd w:id="8223"/>
    <w:bookmarkStart w:name="z8689" w:id="8224"/>
    <w:p>
      <w:pPr>
        <w:spacing w:after="0"/>
        <w:ind w:left="0"/>
        <w:jc w:val="both"/>
      </w:pPr>
      <w:r>
        <w:rPr>
          <w:rFonts w:ascii="Times New Roman"/>
          <w:b w:val="false"/>
          <w:i w:val="false"/>
          <w:color w:val="000000"/>
          <w:sz w:val="28"/>
        </w:rPr>
        <w:t>
      159. Көрсетілетін қызметтер сапасының индикаторларын және МЖӘ объектісін толық пайдалану дайындығының өлшемшарттарын бұзғаны үшін Төлем мөлшерлері Көлік саласындағы (автовокзал) МЖӘ Үлгілік шартына 9-қосымшаның ережелеріне сәйкес айқындалады.</w:t>
      </w:r>
    </w:p>
    <w:bookmarkEnd w:id="8224"/>
    <w:bookmarkStart w:name="z8690" w:id="8225"/>
    <w:p>
      <w:pPr>
        <w:spacing w:after="0"/>
        <w:ind w:left="0"/>
        <w:jc w:val="both"/>
      </w:pPr>
      <w:r>
        <w:rPr>
          <w:rFonts w:ascii="Times New Roman"/>
          <w:b w:val="false"/>
          <w:i w:val="false"/>
          <w:color w:val="000000"/>
          <w:sz w:val="28"/>
        </w:rPr>
        <w:t>
      160. Жекеше әріптес Үлгілік шартқа және заңнамаға сәйкес, МЖӘ объектісінің толық пайдалану дайындығына және тәулігіне 24 сағат ішінде, жылдың әрбір күніне жауапты болады.</w:t>
      </w:r>
    </w:p>
    <w:bookmarkEnd w:id="8225"/>
    <w:bookmarkStart w:name="z8691" w:id="8226"/>
    <w:p>
      <w:pPr>
        <w:spacing w:after="0"/>
        <w:ind w:left="0"/>
        <w:jc w:val="both"/>
      </w:pPr>
      <w:r>
        <w:rPr>
          <w:rFonts w:ascii="Times New Roman"/>
          <w:b w:val="false"/>
          <w:i w:val="false"/>
          <w:color w:val="000000"/>
          <w:sz w:val="28"/>
        </w:rPr>
        <w:t>
      161. Жекеше әріптестің кінәсінан, Жекеше әріптес Қызметтерді көрсету күнінен бастап Үлгілік шарттың айрықша талаптарын бұзған жағдайда:</w:t>
      </w:r>
    </w:p>
    <w:bookmarkEnd w:id="8226"/>
    <w:bookmarkStart w:name="z8692" w:id="8227"/>
    <w:p>
      <w:pPr>
        <w:spacing w:after="0"/>
        <w:ind w:left="0"/>
        <w:jc w:val="both"/>
      </w:pPr>
      <w:r>
        <w:rPr>
          <w:rFonts w:ascii="Times New Roman"/>
          <w:b w:val="false"/>
          <w:i w:val="false"/>
          <w:color w:val="000000"/>
          <w:sz w:val="28"/>
        </w:rPr>
        <w:t>
      1)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8227"/>
    <w:bookmarkStart w:name="z8693" w:id="8228"/>
    <w:p>
      <w:pPr>
        <w:spacing w:after="0"/>
        <w:ind w:left="0"/>
        <w:jc w:val="both"/>
      </w:pPr>
      <w:r>
        <w:rPr>
          <w:rFonts w:ascii="Times New Roman"/>
          <w:b w:val="false"/>
          <w:i w:val="false"/>
          <w:color w:val="000000"/>
          <w:sz w:val="28"/>
        </w:rPr>
        <w:t>
      осы тармақшаға сәйкес пайдаланудың ___ (пайдаланудың рұқсат етілген ең аз мерзімін көрсету) жылы өткенге дейін бұзған жағдайда, онда Мемлекеттік әріптеске Пайдалану кепілдігінің сомасы төленеді;</w:t>
      </w:r>
    </w:p>
    <w:bookmarkEnd w:id="8228"/>
    <w:bookmarkStart w:name="z8694" w:id="8229"/>
    <w:p>
      <w:pPr>
        <w:spacing w:after="0"/>
        <w:ind w:left="0"/>
        <w:jc w:val="both"/>
      </w:pPr>
      <w:r>
        <w:rPr>
          <w:rFonts w:ascii="Times New Roman"/>
          <w:b w:val="false"/>
          <w:i w:val="false"/>
          <w:color w:val="000000"/>
          <w:sz w:val="28"/>
        </w:rPr>
        <w:t>
      2) Мемлекеттік әріптес осы тармақтың 1) тармақшасында көрсетілген жағдайларда, Бұзу күнінен бастап күнтізбелік ___ (жазбаша түрде көрсету) күннің ішінде Жекеше әріптеске тиісті сомадағы өтемақы төлеуге міндеттенеді.</w:t>
      </w:r>
    </w:p>
    <w:bookmarkEnd w:id="8229"/>
    <w:bookmarkStart w:name="z8695" w:id="8230"/>
    <w:p>
      <w:pPr>
        <w:spacing w:after="0"/>
        <w:ind w:left="0"/>
        <w:jc w:val="both"/>
      </w:pPr>
      <w:r>
        <w:rPr>
          <w:rFonts w:ascii="Times New Roman"/>
          <w:b w:val="false"/>
          <w:i w:val="false"/>
          <w:color w:val="000000"/>
          <w:sz w:val="28"/>
        </w:rPr>
        <w:t>
      162. Мемлекеттік әріптестің кінәсінан Жекеше әріптес Қызметтерді көрсету күнінен бастап Үлгілік шарттың айрықша талаптарын бұзған жағдайда:</w:t>
      </w:r>
    </w:p>
    <w:bookmarkEnd w:id="8230"/>
    <w:bookmarkStart w:name="z8696" w:id="8231"/>
    <w:p>
      <w:pPr>
        <w:spacing w:after="0"/>
        <w:ind w:left="0"/>
        <w:jc w:val="both"/>
      </w:pPr>
      <w:r>
        <w:rPr>
          <w:rFonts w:ascii="Times New Roman"/>
          <w:b w:val="false"/>
          <w:i w:val="false"/>
          <w:color w:val="000000"/>
          <w:sz w:val="28"/>
        </w:rPr>
        <w:t>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8231"/>
    <w:bookmarkStart w:name="z8697" w:id="8232"/>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8232"/>
    <w:bookmarkStart w:name="z8698" w:id="8233"/>
    <w:p>
      <w:pPr>
        <w:spacing w:after="0"/>
        <w:ind w:left="0"/>
        <w:jc w:val="both"/>
      </w:pPr>
      <w:r>
        <w:rPr>
          <w:rFonts w:ascii="Times New Roman"/>
          <w:b w:val="false"/>
          <w:i w:val="false"/>
          <w:color w:val="000000"/>
          <w:sz w:val="28"/>
        </w:rPr>
        <w:t xml:space="preserve">
      шарт осы тармаққа сәйкес бұзылған жағдайда, Мемлекеттік әріптес Жекеше әріптеске Бұзу күнінен бастап күнтізбелік ___ (жазбаша түрде көрсету) күннің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актілерімен расталған күрделі шығындардан 100%-ға тең сомада өтемақы төлеуге міндеттенеді. </w:t>
      </w:r>
    </w:p>
    <w:bookmarkEnd w:id="8233"/>
    <w:bookmarkStart w:name="z8699" w:id="8234"/>
    <w:p>
      <w:pPr>
        <w:spacing w:after="0"/>
        <w:ind w:left="0"/>
        <w:jc w:val="both"/>
      </w:pPr>
      <w:r>
        <w:rPr>
          <w:rFonts w:ascii="Times New Roman"/>
          <w:b w:val="false"/>
          <w:i w:val="false"/>
          <w:color w:val="000000"/>
          <w:sz w:val="28"/>
        </w:rPr>
        <w:t>
      163. Егер қандай да бір талап еңсерілмейтін күш (форс-мажор) жағдаяттарымен байланысты орындалмаса:</w:t>
      </w:r>
    </w:p>
    <w:bookmarkEnd w:id="8234"/>
    <w:bookmarkStart w:name="z8700" w:id="8235"/>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8235"/>
    <w:bookmarkStart w:name="z8701" w:id="8236"/>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8236"/>
    <w:bookmarkStart w:name="z8702" w:id="8237"/>
    <w:p>
      <w:pPr>
        <w:spacing w:after="0"/>
        <w:ind w:left="0"/>
        <w:jc w:val="both"/>
      </w:pPr>
      <w:r>
        <w:rPr>
          <w:rFonts w:ascii="Times New Roman"/>
          <w:b w:val="false"/>
          <w:i w:val="false"/>
          <w:color w:val="000000"/>
          <w:sz w:val="28"/>
        </w:rPr>
        <w:t>
      164. Шарт Жекеше әріптес Пайдалану кепілдігін ұсынбаған жағдайда және Пайдалану кепілдігінің Үлгілік шарттың 158-тармағында көрсетілген өлшемшарттарға және Көлік саласындағы (автовокзал) МЖӘ Үлгілік шартына 10-қосымшаның ережелеріне сәйкес келмеген жағдайда бұзылады.</w:t>
      </w:r>
    </w:p>
    <w:bookmarkEnd w:id="8237"/>
    <w:bookmarkStart w:name="z8703" w:id="8238"/>
    <w:p>
      <w:pPr>
        <w:spacing w:after="0"/>
        <w:ind w:left="0"/>
        <w:jc w:val="both"/>
      </w:pPr>
      <w:r>
        <w:rPr>
          <w:rFonts w:ascii="Times New Roman"/>
          <w:b w:val="false"/>
          <w:i w:val="false"/>
          <w:color w:val="000000"/>
          <w:sz w:val="28"/>
        </w:rPr>
        <w:t xml:space="preserve">
      165. Жекеше әріптес заңнамаға сәйкес МЖӘ объектісінің қауіпсіздігін және пайдалану сапасын қамтамасыз етуге міндетті. </w:t>
      </w:r>
    </w:p>
    <w:bookmarkEnd w:id="8238"/>
    <w:bookmarkStart w:name="z8704" w:id="8239"/>
    <w:p>
      <w:pPr>
        <w:spacing w:after="0"/>
        <w:ind w:left="0"/>
        <w:jc w:val="left"/>
      </w:pPr>
      <w:r>
        <w:rPr>
          <w:rFonts w:ascii="Times New Roman"/>
          <w:b/>
          <w:i w:val="false"/>
          <w:color w:val="000000"/>
        </w:rPr>
        <w:t xml:space="preserve"> 16. МЖӘ объектісін жөндеу және жаңғырту</w:t>
      </w:r>
    </w:p>
    <w:bookmarkEnd w:id="8239"/>
    <w:bookmarkStart w:name="z8705" w:id="8240"/>
    <w:p>
      <w:pPr>
        <w:spacing w:after="0"/>
        <w:ind w:left="0"/>
        <w:jc w:val="both"/>
      </w:pPr>
      <w:r>
        <w:rPr>
          <w:rFonts w:ascii="Times New Roman"/>
          <w:b w:val="false"/>
          <w:i w:val="false"/>
          <w:color w:val="000000"/>
          <w:sz w:val="28"/>
        </w:rPr>
        <w:t xml:space="preserve">
      166. Жекеше әріптес МЖӘ объектісі пайдалануға берілген сәттен бастап әр ___ (кезеңділігін көрсету) жыл сайын Үлгілік шарттың қолданылу мерзімі өткенге дейін ағымдағы жөндеу жүргізуге міндеттенеді. </w:t>
      </w:r>
    </w:p>
    <w:bookmarkEnd w:id="8240"/>
    <w:bookmarkStart w:name="z8706" w:id="8241"/>
    <w:p>
      <w:pPr>
        <w:spacing w:after="0"/>
        <w:ind w:left="0"/>
        <w:jc w:val="both"/>
      </w:pPr>
      <w:r>
        <w:rPr>
          <w:rFonts w:ascii="Times New Roman"/>
          <w:b w:val="false"/>
          <w:i w:val="false"/>
          <w:color w:val="000000"/>
          <w:sz w:val="28"/>
        </w:rPr>
        <w:t>
      167. Жекеше әріптес пайдалану кезеңінде МЖӘ объектісін, оның ішінде жүйені жетілдіру, МЖӘ объектісін жаңарту, оны жаңа талаптар мен нормаларға, технологияларға, техникалық Үлгілік шарттарға, сапа көрсеткіштеріне сәйкес келтіру арқылы жабдықтарды жаңғыртуды жүзеге асырады.</w:t>
      </w:r>
    </w:p>
    <w:bookmarkEnd w:id="8241"/>
    <w:bookmarkStart w:name="z8707" w:id="8242"/>
    <w:p>
      <w:pPr>
        <w:spacing w:after="0"/>
        <w:ind w:left="0"/>
        <w:jc w:val="both"/>
      </w:pPr>
      <w:r>
        <w:rPr>
          <w:rFonts w:ascii="Times New Roman"/>
          <w:b w:val="false"/>
          <w:i w:val="false"/>
          <w:color w:val="000000"/>
          <w:sz w:val="28"/>
        </w:rPr>
        <w:t xml:space="preserve">
      168. МЖӘ объектісін күрделі жөндеу Жобалау-сметалық құжаттамаға сәйкес Мемлекеттік әріптеспен келісім бойынша қызметті ішінара тоқтата отырып жүзеге асырылады. </w:t>
      </w:r>
    </w:p>
    <w:bookmarkEnd w:id="8242"/>
    <w:bookmarkStart w:name="z8708" w:id="8243"/>
    <w:p>
      <w:pPr>
        <w:spacing w:after="0"/>
        <w:ind w:left="0"/>
        <w:jc w:val="both"/>
      </w:pPr>
      <w:r>
        <w:rPr>
          <w:rFonts w:ascii="Times New Roman"/>
          <w:b w:val="false"/>
          <w:i w:val="false"/>
          <w:color w:val="000000"/>
          <w:sz w:val="28"/>
        </w:rPr>
        <w:t xml:space="preserve">
      169. Ағымдағы жөндеу жүргізу немесе МЖӘ объектісін жаңғырту кезеңінде МЖӘ объектісінің жұмыс істеуін толық тоқтатуға жол берілмейді. </w:t>
      </w:r>
    </w:p>
    <w:bookmarkEnd w:id="8243"/>
    <w:bookmarkStart w:name="z8709" w:id="8244"/>
    <w:p>
      <w:pPr>
        <w:spacing w:after="0"/>
        <w:ind w:left="0"/>
        <w:jc w:val="both"/>
      </w:pPr>
      <w:r>
        <w:rPr>
          <w:rFonts w:ascii="Times New Roman"/>
          <w:b w:val="false"/>
          <w:i w:val="false"/>
          <w:color w:val="000000"/>
          <w:sz w:val="28"/>
        </w:rPr>
        <w:t>
      170. Жекеше әріптес күрделі жөндеу басталғанға дейін ___ (жазбаша түрде көрсету) ай бұрын Мемлекеттік әріптеске қызметтерді көрсету сапасын нашарлатпай, жөндеудің кестесін, мерзімін көрсете отырып күрделі жөндеу жүргізу жоспарын ұсынуға міндетті.</w:t>
      </w:r>
    </w:p>
    <w:bookmarkEnd w:id="8244"/>
    <w:bookmarkStart w:name="z8710" w:id="8245"/>
    <w:p>
      <w:pPr>
        <w:spacing w:after="0"/>
        <w:ind w:left="0"/>
        <w:jc w:val="left"/>
      </w:pPr>
      <w:r>
        <w:rPr>
          <w:rFonts w:ascii="Times New Roman"/>
          <w:b/>
          <w:i w:val="false"/>
          <w:color w:val="000000"/>
        </w:rPr>
        <w:t xml:space="preserve"> 17. Салық салу</w:t>
      </w:r>
    </w:p>
    <w:bookmarkEnd w:id="8245"/>
    <w:bookmarkStart w:name="z8711" w:id="8246"/>
    <w:p>
      <w:pPr>
        <w:spacing w:after="0"/>
        <w:ind w:left="0"/>
        <w:jc w:val="both"/>
      </w:pPr>
      <w:r>
        <w:rPr>
          <w:rFonts w:ascii="Times New Roman"/>
          <w:b w:val="false"/>
          <w:i w:val="false"/>
          <w:color w:val="000000"/>
          <w:sz w:val="28"/>
        </w:rPr>
        <w:t>
      171. Жекеше әріптес Үлгілік шарт бойынша қызмет шеңберінде МЖӘ жобасы бойынша салық заңнамасымен реттелетін салықтық міндеттемелерді атқарады.</w:t>
      </w:r>
    </w:p>
    <w:bookmarkEnd w:id="8246"/>
    <w:bookmarkStart w:name="z8712" w:id="8247"/>
    <w:p>
      <w:pPr>
        <w:spacing w:after="0"/>
        <w:ind w:left="0"/>
        <w:jc w:val="both"/>
      </w:pPr>
      <w:r>
        <w:rPr>
          <w:rFonts w:ascii="Times New Roman"/>
          <w:b w:val="false"/>
          <w:i w:val="false"/>
          <w:color w:val="000000"/>
          <w:sz w:val="28"/>
        </w:rPr>
        <w:t>
      172. Үлгілік шарт шеңберінде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8247"/>
    <w:bookmarkStart w:name="z8713" w:id="8248"/>
    <w:p>
      <w:pPr>
        <w:spacing w:after="0"/>
        <w:ind w:left="0"/>
        <w:jc w:val="both"/>
      </w:pPr>
      <w:r>
        <w:rPr>
          <w:rFonts w:ascii="Times New Roman"/>
          <w:b w:val="false"/>
          <w:i w:val="false"/>
          <w:color w:val="000000"/>
          <w:sz w:val="28"/>
        </w:rPr>
        <w:t>
      173. Үлгілік шарт шеңберінде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міндеттеменің туындаған күніне қолданыстағы салық заңнамасына сәйкес салықтық міндеттемені орындаудан босатпайды.</w:t>
      </w:r>
    </w:p>
    <w:bookmarkEnd w:id="8248"/>
    <w:bookmarkStart w:name="z8714" w:id="8249"/>
    <w:p>
      <w:pPr>
        <w:spacing w:after="0"/>
        <w:ind w:left="0"/>
        <w:jc w:val="left"/>
      </w:pPr>
      <w:r>
        <w:rPr>
          <w:rFonts w:ascii="Times New Roman"/>
          <w:b/>
          <w:i w:val="false"/>
          <w:color w:val="000000"/>
        </w:rPr>
        <w:t xml:space="preserve"> 18. Шығындарды өтеу және кірістер алу көздері</w:t>
      </w:r>
    </w:p>
    <w:bookmarkEnd w:id="8249"/>
    <w:bookmarkStart w:name="z8715" w:id="8250"/>
    <w:p>
      <w:pPr>
        <w:spacing w:after="0"/>
        <w:ind w:left="0"/>
        <w:jc w:val="both"/>
      </w:pPr>
      <w:r>
        <w:rPr>
          <w:rFonts w:ascii="Times New Roman"/>
          <w:b w:val="false"/>
          <w:i w:val="false"/>
          <w:color w:val="000000"/>
          <w:sz w:val="28"/>
        </w:rPr>
        <w:t>
      174. Мыналар:</w:t>
      </w:r>
    </w:p>
    <w:bookmarkEnd w:id="8250"/>
    <w:bookmarkStart w:name="z8716" w:id="8251"/>
    <w:p>
      <w:pPr>
        <w:spacing w:after="0"/>
        <w:ind w:left="0"/>
        <w:jc w:val="both"/>
      </w:pPr>
      <w:r>
        <w:rPr>
          <w:rFonts w:ascii="Times New Roman"/>
          <w:b w:val="false"/>
          <w:i w:val="false"/>
          <w:color w:val="000000"/>
          <w:sz w:val="28"/>
        </w:rPr>
        <w:t>
      1) билеттерді сату мен жүктерді өткізу есебінен түсетін кіріс;</w:t>
      </w:r>
    </w:p>
    <w:bookmarkEnd w:id="8251"/>
    <w:bookmarkStart w:name="z8717" w:id="8252"/>
    <w:p>
      <w:pPr>
        <w:spacing w:after="0"/>
        <w:ind w:left="0"/>
        <w:jc w:val="both"/>
      </w:pPr>
      <w:r>
        <w:rPr>
          <w:rFonts w:ascii="Times New Roman"/>
          <w:b w:val="false"/>
          <w:i w:val="false"/>
          <w:color w:val="000000"/>
          <w:sz w:val="28"/>
        </w:rPr>
        <w:t>
      2) мәдени-тұрмыстық және санитариялық-гигиеналық мақсаттар үшін үй-жайларды жалға беруден түсетін кірістер;</w:t>
      </w:r>
    </w:p>
    <w:bookmarkEnd w:id="8252"/>
    <w:bookmarkStart w:name="z8718" w:id="8253"/>
    <w:p>
      <w:pPr>
        <w:spacing w:after="0"/>
        <w:ind w:left="0"/>
        <w:jc w:val="both"/>
      </w:pPr>
      <w:r>
        <w:rPr>
          <w:rFonts w:ascii="Times New Roman"/>
          <w:b w:val="false"/>
          <w:i w:val="false"/>
          <w:color w:val="000000"/>
          <w:sz w:val="28"/>
        </w:rPr>
        <w:t>
      3) өзге де кірістер Жекеше әріптестің шығындарды өтеу және кірістер алу көздері болып табылады.</w:t>
      </w:r>
    </w:p>
    <w:bookmarkEnd w:id="8253"/>
    <w:bookmarkStart w:name="z8719" w:id="8254"/>
    <w:p>
      <w:pPr>
        <w:spacing w:after="0"/>
        <w:ind w:left="0"/>
        <w:jc w:val="both"/>
      </w:pPr>
      <w:r>
        <w:rPr>
          <w:rFonts w:ascii="Times New Roman"/>
          <w:b w:val="false"/>
          <w:i w:val="false"/>
          <w:color w:val="000000"/>
          <w:sz w:val="28"/>
        </w:rPr>
        <w:t>
      175.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8254"/>
    <w:bookmarkStart w:name="z8720" w:id="8255"/>
    <w:p>
      <w:pPr>
        <w:spacing w:after="0"/>
        <w:ind w:left="0"/>
        <w:jc w:val="both"/>
      </w:pPr>
      <w:r>
        <w:rPr>
          <w:rFonts w:ascii="Times New Roman"/>
          <w:b w:val="false"/>
          <w:i w:val="false"/>
          <w:color w:val="000000"/>
          <w:sz w:val="28"/>
        </w:rPr>
        <w:t xml:space="preserve">
      176. Үлгілік шарт бойынша қызметті жүзеге асыру нәтижесінде алынған кірістер Жекеше әріптестің меншігі болып табылады. </w:t>
      </w:r>
    </w:p>
    <w:bookmarkEnd w:id="8255"/>
    <w:bookmarkStart w:name="z8721" w:id="8256"/>
    <w:p>
      <w:pPr>
        <w:spacing w:after="0"/>
        <w:ind w:left="0"/>
        <w:jc w:val="left"/>
      </w:pPr>
      <w:r>
        <w:rPr>
          <w:rFonts w:ascii="Times New Roman"/>
          <w:b/>
          <w:i w:val="false"/>
          <w:color w:val="000000"/>
        </w:rPr>
        <w:t xml:space="preserve"> 19. Тұрақсыздық айыбы</w:t>
      </w:r>
    </w:p>
    <w:bookmarkEnd w:id="8256"/>
    <w:bookmarkStart w:name="z8722" w:id="8257"/>
    <w:p>
      <w:pPr>
        <w:spacing w:after="0"/>
        <w:ind w:left="0"/>
        <w:jc w:val="both"/>
      </w:pPr>
      <w:r>
        <w:rPr>
          <w:rFonts w:ascii="Times New Roman"/>
          <w:b w:val="false"/>
          <w:i w:val="false"/>
          <w:color w:val="000000"/>
          <w:sz w:val="28"/>
        </w:rPr>
        <w:t>
      177. Тараптар тұрақсыздық айыбын егер Үлгілік шарттың тиісті тармақтарында өзгеше айтылмаса, міндеттемелерді орындаудың Үлгілік шартқа сәйкес есептелген мерзімін кешіктірудің әрбір күні үшін МЖӘ объектісінің құнынан ___ % мөлшерінде төлейді.</w:t>
      </w:r>
    </w:p>
    <w:bookmarkEnd w:id="8257"/>
    <w:bookmarkStart w:name="z8723" w:id="8258"/>
    <w:p>
      <w:pPr>
        <w:spacing w:after="0"/>
        <w:ind w:left="0"/>
        <w:jc w:val="left"/>
      </w:pPr>
      <w:r>
        <w:rPr>
          <w:rFonts w:ascii="Times New Roman"/>
          <w:b/>
          <w:i w:val="false"/>
          <w:color w:val="000000"/>
        </w:rPr>
        <w:t xml:space="preserve"> 20. Кадрларды оқыту</w:t>
      </w:r>
    </w:p>
    <w:bookmarkEnd w:id="8258"/>
    <w:bookmarkStart w:name="z8724" w:id="8259"/>
    <w:p>
      <w:pPr>
        <w:spacing w:after="0"/>
        <w:ind w:left="0"/>
        <w:jc w:val="both"/>
      </w:pPr>
      <w:r>
        <w:rPr>
          <w:rFonts w:ascii="Times New Roman"/>
          <w:b w:val="false"/>
          <w:i w:val="false"/>
          <w:color w:val="000000"/>
          <w:sz w:val="28"/>
        </w:rPr>
        <w:t>
      178. Кадрларды оқыту, біліктілігін арттыру Еңбек заңнамасына сәйкес жүзеге асырылады.</w:t>
      </w:r>
    </w:p>
    <w:bookmarkEnd w:id="8259"/>
    <w:bookmarkStart w:name="z8725" w:id="8260"/>
    <w:p>
      <w:pPr>
        <w:spacing w:after="0"/>
        <w:ind w:left="0"/>
        <w:jc w:val="both"/>
      </w:pPr>
      <w:r>
        <w:rPr>
          <w:rFonts w:ascii="Times New Roman"/>
          <w:b w:val="false"/>
          <w:i w:val="false"/>
          <w:color w:val="000000"/>
          <w:sz w:val="28"/>
        </w:rPr>
        <w:t>
      179. Жекеше әріптес жыл сайын кадрларды оқыту және біліктілігін арттыру бағдарламаларын бекітеді және оларды Мемлекеттік әріптеске ұсынады.</w:t>
      </w:r>
    </w:p>
    <w:bookmarkEnd w:id="8260"/>
    <w:bookmarkStart w:name="z8726" w:id="8261"/>
    <w:p>
      <w:pPr>
        <w:spacing w:after="0"/>
        <w:ind w:left="0"/>
        <w:jc w:val="left"/>
      </w:pPr>
      <w:r>
        <w:rPr>
          <w:rFonts w:ascii="Times New Roman"/>
          <w:b/>
          <w:i w:val="false"/>
          <w:color w:val="000000"/>
        </w:rPr>
        <w:t xml:space="preserve"> 21. Жергілікті қамту</w:t>
      </w:r>
    </w:p>
    <w:bookmarkEnd w:id="8261"/>
    <w:bookmarkStart w:name="z8727" w:id="8262"/>
    <w:p>
      <w:pPr>
        <w:spacing w:after="0"/>
        <w:ind w:left="0"/>
        <w:jc w:val="both"/>
      </w:pPr>
      <w:r>
        <w:rPr>
          <w:rFonts w:ascii="Times New Roman"/>
          <w:b w:val="false"/>
          <w:i w:val="false"/>
          <w:color w:val="000000"/>
          <w:sz w:val="28"/>
        </w:rPr>
        <w:t>
      180. Кадрлардағы жергілікті қамту мыналарды құрауға тиіс:</w:t>
      </w:r>
    </w:p>
    <w:bookmarkEnd w:id="8262"/>
    <w:bookmarkStart w:name="z8728" w:id="8263"/>
    <w:p>
      <w:pPr>
        <w:spacing w:after="0"/>
        <w:ind w:left="0"/>
        <w:jc w:val="both"/>
      </w:pPr>
      <w:r>
        <w:rPr>
          <w:rFonts w:ascii="Times New Roman"/>
          <w:b w:val="false"/>
          <w:i w:val="false"/>
          <w:color w:val="000000"/>
          <w:sz w:val="28"/>
        </w:rPr>
        <w:t>
      1) бірінші санат – басшылық құрам – ___%;</w:t>
      </w:r>
    </w:p>
    <w:bookmarkEnd w:id="8263"/>
    <w:bookmarkStart w:name="z8729" w:id="8264"/>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8264"/>
    <w:bookmarkStart w:name="z8730" w:id="8265"/>
    <w:p>
      <w:pPr>
        <w:spacing w:after="0"/>
        <w:ind w:left="0"/>
        <w:jc w:val="both"/>
      </w:pPr>
      <w:r>
        <w:rPr>
          <w:rFonts w:ascii="Times New Roman"/>
          <w:b w:val="false"/>
          <w:i w:val="false"/>
          <w:color w:val="000000"/>
          <w:sz w:val="28"/>
        </w:rPr>
        <w:t>
      3) үшінші санат – білікті жұмысшылар – ___%.</w:t>
      </w:r>
    </w:p>
    <w:bookmarkEnd w:id="8265"/>
    <w:bookmarkStart w:name="z8731" w:id="8266"/>
    <w:p>
      <w:pPr>
        <w:spacing w:after="0"/>
        <w:ind w:left="0"/>
        <w:jc w:val="both"/>
      </w:pPr>
      <w:r>
        <w:rPr>
          <w:rFonts w:ascii="Times New Roman"/>
          <w:b w:val="false"/>
          <w:i w:val="false"/>
          <w:color w:val="000000"/>
          <w:sz w:val="28"/>
        </w:rPr>
        <w:t>
      181. Жергілікті қамту:</w:t>
      </w:r>
    </w:p>
    <w:bookmarkEnd w:id="8266"/>
    <w:bookmarkStart w:name="z8732" w:id="8267"/>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8267"/>
    <w:bookmarkStart w:name="z8733" w:id="8268"/>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8268"/>
    <w:bookmarkStart w:name="z8734" w:id="8269"/>
    <w:p>
      <w:pPr>
        <w:spacing w:after="0"/>
        <w:ind w:left="0"/>
        <w:jc w:val="both"/>
      </w:pPr>
      <w:r>
        <w:rPr>
          <w:rFonts w:ascii="Times New Roman"/>
          <w:b w:val="false"/>
          <w:i w:val="false"/>
          <w:color w:val="000000"/>
          <w:sz w:val="28"/>
        </w:rPr>
        <w:t>
      182.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ұсынады.</w:t>
      </w:r>
    </w:p>
    <w:bookmarkEnd w:id="8269"/>
    <w:bookmarkStart w:name="z8735" w:id="8270"/>
    <w:p>
      <w:pPr>
        <w:spacing w:after="0"/>
        <w:ind w:left="0"/>
        <w:jc w:val="left"/>
      </w:pPr>
      <w:r>
        <w:rPr>
          <w:rFonts w:ascii="Times New Roman"/>
          <w:b/>
          <w:i w:val="false"/>
          <w:color w:val="000000"/>
        </w:rPr>
        <w:t xml:space="preserve"> 22. Мемлекеттік әріптестің құқықтары мен міндеттері</w:t>
      </w:r>
    </w:p>
    <w:bookmarkEnd w:id="8270"/>
    <w:bookmarkStart w:name="z8736" w:id="8271"/>
    <w:p>
      <w:pPr>
        <w:spacing w:after="0"/>
        <w:ind w:left="0"/>
        <w:jc w:val="both"/>
      </w:pPr>
      <w:r>
        <w:rPr>
          <w:rFonts w:ascii="Times New Roman"/>
          <w:b w:val="false"/>
          <w:i w:val="false"/>
          <w:color w:val="000000"/>
          <w:sz w:val="28"/>
        </w:rPr>
        <w:t>
      183. Мемлекеттік әріптестің:</w:t>
      </w:r>
    </w:p>
    <w:bookmarkEnd w:id="8271"/>
    <w:bookmarkStart w:name="z8737" w:id="8272"/>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8272"/>
    <w:bookmarkStart w:name="z8738" w:id="8273"/>
    <w:p>
      <w:pPr>
        <w:spacing w:after="0"/>
        <w:ind w:left="0"/>
        <w:jc w:val="both"/>
      </w:pPr>
      <w:r>
        <w:rPr>
          <w:rFonts w:ascii="Times New Roman"/>
          <w:b w:val="false"/>
          <w:i w:val="false"/>
          <w:color w:val="000000"/>
          <w:sz w:val="28"/>
        </w:rPr>
        <w:t>
      2) Үлгілік шарт шеңберінде Жекеше әріптестің қаржы-шаруашылық қызметін тексеруді, оның ішінде аудиторлық ұйымды тарту арқылы жүзеге асыруға;</w:t>
      </w:r>
    </w:p>
    <w:bookmarkEnd w:id="8273"/>
    <w:bookmarkStart w:name="z8739" w:id="8274"/>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пайдаланылуына бағалау жүргізуге;</w:t>
      </w:r>
    </w:p>
    <w:bookmarkEnd w:id="8274"/>
    <w:bookmarkStart w:name="z8740" w:id="8275"/>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8275"/>
    <w:bookmarkStart w:name="z8741" w:id="8276"/>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8276"/>
    <w:bookmarkStart w:name="z8742" w:id="8277"/>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8277"/>
    <w:bookmarkStart w:name="z8743" w:id="8278"/>
    <w:p>
      <w:pPr>
        <w:spacing w:after="0"/>
        <w:ind w:left="0"/>
        <w:jc w:val="both"/>
      </w:pPr>
      <w:r>
        <w:rPr>
          <w:rFonts w:ascii="Times New Roman"/>
          <w:b w:val="false"/>
          <w:i w:val="false"/>
          <w:color w:val="000000"/>
          <w:sz w:val="28"/>
        </w:rPr>
        <w:t>
      7) МЖӘ объектісі бойынша Жекеше әріптестің кінәсінан туындаған шығындарды өтеуді талап етуге;</w:t>
      </w:r>
    </w:p>
    <w:bookmarkEnd w:id="8278"/>
    <w:bookmarkStart w:name="z8744" w:id="8279"/>
    <w:p>
      <w:pPr>
        <w:spacing w:after="0"/>
        <w:ind w:left="0"/>
        <w:jc w:val="both"/>
      </w:pPr>
      <w:r>
        <w:rPr>
          <w:rFonts w:ascii="Times New Roman"/>
          <w:b w:val="false"/>
          <w:i w:val="false"/>
          <w:color w:val="000000"/>
          <w:sz w:val="28"/>
        </w:rPr>
        <w:t>
      8) Жекеше әріптес міндеттемелерді бұзғаны, оның ішінде көрсетілетін қызмет сапасының индикаторларын және МЖӘ объектісінің толық пайдалану дайындығының өлшемшарттарын бұзғаны үшін айыппұл түрінде тұрақсыздық айыбын өндіріп алуға;</w:t>
      </w:r>
    </w:p>
    <w:bookmarkEnd w:id="8279"/>
    <w:bookmarkStart w:name="z8745" w:id="8280"/>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8280"/>
    <w:bookmarkStart w:name="z8746" w:id="8281"/>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8281"/>
    <w:bookmarkStart w:name="z8747" w:id="8282"/>
    <w:p>
      <w:pPr>
        <w:spacing w:after="0"/>
        <w:ind w:left="0"/>
        <w:jc w:val="both"/>
      </w:pPr>
      <w:r>
        <w:rPr>
          <w:rFonts w:ascii="Times New Roman"/>
          <w:b w:val="false"/>
          <w:i w:val="false"/>
          <w:color w:val="000000"/>
          <w:sz w:val="28"/>
        </w:rPr>
        <w:t>
      184. Мемлекеттік әріптес:</w:t>
      </w:r>
    </w:p>
    <w:bookmarkEnd w:id="8282"/>
    <w:bookmarkStart w:name="z8748" w:id="8283"/>
    <w:p>
      <w:pPr>
        <w:spacing w:after="0"/>
        <w:ind w:left="0"/>
        <w:jc w:val="both"/>
      </w:pPr>
      <w:r>
        <w:rPr>
          <w:rFonts w:ascii="Times New Roman"/>
          <w:b w:val="false"/>
          <w:i w:val="false"/>
          <w:color w:val="000000"/>
          <w:sz w:val="28"/>
        </w:rPr>
        <w:t>
      1) ұйымдық-өкімдік құжаты негізінде өз өкілін тағайындауға;</w:t>
      </w:r>
    </w:p>
    <w:bookmarkEnd w:id="8283"/>
    <w:bookmarkStart w:name="z8749" w:id="8284"/>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мақсаттары үшін үшінші тұлғалардың құқықтарынан еркін Жер учаскесін беруді қамтамасыз етуге;</w:t>
      </w:r>
    </w:p>
    <w:bookmarkEnd w:id="8284"/>
    <w:bookmarkStart w:name="z8750" w:id="8285"/>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сумен жабдықтау, телекоммуникацияларға ) орнату, жалғау және/немесе пайдалану үшін қол жеткізуге жәрдем көрсетуге;</w:t>
      </w:r>
    </w:p>
    <w:bookmarkEnd w:id="8285"/>
    <w:bookmarkStart w:name="z8751" w:id="8286"/>
    <w:p>
      <w:pPr>
        <w:spacing w:after="0"/>
        <w:ind w:left="0"/>
        <w:jc w:val="both"/>
      </w:pPr>
      <w:r>
        <w:rPr>
          <w:rFonts w:ascii="Times New Roman"/>
          <w:b w:val="false"/>
          <w:i w:val="false"/>
          <w:color w:val="000000"/>
          <w:sz w:val="28"/>
        </w:rPr>
        <w:t>
      4) Үлгілік шартта және заңнамада белгіленген тәртіппен МЖӘ объектісіне мемлекеттік меншік құқығын тіркеуді қамтамасыз етуге;</w:t>
      </w:r>
    </w:p>
    <w:bookmarkEnd w:id="8286"/>
    <w:bookmarkStart w:name="z8752" w:id="8287"/>
    <w:p>
      <w:pPr>
        <w:spacing w:after="0"/>
        <w:ind w:left="0"/>
        <w:jc w:val="both"/>
      </w:pPr>
      <w:r>
        <w:rPr>
          <w:rFonts w:ascii="Times New Roman"/>
          <w:b w:val="false"/>
          <w:i w:val="false"/>
          <w:color w:val="000000"/>
          <w:sz w:val="28"/>
        </w:rPr>
        <w:t>
      5) Жекеше әріптеске белгіленген тәртіппен, Үлгілік шарттың бүкіл мерзіміне оны одан әрі пайдалануды жүзеге асыру үшін үшінші тұлғалардың құқықтарынан еркін МЖӘ объектісін иелену және пайдалану құқығын, сондай-ақ МЖӘ объектісіне мемлекеттік меншікті ресімдеген күннен бастап күнтізбелік ___ (жазбаша түрде көрсету) күннің ішінде Жекеше әріптестің МЖӘ объектісіне аталған құқықтарын растайтын құжаттарды беруге;</w:t>
      </w:r>
    </w:p>
    <w:bookmarkEnd w:id="8287"/>
    <w:bookmarkStart w:name="z8753" w:id="8288"/>
    <w:p>
      <w:pPr>
        <w:spacing w:after="0"/>
        <w:ind w:left="0"/>
        <w:jc w:val="both"/>
      </w:pPr>
      <w:r>
        <w:rPr>
          <w:rFonts w:ascii="Times New Roman"/>
          <w:b w:val="false"/>
          <w:i w:val="false"/>
          <w:color w:val="000000"/>
          <w:sz w:val="28"/>
        </w:rPr>
        <w:t>
      6) Үлгілік шартта көзделген жағдайларда Жекеше әріптестің шығындарын өтеуге;</w:t>
      </w:r>
    </w:p>
    <w:bookmarkEnd w:id="8288"/>
    <w:bookmarkStart w:name="z8754" w:id="8289"/>
    <w:p>
      <w:pPr>
        <w:spacing w:after="0"/>
        <w:ind w:left="0"/>
        <w:jc w:val="both"/>
      </w:pPr>
      <w:r>
        <w:rPr>
          <w:rFonts w:ascii="Times New Roman"/>
          <w:b w:val="false"/>
          <w:i w:val="false"/>
          <w:color w:val="000000"/>
          <w:sz w:val="28"/>
        </w:rPr>
        <w:t>
      7) Жекеше әріптестің айрықша құқықтары мен міндеттерін Үлгілік шарттың бүкіл қолданылу мерзімінде Жекеше әріптестің жазбаша келісімінсіз кез келген басқа тұлғаға бермеуге;</w:t>
      </w:r>
    </w:p>
    <w:bookmarkEnd w:id="8289"/>
    <w:bookmarkStart w:name="z8755" w:id="8290"/>
    <w:p>
      <w:pPr>
        <w:spacing w:after="0"/>
        <w:ind w:left="0"/>
        <w:jc w:val="both"/>
      </w:pPr>
      <w:r>
        <w:rPr>
          <w:rFonts w:ascii="Times New Roman"/>
          <w:b w:val="false"/>
          <w:i w:val="false"/>
          <w:color w:val="000000"/>
          <w:sz w:val="28"/>
        </w:rPr>
        <w:t>
      8) Заңнамада және Үлгілік шартта белгіленген өзге де талаптар мен Үлгілік шарттарды сақтауға міндетті.</w:t>
      </w:r>
    </w:p>
    <w:bookmarkEnd w:id="8290"/>
    <w:bookmarkStart w:name="z8756" w:id="8291"/>
    <w:p>
      <w:pPr>
        <w:spacing w:after="0"/>
        <w:ind w:left="0"/>
        <w:jc w:val="left"/>
      </w:pPr>
      <w:r>
        <w:rPr>
          <w:rFonts w:ascii="Times New Roman"/>
          <w:b/>
          <w:i w:val="false"/>
          <w:color w:val="000000"/>
        </w:rPr>
        <w:t xml:space="preserve"> 23. Жекеше әріптестің құқықтары мен міндеттері</w:t>
      </w:r>
    </w:p>
    <w:bookmarkEnd w:id="8291"/>
    <w:bookmarkStart w:name="z8757" w:id="8292"/>
    <w:p>
      <w:pPr>
        <w:spacing w:after="0"/>
        <w:ind w:left="0"/>
        <w:jc w:val="both"/>
      </w:pPr>
      <w:r>
        <w:rPr>
          <w:rFonts w:ascii="Times New Roman"/>
          <w:b w:val="false"/>
          <w:i w:val="false"/>
          <w:color w:val="000000"/>
          <w:sz w:val="28"/>
        </w:rPr>
        <w:t>
      185. Жекеше әріптестің:</w:t>
      </w:r>
    </w:p>
    <w:bookmarkEnd w:id="8292"/>
    <w:bookmarkStart w:name="z8758" w:id="8293"/>
    <w:p>
      <w:pPr>
        <w:spacing w:after="0"/>
        <w:ind w:left="0"/>
        <w:jc w:val="both"/>
      </w:pPr>
      <w:r>
        <w:rPr>
          <w:rFonts w:ascii="Times New Roman"/>
          <w:b w:val="false"/>
          <w:i w:val="false"/>
          <w:color w:val="000000"/>
          <w:sz w:val="28"/>
        </w:rPr>
        <w:t>
      1) Үлгілік шарт талаптарына және заңнамаға сәйкес шығындардың өтемін (қажетті шығындарды өтеу көздерін көрсету) алуға;</w:t>
      </w:r>
    </w:p>
    <w:bookmarkEnd w:id="8293"/>
    <w:bookmarkStart w:name="z8759" w:id="8294"/>
    <w:p>
      <w:pPr>
        <w:spacing w:after="0"/>
        <w:ind w:left="0"/>
        <w:jc w:val="both"/>
      </w:pPr>
      <w:r>
        <w:rPr>
          <w:rFonts w:ascii="Times New Roman"/>
          <w:b w:val="false"/>
          <w:i w:val="false"/>
          <w:color w:val="000000"/>
          <w:sz w:val="28"/>
        </w:rPr>
        <w:t>
      2) Үлгілік шарт талаптарына және заңнамаға сәйкес көрсетілетін қызметтерден кіріс алуға;</w:t>
      </w:r>
    </w:p>
    <w:bookmarkEnd w:id="8294"/>
    <w:bookmarkStart w:name="z8760" w:id="8295"/>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8295"/>
    <w:bookmarkStart w:name="z8761" w:id="8296"/>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8296"/>
    <w:bookmarkStart w:name="z8762" w:id="8297"/>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8297"/>
    <w:bookmarkStart w:name="z8763" w:id="8298"/>
    <w:p>
      <w:pPr>
        <w:spacing w:after="0"/>
        <w:ind w:left="0"/>
        <w:jc w:val="both"/>
      </w:pPr>
      <w:r>
        <w:rPr>
          <w:rFonts w:ascii="Times New Roman"/>
          <w:b w:val="false"/>
          <w:i w:val="false"/>
          <w:color w:val="000000"/>
          <w:sz w:val="28"/>
        </w:rPr>
        <w:t>
      6) Мемлекеттік әріптестің келісімі бойынша Үлгілік шартқа сәйкес МЖӘ объектісін салу және пайдалану бойынша жұмыстарды орындау әрекеттері үшін Жекеше әріптес толық жауапты болатын кез келген үшінші тұлғаларды тартуға;</w:t>
      </w:r>
    </w:p>
    <w:bookmarkEnd w:id="8298"/>
    <w:bookmarkStart w:name="z8764" w:id="8299"/>
    <w:p>
      <w:pPr>
        <w:spacing w:after="0"/>
        <w:ind w:left="0"/>
        <w:jc w:val="both"/>
      </w:pPr>
      <w:r>
        <w:rPr>
          <w:rFonts w:ascii="Times New Roman"/>
          <w:b w:val="false"/>
          <w:i w:val="false"/>
          <w:color w:val="000000"/>
          <w:sz w:val="28"/>
        </w:rPr>
        <w:t>
      7) Үлгілік шартта белгіленген жағдайларда шығындарды өтеуді талап етуге;</w:t>
      </w:r>
    </w:p>
    <w:bookmarkEnd w:id="8299"/>
    <w:bookmarkStart w:name="z8765" w:id="8300"/>
    <w:p>
      <w:pPr>
        <w:spacing w:after="0"/>
        <w:ind w:left="0"/>
        <w:jc w:val="both"/>
      </w:pPr>
      <w:r>
        <w:rPr>
          <w:rFonts w:ascii="Times New Roman"/>
          <w:b w:val="false"/>
          <w:i w:val="false"/>
          <w:color w:val="000000"/>
          <w:sz w:val="28"/>
        </w:rPr>
        <w:t>
      8) Мемлекеттік әріптес Үлгілік шартта белгіленген рәсімге сәйкес елеулі талаптарды бұзған жағдайда, Үлгілік шарттың бұзылуын талап етуге;</w:t>
      </w:r>
    </w:p>
    <w:bookmarkEnd w:id="8300"/>
    <w:bookmarkStart w:name="z8766" w:id="8301"/>
    <w:p>
      <w:pPr>
        <w:spacing w:after="0"/>
        <w:ind w:left="0"/>
        <w:jc w:val="both"/>
      </w:pPr>
      <w:r>
        <w:rPr>
          <w:rFonts w:ascii="Times New Roman"/>
          <w:b w:val="false"/>
          <w:i w:val="false"/>
          <w:color w:val="000000"/>
          <w:sz w:val="28"/>
        </w:rPr>
        <w:t>
      9) Шарт мерзімінен бұрын бұзылған жағдайда, Үлгілік шартта белгіленген жағдайларда және тәртіппен төлемдер мен өтемақыларды талап етуге;</w:t>
      </w:r>
    </w:p>
    <w:bookmarkEnd w:id="8301"/>
    <w:bookmarkStart w:name="z8767" w:id="8302"/>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8302"/>
    <w:bookmarkStart w:name="z8768" w:id="8303"/>
    <w:p>
      <w:pPr>
        <w:spacing w:after="0"/>
        <w:ind w:left="0"/>
        <w:jc w:val="both"/>
      </w:pPr>
      <w:r>
        <w:rPr>
          <w:rFonts w:ascii="Times New Roman"/>
          <w:b w:val="false"/>
          <w:i w:val="false"/>
          <w:color w:val="000000"/>
          <w:sz w:val="28"/>
        </w:rPr>
        <w:t>
      186. Жекеше әріптес:</w:t>
      </w:r>
    </w:p>
    <w:bookmarkEnd w:id="8303"/>
    <w:bookmarkStart w:name="z8769" w:id="8304"/>
    <w:p>
      <w:pPr>
        <w:spacing w:after="0"/>
        <w:ind w:left="0"/>
        <w:jc w:val="both"/>
      </w:pPr>
      <w:r>
        <w:rPr>
          <w:rFonts w:ascii="Times New Roman"/>
          <w:b w:val="false"/>
          <w:i w:val="false"/>
          <w:color w:val="000000"/>
          <w:sz w:val="28"/>
        </w:rPr>
        <w:t>
      1) Үлгілік шарт шеңберінде сенімхат негізінде өз өкілін тағайындауға;</w:t>
      </w:r>
    </w:p>
    <w:bookmarkEnd w:id="8304"/>
    <w:bookmarkStart w:name="z8770" w:id="8305"/>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жұмысын Үлгілік шартта белгіленген мерзімде өз есебінен дербес немесе өзге тұлғаларды (мердігерлік ұйымдарды) тарту арқылы орындауға;</w:t>
      </w:r>
    </w:p>
    <w:bookmarkEnd w:id="8305"/>
    <w:bookmarkStart w:name="z8771" w:id="8306"/>
    <w:p>
      <w:pPr>
        <w:spacing w:after="0"/>
        <w:ind w:left="0"/>
        <w:jc w:val="both"/>
      </w:pPr>
      <w:r>
        <w:rPr>
          <w:rFonts w:ascii="Times New Roman"/>
          <w:b w:val="false"/>
          <w:i w:val="false"/>
          <w:color w:val="000000"/>
          <w:sz w:val="28"/>
        </w:rPr>
        <w:t>
      3) құрылыс аяқталғаннан кейін белгіленген тәртіппен МЖӘ объектісін пайдалануға беруді қамтамасыз етуге;</w:t>
      </w:r>
    </w:p>
    <w:bookmarkEnd w:id="8306"/>
    <w:bookmarkStart w:name="z8772" w:id="8307"/>
    <w:p>
      <w:pPr>
        <w:spacing w:after="0"/>
        <w:ind w:left="0"/>
        <w:jc w:val="both"/>
      </w:pPr>
      <w:r>
        <w:rPr>
          <w:rFonts w:ascii="Times New Roman"/>
          <w:b w:val="false"/>
          <w:i w:val="false"/>
          <w:color w:val="000000"/>
          <w:sz w:val="28"/>
        </w:rPr>
        <w:t>
      4) МЖӘ объектісінің бейінін сақтауға;</w:t>
      </w:r>
    </w:p>
    <w:bookmarkEnd w:id="8307"/>
    <w:bookmarkStart w:name="z8773" w:id="8308"/>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8308"/>
    <w:bookmarkStart w:name="z8774" w:id="8309"/>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8309"/>
    <w:bookmarkStart w:name="z8775" w:id="8310"/>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8310"/>
    <w:bookmarkStart w:name="z8776" w:id="8311"/>
    <w:p>
      <w:pPr>
        <w:spacing w:after="0"/>
        <w:ind w:left="0"/>
        <w:jc w:val="both"/>
      </w:pPr>
      <w:r>
        <w:rPr>
          <w:rFonts w:ascii="Times New Roman"/>
          <w:b w:val="false"/>
          <w:i w:val="false"/>
          <w:color w:val="000000"/>
          <w:sz w:val="28"/>
        </w:rPr>
        <w:t>
      8) Үлгілік шарттың сақталуын бақылауды жүзеге асыратын Мемлекеттік әріптеске және оның өкілдеріне, қызметтік функцияларды орындайтын Мемлекеттік органдарға, олар Жекеше әріптес белгілеген қауіпсіздік шаралары сақталған жағдайда, МЖӘ объектісіне кез келген келу кезінде қажетті құжаттарды, ақпаратты және жұмыс орындарына рұқсат беруге, сондай-ақ, аталған тұлғалар анықтаған Үлгілік шартты және заңнаманы бұзуларды уақтылы, өз есебінен және өз күштерімен жоюға;</w:t>
      </w:r>
    </w:p>
    <w:bookmarkEnd w:id="8311"/>
    <w:bookmarkStart w:name="z8777" w:id="8312"/>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қызметті жүзеге асыру үшін МЖӘ объектісінің дайындығын қамтамасыз етуге;</w:t>
      </w:r>
    </w:p>
    <w:bookmarkEnd w:id="8312"/>
    <w:bookmarkStart w:name="z8778" w:id="8313"/>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 пен есептерді Мемлекеттік әріптеске ұсынуға;</w:t>
      </w:r>
    </w:p>
    <w:bookmarkEnd w:id="8313"/>
    <w:bookmarkStart w:name="z8779" w:id="8314"/>
    <w:p>
      <w:pPr>
        <w:spacing w:after="0"/>
        <w:ind w:left="0"/>
        <w:jc w:val="both"/>
      </w:pPr>
      <w:r>
        <w:rPr>
          <w:rFonts w:ascii="Times New Roman"/>
          <w:b w:val="false"/>
          <w:i w:val="false"/>
          <w:color w:val="000000"/>
          <w:sz w:val="28"/>
        </w:rPr>
        <w:t>
      11) Қызмет көрсету үшін кәсіби кадрлардың уақтылы жиналуын жүзеге асыруға;</w:t>
      </w:r>
    </w:p>
    <w:bookmarkEnd w:id="8314"/>
    <w:bookmarkStart w:name="z8780" w:id="8315"/>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бірдей өзге де талаптар жағдайында жергілікті кадрларға артықшылық беруге;</w:t>
      </w:r>
    </w:p>
    <w:bookmarkEnd w:id="8315"/>
    <w:bookmarkStart w:name="z8781" w:id="8316"/>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8316"/>
    <w:bookmarkStart w:name="z8782" w:id="8317"/>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8317"/>
    <w:bookmarkStart w:name="z8783" w:id="8318"/>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8318"/>
    <w:bookmarkStart w:name="z8784" w:id="8319"/>
    <w:p>
      <w:pPr>
        <w:spacing w:after="0"/>
        <w:ind w:left="0"/>
        <w:jc w:val="both"/>
      </w:pPr>
      <w:r>
        <w:rPr>
          <w:rFonts w:ascii="Times New Roman"/>
          <w:b w:val="false"/>
          <w:i w:val="false"/>
          <w:color w:val="000000"/>
          <w:sz w:val="28"/>
        </w:rPr>
        <w:t xml:space="preserve">
      16) автовокзалда санитариялық нормалар мен қағидаларға сәйкес үй-жайлардың тазалығын, сондай-ақ онда Жекеше әріптес персоналының Қызметті тұтынушылардың болуының жайлылығын қамтамасыз етуге; </w:t>
      </w:r>
    </w:p>
    <w:bookmarkEnd w:id="8319"/>
    <w:bookmarkStart w:name="z8785" w:id="8320"/>
    <w:p>
      <w:pPr>
        <w:spacing w:after="0"/>
        <w:ind w:left="0"/>
        <w:jc w:val="both"/>
      </w:pPr>
      <w:r>
        <w:rPr>
          <w:rFonts w:ascii="Times New Roman"/>
          <w:b w:val="false"/>
          <w:i w:val="false"/>
          <w:color w:val="000000"/>
          <w:sz w:val="28"/>
        </w:rPr>
        <w:t>
      17) МЖӘ объектісін салу мен пайдалану кезінде сапа менеджментінің халықаралық стандарттарын енгізуді және олардың сақталуын қамтамасыз етуге;</w:t>
      </w:r>
    </w:p>
    <w:bookmarkEnd w:id="8320"/>
    <w:bookmarkStart w:name="z8786" w:id="8321"/>
    <w:p>
      <w:pPr>
        <w:spacing w:after="0"/>
        <w:ind w:left="0"/>
        <w:jc w:val="both"/>
      </w:pPr>
      <w:r>
        <w:rPr>
          <w:rFonts w:ascii="Times New Roman"/>
          <w:b w:val="false"/>
          <w:i w:val="false"/>
          <w:color w:val="000000"/>
          <w:sz w:val="28"/>
        </w:rPr>
        <w:t>
      18) МЖӘ объектісін салу кезінде тиімді, сапалы әдістер мен технологияларды таңдауға және пайдалануға;</w:t>
      </w:r>
    </w:p>
    <w:bookmarkEnd w:id="8321"/>
    <w:bookmarkStart w:name="z8787" w:id="8322"/>
    <w:p>
      <w:pPr>
        <w:spacing w:after="0"/>
        <w:ind w:left="0"/>
        <w:jc w:val="both"/>
      </w:pPr>
      <w:r>
        <w:rPr>
          <w:rFonts w:ascii="Times New Roman"/>
          <w:b w:val="false"/>
          <w:i w:val="false"/>
          <w:color w:val="000000"/>
          <w:sz w:val="28"/>
        </w:rPr>
        <w:t>
      19) салық заңнамасын, сондай-ақ еңбек және қоршаған ортаны қорғау саласындағы заңнаманы сақтауға;</w:t>
      </w:r>
    </w:p>
    <w:bookmarkEnd w:id="8322"/>
    <w:bookmarkStart w:name="z8788" w:id="8323"/>
    <w:p>
      <w:pPr>
        <w:spacing w:after="0"/>
        <w:ind w:left="0"/>
        <w:jc w:val="both"/>
      </w:pPr>
      <w:r>
        <w:rPr>
          <w:rFonts w:ascii="Times New Roman"/>
          <w:b w:val="false"/>
          <w:i w:val="false"/>
          <w:color w:val="000000"/>
          <w:sz w:val="28"/>
        </w:rPr>
        <w:t>
      20) МЖӘ объектісі пайдалануға енгізілген сәттен бастап Үлгілік шарттың қолданылуы аяқталғанға дейін әр ___ (кезеңділігін көрсету) жыл сайын ағымдағы жөндеу жүргізуді қамтамасыз етуге;</w:t>
      </w:r>
    </w:p>
    <w:bookmarkEnd w:id="8323"/>
    <w:bookmarkStart w:name="z8789" w:id="8324"/>
    <w:p>
      <w:pPr>
        <w:spacing w:after="0"/>
        <w:ind w:left="0"/>
        <w:jc w:val="both"/>
      </w:pPr>
      <w:r>
        <w:rPr>
          <w:rFonts w:ascii="Times New Roman"/>
          <w:b w:val="false"/>
          <w:i w:val="false"/>
          <w:color w:val="000000"/>
          <w:sz w:val="28"/>
        </w:rPr>
        <w:t>
      21) МЖӘ объектісін пайдаланудың ___ (кезеңділігін көрсету) жылында күрделі жөндеу жүргізуді қамтамасыз етуге;</w:t>
      </w:r>
    </w:p>
    <w:bookmarkEnd w:id="8324"/>
    <w:bookmarkStart w:name="z8790" w:id="8325"/>
    <w:p>
      <w:pPr>
        <w:spacing w:after="0"/>
        <w:ind w:left="0"/>
        <w:jc w:val="both"/>
      </w:pPr>
      <w:r>
        <w:rPr>
          <w:rFonts w:ascii="Times New Roman"/>
          <w:b w:val="false"/>
          <w:i w:val="false"/>
          <w:color w:val="000000"/>
          <w:sz w:val="28"/>
        </w:rPr>
        <w:t>
      22) Үлгілік шартқа сәйкес кез келген Ақауларды және өзге де бұзушылықтарды уақтылы жоюға;</w:t>
      </w:r>
    </w:p>
    <w:bookmarkEnd w:id="8325"/>
    <w:bookmarkStart w:name="z8791" w:id="8326"/>
    <w:p>
      <w:pPr>
        <w:spacing w:after="0"/>
        <w:ind w:left="0"/>
        <w:jc w:val="both"/>
      </w:pPr>
      <w:r>
        <w:rPr>
          <w:rFonts w:ascii="Times New Roman"/>
          <w:b w:val="false"/>
          <w:i w:val="false"/>
          <w:color w:val="000000"/>
          <w:sz w:val="28"/>
        </w:rPr>
        <w:t>
      23) өзінің Жер учаскесіне құқықтарын басқа тұлғаларға бермеуге, оның ішінде жалға бермеуге;</w:t>
      </w:r>
    </w:p>
    <w:bookmarkEnd w:id="8326"/>
    <w:bookmarkStart w:name="z8792" w:id="8327"/>
    <w:p>
      <w:pPr>
        <w:spacing w:after="0"/>
        <w:ind w:left="0"/>
        <w:jc w:val="both"/>
      </w:pPr>
      <w:r>
        <w:rPr>
          <w:rFonts w:ascii="Times New Roman"/>
          <w:b w:val="false"/>
          <w:i w:val="false"/>
          <w:color w:val="000000"/>
          <w:sz w:val="28"/>
        </w:rPr>
        <w:t>
      24) әзірленіп жатқан Жобалау-сметалық құжаттаманы немесе оның бір бөлігін Мемлекеттік әріптеспен келіспей, үшінші тұлғаларға бермеуге немесе өзге тәсілмен пайдаланбауға, сондай-ақ иеліктен айырмауға;</w:t>
      </w:r>
    </w:p>
    <w:bookmarkEnd w:id="8327"/>
    <w:bookmarkStart w:name="z8793" w:id="8328"/>
    <w:p>
      <w:pPr>
        <w:spacing w:after="0"/>
        <w:ind w:left="0"/>
        <w:jc w:val="both"/>
      </w:pPr>
      <w:r>
        <w:rPr>
          <w:rFonts w:ascii="Times New Roman"/>
          <w:b w:val="false"/>
          <w:i w:val="false"/>
          <w:color w:val="000000"/>
          <w:sz w:val="28"/>
        </w:rPr>
        <w:t>
      25) Үлгілік шартта көзделген сақтандырудың барлық түрлерін жүзеге асыруға;</w:t>
      </w:r>
    </w:p>
    <w:bookmarkEnd w:id="8328"/>
    <w:bookmarkStart w:name="z8794" w:id="8329"/>
    <w:p>
      <w:pPr>
        <w:spacing w:after="0"/>
        <w:ind w:left="0"/>
        <w:jc w:val="both"/>
      </w:pPr>
      <w:r>
        <w:rPr>
          <w:rFonts w:ascii="Times New Roman"/>
          <w:b w:val="false"/>
          <w:i w:val="false"/>
          <w:color w:val="000000"/>
          <w:sz w:val="28"/>
        </w:rPr>
        <w:t>
      26) көрсетілетін Қызметтерді есепке ала отырып, автовокзалдың жабдықпен толықтырылуын және оның уақтылы жаңартылуын қамтамасыз етуге;</w:t>
      </w:r>
    </w:p>
    <w:bookmarkEnd w:id="8329"/>
    <w:bookmarkStart w:name="z8795" w:id="8330"/>
    <w:p>
      <w:pPr>
        <w:spacing w:after="0"/>
        <w:ind w:left="0"/>
        <w:jc w:val="both"/>
      </w:pPr>
      <w:r>
        <w:rPr>
          <w:rFonts w:ascii="Times New Roman"/>
          <w:b w:val="false"/>
          <w:i w:val="false"/>
          <w:color w:val="000000"/>
          <w:sz w:val="28"/>
        </w:rPr>
        <w:t>
      27) Заңнамаға сәйкес жолаушылар көлігі көрсететін қызметтердің сапасын, мазмұны мен көлемін қамтамасыз етуге;</w:t>
      </w:r>
    </w:p>
    <w:bookmarkEnd w:id="8330"/>
    <w:bookmarkStart w:name="z8796" w:id="8331"/>
    <w:p>
      <w:pPr>
        <w:spacing w:after="0"/>
        <w:ind w:left="0"/>
        <w:jc w:val="both"/>
      </w:pPr>
      <w:r>
        <w:rPr>
          <w:rFonts w:ascii="Times New Roman"/>
          <w:b w:val="false"/>
          <w:i w:val="false"/>
          <w:color w:val="000000"/>
          <w:sz w:val="28"/>
        </w:rPr>
        <w:t>
      28) оқыту бағдарламаларын, оның ішінде кадрларды қосымша оқыту, біліктілігін арттыру, қайта даярлау бағдарламаларын жыл сайын бекітуге, іске асыруға және оларды Мемлекеттік әріптеске беруге;</w:t>
      </w:r>
    </w:p>
    <w:bookmarkEnd w:id="8331"/>
    <w:bookmarkStart w:name="z8797" w:id="8332"/>
    <w:p>
      <w:pPr>
        <w:spacing w:after="0"/>
        <w:ind w:left="0"/>
        <w:jc w:val="both"/>
      </w:pPr>
      <w:r>
        <w:rPr>
          <w:rFonts w:ascii="Times New Roman"/>
          <w:b w:val="false"/>
          <w:i w:val="false"/>
          <w:color w:val="000000"/>
          <w:sz w:val="28"/>
        </w:rPr>
        <w:t>
      29) Заңнамаға сәйкес Қызметті тұтынушылардың жеке бас деректерінің қорғалуын қамтамасыз етуге;</w:t>
      </w:r>
    </w:p>
    <w:bookmarkEnd w:id="8332"/>
    <w:bookmarkStart w:name="z8798" w:id="8333"/>
    <w:p>
      <w:pPr>
        <w:spacing w:after="0"/>
        <w:ind w:left="0"/>
        <w:jc w:val="both"/>
      </w:pPr>
      <w:r>
        <w:rPr>
          <w:rFonts w:ascii="Times New Roman"/>
          <w:b w:val="false"/>
          <w:i w:val="false"/>
          <w:color w:val="000000"/>
          <w:sz w:val="28"/>
        </w:rPr>
        <w:t>
      30) Үлгілік шартта және заңнамада белгіленген өзге талаптар мен Үлгілік шарттарды сақтауға міндетті.</w:t>
      </w:r>
    </w:p>
    <w:bookmarkEnd w:id="8333"/>
    <w:bookmarkStart w:name="z8799" w:id="8334"/>
    <w:p>
      <w:pPr>
        <w:spacing w:after="0"/>
        <w:ind w:left="0"/>
        <w:jc w:val="left"/>
      </w:pPr>
      <w:r>
        <w:rPr>
          <w:rFonts w:ascii="Times New Roman"/>
          <w:b/>
          <w:i w:val="false"/>
          <w:color w:val="000000"/>
        </w:rPr>
        <w:t xml:space="preserve"> 24. Құқықтар мен міндеттерді беру</w:t>
      </w:r>
    </w:p>
    <w:bookmarkEnd w:id="8334"/>
    <w:bookmarkStart w:name="z8800" w:id="8335"/>
    <w:p>
      <w:pPr>
        <w:spacing w:after="0"/>
        <w:ind w:left="0"/>
        <w:jc w:val="both"/>
      </w:pPr>
      <w:r>
        <w:rPr>
          <w:rFonts w:ascii="Times New Roman"/>
          <w:b w:val="false"/>
          <w:i w:val="false"/>
          <w:color w:val="000000"/>
          <w:sz w:val="28"/>
        </w:rPr>
        <w:t>
      187. Жекеше әріптестің, Мемлекеттік әріптестің келісімімен және Шарт пен Заңнамада белгіленген талаптарды сақтай отырып, Үлгілік шарт бойынша өз құқықтары мен міндеттерін немесе олардың бір бөлігін басқа тұлғаларға беруге құқығы бар.</w:t>
      </w:r>
    </w:p>
    <w:bookmarkEnd w:id="8335"/>
    <w:bookmarkStart w:name="z8801" w:id="8336"/>
    <w:p>
      <w:pPr>
        <w:spacing w:after="0"/>
        <w:ind w:left="0"/>
        <w:jc w:val="both"/>
      </w:pPr>
      <w:r>
        <w:rPr>
          <w:rFonts w:ascii="Times New Roman"/>
          <w:b w:val="false"/>
          <w:i w:val="false"/>
          <w:color w:val="000000"/>
          <w:sz w:val="28"/>
        </w:rPr>
        <w:t>
      188. Үлгілік шартты тоқтату Үлгілік шарт бойынша құқықтар мен міндеттерді өзге тұлғаларға беру туралы мәмілелерді тоқтатуға негіз бола алады.</w:t>
      </w:r>
    </w:p>
    <w:bookmarkEnd w:id="8336"/>
    <w:bookmarkStart w:name="z8802" w:id="8337"/>
    <w:p>
      <w:pPr>
        <w:spacing w:after="0"/>
        <w:ind w:left="0"/>
        <w:jc w:val="both"/>
      </w:pPr>
      <w:r>
        <w:rPr>
          <w:rFonts w:ascii="Times New Roman"/>
          <w:b w:val="false"/>
          <w:i w:val="false"/>
          <w:color w:val="000000"/>
          <w:sz w:val="28"/>
        </w:rPr>
        <w:t>
      189. Егер беру Үлгілік шарттарында өзгеше белгіленбесе, құқықтар мен міндеттерді беру бойынша барлық шығыстар Жекеше әріптестің шығыстарына жатқызылады.</w:t>
      </w:r>
    </w:p>
    <w:bookmarkEnd w:id="8337"/>
    <w:bookmarkStart w:name="z8803" w:id="8338"/>
    <w:p>
      <w:pPr>
        <w:spacing w:after="0"/>
        <w:ind w:left="0"/>
        <w:jc w:val="both"/>
      </w:pPr>
      <w:r>
        <w:rPr>
          <w:rFonts w:ascii="Times New Roman"/>
          <w:b w:val="false"/>
          <w:i w:val="false"/>
          <w:color w:val="000000"/>
          <w:sz w:val="28"/>
        </w:rPr>
        <w:t>
      190. Жекеше әріптес және Үлгілік шарт бойынша құқық пен міндет берілетін тұлға ортақ жауапкершілікте болады.</w:t>
      </w:r>
    </w:p>
    <w:bookmarkEnd w:id="8338"/>
    <w:bookmarkStart w:name="z8804" w:id="8339"/>
    <w:p>
      <w:pPr>
        <w:spacing w:after="0"/>
        <w:ind w:left="0"/>
        <w:jc w:val="both"/>
      </w:pPr>
      <w:r>
        <w:rPr>
          <w:rFonts w:ascii="Times New Roman"/>
          <w:b w:val="false"/>
          <w:i w:val="false"/>
          <w:color w:val="000000"/>
          <w:sz w:val="28"/>
        </w:rPr>
        <w:t>
      191. Үлгілік шарт бойынша құқықтар мен міндеттерді беру Үлгілік шарттың 218-тармағына сәйкес Үлгілік шартқа тиісті өзгерістер және/немесе толықтырулар енгізу қажеттігіне алып әкеледі және осындай өзгерістер және/немесе толықтырулар тіркелген сәттен бастап жасалған болып есептеледі.</w:t>
      </w:r>
    </w:p>
    <w:bookmarkEnd w:id="8339"/>
    <w:bookmarkStart w:name="z8805" w:id="8340"/>
    <w:p>
      <w:pPr>
        <w:spacing w:after="0"/>
        <w:ind w:left="0"/>
        <w:jc w:val="both"/>
      </w:pPr>
      <w:r>
        <w:rPr>
          <w:rFonts w:ascii="Times New Roman"/>
          <w:b w:val="false"/>
          <w:i w:val="false"/>
          <w:color w:val="000000"/>
          <w:sz w:val="28"/>
        </w:rPr>
        <w:t>
      192. Мемлекеттік әріптес Үлгілік шарт бойынша құқықтар мен міндеттерді беруден бас тартуға құқылы.</w:t>
      </w:r>
    </w:p>
    <w:bookmarkEnd w:id="8340"/>
    <w:bookmarkStart w:name="z8806" w:id="8341"/>
    <w:p>
      <w:pPr>
        <w:spacing w:after="0"/>
        <w:ind w:left="0"/>
        <w:jc w:val="both"/>
      </w:pPr>
      <w:r>
        <w:rPr>
          <w:rFonts w:ascii="Times New Roman"/>
          <w:b w:val="false"/>
          <w:i w:val="false"/>
          <w:color w:val="000000"/>
          <w:sz w:val="28"/>
        </w:rPr>
        <w:t>
      193.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8341"/>
    <w:bookmarkStart w:name="z8807" w:id="8342"/>
    <w:p>
      <w:pPr>
        <w:spacing w:after="0"/>
        <w:ind w:left="0"/>
        <w:jc w:val="left"/>
      </w:pPr>
      <w:r>
        <w:rPr>
          <w:rFonts w:ascii="Times New Roman"/>
          <w:b/>
          <w:i w:val="false"/>
          <w:color w:val="000000"/>
        </w:rPr>
        <w:t xml:space="preserve"> 25. Мемлекеттік әріптестің Үлгілік шарттың орындалуын бақылауды жүзеге асыру тәртібі </w:t>
      </w:r>
    </w:p>
    <w:bookmarkEnd w:id="8342"/>
    <w:bookmarkStart w:name="z8808" w:id="8343"/>
    <w:p>
      <w:pPr>
        <w:spacing w:after="0"/>
        <w:ind w:left="0"/>
        <w:jc w:val="both"/>
      </w:pPr>
      <w:r>
        <w:rPr>
          <w:rFonts w:ascii="Times New Roman"/>
          <w:b w:val="false"/>
          <w:i w:val="false"/>
          <w:color w:val="000000"/>
          <w:sz w:val="28"/>
        </w:rPr>
        <w:t>
      194.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8343"/>
    <w:bookmarkStart w:name="z8809" w:id="8344"/>
    <w:p>
      <w:pPr>
        <w:spacing w:after="0"/>
        <w:ind w:left="0"/>
        <w:jc w:val="both"/>
      </w:pPr>
      <w:r>
        <w:rPr>
          <w:rFonts w:ascii="Times New Roman"/>
          <w:b w:val="false"/>
          <w:i w:val="false"/>
          <w:color w:val="000000"/>
          <w:sz w:val="28"/>
        </w:rPr>
        <w:t>
      195. Бақылаудың негізгі бағыттары:</w:t>
      </w:r>
    </w:p>
    <w:bookmarkEnd w:id="8344"/>
    <w:bookmarkStart w:name="z8810" w:id="8345"/>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8345"/>
    <w:bookmarkStart w:name="z8811" w:id="8346"/>
    <w:p>
      <w:pPr>
        <w:spacing w:after="0"/>
        <w:ind w:left="0"/>
        <w:jc w:val="both"/>
      </w:pPr>
      <w:r>
        <w:rPr>
          <w:rFonts w:ascii="Times New Roman"/>
          <w:b w:val="false"/>
          <w:i w:val="false"/>
          <w:color w:val="000000"/>
          <w:sz w:val="28"/>
        </w:rPr>
        <w:t>
      2) көрсетілетін қызметтердің сапасын жақсарту;</w:t>
      </w:r>
    </w:p>
    <w:bookmarkEnd w:id="8346"/>
    <w:bookmarkStart w:name="z8812" w:id="8347"/>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8347"/>
    <w:bookmarkStart w:name="z8813" w:id="8348"/>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8348"/>
    <w:bookmarkStart w:name="z8814" w:id="8349"/>
    <w:p>
      <w:pPr>
        <w:spacing w:after="0"/>
        <w:ind w:left="0"/>
        <w:jc w:val="both"/>
      </w:pPr>
      <w:r>
        <w:rPr>
          <w:rFonts w:ascii="Times New Roman"/>
          <w:b w:val="false"/>
          <w:i w:val="false"/>
          <w:color w:val="000000"/>
          <w:sz w:val="28"/>
        </w:rPr>
        <w:t>
      196. Жекеше әріптес __________ (кезеңділігін көрсету) Мемлекеттік әріптеске Үлгілік шарт бойынша міндеттемелерді орындағаны туралы есепті есепті кезең аяқталған күннен бастап күнтізбелік __ (жазбаша түрде көрсету) күннің ішінде ұсынады.</w:t>
      </w:r>
    </w:p>
    <w:bookmarkEnd w:id="8349"/>
    <w:bookmarkStart w:name="z8815" w:id="8350"/>
    <w:p>
      <w:pPr>
        <w:spacing w:after="0"/>
        <w:ind w:left="0"/>
        <w:jc w:val="both"/>
      </w:pPr>
      <w:r>
        <w:rPr>
          <w:rFonts w:ascii="Times New Roman"/>
          <w:b w:val="false"/>
          <w:i w:val="false"/>
          <w:color w:val="000000"/>
          <w:sz w:val="28"/>
        </w:rPr>
        <w:t>
      197. Мемлекеттік әріптес Жекеше әріптестің қызметін бақылауды жүзеге асыру барысында Жекеше әріптестің Үлгілік шарттың талаптарын сақтауына елеулі әсер ететін бұзушылықтарды анықтаған жағдайда, Мемлекеттік әріптес Үлгілік шарттың 27-бөлімінде көрсетілген әрекеттерді жүзеге асырады.</w:t>
      </w:r>
    </w:p>
    <w:bookmarkEnd w:id="8350"/>
    <w:bookmarkStart w:name="z8816" w:id="8351"/>
    <w:p>
      <w:pPr>
        <w:spacing w:after="0"/>
        <w:ind w:left="0"/>
        <w:jc w:val="both"/>
      </w:pPr>
      <w:r>
        <w:rPr>
          <w:rFonts w:ascii="Times New Roman"/>
          <w:b w:val="false"/>
          <w:i w:val="false"/>
          <w:color w:val="000000"/>
          <w:sz w:val="28"/>
        </w:rPr>
        <w:t>
      198.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8351"/>
    <w:bookmarkStart w:name="z8817" w:id="8352"/>
    <w:p>
      <w:pPr>
        <w:spacing w:after="0"/>
        <w:ind w:left="0"/>
        <w:jc w:val="both"/>
      </w:pPr>
      <w:r>
        <w:rPr>
          <w:rFonts w:ascii="Times New Roman"/>
          <w:b w:val="false"/>
          <w:i w:val="false"/>
          <w:color w:val="000000"/>
          <w:sz w:val="28"/>
        </w:rPr>
        <w:t>
      199.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8352"/>
    <w:bookmarkStart w:name="z8818" w:id="8353"/>
    <w:p>
      <w:pPr>
        <w:spacing w:after="0"/>
        <w:ind w:left="0"/>
        <w:jc w:val="left"/>
      </w:pPr>
      <w:r>
        <w:rPr>
          <w:rFonts w:ascii="Times New Roman"/>
          <w:b/>
          <w:i w:val="false"/>
          <w:color w:val="000000"/>
        </w:rPr>
        <w:t xml:space="preserve"> 26. Тәуекелдерді бөлу, бағалау және оларды басқару жөніндегі іс-шаралар </w:t>
      </w:r>
    </w:p>
    <w:bookmarkEnd w:id="8353"/>
    <w:bookmarkStart w:name="z8819" w:id="8354"/>
    <w:p>
      <w:pPr>
        <w:spacing w:after="0"/>
        <w:ind w:left="0"/>
        <w:jc w:val="both"/>
      </w:pPr>
      <w:r>
        <w:rPr>
          <w:rFonts w:ascii="Times New Roman"/>
          <w:b w:val="false"/>
          <w:i w:val="false"/>
          <w:color w:val="000000"/>
          <w:sz w:val="28"/>
        </w:rPr>
        <w:t>
      200. Тараптар, Үлгілік шарттың талаптарына сәйкес, МЖӘ жобасы бойынша тәуекелдерге жауапты болады.</w:t>
      </w:r>
    </w:p>
    <w:bookmarkEnd w:id="8354"/>
    <w:bookmarkStart w:name="z8820" w:id="8355"/>
    <w:p>
      <w:pPr>
        <w:spacing w:after="0"/>
        <w:ind w:left="0"/>
        <w:jc w:val="both"/>
      </w:pPr>
      <w:r>
        <w:rPr>
          <w:rFonts w:ascii="Times New Roman"/>
          <w:b w:val="false"/>
          <w:i w:val="false"/>
          <w:color w:val="000000"/>
          <w:sz w:val="28"/>
        </w:rPr>
        <w:t>
      201. Тараптар, Үлгілік шарттың өзге бөлімдерінде белгіленген тәуекелдерді бөлуді, бағалауды және оларды басқару жөніндегі іс-шараларды ескере отырып, Көлік саласындағы (автовокзал) МЖӘ Үлгілік шартына 12-қосымшаға сәйкес тәуекелдерді бөлу туралы келісімге келді.</w:t>
      </w:r>
    </w:p>
    <w:bookmarkEnd w:id="8355"/>
    <w:bookmarkStart w:name="z8821" w:id="8356"/>
    <w:p>
      <w:pPr>
        <w:spacing w:after="0"/>
        <w:ind w:left="0"/>
        <w:jc w:val="left"/>
      </w:pPr>
      <w:r>
        <w:rPr>
          <w:rFonts w:ascii="Times New Roman"/>
          <w:b/>
          <w:i w:val="false"/>
          <w:color w:val="000000"/>
        </w:rPr>
        <w:t xml:space="preserve"> 27. Тараптардың жауапкершілігі</w:t>
      </w:r>
    </w:p>
    <w:bookmarkEnd w:id="8356"/>
    <w:bookmarkStart w:name="z8822" w:id="8357"/>
    <w:p>
      <w:pPr>
        <w:spacing w:after="0"/>
        <w:ind w:left="0"/>
        <w:jc w:val="both"/>
      </w:pPr>
      <w:r>
        <w:rPr>
          <w:rFonts w:ascii="Times New Roman"/>
          <w:b w:val="false"/>
          <w:i w:val="false"/>
          <w:color w:val="000000"/>
          <w:sz w:val="28"/>
        </w:rPr>
        <w:t>
      202.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8357"/>
    <w:bookmarkStart w:name="z8823" w:id="8358"/>
    <w:p>
      <w:pPr>
        <w:spacing w:after="0"/>
        <w:ind w:left="0"/>
        <w:jc w:val="both"/>
      </w:pPr>
      <w:r>
        <w:rPr>
          <w:rFonts w:ascii="Times New Roman"/>
          <w:b w:val="false"/>
          <w:i w:val="false"/>
          <w:color w:val="000000"/>
          <w:sz w:val="28"/>
        </w:rPr>
        <w:t>
      203.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8358"/>
    <w:bookmarkStart w:name="z8824" w:id="8359"/>
    <w:p>
      <w:pPr>
        <w:spacing w:after="0"/>
        <w:ind w:left="0"/>
        <w:jc w:val="both"/>
      </w:pPr>
      <w:r>
        <w:rPr>
          <w:rFonts w:ascii="Times New Roman"/>
          <w:b w:val="false"/>
          <w:i w:val="false"/>
          <w:color w:val="000000"/>
          <w:sz w:val="28"/>
        </w:rPr>
        <w:t>
      204. Үлгілік шартта көрсетілген талаптар бұзылған жағдайда, Мемлекеттік әріптес бұзушылық анықталған күннен бастап күнтізбелік ___ (жазбаша түрде көрсету)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күнтізбелік ___ (жазбаша түрде көрсету) күнді құрайды.</w:t>
      </w:r>
    </w:p>
    <w:bookmarkEnd w:id="8359"/>
    <w:bookmarkStart w:name="z8825" w:id="8360"/>
    <w:p>
      <w:pPr>
        <w:spacing w:after="0"/>
        <w:ind w:left="0"/>
        <w:jc w:val="both"/>
      </w:pPr>
      <w:r>
        <w:rPr>
          <w:rFonts w:ascii="Times New Roman"/>
          <w:b w:val="false"/>
          <w:i w:val="false"/>
          <w:color w:val="000000"/>
          <w:sz w:val="28"/>
        </w:rPr>
        <w:t>
      205.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күнтізбелік ___ (жазбаша түрде көрсету) күн ішінде не Тараптармен жазбаша келісілген өзге мерзімде мұндай ақауларды өз есебінен жояды.</w:t>
      </w:r>
    </w:p>
    <w:bookmarkEnd w:id="8360"/>
    <w:bookmarkStart w:name="z8826" w:id="8361"/>
    <w:p>
      <w:pPr>
        <w:spacing w:after="0"/>
        <w:ind w:left="0"/>
        <w:jc w:val="both"/>
      </w:pPr>
      <w:r>
        <w:rPr>
          <w:rFonts w:ascii="Times New Roman"/>
          <w:b w:val="false"/>
          <w:i w:val="false"/>
          <w:color w:val="000000"/>
          <w:sz w:val="28"/>
        </w:rPr>
        <w:t>
      206.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8361"/>
    <w:bookmarkStart w:name="z8827" w:id="8362"/>
    <w:p>
      <w:pPr>
        <w:spacing w:after="0"/>
        <w:ind w:left="0"/>
        <w:jc w:val="both"/>
      </w:pPr>
      <w:r>
        <w:rPr>
          <w:rFonts w:ascii="Times New Roman"/>
          <w:b w:val="false"/>
          <w:i w:val="false"/>
          <w:color w:val="000000"/>
          <w:sz w:val="28"/>
        </w:rPr>
        <w:t>
      207.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8362"/>
    <w:bookmarkStart w:name="z8828" w:id="8363"/>
    <w:p>
      <w:pPr>
        <w:spacing w:after="0"/>
        <w:ind w:left="0"/>
        <w:jc w:val="both"/>
      </w:pPr>
      <w:r>
        <w:rPr>
          <w:rFonts w:ascii="Times New Roman"/>
          <w:b w:val="false"/>
          <w:i w:val="false"/>
          <w:color w:val="000000"/>
          <w:sz w:val="28"/>
        </w:rPr>
        <w:t>
      208. Егер Үлгілік шарттың тиісті тармақтарында өзгеше көзделмесе, айыппұлды/өсімақыны Тараптар Үлгілік шартқа сәйкес есептелген міндеттемелерді орындау мерзімі кешіктірілген әрбір күн үшін МЖӘ объектісінің Құнынан ___% мөлшерінде төлейді.</w:t>
      </w:r>
    </w:p>
    <w:bookmarkEnd w:id="8363"/>
    <w:bookmarkStart w:name="z8829" w:id="8364"/>
    <w:p>
      <w:pPr>
        <w:spacing w:after="0"/>
        <w:ind w:left="0"/>
        <w:jc w:val="both"/>
      </w:pPr>
      <w:r>
        <w:rPr>
          <w:rFonts w:ascii="Times New Roman"/>
          <w:b w:val="false"/>
          <w:i w:val="false"/>
          <w:color w:val="000000"/>
          <w:sz w:val="28"/>
        </w:rPr>
        <w:t>
      209.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8364"/>
    <w:bookmarkStart w:name="z8830" w:id="8365"/>
    <w:p>
      <w:pPr>
        <w:spacing w:after="0"/>
        <w:ind w:left="0"/>
        <w:jc w:val="both"/>
      </w:pPr>
      <w:r>
        <w:rPr>
          <w:rFonts w:ascii="Times New Roman"/>
          <w:b w:val="false"/>
          <w:i w:val="false"/>
          <w:color w:val="000000"/>
          <w:sz w:val="28"/>
        </w:rPr>
        <w:t>
      210. Жекеше әріптес Мемлекеттік әріптеске МЖӘ объектісін пайдалану кезінде жіберіп алған пайданы және мүліктің жойылуынан немесе бүлінуінен болған шығындарды оның табиғи тозуын есепке ала отырып өтейді.</w:t>
      </w:r>
    </w:p>
    <w:bookmarkEnd w:id="8365"/>
    <w:bookmarkStart w:name="z8831" w:id="8366"/>
    <w:p>
      <w:pPr>
        <w:spacing w:after="0"/>
        <w:ind w:left="0"/>
        <w:jc w:val="both"/>
      </w:pPr>
      <w:r>
        <w:rPr>
          <w:rFonts w:ascii="Times New Roman"/>
          <w:b w:val="false"/>
          <w:i w:val="false"/>
          <w:color w:val="000000"/>
          <w:sz w:val="28"/>
        </w:rPr>
        <w:t>
      211.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(жазбаша түрде көрсету) жыл ішінде МЖӘ объектісін салу бойынша жұмыстардың сапасына жауапты болады.</w:t>
      </w:r>
    </w:p>
    <w:bookmarkEnd w:id="8366"/>
    <w:bookmarkStart w:name="z8832" w:id="8367"/>
    <w:p>
      <w:pPr>
        <w:spacing w:after="0"/>
        <w:ind w:left="0"/>
        <w:jc w:val="both"/>
      </w:pPr>
      <w:r>
        <w:rPr>
          <w:rFonts w:ascii="Times New Roman"/>
          <w:b w:val="false"/>
          <w:i w:val="false"/>
          <w:color w:val="000000"/>
          <w:sz w:val="28"/>
        </w:rPr>
        <w:t>
      212. Егер Жекеше әріптес осы шығындар еңсерілмес күш салдарынан не Мемлекеттік әріптестің әрекетінен пайда болғанын дәлелдей алмаса, келтірілген залалдар үшін жауапты болады.</w:t>
      </w:r>
    </w:p>
    <w:bookmarkEnd w:id="8367"/>
    <w:bookmarkStart w:name="z8833" w:id="8368"/>
    <w:p>
      <w:pPr>
        <w:spacing w:after="0"/>
        <w:ind w:left="0"/>
        <w:jc w:val="both"/>
      </w:pPr>
      <w:r>
        <w:rPr>
          <w:rFonts w:ascii="Times New Roman"/>
          <w:b w:val="false"/>
          <w:i w:val="false"/>
          <w:color w:val="000000"/>
          <w:sz w:val="28"/>
        </w:rPr>
        <w:t>
      213.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8368"/>
    <w:bookmarkStart w:name="z8834" w:id="8369"/>
    <w:p>
      <w:pPr>
        <w:spacing w:after="0"/>
        <w:ind w:left="0"/>
        <w:jc w:val="left"/>
      </w:pPr>
      <w:r>
        <w:rPr>
          <w:rFonts w:ascii="Times New Roman"/>
          <w:b/>
          <w:i w:val="false"/>
          <w:color w:val="000000"/>
        </w:rPr>
        <w:t xml:space="preserve"> 28. Дауларды шешу тәртібі</w:t>
      </w:r>
    </w:p>
    <w:bookmarkEnd w:id="8369"/>
    <w:bookmarkStart w:name="z8835" w:id="8370"/>
    <w:p>
      <w:pPr>
        <w:spacing w:after="0"/>
        <w:ind w:left="0"/>
        <w:jc w:val="both"/>
      </w:pPr>
      <w:r>
        <w:rPr>
          <w:rFonts w:ascii="Times New Roman"/>
          <w:b w:val="false"/>
          <w:i w:val="false"/>
          <w:color w:val="000000"/>
          <w:sz w:val="28"/>
        </w:rPr>
        <w:t>
      214. Үлгілік шартты орындауға және тоқтатуға байланысты даулар келіссөздер арқылы шешіледі.</w:t>
      </w:r>
    </w:p>
    <w:bookmarkEnd w:id="8370"/>
    <w:bookmarkStart w:name="z8836" w:id="8371"/>
    <w:p>
      <w:pPr>
        <w:spacing w:after="0"/>
        <w:ind w:left="0"/>
        <w:jc w:val="both"/>
      </w:pPr>
      <w:r>
        <w:rPr>
          <w:rFonts w:ascii="Times New Roman"/>
          <w:b w:val="false"/>
          <w:i w:val="false"/>
          <w:color w:val="000000"/>
          <w:sz w:val="28"/>
        </w:rPr>
        <w:t>
      215. Егер Үлгілік шартты орындауға, өзгертуге немесе тоқтатуға байланысты даулар ___ (жазбаша түрде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8371"/>
    <w:bookmarkStart w:name="z8837" w:id="8372"/>
    <w:p>
      <w:pPr>
        <w:spacing w:after="0"/>
        <w:ind w:left="0"/>
        <w:jc w:val="left"/>
      </w:pPr>
      <w:r>
        <w:rPr>
          <w:rFonts w:ascii="Times New Roman"/>
          <w:b/>
          <w:i w:val="false"/>
          <w:color w:val="000000"/>
        </w:rPr>
        <w:t xml:space="preserve"> 29. Шарт тұрақтылығының кепілдіктері</w:t>
      </w:r>
    </w:p>
    <w:bookmarkEnd w:id="8372"/>
    <w:bookmarkStart w:name="z8838" w:id="8373"/>
    <w:p>
      <w:pPr>
        <w:spacing w:after="0"/>
        <w:ind w:left="0"/>
        <w:jc w:val="both"/>
      </w:pPr>
      <w:r>
        <w:rPr>
          <w:rFonts w:ascii="Times New Roman"/>
          <w:b w:val="false"/>
          <w:i w:val="false"/>
          <w:color w:val="000000"/>
          <w:sz w:val="28"/>
        </w:rPr>
        <w:t>
      216. Жекеше әріптеске заңнамаға сәйкес оның құқықтарын қорғауға кепілдік беріледі.</w:t>
      </w:r>
    </w:p>
    <w:bookmarkEnd w:id="8373"/>
    <w:bookmarkStart w:name="z8839" w:id="8374"/>
    <w:p>
      <w:pPr>
        <w:spacing w:after="0"/>
        <w:ind w:left="0"/>
        <w:jc w:val="both"/>
      </w:pPr>
      <w:r>
        <w:rPr>
          <w:rFonts w:ascii="Times New Roman"/>
          <w:b w:val="false"/>
          <w:i w:val="false"/>
          <w:color w:val="000000"/>
          <w:sz w:val="28"/>
        </w:rPr>
        <w:t>
      217.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8374"/>
    <w:bookmarkStart w:name="z8840" w:id="8375"/>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8375"/>
    <w:bookmarkStart w:name="z8841" w:id="8376"/>
    <w:p>
      <w:pPr>
        <w:spacing w:after="0"/>
        <w:ind w:left="0"/>
        <w:jc w:val="both"/>
      </w:pPr>
      <w:r>
        <w:rPr>
          <w:rFonts w:ascii="Times New Roman"/>
          <w:b w:val="false"/>
          <w:i w:val="false"/>
          <w:color w:val="000000"/>
          <w:sz w:val="28"/>
        </w:rPr>
        <w:t>
      218.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8376"/>
    <w:bookmarkStart w:name="z8842" w:id="8377"/>
    <w:p>
      <w:pPr>
        <w:spacing w:after="0"/>
        <w:ind w:left="0"/>
        <w:jc w:val="both"/>
      </w:pPr>
      <w:r>
        <w:rPr>
          <w:rFonts w:ascii="Times New Roman"/>
          <w:b w:val="false"/>
          <w:i w:val="false"/>
          <w:color w:val="000000"/>
          <w:sz w:val="28"/>
        </w:rPr>
        <w:t>
      219. Шарт:</w:t>
      </w:r>
    </w:p>
    <w:bookmarkEnd w:id="8377"/>
    <w:bookmarkStart w:name="z8843" w:id="8378"/>
    <w:p>
      <w:pPr>
        <w:spacing w:after="0"/>
        <w:ind w:left="0"/>
        <w:jc w:val="both"/>
      </w:pPr>
      <w:r>
        <w:rPr>
          <w:rFonts w:ascii="Times New Roman"/>
          <w:b w:val="false"/>
          <w:i w:val="false"/>
          <w:color w:val="000000"/>
          <w:sz w:val="28"/>
        </w:rPr>
        <w:t>
      1) Үлгілік шарттың қолданылу мерзімі өткен;</w:t>
      </w:r>
    </w:p>
    <w:bookmarkEnd w:id="8378"/>
    <w:bookmarkStart w:name="z8844" w:id="8379"/>
    <w:p>
      <w:pPr>
        <w:spacing w:after="0"/>
        <w:ind w:left="0"/>
        <w:jc w:val="both"/>
      </w:pPr>
      <w:r>
        <w:rPr>
          <w:rFonts w:ascii="Times New Roman"/>
          <w:b w:val="false"/>
          <w:i w:val="false"/>
          <w:color w:val="000000"/>
          <w:sz w:val="28"/>
        </w:rPr>
        <w:t>
      2) мерзімінен бұрын бұзылған;</w:t>
      </w:r>
    </w:p>
    <w:bookmarkEnd w:id="8379"/>
    <w:bookmarkStart w:name="z8845" w:id="8380"/>
    <w:p>
      <w:pPr>
        <w:spacing w:after="0"/>
        <w:ind w:left="0"/>
        <w:jc w:val="both"/>
      </w:pPr>
      <w:r>
        <w:rPr>
          <w:rFonts w:ascii="Times New Roman"/>
          <w:b w:val="false"/>
          <w:i w:val="false"/>
          <w:color w:val="000000"/>
          <w:sz w:val="28"/>
        </w:rPr>
        <w:t>
      3) сот шешімі;</w:t>
      </w:r>
    </w:p>
    <w:bookmarkEnd w:id="8380"/>
    <w:bookmarkStart w:name="z8846" w:id="8381"/>
    <w:p>
      <w:pPr>
        <w:spacing w:after="0"/>
        <w:ind w:left="0"/>
        <w:jc w:val="both"/>
      </w:pPr>
      <w:r>
        <w:rPr>
          <w:rFonts w:ascii="Times New Roman"/>
          <w:b w:val="false"/>
          <w:i w:val="false"/>
          <w:color w:val="000000"/>
          <w:sz w:val="28"/>
        </w:rPr>
        <w:t>
      4) Жекеше әріптес таратылған;</w:t>
      </w:r>
    </w:p>
    <w:bookmarkEnd w:id="8381"/>
    <w:bookmarkStart w:name="z8847" w:id="8382"/>
    <w:p>
      <w:pPr>
        <w:spacing w:after="0"/>
        <w:ind w:left="0"/>
        <w:jc w:val="both"/>
      </w:pPr>
      <w:r>
        <w:rPr>
          <w:rFonts w:ascii="Times New Roman"/>
          <w:b w:val="false"/>
          <w:i w:val="false"/>
          <w:color w:val="000000"/>
          <w:sz w:val="28"/>
        </w:rPr>
        <w:t>
      5) Заңнамада және Үлгілік шартта көзделген өзге де жағдайларда қолданысын тоқтатады.</w:t>
      </w:r>
    </w:p>
    <w:bookmarkEnd w:id="8382"/>
    <w:bookmarkStart w:name="z8848" w:id="8383"/>
    <w:p>
      <w:pPr>
        <w:spacing w:after="0"/>
        <w:ind w:left="0"/>
        <w:jc w:val="both"/>
      </w:pPr>
      <w:r>
        <w:rPr>
          <w:rFonts w:ascii="Times New Roman"/>
          <w:b w:val="false"/>
          <w:i w:val="false"/>
          <w:color w:val="000000"/>
          <w:sz w:val="28"/>
        </w:rPr>
        <w:t xml:space="preserve">
      220. Үлгілік шарттың қолданысын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8383"/>
    <w:bookmarkStart w:name="z8849" w:id="8384"/>
    <w:p>
      <w:pPr>
        <w:spacing w:after="0"/>
        <w:ind w:left="0"/>
        <w:jc w:val="both"/>
      </w:pPr>
      <w:r>
        <w:rPr>
          <w:rFonts w:ascii="Times New Roman"/>
          <w:b w:val="false"/>
          <w:i w:val="false"/>
          <w:color w:val="000000"/>
          <w:sz w:val="28"/>
        </w:rPr>
        <w:t>
      221. Алдын ала талаптарды орындау кезеңінде Тараптардың біреуінің бастамасы бойынша мерзімінен бұрын бұзу Үлгілік шарттың 6-бөліміне сәйкес жүргізіледі.</w:t>
      </w:r>
    </w:p>
    <w:bookmarkEnd w:id="8384"/>
    <w:bookmarkStart w:name="z8850" w:id="8385"/>
    <w:p>
      <w:pPr>
        <w:spacing w:after="0"/>
        <w:ind w:left="0"/>
        <w:jc w:val="both"/>
      </w:pPr>
      <w:r>
        <w:rPr>
          <w:rFonts w:ascii="Times New Roman"/>
          <w:b w:val="false"/>
          <w:i w:val="false"/>
          <w:color w:val="000000"/>
          <w:sz w:val="28"/>
        </w:rPr>
        <w:t xml:space="preserve">
      222. МЖӘ объектісін салу кезеңінде Тараптардың біреуінің бастамасы бойынша мерзімінен бұрын бұзу Үлгілік шарттың 11-бөліміне сәйкес жүргізіледі. </w:t>
      </w:r>
    </w:p>
    <w:bookmarkEnd w:id="8385"/>
    <w:bookmarkStart w:name="z8851" w:id="8386"/>
    <w:p>
      <w:pPr>
        <w:spacing w:after="0"/>
        <w:ind w:left="0"/>
        <w:jc w:val="both"/>
      </w:pPr>
      <w:r>
        <w:rPr>
          <w:rFonts w:ascii="Times New Roman"/>
          <w:b w:val="false"/>
          <w:i w:val="false"/>
          <w:color w:val="000000"/>
          <w:sz w:val="28"/>
        </w:rPr>
        <w:t>
      223. МЖӘ объектісін пайдалану кезеңінде Тараптардың біреуінің бастамасы бойынша мерзімінен бұрын бұзу Үлгілік шарттың 15-бөліміне сәйкес жүргізіледі.</w:t>
      </w:r>
    </w:p>
    <w:bookmarkEnd w:id="8386"/>
    <w:bookmarkStart w:name="z8852" w:id="8387"/>
    <w:p>
      <w:pPr>
        <w:spacing w:after="0"/>
        <w:ind w:left="0"/>
        <w:jc w:val="both"/>
      </w:pPr>
      <w:r>
        <w:rPr>
          <w:rFonts w:ascii="Times New Roman"/>
          <w:b w:val="false"/>
          <w:i w:val="false"/>
          <w:color w:val="000000"/>
          <w:sz w:val="28"/>
        </w:rPr>
        <w:t>
      224. Үлгілік шарттың қолданылу мерзімі өткен кезде, оның ішінде Шарт мерзімінен бұрын бұзылған кезде, Жекеше әріптестің жабдығы Жекеше әріптеске қайтарылады.</w:t>
      </w:r>
    </w:p>
    <w:bookmarkEnd w:id="8387"/>
    <w:bookmarkStart w:name="z8853" w:id="8388"/>
    <w:p>
      <w:pPr>
        <w:spacing w:after="0"/>
        <w:ind w:left="0"/>
        <w:jc w:val="both"/>
      </w:pPr>
      <w:r>
        <w:rPr>
          <w:rFonts w:ascii="Times New Roman"/>
          <w:b w:val="false"/>
          <w:i w:val="false"/>
          <w:color w:val="000000"/>
          <w:sz w:val="28"/>
        </w:rPr>
        <w:t>
      225. Үлгілік шарт 219-тармағына сәйкес іс-қимыл тоқтатылған жағдайда, Жұмыстардың тоқтатылуы мынадай тәртіпте жүзеге асырылады:</w:t>
      </w:r>
    </w:p>
    <w:bookmarkEnd w:id="8388"/>
    <w:bookmarkStart w:name="z8854" w:id="8389"/>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8389"/>
    <w:bookmarkStart w:name="z8855" w:id="8390"/>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8390"/>
    <w:bookmarkStart w:name="z8856" w:id="8391"/>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8391"/>
    <w:bookmarkStart w:name="z8857" w:id="8392"/>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8392"/>
    <w:bookmarkStart w:name="z8858" w:id="8393"/>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8393"/>
    <w:bookmarkStart w:name="z8859" w:id="8394"/>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8394"/>
    <w:bookmarkStart w:name="z8860" w:id="8395"/>
    <w:p>
      <w:pPr>
        <w:spacing w:after="0"/>
        <w:ind w:left="0"/>
        <w:jc w:val="left"/>
      </w:pPr>
      <w:r>
        <w:rPr>
          <w:rFonts w:ascii="Times New Roman"/>
          <w:b/>
          <w:i w:val="false"/>
          <w:color w:val="000000"/>
        </w:rPr>
        <w:t xml:space="preserve"> 31. Зияткерлік қызмет нәтижелеріне айрықша құқықтар</w:t>
      </w:r>
    </w:p>
    <w:bookmarkEnd w:id="8395"/>
    <w:bookmarkStart w:name="z8861" w:id="8396"/>
    <w:p>
      <w:pPr>
        <w:spacing w:after="0"/>
        <w:ind w:left="0"/>
        <w:jc w:val="both"/>
      </w:pPr>
      <w:r>
        <w:rPr>
          <w:rFonts w:ascii="Times New Roman"/>
          <w:b w:val="false"/>
          <w:i w:val="false"/>
          <w:color w:val="000000"/>
          <w:sz w:val="28"/>
        </w:rPr>
        <w:t>
      226.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8396"/>
    <w:bookmarkStart w:name="z8862" w:id="8397"/>
    <w:p>
      <w:pPr>
        <w:spacing w:after="0"/>
        <w:ind w:left="0"/>
        <w:jc w:val="both"/>
      </w:pPr>
      <w:r>
        <w:rPr>
          <w:rFonts w:ascii="Times New Roman"/>
          <w:b w:val="false"/>
          <w:i w:val="false"/>
          <w:color w:val="000000"/>
          <w:sz w:val="28"/>
        </w:rPr>
        <w:t>
      227. Жекеше әріптес алған зияткерлік қызметтің нәтижелеріне Мемлекеттік әріптестің құқықтарын тіркеуді Жекеше әріптес заңнамада белгіленген тәртіппен Мемлекеттік әріптестен алынған өкілеттіктердің негізінде жүзеге асырады.</w:t>
      </w:r>
    </w:p>
    <w:bookmarkEnd w:id="8397"/>
    <w:bookmarkStart w:name="z8863" w:id="8398"/>
    <w:p>
      <w:pPr>
        <w:spacing w:after="0"/>
        <w:ind w:left="0"/>
        <w:jc w:val="both"/>
      </w:pPr>
      <w:r>
        <w:rPr>
          <w:rFonts w:ascii="Times New Roman"/>
          <w:b w:val="false"/>
          <w:i w:val="false"/>
          <w:color w:val="000000"/>
          <w:sz w:val="28"/>
        </w:rPr>
        <w:t>
      228. Жекеше әріптес Үлгілік шарттың 226-тармағында көрсетілген зияткерлік қызметтің нәтижелеріне құқықтарды беру кезіне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8398"/>
    <w:bookmarkStart w:name="z8864" w:id="8399"/>
    <w:p>
      <w:pPr>
        <w:spacing w:after="0"/>
        <w:ind w:left="0"/>
        <w:jc w:val="both"/>
      </w:pPr>
      <w:r>
        <w:rPr>
          <w:rFonts w:ascii="Times New Roman"/>
          <w:b w:val="false"/>
          <w:i w:val="false"/>
          <w:color w:val="000000"/>
          <w:sz w:val="28"/>
        </w:rPr>
        <w:t xml:space="preserve">
      229.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8399"/>
    <w:bookmarkStart w:name="z8865" w:id="8400"/>
    <w:p>
      <w:pPr>
        <w:spacing w:after="0"/>
        <w:ind w:left="0"/>
        <w:jc w:val="both"/>
      </w:pPr>
      <w:r>
        <w:rPr>
          <w:rFonts w:ascii="Times New Roman"/>
          <w:b w:val="false"/>
          <w:i w:val="false"/>
          <w:color w:val="000000"/>
          <w:sz w:val="28"/>
        </w:rPr>
        <w:t>
      230.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8400"/>
    <w:bookmarkStart w:name="z8866" w:id="8401"/>
    <w:p>
      <w:pPr>
        <w:spacing w:after="0"/>
        <w:ind w:left="0"/>
        <w:jc w:val="both"/>
      </w:pPr>
      <w:r>
        <w:rPr>
          <w:rFonts w:ascii="Times New Roman"/>
          <w:b w:val="false"/>
          <w:i w:val="false"/>
          <w:color w:val="000000"/>
          <w:sz w:val="28"/>
        </w:rPr>
        <w:t>
      1) зияткерлік қызметтің нәтижелерін қалпына келтіруге (қалпына келтіру құқығы);</w:t>
      </w:r>
    </w:p>
    <w:bookmarkEnd w:id="8401"/>
    <w:bookmarkStart w:name="z8867" w:id="8402"/>
    <w:p>
      <w:pPr>
        <w:spacing w:after="0"/>
        <w:ind w:left="0"/>
        <w:jc w:val="both"/>
      </w:pPr>
      <w:r>
        <w:rPr>
          <w:rFonts w:ascii="Times New Roman"/>
          <w:b w:val="false"/>
          <w:i w:val="false"/>
          <w:color w:val="000000"/>
          <w:sz w:val="28"/>
        </w:rPr>
        <w:t>
      2) зияткерлік қызметтің нәтижелерін кез келген тәсілмен таратуға: сатуға, өзге де операцияларды жасауға (тарату құқығы);</w:t>
      </w:r>
    </w:p>
    <w:bookmarkEnd w:id="8402"/>
    <w:bookmarkStart w:name="z8868" w:id="8403"/>
    <w:p>
      <w:pPr>
        <w:spacing w:after="0"/>
        <w:ind w:left="0"/>
        <w:jc w:val="both"/>
      </w:pPr>
      <w:r>
        <w:rPr>
          <w:rFonts w:ascii="Times New Roman"/>
          <w:b w:val="false"/>
          <w:i w:val="false"/>
          <w:color w:val="000000"/>
          <w:sz w:val="28"/>
        </w:rPr>
        <w:t xml:space="preserve">
      3) зияткерлік қызметтің нәтижелерін жария көрсетуге (жария көрсету құқығы); </w:t>
      </w:r>
    </w:p>
    <w:bookmarkEnd w:id="8403"/>
    <w:bookmarkStart w:name="z8869" w:id="8404"/>
    <w:p>
      <w:pPr>
        <w:spacing w:after="0"/>
        <w:ind w:left="0"/>
        <w:jc w:val="both"/>
      </w:pPr>
      <w:r>
        <w:rPr>
          <w:rFonts w:ascii="Times New Roman"/>
          <w:b w:val="false"/>
          <w:i w:val="false"/>
          <w:color w:val="000000"/>
          <w:sz w:val="28"/>
        </w:rPr>
        <w:t>
      4) автормен жазбаша келісім бойынша зияткерлік қызметтің нәтижелеріне өзгерістер енгізуге, автормен жазбаша келісім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8404"/>
    <w:bookmarkStart w:name="z8870" w:id="8405"/>
    <w:p>
      <w:pPr>
        <w:spacing w:after="0"/>
        <w:ind w:left="0"/>
        <w:jc w:val="both"/>
      </w:pPr>
      <w:r>
        <w:rPr>
          <w:rFonts w:ascii="Times New Roman"/>
          <w:b w:val="false"/>
          <w:i w:val="false"/>
          <w:color w:val="000000"/>
          <w:sz w:val="28"/>
        </w:rPr>
        <w:t>
      5) зияткерлік қызметтің нәтижелерін іс жүзінде сатуға, пайдалануға айрықша мүліктік құқықтарды іске асыруға құқылы.</w:t>
      </w:r>
    </w:p>
    <w:bookmarkEnd w:id="8405"/>
    <w:bookmarkStart w:name="z8871" w:id="8406"/>
    <w:p>
      <w:pPr>
        <w:spacing w:after="0"/>
        <w:ind w:left="0"/>
        <w:jc w:val="left"/>
      </w:pPr>
      <w:r>
        <w:rPr>
          <w:rFonts w:ascii="Times New Roman"/>
          <w:b/>
          <w:i w:val="false"/>
          <w:color w:val="000000"/>
        </w:rPr>
        <w:t xml:space="preserve"> 32. Үлгілік шарттың тілі</w:t>
      </w:r>
    </w:p>
    <w:bookmarkEnd w:id="8406"/>
    <w:bookmarkStart w:name="z8872" w:id="8407"/>
    <w:p>
      <w:pPr>
        <w:spacing w:after="0"/>
        <w:ind w:left="0"/>
        <w:jc w:val="both"/>
      </w:pPr>
      <w:r>
        <w:rPr>
          <w:rFonts w:ascii="Times New Roman"/>
          <w:b w:val="false"/>
          <w:i w:val="false"/>
          <w:color w:val="000000"/>
          <w:sz w:val="28"/>
        </w:rPr>
        <w:t>
      231. Шарт мемлекеттік, орыс және Тараптар үшін қолайлы басқа тілде, бірдей заңды күшке ие төрт түпнұсқа данада, олардың ішінде 2 данасы Мемлекеттік әріптес үшін және 2 данасы Жекеше әріптес үшін жасалды.</w:t>
      </w:r>
    </w:p>
    <w:bookmarkEnd w:id="8407"/>
    <w:bookmarkStart w:name="z8873" w:id="8408"/>
    <w:p>
      <w:pPr>
        <w:spacing w:after="0"/>
        <w:ind w:left="0"/>
        <w:jc w:val="both"/>
      </w:pPr>
      <w:r>
        <w:rPr>
          <w:rFonts w:ascii="Times New Roman"/>
          <w:b w:val="false"/>
          <w:i w:val="false"/>
          <w:color w:val="000000"/>
          <w:sz w:val="28"/>
        </w:rPr>
        <w:t>
      232. Үлгілік шарттың мазмұнын айқындау және түсіндіру кезінде келіспеушіліктер немесе даулар туындаған жағдайда ___________ тілдегі (керек тілді көрсету) мәтін нұсқасының күші басым болады.</w:t>
      </w:r>
    </w:p>
    <w:bookmarkEnd w:id="8408"/>
    <w:bookmarkStart w:name="z8874" w:id="8409"/>
    <w:p>
      <w:pPr>
        <w:spacing w:after="0"/>
        <w:ind w:left="0"/>
        <w:jc w:val="both"/>
      </w:pPr>
      <w:r>
        <w:rPr>
          <w:rFonts w:ascii="Times New Roman"/>
          <w:b w:val="false"/>
          <w:i w:val="false"/>
          <w:color w:val="000000"/>
          <w:sz w:val="28"/>
        </w:rPr>
        <w:t>
      233. Тараптар мемлекеттік және орыс тілдері қарым-қатынас тілі ретінде қолданылатыны жөнінде уағдаласады.</w:t>
      </w:r>
    </w:p>
    <w:bookmarkEnd w:id="8409"/>
    <w:bookmarkStart w:name="z8875" w:id="8410"/>
    <w:p>
      <w:pPr>
        <w:spacing w:after="0"/>
        <w:ind w:left="0"/>
        <w:jc w:val="both"/>
      </w:pPr>
      <w:r>
        <w:rPr>
          <w:rFonts w:ascii="Times New Roman"/>
          <w:b w:val="false"/>
          <w:i w:val="false"/>
          <w:color w:val="000000"/>
          <w:sz w:val="28"/>
        </w:rPr>
        <w:t>
      234. Шарт күшіне енген күннен бастап, Үлгілік шартты орындауға қатысты техникалық құжаттама мен ақпарат мемлекеттік және орыс тілдерінде жасалады.</w:t>
      </w:r>
    </w:p>
    <w:bookmarkEnd w:id="8410"/>
    <w:bookmarkStart w:name="z8876" w:id="8411"/>
    <w:p>
      <w:pPr>
        <w:spacing w:after="0"/>
        <w:ind w:left="0"/>
        <w:jc w:val="left"/>
      </w:pPr>
      <w:r>
        <w:rPr>
          <w:rFonts w:ascii="Times New Roman"/>
          <w:b/>
          <w:i w:val="false"/>
          <w:color w:val="000000"/>
        </w:rPr>
        <w:t xml:space="preserve"> 33. Үлгілік шарттың қолданылу мерзімдері</w:t>
      </w:r>
    </w:p>
    <w:bookmarkEnd w:id="8411"/>
    <w:bookmarkStart w:name="z8877" w:id="8412"/>
    <w:p>
      <w:pPr>
        <w:spacing w:after="0"/>
        <w:ind w:left="0"/>
        <w:jc w:val="both"/>
      </w:pPr>
      <w:r>
        <w:rPr>
          <w:rFonts w:ascii="Times New Roman"/>
          <w:b w:val="false"/>
          <w:i w:val="false"/>
          <w:color w:val="000000"/>
          <w:sz w:val="28"/>
        </w:rPr>
        <w:t>
      235. Үлгілік шарт тиісті тіркеу органында заңнамада көзделген тәртіппен мемлекеттік тіркелген сәттен бастап күшіне енеді және мыналарды қамтитын ___ (жазбаша түрде көрсету) жыл ішінде қолданылады:</w:t>
      </w:r>
    </w:p>
    <w:bookmarkEnd w:id="8412"/>
    <w:bookmarkStart w:name="z8878" w:id="8413"/>
    <w:p>
      <w:pPr>
        <w:spacing w:after="0"/>
        <w:ind w:left="0"/>
        <w:jc w:val="both"/>
      </w:pPr>
      <w:r>
        <w:rPr>
          <w:rFonts w:ascii="Times New Roman"/>
          <w:b w:val="false"/>
          <w:i w:val="false"/>
          <w:color w:val="000000"/>
          <w:sz w:val="28"/>
        </w:rPr>
        <w:t>
      1) Қаржылық жабу кезеңі – Үлгілік шартты Тіркеу күнінен бастап ___ (жазбаша түрде көрсету) ай;</w:t>
      </w:r>
    </w:p>
    <w:bookmarkEnd w:id="8413"/>
    <w:bookmarkStart w:name="z8879" w:id="8414"/>
    <w:p>
      <w:pPr>
        <w:spacing w:after="0"/>
        <w:ind w:left="0"/>
        <w:jc w:val="both"/>
      </w:pPr>
      <w:r>
        <w:rPr>
          <w:rFonts w:ascii="Times New Roman"/>
          <w:b w:val="false"/>
          <w:i w:val="false"/>
          <w:color w:val="000000"/>
          <w:sz w:val="28"/>
        </w:rPr>
        <w:t>
      2) МЖӘ объектісін салу кезеңі – Қаржылық жабу күнінен бастап __ (жазбаша түрде көрсету) ай;</w:t>
      </w:r>
    </w:p>
    <w:bookmarkEnd w:id="8414"/>
    <w:bookmarkStart w:name="z8880" w:id="8415"/>
    <w:p>
      <w:pPr>
        <w:spacing w:after="0"/>
        <w:ind w:left="0"/>
        <w:jc w:val="both"/>
      </w:pPr>
      <w:r>
        <w:rPr>
          <w:rFonts w:ascii="Times New Roman"/>
          <w:b w:val="false"/>
          <w:i w:val="false"/>
          <w:color w:val="000000"/>
          <w:sz w:val="28"/>
        </w:rPr>
        <w:t>
      3) МЖӘ объектісін пайдалану кезеңі – ___ (жазбаша түрде көрсету) жыл.</w:t>
      </w:r>
    </w:p>
    <w:bookmarkEnd w:id="8415"/>
    <w:bookmarkStart w:name="z8881" w:id="8416"/>
    <w:p>
      <w:pPr>
        <w:spacing w:after="0"/>
        <w:ind w:left="0"/>
        <w:jc w:val="both"/>
      </w:pPr>
      <w:r>
        <w:rPr>
          <w:rFonts w:ascii="Times New Roman"/>
          <w:b w:val="false"/>
          <w:i w:val="false"/>
          <w:color w:val="000000"/>
          <w:sz w:val="28"/>
        </w:rPr>
        <w:t>
      236. Жекеше әріптес Үлгілік шартқа қол қою және оны тіркеу кезінде алымдар мен төлемдерді, егер осындайлар заңнамамен көзделетін болса, төлеу бойынша шығыстарды өтейді.</w:t>
      </w:r>
    </w:p>
    <w:bookmarkEnd w:id="8416"/>
    <w:bookmarkStart w:name="z8882" w:id="8417"/>
    <w:p>
      <w:pPr>
        <w:spacing w:after="0"/>
        <w:ind w:left="0"/>
        <w:jc w:val="left"/>
      </w:pPr>
      <w:r>
        <w:rPr>
          <w:rFonts w:ascii="Times New Roman"/>
          <w:b/>
          <w:i w:val="false"/>
          <w:color w:val="000000"/>
        </w:rPr>
        <w:t xml:space="preserve"> 34. Сақтандыру</w:t>
      </w:r>
    </w:p>
    <w:bookmarkEnd w:id="8417"/>
    <w:bookmarkStart w:name="z8883" w:id="8418"/>
    <w:p>
      <w:pPr>
        <w:spacing w:after="0"/>
        <w:ind w:left="0"/>
        <w:jc w:val="both"/>
      </w:pPr>
      <w:r>
        <w:rPr>
          <w:rFonts w:ascii="Times New Roman"/>
          <w:b w:val="false"/>
          <w:i w:val="false"/>
          <w:color w:val="000000"/>
          <w:sz w:val="28"/>
        </w:rPr>
        <w:t>
      237. Тараптар сақтандыруға жататын тәуекелдерді айқындайды, оларды Жекеше әріптес заңнамада белгіленген тәртіппен сақтандырады.</w:t>
      </w:r>
    </w:p>
    <w:bookmarkEnd w:id="8418"/>
    <w:bookmarkStart w:name="z8884" w:id="8419"/>
    <w:p>
      <w:pPr>
        <w:spacing w:after="0"/>
        <w:ind w:left="0"/>
        <w:jc w:val="both"/>
      </w:pPr>
      <w:r>
        <w:rPr>
          <w:rFonts w:ascii="Times New Roman"/>
          <w:b w:val="false"/>
          <w:i w:val="false"/>
          <w:color w:val="000000"/>
          <w:sz w:val="28"/>
        </w:rPr>
        <w:t>
      238. Сақтандыру мүліктік тәуекелдер үшін және мыналарға:</w:t>
      </w:r>
    </w:p>
    <w:bookmarkEnd w:id="8419"/>
    <w:bookmarkStart w:name="z8885" w:id="8420"/>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8420"/>
    <w:bookmarkStart w:name="z8886" w:id="8421"/>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салуда және пайдалануда пайдаланатын мүлкіне;</w:t>
      </w:r>
    </w:p>
    <w:bookmarkEnd w:id="8421"/>
    <w:bookmarkStart w:name="z8887" w:id="8422"/>
    <w:p>
      <w:pPr>
        <w:spacing w:after="0"/>
        <w:ind w:left="0"/>
        <w:jc w:val="both"/>
      </w:pPr>
      <w:r>
        <w:rPr>
          <w:rFonts w:ascii="Times New Roman"/>
          <w:b w:val="false"/>
          <w:i w:val="false"/>
          <w:color w:val="000000"/>
          <w:sz w:val="28"/>
        </w:rPr>
        <w:t>
      3) Үлгілік шарт бойынша оған иеленуге және пайдалануға берілген мемлекеттік мүліктің, сондай-ақ Үлгілік шартты орындау нәтижелері бойынша туындайтын мүліктің кездейсоқ жойылуы немесе кездейсоқ бүлінуінің тәуекелі;</w:t>
      </w:r>
    </w:p>
    <w:bookmarkEnd w:id="8422"/>
    <w:bookmarkStart w:name="z8888" w:id="8423"/>
    <w:p>
      <w:pPr>
        <w:spacing w:after="0"/>
        <w:ind w:left="0"/>
        <w:jc w:val="both"/>
      </w:pPr>
      <w:r>
        <w:rPr>
          <w:rFonts w:ascii="Times New Roman"/>
          <w:b w:val="false"/>
          <w:i w:val="false"/>
          <w:color w:val="000000"/>
          <w:sz w:val="28"/>
        </w:rPr>
        <w:t>
      4) жерді қоса алғанда, қоршаған ортаны ластауға және қоршаған табиғи ортаға келтірілген залалдың салдарын жоюға арналған шығыстарға;</w:t>
      </w:r>
    </w:p>
    <w:bookmarkEnd w:id="8423"/>
    <w:bookmarkStart w:name="z8889" w:id="8424"/>
    <w:p>
      <w:pPr>
        <w:spacing w:after="0"/>
        <w:ind w:left="0"/>
        <w:jc w:val="both"/>
      </w:pPr>
      <w:r>
        <w:rPr>
          <w:rFonts w:ascii="Times New Roman"/>
          <w:b w:val="false"/>
          <w:i w:val="false"/>
          <w:color w:val="000000"/>
          <w:sz w:val="28"/>
        </w:rPr>
        <w:t>
      5) үшінші тұлғалар алдындағы жалпы азаматтық-құқықтық жауапкершілікке байланысты жауапкершілік тәуекелдері үшін көзделеді.</w:t>
      </w:r>
    </w:p>
    <w:bookmarkEnd w:id="8424"/>
    <w:bookmarkStart w:name="z8890" w:id="8425"/>
    <w:p>
      <w:pPr>
        <w:spacing w:after="0"/>
        <w:ind w:left="0"/>
        <w:jc w:val="both"/>
      </w:pPr>
      <w:r>
        <w:rPr>
          <w:rFonts w:ascii="Times New Roman"/>
          <w:b w:val="false"/>
          <w:i w:val="false"/>
          <w:color w:val="000000"/>
          <w:sz w:val="28"/>
        </w:rPr>
        <w:t>
      239. МЖӘ объектісін және Жекеше әріптестің жабдығын сақтандыру:</w:t>
      </w:r>
    </w:p>
    <w:bookmarkEnd w:id="8425"/>
    <w:bookmarkStart w:name="z8891" w:id="8426"/>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залалдан сақтандыру шартын жасасуға міндетті. Сақтандыру шарты Үлгілік шарттың қолданылу кезеңі ішінде қолданыста болуға тиіс;</w:t>
      </w:r>
    </w:p>
    <w:bookmarkEnd w:id="8426"/>
    <w:bookmarkStart w:name="z8892" w:id="8427"/>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залалдан сақтандыруға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қажеттігі болмайтын сәтке дейін қолданыста болуға тиіс;</w:t>
      </w:r>
    </w:p>
    <w:bookmarkEnd w:id="8427"/>
    <w:bookmarkStart w:name="z8893" w:id="8428"/>
    <w:p>
      <w:pPr>
        <w:spacing w:after="0"/>
        <w:ind w:left="0"/>
        <w:jc w:val="both"/>
      </w:pPr>
      <w:r>
        <w:rPr>
          <w:rFonts w:ascii="Times New Roman"/>
          <w:b w:val="false"/>
          <w:i w:val="false"/>
          <w:color w:val="000000"/>
          <w:sz w:val="28"/>
        </w:rPr>
        <w:t>
      3) Жекеше әріптес жасайтын барлық сақтандыру шарттары, шығынды немесе зақымдалуды өтеудің бір ғана мақсатында Тараптар арасында бөлінуге тиіс сақтандыру төлемдерін алуға ортақ құқыққа ие Тараптардың топтық Үлгілік шарттары ретінде ресімделуге тиіс;</w:t>
      </w:r>
    </w:p>
    <w:bookmarkEnd w:id="8428"/>
    <w:bookmarkStart w:name="z8894" w:id="8429"/>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8429"/>
    <w:bookmarkStart w:name="z8895" w:id="8430"/>
    <w:p>
      <w:pPr>
        <w:spacing w:after="0"/>
        <w:ind w:left="0"/>
        <w:jc w:val="both"/>
      </w:pPr>
      <w:r>
        <w:rPr>
          <w:rFonts w:ascii="Times New Roman"/>
          <w:b w:val="false"/>
          <w:i w:val="false"/>
          <w:color w:val="000000"/>
          <w:sz w:val="28"/>
        </w:rPr>
        <w:t>
      240. Жеке тұлғаларға және мүлікке зиян келтіргені үшін азаматтық-құқықтық жауапкершілікті сақтандыру:</w:t>
      </w:r>
    </w:p>
    <w:bookmarkEnd w:id="8430"/>
    <w:bookmarkStart w:name="z8896" w:id="8431"/>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қолданысы аяқталғанға дейін орын алуы мүмкін, кез келген мүлікке (Үлгілік шарттың 239-тармағына сәйкес сақтандырылған заттарды қоспағанда) келтірілген кез келген залал және/немесе зақым, сондай-ақ кез келген жеке тұлғаға (Үлгілік шарттың 241-тармағына сәйкес сақтандырылған тұлғаларды қоспағанда) келтірілген өлім жағдайы немесе дене зақымы үшін өзінің азаматтық-құқықтық жауапкершілігін сақтандыруға міндетті;</w:t>
      </w:r>
    </w:p>
    <w:bookmarkEnd w:id="8431"/>
    <w:bookmarkStart w:name="z8897" w:id="8432"/>
    <w:p>
      <w:pPr>
        <w:spacing w:after="0"/>
        <w:ind w:left="0"/>
        <w:jc w:val="both"/>
      </w:pPr>
      <w:r>
        <w:rPr>
          <w:rFonts w:ascii="Times New Roman"/>
          <w:b w:val="false"/>
          <w:i w:val="false"/>
          <w:color w:val="000000"/>
          <w:sz w:val="28"/>
        </w:rPr>
        <w:t>
      2) сақтандыру шарттары:</w:t>
      </w:r>
    </w:p>
    <w:bookmarkEnd w:id="8432"/>
    <w:bookmarkStart w:name="z8898" w:id="8433"/>
    <w:p>
      <w:pPr>
        <w:spacing w:after="0"/>
        <w:ind w:left="0"/>
        <w:jc w:val="both"/>
      </w:pPr>
      <w:r>
        <w:rPr>
          <w:rFonts w:ascii="Times New Roman"/>
          <w:b w:val="false"/>
          <w:i w:val="false"/>
          <w:color w:val="000000"/>
          <w:sz w:val="28"/>
        </w:rPr>
        <w:t>
      Заңнамаға сәйкес барлық Тараптардың атынан жасалуға;</w:t>
      </w:r>
    </w:p>
    <w:bookmarkEnd w:id="8433"/>
    <w:bookmarkStart w:name="z8899" w:id="8434"/>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жоғалуы немесе зақымдалғаны үшін жауапкершілікті жабуды қамтуға тиіс.</w:t>
      </w:r>
    </w:p>
    <w:bookmarkEnd w:id="8434"/>
    <w:bookmarkStart w:name="z8900" w:id="8435"/>
    <w:p>
      <w:pPr>
        <w:spacing w:after="0"/>
        <w:ind w:left="0"/>
        <w:jc w:val="both"/>
      </w:pPr>
      <w:r>
        <w:rPr>
          <w:rFonts w:ascii="Times New Roman"/>
          <w:b w:val="false"/>
          <w:i w:val="false"/>
          <w:color w:val="000000"/>
          <w:sz w:val="28"/>
        </w:rPr>
        <w:t>
      241. Жекеше әріптестің персоналын сақтандыру:</w:t>
      </w:r>
    </w:p>
    <w:bookmarkEnd w:id="8435"/>
    <w:bookmarkStart w:name="z8901" w:id="8436"/>
    <w:p>
      <w:pPr>
        <w:spacing w:after="0"/>
        <w:ind w:left="0"/>
        <w:jc w:val="both"/>
      </w:pPr>
      <w:r>
        <w:rPr>
          <w:rFonts w:ascii="Times New Roman"/>
          <w:b w:val="false"/>
          <w:i w:val="false"/>
          <w:color w:val="000000"/>
          <w:sz w:val="28"/>
        </w:rPr>
        <w:t>
      1) Жекеше әріптес заңнаманың талаптарына сәйкес, Жекеше әріптестің персоналына келтірілген жарақат, ауру, сырқат немесе өлім нәтижесінде туындаған талаптардан, залалдардан, шығындардан және шығыстардан (сот шығасылары мен төлемдерін қоса алғанда) Сақтандыру шартын жасасуға міндетті;</w:t>
      </w:r>
    </w:p>
    <w:bookmarkEnd w:id="8436"/>
    <w:bookmarkStart w:name="z8902" w:id="8437"/>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орындаумен, оның ішінде Қызметтер көрсету кезінде орындаумен байланысты функцияларды атқаратын уақыт бойы өз күшінде болады.</w:t>
      </w:r>
    </w:p>
    <w:bookmarkEnd w:id="8437"/>
    <w:bookmarkStart w:name="z8903" w:id="8438"/>
    <w:p>
      <w:pPr>
        <w:spacing w:after="0"/>
        <w:ind w:left="0"/>
        <w:jc w:val="both"/>
      </w:pPr>
      <w:r>
        <w:rPr>
          <w:rFonts w:ascii="Times New Roman"/>
          <w:b w:val="false"/>
          <w:i w:val="false"/>
          <w:color w:val="000000"/>
          <w:sz w:val="28"/>
        </w:rPr>
        <w:t>
      242. Жекеше әріптес өз қалауы бойынша Заңнамаға сәйкес сақтандыру компанияларын таңдайды.</w:t>
      </w:r>
    </w:p>
    <w:bookmarkEnd w:id="8438"/>
    <w:bookmarkStart w:name="z8904" w:id="8439"/>
    <w:p>
      <w:pPr>
        <w:spacing w:after="0"/>
        <w:ind w:left="0"/>
        <w:jc w:val="left"/>
      </w:pPr>
      <w:r>
        <w:rPr>
          <w:rFonts w:ascii="Times New Roman"/>
          <w:b/>
          <w:i w:val="false"/>
          <w:color w:val="000000"/>
        </w:rPr>
        <w:t xml:space="preserve"> 35. Құпиялылық</w:t>
      </w:r>
    </w:p>
    <w:bookmarkEnd w:id="8439"/>
    <w:bookmarkStart w:name="z8905" w:id="8440"/>
    <w:p>
      <w:pPr>
        <w:spacing w:after="0"/>
        <w:ind w:left="0"/>
        <w:jc w:val="both"/>
      </w:pPr>
      <w:r>
        <w:rPr>
          <w:rFonts w:ascii="Times New Roman"/>
          <w:b w:val="false"/>
          <w:i w:val="false"/>
          <w:color w:val="000000"/>
          <w:sz w:val="28"/>
        </w:rPr>
        <w:t>
      243.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8440"/>
    <w:bookmarkStart w:name="z8906" w:id="8441"/>
    <w:p>
      <w:pPr>
        <w:spacing w:after="0"/>
        <w:ind w:left="0"/>
        <w:jc w:val="both"/>
      </w:pPr>
      <w:r>
        <w:rPr>
          <w:rFonts w:ascii="Times New Roman"/>
          <w:b w:val="false"/>
          <w:i w:val="false"/>
          <w:color w:val="000000"/>
          <w:sz w:val="28"/>
        </w:rPr>
        <w:t>
      244. Тараптардың мына жағдайларды:</w:t>
      </w:r>
    </w:p>
    <w:bookmarkEnd w:id="8441"/>
    <w:bookmarkStart w:name="z8907" w:id="8442"/>
    <w:p>
      <w:pPr>
        <w:spacing w:after="0"/>
        <w:ind w:left="0"/>
        <w:jc w:val="both"/>
      </w:pPr>
      <w:r>
        <w:rPr>
          <w:rFonts w:ascii="Times New Roman"/>
          <w:b w:val="false"/>
          <w:i w:val="false"/>
          <w:color w:val="000000"/>
          <w:sz w:val="28"/>
        </w:rPr>
        <w:t>
      1) азаматтық-процестік және қылмыстық-процестік заңнамада көзделген тәртіппен сот немесе құқық қорғау органдарының сұрау салуларына ақпарат беруді;</w:t>
      </w:r>
    </w:p>
    <w:bookmarkEnd w:id="8442"/>
    <w:bookmarkStart w:name="z8908" w:id="8443"/>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берілетін жағдайды;</w:t>
      </w:r>
    </w:p>
    <w:bookmarkEnd w:id="8443"/>
    <w:bookmarkStart w:name="z8909" w:id="8444"/>
    <w:p>
      <w:pPr>
        <w:spacing w:after="0"/>
        <w:ind w:left="0"/>
        <w:jc w:val="both"/>
      </w:pPr>
      <w:r>
        <w:rPr>
          <w:rFonts w:ascii="Times New Roman"/>
          <w:b w:val="false"/>
          <w:i w:val="false"/>
          <w:color w:val="000000"/>
          <w:sz w:val="28"/>
        </w:rPr>
        <w:t>
      3) ақпарат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берілетін жағдайды;</w:t>
      </w:r>
    </w:p>
    <w:bookmarkEnd w:id="8444"/>
    <w:bookmarkStart w:name="z8910" w:id="8445"/>
    <w:p>
      <w:pPr>
        <w:spacing w:after="0"/>
        <w:ind w:left="0"/>
        <w:jc w:val="both"/>
      </w:pPr>
      <w:r>
        <w:rPr>
          <w:rFonts w:ascii="Times New Roman"/>
          <w:b w:val="false"/>
          <w:i w:val="false"/>
          <w:color w:val="000000"/>
          <w:sz w:val="28"/>
        </w:rPr>
        <w:t>
      4) инвестор осындай ақпаратты құпия ақпарат ретінде қарау және оны МЖӘ жобасында көзделген мақсаттарда ғана пайдалану міндеттемесін өзіне алған жағдайда, ақпарат Жекеше әріптес МЖӘ жобасына қаржы қаражатын тарту туралы келіссөздер жүргізетін инвесторға берілетін жағдайды қоспағанда, құпия ақпаратты екінші Тараптың келісімінсіз үшінші тұлғаларға беруге құқығы жоқ.</w:t>
      </w:r>
    </w:p>
    <w:bookmarkEnd w:id="8445"/>
    <w:bookmarkStart w:name="z8911" w:id="8446"/>
    <w:p>
      <w:pPr>
        <w:spacing w:after="0"/>
        <w:ind w:left="0"/>
        <w:jc w:val="both"/>
      </w:pPr>
      <w:r>
        <w:rPr>
          <w:rFonts w:ascii="Times New Roman"/>
          <w:b w:val="false"/>
          <w:i w:val="false"/>
          <w:color w:val="000000"/>
          <w:sz w:val="28"/>
        </w:rPr>
        <w:t>
      245. МЖӘ объектісін салу мен пайдалануға қатысы бар барлық құжаттар, ақпараттар мен есептер бойынша Үлгілік шарттың қолданылу мерзіміне құпиялылықты сақтау мерзімі белгіленеді.</w:t>
      </w:r>
    </w:p>
    <w:bookmarkEnd w:id="8446"/>
    <w:bookmarkStart w:name="z8912" w:id="8447"/>
    <w:p>
      <w:pPr>
        <w:spacing w:after="0"/>
        <w:ind w:left="0"/>
        <w:jc w:val="left"/>
      </w:pPr>
      <w:r>
        <w:rPr>
          <w:rFonts w:ascii="Times New Roman"/>
          <w:b/>
          <w:i w:val="false"/>
          <w:color w:val="000000"/>
        </w:rPr>
        <w:t xml:space="preserve"> 36. Еңсерілмейтін күш жағдаяттары (форс-мажор)</w:t>
      </w:r>
    </w:p>
    <w:bookmarkEnd w:id="8447"/>
    <w:bookmarkStart w:name="z8913" w:id="8448"/>
    <w:p>
      <w:pPr>
        <w:spacing w:after="0"/>
        <w:ind w:left="0"/>
        <w:jc w:val="both"/>
      </w:pPr>
      <w:r>
        <w:rPr>
          <w:rFonts w:ascii="Times New Roman"/>
          <w:b w:val="false"/>
          <w:i w:val="false"/>
          <w:color w:val="000000"/>
          <w:sz w:val="28"/>
        </w:rPr>
        <w:t>
      246. Еңсерілмейтін күш жағдаяттарына:</w:t>
      </w:r>
    </w:p>
    <w:bookmarkEnd w:id="8448"/>
    <w:bookmarkStart w:name="z8914" w:id="8449"/>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8449"/>
    <w:bookmarkStart w:name="z8915" w:id="8450"/>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8450"/>
    <w:bookmarkStart w:name="z8916" w:id="8451"/>
    <w:p>
      <w:pPr>
        <w:spacing w:after="0"/>
        <w:ind w:left="0"/>
        <w:jc w:val="both"/>
      </w:pPr>
      <w:r>
        <w:rPr>
          <w:rFonts w:ascii="Times New Roman"/>
          <w:b w:val="false"/>
          <w:i w:val="false"/>
          <w:color w:val="000000"/>
          <w:sz w:val="28"/>
        </w:rPr>
        <w:t>
      3) Тараптардың біреуінің бұзушылығының тікелей салдары болып табылмайтын ерекше оқиға немесе жағдаят жатады.</w:t>
      </w:r>
    </w:p>
    <w:bookmarkEnd w:id="8451"/>
    <w:bookmarkStart w:name="z8917" w:id="8452"/>
    <w:p>
      <w:pPr>
        <w:spacing w:after="0"/>
        <w:ind w:left="0"/>
        <w:jc w:val="both"/>
      </w:pPr>
      <w:r>
        <w:rPr>
          <w:rFonts w:ascii="Times New Roman"/>
          <w:b w:val="false"/>
          <w:i w:val="false"/>
          <w:color w:val="000000"/>
          <w:sz w:val="28"/>
        </w:rPr>
        <w:t>
      247. Еңсерілмейтін күш жағдаяттары (форс-мажор) мынадай ерекше оқиғадан немесе жағдаяттан (бірақ олармен шектеліп қалмай), Үлгілік шарттың 246-тармағында көрсетілген талаптар сақталған жағдайда) тұруы мүмкін:</w:t>
      </w:r>
    </w:p>
    <w:bookmarkEnd w:id="8452"/>
    <w:bookmarkStart w:name="z8918" w:id="8453"/>
    <w:p>
      <w:pPr>
        <w:spacing w:after="0"/>
        <w:ind w:left="0"/>
        <w:jc w:val="both"/>
      </w:pPr>
      <w:r>
        <w:rPr>
          <w:rFonts w:ascii="Times New Roman"/>
          <w:b w:val="false"/>
          <w:i w:val="false"/>
          <w:color w:val="000000"/>
          <w:sz w:val="28"/>
        </w:rPr>
        <w:t>
      1) әскери іс-әрекеттер;</w:t>
      </w:r>
    </w:p>
    <w:bookmarkEnd w:id="8453"/>
    <w:bookmarkStart w:name="z8919" w:id="8454"/>
    <w:p>
      <w:pPr>
        <w:spacing w:after="0"/>
        <w:ind w:left="0"/>
        <w:jc w:val="both"/>
      </w:pPr>
      <w:r>
        <w:rPr>
          <w:rFonts w:ascii="Times New Roman"/>
          <w:b w:val="false"/>
          <w:i w:val="false"/>
          <w:color w:val="000000"/>
          <w:sz w:val="28"/>
        </w:rPr>
        <w:t xml:space="preserve">
      2) террористік акт, төңкеріс, көтеріліс; </w:t>
      </w:r>
    </w:p>
    <w:bookmarkEnd w:id="8454"/>
    <w:bookmarkStart w:name="z8920" w:id="8455"/>
    <w:p>
      <w:pPr>
        <w:spacing w:after="0"/>
        <w:ind w:left="0"/>
        <w:jc w:val="both"/>
      </w:pPr>
      <w:r>
        <w:rPr>
          <w:rFonts w:ascii="Times New Roman"/>
          <w:b w:val="false"/>
          <w:i w:val="false"/>
          <w:color w:val="000000"/>
          <w:sz w:val="28"/>
        </w:rPr>
        <w:t>
      3) Жекеше әріптестің персоналы болып табылмайтын тұлғалар алдын ала ұйымдастырған тәртіпсіздіктер мен ереуілдер;</w:t>
      </w:r>
    </w:p>
    <w:bookmarkEnd w:id="8455"/>
    <w:bookmarkStart w:name="z8921" w:id="8456"/>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 қамтамасыз етудің мүмкін еместігіне алып келетін қолайсыз климаттық жағдайлар.</w:t>
      </w:r>
    </w:p>
    <w:bookmarkEnd w:id="8456"/>
    <w:bookmarkStart w:name="z8922" w:id="8457"/>
    <w:p>
      <w:pPr>
        <w:spacing w:after="0"/>
        <w:ind w:left="0"/>
        <w:jc w:val="both"/>
      </w:pPr>
      <w:r>
        <w:rPr>
          <w:rFonts w:ascii="Times New Roman"/>
          <w:b w:val="false"/>
          <w:i w:val="false"/>
          <w:color w:val="000000"/>
          <w:sz w:val="28"/>
        </w:rPr>
        <w:t>
      248. Тараптар мынадай оқиғалар:</w:t>
      </w:r>
    </w:p>
    <w:bookmarkEnd w:id="8457"/>
    <w:bookmarkStart w:name="z8923" w:id="8458"/>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8458"/>
    <w:bookmarkStart w:name="z8924" w:id="8459"/>
    <w:p>
      <w:pPr>
        <w:spacing w:after="0"/>
        <w:ind w:left="0"/>
        <w:jc w:val="both"/>
      </w:pPr>
      <w:r>
        <w:rPr>
          <w:rFonts w:ascii="Times New Roman"/>
          <w:b w:val="false"/>
          <w:i w:val="false"/>
          <w:color w:val="000000"/>
          <w:sz w:val="28"/>
        </w:rPr>
        <w:t>
      2) тек Жекеше әріптестің персоналына немесе қандай да бір Қосалқы мердігерге қатысты ереуілдер, жұмыс қарқынының төмендеуі;</w:t>
      </w:r>
    </w:p>
    <w:bookmarkEnd w:id="8459"/>
    <w:bookmarkStart w:name="z8925" w:id="8460"/>
    <w:p>
      <w:pPr>
        <w:spacing w:after="0"/>
        <w:ind w:left="0"/>
        <w:jc w:val="both"/>
      </w:pPr>
      <w:r>
        <w:rPr>
          <w:rFonts w:ascii="Times New Roman"/>
          <w:b w:val="false"/>
          <w:i w:val="false"/>
          <w:color w:val="000000"/>
          <w:sz w:val="28"/>
        </w:rPr>
        <w:t>
      3) Жекеше әріптестің күрделі экономикалық жағдайы немесе нарықтық жағдайлардың өзгеруі Еңсерілмейтін күш жағдаяттары (форс-мажор) болып табылмайтынымен келіседі.</w:t>
      </w:r>
    </w:p>
    <w:bookmarkEnd w:id="8460"/>
    <w:bookmarkStart w:name="z8926" w:id="8461"/>
    <w:p>
      <w:pPr>
        <w:spacing w:after="0"/>
        <w:ind w:left="0"/>
        <w:jc w:val="both"/>
      </w:pPr>
      <w:r>
        <w:rPr>
          <w:rFonts w:ascii="Times New Roman"/>
          <w:b w:val="false"/>
          <w:i w:val="false"/>
          <w:color w:val="000000"/>
          <w:sz w:val="28"/>
        </w:rPr>
        <w:t>
      249. Еңсерілмейтін күш жағдаятының орын алу фактісі, мүмкіндігінше, тиісті Еңсерілмейтін күш жағдаятының орын алуын тіркеуге уәкілетті органдардың қорытындыларымен және анықтамаларымен расталуға тиіс.</w:t>
      </w:r>
    </w:p>
    <w:bookmarkEnd w:id="8461"/>
    <w:bookmarkStart w:name="z8927" w:id="8462"/>
    <w:p>
      <w:pPr>
        <w:spacing w:after="0"/>
        <w:ind w:left="0"/>
        <w:jc w:val="both"/>
      </w:pPr>
      <w:r>
        <w:rPr>
          <w:rFonts w:ascii="Times New Roman"/>
          <w:b w:val="false"/>
          <w:i w:val="false"/>
          <w:color w:val="000000"/>
          <w:sz w:val="28"/>
        </w:rPr>
        <w:t>
      250. Еңсерілмейтін күш жағдаятының (форс-мажор) орын алғаны туралы хабарлама:</w:t>
      </w:r>
    </w:p>
    <w:bookmarkEnd w:id="8462"/>
    <w:bookmarkStart w:name="z8928" w:id="8463"/>
    <w:p>
      <w:pPr>
        <w:spacing w:after="0"/>
        <w:ind w:left="0"/>
        <w:jc w:val="both"/>
      </w:pPr>
      <w:r>
        <w:rPr>
          <w:rFonts w:ascii="Times New Roman"/>
          <w:b w:val="false"/>
          <w:i w:val="false"/>
          <w:color w:val="000000"/>
          <w:sz w:val="28"/>
        </w:rPr>
        <w:t>
      1) Еңсерілмейтін күш жағдаяттары (форс-мажор) әсер еткен Тарап бұл туралы екінші Тарапты, бірінші Тарап мұндай жағдаяттардың орын алғаны туралы білгеннен немесе білуге тиіс сәттен бастап күнтізбелік ___ (жазбаша түрде көрсету) күннің ішінде жазбаша нысанда хабарлауға міндетті.</w:t>
      </w:r>
    </w:p>
    <w:bookmarkEnd w:id="8463"/>
    <w:bookmarkStart w:name="z8929" w:id="8464"/>
    <w:p>
      <w:pPr>
        <w:spacing w:after="0"/>
        <w:ind w:left="0"/>
        <w:jc w:val="both"/>
      </w:pPr>
      <w:r>
        <w:rPr>
          <w:rFonts w:ascii="Times New Roman"/>
          <w:b w:val="false"/>
          <w:i w:val="false"/>
          <w:color w:val="000000"/>
          <w:sz w:val="28"/>
        </w:rPr>
        <w:t>
      2) осы тармақтың 1) тармақшасында көрсетілген жазбаша хабарлама Еңсерілмейтін күш жағдаятының (форс-мажор) орын алу күніне, оның қолданылуының болжамды мерзімін көрсетуге, мұндай жағдаятты және оның Еңсерілмейтін күш жағдаятынан (форс-мажор) зардап шеккен Тараптың Үлгілік шартты орындауына әсерін егжей-тегжейлі сипаттауға, сондай-ақ Еңсерілмейтін күш жағдаятының (форс-мажор) әсеріне ұшыраған Тарап қолдануға ниетті әрекеттердің сипаттамасынан тұруға тиіс. Көрсетілген хабарламаға Үлгілік шарттың 249-тармағына сәйкес Еңсерілмейтін күш жағдаятының (форс-мажор) орын алуының құжаттық растаулары қоса берілуге тиіс.</w:t>
      </w:r>
    </w:p>
    <w:bookmarkEnd w:id="8464"/>
    <w:bookmarkStart w:name="z8930" w:id="8465"/>
    <w:p>
      <w:pPr>
        <w:spacing w:after="0"/>
        <w:ind w:left="0"/>
        <w:jc w:val="both"/>
      </w:pPr>
      <w:r>
        <w:rPr>
          <w:rFonts w:ascii="Times New Roman"/>
          <w:b w:val="false"/>
          <w:i w:val="false"/>
          <w:color w:val="000000"/>
          <w:sz w:val="28"/>
        </w:rPr>
        <w:t xml:space="preserve">
      3) Тарап екінші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8465"/>
    <w:bookmarkStart w:name="z8931" w:id="8466"/>
    <w:p>
      <w:pPr>
        <w:spacing w:after="0"/>
        <w:ind w:left="0"/>
        <w:jc w:val="both"/>
      </w:pPr>
      <w:r>
        <w:rPr>
          <w:rFonts w:ascii="Times New Roman"/>
          <w:b w:val="false"/>
          <w:i w:val="false"/>
          <w:color w:val="000000"/>
          <w:sz w:val="28"/>
        </w:rPr>
        <w:t>
      251. Үлгілік шартты уақтылы орындамаудың барынша азайту міндеті:</w:t>
      </w:r>
    </w:p>
    <w:bookmarkEnd w:id="8466"/>
    <w:bookmarkStart w:name="z8932" w:id="8467"/>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жағдаяттан туындаған жағдайды түзету үшін бар күшін салуға және оның салдарларын азайтуға тиіс;</w:t>
      </w:r>
    </w:p>
    <w:bookmarkEnd w:id="8467"/>
    <w:bookmarkStart w:name="z8933" w:id="8468"/>
    <w:p>
      <w:pPr>
        <w:spacing w:after="0"/>
        <w:ind w:left="0"/>
        <w:jc w:val="both"/>
      </w:pPr>
      <w:r>
        <w:rPr>
          <w:rFonts w:ascii="Times New Roman"/>
          <w:b w:val="false"/>
          <w:i w:val="false"/>
          <w:color w:val="000000"/>
          <w:sz w:val="28"/>
        </w:rPr>
        <w:t>
      2) әрбір Тарап Үлгілік шартты орындау барысында, кез келген уақытта Еңсерілмейтін күш жағдаяттарының (форс-мажор) орын алуынан туындаған кез келген кідірісті барынша азайту үшін кез келген мүмкіндікті пайдалануға міндетті.</w:t>
      </w:r>
    </w:p>
    <w:bookmarkEnd w:id="8468"/>
    <w:bookmarkStart w:name="z8934" w:id="8469"/>
    <w:p>
      <w:pPr>
        <w:spacing w:after="0"/>
        <w:ind w:left="0"/>
        <w:jc w:val="both"/>
      </w:pPr>
      <w:r>
        <w:rPr>
          <w:rFonts w:ascii="Times New Roman"/>
          <w:b w:val="false"/>
          <w:i w:val="false"/>
          <w:color w:val="000000"/>
          <w:sz w:val="28"/>
        </w:rPr>
        <w:t>
      252. Еңсерілмейтін күш жағдаяттарының (форс-мажор) салдары:</w:t>
      </w:r>
    </w:p>
    <w:bookmarkEnd w:id="8469"/>
    <w:bookmarkStart w:name="z8935" w:id="8470"/>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 соң және оған Үлгілік шарт бойынша өз міндеттемелерін орындауға одан әрі кедергі келтірмейтін болса, онда мұндай Тарап бұл туралы екінші Тарапқа дереу хабарлауға және Үлгілік шарт бойынша өз міндеттемелерін орындауды жаңартуға тиіс;</w:t>
      </w:r>
    </w:p>
    <w:bookmarkEnd w:id="8470"/>
    <w:bookmarkStart w:name="z8936" w:id="8471"/>
    <w:p>
      <w:pPr>
        <w:spacing w:after="0"/>
        <w:ind w:left="0"/>
        <w:jc w:val="both"/>
      </w:pPr>
      <w:r>
        <w:rPr>
          <w:rFonts w:ascii="Times New Roman"/>
          <w:b w:val="false"/>
          <w:i w:val="false"/>
          <w:color w:val="000000"/>
          <w:sz w:val="28"/>
        </w:rPr>
        <w:t>
      2) егер Тараптың Үлгілік шарт бойынша өз міндеттемелерін орындауға қандай да бір әсер ететін Еңсерілмейтін күш жағдаяттары (форс-мажор) күнтізбелік ___ (жазбаша түрде көрсету) күннен көп жалғасатын жағдайда, онда Тараптардың кез келген екінші Тараптан кездесу өткізуді талап етуге және қалыптасқан жағдайдан шығуды іздестіру туралы мәселені талқылауға құқылы;</w:t>
      </w:r>
    </w:p>
    <w:bookmarkEnd w:id="8471"/>
    <w:bookmarkStart w:name="z8937" w:id="8472"/>
    <w:p>
      <w:pPr>
        <w:spacing w:after="0"/>
        <w:ind w:left="0"/>
        <w:jc w:val="both"/>
      </w:pPr>
      <w:r>
        <w:rPr>
          <w:rFonts w:ascii="Times New Roman"/>
          <w:b w:val="false"/>
          <w:i w:val="false"/>
          <w:color w:val="000000"/>
          <w:sz w:val="28"/>
        </w:rPr>
        <w:t>
      3) Үлгілік шарттың қолданылу мерзімі және Тараптардың Үлгілік шарт бойынша белгілі бір іс-қимылдарды орындау мерзімі Еңсерілмейтін күш жағдаяттарының (форс-мажордың) әсеріне ұшыраған Тарап Үлгілік шарт бойынша өз міндеттемелерін және тиісті іс-қимылдарды толық көлемде орындай алмаған уақыт кезеңіне тең кезеңге ұзартылуға тиіс. Егер Еңсерілмейтін күш жағдаяттарының (форс-мажордың) әсеріне ұшыраған Тараптың міндеттемелері мен әрекеттері ішінара ғана тоқтатылған жағдайда, Тараптар барлық ілеспе жағдаяттарды есепке ала отырып, осындай кезеңнің (немесе сатының) тиісті ұзартылуын талқылау және келісу үшін кездесулері тиіс.</w:t>
      </w:r>
    </w:p>
    <w:bookmarkEnd w:id="8472"/>
    <w:bookmarkStart w:name="z8938" w:id="8473"/>
    <w:p>
      <w:pPr>
        <w:spacing w:after="0"/>
        <w:ind w:left="0"/>
        <w:jc w:val="left"/>
      </w:pPr>
      <w:r>
        <w:rPr>
          <w:rFonts w:ascii="Times New Roman"/>
          <w:b/>
          <w:i w:val="false"/>
          <w:color w:val="000000"/>
        </w:rPr>
        <w:t xml:space="preserve"> 37. Қоршаған ортаны қорғау және жұмыстарды жүргізу қауіпсіздігі жөніндегі талаптар</w:t>
      </w:r>
    </w:p>
    <w:bookmarkEnd w:id="8473"/>
    <w:bookmarkStart w:name="z8939" w:id="8474"/>
    <w:p>
      <w:pPr>
        <w:spacing w:after="0"/>
        <w:ind w:left="0"/>
        <w:jc w:val="both"/>
      </w:pPr>
      <w:r>
        <w:rPr>
          <w:rFonts w:ascii="Times New Roman"/>
          <w:b w:val="false"/>
          <w:i w:val="false"/>
          <w:color w:val="000000"/>
          <w:sz w:val="28"/>
        </w:rPr>
        <w:t>
      253. Қауіпсіздікті және қоршаған ортаны қорғауды қамтамасыз ету мақсатында Жекеше әріптес:</w:t>
      </w:r>
    </w:p>
    <w:bookmarkEnd w:id="8474"/>
    <w:bookmarkStart w:name="z8940" w:id="8475"/>
    <w:p>
      <w:pPr>
        <w:spacing w:after="0"/>
        <w:ind w:left="0"/>
        <w:jc w:val="both"/>
      </w:pPr>
      <w:r>
        <w:rPr>
          <w:rFonts w:ascii="Times New Roman"/>
          <w:b w:val="false"/>
          <w:i w:val="false"/>
          <w:color w:val="000000"/>
          <w:sz w:val="28"/>
        </w:rPr>
        <w:t>
      1) МЖӘ объектісін салу, пайдалану жұмыстарын жүргізу кезінде Жекеше әріптес персоналының қауіпсіздігі жөніндегі заңнаманың нормалары мен талаптарын сақтауға;</w:t>
      </w:r>
    </w:p>
    <w:bookmarkEnd w:id="8475"/>
    <w:bookmarkStart w:name="z8941" w:id="8476"/>
    <w:p>
      <w:pPr>
        <w:spacing w:after="0"/>
        <w:ind w:left="0"/>
        <w:jc w:val="both"/>
      </w:pPr>
      <w:r>
        <w:rPr>
          <w:rFonts w:ascii="Times New Roman"/>
          <w:b w:val="false"/>
          <w:i w:val="false"/>
          <w:color w:val="000000"/>
          <w:sz w:val="28"/>
        </w:rPr>
        <w:t>
      2) жұмыстарды жүргізудің оң практикасын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 болдырмау бойынша қажетті барлық шараларды қолдануға;</w:t>
      </w:r>
    </w:p>
    <w:bookmarkEnd w:id="8476"/>
    <w:bookmarkStart w:name="z8942" w:id="8477"/>
    <w:p>
      <w:pPr>
        <w:spacing w:after="0"/>
        <w:ind w:left="0"/>
        <w:jc w:val="both"/>
      </w:pPr>
      <w:r>
        <w:rPr>
          <w:rFonts w:ascii="Times New Roman"/>
          <w:b w:val="false"/>
          <w:i w:val="false"/>
          <w:color w:val="000000"/>
          <w:sz w:val="28"/>
        </w:rPr>
        <w:t>
      3) экологиялық заңнамаға және Қазақстан Республикасының МЖӘ объектісін пайдалану кезінде Жекеше әріптестің қызметімен экологияға келтірілген залалды барынша азайтуға бағытталған экологияны қорғау саласындағы халықаралық Үлгілік шарттарына сәйкес өзге де іс-шараларды өткізуді қамтамасыз етуге міндетті.</w:t>
      </w:r>
    </w:p>
    <w:bookmarkEnd w:id="8477"/>
    <w:bookmarkStart w:name="z8943" w:id="8478"/>
    <w:p>
      <w:pPr>
        <w:spacing w:after="0"/>
        <w:ind w:left="0"/>
        <w:jc w:val="both"/>
      </w:pPr>
      <w:r>
        <w:rPr>
          <w:rFonts w:ascii="Times New Roman"/>
          <w:b w:val="false"/>
          <w:i w:val="false"/>
          <w:color w:val="000000"/>
          <w:sz w:val="28"/>
        </w:rPr>
        <w:t>
      254.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8478"/>
    <w:bookmarkStart w:name="z8944" w:id="8479"/>
    <w:p>
      <w:pPr>
        <w:spacing w:after="0"/>
        <w:ind w:left="0"/>
        <w:jc w:val="both"/>
      </w:pPr>
      <w:r>
        <w:rPr>
          <w:rFonts w:ascii="Times New Roman"/>
          <w:b w:val="false"/>
          <w:i w:val="false"/>
          <w:color w:val="000000"/>
          <w:sz w:val="28"/>
        </w:rPr>
        <w:t>
      255. Үлгілік шарт бойынша жұмысты қауіпсіз жүргізуді қамтамасыз ету жөніндегі негізгі талаптар:</w:t>
      </w:r>
    </w:p>
    <w:bookmarkEnd w:id="8479"/>
    <w:bookmarkStart w:name="z8945" w:id="8480"/>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8480"/>
    <w:bookmarkStart w:name="z8946" w:id="8481"/>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8481"/>
    <w:bookmarkStart w:name="z8947" w:id="8482"/>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материалдарды қолдану;</w:t>
      </w:r>
    </w:p>
    <w:bookmarkEnd w:id="8482"/>
    <w:bookmarkStart w:name="z8948" w:id="8483"/>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8483"/>
    <w:bookmarkStart w:name="z8949" w:id="8484"/>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8484"/>
    <w:bookmarkStart w:name="z8950" w:id="8485"/>
    <w:p>
      <w:pPr>
        <w:spacing w:after="0"/>
        <w:ind w:left="0"/>
        <w:jc w:val="both"/>
      </w:pPr>
      <w:r>
        <w:rPr>
          <w:rFonts w:ascii="Times New Roman"/>
          <w:b w:val="false"/>
          <w:i w:val="false"/>
          <w:color w:val="000000"/>
          <w:sz w:val="28"/>
        </w:rPr>
        <w:t>
      256.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8485"/>
    <w:bookmarkStart w:name="z8951" w:id="8486"/>
    <w:p>
      <w:pPr>
        <w:spacing w:after="0"/>
        <w:ind w:left="0"/>
        <w:jc w:val="both"/>
      </w:pPr>
      <w:r>
        <w:rPr>
          <w:rFonts w:ascii="Times New Roman"/>
          <w:b w:val="false"/>
          <w:i w:val="false"/>
          <w:color w:val="000000"/>
          <w:sz w:val="28"/>
        </w:rPr>
        <w:t>
      257. Халықтың өмірі мен денсаулығына тікелей қауіп төнген жағдайда, Жекеше әріптес бұл туралы тиісті саладағы жергілікті атқарушы органдарды (бірақ олармен шектеліп қалмай) дереу хабардар етуге міндетті.</w:t>
      </w:r>
    </w:p>
    <w:bookmarkEnd w:id="8486"/>
    <w:bookmarkStart w:name="z8952" w:id="8487"/>
    <w:p>
      <w:pPr>
        <w:spacing w:after="0"/>
        <w:ind w:left="0"/>
        <w:jc w:val="both"/>
      </w:pPr>
      <w:r>
        <w:rPr>
          <w:rFonts w:ascii="Times New Roman"/>
          <w:b w:val="false"/>
          <w:i w:val="false"/>
          <w:color w:val="000000"/>
          <w:sz w:val="28"/>
        </w:rPr>
        <w:t>
      258.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8487"/>
    <w:bookmarkStart w:name="z8953" w:id="8488"/>
    <w:p>
      <w:pPr>
        <w:spacing w:after="0"/>
        <w:ind w:left="0"/>
        <w:jc w:val="both"/>
      </w:pPr>
      <w:r>
        <w:rPr>
          <w:rFonts w:ascii="Times New Roman"/>
          <w:b w:val="false"/>
          <w:i w:val="false"/>
          <w:color w:val="000000"/>
          <w:sz w:val="28"/>
        </w:rPr>
        <w:t>
      259. Жекеше әріптес, заңнамаға сәйкес, оның кінәсінан Жекеше әріптес персоналының денсаулығына келтірілген зиянды өтейді.</w:t>
      </w:r>
    </w:p>
    <w:bookmarkEnd w:id="8488"/>
    <w:bookmarkStart w:name="z8954" w:id="8489"/>
    <w:p>
      <w:pPr>
        <w:spacing w:after="0"/>
        <w:ind w:left="0"/>
        <w:jc w:val="both"/>
      </w:pPr>
      <w:r>
        <w:rPr>
          <w:rFonts w:ascii="Times New Roman"/>
          <w:b w:val="false"/>
          <w:i w:val="false"/>
          <w:color w:val="000000"/>
          <w:sz w:val="28"/>
        </w:rPr>
        <w:t>
      260.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8489"/>
    <w:bookmarkStart w:name="z8955" w:id="8490"/>
    <w:p>
      <w:pPr>
        <w:spacing w:after="0"/>
        <w:ind w:left="0"/>
        <w:jc w:val="both"/>
      </w:pPr>
      <w:r>
        <w:rPr>
          <w:rFonts w:ascii="Times New Roman"/>
          <w:b w:val="false"/>
          <w:i w:val="false"/>
          <w:color w:val="000000"/>
          <w:sz w:val="28"/>
        </w:rPr>
        <w:t>
      261. Жекеше әріптес заңнамаға сәйкес техника қауіпсіздігін қамтамасыз ету бойынша тиісті шаралар қабылдайды және есептіліктің уақтылы тапсырылуын қамтамасыз етеді.</w:t>
      </w:r>
    </w:p>
    <w:bookmarkEnd w:id="8490"/>
    <w:bookmarkStart w:name="z8956" w:id="8491"/>
    <w:p>
      <w:pPr>
        <w:spacing w:after="0"/>
        <w:ind w:left="0"/>
        <w:jc w:val="left"/>
      </w:pPr>
      <w:r>
        <w:rPr>
          <w:rFonts w:ascii="Times New Roman"/>
          <w:b/>
          <w:i w:val="false"/>
          <w:color w:val="000000"/>
        </w:rPr>
        <w:t xml:space="preserve"> 38. Хабарламалар</w:t>
      </w:r>
    </w:p>
    <w:bookmarkEnd w:id="8491"/>
    <w:bookmarkStart w:name="z8957" w:id="8492"/>
    <w:p>
      <w:pPr>
        <w:spacing w:after="0"/>
        <w:ind w:left="0"/>
        <w:jc w:val="both"/>
      </w:pPr>
      <w:r>
        <w:rPr>
          <w:rFonts w:ascii="Times New Roman"/>
          <w:b w:val="false"/>
          <w:i w:val="false"/>
          <w:color w:val="000000"/>
          <w:sz w:val="28"/>
        </w:rPr>
        <w:t>
      262. Үлгілік шарт шеңберіндегі барлық хабарламалар мемлекеттік және/немесе орыс тілінде жазбаша нысанда жасалуға тиіс.</w:t>
      </w:r>
    </w:p>
    <w:bookmarkEnd w:id="8492"/>
    <w:bookmarkStart w:name="z8958" w:id="8493"/>
    <w:p>
      <w:pPr>
        <w:spacing w:after="0"/>
        <w:ind w:left="0"/>
        <w:jc w:val="both"/>
      </w:pPr>
      <w:r>
        <w:rPr>
          <w:rFonts w:ascii="Times New Roman"/>
          <w:b w:val="false"/>
          <w:i w:val="false"/>
          <w:color w:val="000000"/>
          <w:sz w:val="28"/>
        </w:rPr>
        <w:t>
      263. Кез келген хабарламаны, егер ол кіріс корреспонденция ретінде тіркелген болса, Тарап алған болып есептеледі.</w:t>
      </w:r>
    </w:p>
    <w:bookmarkEnd w:id="8493"/>
    <w:bookmarkStart w:name="z8959" w:id="8494"/>
    <w:p>
      <w:pPr>
        <w:spacing w:after="0"/>
        <w:ind w:left="0"/>
        <w:jc w:val="both"/>
      </w:pPr>
      <w:r>
        <w:rPr>
          <w:rFonts w:ascii="Times New Roman"/>
          <w:b w:val="false"/>
          <w:i w:val="false"/>
          <w:color w:val="000000"/>
          <w:sz w:val="28"/>
        </w:rPr>
        <w:t>
      264. Үлгілік шарттың ережелеріне сәйкес Мемлекеттік әріптес Жекеше әріптеске жолдаған кез келген хабарлама немесе хабарландыру Жекеше әріптеске және/немесе Жекеше әріптестің өкіліне жолдануға тиіс.</w:t>
      </w:r>
    </w:p>
    <w:bookmarkEnd w:id="8494"/>
    <w:bookmarkStart w:name="z8960" w:id="8495"/>
    <w:p>
      <w:pPr>
        <w:spacing w:after="0"/>
        <w:ind w:left="0"/>
        <w:jc w:val="both"/>
      </w:pPr>
      <w:r>
        <w:rPr>
          <w:rFonts w:ascii="Times New Roman"/>
          <w:b w:val="false"/>
          <w:i w:val="false"/>
          <w:color w:val="000000"/>
          <w:sz w:val="28"/>
        </w:rPr>
        <w:t>
      265. Үлгілік шарттың ережелеріне сәйкес Жекеше әріптес Мемлекеттік әріптеске жолдаған кез келген хабарлама немесе хабарландыру Мемлекеттік әріптеске және/немесе Мемлекеттік әріптестің өкіліне жолдануға тиіс.</w:t>
      </w:r>
    </w:p>
    <w:bookmarkEnd w:id="8495"/>
    <w:bookmarkStart w:name="z8961" w:id="8496"/>
    <w:p>
      <w:pPr>
        <w:spacing w:after="0"/>
        <w:ind w:left="0"/>
        <w:jc w:val="both"/>
      </w:pPr>
      <w:r>
        <w:rPr>
          <w:rFonts w:ascii="Times New Roman"/>
          <w:b w:val="false"/>
          <w:i w:val="false"/>
          <w:color w:val="000000"/>
          <w:sz w:val="28"/>
        </w:rPr>
        <w:t>
      266. Мемлекеттік әріптес және Мемлекеттік әріптестің өкілі Үлгілік шартқа сәйкес Жекеше әріптес өкілінің кез келген әрекетін Жекеше әріптес тікелей мақұлдаған әрекет ретінде қарауға құқылы.</w:t>
      </w:r>
    </w:p>
    <w:bookmarkEnd w:id="8496"/>
    <w:bookmarkStart w:name="z8962" w:id="8497"/>
    <w:p>
      <w:pPr>
        <w:spacing w:after="0"/>
        <w:ind w:left="0"/>
        <w:jc w:val="both"/>
      </w:pPr>
      <w:r>
        <w:rPr>
          <w:rFonts w:ascii="Times New Roman"/>
          <w:b w:val="false"/>
          <w:i w:val="false"/>
          <w:color w:val="000000"/>
          <w:sz w:val="28"/>
        </w:rPr>
        <w:t>
      267. Жекеше әріптес және Жекеше әріптестің өкілі Үлгілік шартқа сәйкесМемлекеттік әріптес өкілінің кез келген әрекетін Мемлекеттік әріптес тікелей мақұлдаған әрекет ретінде қарауға құқылы.</w:t>
      </w:r>
    </w:p>
    <w:bookmarkEnd w:id="8497"/>
    <w:bookmarkStart w:name="z8963" w:id="8498"/>
    <w:p>
      <w:pPr>
        <w:spacing w:after="0"/>
        <w:ind w:left="0"/>
        <w:jc w:val="left"/>
      </w:pPr>
      <w:r>
        <w:rPr>
          <w:rFonts w:ascii="Times New Roman"/>
          <w:b/>
          <w:i w:val="false"/>
          <w:color w:val="000000"/>
        </w:rPr>
        <w:t xml:space="preserve"> 39. Қорытынды ережелер</w:t>
      </w:r>
    </w:p>
    <w:bookmarkEnd w:id="8498"/>
    <w:bookmarkStart w:name="z8964" w:id="8499"/>
    <w:p>
      <w:pPr>
        <w:spacing w:after="0"/>
        <w:ind w:left="0"/>
        <w:jc w:val="both"/>
      </w:pPr>
      <w:r>
        <w:rPr>
          <w:rFonts w:ascii="Times New Roman"/>
          <w:b w:val="false"/>
          <w:i w:val="false"/>
          <w:color w:val="000000"/>
          <w:sz w:val="28"/>
        </w:rPr>
        <w:t>
      268. Үлгілік шартқа барлық қосымшалар мен толықтыруларға Тараптардың уәкілетті өкілдері қол қоюлары тиіс.</w:t>
      </w:r>
    </w:p>
    <w:bookmarkEnd w:id="8499"/>
    <w:bookmarkStart w:name="z8965" w:id="8500"/>
    <w:p>
      <w:pPr>
        <w:spacing w:after="0"/>
        <w:ind w:left="0"/>
        <w:jc w:val="both"/>
      </w:pPr>
      <w:r>
        <w:rPr>
          <w:rFonts w:ascii="Times New Roman"/>
          <w:b w:val="false"/>
          <w:i w:val="false"/>
          <w:color w:val="000000"/>
          <w:sz w:val="28"/>
        </w:rPr>
        <w:t>
      269. Үлгілік шарт бойынша кез келген хат алмасу мынадай мекен-жайлар бойынша жіберіледі:</w:t>
      </w:r>
    </w:p>
    <w:bookmarkEnd w:id="8500"/>
    <w:bookmarkStart w:name="z8966" w:id="8501"/>
    <w:p>
      <w:pPr>
        <w:spacing w:after="0"/>
        <w:ind w:left="0"/>
        <w:jc w:val="both"/>
      </w:pPr>
      <w:r>
        <w:rPr>
          <w:rFonts w:ascii="Times New Roman"/>
          <w:b w:val="false"/>
          <w:i w:val="false"/>
          <w:color w:val="000000"/>
          <w:sz w:val="28"/>
        </w:rPr>
        <w:t>
      Мемлекеттік әріптес: __________;</w:t>
      </w:r>
    </w:p>
    <w:bookmarkEnd w:id="8501"/>
    <w:bookmarkStart w:name="z8967" w:id="8502"/>
    <w:p>
      <w:pPr>
        <w:spacing w:after="0"/>
        <w:ind w:left="0"/>
        <w:jc w:val="both"/>
      </w:pPr>
      <w:r>
        <w:rPr>
          <w:rFonts w:ascii="Times New Roman"/>
          <w:b w:val="false"/>
          <w:i w:val="false"/>
          <w:color w:val="000000"/>
          <w:sz w:val="28"/>
        </w:rPr>
        <w:t>
      Жекеше әріптес: _________.</w:t>
      </w:r>
    </w:p>
    <w:bookmarkEnd w:id="8502"/>
    <w:bookmarkStart w:name="z8968" w:id="8503"/>
    <w:p>
      <w:pPr>
        <w:spacing w:after="0"/>
        <w:ind w:left="0"/>
        <w:jc w:val="both"/>
      </w:pPr>
      <w:r>
        <w:rPr>
          <w:rFonts w:ascii="Times New Roman"/>
          <w:b w:val="false"/>
          <w:i w:val="false"/>
          <w:color w:val="000000"/>
          <w:sz w:val="28"/>
        </w:rPr>
        <w:t>
      Тараптардың Үлгілік шарттың талаптарын өзгертетін Үлгілік шарт бойынша хат алмасуының заңды күші болмайды.</w:t>
      </w:r>
    </w:p>
    <w:bookmarkEnd w:id="8503"/>
    <w:bookmarkStart w:name="z8969" w:id="8504"/>
    <w:p>
      <w:pPr>
        <w:spacing w:after="0"/>
        <w:ind w:left="0"/>
        <w:jc w:val="both"/>
      </w:pPr>
      <w:r>
        <w:rPr>
          <w:rFonts w:ascii="Times New Roman"/>
          <w:b w:val="false"/>
          <w:i w:val="false"/>
          <w:color w:val="000000"/>
          <w:sz w:val="28"/>
        </w:rPr>
        <w:t>
      270.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мирасқорларға ауысады. Бұл ретте Тараптар құқықтық мәртебесінің, орналасқан орны мен өзге де деректемелерінің өзгеруі туралы бірін-бірі жазбаша нысанда күнтізбелік ___ (жазбаша түрде көрсету) күн ішінде хабардар етуге міндетті.</w:t>
      </w:r>
    </w:p>
    <w:bookmarkEnd w:id="8504"/>
    <w:bookmarkStart w:name="z8970" w:id="8505"/>
    <w:p>
      <w:pPr>
        <w:spacing w:after="0"/>
        <w:ind w:left="0"/>
        <w:jc w:val="both"/>
      </w:pPr>
      <w:r>
        <w:rPr>
          <w:rFonts w:ascii="Times New Roman"/>
          <w:b w:val="false"/>
          <w:i w:val="false"/>
          <w:color w:val="000000"/>
          <w:sz w:val="28"/>
        </w:rPr>
        <w:t>
      271. Шарт Тараптар арасындағы толық келісім болып табылады және ол Шарт нысанасына қандай да бір қатысы бар бұрын болған барлық ауызша немесе жазбаша, айтылған немесе топшыланған уағдаластықтарды, өтініштерді немесе келісімдерді алмастырады.</w:t>
      </w:r>
    </w:p>
    <w:bookmarkEnd w:id="8505"/>
    <w:bookmarkStart w:name="z8971" w:id="8506"/>
    <w:p>
      <w:pPr>
        <w:spacing w:after="0"/>
        <w:ind w:left="0"/>
        <w:jc w:val="both"/>
      </w:pPr>
      <w:r>
        <w:rPr>
          <w:rFonts w:ascii="Times New Roman"/>
          <w:b w:val="false"/>
          <w:i w:val="false"/>
          <w:color w:val="000000"/>
          <w:sz w:val="28"/>
        </w:rPr>
        <w:t>
      272. Тараптардың ешқайсысы да Үлгілік шартта баяндалмаған қандай да бір ауызша немесе жазбаша, айтылған немесе топшыланған уағдаластықтармен, өтініштермен немесе келісімдермен байланысты немесе оларға қатысты жауапты болуға міндетті болмауға тиіс.</w:t>
      </w:r>
    </w:p>
    <w:bookmarkEnd w:id="8506"/>
    <w:bookmarkStart w:name="z8972" w:id="8507"/>
    <w:p>
      <w:pPr>
        <w:spacing w:after="0"/>
        <w:ind w:left="0"/>
        <w:jc w:val="both"/>
      </w:pPr>
      <w:r>
        <w:rPr>
          <w:rFonts w:ascii="Times New Roman"/>
          <w:b w:val="false"/>
          <w:i w:val="false"/>
          <w:color w:val="000000"/>
          <w:sz w:val="28"/>
        </w:rPr>
        <w:t>
      273. Сондай-ақ Тараптардың әрқайсысы осы Шарт жасалған кезде ол Үлгілік шартта баяндалмаған қандай да бір ауызша немесе жазбаша, айтылған немесе топшыланған уағдаластықтарға, өтініштерге немесе келісімдерге ешқандай сүйенбегендігін және қандай да бір түрде сүйенбейтіндігін мойындайды және онымен келіседі.</w:t>
      </w:r>
    </w:p>
    <w:bookmarkEnd w:id="8507"/>
    <w:bookmarkStart w:name="z8973" w:id="8508"/>
    <w:p>
      <w:pPr>
        <w:spacing w:after="0"/>
        <w:ind w:left="0"/>
        <w:jc w:val="both"/>
      </w:pPr>
      <w:r>
        <w:rPr>
          <w:rFonts w:ascii="Times New Roman"/>
          <w:b w:val="false"/>
          <w:i w:val="false"/>
          <w:color w:val="000000"/>
          <w:sz w:val="28"/>
        </w:rPr>
        <w:t>
      274. Үлгілік шарт бойынша Тараптарды құқықтық қорғаудың құқықтары мен құралдары қолданылатын құқықпен көзделген құқықтық қорғаудың қандай да бір құқықтары мен құралдарына қосымша, бірақ оларды алмастырмайтын құқықтар мен құралдар болады.</w:t>
      </w:r>
    </w:p>
    <w:bookmarkEnd w:id="8508"/>
    <w:bookmarkStart w:name="z8974" w:id="8509"/>
    <w:p>
      <w:pPr>
        <w:spacing w:after="0"/>
        <w:ind w:left="0"/>
        <w:jc w:val="both"/>
      </w:pPr>
      <w:r>
        <w:rPr>
          <w:rFonts w:ascii="Times New Roman"/>
          <w:b w:val="false"/>
          <w:i w:val="false"/>
          <w:color w:val="000000"/>
          <w:sz w:val="28"/>
        </w:rPr>
        <w:t>
      275. Үлгілік шартқа және заңнамаға сәйкес ресімделетін барлық актілер міндетті түрде төрт түпнұсқалық данада, әр Тарап үшін мемлекеттік және/немесе орыс тілдерінде екі данадан жасалуға тиіс.</w:t>
      </w:r>
    </w:p>
    <w:bookmarkEnd w:id="8509"/>
    <w:bookmarkStart w:name="z8975" w:id="8510"/>
    <w:p>
      <w:pPr>
        <w:spacing w:after="0"/>
        <w:ind w:left="0"/>
        <w:jc w:val="both"/>
      </w:pPr>
      <w:r>
        <w:rPr>
          <w:rFonts w:ascii="Times New Roman"/>
          <w:b w:val="false"/>
          <w:i w:val="false"/>
          <w:color w:val="000000"/>
          <w:sz w:val="28"/>
        </w:rPr>
        <w:t xml:space="preserve">
      276. Үлгілік шарттың барлық қосымшалары және оған қосымша келісімдер Үлгілік шарттың қолданылу мерзімі кезеңінде заңды күшке ие және оларға Тараптардың уәкілетті өкілдері қол қоюлары тиіс. </w:t>
      </w:r>
    </w:p>
    <w:bookmarkEnd w:id="8510"/>
    <w:bookmarkStart w:name="z8976" w:id="8511"/>
    <w:p>
      <w:pPr>
        <w:spacing w:after="0"/>
        <w:ind w:left="0"/>
        <w:jc w:val="left"/>
      </w:pPr>
      <w:r>
        <w:rPr>
          <w:rFonts w:ascii="Times New Roman"/>
          <w:b/>
          <w:i w:val="false"/>
          <w:color w:val="000000"/>
        </w:rPr>
        <w:t xml:space="preserve"> 40. Тараптардың мекен жайлары мен банктік деректемелері:</w:t>
      </w:r>
    </w:p>
    <w:bookmarkEnd w:id="8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79" w:id="8512"/>
    <w:p>
      <w:pPr>
        <w:spacing w:after="0"/>
        <w:ind w:left="0"/>
        <w:jc w:val="left"/>
      </w:pPr>
      <w:r>
        <w:rPr>
          <w:rFonts w:ascii="Times New Roman"/>
          <w:b/>
          <w:i w:val="false"/>
          <w:color w:val="000000"/>
        </w:rPr>
        <w:t xml:space="preserve"> МЖӘ объектісі</w:t>
      </w:r>
    </w:p>
    <w:bookmarkEnd w:id="8512"/>
    <w:bookmarkStart w:name="z8980" w:id="8513"/>
    <w:p>
      <w:pPr>
        <w:spacing w:after="0"/>
        <w:ind w:left="0"/>
        <w:jc w:val="both"/>
      </w:pPr>
      <w:r>
        <w:rPr>
          <w:rFonts w:ascii="Times New Roman"/>
          <w:b w:val="false"/>
          <w:i w:val="false"/>
          <w:color w:val="000000"/>
          <w:sz w:val="28"/>
        </w:rPr>
        <w:t>
      МЖӘ объектісі __________ (елді мекеннің атауын тиісті қосымшасымен көрсету) автовокзал болып табылады.</w:t>
      </w:r>
    </w:p>
    <w:bookmarkEnd w:id="8513"/>
    <w:bookmarkStart w:name="z8981" w:id="8514"/>
    <w:p>
      <w:pPr>
        <w:spacing w:after="0"/>
        <w:ind w:left="0"/>
        <w:jc w:val="both"/>
      </w:pPr>
      <w:r>
        <w:rPr>
          <w:rFonts w:ascii="Times New Roman"/>
          <w:b w:val="false"/>
          <w:i w:val="false"/>
          <w:color w:val="000000"/>
          <w:sz w:val="28"/>
        </w:rPr>
        <w:t>
      Автовокзал салуға арналған алаң __________ (тиісті саланың нормативтік-құқықтық актілерін және/немесе нормативтік-техникалық құжаттаманы көрсету) талаптарына сәйкес іргелес жатқан аумақпен байланыстыра отырып таңдалды.</w:t>
      </w:r>
    </w:p>
    <w:bookmarkEnd w:id="8514"/>
    <w:bookmarkStart w:name="z8982" w:id="8515"/>
    <w:p>
      <w:pPr>
        <w:spacing w:after="0"/>
        <w:ind w:left="0"/>
        <w:jc w:val="both"/>
      </w:pPr>
      <w:r>
        <w:rPr>
          <w:rFonts w:ascii="Times New Roman"/>
          <w:b w:val="false"/>
          <w:i w:val="false"/>
          <w:color w:val="000000"/>
          <w:sz w:val="28"/>
        </w:rPr>
        <w:t>
      Тәуліктегі жолаушылар легі – ___ адам.</w:t>
      </w:r>
    </w:p>
    <w:bookmarkEnd w:id="8515"/>
    <w:bookmarkStart w:name="z10628" w:id="8516"/>
    <w:p>
      <w:pPr>
        <w:spacing w:after="0"/>
        <w:ind w:left="0"/>
        <w:jc w:val="left"/>
      </w:pPr>
      <w:r>
        <w:rPr>
          <w:rFonts w:ascii="Times New Roman"/>
          <w:b/>
          <w:i w:val="false"/>
          <w:color w:val="000000"/>
        </w:rPr>
        <w:t xml:space="preserve"> 1. Негізгі техникалық-экономикалық көрсеткіштер</w:t>
      </w:r>
    </w:p>
    <w:bookmarkEnd w:id="8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(жылыту, желдету, ыстық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(байланыс қызметтері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29" w:id="8517"/>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bookmarkEnd w:id="8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3" w:id="8518"/>
    <w:p>
      <w:pPr>
        <w:spacing w:after="0"/>
        <w:ind w:left="0"/>
        <w:jc w:val="left"/>
      </w:pPr>
      <w:r>
        <w:rPr>
          <w:rFonts w:ascii="Times New Roman"/>
          <w:b/>
          <w:i w:val="false"/>
          <w:color w:val="000000"/>
        </w:rPr>
        <w:t xml:space="preserve"> Тараптардың қолдары</w:t>
      </w:r>
    </w:p>
    <w:bookmarkEnd w:id="8518"/>
    <w:bookmarkStart w:name="z8984" w:id="8519"/>
    <w:p>
      <w:pPr>
        <w:spacing w:after="0"/>
        <w:ind w:left="0"/>
        <w:jc w:val="both"/>
      </w:pPr>
      <w:r>
        <w:rPr>
          <w:rFonts w:ascii="Times New Roman"/>
          <w:b w:val="false"/>
          <w:i w:val="false"/>
          <w:color w:val="000000"/>
          <w:sz w:val="28"/>
        </w:rPr>
        <w:t>
      ______________________________             ____________________________</w:t>
      </w:r>
    </w:p>
    <w:bookmarkEnd w:id="8519"/>
    <w:bookmarkStart w:name="z8985" w:id="852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30" w:id="8521"/>
    <w:p>
      <w:pPr>
        <w:spacing w:after="0"/>
        <w:ind w:left="0"/>
        <w:jc w:val="left"/>
      </w:pPr>
      <w:r>
        <w:rPr>
          <w:rFonts w:ascii="Times New Roman"/>
          <w:b/>
          <w:i w:val="false"/>
          <w:color w:val="000000"/>
        </w:rPr>
        <w:t xml:space="preserve"> МЖӘ жобасын жүзеге асыру кестесі</w:t>
      </w:r>
    </w:p>
    <w:bookmarkEnd w:id="8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кезінен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берген кезден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8988" w:id="8522"/>
    <w:p>
      <w:pPr>
        <w:spacing w:after="0"/>
        <w:ind w:left="0"/>
        <w:jc w:val="left"/>
      </w:pPr>
      <w:r>
        <w:rPr>
          <w:rFonts w:ascii="Times New Roman"/>
          <w:b/>
          <w:i w:val="false"/>
          <w:color w:val="000000"/>
        </w:rPr>
        <w:t xml:space="preserve"> Тараптардың қолдары</w:t>
      </w:r>
    </w:p>
    <w:bookmarkEnd w:id="8522"/>
    <w:bookmarkStart w:name="z8989" w:id="8523"/>
    <w:p>
      <w:pPr>
        <w:spacing w:after="0"/>
        <w:ind w:left="0"/>
        <w:jc w:val="both"/>
      </w:pPr>
      <w:r>
        <w:rPr>
          <w:rFonts w:ascii="Times New Roman"/>
          <w:b w:val="false"/>
          <w:i w:val="false"/>
          <w:color w:val="000000"/>
          <w:sz w:val="28"/>
        </w:rPr>
        <w:t>
      ______________________________             ____________________________</w:t>
      </w:r>
    </w:p>
    <w:bookmarkEnd w:id="8523"/>
    <w:bookmarkStart w:name="z8990" w:id="852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93" w:id="8525"/>
    <w:p>
      <w:pPr>
        <w:spacing w:after="0"/>
        <w:ind w:left="0"/>
        <w:jc w:val="left"/>
      </w:pPr>
      <w:r>
        <w:rPr>
          <w:rFonts w:ascii="Times New Roman"/>
          <w:b/>
          <w:i w:val="false"/>
          <w:color w:val="000000"/>
        </w:rPr>
        <w:t xml:space="preserve"> Қаржы-экономикалық жоспар</w:t>
      </w:r>
    </w:p>
    <w:bookmarkEnd w:id="8525"/>
    <w:bookmarkStart w:name="z8994" w:id="8526"/>
    <w:p>
      <w:pPr>
        <w:spacing w:after="0"/>
        <w:ind w:left="0"/>
        <w:jc w:val="both"/>
      </w:pPr>
      <w:r>
        <w:rPr>
          <w:rFonts w:ascii="Times New Roman"/>
          <w:b w:val="false"/>
          <w:i w:val="false"/>
          <w:color w:val="000000"/>
          <w:sz w:val="28"/>
        </w:rPr>
        <w:t xml:space="preserve">
      Автовокзал қызметкерлерінің штат саны __ бірлікті құрайды. </w:t>
      </w:r>
    </w:p>
    <w:bookmarkEnd w:id="8526"/>
    <w:bookmarkStart w:name="z10631" w:id="8527"/>
    <w:p>
      <w:pPr>
        <w:spacing w:after="0"/>
        <w:ind w:left="0"/>
        <w:jc w:val="left"/>
      </w:pPr>
      <w:r>
        <w:rPr>
          <w:rFonts w:ascii="Times New Roman"/>
          <w:b/>
          <w:i w:val="false"/>
          <w:color w:val="000000"/>
        </w:rPr>
        <w:t xml:space="preserve"> 1. МЖӘ жобасы бойынша штаттық бірліктер</w:t>
      </w:r>
    </w:p>
    <w:bookmarkEnd w:id="8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басқару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шаруашылық жөніндегі орынбасары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қаржы жөніндегі орынбасары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жөніндегі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орындарының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кассаларының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бойынша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бойынша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камерасы бойынша кезекші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жинаушы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Электрик-байланысшы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bl>
    <w:bookmarkStart w:name="z10632" w:id="8528"/>
    <w:p>
      <w:pPr>
        <w:spacing w:after="0"/>
        <w:ind w:left="0"/>
        <w:jc w:val="left"/>
      </w:pPr>
      <w:r>
        <w:rPr>
          <w:rFonts w:ascii="Times New Roman"/>
          <w:b/>
          <w:i w:val="false"/>
          <w:color w:val="000000"/>
        </w:rPr>
        <w:t xml:space="preserve"> 2. МЖӘ жобасын іске асырудың қаржы-экономикалық көрсеткіштері</w:t>
      </w:r>
    </w:p>
    <w:bookmarkEnd w:id="8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бағаларының жинағына, тиісті саладағы жобалау жұмыстары бағаларының жинағына, Жобалау және құрылыс салу жөніндегі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саланың нормативтеріне сәйкес қажетті сараптамаларды жүргізу (ведомстводан тыс кешенді сараптама, техникалық қадағалау, авторлық қадағалау және басқалары);</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шығыстары Қазақстан Республикасы Ұлттық Банкінің берілген кредиттер бойынша (орташа өлшенген) сыйақы мөлшерлемелері статистикасының деректері негізінде айқындалады (http://www.nationalbank.kz), шетел капиталы тартылған кезде - сыйақыларды төлеу бойынша шығыстар LIBOR мөлшерлемесі және 3% мөлшеріндегі маржа ескеріле отырып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кезеңіндегі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мақұлданған тиісті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 облигациялар айналымының бүкіл мерзімі бойында қолданылатын белгіленген маржа ретінде айқындалады;</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мақұлданған тиісті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 көрсетілетін қызметтерінің орташа тарифтері ретінде айқындалатын қарыздарды тарту бойынша басқа да шығыстар.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қызметтері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көрсетілетін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құруға арналған жоғарыда көрсетілген барлық шығыстар сомасының 1 % аспайтын көлемдегі МЖӘ объектісін құрумен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5" w:id="8529"/>
    <w:p>
      <w:pPr>
        <w:spacing w:after="0"/>
        <w:ind w:left="0"/>
        <w:jc w:val="both"/>
      </w:pPr>
      <w:r>
        <w:rPr>
          <w:rFonts w:ascii="Times New Roman"/>
          <w:b w:val="false"/>
          <w:i w:val="false"/>
          <w:color w:val="000000"/>
          <w:sz w:val="28"/>
        </w:rPr>
        <w:t>
      * барлық шығыстар МЖӘ объектісін құру (құрылысын салу) кезеңіне қабылданады</w:t>
      </w:r>
    </w:p>
    <w:bookmarkEnd w:id="8529"/>
    <w:bookmarkStart w:name="z8996" w:id="8530"/>
    <w:p>
      <w:pPr>
        <w:spacing w:after="0"/>
        <w:ind w:left="0"/>
        <w:jc w:val="both"/>
      </w:pPr>
      <w:r>
        <w:rPr>
          <w:rFonts w:ascii="Times New Roman"/>
          <w:b w:val="false"/>
          <w:i w:val="false"/>
          <w:color w:val="000000"/>
          <w:sz w:val="28"/>
        </w:rPr>
        <w:t xml:space="preserve">
      Ескерту: </w:t>
      </w:r>
    </w:p>
    <w:bookmarkEnd w:id="8530"/>
    <w:bookmarkStart w:name="z8997" w:id="8531"/>
    <w:p>
      <w:pPr>
        <w:spacing w:after="0"/>
        <w:ind w:left="0"/>
        <w:jc w:val="both"/>
      </w:pPr>
      <w:r>
        <w:rPr>
          <w:rFonts w:ascii="Times New Roman"/>
          <w:b w:val="false"/>
          <w:i w:val="false"/>
          <w:color w:val="000000"/>
          <w:sz w:val="28"/>
        </w:rPr>
        <w:t>
      Автовокзалдың толуы 100%-ды құрайды;</w:t>
      </w:r>
    </w:p>
    <w:bookmarkEnd w:id="8531"/>
    <w:bookmarkStart w:name="z8998" w:id="8532"/>
    <w:p>
      <w:pPr>
        <w:spacing w:after="0"/>
        <w:ind w:left="0"/>
        <w:jc w:val="left"/>
      </w:pPr>
      <w:r>
        <w:rPr>
          <w:rFonts w:ascii="Times New Roman"/>
          <w:b/>
          <w:i w:val="false"/>
          <w:color w:val="000000"/>
        </w:rPr>
        <w:t xml:space="preserve"> Тараптардың қолдары</w:t>
      </w:r>
    </w:p>
    <w:bookmarkEnd w:id="8532"/>
    <w:bookmarkStart w:name="z8999" w:id="8533"/>
    <w:p>
      <w:pPr>
        <w:spacing w:after="0"/>
        <w:ind w:left="0"/>
        <w:jc w:val="both"/>
      </w:pPr>
      <w:r>
        <w:rPr>
          <w:rFonts w:ascii="Times New Roman"/>
          <w:b w:val="false"/>
          <w:i w:val="false"/>
          <w:color w:val="000000"/>
          <w:sz w:val="28"/>
        </w:rPr>
        <w:t>
      ______________________________             ____________________________</w:t>
      </w:r>
    </w:p>
    <w:bookmarkEnd w:id="8533"/>
    <w:bookmarkStart w:name="z9000" w:id="853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03" w:id="8535"/>
    <w:p>
      <w:pPr>
        <w:spacing w:after="0"/>
        <w:ind w:left="0"/>
        <w:jc w:val="left"/>
      </w:pPr>
      <w:r>
        <w:rPr>
          <w:rFonts w:ascii="Times New Roman"/>
          <w:b/>
          <w:i w:val="false"/>
          <w:color w:val="000000"/>
        </w:rPr>
        <w:t xml:space="preserve"> Алғашқы кепілдік</w:t>
      </w:r>
    </w:p>
    <w:bookmarkEnd w:id="8535"/>
    <w:bookmarkStart w:name="z9004" w:id="853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r>
        <w:rPr>
          <w:rFonts w:ascii="Times New Roman"/>
          <w:b w:val="false"/>
          <w:i w:val="false"/>
          <w:color w:val="000000"/>
          <w:sz w:val="28"/>
        </w:rPr>
        <w:t>                              20__ ж. "___" _____________</w:t>
      </w:r>
    </w:p>
    <w:bookmarkEnd w:id="8536"/>
    <w:bookmarkStart w:name="z9005" w:id="8537"/>
    <w:p>
      <w:pPr>
        <w:spacing w:after="0"/>
        <w:ind w:left="0"/>
        <w:jc w:val="both"/>
      </w:pPr>
      <w:r>
        <w:rPr>
          <w:rFonts w:ascii="Times New Roman"/>
          <w:b w:val="false"/>
          <w:i w:val="false"/>
          <w:color w:val="000000"/>
          <w:sz w:val="28"/>
        </w:rPr>
        <w:t xml:space="preserve">
      (елді мекеннің атауын және орналасқан жерін көрсету)      </w:t>
      </w:r>
    </w:p>
    <w:bookmarkEnd w:id="8537"/>
    <w:bookmarkStart w:name="z9006" w:id="8538"/>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Кепілгер:</w:t>
      </w:r>
      <w:r>
        <w:rPr>
          <w:rFonts w:ascii="Times New Roman"/>
          <w:b w:val="false"/>
          <w:i w:val="false"/>
          <w:color w:val="000000"/>
          <w:sz w:val="28"/>
        </w:rPr>
        <w:t xml:space="preserve"> (ұйымды көрсету) __________ атынан __________ негізінде әрекет ететін __________, заңды мекен-жайы: __________, банктік деректемелері: ___________,</w:t>
      </w:r>
    </w:p>
    <w:bookmarkEnd w:id="8538"/>
    <w:bookmarkStart w:name="z9007" w:id="8539"/>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(атауын көрсету) __________ атынан __________ негізінде әрекет ететін __________, заңды мекен-жайы: __________, банктік деректемелері: ___________,      </w:t>
      </w:r>
    </w:p>
    <w:bookmarkEnd w:id="8539"/>
    <w:bookmarkStart w:name="z9008" w:id="854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xml:space="preserve"> "__________________" мемлекеттік мекемесі атынан __________ негізінде әрекет ететін __________, заңды мекен-жайы: __________, банктік деректемелері: ___________</w:t>
      </w:r>
    </w:p>
    <w:bookmarkEnd w:id="8540"/>
    <w:bookmarkStart w:name="z9009" w:id="8541"/>
    <w:p>
      <w:pPr>
        <w:spacing w:after="0"/>
        <w:ind w:left="0"/>
        <w:jc w:val="both"/>
      </w:pPr>
      <w:r>
        <w:rPr>
          <w:rFonts w:ascii="Times New Roman"/>
          <w:b w:val="false"/>
          <w:i w:val="false"/>
          <w:color w:val="000000"/>
          <w:sz w:val="28"/>
        </w:rPr>
        <w:t>
      Мыналарды:</w:t>
      </w:r>
    </w:p>
    <w:bookmarkEnd w:id="8541"/>
    <w:bookmarkStart w:name="z9010" w:id="8542"/>
    <w:p>
      <w:pPr>
        <w:spacing w:after="0"/>
        <w:ind w:left="0"/>
        <w:jc w:val="both"/>
      </w:pPr>
      <w:r>
        <w:rPr>
          <w:rFonts w:ascii="Times New Roman"/>
          <w:b w:val="false"/>
          <w:i w:val="false"/>
          <w:color w:val="000000"/>
          <w:sz w:val="28"/>
        </w:rPr>
        <w:t>
      Мемлекеттік әріптес пен Жекеше әріптес арасында барлық өзгерістер мен толықтыруларды ескере отырып __________ (жазбаша түрде көрсету) теңге сомасына 20__ жылғы "___" _______ дейінгі мерзімге жасалған "__________ (елді мекеннің атауын және орналасқан жерін көрсету) автовокзал салу және пайдалану" жобасы бойынша 20__ жылғы "___" _______ № _____ Үлгілік шартты (бұдан әрі – Үлгілік шарт);</w:t>
      </w:r>
    </w:p>
    <w:bookmarkEnd w:id="8542"/>
    <w:bookmarkStart w:name="z9011" w:id="8543"/>
    <w:p>
      <w:pPr>
        <w:spacing w:after="0"/>
        <w:ind w:left="0"/>
        <w:jc w:val="both"/>
      </w:pPr>
      <w:r>
        <w:rPr>
          <w:rFonts w:ascii="Times New Roman"/>
          <w:b w:val="false"/>
          <w:i w:val="false"/>
          <w:color w:val="000000"/>
          <w:sz w:val="28"/>
        </w:rPr>
        <w:t xml:space="preserve">
      Кепілгер мен Жекеше әріптес арасында жасалған Алғашқы кепілдікті беру туралы 20__ жылғы "___" _______ Үлгілік шартты </w:t>
      </w:r>
      <w:r>
        <w:rPr>
          <w:rFonts w:ascii="Times New Roman"/>
          <w:b/>
          <w:i w:val="false"/>
          <w:color w:val="000000"/>
          <w:sz w:val="28"/>
        </w:rPr>
        <w:t>назарға ала отырып:</w:t>
      </w:r>
    </w:p>
    <w:bookmarkEnd w:id="8543"/>
    <w:bookmarkStart w:name="z9012" w:id="8544"/>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Кепілгер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 қойылмайтын міндеттемені қабылдайды.</w:t>
      </w:r>
    </w:p>
    <w:bookmarkEnd w:id="8544"/>
    <w:bookmarkStart w:name="z9013" w:id="8545"/>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Кепілгерге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8545"/>
    <w:bookmarkStart w:name="z9014" w:id="8546"/>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 ақшасыз аударумен жүзеге асырылатын болады.</w:t>
      </w:r>
    </w:p>
    <w:bookmarkEnd w:id="8546"/>
    <w:bookmarkStart w:name="z9015" w:id="8547"/>
    <w:p>
      <w:pPr>
        <w:spacing w:after="0"/>
        <w:ind w:left="0"/>
        <w:jc w:val="both"/>
      </w:pPr>
      <w:r>
        <w:rPr>
          <w:rFonts w:ascii="Times New Roman"/>
          <w:b w:val="false"/>
          <w:i w:val="false"/>
          <w:color w:val="000000"/>
          <w:sz w:val="28"/>
        </w:rPr>
        <w:t>
      4. Алғашқы кепілдік Мемлекеттік әріптестің жазбаша акцепт жүргізген сәтінен бастап күшіне енеді және 20__ жылғы "___" ____ дейін қолданылады және Құрылыс кепілдігін беру күні (немесе қандай күннің ерте келуіне байланысты бұзу күні) аяқталады.</w:t>
      </w:r>
    </w:p>
    <w:bookmarkEnd w:id="8547"/>
    <w:bookmarkStart w:name="z9016" w:id="8548"/>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8548"/>
    <w:bookmarkStart w:name="z9017" w:id="8549"/>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8549"/>
    <w:bookmarkStart w:name="z9018" w:id="8550"/>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8550"/>
    <w:bookmarkStart w:name="z9019" w:id="85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Кепілгердің мөрі </w:t>
      </w:r>
    </w:p>
    <w:bookmarkEnd w:id="8551"/>
    <w:bookmarkStart w:name="z9020" w:id="8552"/>
    <w:p>
      <w:pPr>
        <w:spacing w:after="0"/>
        <w:ind w:left="0"/>
        <w:jc w:val="left"/>
      </w:pPr>
      <w:r>
        <w:rPr>
          <w:rFonts w:ascii="Times New Roman"/>
          <w:b/>
          <w:i w:val="false"/>
          <w:color w:val="000000"/>
        </w:rPr>
        <w:t xml:space="preserve"> Тараптардың қолдары</w:t>
      </w:r>
    </w:p>
    <w:bookmarkEnd w:id="8552"/>
    <w:bookmarkStart w:name="z9021" w:id="8553"/>
    <w:p>
      <w:pPr>
        <w:spacing w:after="0"/>
        <w:ind w:left="0"/>
        <w:jc w:val="both"/>
      </w:pPr>
      <w:r>
        <w:rPr>
          <w:rFonts w:ascii="Times New Roman"/>
          <w:b w:val="false"/>
          <w:i w:val="false"/>
          <w:color w:val="000000"/>
          <w:sz w:val="28"/>
        </w:rPr>
        <w:t>
      ______________________________</w:t>
      </w:r>
    </w:p>
    <w:bookmarkEnd w:id="8553"/>
    <w:bookmarkStart w:name="z9022" w:id="8554"/>
    <w:p>
      <w:pPr>
        <w:spacing w:after="0"/>
        <w:ind w:left="0"/>
        <w:jc w:val="both"/>
      </w:pPr>
      <w:r>
        <w:rPr>
          <w:rFonts w:ascii="Times New Roman"/>
          <w:b w:val="false"/>
          <w:i w:val="false"/>
          <w:color w:val="000000"/>
          <w:sz w:val="28"/>
        </w:rPr>
        <w:t>
                  Кепілгердің атынан</w:t>
      </w:r>
    </w:p>
    <w:bookmarkEnd w:id="8554"/>
    <w:bookmarkStart w:name="z9023" w:id="8555"/>
    <w:p>
      <w:pPr>
        <w:spacing w:after="0"/>
        <w:ind w:left="0"/>
        <w:jc w:val="both"/>
      </w:pPr>
      <w:r>
        <w:rPr>
          <w:rFonts w:ascii="Times New Roman"/>
          <w:b w:val="false"/>
          <w:i w:val="false"/>
          <w:color w:val="000000"/>
          <w:sz w:val="28"/>
        </w:rPr>
        <w:t>
      ______________________________             ____________________________</w:t>
      </w:r>
    </w:p>
    <w:bookmarkEnd w:id="8555"/>
    <w:bookmarkStart w:name="z9024" w:id="855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33" w:id="8557"/>
    <w:p>
      <w:pPr>
        <w:spacing w:after="0"/>
        <w:ind w:left="0"/>
        <w:jc w:val="left"/>
      </w:pPr>
      <w:r>
        <w:rPr>
          <w:rFonts w:ascii="Times New Roman"/>
          <w:b/>
          <w:i w:val="false"/>
          <w:color w:val="000000"/>
        </w:rPr>
        <w:t xml:space="preserve"> Жер учаскесі</w:t>
      </w:r>
    </w:p>
    <w:bookmarkEnd w:id="8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7" w:id="8558"/>
    <w:p>
      <w:pPr>
        <w:spacing w:after="0"/>
        <w:ind w:left="0"/>
        <w:jc w:val="left"/>
      </w:pPr>
      <w:r>
        <w:rPr>
          <w:rFonts w:ascii="Times New Roman"/>
          <w:b/>
          <w:i w:val="false"/>
          <w:color w:val="000000"/>
        </w:rPr>
        <w:t xml:space="preserve"> Тараптардың қолдары</w:t>
      </w:r>
    </w:p>
    <w:bookmarkEnd w:id="8558"/>
    <w:bookmarkStart w:name="z9028" w:id="8559"/>
    <w:p>
      <w:pPr>
        <w:spacing w:after="0"/>
        <w:ind w:left="0"/>
        <w:jc w:val="both"/>
      </w:pPr>
      <w:r>
        <w:rPr>
          <w:rFonts w:ascii="Times New Roman"/>
          <w:b w:val="false"/>
          <w:i w:val="false"/>
          <w:color w:val="000000"/>
          <w:sz w:val="28"/>
        </w:rPr>
        <w:t>
      ______________________________             ____________________________</w:t>
      </w:r>
    </w:p>
    <w:bookmarkEnd w:id="8559"/>
    <w:bookmarkStart w:name="z9029" w:id="856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34" w:id="8561"/>
    <w:p>
      <w:pPr>
        <w:spacing w:after="0"/>
        <w:ind w:left="0"/>
        <w:jc w:val="left"/>
      </w:pPr>
      <w:r>
        <w:rPr>
          <w:rFonts w:ascii="Times New Roman"/>
          <w:b/>
          <w:i w:val="false"/>
          <w:color w:val="000000"/>
        </w:rPr>
        <w:t xml:space="preserve"> Қаржыландыру көздері</w:t>
      </w:r>
    </w:p>
    <w:bookmarkEnd w:id="8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қаражаты МЖӘ объектісін құру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2" w:id="8562"/>
    <w:p>
      <w:pPr>
        <w:spacing w:after="0"/>
        <w:ind w:left="0"/>
        <w:jc w:val="left"/>
      </w:pPr>
      <w:r>
        <w:rPr>
          <w:rFonts w:ascii="Times New Roman"/>
          <w:b/>
          <w:i w:val="false"/>
          <w:color w:val="000000"/>
        </w:rPr>
        <w:t xml:space="preserve"> Тараптардың қолдары</w:t>
      </w:r>
    </w:p>
    <w:bookmarkEnd w:id="8562"/>
    <w:bookmarkStart w:name="z9033" w:id="8563"/>
    <w:p>
      <w:pPr>
        <w:spacing w:after="0"/>
        <w:ind w:left="0"/>
        <w:jc w:val="both"/>
      </w:pPr>
      <w:r>
        <w:rPr>
          <w:rFonts w:ascii="Times New Roman"/>
          <w:b w:val="false"/>
          <w:i w:val="false"/>
          <w:color w:val="000000"/>
          <w:sz w:val="28"/>
        </w:rPr>
        <w:t>
      ______________________________             ____________________________</w:t>
      </w:r>
    </w:p>
    <w:bookmarkEnd w:id="8563"/>
    <w:bookmarkStart w:name="z9034" w:id="856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37" w:id="8565"/>
    <w:p>
      <w:pPr>
        <w:spacing w:after="0"/>
        <w:ind w:left="0"/>
        <w:jc w:val="left"/>
      </w:pPr>
      <w:r>
        <w:rPr>
          <w:rFonts w:ascii="Times New Roman"/>
          <w:b/>
          <w:i w:val="false"/>
          <w:color w:val="000000"/>
        </w:rPr>
        <w:t xml:space="preserve"> МЖӘ жобасын басқарудың институционалдық схемасы</w:t>
      </w:r>
    </w:p>
    <w:bookmarkEnd w:id="8565"/>
    <w:bookmarkStart w:name="z9038" w:id="8566"/>
    <w:p>
      <w:pPr>
        <w:spacing w:after="0"/>
        <w:ind w:left="0"/>
        <w:jc w:val="both"/>
      </w:pPr>
      <w:r>
        <w:rPr>
          <w:rFonts w:ascii="Times New Roman"/>
          <w:b w:val="false"/>
          <w:i w:val="false"/>
          <w:color w:val="000000"/>
          <w:sz w:val="28"/>
        </w:rPr>
        <w:t>
      МЖӘ жобасын іске асыру жоспары мынадай:</w:t>
      </w:r>
    </w:p>
    <w:bookmarkEnd w:id="8566"/>
    <w:bookmarkStart w:name="z9039" w:id="8567"/>
    <w:p>
      <w:pPr>
        <w:spacing w:after="0"/>
        <w:ind w:left="0"/>
        <w:jc w:val="both"/>
      </w:pPr>
      <w:r>
        <w:rPr>
          <w:rFonts w:ascii="Times New Roman"/>
          <w:b w:val="false"/>
          <w:i w:val="false"/>
          <w:color w:val="000000"/>
          <w:sz w:val="28"/>
        </w:rPr>
        <w:t xml:space="preserve">
      1. Инвестициялық кезең; </w:t>
      </w:r>
    </w:p>
    <w:bookmarkEnd w:id="8567"/>
    <w:bookmarkStart w:name="z9040" w:id="8568"/>
    <w:p>
      <w:pPr>
        <w:spacing w:after="0"/>
        <w:ind w:left="0"/>
        <w:jc w:val="both"/>
      </w:pPr>
      <w:r>
        <w:rPr>
          <w:rFonts w:ascii="Times New Roman"/>
          <w:b w:val="false"/>
          <w:i w:val="false"/>
          <w:color w:val="000000"/>
          <w:sz w:val="28"/>
        </w:rPr>
        <w:t>
      2. Инвестициялаудан кейінгі кезең сатыларын қамтиды.</w:t>
      </w:r>
    </w:p>
    <w:bookmarkEnd w:id="8568"/>
    <w:bookmarkStart w:name="z9041" w:id="8569"/>
    <w:p>
      <w:pPr>
        <w:spacing w:after="0"/>
        <w:ind w:left="0"/>
        <w:jc w:val="both"/>
      </w:pPr>
      <w:r>
        <w:rPr>
          <w:rFonts w:ascii="Times New Roman"/>
          <w:b w:val="false"/>
          <w:i w:val="false"/>
          <w:color w:val="000000"/>
          <w:sz w:val="28"/>
        </w:rPr>
        <w:t xml:space="preserve">
      Құрылыс кезеңінде МЖӘ схемасы бойынша жобаны басқару схемасы 1-суретте келтірілген. </w:t>
      </w:r>
    </w:p>
    <w:bookmarkEnd w:id="8569"/>
    <w:bookmarkStart w:name="z9042" w:id="8570"/>
    <w:p>
      <w:pPr>
        <w:spacing w:after="0"/>
        <w:ind w:left="0"/>
        <w:jc w:val="both"/>
      </w:pPr>
      <w:r>
        <w:rPr>
          <w:rFonts w:ascii="Times New Roman"/>
          <w:b w:val="false"/>
          <w:i w:val="false"/>
          <w:color w:val="000000"/>
          <w:sz w:val="28"/>
        </w:rPr>
        <w:t>
      *жобаға қатысқан жағдайда көрсетіледі</w:t>
      </w:r>
    </w:p>
    <w:bookmarkEnd w:id="8570"/>
    <w:bookmarkStart w:name="z9043" w:id="8571"/>
    <w:p>
      <w:pPr>
        <w:spacing w:after="0"/>
        <w:ind w:left="0"/>
        <w:jc w:val="both"/>
      </w:pPr>
      <w:r>
        <w:rPr>
          <w:rFonts w:ascii="Times New Roman"/>
          <w:b w:val="false"/>
          <w:i w:val="false"/>
          <w:color w:val="000000"/>
          <w:sz w:val="28"/>
        </w:rPr>
        <w:t xml:space="preserve">
      </w:t>
      </w:r>
    </w:p>
    <w:bookmarkEnd w:id="8571"/>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44" w:id="8572"/>
    <w:p>
      <w:pPr>
        <w:spacing w:after="0"/>
        <w:ind w:left="0"/>
        <w:jc w:val="both"/>
      </w:pPr>
      <w:r>
        <w:rPr>
          <w:rFonts w:ascii="Times New Roman"/>
          <w:b w:val="false"/>
          <w:i w:val="false"/>
          <w:color w:val="000000"/>
          <w:sz w:val="28"/>
        </w:rPr>
        <w:t xml:space="preserve">
            </w:t>
      </w:r>
      <w:r>
        <w:rPr>
          <w:rFonts w:ascii="Times New Roman"/>
          <w:b/>
          <w:i w:val="false"/>
          <w:color w:val="000000"/>
          <w:sz w:val="28"/>
        </w:rPr>
        <w:t>1-сурет. Құрылыс кезеңінде МЖӘ жобасын басқарудың ұйымдық схемасы</w:t>
      </w:r>
    </w:p>
    <w:bookmarkEnd w:id="8572"/>
    <w:bookmarkStart w:name="z9045" w:id="8573"/>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8573"/>
    <w:bookmarkStart w:name="z9046" w:id="8574"/>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автовокзал салу үшін қажетті жер учаскесін беруді және тиісті инженерлік-коммуникациялық инфрақұрылымды жүргізуді қоса алғанда, өзіне Үлгілік шартқа сәйкес міндеттемелерді қабылдайды;</w:t>
      </w:r>
    </w:p>
    <w:bookmarkEnd w:id="8574"/>
    <w:bookmarkStart w:name="z9047" w:id="8575"/>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"дайын күйде" тікелей салуды (құрылысты), МЖӘ объектісін пайдалануға беруді қамтамасыз етеді, сондай-ақ Үлгілік шартта көзделген өзге де міндеттемелерді орындайды;</w:t>
      </w:r>
    </w:p>
    <w:bookmarkEnd w:id="8575"/>
    <w:bookmarkStart w:name="z9048" w:id="8576"/>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жобалық компанияның капиталдандырылуын қамтамасыз етеді;</w:t>
      </w:r>
    </w:p>
    <w:bookmarkEnd w:id="8576"/>
    <w:bookmarkStart w:name="z9049" w:id="8577"/>
    <w:p>
      <w:pPr>
        <w:spacing w:after="0"/>
        <w:ind w:left="0"/>
        <w:jc w:val="both"/>
      </w:pPr>
      <w:r>
        <w:rPr>
          <w:rFonts w:ascii="Times New Roman"/>
          <w:b w:val="false"/>
          <w:i w:val="false"/>
          <w:color w:val="000000"/>
          <w:sz w:val="28"/>
        </w:rPr>
        <w:t>
      Капитал нарығы – Жекеше әріптес тартатын кредиттік келісім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төлеу)халықаралық қаржы ұйымдары, екінші деңгейдегі банктер немесе ұлттық компаниялар;</w:t>
      </w:r>
    </w:p>
    <w:bookmarkEnd w:id="8577"/>
    <w:bookmarkStart w:name="z9050" w:id="8578"/>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мөлшерлемені ____ ай ішінде ___% мөлшерінде субсидиялайды;</w:t>
      </w:r>
    </w:p>
    <w:bookmarkEnd w:id="8578"/>
    <w:bookmarkStart w:name="z9051" w:id="8579"/>
    <w:p>
      <w:pPr>
        <w:spacing w:after="0"/>
        <w:ind w:left="0"/>
        <w:jc w:val="both"/>
      </w:pPr>
      <w:r>
        <w:rPr>
          <w:rFonts w:ascii="Times New Roman"/>
          <w:b w:val="false"/>
          <w:i w:val="false"/>
          <w:color w:val="000000"/>
          <w:sz w:val="28"/>
        </w:rPr>
        <w:t>
      Бас мердігер – МЖӘ объектісін "толық" салуды қамтамасыз етеді;</w:t>
      </w:r>
    </w:p>
    <w:bookmarkEnd w:id="8579"/>
    <w:bookmarkStart w:name="z9052" w:id="8580"/>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ұсынады;</w:t>
      </w:r>
    </w:p>
    <w:bookmarkEnd w:id="8580"/>
    <w:bookmarkStart w:name="z9053" w:id="8581"/>
    <w:p>
      <w:pPr>
        <w:spacing w:after="0"/>
        <w:ind w:left="0"/>
        <w:jc w:val="both"/>
      </w:pPr>
      <w:r>
        <w:rPr>
          <w:rFonts w:ascii="Times New Roman"/>
          <w:b w:val="false"/>
          <w:i w:val="false"/>
          <w:color w:val="000000"/>
          <w:sz w:val="28"/>
        </w:rPr>
        <w:t>
      Қосалқы мердігерлер – Бас мердігердің тапсырысы бойынша жұмыстарды орындайды.</w:t>
      </w:r>
    </w:p>
    <w:bookmarkEnd w:id="8581"/>
    <w:bookmarkStart w:name="z9054" w:id="8582"/>
    <w:p>
      <w:pPr>
        <w:spacing w:after="0"/>
        <w:ind w:left="0"/>
        <w:jc w:val="both"/>
      </w:pPr>
      <w:r>
        <w:rPr>
          <w:rFonts w:ascii="Times New Roman"/>
          <w:b w:val="false"/>
          <w:i w:val="false"/>
          <w:color w:val="000000"/>
          <w:sz w:val="28"/>
        </w:rPr>
        <w:t>
      Инвестициялаудан кейінгі кезеңде МЖӘ жобасын басқару схемасы 2-суретте келтірілген.</w:t>
      </w:r>
    </w:p>
    <w:bookmarkEnd w:id="8582"/>
    <w:bookmarkStart w:name="z9055" w:id="8583"/>
    <w:p>
      <w:pPr>
        <w:spacing w:after="0"/>
        <w:ind w:left="0"/>
        <w:jc w:val="both"/>
      </w:pPr>
      <w:r>
        <w:rPr>
          <w:rFonts w:ascii="Times New Roman"/>
          <w:b w:val="false"/>
          <w:i w:val="false"/>
          <w:color w:val="000000"/>
          <w:sz w:val="28"/>
        </w:rPr>
        <w:t xml:space="preserve">
      </w:t>
      </w:r>
    </w:p>
    <w:bookmarkEnd w:id="8583"/>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6" w:id="8584"/>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 Пайдалану кезеңінде МЖӘ жобасын басқарудың ұйымдық схемасы</w:t>
      </w:r>
    </w:p>
    <w:bookmarkEnd w:id="8584"/>
    <w:bookmarkStart w:name="z9057" w:id="8585"/>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(ғимараттарды, аумақтарды ұстауды және автовокзалды материалдық қамтамасыз етуді қоса алғанда) орындауын бақылауды жүзеге асырады, Жекеше әріптеске мемлекеттік қолдау шараларын (керегін көрсету) ұсынады;</w:t>
      </w:r>
    </w:p>
    <w:bookmarkEnd w:id="8585"/>
    <w:bookmarkStart w:name="z9058" w:id="8586"/>
    <w:p>
      <w:pPr>
        <w:spacing w:after="0"/>
        <w:ind w:left="0"/>
        <w:jc w:val="both"/>
      </w:pPr>
      <w:r>
        <w:rPr>
          <w:rFonts w:ascii="Times New Roman"/>
          <w:b w:val="false"/>
          <w:i w:val="false"/>
          <w:color w:val="000000"/>
          <w:sz w:val="28"/>
        </w:rPr>
        <w:t xml:space="preserve">
      Жекеше әріптес – Қызметтерді тұтынушыларға қызмет көрсету үшін МЖӘ объектісінің толық дайындығын қамтамасыз етеді, Үлгілік шарт талаптарына сәйкес қызметтер көрсетеді, сондай-ақ МЖӘ жобасының кірісті бөлігін қамтамасыз етеді, МЖӘ объектісін ағымдық ұстауға жауап береді; </w:t>
      </w:r>
    </w:p>
    <w:bookmarkEnd w:id="8586"/>
    <w:bookmarkStart w:name="z9059" w:id="8587"/>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8587"/>
    <w:bookmarkStart w:name="z9060" w:id="8588"/>
    <w:p>
      <w:pPr>
        <w:spacing w:after="0"/>
        <w:ind w:left="0"/>
        <w:jc w:val="both"/>
      </w:pPr>
      <w:r>
        <w:rPr>
          <w:rFonts w:ascii="Times New Roman"/>
          <w:b w:val="false"/>
          <w:i w:val="false"/>
          <w:color w:val="000000"/>
          <w:sz w:val="28"/>
        </w:rPr>
        <w:t>
      Капитал нарығы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8588"/>
    <w:bookmarkStart w:name="z9061" w:id="8589"/>
    <w:p>
      <w:pPr>
        <w:spacing w:after="0"/>
        <w:ind w:left="0"/>
        <w:jc w:val="both"/>
      </w:pPr>
      <w:r>
        <w:rPr>
          <w:rFonts w:ascii="Times New Roman"/>
          <w:b w:val="false"/>
          <w:i w:val="false"/>
          <w:color w:val="000000"/>
          <w:sz w:val="28"/>
        </w:rPr>
        <w:t>
      "Даму" КДҚ" АҚ – Заңнамаға МЖӘ объектісін пайдалану кезеңінде ұзақ мерзімді қарыз бойынша пайыздық мөлшерлемені ____ ай ішінде ___% мөлшерінде субсидиялайды;</w:t>
      </w:r>
    </w:p>
    <w:bookmarkEnd w:id="8589"/>
    <w:bookmarkStart w:name="z9062" w:id="8590"/>
    <w:p>
      <w:pPr>
        <w:spacing w:after="0"/>
        <w:ind w:left="0"/>
        <w:jc w:val="both"/>
      </w:pPr>
      <w:r>
        <w:rPr>
          <w:rFonts w:ascii="Times New Roman"/>
          <w:b w:val="false"/>
          <w:i w:val="false"/>
          <w:color w:val="000000"/>
          <w:sz w:val="28"/>
        </w:rPr>
        <w:t>
      Жолаушыларды және жүкті тасымалдау қызметтерін көрсететін компаниялар – бірлескен қызмет туралы Үлгілік шарттар шеңберінде жолаушыларды және жүкті тасымалдаумен айналысатын компаниялар. "Автомобиль көлігімен жолаушылар мен багажды тасымалдау қағидаларын бекіту туралы" Қазақстан Республикасы Инвестициялар және даму министрінің м.а. 2015 жылғы 26 наурыздағы № 349 бұйрығына сәйкес, жолаушылар мен багажды автомобильмен қалааралық облысаралық (астана мен республикалық маңызы бар қаланы қоса алғанда) тұрақты тасымалдауы көрсетілген жолаушылар мен багажды тасымалдау маршруттарына қызмет көрсету құқығы конкурсында жеңген және тиісті жергілікті атқарушы органдар мен тасымалдаушылар арасында жасалған Үлгілік шарттар негізінде жолаушылар мен жүкті автомобильмен республикаішілік тұрақты тасымалдау маршруттарына қызмет көрсету құқығына куәлік алған тасымалдаушылар жүзеге асырады. Жолаушылар мен багажды автомобильмен халықаралық тұрақты тасымалдауды ұйымдастыру үшiн тасымалдаушы халықаралық қатынаста жолаушылар мен багажды автомобильмен тасымалдауды жүзеге асыру шешiмiн тасымалдауды жүзеге асыру болжанып отырған басқа мемлекеттегi әрiптесiмен келiседi және онымен тиiстi шарт жасасады.</w:t>
      </w:r>
    </w:p>
    <w:bookmarkEnd w:id="8590"/>
    <w:bookmarkStart w:name="z9063" w:id="8591"/>
    <w:p>
      <w:pPr>
        <w:spacing w:after="0"/>
        <w:ind w:left="0"/>
        <w:jc w:val="both"/>
      </w:pPr>
      <w:r>
        <w:rPr>
          <w:rFonts w:ascii="Times New Roman"/>
          <w:b w:val="false"/>
          <w:i w:val="false"/>
          <w:color w:val="000000"/>
          <w:sz w:val="28"/>
        </w:rPr>
        <w:t>
      Қосымша қызмет көрсететін компаниялар – мақсаты салынған автовокзалдың жалға берілген үй-жайларында қосымша қызметтер көрсету болып табылатын дербес компаниялар.</w:t>
      </w:r>
    </w:p>
    <w:bookmarkEnd w:id="8591"/>
    <w:bookmarkStart w:name="z9064" w:id="8592"/>
    <w:p>
      <w:pPr>
        <w:spacing w:after="0"/>
        <w:ind w:left="0"/>
        <w:jc w:val="both"/>
      </w:pPr>
      <w:r>
        <w:rPr>
          <w:rFonts w:ascii="Times New Roman"/>
          <w:b w:val="false"/>
          <w:i w:val="false"/>
          <w:color w:val="000000"/>
          <w:sz w:val="28"/>
        </w:rPr>
        <w:t>
      Жекеше әріптес автовокзалдың инфрақұрылым объектілерінің жұмыс істеуін қамтамасыз ететін шаруашылық жүргізуші субъекттерімен жоба қатысушыларының өзара әрекеттестік тәртібін, олардың құқықтары мен міндеттерін айқындайтын, олардың арасындағы қарым-қатынасты реттейтін автовокзалдың үй-жайларын, аудандарын және аумағын жалға алу Үлгілік шарттарын жасасады.</w:t>
      </w:r>
    </w:p>
    <w:bookmarkEnd w:id="8592"/>
    <w:bookmarkStart w:name="z9065" w:id="8593"/>
    <w:p>
      <w:pPr>
        <w:spacing w:after="0"/>
        <w:ind w:left="0"/>
        <w:jc w:val="both"/>
      </w:pPr>
      <w:r>
        <w:rPr>
          <w:rFonts w:ascii="Times New Roman"/>
          <w:b w:val="false"/>
          <w:i w:val="false"/>
          <w:color w:val="000000"/>
          <w:sz w:val="28"/>
        </w:rPr>
        <w:t>
      Жолаушылар – автовокзал қызметтерін пайдаланатын қаланың және республиканың өзге өңірлерінің халқы.</w:t>
      </w:r>
    </w:p>
    <w:bookmarkEnd w:id="8593"/>
    <w:bookmarkStart w:name="z9066" w:id="8594"/>
    <w:p>
      <w:pPr>
        <w:spacing w:after="0"/>
        <w:ind w:left="0"/>
        <w:jc w:val="left"/>
      </w:pPr>
      <w:r>
        <w:rPr>
          <w:rFonts w:ascii="Times New Roman"/>
          <w:b/>
          <w:i w:val="false"/>
          <w:color w:val="000000"/>
        </w:rPr>
        <w:t xml:space="preserve"> Тараптардың қолдары</w:t>
      </w:r>
    </w:p>
    <w:bookmarkEnd w:id="8594"/>
    <w:bookmarkStart w:name="z9067" w:id="8595"/>
    <w:p>
      <w:pPr>
        <w:spacing w:after="0"/>
        <w:ind w:left="0"/>
        <w:jc w:val="both"/>
      </w:pPr>
      <w:r>
        <w:rPr>
          <w:rFonts w:ascii="Times New Roman"/>
          <w:b w:val="false"/>
          <w:i w:val="false"/>
          <w:color w:val="000000"/>
          <w:sz w:val="28"/>
        </w:rPr>
        <w:t>
      ______________________________             ____________________________</w:t>
      </w:r>
    </w:p>
    <w:bookmarkEnd w:id="8595"/>
    <w:bookmarkStart w:name="z9068" w:id="859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71" w:id="8597"/>
    <w:p>
      <w:pPr>
        <w:spacing w:after="0"/>
        <w:ind w:left="0"/>
        <w:jc w:val="left"/>
      </w:pPr>
      <w:r>
        <w:rPr>
          <w:rFonts w:ascii="Times New Roman"/>
          <w:b/>
          <w:i w:val="false"/>
          <w:color w:val="000000"/>
        </w:rPr>
        <w:t xml:space="preserve"> Құрылыс кепілдігі</w:t>
      </w:r>
    </w:p>
    <w:bookmarkEnd w:id="85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9072" w:id="8598"/>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8598"/>
    <w:bookmarkStart w:name="z9073" w:id="8599"/>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8599"/>
    <w:bookmarkStart w:name="z9074" w:id="860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8600"/>
    <w:bookmarkStart w:name="z9075" w:id="8601"/>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"Автовокзал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8601"/>
    <w:bookmarkStart w:name="z9076" w:id="8602"/>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8602"/>
    <w:bookmarkStart w:name="z9077" w:id="8603"/>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8603"/>
    <w:bookmarkStart w:name="z9078" w:id="8604"/>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8604"/>
    <w:bookmarkStart w:name="z9079" w:id="8605"/>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(жазбаша түрде көрсету) жұмыс күні ішінде қойылады.</w:t>
      </w:r>
    </w:p>
    <w:bookmarkEnd w:id="8605"/>
    <w:bookmarkStart w:name="z9080" w:id="8606"/>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 ақшасыз аударыммен жүзеге асырылатын болады.</w:t>
      </w:r>
    </w:p>
    <w:bookmarkEnd w:id="8606"/>
    <w:bookmarkStart w:name="z9081" w:id="8607"/>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8607"/>
    <w:bookmarkStart w:name="z9082" w:id="8608"/>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bookmarkEnd w:id="8608"/>
    <w:bookmarkStart w:name="z9083" w:id="8609"/>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көрсетілген уәкілетті тұлғаның қолының үлгісі бар нотариалды куәландырылған құжаттың түпнұсқасымен ілесе жүруі тиіс.</w:t>
      </w:r>
    </w:p>
    <w:bookmarkEnd w:id="8609"/>
    <w:bookmarkStart w:name="z9084" w:id="8610"/>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8610"/>
    <w:bookmarkStart w:name="z9085" w:id="86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8611"/>
    <w:bookmarkStart w:name="z9086" w:id="8612"/>
    <w:p>
      <w:pPr>
        <w:spacing w:after="0"/>
        <w:ind w:left="0"/>
        <w:jc w:val="left"/>
      </w:pPr>
      <w:r>
        <w:rPr>
          <w:rFonts w:ascii="Times New Roman"/>
          <w:b/>
          <w:i w:val="false"/>
          <w:color w:val="000000"/>
        </w:rPr>
        <w:t xml:space="preserve"> Тараптардың қолдары</w:t>
      </w:r>
    </w:p>
    <w:bookmarkEnd w:id="8612"/>
    <w:bookmarkStart w:name="z9087" w:id="8613"/>
    <w:p>
      <w:pPr>
        <w:spacing w:after="0"/>
        <w:ind w:left="0"/>
        <w:jc w:val="both"/>
      </w:pPr>
      <w:r>
        <w:rPr>
          <w:rFonts w:ascii="Times New Roman"/>
          <w:b w:val="false"/>
          <w:i w:val="false"/>
          <w:color w:val="000000"/>
          <w:sz w:val="28"/>
        </w:rPr>
        <w:t>
      ______________________________</w:t>
      </w:r>
    </w:p>
    <w:bookmarkEnd w:id="8613"/>
    <w:bookmarkStart w:name="z9088" w:id="8614"/>
    <w:p>
      <w:pPr>
        <w:spacing w:after="0"/>
        <w:ind w:left="0"/>
        <w:jc w:val="both"/>
      </w:pPr>
      <w:r>
        <w:rPr>
          <w:rFonts w:ascii="Times New Roman"/>
          <w:b w:val="false"/>
          <w:i w:val="false"/>
          <w:color w:val="000000"/>
          <w:sz w:val="28"/>
        </w:rPr>
        <w:t>
                      Кепілдің атынан</w:t>
      </w:r>
    </w:p>
    <w:bookmarkEnd w:id="8614"/>
    <w:bookmarkStart w:name="z9089" w:id="8615"/>
    <w:p>
      <w:pPr>
        <w:spacing w:after="0"/>
        <w:ind w:left="0"/>
        <w:jc w:val="both"/>
      </w:pPr>
      <w:r>
        <w:rPr>
          <w:rFonts w:ascii="Times New Roman"/>
          <w:b w:val="false"/>
          <w:i w:val="false"/>
          <w:color w:val="000000"/>
          <w:sz w:val="28"/>
        </w:rPr>
        <w:t>
      ______________________________             ____________________________</w:t>
      </w:r>
    </w:p>
    <w:bookmarkEnd w:id="8615"/>
    <w:bookmarkStart w:name="z9090" w:id="861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93" w:id="8617"/>
    <w:p>
      <w:pPr>
        <w:spacing w:after="0"/>
        <w:ind w:left="0"/>
        <w:jc w:val="left"/>
      </w:pPr>
      <w:r>
        <w:rPr>
          <w:rFonts w:ascii="Times New Roman"/>
          <w:b/>
          <w:i w:val="false"/>
          <w:color w:val="000000"/>
        </w:rPr>
        <w:t xml:space="preserve"> Ұсынылатын қызметтердің сапа индикаторларын және толық пайдалану әзірлігі өлшемшарттарын бұзғаны үшін төлем мөлшері </w:t>
      </w:r>
    </w:p>
    <w:bookmarkEnd w:id="8617"/>
    <w:bookmarkStart w:name="z9094" w:id="8618"/>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8618"/>
    <w:bookmarkStart w:name="z9095" w:id="8619"/>
    <w:p>
      <w:pPr>
        <w:spacing w:after="0"/>
        <w:ind w:left="0"/>
        <w:jc w:val="both"/>
      </w:pPr>
      <w:r>
        <w:rPr>
          <w:rFonts w:ascii="Times New Roman"/>
          <w:b w:val="false"/>
          <w:i w:val="false"/>
          <w:color w:val="000000"/>
          <w:sz w:val="28"/>
        </w:rPr>
        <w:t>
      1) Жекеше әріптес ай сайын/тоқсан сайын/жыл сайын (автовокзал қызметтерін көрсету бойынша сапа индикаторының атауына байланысты) Мемлекеттік әріптеске осы Қосымшаның 2-тармағына сәйкес (Ақаулық ұпайлар) кез келген Ақаудың немесе өзге бұзушылықтың болуы/болмауы туралы ілеспе хатпен есеп жолдауға міндетті.</w:t>
      </w:r>
    </w:p>
    <w:bookmarkEnd w:id="8619"/>
    <w:bookmarkStart w:name="z9096" w:id="8620"/>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 және бұзушылықты жоюдың тиісті мерзімін қамтуы тиіс.</w:t>
      </w:r>
    </w:p>
    <w:bookmarkEnd w:id="8620"/>
    <w:bookmarkStart w:name="z9097" w:id="8621"/>
    <w:p>
      <w:pPr>
        <w:spacing w:after="0"/>
        <w:ind w:left="0"/>
        <w:jc w:val="both"/>
      </w:pPr>
      <w:r>
        <w:rPr>
          <w:rFonts w:ascii="Times New Roman"/>
          <w:b w:val="false"/>
          <w:i w:val="false"/>
          <w:color w:val="000000"/>
          <w:sz w:val="28"/>
        </w:rPr>
        <w:t>
      4) Мемлекеттік әріптес есепті алған күннен бастап ___ (жазбаша түрде көрсету) күнтізбелік күн Жекеше әріптеске Ақаулардың болуын/болмауын растау туралы хабарлама жолдайды. Есептің сенімділігі Мемлекеттік әріптестің өкілі тексереді.</w:t>
      </w:r>
    </w:p>
    <w:bookmarkEnd w:id="8621"/>
    <w:bookmarkStart w:name="z9098" w:id="8622"/>
    <w:p>
      <w:pPr>
        <w:spacing w:after="0"/>
        <w:ind w:left="0"/>
        <w:jc w:val="both"/>
      </w:pPr>
      <w:r>
        <w:rPr>
          <w:rFonts w:ascii="Times New Roman"/>
          <w:b w:val="false"/>
          <w:i w:val="false"/>
          <w:color w:val="000000"/>
          <w:sz w:val="28"/>
        </w:rPr>
        <w:t>
      4) Жекеше әріптес есептің келесі кезеңінің (ай/тоқсан/жыл) қорытындылары бойынша анықталған Ақауларды жоюға немесе жол бермеуге міндетті.</w:t>
      </w:r>
    </w:p>
    <w:bookmarkEnd w:id="8622"/>
    <w:bookmarkStart w:name="z9099" w:id="8623"/>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жол берілген жағдайда Мемлекеттік әріптес Ақаулық ұпайларды есепке жазады және бұл туралы Жекеше әріптесті хабардар етеді. </w:t>
      </w:r>
    </w:p>
    <w:bookmarkEnd w:id="8623"/>
    <w:bookmarkStart w:name="z9100" w:id="8624"/>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8624"/>
    <w:bookmarkStart w:name="z9101" w:id="8625"/>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Ақауларды жоймаса, Мемлекеттік әріптес Ақаулық ұпайларды есепке жазуға құқылы.</w:t>
      </w:r>
    </w:p>
    <w:bookmarkEnd w:id="8625"/>
    <w:bookmarkStart w:name="z9102" w:id="8626"/>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(жазбаша түрде көрсету) Ақаулық ұпайды құрайды.</w:t>
      </w:r>
    </w:p>
    <w:bookmarkEnd w:id="8626"/>
    <w:bookmarkStart w:name="z9103" w:id="8627"/>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(жазбаша түрде көрсету) Ақаулық ұпайды құрайды.</w:t>
      </w:r>
    </w:p>
    <w:bookmarkEnd w:id="8627"/>
    <w:bookmarkStart w:name="z9104" w:id="8628"/>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(жазбаша түрде көрсету) Ақаулық ұпайды құрайды.</w:t>
      </w:r>
    </w:p>
    <w:bookmarkEnd w:id="8628"/>
    <w:bookmarkStart w:name="z9105" w:id="8629"/>
    <w:p>
      <w:pPr>
        <w:spacing w:after="0"/>
        <w:ind w:left="0"/>
        <w:jc w:val="both"/>
      </w:pPr>
      <w:r>
        <w:rPr>
          <w:rFonts w:ascii="Times New Roman"/>
          <w:b w:val="false"/>
          <w:i w:val="false"/>
          <w:color w:val="000000"/>
          <w:sz w:val="28"/>
        </w:rPr>
        <w:t xml:space="preserve">
                                    Көрсетілетін қызмет сапасының индикаторлары </w:t>
      </w:r>
    </w:p>
    <w:bookmarkEnd w:id="8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жұмыскерлерінің еңбек Үлгілік шарттарына негізделген наразылықтарының болуы (ҚР Еңбек заңнамасына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жұмыскерлері үшін әкімшілік мөрі, басшының қолы бар шағымдар кітабы. Беттері нөмірленген және тігілген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шағымнан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қызметтер тарапынан автовокзалды ұстауға қойылатын санитариялық нормалар мен талаптарды бұзу фактілерінің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Үлгілік шарт бойынша міндеттемелерді орындау туралы есеппен бірге тапсырған тиісті қызметтердің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___ аспайды (фактілерді жазбаша түрде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тарапынан автовокзал көрсететін қызметтердің сапасына негізделген наразылықтардың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мөрі, басшының қолы бар шағымдар кітабы. Беттер нөмірленген және тігілген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шағымнан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w:t>
            </w:r>
          </w:p>
        </w:tc>
      </w:tr>
    </w:tbl>
    <w:bookmarkStart w:name="z9106" w:id="8630"/>
    <w:p>
      <w:pPr>
        <w:spacing w:after="0"/>
        <w:ind w:left="0"/>
        <w:jc w:val="both"/>
      </w:pPr>
      <w:r>
        <w:rPr>
          <w:rFonts w:ascii="Times New Roman"/>
          <w:b w:val="false"/>
          <w:i w:val="false"/>
          <w:color w:val="000000"/>
          <w:sz w:val="28"/>
        </w:rPr>
        <w:t>
                                                                  Ақаулық ұпайлар</w:t>
      </w:r>
    </w:p>
    <w:bookmarkEnd w:id="8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өтіп кеткен мерзімінің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әріптеске немесе Уәкілетті органдарға рұқсат 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өкілдерінің қызметіне рұқсат бермеудің немесе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анық емес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анық емес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 жеткізе алмауы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9107" w:id="8631"/>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8631"/>
    <w:bookmarkStart w:name="z9108" w:id="8632"/>
    <w:p>
      <w:pPr>
        <w:spacing w:after="0"/>
        <w:ind w:left="0"/>
        <w:jc w:val="both"/>
      </w:pPr>
      <w:r>
        <w:rPr>
          <w:rFonts w:ascii="Times New Roman"/>
          <w:b w:val="false"/>
          <w:i w:val="false"/>
          <w:color w:val="000000"/>
          <w:sz w:val="28"/>
        </w:rPr>
        <w:t>
      6) Ақаулық ұпайлар ақы төлеуге арналған есепте тиісті бөлшектерді көрсетумен барлық есептелген Ақаулық ұпайларды қосу жолымен есептелетін болады.</w:t>
      </w:r>
    </w:p>
    <w:bookmarkEnd w:id="8632"/>
    <w:bookmarkStart w:name="z9109" w:id="8633"/>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(жазбаша түрде көрсету) теңгені құрайды.</w:t>
      </w:r>
    </w:p>
    <w:bookmarkEnd w:id="8633"/>
    <w:bookmarkStart w:name="z9110" w:id="8634"/>
    <w:p>
      <w:pPr>
        <w:spacing w:after="0"/>
        <w:ind w:left="0"/>
        <w:jc w:val="both"/>
      </w:pPr>
      <w:r>
        <w:rPr>
          <w:rFonts w:ascii="Times New Roman"/>
          <w:b w:val="false"/>
          <w:i w:val="false"/>
          <w:color w:val="000000"/>
          <w:sz w:val="28"/>
        </w:rPr>
        <w:t>
      8) Ақаулық ұпайлар үшін ақы төлеу мөлшері инфляцияның жылдық ___% мөлшерлемесіне индекстеледі.</w:t>
      </w:r>
    </w:p>
    <w:bookmarkEnd w:id="8634"/>
    <w:bookmarkStart w:name="z9111" w:id="8635"/>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8635"/>
    <w:bookmarkStart w:name="z9112" w:id="8636"/>
    <w:p>
      <w:pPr>
        <w:spacing w:after="0"/>
        <w:ind w:left="0"/>
        <w:jc w:val="both"/>
      </w:pPr>
      <w:r>
        <w:rPr>
          <w:rFonts w:ascii="Times New Roman"/>
          <w:b w:val="false"/>
          <w:i w:val="false"/>
          <w:color w:val="000000"/>
          <w:sz w:val="28"/>
        </w:rPr>
        <w:t>
      10) Жекеше әріптес Пайдалану кепілдігінен ұстаған кезде ___ (жазбаша түрде көрсету) күнтізбелік күн ішінде Пайдалану кепілдігін тиісті сомаға толтыруға міндетті;</w:t>
      </w:r>
    </w:p>
    <w:bookmarkEnd w:id="8636"/>
    <w:bookmarkStart w:name="z9113" w:id="8637"/>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ақы төлеу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даулай алады.</w:t>
      </w:r>
    </w:p>
    <w:bookmarkEnd w:id="8637"/>
    <w:bookmarkStart w:name="z9114" w:id="8638"/>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(жазбаша түрде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8638"/>
    <w:bookmarkStart w:name="z9115" w:id="8639"/>
    <w:p>
      <w:pPr>
        <w:spacing w:after="0"/>
        <w:ind w:left="0"/>
        <w:jc w:val="left"/>
      </w:pPr>
      <w:r>
        <w:rPr>
          <w:rFonts w:ascii="Times New Roman"/>
          <w:b/>
          <w:i w:val="false"/>
          <w:color w:val="000000"/>
        </w:rPr>
        <w:t xml:space="preserve"> Тараптардың қолдары</w:t>
      </w:r>
    </w:p>
    <w:bookmarkEnd w:id="8639"/>
    <w:bookmarkStart w:name="z9116" w:id="8640"/>
    <w:p>
      <w:pPr>
        <w:spacing w:after="0"/>
        <w:ind w:left="0"/>
        <w:jc w:val="both"/>
      </w:pPr>
      <w:r>
        <w:rPr>
          <w:rFonts w:ascii="Times New Roman"/>
          <w:b w:val="false"/>
          <w:i w:val="false"/>
          <w:color w:val="000000"/>
          <w:sz w:val="28"/>
        </w:rPr>
        <w:t>
      ______________________________             ____________________________</w:t>
      </w:r>
    </w:p>
    <w:bookmarkEnd w:id="8640"/>
    <w:bookmarkStart w:name="z9117" w:id="864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20" w:id="8642"/>
    <w:p>
      <w:pPr>
        <w:spacing w:after="0"/>
        <w:ind w:left="0"/>
        <w:jc w:val="left"/>
      </w:pPr>
      <w:r>
        <w:rPr>
          <w:rFonts w:ascii="Times New Roman"/>
          <w:b/>
          <w:i w:val="false"/>
          <w:color w:val="000000"/>
        </w:rPr>
        <w:t xml:space="preserve"> Пайдалану кепілдігі</w:t>
      </w:r>
    </w:p>
    <w:bookmarkEnd w:id="86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9121" w:id="8643"/>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8643"/>
    <w:bookmarkStart w:name="z9122" w:id="8644"/>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8644"/>
    <w:bookmarkStart w:name="z9123" w:id="864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8645"/>
    <w:bookmarkStart w:name="z9124" w:id="8646"/>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"Автовокзал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8646"/>
    <w:bookmarkStart w:name="z9125" w:id="8647"/>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8647"/>
    <w:bookmarkStart w:name="z9126" w:id="8648"/>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8648"/>
    <w:bookmarkStart w:name="z9127" w:id="8649"/>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шеңберіндегі МЖӘ объектісі құнынан ___ % мөлшерінде негізгі борыш шегінде кез келген соманы толық көлемде бірінші жазбаша талап етуі бойынша төлеу жөніндегі кері қайтарылмайтын және шартсыз міндеттемені қабылдайды.</w:t>
      </w:r>
    </w:p>
    <w:bookmarkEnd w:id="8649"/>
    <w:bookmarkStart w:name="z9128" w:id="8650"/>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міндеттемелерін орындамаған немесе тиісінше орындамаған сәттен бастап _____ (жазбаша түрде көрсету) күнтізбелік күн ішінде қойылады.</w:t>
      </w:r>
    </w:p>
    <w:bookmarkEnd w:id="8650"/>
    <w:bookmarkStart w:name="z9129" w:id="8651"/>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күнтізбелік ___ (жазбаша түрде көрсету) күн ішінде Пайдалану кепілдігінде көрсетілген Мемлекеттік әріптестің шотына қолма-қолсыз аударыммен жүзеге асырылатын болады.</w:t>
      </w:r>
    </w:p>
    <w:bookmarkEnd w:id="8651"/>
    <w:bookmarkStart w:name="z9130" w:id="8652"/>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жылғы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8652"/>
    <w:bookmarkStart w:name="z9131" w:id="8653"/>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bookmarkEnd w:id="8653"/>
    <w:bookmarkStart w:name="z9132" w:id="8654"/>
    <w:p>
      <w:pPr>
        <w:spacing w:after="0"/>
        <w:ind w:left="0"/>
        <w:jc w:val="both"/>
      </w:pPr>
      <w:r>
        <w:rPr>
          <w:rFonts w:ascii="Times New Roman"/>
          <w:b w:val="false"/>
          <w:i w:val="false"/>
          <w:color w:val="000000"/>
          <w:sz w:val="28"/>
        </w:rPr>
        <w:t>
      6. Түпнұсқалылығын анықтау мақсатында ақы төлеу талабына Мемлекеттік әріптестің уәкілетті тұлғасы қол қоюы және аталған уәкілетті тұлғаның қолының үлгісі бар нотариат куәландырған құжаттың түпнұсқасы қоса берілуі тиіс.</w:t>
      </w:r>
    </w:p>
    <w:bookmarkEnd w:id="8654"/>
    <w:bookmarkStart w:name="z9133" w:id="8655"/>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8655"/>
    <w:bookmarkStart w:name="z9134" w:id="86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8656"/>
    <w:bookmarkStart w:name="z9135" w:id="8657"/>
    <w:p>
      <w:pPr>
        <w:spacing w:after="0"/>
        <w:ind w:left="0"/>
        <w:jc w:val="left"/>
      </w:pPr>
      <w:r>
        <w:rPr>
          <w:rFonts w:ascii="Times New Roman"/>
          <w:b/>
          <w:i w:val="false"/>
          <w:color w:val="000000"/>
        </w:rPr>
        <w:t xml:space="preserve"> Тараптардың қолдары</w:t>
      </w:r>
    </w:p>
    <w:bookmarkEnd w:id="8657"/>
    <w:bookmarkStart w:name="z9136" w:id="8658"/>
    <w:p>
      <w:pPr>
        <w:spacing w:after="0"/>
        <w:ind w:left="0"/>
        <w:jc w:val="both"/>
      </w:pPr>
      <w:r>
        <w:rPr>
          <w:rFonts w:ascii="Times New Roman"/>
          <w:b w:val="false"/>
          <w:i w:val="false"/>
          <w:color w:val="000000"/>
          <w:sz w:val="28"/>
        </w:rPr>
        <w:t>
      ______________________________</w:t>
      </w:r>
    </w:p>
    <w:bookmarkEnd w:id="8658"/>
    <w:bookmarkStart w:name="z9137" w:id="8659"/>
    <w:p>
      <w:pPr>
        <w:spacing w:after="0"/>
        <w:ind w:left="0"/>
        <w:jc w:val="both"/>
      </w:pPr>
      <w:r>
        <w:rPr>
          <w:rFonts w:ascii="Times New Roman"/>
          <w:b w:val="false"/>
          <w:i w:val="false"/>
          <w:color w:val="000000"/>
          <w:sz w:val="28"/>
        </w:rPr>
        <w:t>
                   Кепілдің атынан</w:t>
      </w:r>
    </w:p>
    <w:bookmarkEnd w:id="8659"/>
    <w:bookmarkStart w:name="z9138" w:id="8660"/>
    <w:p>
      <w:pPr>
        <w:spacing w:after="0"/>
        <w:ind w:left="0"/>
        <w:jc w:val="both"/>
      </w:pPr>
      <w:r>
        <w:rPr>
          <w:rFonts w:ascii="Times New Roman"/>
          <w:b w:val="false"/>
          <w:i w:val="false"/>
          <w:color w:val="000000"/>
          <w:sz w:val="28"/>
        </w:rPr>
        <w:t>
      ______________________________             ____________________________</w:t>
      </w:r>
    </w:p>
    <w:bookmarkEnd w:id="8660"/>
    <w:bookmarkStart w:name="z9139" w:id="866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42" w:id="8662"/>
    <w:p>
      <w:pPr>
        <w:spacing w:after="0"/>
        <w:ind w:left="0"/>
        <w:jc w:val="left"/>
      </w:pPr>
      <w:r>
        <w:rPr>
          <w:rFonts w:ascii="Times New Roman"/>
          <w:b/>
          <w:i w:val="false"/>
          <w:color w:val="000000"/>
        </w:rPr>
        <w:t xml:space="preserve"> Төлемдер кестесі</w:t>
      </w:r>
    </w:p>
    <w:bookmarkEnd w:id="8662"/>
    <w:bookmarkStart w:name="z9143" w:id="8663"/>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мынадай тәртіпте мемлекеттік міндеттемені (қажеттісін көрсету) төлейді:</w:t>
      </w:r>
    </w:p>
    <w:bookmarkEnd w:id="8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(қажеттісін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44" w:id="8664"/>
    <w:p>
      <w:pPr>
        <w:spacing w:after="0"/>
        <w:ind w:left="0"/>
        <w:jc w:val="left"/>
      </w:pPr>
      <w:r>
        <w:rPr>
          <w:rFonts w:ascii="Times New Roman"/>
          <w:b/>
          <w:i w:val="false"/>
          <w:color w:val="000000"/>
        </w:rPr>
        <w:t xml:space="preserve"> Тараптардың қолдары</w:t>
      </w:r>
    </w:p>
    <w:bookmarkEnd w:id="8664"/>
    <w:bookmarkStart w:name="z9145" w:id="8665"/>
    <w:p>
      <w:pPr>
        <w:spacing w:after="0"/>
        <w:ind w:left="0"/>
        <w:jc w:val="both"/>
      </w:pPr>
      <w:r>
        <w:rPr>
          <w:rFonts w:ascii="Times New Roman"/>
          <w:b w:val="false"/>
          <w:i w:val="false"/>
          <w:color w:val="000000"/>
          <w:sz w:val="28"/>
        </w:rPr>
        <w:t>
      ______________________________             ____________________________</w:t>
      </w:r>
    </w:p>
    <w:bookmarkEnd w:id="8665"/>
    <w:bookmarkStart w:name="z9146" w:id="866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(автовокзал)</w:t>
            </w:r>
            <w:r>
              <w:br/>
            </w:r>
            <w:r>
              <w:rPr>
                <w:rFonts w:ascii="Times New Roman"/>
                <w:b w:val="false"/>
                <w:i w:val="false"/>
                <w:color w:val="000000"/>
                <w:sz w:val="20"/>
              </w:rPr>
              <w:t>МЖӘ Үлгілік шартына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35" w:id="8667"/>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8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адал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уақтылы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Жобалық-сметалық құжаттамасын әзірлеу және оған кешенді ведомстводан тыс сараптама қорытындысын алу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тапсыруына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құжаттаманы әзірлеу және сараптама кезінде сүйемелдеу мақсатында тартылған мердігерлік және қосалқы мердігерлік ұйымдардың жұмыс барысын уақтылы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әріптеске МЖӘ объектісінің құрылысына барлық рұқсат құжаттарын тезірек алу үшін жәрдемдесуі тиіс.</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 талап ететін құжаттамалар топтамасымен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 бойынша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көздейтін төлем схемасын пысықтау.</w:t>
            </w:r>
          </w:p>
          <w:p>
            <w:pPr>
              <w:spacing w:after="20"/>
              <w:ind w:left="20"/>
              <w:jc w:val="both"/>
            </w:pPr>
            <w:r>
              <w:rPr>
                <w:rFonts w:ascii="Times New Roman"/>
                <w:b w:val="false"/>
                <w:i w:val="false"/>
                <w:color w:val="000000"/>
                <w:sz w:val="20"/>
              </w:rPr>
              <w:t>
Құрылыста тәжірибесі, оң имиджі бар, білікті кадрлары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тауарларға/жұмыстарға/көрсетілетін қызметтерге уақтылы ақы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уақтылы бақылауды қамтамасыз ету.</w:t>
            </w:r>
          </w:p>
          <w:p>
            <w:pPr>
              <w:spacing w:after="20"/>
              <w:ind w:left="20"/>
              <w:jc w:val="both"/>
            </w:pPr>
            <w:r>
              <w:rPr>
                <w:rFonts w:ascii="Times New Roman"/>
                <w:b w:val="false"/>
                <w:i w:val="false"/>
                <w:color w:val="000000"/>
                <w:sz w:val="20"/>
              </w:rPr>
              <w:t>
Құрылыс-мердігерлік келісімшартын тиісінше орындауды сақтандыру, шикізаттар мен материалдарды жеткізуді қоса алғанда бекітілген бағалармен келісімҮлгілік шарттар жасау сияқты құралдарды қолдану.</w:t>
            </w:r>
          </w:p>
          <w:p>
            <w:pPr>
              <w:spacing w:after="20"/>
              <w:ind w:left="20"/>
              <w:jc w:val="both"/>
            </w:pPr>
            <w:r>
              <w:rPr>
                <w:rFonts w:ascii="Times New Roman"/>
                <w:b w:val="false"/>
                <w:i w:val="false"/>
                <w:color w:val="000000"/>
                <w:sz w:val="20"/>
              </w:rPr>
              <w:t>
Жекеше әріптес атынан жұмыс сапасын бақылау үшін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қосалқы 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банкроттық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 жағдайларда, оның ішінде белгіленген пайыздық мөлшерлемелері бар қарыз шартын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қауіпке негізделуі мүмкін, осылайша Жекеше әріптес барлық қажетті тәуекелдерді жабатын полистің Үлгілік шарттарымен мұқият танысуы тиіс.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орындамауына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имиджі,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санкцияларының қолданылуын және МЖӘ объектісінің құрылысы бойынша міндеттемелердің орындалуының қамтамасыз етілуін көздеу.</w:t>
            </w:r>
          </w:p>
          <w:p>
            <w:pPr>
              <w:spacing w:after="20"/>
              <w:ind w:left="20"/>
              <w:jc w:val="both"/>
            </w:pPr>
            <w:r>
              <w:rPr>
                <w:rFonts w:ascii="Times New Roman"/>
                <w:b w:val="false"/>
                <w:i w:val="false"/>
                <w:color w:val="000000"/>
                <w:sz w:val="20"/>
              </w:rPr>
              <w:t>
Құрылыс барысы мен сапасын және кестесін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кестесінің сақталуын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уақтылы бермеуіне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уақтылы бөлінуін және оны пайдалану құқықтарының тиісінше рәсімделуін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жабдықтардың және/немесе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жөндеуі тиіс кепілдік кезеңін көздеу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бөлігіне ақы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жабдықтарды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жол берілген,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қосалқы 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жұмыскерлердің кәсіпкерлер одағын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кезеңнің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тасымалдауын қамтамасыз ету үшін халықтың төлемге қабілеттілігінің төмендігі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автовокзал қызметтеріне ақы төлеуге жеке тәсіл көздеуі қажет.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өткізу мен кірістерді алу көлемінің төмен болу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біліктілігін арттыру, тұтынушыларға қызмет көрсету мәдениетінің деңгейін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өткізу мен жүк тасымалдан түсетін кірістерді алудың кешігу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Үлгілік шартында кірістерді уақтылы алу жөніндегі нормалары бар тармақтарды көздеу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оның ішінде ғимараттың жекелеген конструктивтік элементтерін, материалдарды және инженерлік жабдықты, энергетика, сумен жабдықтау және су бұру, байланыс және т.б. жүйелерді жарамды күйде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қағидалары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митингтер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9149" w:id="8668"/>
    <w:p>
      <w:pPr>
        <w:spacing w:after="0"/>
        <w:ind w:left="0"/>
        <w:jc w:val="left"/>
      </w:pPr>
      <w:r>
        <w:rPr>
          <w:rFonts w:ascii="Times New Roman"/>
          <w:b/>
          <w:i w:val="false"/>
          <w:color w:val="000000"/>
        </w:rPr>
        <w:t xml:space="preserve"> Тараптардың қолдары</w:t>
      </w:r>
    </w:p>
    <w:bookmarkEnd w:id="8668"/>
    <w:bookmarkStart w:name="z9150" w:id="8669"/>
    <w:p>
      <w:pPr>
        <w:spacing w:after="0"/>
        <w:ind w:left="0"/>
        <w:jc w:val="both"/>
      </w:pPr>
      <w:r>
        <w:rPr>
          <w:rFonts w:ascii="Times New Roman"/>
          <w:b w:val="false"/>
          <w:i w:val="false"/>
          <w:color w:val="000000"/>
          <w:sz w:val="28"/>
        </w:rPr>
        <w:t>
      ______________________________             ____________________________</w:t>
      </w:r>
    </w:p>
    <w:bookmarkEnd w:id="8669"/>
    <w:bookmarkStart w:name="z9151" w:id="867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8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21-қосымша</w:t>
            </w:r>
          </w:p>
        </w:tc>
      </w:tr>
    </w:tbl>
    <w:bookmarkStart w:name="z9154" w:id="8671"/>
    <w:p>
      <w:pPr>
        <w:spacing w:after="0"/>
        <w:ind w:left="0"/>
        <w:jc w:val="left"/>
      </w:pPr>
      <w:r>
        <w:rPr>
          <w:rFonts w:ascii="Times New Roman"/>
          <w:b/>
          <w:i w:val="false"/>
          <w:color w:val="000000"/>
        </w:rPr>
        <w:t xml:space="preserve"> Қоршаған ортаны қорғау саласындағы (полигоны бар қоқыс өңдейтін зауыт) МЖӘ Үлгілік шарты</w:t>
      </w:r>
    </w:p>
    <w:bookmarkEnd w:id="8671"/>
    <w:bookmarkStart w:name="z9155" w:id="8672"/>
    <w:p>
      <w:pPr>
        <w:spacing w:after="0"/>
        <w:ind w:left="0"/>
        <w:jc w:val="both"/>
      </w:pPr>
      <w:r>
        <w:rPr>
          <w:rFonts w:ascii="Times New Roman"/>
          <w:b w:val="false"/>
          <w:i w:val="false"/>
          <w:color w:val="000000"/>
          <w:sz w:val="28"/>
        </w:rPr>
        <w:t>
      ___________________________ (қол қоятын елді мекеннің атауын және орналасқан жерін көрсету) 20__жылғы "___" ________________ (жасалған күнін көрсету) бұдан әрі Мемлекеттік әріптес деп аталатын ____________________ (тұлғаның өкілеттіктерін белгілейтін құжаттың атауы мен деректемелерін көрсету) негізінде әрекет ететін ___________________________________ (уәкілетті тұлғаның лауазымын, Т.А.Ә. (болған жағдайда) көрсету) атынан ____________________ (мемлекеттік әріптесті көрсету) бір тараптан және бұдан әрі Жекеше әріптес деп аталатын ________________________ (тұлғаның өкілеттіктерін белгілейтін құжаттың атауы мен деректемелерін көрсету) негізінде әрекет ететін ____________________________________________ (уәкілетті тұлғаның лауазымын, Т.А.Ә. (болған жағдайда) көрсету) атынан ______________ (заңды, жеке тұлға және басқаларын көрсету) екінші тараптан бұдан әрі бірлесіп Тараптар, жеке алғанда Тарап деп аталатындар Конкурстық комиссияның _______________________________________________________ (комиссияның толық атауын көрсету) 20__ жылғы "___"__________________ № ____ шешіміне сәйкес Қоршаған ортаны қорғау саласындағы (полигоны бар қоқыс өңдейтін зауыт) МЖӘ Үлгілік шартын жасасты.</w:t>
      </w:r>
    </w:p>
    <w:bookmarkEnd w:id="8672"/>
    <w:bookmarkStart w:name="z9156" w:id="8673"/>
    <w:p>
      <w:pPr>
        <w:spacing w:after="0"/>
        <w:ind w:left="0"/>
        <w:jc w:val="left"/>
      </w:pPr>
      <w:r>
        <w:rPr>
          <w:rFonts w:ascii="Times New Roman"/>
          <w:b/>
          <w:i w:val="false"/>
          <w:color w:val="000000"/>
        </w:rPr>
        <w:t xml:space="preserve"> 1. Анықтамалар</w:t>
      </w:r>
    </w:p>
    <w:bookmarkEnd w:id="8673"/>
    <w:bookmarkStart w:name="z9157" w:id="8674"/>
    <w:p>
      <w:pPr>
        <w:spacing w:after="0"/>
        <w:ind w:left="0"/>
        <w:jc w:val="both"/>
      </w:pPr>
      <w:r>
        <w:rPr>
          <w:rFonts w:ascii="Times New Roman"/>
          <w:b w:val="false"/>
          <w:i w:val="false"/>
          <w:color w:val="000000"/>
          <w:sz w:val="28"/>
        </w:rPr>
        <w:t xml:space="preserve">
      1. Ағымдағы жөндеу – профилактикалық іс-шараларды жүргізу және ұсақ зақымдар мен ақаулықтарды жою арқылы ғимараттар мен инженерлік жабдықтың бөліктерін жүйелі әрі уақтылы сақтауға бағытталған, ғимараттардың конструкциялары мен инженерлік жабдық жүйелерінің дұрыс жұмыс істеуін (жұмысқа қабілеттілігін) қалпына келтіру, сондай-ақ барлық пайдалану көрсеткіштерін қолдау мақсатымен жүргізілетін техникалық іс- шаралардың кешені. </w:t>
      </w:r>
    </w:p>
    <w:bookmarkEnd w:id="8674"/>
    <w:bookmarkStart w:name="z9158" w:id="8675"/>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нәтижесін немесе дараландыру құралдарын пайдалануға және басқа тұлғалардың осындай пайдалануына тыйым салуға немесе рұқсат беруге Мемлекеттік әріптеске тиесілі құқықтардың жиынтығы. </w:t>
      </w:r>
    </w:p>
    <w:bookmarkEnd w:id="8675"/>
    <w:bookmarkStart w:name="z9159" w:id="8676"/>
    <w:p>
      <w:pPr>
        <w:spacing w:after="0"/>
        <w:ind w:left="0"/>
        <w:jc w:val="both"/>
      </w:pPr>
      <w:r>
        <w:rPr>
          <w:rFonts w:ascii="Times New Roman"/>
          <w:b w:val="false"/>
          <w:i w:val="false"/>
          <w:color w:val="000000"/>
          <w:sz w:val="28"/>
        </w:rPr>
        <w:t>
      3. Ақау – Ақаулық ұпайлардың берілуіне алып келуі мүмкін және Қоршаған ортаны қорғау саласындағы (полигоны бар қоқыс өңдейтін зауыт) МЖӘ Үлгілік шартына тауарлардың, жұмыстардың, көрсетiлетiн қызметтердің кез келген сәйкес келмеуі.</w:t>
      </w:r>
    </w:p>
    <w:bookmarkEnd w:id="8676"/>
    <w:bookmarkStart w:name="z9160" w:id="8677"/>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8677"/>
    <w:bookmarkStart w:name="z9161" w:id="8678"/>
    <w:p>
      <w:pPr>
        <w:spacing w:after="0"/>
        <w:ind w:left="0"/>
        <w:jc w:val="both"/>
      </w:pPr>
      <w:r>
        <w:rPr>
          <w:rFonts w:ascii="Times New Roman"/>
          <w:b w:val="false"/>
          <w:i w:val="false"/>
          <w:color w:val="000000"/>
          <w:sz w:val="28"/>
        </w:rPr>
        <w:t>
      5. Ақы – Жекеше әріптеске __________ (керегін көрсету) қалдықтарды сұрыптау, өңдеу және кәдеге жарату үшін төленетін ақшалай сома.</w:t>
      </w:r>
    </w:p>
    <w:bookmarkEnd w:id="8678"/>
    <w:bookmarkStart w:name="z9162" w:id="8679"/>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5-бөлімінің талаптарына сәйкес, Шарт мемлекеттік тіркелген кезден бастап ұсынатын кепілдік. </w:t>
      </w:r>
    </w:p>
    <w:bookmarkEnd w:id="8679"/>
    <w:bookmarkStart w:name="z9163" w:id="8680"/>
    <w:p>
      <w:pPr>
        <w:spacing w:after="0"/>
        <w:ind w:left="0"/>
        <w:jc w:val="both"/>
      </w:pPr>
      <w:r>
        <w:rPr>
          <w:rFonts w:ascii="Times New Roman"/>
          <w:b w:val="false"/>
          <w:i w:val="false"/>
          <w:color w:val="000000"/>
          <w:sz w:val="28"/>
        </w:rPr>
        <w:t>
      7. Алдын ала талаптар – Үлгілік шарттың 6-бөлімінде көрсетілген талаптар.</w:t>
      </w:r>
    </w:p>
    <w:bookmarkEnd w:id="8680"/>
    <w:bookmarkStart w:name="z9164" w:id="8681"/>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8681"/>
    <w:bookmarkStart w:name="z9165" w:id="8682"/>
    <w:p>
      <w:pPr>
        <w:spacing w:after="0"/>
        <w:ind w:left="0"/>
        <w:jc w:val="both"/>
      </w:pPr>
      <w:r>
        <w:rPr>
          <w:rFonts w:ascii="Times New Roman"/>
          <w:b w:val="false"/>
          <w:i w:val="false"/>
          <w:color w:val="000000"/>
          <w:sz w:val="28"/>
        </w:rPr>
        <w:t>
      9. Қоршаған ортаны қорғау саласындағы (полигоны бар қоқыс өңдейтін зауыт) МЖӘ жобасының шарты – Тараптар қол қойған, Үлгілік шартта көрсетілген және Үлгілік шарттың ажырамас бөліктері болып табылатын, оның барлық қосымшаларын (егер бар болса, оларға құжаттарды да) қоса алғанда, осы Шарт.</w:t>
      </w:r>
    </w:p>
    <w:bookmarkEnd w:id="8682"/>
    <w:bookmarkStart w:name="z9166" w:id="8683"/>
    <w:p>
      <w:pPr>
        <w:spacing w:after="0"/>
        <w:ind w:left="0"/>
        <w:jc w:val="both"/>
      </w:pPr>
      <w:r>
        <w:rPr>
          <w:rFonts w:ascii="Times New Roman"/>
          <w:b w:val="false"/>
          <w:i w:val="false"/>
          <w:color w:val="000000"/>
          <w:sz w:val="28"/>
        </w:rPr>
        <w:t>
      10. Бас мердігер – Жекеше әріптес құрылыс мердігерлік шартының негізінде тартатын, автовокзалды дайын күйде тапсыруды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салынуымен қамтамасыз ететін құрылыс компаниясы олардың сапасы үшін жауапты болады. Бұдан басқа, Бас мердігер құны мердігер жұмысының құны шеңберінде көзделетін, салынатын объектінің қалыпты жұмыс істеуі үшін қажетті жабдықтың жеткізілуін және оны монтаждауды ұйымдастырады.</w:t>
      </w:r>
    </w:p>
    <w:bookmarkEnd w:id="8683"/>
    <w:bookmarkStart w:name="z9167" w:id="8684"/>
    <w:p>
      <w:pPr>
        <w:spacing w:after="0"/>
        <w:ind w:left="0"/>
        <w:jc w:val="both"/>
      </w:pPr>
      <w:r>
        <w:rPr>
          <w:rFonts w:ascii="Times New Roman"/>
          <w:b w:val="false"/>
          <w:i w:val="false"/>
          <w:color w:val="000000"/>
          <w:sz w:val="28"/>
        </w:rPr>
        <w:t>
      11. Бұзу күні – бұзу туралы хабарлама алынғаннан кейін күнтізбелік ___ (жазбаша түрде көрсету) күннен кейінгі күн.</w:t>
      </w:r>
    </w:p>
    <w:bookmarkEnd w:id="8684"/>
    <w:bookmarkStart w:name="z9168" w:id="8685"/>
    <w:p>
      <w:pPr>
        <w:spacing w:after="0"/>
        <w:ind w:left="0"/>
        <w:jc w:val="both"/>
      </w:pPr>
      <w:r>
        <w:rPr>
          <w:rFonts w:ascii="Times New Roman"/>
          <w:b w:val="false"/>
          <w:i w:val="false"/>
          <w:color w:val="000000"/>
          <w:sz w:val="28"/>
        </w:rPr>
        <w:t>
      12. Екінші ретті шикізат – тұтыну қалдықтарын бөлек жинау, сұрыптау, ұнтақтау, сығымдау немесе оларға басқа да әсер ету тәсілдері процесінде алынған материалдар және (немесе) өнім алу үшін кәдеге жаратуға және (немесе) қайта өңдеуге дайындалған тұтыну қалдықтары.</w:t>
      </w:r>
    </w:p>
    <w:bookmarkEnd w:id="8685"/>
    <w:bookmarkStart w:name="z9169" w:id="8686"/>
    <w:p>
      <w:pPr>
        <w:spacing w:after="0"/>
        <w:ind w:left="0"/>
        <w:jc w:val="both"/>
      </w:pPr>
      <w:r>
        <w:rPr>
          <w:rFonts w:ascii="Times New Roman"/>
          <w:b w:val="false"/>
          <w:i w:val="false"/>
          <w:color w:val="000000"/>
          <w:sz w:val="28"/>
        </w:rPr>
        <w:t>
      13. Еңсерілмейтін күш жағдаяттары (форс-мажор) – Үлгілік шартқа қатысатын тараптардың еркіне бағынбайтын, болжанбайтын, бірақ Шарттық міндеттемелерді орындаудың мүмкін еместігіне алып келетін оқиғалар.</w:t>
      </w:r>
    </w:p>
    <w:bookmarkEnd w:id="8686"/>
    <w:bookmarkStart w:name="z9170" w:id="8687"/>
    <w:p>
      <w:pPr>
        <w:spacing w:after="0"/>
        <w:ind w:left="0"/>
        <w:jc w:val="both"/>
      </w:pPr>
      <w:r>
        <w:rPr>
          <w:rFonts w:ascii="Times New Roman"/>
          <w:b w:val="false"/>
          <w:i w:val="false"/>
          <w:color w:val="000000"/>
          <w:sz w:val="28"/>
        </w:rPr>
        <w:t xml:space="preserve">
      14.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8687"/>
    <w:bookmarkStart w:name="z9171" w:id="8688"/>
    <w:p>
      <w:pPr>
        <w:spacing w:after="0"/>
        <w:ind w:left="0"/>
        <w:jc w:val="both"/>
      </w:pPr>
      <w:r>
        <w:rPr>
          <w:rFonts w:ascii="Times New Roman"/>
          <w:b w:val="false"/>
          <w:i w:val="false"/>
          <w:color w:val="000000"/>
          <w:sz w:val="28"/>
        </w:rPr>
        <w:t>
      15. Жекеше әріптестің жабдығы – МЖӘ объектісінің құнына кірмейтін, Жекеше әріптестің есебінен МЖӘ объектісін салу және пайдалану үшін сатып алынған жабдықтар, механизмдер, көліктік және өзге де құралдар.</w:t>
      </w:r>
    </w:p>
    <w:bookmarkEnd w:id="8688"/>
    <w:bookmarkStart w:name="z9172" w:id="8689"/>
    <w:p>
      <w:pPr>
        <w:spacing w:after="0"/>
        <w:ind w:left="0"/>
        <w:jc w:val="both"/>
      </w:pPr>
      <w:r>
        <w:rPr>
          <w:rFonts w:ascii="Times New Roman"/>
          <w:b w:val="false"/>
          <w:i w:val="false"/>
          <w:color w:val="000000"/>
          <w:sz w:val="28"/>
        </w:rPr>
        <w:t>
      16. Жекеше әріптестің өкілі – Жекеше әріптес тағайындаған, Үлгілік шартта көзделген жағдайларда сенімхат негізінде әрекет ететін және Жекеше әріптес атынан әрекет ету өкілеттіктеріне ие тұлға.</w:t>
      </w:r>
    </w:p>
    <w:bookmarkEnd w:id="8689"/>
    <w:bookmarkStart w:name="z9173" w:id="8690"/>
    <w:p>
      <w:pPr>
        <w:spacing w:after="0"/>
        <w:ind w:left="0"/>
        <w:jc w:val="both"/>
      </w:pPr>
      <w:r>
        <w:rPr>
          <w:rFonts w:ascii="Times New Roman"/>
          <w:b w:val="false"/>
          <w:i w:val="false"/>
          <w:color w:val="000000"/>
          <w:sz w:val="28"/>
        </w:rPr>
        <w:t>
      17. Жекеше әріптестің персоналы – Жекеше әріптес МЖӘ объектісін салу және пайдалану, оның ішінде Қызметтерді көрсету кезінде тартқан бүкіл персонал.</w:t>
      </w:r>
    </w:p>
    <w:bookmarkEnd w:id="8690"/>
    <w:bookmarkStart w:name="z9174" w:id="8691"/>
    <w:p>
      <w:pPr>
        <w:spacing w:after="0"/>
        <w:ind w:left="0"/>
        <w:jc w:val="both"/>
      </w:pPr>
      <w:r>
        <w:rPr>
          <w:rFonts w:ascii="Times New Roman"/>
          <w:b w:val="false"/>
          <w:i w:val="false"/>
          <w:color w:val="000000"/>
          <w:sz w:val="28"/>
        </w:rPr>
        <w:t>
      18. Жер учаскесі – Үлгілік шарт талаптарына сәйкес МЖӘ объектісін салу және пайдалану үшін қажетті жер учаскесі.</w:t>
      </w:r>
    </w:p>
    <w:bookmarkEnd w:id="8691"/>
    <w:bookmarkStart w:name="z9175" w:id="8692"/>
    <w:p>
      <w:pPr>
        <w:spacing w:after="0"/>
        <w:ind w:left="0"/>
        <w:jc w:val="both"/>
      </w:pPr>
      <w:r>
        <w:rPr>
          <w:rFonts w:ascii="Times New Roman"/>
          <w:b w:val="false"/>
          <w:i w:val="false"/>
          <w:color w:val="000000"/>
          <w:sz w:val="28"/>
        </w:rPr>
        <w:t>
      19.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8692"/>
    <w:bookmarkStart w:name="z9176" w:id="8693"/>
    <w:p>
      <w:pPr>
        <w:spacing w:after="0"/>
        <w:ind w:left="0"/>
        <w:jc w:val="both"/>
      </w:pPr>
      <w:r>
        <w:rPr>
          <w:rFonts w:ascii="Times New Roman"/>
          <w:b w:val="false"/>
          <w:i w:val="false"/>
          <w:color w:val="000000"/>
          <w:sz w:val="28"/>
        </w:rPr>
        <w:t>
      20. Жоспарлы аяқтау күні – Құрылыс жұмыстарының басталу күнінен бастап ___ (жазбаша түрде көрсету) айдан аспауға тиіс Құрылыс жұмыстары аяқталған күн.</w:t>
      </w:r>
    </w:p>
    <w:bookmarkEnd w:id="8693"/>
    <w:bookmarkStart w:name="z9177" w:id="8694"/>
    <w:p>
      <w:pPr>
        <w:spacing w:after="0"/>
        <w:ind w:left="0"/>
        <w:jc w:val="both"/>
      </w:pPr>
      <w:r>
        <w:rPr>
          <w:rFonts w:ascii="Times New Roman"/>
          <w:b w:val="false"/>
          <w:i w:val="false"/>
          <w:color w:val="000000"/>
          <w:sz w:val="28"/>
        </w:rPr>
        <w:t>
      21. Жұмыстардағы (көрсетілетін қызметтердегі) жергілікті қамту – жұмыстардағы (көрсетілетін қызметтердегі), Үлгілік шарттың және/немесе Қазақстан Республикасының азаматтары болып табылатын жұмыскерлердің еңбекақысын төлеу құнында, жұмыстарды орындау кезінде пайдаланылатын тауарлар құнын және субмердігерлер Үлгілік шарттарының бағаларын шегерумен, жұмыстарды орындауға немесе қызмет көрсетуге арналған Үлгілік шарт бойынша жұмыстарды (көрсетілетін қызметтерді) өндірушінің еңбекақысын төлеу қорында жергілікті қамту құнының жалпы жиынтық үлесі.</w:t>
      </w:r>
    </w:p>
    <w:bookmarkEnd w:id="8694"/>
    <w:bookmarkStart w:name="z9178" w:id="8695"/>
    <w:p>
      <w:pPr>
        <w:spacing w:after="0"/>
        <w:ind w:left="0"/>
        <w:jc w:val="both"/>
      </w:pPr>
      <w:r>
        <w:rPr>
          <w:rFonts w:ascii="Times New Roman"/>
          <w:b w:val="false"/>
          <w:i w:val="false"/>
          <w:color w:val="000000"/>
          <w:sz w:val="28"/>
        </w:rPr>
        <w:t xml:space="preserve">
      22. Заңнама – белгіленген тәртіппен қабылданған және Қазақстан Республикасының аумағында қолданылатын нормативтік құқықтық актілердің жиынтығы. </w:t>
      </w:r>
    </w:p>
    <w:bookmarkEnd w:id="8695"/>
    <w:bookmarkStart w:name="z9179" w:id="8696"/>
    <w:p>
      <w:pPr>
        <w:spacing w:after="0"/>
        <w:ind w:left="0"/>
        <w:jc w:val="both"/>
      </w:pPr>
      <w:r>
        <w:rPr>
          <w:rFonts w:ascii="Times New Roman"/>
          <w:b w:val="false"/>
          <w:i w:val="false"/>
          <w:color w:val="000000"/>
          <w:sz w:val="28"/>
        </w:rPr>
        <w:t>
      23. Инвестор – жобалық компанияға иелік ететін (үлестік қатысу немесе акциялар пакеттеріне мөлшерлес жолмен) жеке тұлға және/немесе заңды тұлға немесе консорциум (заңды тұлғалар бірлестігі).</w:t>
      </w:r>
    </w:p>
    <w:bookmarkEnd w:id="8696"/>
    <w:bookmarkStart w:name="z9180" w:id="8697"/>
    <w:p>
      <w:pPr>
        <w:spacing w:after="0"/>
        <w:ind w:left="0"/>
        <w:jc w:val="both"/>
      </w:pPr>
      <w:r>
        <w:rPr>
          <w:rFonts w:ascii="Times New Roman"/>
          <w:b w:val="false"/>
          <w:i w:val="false"/>
          <w:color w:val="000000"/>
          <w:sz w:val="28"/>
        </w:rPr>
        <w:t>
      24. Кадрлар – Жекеше әріптестің сол немесе өзге қызмет саласындағы дайындалған, білікті жұмыскерлерінің негізгі (штаттық) құрамы.</w:t>
      </w:r>
    </w:p>
    <w:bookmarkEnd w:id="8697"/>
    <w:bookmarkStart w:name="z9181" w:id="8698"/>
    <w:p>
      <w:pPr>
        <w:spacing w:after="0"/>
        <w:ind w:left="0"/>
        <w:jc w:val="both"/>
      </w:pPr>
      <w:r>
        <w:rPr>
          <w:rFonts w:ascii="Times New Roman"/>
          <w:b w:val="false"/>
          <w:i w:val="false"/>
          <w:color w:val="000000"/>
          <w:sz w:val="28"/>
        </w:rPr>
        <w:t>
      25. Кадрлардағы жергілікті қамту – жұмысшылар мен қызметшілерді әрбір санат бойынша бөлумен, Үлгілік шартты орындау кезінде тартылған персоналдың жалпы санына қатысты пайызбен алынған қазақстандық кадрлардың саны.</w:t>
      </w:r>
    </w:p>
    <w:bookmarkEnd w:id="8698"/>
    <w:bookmarkStart w:name="z9182" w:id="8699"/>
    <w:p>
      <w:pPr>
        <w:spacing w:after="0"/>
        <w:ind w:left="0"/>
        <w:jc w:val="both"/>
      </w:pPr>
      <w:r>
        <w:rPr>
          <w:rFonts w:ascii="Times New Roman"/>
          <w:b w:val="false"/>
          <w:i w:val="false"/>
          <w:color w:val="000000"/>
          <w:sz w:val="28"/>
        </w:rPr>
        <w:t>
      26. Қалдықтарды есепке алу - қалдықтардың сандық және сапалық сипаттамалары және олармен жұмыс iстеу тәсiлдерi туралы ақпаратты жинау және беру жүйесi.</w:t>
      </w:r>
    </w:p>
    <w:bookmarkEnd w:id="8699"/>
    <w:bookmarkStart w:name="z9183" w:id="8700"/>
    <w:p>
      <w:pPr>
        <w:spacing w:after="0"/>
        <w:ind w:left="0"/>
        <w:jc w:val="both"/>
      </w:pPr>
      <w:r>
        <w:rPr>
          <w:rFonts w:ascii="Times New Roman"/>
          <w:b w:val="false"/>
          <w:i w:val="false"/>
          <w:color w:val="000000"/>
          <w:sz w:val="28"/>
        </w:rPr>
        <w:t>
      27. Қалдықтарды жинауды, тасымалдауды, қайта өңдеуді, залалсыздандыруды, пайдалануды және (немесе) кәдеге жаратуды ұйымдастырғаны үшін төлемақы – өндірушілердің (импорттаушылардың) кеңейтілген міндеттемелері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ұйымдастырғаны үшін өндірушілер (импорттаушылар) жүзеге асыратын төлемақы.</w:t>
      </w:r>
    </w:p>
    <w:bookmarkEnd w:id="8700"/>
    <w:bookmarkStart w:name="z9184" w:id="8701"/>
    <w:p>
      <w:pPr>
        <w:spacing w:after="0"/>
        <w:ind w:left="0"/>
        <w:jc w:val="both"/>
      </w:pPr>
      <w:r>
        <w:rPr>
          <w:rFonts w:ascii="Times New Roman"/>
          <w:b w:val="false"/>
          <w:i w:val="false"/>
          <w:color w:val="000000"/>
          <w:sz w:val="28"/>
        </w:rPr>
        <w:t>
      28. Қалдықтарды кәдеге жарату - қалдықтарды қайталама материалдық немесе энергетикалық ресурстар ретiнде пайдалану.</w:t>
      </w:r>
    </w:p>
    <w:bookmarkEnd w:id="8701"/>
    <w:bookmarkStart w:name="z9185" w:id="8702"/>
    <w:p>
      <w:pPr>
        <w:spacing w:after="0"/>
        <w:ind w:left="0"/>
        <w:jc w:val="both"/>
      </w:pPr>
      <w:r>
        <w:rPr>
          <w:rFonts w:ascii="Times New Roman"/>
          <w:b w:val="false"/>
          <w:i w:val="false"/>
          <w:color w:val="000000"/>
          <w:sz w:val="28"/>
        </w:rPr>
        <w:t>
      29.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процестер.</w:t>
      </w:r>
    </w:p>
    <w:bookmarkEnd w:id="8702"/>
    <w:bookmarkStart w:name="z9186" w:id="8703"/>
    <w:p>
      <w:pPr>
        <w:spacing w:after="0"/>
        <w:ind w:left="0"/>
        <w:jc w:val="both"/>
      </w:pPr>
      <w:r>
        <w:rPr>
          <w:rFonts w:ascii="Times New Roman"/>
          <w:b w:val="false"/>
          <w:i w:val="false"/>
          <w:color w:val="000000"/>
          <w:sz w:val="28"/>
        </w:rPr>
        <w:t>
      30. Қалдықтарды уақытша сақтау – өз қызметі нәтижесінде түзілетін өндіріс және тұтыну қалдықтарын тұлғалардың оларды кейiннен кәдеге жарату, қайта өңдеу, сондай-ақ қайта өңдеуге немесе кәдеге жаратуға жатпайтын қалдықтарды жою жөніндегі операцияларды жүзеге асыратын ұйымдарға беру үшін жобалау құжаттамасында айқындалған уақытша сақтау орындарында және мерзімдерге (бірақ алты айдан асырмай) жинап қоюы.</w:t>
      </w:r>
    </w:p>
    <w:bookmarkEnd w:id="8703"/>
    <w:bookmarkStart w:name="z9187" w:id="8704"/>
    <w:p>
      <w:pPr>
        <w:spacing w:after="0"/>
        <w:ind w:left="0"/>
        <w:jc w:val="both"/>
      </w:pPr>
      <w:r>
        <w:rPr>
          <w:rFonts w:ascii="Times New Roman"/>
          <w:b w:val="false"/>
          <w:i w:val="false"/>
          <w:color w:val="000000"/>
          <w:sz w:val="28"/>
        </w:rPr>
        <w:t>
      31. Қалдықтардың түрi - шығу көзiне, қасиеттерiне және жұмыс iстеу технологиясына сәйкес ортақ белгiлерi бар, қалдықтар сыныптауышы негiзiнде айқындалатын қалдықтар жиынтығы.</w:t>
      </w:r>
    </w:p>
    <w:bookmarkEnd w:id="8704"/>
    <w:bookmarkStart w:name="z9188" w:id="8705"/>
    <w:p>
      <w:pPr>
        <w:spacing w:after="0"/>
        <w:ind w:left="0"/>
        <w:jc w:val="both"/>
      </w:pPr>
      <w:r>
        <w:rPr>
          <w:rFonts w:ascii="Times New Roman"/>
          <w:b w:val="false"/>
          <w:i w:val="false"/>
          <w:color w:val="000000"/>
          <w:sz w:val="28"/>
        </w:rPr>
        <w:t>
      32. Қалдықтар сыныптауышы - қалдықтарды сыныптау нәтижелерi қамтылған, қолданбалы сипаттағы ақпараттық-анықтамалық құжат.</w:t>
      </w:r>
    </w:p>
    <w:bookmarkEnd w:id="8705"/>
    <w:bookmarkStart w:name="z9189" w:id="8706"/>
    <w:p>
      <w:pPr>
        <w:spacing w:after="0"/>
        <w:ind w:left="0"/>
        <w:jc w:val="both"/>
      </w:pPr>
      <w:r>
        <w:rPr>
          <w:rFonts w:ascii="Times New Roman"/>
          <w:b w:val="false"/>
          <w:i w:val="false"/>
          <w:color w:val="000000"/>
          <w:sz w:val="28"/>
        </w:rPr>
        <w:t>
      33. Қалдықтарды сыныптау - қалдықтардың қоршаған ортаға және адам денсаулығына қауiптiлiгiне сәйкес оларды деңгейге жатқызу тәртiбi.</w:t>
      </w:r>
    </w:p>
    <w:bookmarkEnd w:id="8706"/>
    <w:bookmarkStart w:name="z9190" w:id="8707"/>
    <w:p>
      <w:pPr>
        <w:spacing w:after="0"/>
        <w:ind w:left="0"/>
        <w:jc w:val="both"/>
      </w:pPr>
      <w:r>
        <w:rPr>
          <w:rFonts w:ascii="Times New Roman"/>
          <w:b w:val="false"/>
          <w:i w:val="false"/>
          <w:color w:val="000000"/>
          <w:sz w:val="28"/>
        </w:rPr>
        <w:t>
      34. Қалдықтарды залалсыздандыру - механикалық, физикалық-химиялық немесе биологиялық өңдеу арқылы қалдықтардың қауiптi қасиеттерiн азайту немесе жою.</w:t>
      </w:r>
    </w:p>
    <w:bookmarkEnd w:id="8707"/>
    <w:bookmarkStart w:name="z9191" w:id="8708"/>
    <w:p>
      <w:pPr>
        <w:spacing w:after="0"/>
        <w:ind w:left="0"/>
        <w:jc w:val="both"/>
      </w:pPr>
      <w:r>
        <w:rPr>
          <w:rFonts w:ascii="Times New Roman"/>
          <w:b w:val="false"/>
          <w:i w:val="false"/>
          <w:color w:val="000000"/>
          <w:sz w:val="28"/>
        </w:rPr>
        <w:t>
      35. Қалдықтарды жою - қалдықтарды көму және жою жөнiндегi операциялар.</w:t>
      </w:r>
    </w:p>
    <w:bookmarkEnd w:id="8708"/>
    <w:bookmarkStart w:name="z9192" w:id="8709"/>
    <w:p>
      <w:pPr>
        <w:spacing w:after="0"/>
        <w:ind w:left="0"/>
        <w:jc w:val="both"/>
      </w:pPr>
      <w:r>
        <w:rPr>
          <w:rFonts w:ascii="Times New Roman"/>
          <w:b w:val="false"/>
          <w:i w:val="false"/>
          <w:color w:val="000000"/>
          <w:sz w:val="28"/>
        </w:rPr>
        <w:t>
      36. Қалдықтармен жұмыс iстеу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өңдеудi, кәдеге жаратуды, залалсыздандыруды, тасымалдауды, сақтауды (жинап қоюды) және жоюды қоса алғанда, қалдықтармен байланысты қызмет түрлерi.</w:t>
      </w:r>
    </w:p>
    <w:bookmarkEnd w:id="8709"/>
    <w:bookmarkStart w:name="z9193" w:id="8710"/>
    <w:p>
      <w:pPr>
        <w:spacing w:after="0"/>
        <w:ind w:left="0"/>
        <w:jc w:val="both"/>
      </w:pPr>
      <w:r>
        <w:rPr>
          <w:rFonts w:ascii="Times New Roman"/>
          <w:b w:val="false"/>
          <w:i w:val="false"/>
          <w:color w:val="000000"/>
          <w:sz w:val="28"/>
        </w:rPr>
        <w:t>
      37. Қалдықтарды орналастыру - өндiрiс және тұтыну қалдықтарын сақтау немесе көму.</w:t>
      </w:r>
    </w:p>
    <w:bookmarkEnd w:id="8710"/>
    <w:bookmarkStart w:name="z9194" w:id="8711"/>
    <w:p>
      <w:pPr>
        <w:spacing w:after="0"/>
        <w:ind w:left="0"/>
        <w:jc w:val="both"/>
      </w:pPr>
      <w:r>
        <w:rPr>
          <w:rFonts w:ascii="Times New Roman"/>
          <w:b w:val="false"/>
          <w:i w:val="false"/>
          <w:color w:val="000000"/>
          <w:sz w:val="28"/>
        </w:rPr>
        <w:t>
      38. Қалдықтарды сақтау - қалдықтарды кейiннен кәдеге жарату, қайта өңдеу және (немесе) жою үшін арнайы белгіленген орындарда жинап қою.</w:t>
      </w:r>
    </w:p>
    <w:bookmarkEnd w:id="8711"/>
    <w:bookmarkStart w:name="z9195" w:id="8712"/>
    <w:p>
      <w:pPr>
        <w:spacing w:after="0"/>
        <w:ind w:left="0"/>
        <w:jc w:val="both"/>
      </w:pPr>
      <w:r>
        <w:rPr>
          <w:rFonts w:ascii="Times New Roman"/>
          <w:b w:val="false"/>
          <w:i w:val="false"/>
          <w:color w:val="000000"/>
          <w:sz w:val="28"/>
        </w:rPr>
        <w:t>
      39. Қаржыландыру шарттары – МЖӘ жобасын қаржыландыруға қатысты Жекеше әріптес пен Кредиторлар арасында жасалған кез келген шарттар және/немесе құжаттар.</w:t>
      </w:r>
    </w:p>
    <w:bookmarkEnd w:id="8712"/>
    <w:bookmarkStart w:name="z9196" w:id="8713"/>
    <w:p>
      <w:pPr>
        <w:spacing w:after="0"/>
        <w:ind w:left="0"/>
        <w:jc w:val="both"/>
      </w:pPr>
      <w:r>
        <w:rPr>
          <w:rFonts w:ascii="Times New Roman"/>
          <w:b w:val="false"/>
          <w:i w:val="false"/>
          <w:color w:val="000000"/>
          <w:sz w:val="28"/>
        </w:rPr>
        <w:t>
      40. Қаржылық жабу – Жекеше әріптес пен қаржы институты арасында МЖӘ жобасын қаржыландыру туралы Үлгілік шарттың жасалуы.</w:t>
      </w:r>
    </w:p>
    <w:bookmarkEnd w:id="8713"/>
    <w:bookmarkStart w:name="z9197" w:id="8714"/>
    <w:p>
      <w:pPr>
        <w:spacing w:after="0"/>
        <w:ind w:left="0"/>
        <w:jc w:val="both"/>
      </w:pPr>
      <w:r>
        <w:rPr>
          <w:rFonts w:ascii="Times New Roman"/>
          <w:b w:val="false"/>
          <w:i w:val="false"/>
          <w:color w:val="000000"/>
          <w:sz w:val="28"/>
        </w:rPr>
        <w:t>
      41. Қалдықтарды көму – қалдықтарды қауiпсiз сақтау үшiн арнайы белгiленген орындарда шектеусiз мерзiм iшiнде жинап қою.</w:t>
      </w:r>
    </w:p>
    <w:bookmarkEnd w:id="8714"/>
    <w:bookmarkStart w:name="z9198" w:id="8715"/>
    <w:p>
      <w:pPr>
        <w:spacing w:after="0"/>
        <w:ind w:left="0"/>
        <w:jc w:val="both"/>
      </w:pPr>
      <w:r>
        <w:rPr>
          <w:rFonts w:ascii="Times New Roman"/>
          <w:b w:val="false"/>
          <w:i w:val="false"/>
          <w:color w:val="000000"/>
          <w:sz w:val="28"/>
        </w:rPr>
        <w:t>
      42. Қауiптi қалдықтар – құрамына бір немесе бірнеше қауiптi қасиеттерi (уыттылығы, жарылу қаупi, радиоактивтiлiгi, өрт қаупi, жоғары реакциялық қабiлетi) бар зиянды заттар кіретін және дербес немесе басқа заттармен қосылған кезде қоршаған ортаға және адамның денсаулығына тiкелей немесе ықтимал қауiп төндiруi мүмкін қалдықтар.</w:t>
      </w:r>
    </w:p>
    <w:bookmarkEnd w:id="8715"/>
    <w:bookmarkStart w:name="z9199" w:id="8716"/>
    <w:p>
      <w:pPr>
        <w:spacing w:after="0"/>
        <w:ind w:left="0"/>
        <w:jc w:val="both"/>
      </w:pPr>
      <w:r>
        <w:rPr>
          <w:rFonts w:ascii="Times New Roman"/>
          <w:b w:val="false"/>
          <w:i w:val="false"/>
          <w:color w:val="000000"/>
          <w:sz w:val="28"/>
        </w:rPr>
        <w:t>
      43. Қауiптi қалдықтар паспорты - қалдықтардың шығу көзi бойынша пайда болу процестерiнiң, олардың сандық және сапалық көрсеткiштерiнiң, олармен жұмыс iстеу қағидаларының, оларды бақылау әдiстерiнiң, осы қалдықтардың қоршаған ортаға, адам денсаулығына және (немесе) тұлғалар мүлкiне зиянды әсер ету түрлерiнiң стандартталған сипаттамасы, қалдықтарды шығарушылар, меншiгiнде қалдықтар бар өзге де тұлғалар туралы мәлiметтер қамтылған құжат.</w:t>
      </w:r>
    </w:p>
    <w:bookmarkEnd w:id="8716"/>
    <w:bookmarkStart w:name="z9200" w:id="8717"/>
    <w:p>
      <w:pPr>
        <w:spacing w:after="0"/>
        <w:ind w:left="0"/>
        <w:jc w:val="both"/>
      </w:pPr>
      <w:r>
        <w:rPr>
          <w:rFonts w:ascii="Times New Roman"/>
          <w:b w:val="false"/>
          <w:i w:val="false"/>
          <w:color w:val="000000"/>
          <w:sz w:val="28"/>
        </w:rPr>
        <w:t>
      44. Қауiптi емес қалдықтар - қауiптi қасиеті жоқ қалдықтар.</w:t>
      </w:r>
    </w:p>
    <w:bookmarkEnd w:id="8717"/>
    <w:bookmarkStart w:name="z9201" w:id="8718"/>
    <w:p>
      <w:pPr>
        <w:spacing w:after="0"/>
        <w:ind w:left="0"/>
        <w:jc w:val="both"/>
      </w:pPr>
      <w:r>
        <w:rPr>
          <w:rFonts w:ascii="Times New Roman"/>
          <w:b w:val="false"/>
          <w:i w:val="false"/>
          <w:color w:val="000000"/>
          <w:sz w:val="28"/>
        </w:rPr>
        <w:t>
      45. Қауіпті химиялық заттар - адам денсаулығына және қоршаған ортаға тікелей немесе ықтимал зиянды әсер ете алатын қасиеттері бар заттар.</w:t>
      </w:r>
    </w:p>
    <w:bookmarkEnd w:id="8718"/>
    <w:bookmarkStart w:name="z9202" w:id="8719"/>
    <w:p>
      <w:pPr>
        <w:spacing w:after="0"/>
        <w:ind w:left="0"/>
        <w:jc w:val="both"/>
      </w:pPr>
      <w:r>
        <w:rPr>
          <w:rFonts w:ascii="Times New Roman"/>
          <w:b w:val="false"/>
          <w:i w:val="false"/>
          <w:color w:val="000000"/>
          <w:sz w:val="28"/>
        </w:rPr>
        <w:t>
      46. Конкурс –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МЖӘ жобасы бойынша оңайлатылған конкурстық рәсімдерді пайдалана отырып, Жекеше әріптесті таңдау жөніндегі конкурс.</w:t>
      </w:r>
    </w:p>
    <w:bookmarkEnd w:id="8719"/>
    <w:bookmarkStart w:name="z9203" w:id="8720"/>
    <w:p>
      <w:pPr>
        <w:spacing w:after="0"/>
        <w:ind w:left="0"/>
        <w:jc w:val="both"/>
      </w:pPr>
      <w:r>
        <w:rPr>
          <w:rFonts w:ascii="Times New Roman"/>
          <w:b w:val="false"/>
          <w:i w:val="false"/>
          <w:color w:val="000000"/>
          <w:sz w:val="28"/>
        </w:rPr>
        <w:t xml:space="preserve">
      47. Конкурс жеңімпазы –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МЖӘ жобасы бойынша Жекеше әріптесті таңдау жөніндегі конкурстың жеңімпазы ретінде комиссия таңдаған жеке немесе заңды тұлға (конкурс жеңімпазының аты). </w:t>
      </w:r>
    </w:p>
    <w:bookmarkEnd w:id="8720"/>
    <w:bookmarkStart w:name="z9204" w:id="8721"/>
    <w:p>
      <w:pPr>
        <w:spacing w:after="0"/>
        <w:ind w:left="0"/>
        <w:jc w:val="both"/>
      </w:pPr>
      <w:r>
        <w:rPr>
          <w:rFonts w:ascii="Times New Roman"/>
          <w:b w:val="false"/>
          <w:i w:val="false"/>
          <w:color w:val="000000"/>
          <w:sz w:val="28"/>
        </w:rPr>
        <w:t>
      48. Конкурсты ұйымдастырушы – "__________" мемлекеттік мекемесі.</w:t>
      </w:r>
    </w:p>
    <w:bookmarkEnd w:id="8721"/>
    <w:bookmarkStart w:name="z9205" w:id="8722"/>
    <w:p>
      <w:pPr>
        <w:spacing w:after="0"/>
        <w:ind w:left="0"/>
        <w:jc w:val="both"/>
      </w:pPr>
      <w:r>
        <w:rPr>
          <w:rFonts w:ascii="Times New Roman"/>
          <w:b w:val="false"/>
          <w:i w:val="false"/>
          <w:color w:val="000000"/>
          <w:sz w:val="28"/>
        </w:rPr>
        <w:t>
      49. Конкурстық құжаттама – МЖӘ жобасын іске асыру үшін Конкурстық өтінімдерді дайындайтын және Жекеше әріптесті таңдау жөніндегі конкурсқа қатысатын Конкурсты ұйымдастырушы ұсынған Конкурстың барлық Үлгілік шарттарынан тұратын, заңнамаға сәйкес айқындалған құжаттар жиыны.</w:t>
      </w:r>
    </w:p>
    <w:bookmarkEnd w:id="8722"/>
    <w:bookmarkStart w:name="z9206" w:id="8723"/>
    <w:p>
      <w:pPr>
        <w:spacing w:after="0"/>
        <w:ind w:left="0"/>
        <w:jc w:val="both"/>
      </w:pPr>
      <w:r>
        <w:rPr>
          <w:rFonts w:ascii="Times New Roman"/>
          <w:b w:val="false"/>
          <w:i w:val="false"/>
          <w:color w:val="000000"/>
          <w:sz w:val="28"/>
        </w:rPr>
        <w:t>
      50.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 ұйымдары.</w:t>
      </w:r>
    </w:p>
    <w:bookmarkEnd w:id="8723"/>
    <w:bookmarkStart w:name="z9207" w:id="8724"/>
    <w:p>
      <w:pPr>
        <w:spacing w:after="0"/>
        <w:ind w:left="0"/>
        <w:jc w:val="both"/>
      </w:pPr>
      <w:r>
        <w:rPr>
          <w:rFonts w:ascii="Times New Roman"/>
          <w:b w:val="false"/>
          <w:i w:val="false"/>
          <w:color w:val="000000"/>
          <w:sz w:val="28"/>
        </w:rPr>
        <w:t>
      51. Қоршаған орта - атмосфералық ауаны, Жердiң озон қабатын, жер бетiндегi және жер астындағы суларды, жердi, жер қойнауын, өсімдіктер мен жануарлар дүниесiн, сондай-ақ олардың өзара іс-әрекетiнен туындайтын климатты қоса алғанда, табиғи және жасанды объектiлердiң жиынтығы.</w:t>
      </w:r>
    </w:p>
    <w:bookmarkEnd w:id="8724"/>
    <w:bookmarkStart w:name="z9208" w:id="8725"/>
    <w:p>
      <w:pPr>
        <w:spacing w:after="0"/>
        <w:ind w:left="0"/>
        <w:jc w:val="both"/>
      </w:pPr>
      <w:r>
        <w:rPr>
          <w:rFonts w:ascii="Times New Roman"/>
          <w:b w:val="false"/>
          <w:i w:val="false"/>
          <w:color w:val="000000"/>
          <w:sz w:val="28"/>
        </w:rPr>
        <w:t>
      52. Қоршаған ортаға келтiрiлетiн залал - табиғи ресурстардың жұтаңдануы мен сарқылуын немесе тiрi организмдердiң қырылуын туындатқан немесе туындататындай етiп қоршаған ортаны ластау немесе табиғи ресурстарды белгiленген нормативтерден артық алу.</w:t>
      </w:r>
    </w:p>
    <w:bookmarkEnd w:id="8725"/>
    <w:bookmarkStart w:name="z9209" w:id="8726"/>
    <w:p>
      <w:pPr>
        <w:spacing w:after="0"/>
        <w:ind w:left="0"/>
        <w:jc w:val="both"/>
      </w:pPr>
      <w:r>
        <w:rPr>
          <w:rFonts w:ascii="Times New Roman"/>
          <w:b w:val="false"/>
          <w:i w:val="false"/>
          <w:color w:val="000000"/>
          <w:sz w:val="28"/>
        </w:rPr>
        <w:t>
      53. Қоршаған ортаны ластау - қоршаған ортаға ластаушы заттардың, радиоактивтi материалдардың, өндiрiс және тұтыну қалдықтарының түсуi, сондай-ақ шудың, тербелiстердiң, магнит өрiстерiнiң және өзге де зиянды физикалық әсерлердiң қоршаған ортаға әсері.</w:t>
      </w:r>
    </w:p>
    <w:bookmarkEnd w:id="8726"/>
    <w:bookmarkStart w:name="z9210" w:id="8727"/>
    <w:p>
      <w:pPr>
        <w:spacing w:after="0"/>
        <w:ind w:left="0"/>
        <w:jc w:val="both"/>
      </w:pPr>
      <w:r>
        <w:rPr>
          <w:rFonts w:ascii="Times New Roman"/>
          <w:b w:val="false"/>
          <w:i w:val="false"/>
          <w:color w:val="000000"/>
          <w:sz w:val="28"/>
        </w:rPr>
        <w:t>
      54. Қоршаған ортаға эмиссиялар – ластаушы заттардың шығарындылары, төгiндiлерi, қоршаған ортада өндiрiс және тұтыну қалдықтарын орналастыру, күкіртті қоршаған ортада ашық түрде орналастыру және сақтау.</w:t>
      </w:r>
    </w:p>
    <w:bookmarkEnd w:id="8727"/>
    <w:bookmarkStart w:name="z9211" w:id="8728"/>
    <w:p>
      <w:pPr>
        <w:spacing w:after="0"/>
        <w:ind w:left="0"/>
        <w:jc w:val="both"/>
      </w:pPr>
      <w:r>
        <w:rPr>
          <w:rFonts w:ascii="Times New Roman"/>
          <w:b w:val="false"/>
          <w:i w:val="false"/>
          <w:color w:val="000000"/>
          <w:sz w:val="28"/>
        </w:rPr>
        <w:t>
      55. Қоршаған ортаға эмиссияларға квота - нақты табиғат пайдаланушыға белгiлi бiр мерзiмге бөлiнетін қоршаған ортаға эмиссияларға арналған лимиттiң бөлiгi.</w:t>
      </w:r>
    </w:p>
    <w:bookmarkEnd w:id="8728"/>
    <w:bookmarkStart w:name="z9212" w:id="8729"/>
    <w:p>
      <w:pPr>
        <w:spacing w:after="0"/>
        <w:ind w:left="0"/>
        <w:jc w:val="both"/>
      </w:pPr>
      <w:r>
        <w:rPr>
          <w:rFonts w:ascii="Times New Roman"/>
          <w:b w:val="false"/>
          <w:i w:val="false"/>
          <w:color w:val="000000"/>
          <w:sz w:val="28"/>
        </w:rPr>
        <w:t>
      56. Қоршаған ортаға эмиссияларға арналған лимиттер - қоршаған ортаға белгiлi бiр мерзiмге белгiленетiн эмиссиялардың нормативтiк көлемi.</w:t>
      </w:r>
    </w:p>
    <w:bookmarkEnd w:id="8729"/>
    <w:bookmarkStart w:name="z9213" w:id="8730"/>
    <w:p>
      <w:pPr>
        <w:spacing w:after="0"/>
        <w:ind w:left="0"/>
        <w:jc w:val="both"/>
      </w:pPr>
      <w:r>
        <w:rPr>
          <w:rFonts w:ascii="Times New Roman"/>
          <w:b w:val="false"/>
          <w:i w:val="false"/>
          <w:color w:val="000000"/>
          <w:sz w:val="28"/>
        </w:rPr>
        <w:t>
      57. Құрылыс жұмыстары – МЖӘ объектісін жобалау мен салуға қойылатын талаптарға сәйкес жүргізілуі қажет барлық жұмыстар.</w:t>
      </w:r>
    </w:p>
    <w:bookmarkEnd w:id="8730"/>
    <w:bookmarkStart w:name="z9214" w:id="8731"/>
    <w:p>
      <w:pPr>
        <w:spacing w:after="0"/>
        <w:ind w:left="0"/>
        <w:jc w:val="both"/>
      </w:pPr>
      <w:r>
        <w:rPr>
          <w:rFonts w:ascii="Times New Roman"/>
          <w:b w:val="false"/>
          <w:i w:val="false"/>
          <w:color w:val="000000"/>
          <w:sz w:val="28"/>
        </w:rPr>
        <w:t>
      58. Құрылыс жұмыстарының басталу күні – Алдын ала Үлгілік шарттардың қолданысы тоқтаған күн.</w:t>
      </w:r>
    </w:p>
    <w:bookmarkEnd w:id="8731"/>
    <w:bookmarkStart w:name="z9215" w:id="8732"/>
    <w:p>
      <w:pPr>
        <w:spacing w:after="0"/>
        <w:ind w:left="0"/>
        <w:jc w:val="both"/>
      </w:pPr>
      <w:r>
        <w:rPr>
          <w:rFonts w:ascii="Times New Roman"/>
          <w:b w:val="false"/>
          <w:i w:val="false"/>
          <w:color w:val="000000"/>
          <w:sz w:val="28"/>
        </w:rPr>
        <w:t>
      59. Құрылыс кепілдігі – Үлгілік шарттың 141 және 142-тармақтарының талаптарына сәйкес, Жекеше әріптес Мемлекеттік әріптеске ұсынған, Құрылыс жұмыстарына қатысты кепілдік.</w:t>
      </w:r>
    </w:p>
    <w:bookmarkEnd w:id="8732"/>
    <w:bookmarkStart w:name="z9216" w:id="8733"/>
    <w:p>
      <w:pPr>
        <w:spacing w:after="0"/>
        <w:ind w:left="0"/>
        <w:jc w:val="both"/>
      </w:pPr>
      <w:r>
        <w:rPr>
          <w:rFonts w:ascii="Times New Roman"/>
          <w:b w:val="false"/>
          <w:i w:val="false"/>
          <w:color w:val="000000"/>
          <w:sz w:val="28"/>
        </w:rPr>
        <w:t>
      60. Қызметтер – Құрылыс жұмыстарын қоспағанда, Үлгілік шарттың қолданылуы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8733"/>
    <w:bookmarkStart w:name="z9217" w:id="8734"/>
    <w:p>
      <w:pPr>
        <w:spacing w:after="0"/>
        <w:ind w:left="0"/>
        <w:jc w:val="both"/>
      </w:pPr>
      <w:r>
        <w:rPr>
          <w:rFonts w:ascii="Times New Roman"/>
          <w:b w:val="false"/>
          <w:i w:val="false"/>
          <w:color w:val="000000"/>
          <w:sz w:val="28"/>
        </w:rPr>
        <w:t>
      61. Қызметтерді көрсетудің басталу күні – Жекеше әріптестің қабылдау актісіне қол қойған күннен бастап Қызметтерді көрсетуінің басталу күні.</w:t>
      </w:r>
    </w:p>
    <w:bookmarkEnd w:id="8734"/>
    <w:bookmarkStart w:name="z9218" w:id="8735"/>
    <w:p>
      <w:pPr>
        <w:spacing w:after="0"/>
        <w:ind w:left="0"/>
        <w:jc w:val="both"/>
      </w:pPr>
      <w:r>
        <w:rPr>
          <w:rFonts w:ascii="Times New Roman"/>
          <w:b w:val="false"/>
          <w:i w:val="false"/>
          <w:color w:val="000000"/>
          <w:sz w:val="28"/>
        </w:rPr>
        <w:t>
      62. Мемлекеттік әріптес – "__________________________" мемлекеттік мекемесі атынан Қазақстан Республикасы.</w:t>
      </w:r>
    </w:p>
    <w:bookmarkEnd w:id="8735"/>
    <w:bookmarkStart w:name="z9219" w:id="8736"/>
    <w:p>
      <w:pPr>
        <w:spacing w:after="0"/>
        <w:ind w:left="0"/>
        <w:jc w:val="both"/>
      </w:pPr>
      <w:r>
        <w:rPr>
          <w:rFonts w:ascii="Times New Roman"/>
          <w:b w:val="false"/>
          <w:i w:val="false"/>
          <w:color w:val="000000"/>
          <w:sz w:val="28"/>
        </w:rPr>
        <w:t>
      63. Мемлекеттік әріптестің өкілі – Мемлекеттік әріптес тағайындаған, Үлгілік шартта көзделген жағдайларда сенімхат негізінде әрекет ететін және Мемлекеттік әріптес атынан барлық әрекет ету өкілеттіктеріне ие тұлға.</w:t>
      </w:r>
    </w:p>
    <w:bookmarkEnd w:id="8736"/>
    <w:bookmarkStart w:name="z9220" w:id="8737"/>
    <w:p>
      <w:pPr>
        <w:spacing w:after="0"/>
        <w:ind w:left="0"/>
        <w:jc w:val="both"/>
      </w:pPr>
      <w:r>
        <w:rPr>
          <w:rFonts w:ascii="Times New Roman"/>
          <w:b w:val="false"/>
          <w:i w:val="false"/>
          <w:color w:val="000000"/>
          <w:sz w:val="28"/>
        </w:rPr>
        <w:t>
      64.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8737"/>
    <w:bookmarkStart w:name="z9221" w:id="8738"/>
    <w:p>
      <w:pPr>
        <w:spacing w:after="0"/>
        <w:ind w:left="0"/>
        <w:jc w:val="both"/>
      </w:pPr>
      <w:r>
        <w:rPr>
          <w:rFonts w:ascii="Times New Roman"/>
          <w:b w:val="false"/>
          <w:i w:val="false"/>
          <w:color w:val="000000"/>
          <w:sz w:val="28"/>
        </w:rPr>
        <w:t>
      65. Мердігер (жобалаушы) – Жекеше әріптес мердігерлік шартының негізінде тартатын, МЖӘ объектісін салу бойынша жобалау-сметалық және жұмыс құжаттамасын берумен МЖӘ жобасы бойынша жобалау-іздестіру жұмыстарын жүргізетін компания.</w:t>
      </w:r>
    </w:p>
    <w:bookmarkEnd w:id="8738"/>
    <w:bookmarkStart w:name="z9222" w:id="8739"/>
    <w:p>
      <w:pPr>
        <w:spacing w:after="0"/>
        <w:ind w:left="0"/>
        <w:jc w:val="both"/>
      </w:pPr>
      <w:r>
        <w:rPr>
          <w:rFonts w:ascii="Times New Roman"/>
          <w:b w:val="false"/>
          <w:i w:val="false"/>
          <w:color w:val="000000"/>
          <w:sz w:val="28"/>
        </w:rPr>
        <w:t>
      66. МЖӘ жобасы –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МЖӘ жобасы.</w:t>
      </w:r>
    </w:p>
    <w:bookmarkEnd w:id="8739"/>
    <w:bookmarkStart w:name="z9223" w:id="8740"/>
    <w:p>
      <w:pPr>
        <w:spacing w:after="0"/>
        <w:ind w:left="0"/>
        <w:jc w:val="both"/>
      </w:pPr>
      <w:r>
        <w:rPr>
          <w:rFonts w:ascii="Times New Roman"/>
          <w:b w:val="false"/>
          <w:i w:val="false"/>
          <w:color w:val="000000"/>
          <w:sz w:val="28"/>
        </w:rPr>
        <w:t>
      67. МЖӘ жобасын басқару – мынадай рәсімдерді орындау: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8740"/>
    <w:bookmarkStart w:name="z9224" w:id="8741"/>
    <w:p>
      <w:pPr>
        <w:spacing w:after="0"/>
        <w:ind w:left="0"/>
        <w:jc w:val="both"/>
      </w:pPr>
      <w:r>
        <w:rPr>
          <w:rFonts w:ascii="Times New Roman"/>
          <w:b w:val="false"/>
          <w:i w:val="false"/>
          <w:color w:val="000000"/>
          <w:sz w:val="28"/>
        </w:rPr>
        <w:t>
      68. МЖӘ жобасының техникалық-экономикалық негіздемесі (МЖӘ жобасының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bookmarkEnd w:id="8741"/>
    <w:bookmarkStart w:name="z9225" w:id="8742"/>
    <w:p>
      <w:pPr>
        <w:spacing w:after="0"/>
        <w:ind w:left="0"/>
        <w:jc w:val="both"/>
      </w:pPr>
      <w:r>
        <w:rPr>
          <w:rFonts w:ascii="Times New Roman"/>
          <w:b w:val="false"/>
          <w:i w:val="false"/>
          <w:color w:val="000000"/>
          <w:sz w:val="28"/>
        </w:rPr>
        <w:t>
      69. МЖӘ объектісі – салынуы мен пайдаланылуы МЖӘ жобасын іске асыру аясында жүзеге асырылатын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w:t>
      </w:r>
    </w:p>
    <w:bookmarkEnd w:id="8742"/>
    <w:bookmarkStart w:name="z9226" w:id="8743"/>
    <w:p>
      <w:pPr>
        <w:spacing w:after="0"/>
        <w:ind w:left="0"/>
        <w:jc w:val="both"/>
      </w:pPr>
      <w:r>
        <w:rPr>
          <w:rFonts w:ascii="Times New Roman"/>
          <w:b w:val="false"/>
          <w:i w:val="false"/>
          <w:color w:val="000000"/>
          <w:sz w:val="28"/>
        </w:rPr>
        <w:t>
      70. МЖӘ объектісінің құны – бекітілген тұжырымдамаға және Жобалау-сметалық құжаттамаға сәйкес МЖӘ объектісінің болжамды құны.</w:t>
      </w:r>
    </w:p>
    <w:bookmarkEnd w:id="8743"/>
    <w:bookmarkStart w:name="z9227" w:id="8744"/>
    <w:p>
      <w:pPr>
        <w:spacing w:after="0"/>
        <w:ind w:left="0"/>
        <w:jc w:val="both"/>
      </w:pPr>
      <w:r>
        <w:rPr>
          <w:rFonts w:ascii="Times New Roman"/>
          <w:b w:val="false"/>
          <w:i w:val="false"/>
          <w:color w:val="000000"/>
          <w:sz w:val="28"/>
        </w:rPr>
        <w:t>
      71. МЖӘ объектісін иелену және пайдалану құқығы – МЖӘ объектісіне нақты иелік етуді және МЖӘ объектісін пайдалану барысында пайдалар алуға заңдық тұрғыдан қамтамасыз етілген мүмкіндік. Пайда Үлгілік шартқа және заңнамаға қайшы келмейтін кіріс түрінде немесе өзге де нысандарда болуы мүмкін.</w:t>
      </w:r>
    </w:p>
    <w:bookmarkEnd w:id="8744"/>
    <w:bookmarkStart w:name="z9228" w:id="8745"/>
    <w:p>
      <w:pPr>
        <w:spacing w:after="0"/>
        <w:ind w:left="0"/>
        <w:jc w:val="both"/>
      </w:pPr>
      <w:r>
        <w:rPr>
          <w:rFonts w:ascii="Times New Roman"/>
          <w:b w:val="false"/>
          <w:i w:val="false"/>
          <w:color w:val="000000"/>
          <w:sz w:val="28"/>
        </w:rPr>
        <w:t>
      72.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8745"/>
    <w:bookmarkStart w:name="z9229" w:id="8746"/>
    <w:p>
      <w:pPr>
        <w:spacing w:after="0"/>
        <w:ind w:left="0"/>
        <w:jc w:val="both"/>
      </w:pPr>
      <w:r>
        <w:rPr>
          <w:rFonts w:ascii="Times New Roman"/>
          <w:b w:val="false"/>
          <w:i w:val="false"/>
          <w:color w:val="000000"/>
          <w:sz w:val="28"/>
        </w:rPr>
        <w:t xml:space="preserve">
      73.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8746"/>
    <w:bookmarkStart w:name="z9230" w:id="8747"/>
    <w:p>
      <w:pPr>
        <w:spacing w:after="0"/>
        <w:ind w:left="0"/>
        <w:jc w:val="both"/>
      </w:pPr>
      <w:r>
        <w:rPr>
          <w:rFonts w:ascii="Times New Roman"/>
          <w:b w:val="false"/>
          <w:i w:val="false"/>
          <w:color w:val="000000"/>
          <w:sz w:val="28"/>
        </w:rPr>
        <w:t>
      74. Пайдалану кепілдігі – Үлгілік шарттың 192-тармағының талаптарына сәйкес, Жекеше әріптес Мемлекеттік әріптеске МЖӘ объектісін пайдалану басталған сәттен бастап ұсынатын кепілдік.</w:t>
      </w:r>
    </w:p>
    <w:bookmarkEnd w:id="8747"/>
    <w:bookmarkStart w:name="z9231" w:id="8748"/>
    <w:p>
      <w:pPr>
        <w:spacing w:after="0"/>
        <w:ind w:left="0"/>
        <w:jc w:val="both"/>
      </w:pPr>
      <w:r>
        <w:rPr>
          <w:rFonts w:ascii="Times New Roman"/>
          <w:b w:val="false"/>
          <w:i w:val="false"/>
          <w:color w:val="000000"/>
          <w:sz w:val="28"/>
        </w:rPr>
        <w:t>
      75. Полигон – құрылыстың халықаралық стандарттарын сақтаумен салынған, қоқыс газы мен сарқынды суларды оқшаулау, залалсыздандру және жинау жүйелерімен арнайы құрылыс.</w:t>
      </w:r>
    </w:p>
    <w:bookmarkEnd w:id="8748"/>
    <w:bookmarkStart w:name="z9232" w:id="8749"/>
    <w:p>
      <w:pPr>
        <w:spacing w:after="0"/>
        <w:ind w:left="0"/>
        <w:jc w:val="both"/>
      </w:pPr>
      <w:r>
        <w:rPr>
          <w:rFonts w:ascii="Times New Roman"/>
          <w:b w:val="false"/>
          <w:i w:val="false"/>
          <w:color w:val="000000"/>
          <w:sz w:val="28"/>
        </w:rPr>
        <w:t>
      76. Полигонды рекультивациялау құны – полигонды жабу күніне халықаралық стандарттарды сақтаумен полигонды рекультивациялаудың болжамды құны.</w:t>
      </w:r>
    </w:p>
    <w:bookmarkEnd w:id="8749"/>
    <w:bookmarkStart w:name="z9233" w:id="8750"/>
    <w:p>
      <w:pPr>
        <w:spacing w:after="0"/>
        <w:ind w:left="0"/>
        <w:jc w:val="both"/>
      </w:pPr>
      <w:r>
        <w:rPr>
          <w:rFonts w:ascii="Times New Roman"/>
          <w:b w:val="false"/>
          <w:i w:val="false"/>
          <w:color w:val="000000"/>
          <w:sz w:val="28"/>
        </w:rPr>
        <w:t>
      77. Радиоактивтi қалдықтар - мөлшерi мен жинақталуы Қазақстан Республикасының атом энергиясын пайдалану саласындағы заңнамасында белгiленген радиоактивтi заттар үшiн регламенттелген мәндерден асатын радиоактивтi заттарды қамтитын қалдықтар.</w:t>
      </w:r>
    </w:p>
    <w:bookmarkEnd w:id="8750"/>
    <w:bookmarkStart w:name="z9234" w:id="8751"/>
    <w:p>
      <w:pPr>
        <w:spacing w:after="0"/>
        <w:ind w:left="0"/>
        <w:jc w:val="both"/>
      </w:pPr>
      <w:r>
        <w:rPr>
          <w:rFonts w:ascii="Times New Roman"/>
          <w:b w:val="false"/>
          <w:i w:val="false"/>
          <w:color w:val="000000"/>
          <w:sz w:val="28"/>
        </w:rPr>
        <w:t xml:space="preserve">
      78. Рұқсат – Уәкілетті органның рұқсат беруші органдары лицензиялау немесе рұқсат беру рәсімдері арқылы жүзеге асыратын қызметті немесе әрекеттерді (операцияларды) жүзеге асыруға жеке немесе заңды тұлғаның құқықтарын растау. Үлгілік шарт шеңберінде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мен бекітулер Рұқсаттар деп түсінілуі мүмкін. </w:t>
      </w:r>
    </w:p>
    <w:bookmarkEnd w:id="8751"/>
    <w:bookmarkStart w:name="z9235" w:id="8752"/>
    <w:p>
      <w:pPr>
        <w:spacing w:after="0"/>
        <w:ind w:left="0"/>
        <w:jc w:val="both"/>
      </w:pPr>
      <w:r>
        <w:rPr>
          <w:rFonts w:ascii="Times New Roman"/>
          <w:b w:val="false"/>
          <w:i w:val="false"/>
          <w:color w:val="000000"/>
          <w:sz w:val="28"/>
        </w:rPr>
        <w:t>
      79. Сарқынды сулар - өндірістік немесе тұрмыстық мұқтаждықтарға пайдаланылған және бұл ретте олардың бастапқы құрамын немесе физикалық қасиеттерін өзгерткен қосымша қоспа (кір) қосылған сулар. Атмосфералық жауын-шашын түскен сәтте елді мекендер мен өнеркәсіптік кәсіпорындардың аумағынан, көшелерге су себу кезінде немесе одан кейін ағатын сулар, пайдалы қазбаларды өндіру кезінде пайда болған сулар да сарқынды сулар болып есептеледі.</w:t>
      </w:r>
    </w:p>
    <w:bookmarkEnd w:id="8752"/>
    <w:bookmarkStart w:name="z9236" w:id="8753"/>
    <w:p>
      <w:pPr>
        <w:spacing w:after="0"/>
        <w:ind w:left="0"/>
        <w:jc w:val="both"/>
      </w:pPr>
      <w:r>
        <w:rPr>
          <w:rFonts w:ascii="Times New Roman"/>
          <w:b w:val="false"/>
          <w:i w:val="false"/>
          <w:color w:val="000000"/>
          <w:sz w:val="28"/>
        </w:rPr>
        <w:t>
      80. Сұйық қалдықтар – сарқынды сулардан басқа сұйық түрдегі кез келген қалдықтар;</w:t>
      </w:r>
    </w:p>
    <w:bookmarkEnd w:id="8753"/>
    <w:bookmarkStart w:name="z9237" w:id="8754"/>
    <w:p>
      <w:pPr>
        <w:spacing w:after="0"/>
        <w:ind w:left="0"/>
        <w:jc w:val="both"/>
      </w:pPr>
      <w:r>
        <w:rPr>
          <w:rFonts w:ascii="Times New Roman"/>
          <w:b w:val="false"/>
          <w:i w:val="false"/>
          <w:color w:val="000000"/>
          <w:sz w:val="28"/>
        </w:rPr>
        <w:t>
      81. Субмердігерлер – бас мердігердің тапсырысы бойынша қандай да бір жұмыстарды орындайтын компаниялар.</w:t>
      </w:r>
    </w:p>
    <w:bookmarkEnd w:id="8754"/>
    <w:bookmarkStart w:name="z9238" w:id="8755"/>
    <w:p>
      <w:pPr>
        <w:spacing w:after="0"/>
        <w:ind w:left="0"/>
        <w:jc w:val="both"/>
      </w:pPr>
      <w:r>
        <w:rPr>
          <w:rFonts w:ascii="Times New Roman"/>
          <w:b w:val="false"/>
          <w:i w:val="false"/>
          <w:color w:val="000000"/>
          <w:sz w:val="28"/>
        </w:rPr>
        <w:t>
      82. Табиғат пайдаланушы - табиғи ресурстарды пайдалануды және (немесе) қоршаған ортаға эмиссияларды жүзеге асыратын жеке немесе заңды тұлға.</w:t>
      </w:r>
    </w:p>
    <w:bookmarkEnd w:id="8755"/>
    <w:bookmarkStart w:name="z9239" w:id="8756"/>
    <w:p>
      <w:pPr>
        <w:spacing w:after="0"/>
        <w:ind w:left="0"/>
        <w:jc w:val="both"/>
      </w:pPr>
      <w:r>
        <w:rPr>
          <w:rFonts w:ascii="Times New Roman"/>
          <w:b w:val="false"/>
          <w:i w:val="false"/>
          <w:color w:val="000000"/>
          <w:sz w:val="28"/>
        </w:rPr>
        <w:t>
      83. Тауарлардағы жергілікті қамту – Қазақстан Республикасының аумағында шығарылатын, пайдаланылатын жергілікті материалдар құнының пайыздық құрамы.</w:t>
      </w:r>
    </w:p>
    <w:bookmarkEnd w:id="8756"/>
    <w:bookmarkStart w:name="z9240" w:id="8757"/>
    <w:p>
      <w:pPr>
        <w:spacing w:after="0"/>
        <w:ind w:left="0"/>
        <w:jc w:val="both"/>
      </w:pPr>
      <w:r>
        <w:rPr>
          <w:rFonts w:ascii="Times New Roman"/>
          <w:b w:val="false"/>
          <w:i w:val="false"/>
          <w:color w:val="000000"/>
          <w:sz w:val="28"/>
        </w:rPr>
        <w:t>
      84.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8757"/>
    <w:bookmarkStart w:name="z9241" w:id="8758"/>
    <w:p>
      <w:pPr>
        <w:spacing w:after="0"/>
        <w:ind w:left="0"/>
        <w:jc w:val="both"/>
      </w:pPr>
      <w:r>
        <w:rPr>
          <w:rFonts w:ascii="Times New Roman"/>
          <w:b w:val="false"/>
          <w:i w:val="false"/>
          <w:color w:val="000000"/>
          <w:sz w:val="28"/>
        </w:rPr>
        <w:t xml:space="preserve">
      85.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8758"/>
    <w:bookmarkStart w:name="z9242" w:id="8759"/>
    <w:p>
      <w:pPr>
        <w:spacing w:after="0"/>
        <w:ind w:left="0"/>
        <w:jc w:val="both"/>
      </w:pPr>
      <w:r>
        <w:rPr>
          <w:rFonts w:ascii="Times New Roman"/>
          <w:b w:val="false"/>
          <w:i w:val="false"/>
          <w:color w:val="000000"/>
          <w:sz w:val="28"/>
        </w:rPr>
        <w:t>
      86. Тіркеу күні – бюджеттік заңнамаға сәйкес Үлгілік шартты тіркеу күні.</w:t>
      </w:r>
    </w:p>
    <w:bookmarkEnd w:id="8759"/>
    <w:bookmarkStart w:name="z9243" w:id="8760"/>
    <w:p>
      <w:pPr>
        <w:spacing w:after="0"/>
        <w:ind w:left="0"/>
        <w:jc w:val="both"/>
      </w:pPr>
      <w:r>
        <w:rPr>
          <w:rFonts w:ascii="Times New Roman"/>
          <w:b w:val="false"/>
          <w:i w:val="false"/>
          <w:color w:val="000000"/>
          <w:sz w:val="28"/>
        </w:rPr>
        <w:t>
      87. Төлем мөлшері – Мемлекеттік әріптес Жекеше әріптестен Қоршаған ортаны қорғау саласындағы (полигоны бар қоқыс өңдейтін зауыт) МЖӘ Үлгілік шартына 9-қосымшаның ережелеріне сәйкес алатын айыппұл санкциялары.</w:t>
      </w:r>
    </w:p>
    <w:bookmarkEnd w:id="8760"/>
    <w:bookmarkStart w:name="z9244" w:id="8761"/>
    <w:p>
      <w:pPr>
        <w:spacing w:after="0"/>
        <w:ind w:left="0"/>
        <w:jc w:val="both"/>
      </w:pPr>
      <w:r>
        <w:rPr>
          <w:rFonts w:ascii="Times New Roman"/>
          <w:b w:val="false"/>
          <w:i w:val="false"/>
          <w:color w:val="000000"/>
          <w:sz w:val="28"/>
        </w:rPr>
        <w:t>
      88. Тұтыну қалдықтары - өнімдерді, бұйымдарды және өзге де заттарды тұтыну немесе пайдалану процесінде түзілген қалдықтар, сондай-ақ өзінің бастапқы тұтыну қасиеттерін толық немесе ішінара жоғалтқан тауарлар (өнім).</w:t>
      </w:r>
    </w:p>
    <w:bookmarkEnd w:id="8761"/>
    <w:bookmarkStart w:name="z9245" w:id="8762"/>
    <w:p>
      <w:pPr>
        <w:spacing w:after="0"/>
        <w:ind w:left="0"/>
        <w:jc w:val="both"/>
      </w:pPr>
      <w:r>
        <w:rPr>
          <w:rFonts w:ascii="Times New Roman"/>
          <w:b w:val="false"/>
          <w:i w:val="false"/>
          <w:color w:val="000000"/>
          <w:sz w:val="28"/>
        </w:rPr>
        <w:t>
      89. Тұрмыстық қатты қалдықтар - қатты нысандағы коммуналдық қалдықтар.</w:t>
      </w:r>
    </w:p>
    <w:bookmarkEnd w:id="8762"/>
    <w:bookmarkStart w:name="z9246" w:id="8763"/>
    <w:p>
      <w:pPr>
        <w:spacing w:after="0"/>
        <w:ind w:left="0"/>
        <w:jc w:val="both"/>
      </w:pPr>
      <w:r>
        <w:rPr>
          <w:rFonts w:ascii="Times New Roman"/>
          <w:b w:val="false"/>
          <w:i w:val="false"/>
          <w:color w:val="000000"/>
          <w:sz w:val="28"/>
        </w:rPr>
        <w:t>
      90. Өнім – МЖӘ объектісін пайдалану үдерісінде алынған __________ (өндірілетін өнімнің атауы);</w:t>
      </w:r>
    </w:p>
    <w:bookmarkEnd w:id="8763"/>
    <w:bookmarkStart w:name="z9247" w:id="8764"/>
    <w:p>
      <w:pPr>
        <w:spacing w:after="0"/>
        <w:ind w:left="0"/>
        <w:jc w:val="both"/>
      </w:pPr>
      <w:r>
        <w:rPr>
          <w:rFonts w:ascii="Times New Roman"/>
          <w:b w:val="false"/>
          <w:i w:val="false"/>
          <w:color w:val="000000"/>
          <w:sz w:val="28"/>
        </w:rPr>
        <w:t>
      91. Өндіріс қалдықтары - шикізаттың, материалдардың, өзге де бұйымдар мен өнімдердің өндіріс процесінде түзілген және бастапқы тұтыну қасиетін толық немесе ішінара жоғалтқан қалдықтары.</w:t>
      </w:r>
    </w:p>
    <w:bookmarkEnd w:id="8764"/>
    <w:bookmarkStart w:name="z9248" w:id="8765"/>
    <w:p>
      <w:pPr>
        <w:spacing w:after="0"/>
        <w:ind w:left="0"/>
        <w:jc w:val="both"/>
      </w:pPr>
      <w:r>
        <w:rPr>
          <w:rFonts w:ascii="Times New Roman"/>
          <w:b w:val="false"/>
          <w:i w:val="false"/>
          <w:color w:val="000000"/>
          <w:sz w:val="28"/>
        </w:rPr>
        <w:t>
      92. Уәкілетті органдар – рұқсат етуші немесе хабарлаушы тәртіп енгізілген немесе енгізу жоспарланып отырған нақты саладағы қызметті реттеуге жауапты мемлекеттік органдар. Үлгілік шарт шеңберінде мемлекеттік органдар, мемлекеттік мекемелер, сондай-ақ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заңды тұлғалар Уәкілетті органдар болуы мүмкін.</w:t>
      </w:r>
    </w:p>
    <w:bookmarkEnd w:id="8765"/>
    <w:bookmarkStart w:name="z9249" w:id="8766"/>
    <w:p>
      <w:pPr>
        <w:spacing w:after="0"/>
        <w:ind w:left="0"/>
        <w:jc w:val="both"/>
      </w:pPr>
      <w:r>
        <w:rPr>
          <w:rFonts w:ascii="Times New Roman"/>
          <w:b w:val="false"/>
          <w:i w:val="false"/>
          <w:color w:val="000000"/>
          <w:sz w:val="28"/>
        </w:rPr>
        <w:t>
      93. Үлгілік шарттың қолданылу мерзімі – Тіркеу күнінен басталатын және Шарт Бұзылған күні аяқталатын кезең.</w:t>
      </w:r>
    </w:p>
    <w:bookmarkEnd w:id="8766"/>
    <w:bookmarkStart w:name="z9250" w:id="8767"/>
    <w:p>
      <w:pPr>
        <w:spacing w:after="0"/>
        <w:ind w:left="0"/>
        <w:jc w:val="both"/>
      </w:pPr>
      <w:r>
        <w:rPr>
          <w:rFonts w:ascii="Times New Roman"/>
          <w:b w:val="false"/>
          <w:i w:val="false"/>
          <w:color w:val="000000"/>
          <w:sz w:val="28"/>
        </w:rPr>
        <w:t>
      94. Үлгілік шарттың қолданылу мерзімі аяқталатын күн – Тіркеу күнінен бастап ___ жыл.</w:t>
      </w:r>
    </w:p>
    <w:bookmarkEnd w:id="8767"/>
    <w:bookmarkStart w:name="z9251" w:id="8768"/>
    <w:p>
      <w:pPr>
        <w:spacing w:after="0"/>
        <w:ind w:left="0"/>
        <w:jc w:val="both"/>
      </w:pPr>
      <w:r>
        <w:rPr>
          <w:rFonts w:ascii="Times New Roman"/>
          <w:b w:val="false"/>
          <w:i w:val="false"/>
          <w:color w:val="000000"/>
          <w:sz w:val="28"/>
        </w:rPr>
        <w:t>
      95. Экологиялық рұқсат - жеке және заңды тұлғалардың қоршаған ортаға эмиссияларды жүзеге асыру құқығын куәландыратын құжат.</w:t>
      </w:r>
    </w:p>
    <w:bookmarkEnd w:id="8768"/>
    <w:bookmarkStart w:name="z9252" w:id="8769"/>
    <w:p>
      <w:pPr>
        <w:spacing w:after="0"/>
        <w:ind w:left="0"/>
        <w:jc w:val="both"/>
      </w:pPr>
      <w:r>
        <w:rPr>
          <w:rFonts w:ascii="Times New Roman"/>
          <w:b w:val="false"/>
          <w:i w:val="false"/>
          <w:color w:val="000000"/>
          <w:sz w:val="28"/>
        </w:rPr>
        <w:t>
      96. Эмиссиялар нормативтерi - қоршаған орта сапасы нормативтерiнiң сақталуын қамтамасыз етуге жол берiлетiн эмиссиялар көрсеткiштерi.</w:t>
      </w:r>
    </w:p>
    <w:bookmarkEnd w:id="8769"/>
    <w:bookmarkStart w:name="z9253" w:id="8770"/>
    <w:p>
      <w:pPr>
        <w:spacing w:after="0"/>
        <w:ind w:left="0"/>
        <w:jc w:val="left"/>
      </w:pPr>
      <w:r>
        <w:rPr>
          <w:rFonts w:ascii="Times New Roman"/>
          <w:b/>
          <w:i w:val="false"/>
          <w:color w:val="000000"/>
        </w:rPr>
        <w:t xml:space="preserve"> 2. Қолданылатын құқық</w:t>
      </w:r>
    </w:p>
    <w:bookmarkEnd w:id="8770"/>
    <w:bookmarkStart w:name="z9254" w:id="8771"/>
    <w:p>
      <w:pPr>
        <w:spacing w:after="0"/>
        <w:ind w:left="0"/>
        <w:jc w:val="both"/>
      </w:pPr>
      <w:r>
        <w:rPr>
          <w:rFonts w:ascii="Times New Roman"/>
          <w:b w:val="false"/>
          <w:i w:val="false"/>
          <w:color w:val="000000"/>
          <w:sz w:val="28"/>
        </w:rPr>
        <w:t>
      97. Үлгілік шарттың негізінде қол қойылған Үлгілік шарт және басқа да мәмілелер үшін Қазақстан Республикасының құқығы қолданылады.</w:t>
      </w:r>
    </w:p>
    <w:bookmarkEnd w:id="8771"/>
    <w:bookmarkStart w:name="z9255" w:id="8772"/>
    <w:p>
      <w:pPr>
        <w:spacing w:after="0"/>
        <w:ind w:left="0"/>
        <w:jc w:val="both"/>
      </w:pPr>
      <w:r>
        <w:rPr>
          <w:rFonts w:ascii="Times New Roman"/>
          <w:b w:val="false"/>
          <w:i w:val="false"/>
          <w:color w:val="000000"/>
          <w:sz w:val="28"/>
        </w:rPr>
        <w:t>
      98. Үлгілік шарт бойынша құқықты беруге бағытталған мәмілелер бойынша құқықтар мен міндеттерге Қазақстан Республикасының заңнамасында көзделген құқық қолданылады.</w:t>
      </w:r>
    </w:p>
    <w:bookmarkEnd w:id="8772"/>
    <w:bookmarkStart w:name="z9256" w:id="8773"/>
    <w:p>
      <w:pPr>
        <w:spacing w:after="0"/>
        <w:ind w:left="0"/>
        <w:jc w:val="both"/>
      </w:pPr>
      <w:r>
        <w:rPr>
          <w:rFonts w:ascii="Times New Roman"/>
          <w:b w:val="false"/>
          <w:i w:val="false"/>
          <w:color w:val="000000"/>
          <w:sz w:val="28"/>
        </w:rPr>
        <w:t>
      99. Жекеше әріптес Қазақстан Республикасы қоршаған ортаны қорғау саласында қабылдаған, Базель, Роттердам және Стокгольм конвенцияларымен көзделген халықаралық міндеттемелерді орындау міндеттемесін өзіне алады.</w:t>
      </w:r>
    </w:p>
    <w:bookmarkEnd w:id="8773"/>
    <w:bookmarkStart w:name="z9257" w:id="8774"/>
    <w:p>
      <w:pPr>
        <w:spacing w:after="0"/>
        <w:ind w:left="0"/>
        <w:jc w:val="both"/>
      </w:pPr>
      <w:r>
        <w:rPr>
          <w:rFonts w:ascii="Times New Roman"/>
          <w:b w:val="false"/>
          <w:i w:val="false"/>
          <w:color w:val="000000"/>
          <w:sz w:val="28"/>
        </w:rPr>
        <w:t>
      100. Егер Заңнаманың нормалары Қазақстан Республикасы қатысушысы болып табылатын халықаралық Үлгілік шарттарға қайшы келмесе және Қазақстан Республикасының қоршаған ортасын қорғауға бағытталса, аталған нормалар қолданылады.</w:t>
      </w:r>
    </w:p>
    <w:bookmarkEnd w:id="8774"/>
    <w:bookmarkStart w:name="z9258" w:id="8775"/>
    <w:p>
      <w:pPr>
        <w:spacing w:after="0"/>
        <w:ind w:left="0"/>
        <w:jc w:val="left"/>
      </w:pPr>
      <w:r>
        <w:rPr>
          <w:rFonts w:ascii="Times New Roman"/>
          <w:b/>
          <w:i w:val="false"/>
          <w:color w:val="000000"/>
        </w:rPr>
        <w:t xml:space="preserve"> 3. Үлгілік шарттың нысанасы және МЖӘ объектісі</w:t>
      </w:r>
    </w:p>
    <w:bookmarkEnd w:id="8775"/>
    <w:bookmarkStart w:name="z9259" w:id="8776"/>
    <w:p>
      <w:pPr>
        <w:spacing w:after="0"/>
        <w:ind w:left="0"/>
        <w:jc w:val="both"/>
      </w:pPr>
      <w:r>
        <w:rPr>
          <w:rFonts w:ascii="Times New Roman"/>
          <w:b w:val="false"/>
          <w:i w:val="false"/>
          <w:color w:val="000000"/>
          <w:sz w:val="28"/>
        </w:rPr>
        <w:t>
      101. Тараптардың _________ (елді-мекеннің атауын және орналасқан жерін көрсету) _____ тонна екінші ретті шикізат алу мақсатында жылына _________ (қажетін көрсету) қалдықтарды сұрыптау, өңдеу және кәдеге жарату үшін МЖӘ объектісін салуға және пайдалануға бағытталған қызметін жүзеге асыру кезіндегі қарым-қатынастарын реттеу Үлгілік шарттың нысанасы болып табылады.</w:t>
      </w:r>
    </w:p>
    <w:bookmarkEnd w:id="8776"/>
    <w:bookmarkStart w:name="z9260" w:id="8777"/>
    <w:p>
      <w:pPr>
        <w:spacing w:after="0"/>
        <w:ind w:left="0"/>
        <w:jc w:val="both"/>
      </w:pPr>
      <w:r>
        <w:rPr>
          <w:rFonts w:ascii="Times New Roman"/>
          <w:b w:val="false"/>
          <w:i w:val="false"/>
          <w:color w:val="000000"/>
          <w:sz w:val="28"/>
        </w:rPr>
        <w:t>
      102. Жекеше әріптес одан әрі Үлгілік шартқа сәйкес МЖӘ объектісін пайдаланады.</w:t>
      </w:r>
    </w:p>
    <w:bookmarkEnd w:id="8777"/>
    <w:bookmarkStart w:name="z9261" w:id="8778"/>
    <w:p>
      <w:pPr>
        <w:spacing w:after="0"/>
        <w:ind w:left="0"/>
        <w:jc w:val="both"/>
      </w:pPr>
      <w:r>
        <w:rPr>
          <w:rFonts w:ascii="Times New Roman"/>
          <w:b w:val="false"/>
          <w:i w:val="false"/>
          <w:color w:val="000000"/>
          <w:sz w:val="28"/>
        </w:rPr>
        <w:t>
      103. МЖӘ объектісінің сипаттамасы, қуаты, құрылымы және техникалық көрсеткіштері Үлгілік шартқа 1-қосымшада көрсетілген.</w:t>
      </w:r>
    </w:p>
    <w:bookmarkEnd w:id="8778"/>
    <w:bookmarkStart w:name="z9262" w:id="8779"/>
    <w:p>
      <w:pPr>
        <w:spacing w:after="0"/>
        <w:ind w:left="0"/>
        <w:jc w:val="both"/>
      </w:pPr>
      <w:r>
        <w:rPr>
          <w:rFonts w:ascii="Times New Roman"/>
          <w:b w:val="false"/>
          <w:i w:val="false"/>
          <w:color w:val="000000"/>
          <w:sz w:val="28"/>
        </w:rPr>
        <w:t>
      104. Мемлекеттік әріптес Шарт жасасқан кезде, Үлгілік шартқа сәйкес меншік құқықтарын мемлекеттік тіркеу туралы құжаттардың негізінде пайдалану құқығы Жекеше әріптеске берілетін, МЖӘ объектісін салу көзделетін жер учаскесінің меншік иесі болып табылатынына кепілдік береді (меншік құқығын куәландыратын құжаттардың көшірмелері және/немесе түпнұсқалары қоса беріледі).</w:t>
      </w:r>
    </w:p>
    <w:bookmarkEnd w:id="8779"/>
    <w:bookmarkStart w:name="z9263" w:id="8780"/>
    <w:p>
      <w:pPr>
        <w:spacing w:after="0"/>
        <w:ind w:left="0"/>
        <w:jc w:val="both"/>
      </w:pPr>
      <w:r>
        <w:rPr>
          <w:rFonts w:ascii="Times New Roman"/>
          <w:b w:val="false"/>
          <w:i w:val="false"/>
          <w:color w:val="000000"/>
          <w:sz w:val="28"/>
        </w:rPr>
        <w:t>
      105. Мемлекеттік әріптес мүддесін қорғайтын уәкілетті мемлекеттік органдар туралы мәліметтер:</w:t>
      </w:r>
    </w:p>
    <w:bookmarkEnd w:id="8780"/>
    <w:bookmarkStart w:name="z9264" w:id="8781"/>
    <w:p>
      <w:pPr>
        <w:spacing w:after="0"/>
        <w:ind w:left="0"/>
        <w:jc w:val="both"/>
      </w:pPr>
      <w:r>
        <w:rPr>
          <w:rFonts w:ascii="Times New Roman"/>
          <w:b w:val="false"/>
          <w:i w:val="false"/>
          <w:color w:val="000000"/>
          <w:sz w:val="28"/>
        </w:rPr>
        <w:t>
      "__________" мемлекеттік мекемесі</w:t>
      </w:r>
    </w:p>
    <w:bookmarkEnd w:id="8781"/>
    <w:bookmarkStart w:name="z9265" w:id="8782"/>
    <w:p>
      <w:pPr>
        <w:spacing w:after="0"/>
        <w:ind w:left="0"/>
        <w:jc w:val="both"/>
      </w:pPr>
      <w:r>
        <w:rPr>
          <w:rFonts w:ascii="Times New Roman"/>
          <w:b w:val="false"/>
          <w:i w:val="false"/>
          <w:color w:val="000000"/>
          <w:sz w:val="28"/>
        </w:rPr>
        <w:t>
      Заңды мекен-жайы: __________</w:t>
      </w:r>
    </w:p>
    <w:bookmarkEnd w:id="8782"/>
    <w:bookmarkStart w:name="z9266" w:id="8783"/>
    <w:p>
      <w:pPr>
        <w:spacing w:after="0"/>
        <w:ind w:left="0"/>
        <w:jc w:val="both"/>
      </w:pPr>
      <w:r>
        <w:rPr>
          <w:rFonts w:ascii="Times New Roman"/>
          <w:b w:val="false"/>
          <w:i w:val="false"/>
          <w:color w:val="000000"/>
          <w:sz w:val="28"/>
        </w:rPr>
        <w:t>
      Телефон _________</w:t>
      </w:r>
    </w:p>
    <w:bookmarkEnd w:id="8783"/>
    <w:bookmarkStart w:name="z9267" w:id="8784"/>
    <w:p>
      <w:pPr>
        <w:spacing w:after="0"/>
        <w:ind w:left="0"/>
        <w:jc w:val="both"/>
      </w:pPr>
      <w:r>
        <w:rPr>
          <w:rFonts w:ascii="Times New Roman"/>
          <w:b w:val="false"/>
          <w:i w:val="false"/>
          <w:color w:val="000000"/>
          <w:sz w:val="28"/>
        </w:rPr>
        <w:t>
      Пошталық мекен-жайы _________</w:t>
      </w:r>
    </w:p>
    <w:bookmarkEnd w:id="8784"/>
    <w:bookmarkStart w:name="z9268" w:id="8785"/>
    <w:p>
      <w:pPr>
        <w:spacing w:after="0"/>
        <w:ind w:left="0"/>
        <w:jc w:val="both"/>
      </w:pPr>
      <w:r>
        <w:rPr>
          <w:rFonts w:ascii="Times New Roman"/>
          <w:b w:val="false"/>
          <w:i w:val="false"/>
          <w:color w:val="000000"/>
          <w:sz w:val="28"/>
        </w:rPr>
        <w:t>
      106. МЖӘ жобасын жүзеге асыру кестесі Үлгілік шартқа 2-қосымшада көрсетілген.</w:t>
      </w:r>
    </w:p>
    <w:bookmarkEnd w:id="8785"/>
    <w:bookmarkStart w:name="z9269" w:id="8786"/>
    <w:p>
      <w:pPr>
        <w:spacing w:after="0"/>
        <w:ind w:left="0"/>
        <w:jc w:val="both"/>
      </w:pPr>
      <w:r>
        <w:rPr>
          <w:rFonts w:ascii="Times New Roman"/>
          <w:b w:val="false"/>
          <w:i w:val="false"/>
          <w:color w:val="000000"/>
          <w:sz w:val="28"/>
        </w:rPr>
        <w:t>
      107. МЖӘ жобасын іске асырудың қаржы-экономикалық жоспары Үлгілік шартқа 3-қосымшада келтірілген.</w:t>
      </w:r>
    </w:p>
    <w:bookmarkEnd w:id="8786"/>
    <w:bookmarkStart w:name="z9270" w:id="8787"/>
    <w:p>
      <w:pPr>
        <w:spacing w:after="0"/>
        <w:ind w:left="0"/>
        <w:jc w:val="both"/>
      </w:pPr>
      <w:r>
        <w:rPr>
          <w:rFonts w:ascii="Times New Roman"/>
          <w:b w:val="false"/>
          <w:i w:val="false"/>
          <w:color w:val="000000"/>
          <w:sz w:val="28"/>
        </w:rPr>
        <w:t>
      108. Жекеше әріптес пайда алу мақсатында жылына _____ тонна (қажетін көрсету) _________ қалдықтарды сұрыптау, өңдеу және кәдеге жарату бойынша қызметтер көрсетеді және жылына _____ тонна екінші ретті шикізатты алады.</w:t>
      </w:r>
    </w:p>
    <w:bookmarkEnd w:id="8787"/>
    <w:bookmarkStart w:name="z9271" w:id="8788"/>
    <w:p>
      <w:pPr>
        <w:spacing w:after="0"/>
        <w:ind w:left="0"/>
        <w:jc w:val="both"/>
      </w:pPr>
      <w:r>
        <w:rPr>
          <w:rFonts w:ascii="Times New Roman"/>
          <w:b w:val="false"/>
          <w:i w:val="false"/>
          <w:color w:val="000000"/>
          <w:sz w:val="28"/>
        </w:rPr>
        <w:t>
      109.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құқықтарын немесе міндеттемелерін Үлгілік шарттың қолданылу кезеңі ішінде Жекеше әріптестің жазбаша келісімінсіз кез келген өзге тұлғаға бермеуге міндеттенеді.</w:t>
      </w:r>
    </w:p>
    <w:bookmarkEnd w:id="8788"/>
    <w:bookmarkStart w:name="z9272" w:id="8789"/>
    <w:p>
      <w:pPr>
        <w:spacing w:after="0"/>
        <w:ind w:left="0"/>
        <w:jc w:val="left"/>
      </w:pPr>
      <w:r>
        <w:rPr>
          <w:rFonts w:ascii="Times New Roman"/>
          <w:b/>
          <w:i w:val="false"/>
          <w:color w:val="000000"/>
        </w:rPr>
        <w:t xml:space="preserve"> 4. Үлгілік шарттың елеулі талаптары</w:t>
      </w:r>
    </w:p>
    <w:bookmarkEnd w:id="8789"/>
    <w:bookmarkStart w:name="z9273" w:id="8790"/>
    <w:p>
      <w:pPr>
        <w:spacing w:after="0"/>
        <w:ind w:left="0"/>
        <w:jc w:val="both"/>
      </w:pPr>
      <w:r>
        <w:rPr>
          <w:rFonts w:ascii="Times New Roman"/>
          <w:b w:val="false"/>
          <w:i w:val="false"/>
          <w:color w:val="000000"/>
          <w:sz w:val="28"/>
        </w:rPr>
        <w:t>
      110. Мыналар:</w:t>
      </w:r>
    </w:p>
    <w:bookmarkEnd w:id="8790"/>
    <w:bookmarkStart w:name="z9274" w:id="8791"/>
    <w:p>
      <w:pPr>
        <w:spacing w:after="0"/>
        <w:ind w:left="0"/>
        <w:jc w:val="both"/>
      </w:pPr>
      <w:r>
        <w:rPr>
          <w:rFonts w:ascii="Times New Roman"/>
          <w:b w:val="false"/>
          <w:i w:val="false"/>
          <w:color w:val="000000"/>
          <w:sz w:val="28"/>
        </w:rPr>
        <w:t>
      1) МЖӘ объектісінің саны және орналасқан орны;</w:t>
      </w:r>
    </w:p>
    <w:bookmarkEnd w:id="8791"/>
    <w:bookmarkStart w:name="z9275" w:id="8792"/>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8792"/>
    <w:bookmarkStart w:name="z9276" w:id="8793"/>
    <w:p>
      <w:pPr>
        <w:spacing w:after="0"/>
        <w:ind w:left="0"/>
        <w:jc w:val="both"/>
      </w:pPr>
      <w:r>
        <w:rPr>
          <w:rFonts w:ascii="Times New Roman"/>
          <w:b w:val="false"/>
          <w:i w:val="false"/>
          <w:color w:val="000000"/>
          <w:sz w:val="28"/>
        </w:rPr>
        <w:t>
      3) МЖӘ объектісінің қуаты – жылына _____ тонна (қажетін көрсету) _________ қалдықтарды сұрыптау, өңдеу және кәдеге жарату және жылына _____ тонна екінші ретті шикізат алу;</w:t>
      </w:r>
    </w:p>
    <w:bookmarkEnd w:id="8793"/>
    <w:bookmarkStart w:name="z9277" w:id="8794"/>
    <w:p>
      <w:pPr>
        <w:spacing w:after="0"/>
        <w:ind w:left="0"/>
        <w:jc w:val="both"/>
      </w:pPr>
      <w:r>
        <w:rPr>
          <w:rFonts w:ascii="Times New Roman"/>
          <w:b w:val="false"/>
          <w:i w:val="false"/>
          <w:color w:val="000000"/>
          <w:sz w:val="28"/>
        </w:rPr>
        <w:t>
      4) Үлгілік шарттың ережелеріне сәйкес Қызметтерді көрсету сапасы.</w:t>
      </w:r>
    </w:p>
    <w:bookmarkEnd w:id="8794"/>
    <w:bookmarkStart w:name="z9278" w:id="8795"/>
    <w:p>
      <w:pPr>
        <w:spacing w:after="0"/>
        <w:ind w:left="0"/>
        <w:jc w:val="both"/>
      </w:pPr>
      <w:r>
        <w:rPr>
          <w:rFonts w:ascii="Times New Roman"/>
          <w:b w:val="false"/>
          <w:i w:val="false"/>
          <w:color w:val="000000"/>
          <w:sz w:val="28"/>
        </w:rPr>
        <w:t>
      111. Осы Үлгілік шарттың елеулі талаптары өзгертуге жатпайды.</w:t>
      </w:r>
    </w:p>
    <w:bookmarkEnd w:id="8795"/>
    <w:bookmarkStart w:name="z9279" w:id="8796"/>
    <w:p>
      <w:pPr>
        <w:spacing w:after="0"/>
        <w:ind w:left="0"/>
        <w:jc w:val="left"/>
      </w:pPr>
      <w:r>
        <w:rPr>
          <w:rFonts w:ascii="Times New Roman"/>
          <w:b/>
          <w:i w:val="false"/>
          <w:color w:val="000000"/>
        </w:rPr>
        <w:t xml:space="preserve"> 5. Алғашқы кепілдік</w:t>
      </w:r>
    </w:p>
    <w:bookmarkEnd w:id="8796"/>
    <w:bookmarkStart w:name="z9280" w:id="8797"/>
    <w:p>
      <w:pPr>
        <w:spacing w:after="0"/>
        <w:ind w:left="0"/>
        <w:jc w:val="both"/>
      </w:pPr>
      <w:r>
        <w:rPr>
          <w:rFonts w:ascii="Times New Roman"/>
          <w:b w:val="false"/>
          <w:i w:val="false"/>
          <w:color w:val="000000"/>
          <w:sz w:val="28"/>
        </w:rPr>
        <w:t>
      112. Жекеше әріптес Тіркеу күнінен бастап ___ (жазбаша түрде көрсету) банктік күн ішінде Мемлекеттік әріптеске Алғашқы кепілдікті беруге міндетті. Алғашқы кепілдік Үлгілік шартқа 4-қосымшада көрсетілген нысан бойынша ресімделеді.</w:t>
      </w:r>
    </w:p>
    <w:bookmarkEnd w:id="8797"/>
    <w:bookmarkStart w:name="z9281" w:id="8798"/>
    <w:p>
      <w:pPr>
        <w:spacing w:after="0"/>
        <w:ind w:left="0"/>
        <w:jc w:val="both"/>
      </w:pPr>
      <w:r>
        <w:rPr>
          <w:rFonts w:ascii="Times New Roman"/>
          <w:b w:val="false"/>
          <w:i w:val="false"/>
          <w:color w:val="000000"/>
          <w:sz w:val="28"/>
        </w:rPr>
        <w:t>
      113. Алғашқы кепілдік мынадай өлшемшарттарға сәйкес келуге тиіс:</w:t>
      </w:r>
    </w:p>
    <w:bookmarkEnd w:id="8798"/>
    <w:bookmarkStart w:name="z9282" w:id="8799"/>
    <w:p>
      <w:pPr>
        <w:spacing w:after="0"/>
        <w:ind w:left="0"/>
        <w:jc w:val="both"/>
      </w:pPr>
      <w:r>
        <w:rPr>
          <w:rFonts w:ascii="Times New Roman"/>
          <w:b w:val="false"/>
          <w:i w:val="false"/>
          <w:color w:val="000000"/>
          <w:sz w:val="28"/>
        </w:rPr>
        <w:t>
      1) кепілдік Конкурс өткізу шеңберінде Конкурс Жеңімпазы ұсынған Конкурстық өтінімді қамтамасыз ету сомасына тең сомада Үлгілік шарт бойынша болжанатын инвестициялар құнының оннан бір пайызы мөлшерінде берілуге тиіс;</w:t>
      </w:r>
    </w:p>
    <w:bookmarkEnd w:id="8799"/>
    <w:bookmarkStart w:name="z9283" w:id="8800"/>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114-тармағында көрсетілген Үлгілік шарттың Алдын ала талаптарын кез келген бұзуы жағдайында, Мемлекеттік әріптеске осы Алғашқы кепілдік бойынша талаптарды қоюға мүмкіндік беруге тиіс;</w:t>
      </w:r>
    </w:p>
    <w:bookmarkEnd w:id="8800"/>
    <w:bookmarkStart w:name="z9284" w:id="8801"/>
    <w:p>
      <w:pPr>
        <w:spacing w:after="0"/>
        <w:ind w:left="0"/>
        <w:jc w:val="both"/>
      </w:pPr>
      <w:r>
        <w:rPr>
          <w:rFonts w:ascii="Times New Roman"/>
          <w:b w:val="false"/>
          <w:i w:val="false"/>
          <w:color w:val="000000"/>
          <w:sz w:val="28"/>
        </w:rPr>
        <w:t>
      3) кепілдік Үлгілік шарттың 117-тармағына сәйкес, күндердің қайсысының ерте келуіне байланысты Құрылыс кепілдігінің берілу күні немесе Үлгілік шартты бұзу күні кері қайтарылып алынуға тиіс;</w:t>
      </w:r>
    </w:p>
    <w:bookmarkEnd w:id="8801"/>
    <w:bookmarkStart w:name="z9285" w:id="8802"/>
    <w:p>
      <w:pPr>
        <w:spacing w:after="0"/>
        <w:ind w:left="0"/>
        <w:jc w:val="both"/>
      </w:pPr>
      <w:r>
        <w:rPr>
          <w:rFonts w:ascii="Times New Roman"/>
          <w:b w:val="false"/>
          <w:i w:val="false"/>
          <w:color w:val="000000"/>
          <w:sz w:val="28"/>
        </w:rPr>
        <w:t>
      4) кепілдік Үлгілік шарттың 261-тармағының 1) тармақшасына сәйкес ___ (жазбаша түрде көрсету) ай ішінде қолданылады.</w:t>
      </w:r>
    </w:p>
    <w:bookmarkEnd w:id="8802"/>
    <w:bookmarkStart w:name="z9286" w:id="8803"/>
    <w:p>
      <w:pPr>
        <w:spacing w:after="0"/>
        <w:ind w:left="0"/>
        <w:jc w:val="left"/>
      </w:pPr>
      <w:r>
        <w:rPr>
          <w:rFonts w:ascii="Times New Roman"/>
          <w:b/>
          <w:i w:val="false"/>
          <w:color w:val="000000"/>
        </w:rPr>
        <w:t xml:space="preserve"> 6. Алдын ала талаптар</w:t>
      </w:r>
    </w:p>
    <w:bookmarkEnd w:id="8803"/>
    <w:bookmarkStart w:name="z9287" w:id="8804"/>
    <w:p>
      <w:pPr>
        <w:spacing w:after="0"/>
        <w:ind w:left="0"/>
        <w:jc w:val="both"/>
      </w:pPr>
      <w:r>
        <w:rPr>
          <w:rFonts w:ascii="Times New Roman"/>
          <w:b w:val="false"/>
          <w:i w:val="false"/>
          <w:color w:val="000000"/>
          <w:sz w:val="28"/>
        </w:rPr>
        <w:t>
      114. Тараптар Тіркеу күнінен бастап ___ (жазбаша түрде көрсету) айдан кешіктірмей Үлгілік шарттың 115 және 116-тармақтарында көрсетілген Алдын ала талаптарды орындаулары тиіс.</w:t>
      </w:r>
    </w:p>
    <w:bookmarkEnd w:id="8804"/>
    <w:bookmarkStart w:name="z9288" w:id="8805"/>
    <w:p>
      <w:pPr>
        <w:spacing w:after="0"/>
        <w:ind w:left="0"/>
        <w:jc w:val="both"/>
      </w:pPr>
      <w:r>
        <w:rPr>
          <w:rFonts w:ascii="Times New Roman"/>
          <w:b w:val="false"/>
          <w:i w:val="false"/>
          <w:color w:val="000000"/>
          <w:sz w:val="28"/>
        </w:rPr>
        <w:t>
      115. Жекеше әріптес мынадай Алдын ала талаптарды орындауға тиіс:</w:t>
      </w:r>
    </w:p>
    <w:bookmarkEnd w:id="8805"/>
    <w:bookmarkStart w:name="z9289" w:id="8806"/>
    <w:p>
      <w:pPr>
        <w:spacing w:after="0"/>
        <w:ind w:left="0"/>
        <w:jc w:val="both"/>
      </w:pPr>
      <w:r>
        <w:rPr>
          <w:rFonts w:ascii="Times New Roman"/>
          <w:b w:val="false"/>
          <w:i w:val="false"/>
          <w:color w:val="000000"/>
          <w:sz w:val="28"/>
        </w:rPr>
        <w:t>
      1) қарыз қаражаттарын тарту кезінде Қаржыландыру шарттарын жасасу және Қаржыландыру шарттарында көзделген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8806"/>
    <w:bookmarkStart w:name="z9290" w:id="8807"/>
    <w:p>
      <w:pPr>
        <w:spacing w:after="0"/>
        <w:ind w:left="0"/>
        <w:jc w:val="both"/>
      </w:pPr>
      <w:r>
        <w:rPr>
          <w:rFonts w:ascii="Times New Roman"/>
          <w:b w:val="false"/>
          <w:i w:val="false"/>
          <w:color w:val="000000"/>
          <w:sz w:val="28"/>
        </w:rPr>
        <w:t>
      2) МЖӘ жобасының ТЭН-де қамтылған маркетингтік және қаржы-экономикалық параметрлерін ескере отырып, МЖӘ объектісін салу үшін қажетті Жобалық құжаттаманы әзірлеу және оны Мемлекеттік әріптеспен келісу:</w:t>
      </w:r>
    </w:p>
    <w:bookmarkEnd w:id="8807"/>
    <w:bookmarkStart w:name="z9291" w:id="8808"/>
    <w:p>
      <w:pPr>
        <w:spacing w:after="0"/>
        <w:ind w:left="0"/>
        <w:jc w:val="both"/>
      </w:pPr>
      <w:r>
        <w:rPr>
          <w:rFonts w:ascii="Times New Roman"/>
          <w:b w:val="false"/>
          <w:i w:val="false"/>
          <w:color w:val="000000"/>
          <w:sz w:val="28"/>
        </w:rPr>
        <w:t>
      Жекеше әріптес Жобалық құжаттаманы тиісті лицензиялары бар орындаушыларды тарта отырып,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әзірлейді;</w:t>
      </w:r>
    </w:p>
    <w:bookmarkEnd w:id="8808"/>
    <w:bookmarkStart w:name="z9292" w:id="8809"/>
    <w:p>
      <w:pPr>
        <w:spacing w:after="0"/>
        <w:ind w:left="0"/>
        <w:jc w:val="both"/>
      </w:pPr>
      <w:r>
        <w:rPr>
          <w:rFonts w:ascii="Times New Roman"/>
          <w:b w:val="false"/>
          <w:i w:val="false"/>
          <w:color w:val="000000"/>
          <w:sz w:val="28"/>
        </w:rPr>
        <w:t>
      Жобалық құжаттамада Үлгілік шартқа 1-қосымшаға және заңнамаға сәйкес МЖӘ объектісіне қойылатын талаптар сақталуы тиіс;</w:t>
      </w:r>
    </w:p>
    <w:bookmarkEnd w:id="8809"/>
    <w:bookmarkStart w:name="z9293" w:id="8810"/>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8810"/>
    <w:bookmarkStart w:name="z9294" w:id="8811"/>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33-бөліміне сәйкес қажетті сақтандыру өтемін растайтын сақтандыру шарттарының көшірмелерін тапсыру.</w:t>
      </w:r>
    </w:p>
    <w:bookmarkEnd w:id="8811"/>
    <w:bookmarkStart w:name="z9295" w:id="8812"/>
    <w:p>
      <w:pPr>
        <w:spacing w:after="0"/>
        <w:ind w:left="0"/>
        <w:jc w:val="both"/>
      </w:pPr>
      <w:r>
        <w:rPr>
          <w:rFonts w:ascii="Times New Roman"/>
          <w:b w:val="false"/>
          <w:i w:val="false"/>
          <w:color w:val="000000"/>
          <w:sz w:val="28"/>
        </w:rPr>
        <w:t>
      116. Мемлекеттік әріптестің Алдын ала талаптары:</w:t>
      </w:r>
    </w:p>
    <w:bookmarkEnd w:id="8812"/>
    <w:bookmarkStart w:name="z9296" w:id="8813"/>
    <w:p>
      <w:pPr>
        <w:spacing w:after="0"/>
        <w:ind w:left="0"/>
        <w:jc w:val="both"/>
      </w:pPr>
      <w:r>
        <w:rPr>
          <w:rFonts w:ascii="Times New Roman"/>
          <w:b w:val="false"/>
          <w:i w:val="false"/>
          <w:color w:val="000000"/>
          <w:sz w:val="28"/>
        </w:rPr>
        <w:t>
      1) Жекеше әріптеске Тіркеу күнінен кейін ___ (жазбаша түрде көрсету) ай ішінде уақытша өтеусіз пайдалану құқығында Жер учаскесін беру;</w:t>
      </w:r>
    </w:p>
    <w:bookmarkEnd w:id="8813"/>
    <w:bookmarkStart w:name="z9297" w:id="8814"/>
    <w:p>
      <w:pPr>
        <w:spacing w:after="0"/>
        <w:ind w:left="0"/>
        <w:jc w:val="both"/>
      </w:pPr>
      <w:r>
        <w:rPr>
          <w:rFonts w:ascii="Times New Roman"/>
          <w:b w:val="false"/>
          <w:i w:val="false"/>
          <w:color w:val="000000"/>
          <w:sz w:val="28"/>
        </w:rPr>
        <w:t>
      2) ___ (жазбаша түрде көрсету) жұмыс күні ішінде келісу үшін Жекеше әріптес ұсынған Жобалау-сметалық құжаттаманы қарау.</w:t>
      </w:r>
    </w:p>
    <w:bookmarkEnd w:id="8814"/>
    <w:bookmarkStart w:name="z9298" w:id="8815"/>
    <w:p>
      <w:pPr>
        <w:spacing w:after="0"/>
        <w:ind w:left="0"/>
        <w:jc w:val="both"/>
      </w:pPr>
      <w:r>
        <w:rPr>
          <w:rFonts w:ascii="Times New Roman"/>
          <w:b w:val="false"/>
          <w:i w:val="false"/>
          <w:color w:val="000000"/>
          <w:sz w:val="28"/>
        </w:rPr>
        <w:t>
      117. Жекеше әріптес Тіркеу күнінен кейін ___ (жазбаша түрде көрсету) ай ішінде Үлгілік шарттың 115-тармағында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(жазбаша түрде көрсету) ай өткенге дейін келісімге қол жеткізе алмаса:</w:t>
      </w:r>
    </w:p>
    <w:bookmarkEnd w:id="8815"/>
    <w:bookmarkStart w:name="z9299" w:id="8816"/>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кінәсынан орындалмаса:</w:t>
      </w:r>
    </w:p>
    <w:bookmarkEnd w:id="8816"/>
    <w:bookmarkStart w:name="z9300" w:id="8817"/>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8817"/>
    <w:bookmarkStart w:name="z9301" w:id="8818"/>
    <w:p>
      <w:pPr>
        <w:spacing w:after="0"/>
        <w:ind w:left="0"/>
        <w:jc w:val="both"/>
      </w:pPr>
      <w:r>
        <w:rPr>
          <w:rFonts w:ascii="Times New Roman"/>
          <w:b w:val="false"/>
          <w:i w:val="false"/>
          <w:color w:val="000000"/>
          <w:sz w:val="28"/>
        </w:rPr>
        <w:t>
      осы тармақшаға сәйкес Шарт бұзылған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8818"/>
    <w:bookmarkStart w:name="z9302" w:id="8819"/>
    <w:p>
      <w:pPr>
        <w:spacing w:after="0"/>
        <w:ind w:left="0"/>
        <w:jc w:val="both"/>
      </w:pPr>
      <w:r>
        <w:rPr>
          <w:rFonts w:ascii="Times New Roman"/>
          <w:b w:val="false"/>
          <w:i w:val="false"/>
          <w:color w:val="000000"/>
          <w:sz w:val="28"/>
        </w:rPr>
        <w:t>
      2) егер қандай да бір талап Мемлекеттік әріптестің кінәсынан орындалмаса:</w:t>
      </w:r>
    </w:p>
    <w:bookmarkEnd w:id="8819"/>
    <w:bookmarkStart w:name="z9303" w:id="8820"/>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 Бұзу күніне дейін күнтізбелік ___ (жазбаша түрде көрсету) күн бұрын хабарлама жолдап, Үлгілік шартты бұзады;</w:t>
      </w:r>
    </w:p>
    <w:bookmarkEnd w:id="8820"/>
    <w:bookmarkStart w:name="z9304" w:id="8821"/>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8821"/>
    <w:bookmarkStart w:name="z9305" w:id="8822"/>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жағдаяттарына байланысты орындалмаса:</w:t>
      </w:r>
    </w:p>
    <w:bookmarkEnd w:id="8822"/>
    <w:bookmarkStart w:name="z9306" w:id="8823"/>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8823"/>
    <w:bookmarkStart w:name="z9307" w:id="8824"/>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8824"/>
    <w:bookmarkStart w:name="z9308" w:id="8825"/>
    <w:p>
      <w:pPr>
        <w:spacing w:after="0"/>
        <w:ind w:left="0"/>
        <w:jc w:val="left"/>
      </w:pPr>
      <w:r>
        <w:rPr>
          <w:rFonts w:ascii="Times New Roman"/>
          <w:b/>
          <w:i w:val="false"/>
          <w:color w:val="000000"/>
        </w:rPr>
        <w:t xml:space="preserve"> 7. Жекеше әріптеске жер учаскесін беру тәртібі</w:t>
      </w:r>
    </w:p>
    <w:bookmarkEnd w:id="8825"/>
    <w:bookmarkStart w:name="z9309" w:id="8826"/>
    <w:p>
      <w:pPr>
        <w:spacing w:after="0"/>
        <w:ind w:left="0"/>
        <w:jc w:val="both"/>
      </w:pPr>
      <w:r>
        <w:rPr>
          <w:rFonts w:ascii="Times New Roman"/>
          <w:b w:val="false"/>
          <w:i w:val="false"/>
          <w:color w:val="000000"/>
          <w:sz w:val="28"/>
        </w:rPr>
        <w:t>
      118. Мемлекеттік әріптес Тіркеу күнінен бастап ___ (жазбаша түрде көрсету) ай ішінде Жекеше әріптеске Жер учаскесін уақытша өтеусіз жер пайдалануға беру үшін заңнамаға сәйкес барлық қажетті шараларды қабылдауға міндеттенеді.</w:t>
      </w:r>
    </w:p>
    <w:bookmarkEnd w:id="8826"/>
    <w:bookmarkStart w:name="z9310" w:id="8827"/>
    <w:p>
      <w:pPr>
        <w:spacing w:after="0"/>
        <w:ind w:left="0"/>
        <w:jc w:val="both"/>
      </w:pPr>
      <w:r>
        <w:rPr>
          <w:rFonts w:ascii="Times New Roman"/>
          <w:b w:val="false"/>
          <w:i w:val="false"/>
          <w:color w:val="000000"/>
          <w:sz w:val="28"/>
        </w:rPr>
        <w:t>
      119. Тараптар Жекеше әріптес қандай да болмасын өтемақы төлеу немесе оңалту және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өтемейтіндігіне немесе жауапты болмайтынына және Мемлекеттік әріптес Жеке әріптестің жазбаша өтінішінен кейін жер мәселелеріне қатысты үшінші тұлғалар қозғаған кез келген талаптар мен сот істері бойынша Жекеше әріптестің тарапында болатындығына келіседі.</w:t>
      </w:r>
    </w:p>
    <w:bookmarkEnd w:id="8827"/>
    <w:bookmarkStart w:name="z9311" w:id="8828"/>
    <w:p>
      <w:pPr>
        <w:spacing w:after="0"/>
        <w:ind w:left="0"/>
        <w:jc w:val="both"/>
      </w:pPr>
      <w:r>
        <w:rPr>
          <w:rFonts w:ascii="Times New Roman"/>
          <w:b w:val="false"/>
          <w:i w:val="false"/>
          <w:color w:val="000000"/>
          <w:sz w:val="28"/>
        </w:rPr>
        <w:t xml:space="preserve">
      120.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орындалмағаны туралы хабарлама жолдайды. </w:t>
      </w:r>
    </w:p>
    <w:bookmarkEnd w:id="8828"/>
    <w:bookmarkStart w:name="z9312" w:id="8829"/>
    <w:p>
      <w:pPr>
        <w:spacing w:after="0"/>
        <w:ind w:left="0"/>
        <w:jc w:val="both"/>
      </w:pPr>
      <w:r>
        <w:rPr>
          <w:rFonts w:ascii="Times New Roman"/>
          <w:b w:val="false"/>
          <w:i w:val="false"/>
          <w:color w:val="000000"/>
          <w:sz w:val="28"/>
        </w:rPr>
        <w:t>
      121. Мемлекеттік әріптес міндеттемелердің орындалмауы туралы хабарлама алған күннен бастап күнтізбелік ___ (жазбаша түрде көрсету) күн ішінде (немесе міндеттемелердің орындалмауы туралы хабарламада көрсетілуі немесе Тараптармен өзгеше түрде келісілуі мүмкін неғұрлым ұзақ мерзім аяқталғаннан кейін) Жер учаскесін берудің кідіру мән-жайын түзетуге міндетті.</w:t>
      </w:r>
    </w:p>
    <w:bookmarkEnd w:id="8829"/>
    <w:bookmarkStart w:name="z9313" w:id="8830"/>
    <w:p>
      <w:pPr>
        <w:spacing w:after="0"/>
        <w:ind w:left="0"/>
        <w:jc w:val="both"/>
      </w:pPr>
      <w:r>
        <w:rPr>
          <w:rFonts w:ascii="Times New Roman"/>
          <w:b w:val="false"/>
          <w:i w:val="false"/>
          <w:color w:val="000000"/>
          <w:sz w:val="28"/>
        </w:rPr>
        <w:t xml:space="preserve">
      122.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8830"/>
    <w:bookmarkStart w:name="z9314" w:id="8831"/>
    <w:p>
      <w:pPr>
        <w:spacing w:after="0"/>
        <w:ind w:left="0"/>
        <w:jc w:val="both"/>
      </w:pPr>
      <w:r>
        <w:rPr>
          <w:rFonts w:ascii="Times New Roman"/>
          <w:b w:val="false"/>
          <w:i w:val="false"/>
          <w:color w:val="000000"/>
          <w:sz w:val="28"/>
        </w:rPr>
        <w:t xml:space="preserve">
      123. Жер учаскесін уақытша өтеусіз пайдалану құқығы заңнамада белгіленген тәртіппен оны мемлекеттік тіркеген сәттен бастап күшіне енеді. </w:t>
      </w:r>
    </w:p>
    <w:bookmarkEnd w:id="8831"/>
    <w:bookmarkStart w:name="z9315" w:id="8832"/>
    <w:p>
      <w:pPr>
        <w:spacing w:after="0"/>
        <w:ind w:left="0"/>
        <w:jc w:val="both"/>
      </w:pPr>
      <w:r>
        <w:rPr>
          <w:rFonts w:ascii="Times New Roman"/>
          <w:b w:val="false"/>
          <w:i w:val="false"/>
          <w:color w:val="000000"/>
          <w:sz w:val="28"/>
        </w:rPr>
        <w:t>
      124. МЖӘ объектісін салу және пайдалану үшін қажетті Жер учаскесінің сипаттамасы, оның ішінде жер учаскесінің кадастрлық нөмірі, құны, орналасқан орны, ауданы, шекараларының сипаттамасы, географиялық координаталары (ені мен бойлығы), мемлекеттік жер кадастрынан үзінді жазба Үлгілік шартқа 5-қосымшада келтірілген.</w:t>
      </w:r>
    </w:p>
    <w:bookmarkEnd w:id="8832"/>
    <w:bookmarkStart w:name="z9316" w:id="8833"/>
    <w:p>
      <w:pPr>
        <w:spacing w:after="0"/>
        <w:ind w:left="0"/>
        <w:jc w:val="both"/>
      </w:pPr>
      <w:r>
        <w:rPr>
          <w:rFonts w:ascii="Times New Roman"/>
          <w:b w:val="false"/>
          <w:i w:val="false"/>
          <w:color w:val="000000"/>
          <w:sz w:val="28"/>
        </w:rPr>
        <w:t>
      125. Жекеше әріптестің Жер учаскесіне өз құқықтарын басқа тұлғаларға беруге және Жер учаскесін қосалқы жалдауға беруге құқығы жоқ.</w:t>
      </w:r>
    </w:p>
    <w:bookmarkEnd w:id="8833"/>
    <w:bookmarkStart w:name="z9317" w:id="8834"/>
    <w:p>
      <w:pPr>
        <w:spacing w:after="0"/>
        <w:ind w:left="0"/>
        <w:jc w:val="both"/>
      </w:pPr>
      <w:r>
        <w:rPr>
          <w:rFonts w:ascii="Times New Roman"/>
          <w:b w:val="false"/>
          <w:i w:val="false"/>
          <w:color w:val="000000"/>
          <w:sz w:val="28"/>
        </w:rPr>
        <w:t>
      126. Үлгілік шартты тоқтату Жер учаскесін уақытша өтеусіз пайдалану құқығын тоқтату үшін негіз болып табылады.</w:t>
      </w:r>
    </w:p>
    <w:bookmarkEnd w:id="8834"/>
    <w:bookmarkStart w:name="z9318" w:id="8835"/>
    <w:p>
      <w:pPr>
        <w:spacing w:after="0"/>
        <w:ind w:left="0"/>
        <w:jc w:val="both"/>
      </w:pPr>
      <w:r>
        <w:rPr>
          <w:rFonts w:ascii="Times New Roman"/>
          <w:b w:val="false"/>
          <w:i w:val="false"/>
          <w:color w:val="000000"/>
          <w:sz w:val="28"/>
        </w:rPr>
        <w:t xml:space="preserve">
      127. Жер учаскесін уақытша өтеусіз пайдалану құқығына қатысты мәмілелер жасауға жол берілмейді. </w:t>
      </w:r>
    </w:p>
    <w:bookmarkEnd w:id="8835"/>
    <w:bookmarkStart w:name="z9319" w:id="8836"/>
    <w:p>
      <w:pPr>
        <w:spacing w:after="0"/>
        <w:ind w:left="0"/>
        <w:jc w:val="both"/>
      </w:pPr>
      <w:r>
        <w:rPr>
          <w:rFonts w:ascii="Times New Roman"/>
          <w:b w:val="false"/>
          <w:i w:val="false"/>
          <w:color w:val="000000"/>
          <w:sz w:val="28"/>
        </w:rPr>
        <w:t>
      128. Жекеше Үлгілік шарттың әрекет ету мерзімі біткеннен кейін Заңнамада белгіленген тәртіппен Жер учаскесін сатып алу үшін тиісті жергілікті атқарушы органға өтініш білдіреді.</w:t>
      </w:r>
    </w:p>
    <w:bookmarkEnd w:id="8836"/>
    <w:bookmarkStart w:name="z9320" w:id="8837"/>
    <w:p>
      <w:pPr>
        <w:spacing w:after="0"/>
        <w:ind w:left="0"/>
        <w:jc w:val="left"/>
      </w:pPr>
      <w:r>
        <w:rPr>
          <w:rFonts w:ascii="Times New Roman"/>
          <w:b/>
          <w:i w:val="false"/>
          <w:color w:val="000000"/>
        </w:rPr>
        <w:t xml:space="preserve"> 8. МЖӘ жобасының инвестициялары</w:t>
      </w:r>
    </w:p>
    <w:bookmarkEnd w:id="8837"/>
    <w:bookmarkStart w:name="z9321" w:id="8838"/>
    <w:p>
      <w:pPr>
        <w:spacing w:after="0"/>
        <w:ind w:left="0"/>
        <w:jc w:val="both"/>
      </w:pPr>
      <w:r>
        <w:rPr>
          <w:rFonts w:ascii="Times New Roman"/>
          <w:b w:val="false"/>
          <w:i w:val="false"/>
          <w:color w:val="000000"/>
          <w:sz w:val="28"/>
        </w:rPr>
        <w:t>
      129. МЖӘ жобасын қаржыландыру көздері, құрылымы мен кестесі Үлгілік шартқа 6-қосымшада көрсетілген.</w:t>
      </w:r>
    </w:p>
    <w:bookmarkEnd w:id="8838"/>
    <w:bookmarkStart w:name="z9322" w:id="8839"/>
    <w:p>
      <w:pPr>
        <w:spacing w:after="0"/>
        <w:ind w:left="0"/>
        <w:jc w:val="both"/>
      </w:pPr>
      <w:r>
        <w:rPr>
          <w:rFonts w:ascii="Times New Roman"/>
          <w:b w:val="false"/>
          <w:i w:val="false"/>
          <w:color w:val="000000"/>
          <w:sz w:val="28"/>
        </w:rPr>
        <w:t>
      130. Жекеше әріптес МЖӘ объектісін пайдалануға байланысты қызмет бойынша есеп айырысулар үшін жеке банктік есепшот ашады.</w:t>
      </w:r>
    </w:p>
    <w:bookmarkEnd w:id="8839"/>
    <w:bookmarkStart w:name="z9323" w:id="8840"/>
    <w:p>
      <w:pPr>
        <w:spacing w:after="0"/>
        <w:ind w:left="0"/>
        <w:jc w:val="both"/>
      </w:pPr>
      <w:r>
        <w:rPr>
          <w:rFonts w:ascii="Times New Roman"/>
          <w:b w:val="false"/>
          <w:i w:val="false"/>
          <w:color w:val="000000"/>
          <w:sz w:val="28"/>
        </w:rPr>
        <w:t>
      131.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 шоттарының Үлгілік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8840"/>
    <w:bookmarkStart w:name="z9324" w:id="8841"/>
    <w:p>
      <w:pPr>
        <w:spacing w:after="0"/>
        <w:ind w:left="0"/>
        <w:jc w:val="both"/>
      </w:pPr>
      <w:r>
        <w:rPr>
          <w:rFonts w:ascii="Times New Roman"/>
          <w:b w:val="false"/>
          <w:i w:val="false"/>
          <w:color w:val="000000"/>
          <w:sz w:val="28"/>
        </w:rPr>
        <w:t>
      132.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қосылатын ішкі бақылау қызметін ұйымдастыруға құқылы.</w:t>
      </w:r>
    </w:p>
    <w:bookmarkEnd w:id="8841"/>
    <w:bookmarkStart w:name="z9325" w:id="8842"/>
    <w:p>
      <w:pPr>
        <w:spacing w:after="0"/>
        <w:ind w:left="0"/>
        <w:jc w:val="left"/>
      </w:pPr>
      <w:r>
        <w:rPr>
          <w:rFonts w:ascii="Times New Roman"/>
          <w:b/>
          <w:i w:val="false"/>
          <w:color w:val="000000"/>
        </w:rPr>
        <w:t xml:space="preserve"> 9. МЖӘ жобасын басқаруды ұйымдастыру</w:t>
      </w:r>
    </w:p>
    <w:bookmarkEnd w:id="8842"/>
    <w:bookmarkStart w:name="z9326" w:id="8843"/>
    <w:p>
      <w:pPr>
        <w:spacing w:after="0"/>
        <w:ind w:left="0"/>
        <w:jc w:val="both"/>
      </w:pPr>
      <w:r>
        <w:rPr>
          <w:rFonts w:ascii="Times New Roman"/>
          <w:b w:val="false"/>
          <w:i w:val="false"/>
          <w:color w:val="000000"/>
          <w:sz w:val="28"/>
        </w:rPr>
        <w:t>
      133. МЖӘ жобасын басқарудың институционалдық схемасы Үлгілік шартқа 7-қосымшада көрсетілген.</w:t>
      </w:r>
    </w:p>
    <w:bookmarkEnd w:id="8843"/>
    <w:bookmarkStart w:name="z9327" w:id="8844"/>
    <w:p>
      <w:pPr>
        <w:spacing w:after="0"/>
        <w:ind w:left="0"/>
        <w:jc w:val="both"/>
      </w:pPr>
      <w:r>
        <w:rPr>
          <w:rFonts w:ascii="Times New Roman"/>
          <w:b w:val="false"/>
          <w:i w:val="false"/>
          <w:color w:val="000000"/>
          <w:sz w:val="28"/>
        </w:rPr>
        <w:t>
      134. МЖӘ объектісінің баланс ұстаушысы Жекеше әріптес болып табылады.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w:t>
      </w:r>
    </w:p>
    <w:bookmarkEnd w:id="8844"/>
    <w:bookmarkStart w:name="z9328" w:id="8845"/>
    <w:p>
      <w:pPr>
        <w:spacing w:after="0"/>
        <w:ind w:left="0"/>
        <w:jc w:val="both"/>
      </w:pPr>
      <w:r>
        <w:rPr>
          <w:rFonts w:ascii="Times New Roman"/>
          <w:b w:val="false"/>
          <w:i w:val="false"/>
          <w:color w:val="000000"/>
          <w:sz w:val="28"/>
        </w:rPr>
        <w:t>
      135. Салу сатысында жобаны басқару жөніндегі МЖӘ объектісінің техникалық жай-күйін бақылауды Жекеше әріптеспен жасалған Үлгілік шарт негізінде мыналардың:</w:t>
      </w:r>
    </w:p>
    <w:bookmarkEnd w:id="8845"/>
    <w:bookmarkStart w:name="z9329" w:id="8846"/>
    <w:p>
      <w:pPr>
        <w:spacing w:after="0"/>
        <w:ind w:left="0"/>
        <w:jc w:val="both"/>
      </w:pPr>
      <w:r>
        <w:rPr>
          <w:rFonts w:ascii="Times New Roman"/>
          <w:b w:val="false"/>
          <w:i w:val="false"/>
          <w:color w:val="000000"/>
          <w:sz w:val="28"/>
        </w:rPr>
        <w:t>
      1) жобалық шешімдердің;</w:t>
      </w:r>
    </w:p>
    <w:bookmarkEnd w:id="8846"/>
    <w:bookmarkStart w:name="z9330" w:id="8847"/>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8847"/>
    <w:bookmarkStart w:name="z9331" w:id="8848"/>
    <w:p>
      <w:pPr>
        <w:spacing w:after="0"/>
        <w:ind w:left="0"/>
        <w:jc w:val="both"/>
      </w:pPr>
      <w:r>
        <w:rPr>
          <w:rFonts w:ascii="Times New Roman"/>
          <w:b w:val="false"/>
          <w:i w:val="false"/>
          <w:color w:val="000000"/>
          <w:sz w:val="28"/>
        </w:rPr>
        <w:t xml:space="preserve">
      3) жұмыстар сапасының; </w:t>
      </w:r>
    </w:p>
    <w:bookmarkEnd w:id="8848"/>
    <w:bookmarkStart w:name="z9332" w:id="8849"/>
    <w:p>
      <w:pPr>
        <w:spacing w:after="0"/>
        <w:ind w:left="0"/>
        <w:jc w:val="both"/>
      </w:pPr>
      <w:r>
        <w:rPr>
          <w:rFonts w:ascii="Times New Roman"/>
          <w:b w:val="false"/>
          <w:i w:val="false"/>
          <w:color w:val="000000"/>
          <w:sz w:val="28"/>
        </w:rPr>
        <w:t>
      4) көлемдердің, сапаның сәйкестігінің;</w:t>
      </w:r>
    </w:p>
    <w:bookmarkEnd w:id="8849"/>
    <w:bookmarkStart w:name="z9333" w:id="8850"/>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8850"/>
    <w:bookmarkStart w:name="z9334" w:id="8851"/>
    <w:p>
      <w:pPr>
        <w:spacing w:after="0"/>
        <w:ind w:left="0"/>
        <w:jc w:val="both"/>
      </w:pPr>
      <w:r>
        <w:rPr>
          <w:rFonts w:ascii="Times New Roman"/>
          <w:b w:val="false"/>
          <w:i w:val="false"/>
          <w:color w:val="000000"/>
          <w:sz w:val="28"/>
        </w:rPr>
        <w:t>
      6) орындалған жұмыстардың аралық қабылдау кезеңінің;</w:t>
      </w:r>
    </w:p>
    <w:bookmarkEnd w:id="8851"/>
    <w:bookmarkStart w:name="z9335" w:id="8852"/>
    <w:p>
      <w:pPr>
        <w:spacing w:after="0"/>
        <w:ind w:left="0"/>
        <w:jc w:val="both"/>
      </w:pPr>
      <w:r>
        <w:rPr>
          <w:rFonts w:ascii="Times New Roman"/>
          <w:b w:val="false"/>
          <w:i w:val="false"/>
          <w:color w:val="000000"/>
          <w:sz w:val="28"/>
        </w:rPr>
        <w:t>
      7) ақаулардың уақтылы жойылуының сақталуын Техникалық қадағалау жүзеге асырады.</w:t>
      </w:r>
    </w:p>
    <w:bookmarkEnd w:id="8852"/>
    <w:bookmarkStart w:name="z9336" w:id="8853"/>
    <w:p>
      <w:pPr>
        <w:spacing w:after="0"/>
        <w:ind w:left="0"/>
        <w:jc w:val="both"/>
      </w:pPr>
      <w:r>
        <w:rPr>
          <w:rFonts w:ascii="Times New Roman"/>
          <w:b w:val="false"/>
          <w:i w:val="false"/>
          <w:color w:val="000000"/>
          <w:sz w:val="28"/>
        </w:rPr>
        <w:t>
      МЖӘ жобасы бойынша пайдалану сатысында Көрсетілетін қызметтердің саны мен сапасын бақылауды, Үлгілік шартқа сәйкес және заңнамада белгіленген тәртіппен Мемлекеттік әріптес пен уәкілетті мемлекеттік органдар жүзеге асырады.</w:t>
      </w:r>
    </w:p>
    <w:bookmarkEnd w:id="8853"/>
    <w:bookmarkStart w:name="z9337" w:id="8854"/>
    <w:p>
      <w:pPr>
        <w:spacing w:after="0"/>
        <w:ind w:left="0"/>
        <w:jc w:val="both"/>
      </w:pPr>
      <w:r>
        <w:rPr>
          <w:rFonts w:ascii="Times New Roman"/>
          <w:b w:val="false"/>
          <w:i w:val="false"/>
          <w:color w:val="000000"/>
          <w:sz w:val="28"/>
        </w:rPr>
        <w:t>
      136. Жекеше әріптестің МЖӘ жобасын басқару бойынша, оның ішінде персоналды басқаруды, тәуекелдерді басқаруды, сапаны басқаруды, қаржыларды басқаруды, ресурстарды басқаруды, екінші ретті шикізатты алу мен пайдалану бойынша шешімдерді басқаруды қамтитын, қолданыстағы Заңнамамен көзделген, Қазақстанның экономикалық көрсеткіштеріне қол жеткізу бойынша бағдарламасы болуға тиіс.</w:t>
      </w:r>
    </w:p>
    <w:bookmarkEnd w:id="8854"/>
    <w:bookmarkStart w:name="z9338" w:id="8855"/>
    <w:p>
      <w:pPr>
        <w:spacing w:after="0"/>
        <w:ind w:left="0"/>
        <w:jc w:val="both"/>
      </w:pPr>
      <w:r>
        <w:rPr>
          <w:rFonts w:ascii="Times New Roman"/>
          <w:b w:val="false"/>
          <w:i w:val="false"/>
          <w:color w:val="000000"/>
          <w:sz w:val="28"/>
        </w:rPr>
        <w:t>
      137. Үлгілік шартты орындау шеңберінде Жекеше әріптес жоба операторын тағайындауды көздемейді.</w:t>
      </w:r>
    </w:p>
    <w:bookmarkEnd w:id="8855"/>
    <w:bookmarkStart w:name="z9339" w:id="8856"/>
    <w:p>
      <w:pPr>
        <w:spacing w:after="0"/>
        <w:ind w:left="0"/>
        <w:jc w:val="left"/>
      </w:pPr>
      <w:r>
        <w:rPr>
          <w:rFonts w:ascii="Times New Roman"/>
          <w:b/>
          <w:i w:val="false"/>
          <w:color w:val="000000"/>
        </w:rPr>
        <w:t xml:space="preserve"> 10. Рұқсаттар</w:t>
      </w:r>
    </w:p>
    <w:bookmarkEnd w:id="8856"/>
    <w:bookmarkStart w:name="z9340" w:id="8857"/>
    <w:p>
      <w:pPr>
        <w:spacing w:after="0"/>
        <w:ind w:left="0"/>
        <w:jc w:val="both"/>
      </w:pPr>
      <w:r>
        <w:rPr>
          <w:rFonts w:ascii="Times New Roman"/>
          <w:b w:val="false"/>
          <w:i w:val="false"/>
          <w:color w:val="000000"/>
          <w:sz w:val="28"/>
        </w:rPr>
        <w:t>
      138. Жекеше әріптес заңнамаға сәйкес, МЖӘ объектісін салуды немесе пайдалануды бақылайтын немесе оған ықпал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өз күшінде ұстауға және ұзартуға міндетті. Жекеше әріптес Рұқсаттарды беру және алу туралы өтініш хаттарды даярлаумен байланысты барлық шығыстарды (баждар мен салықтарды қоса алғанда) өтеуге тиіс.</w:t>
      </w:r>
    </w:p>
    <w:bookmarkEnd w:id="8857"/>
    <w:bookmarkStart w:name="z9341" w:id="8858"/>
    <w:p>
      <w:pPr>
        <w:spacing w:after="0"/>
        <w:ind w:left="0"/>
        <w:jc w:val="both"/>
      </w:pPr>
      <w:r>
        <w:rPr>
          <w:rFonts w:ascii="Times New Roman"/>
          <w:b w:val="false"/>
          <w:i w:val="false"/>
          <w:color w:val="000000"/>
          <w:sz w:val="28"/>
        </w:rPr>
        <w:t xml:space="preserve">
      139. Мемлекеттік әріптес Жекеше әріптеске Рұқсаттарды беру үшін қажетті өз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8858"/>
    <w:bookmarkStart w:name="z9342" w:id="8859"/>
    <w:p>
      <w:pPr>
        <w:spacing w:after="0"/>
        <w:ind w:left="0"/>
        <w:jc w:val="left"/>
      </w:pPr>
      <w:r>
        <w:rPr>
          <w:rFonts w:ascii="Times New Roman"/>
          <w:b/>
          <w:i w:val="false"/>
          <w:color w:val="000000"/>
        </w:rPr>
        <w:t xml:space="preserve"> 11. МЖӘ объектісін салуды ұйымдастыру</w:t>
      </w:r>
    </w:p>
    <w:bookmarkEnd w:id="8859"/>
    <w:bookmarkStart w:name="z9343" w:id="8860"/>
    <w:p>
      <w:pPr>
        <w:spacing w:after="0"/>
        <w:ind w:left="0"/>
        <w:jc w:val="both"/>
      </w:pPr>
      <w:r>
        <w:rPr>
          <w:rFonts w:ascii="Times New Roman"/>
          <w:b w:val="false"/>
          <w:i w:val="false"/>
          <w:color w:val="000000"/>
          <w:sz w:val="28"/>
        </w:rPr>
        <w:t xml:space="preserve">
      140. Жекеше әріптес МЖӘ объектісін заңнамада белгіленген тәртіппен және Жобалау-сметалық құжаттамаға сәйкес салады. </w:t>
      </w:r>
    </w:p>
    <w:bookmarkEnd w:id="8860"/>
    <w:bookmarkStart w:name="z9344" w:id="8861"/>
    <w:p>
      <w:pPr>
        <w:spacing w:after="0"/>
        <w:ind w:left="0"/>
        <w:jc w:val="both"/>
      </w:pPr>
      <w:r>
        <w:rPr>
          <w:rFonts w:ascii="Times New Roman"/>
          <w:b w:val="false"/>
          <w:i w:val="false"/>
          <w:color w:val="000000"/>
          <w:sz w:val="28"/>
        </w:rPr>
        <w:t>
      141. Жекеше әріптес Мемлекеттік әріптеске Құрылыс кепілдігін тапсырады, ол мынадай өлшемшарттарға сәйкес келуге тиіс:</w:t>
      </w:r>
    </w:p>
    <w:bookmarkEnd w:id="8861"/>
    <w:bookmarkStart w:name="z9345" w:id="8862"/>
    <w:p>
      <w:pPr>
        <w:spacing w:after="0"/>
        <w:ind w:left="0"/>
        <w:jc w:val="both"/>
      </w:pPr>
      <w:r>
        <w:rPr>
          <w:rFonts w:ascii="Times New Roman"/>
          <w:b w:val="false"/>
          <w:i w:val="false"/>
          <w:color w:val="000000"/>
          <w:sz w:val="28"/>
        </w:rPr>
        <w:t>
      1) кепілдік қаржылық жабудан кейін ____ (жазбаша түрде көрсету) күн ішінде Үлгілік шарт бойынша болжанатын инвестициялардың құнынан ___% мөлшерінде беріледі;</w:t>
      </w:r>
    </w:p>
    <w:bookmarkEnd w:id="8862"/>
    <w:bookmarkStart w:name="z9346" w:id="8863"/>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142-тармағында көрсетілген Құрылыс міндеттемелерін кез келген бұзуы жағдайында, осы Құрылыс кепілдігі бойынша талаптар қоюға мүмкіндік береді;</w:t>
      </w:r>
    </w:p>
    <w:bookmarkEnd w:id="8863"/>
    <w:bookmarkStart w:name="z9347" w:id="8864"/>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күнтізбелік ___ (жазбаша түрде көрсету) күнге тең кезең өткеннен кейін кері қайтарып алынады.</w:t>
      </w:r>
    </w:p>
    <w:bookmarkEnd w:id="8864"/>
    <w:bookmarkStart w:name="z9348" w:id="8865"/>
    <w:p>
      <w:pPr>
        <w:spacing w:after="0"/>
        <w:ind w:left="0"/>
        <w:jc w:val="both"/>
      </w:pPr>
      <w:r>
        <w:rPr>
          <w:rFonts w:ascii="Times New Roman"/>
          <w:b w:val="false"/>
          <w:i w:val="false"/>
          <w:color w:val="000000"/>
          <w:sz w:val="28"/>
        </w:rPr>
        <w:t>
      142. Құрылыс кепілдігі Үлгілік шартқа 8-қосымшада көрсетілген нысан бойынша ресімделеді.</w:t>
      </w:r>
    </w:p>
    <w:bookmarkEnd w:id="8865"/>
    <w:bookmarkStart w:name="z9349" w:id="8866"/>
    <w:p>
      <w:pPr>
        <w:spacing w:after="0"/>
        <w:ind w:left="0"/>
        <w:jc w:val="both"/>
      </w:pPr>
      <w:r>
        <w:rPr>
          <w:rFonts w:ascii="Times New Roman"/>
          <w:b w:val="false"/>
          <w:i w:val="false"/>
          <w:color w:val="000000"/>
          <w:sz w:val="28"/>
        </w:rPr>
        <w:t>
      143. Мыналар:</w:t>
      </w:r>
    </w:p>
    <w:bookmarkEnd w:id="8866"/>
    <w:bookmarkStart w:name="z9350" w:id="8867"/>
    <w:p>
      <w:pPr>
        <w:spacing w:after="0"/>
        <w:ind w:left="0"/>
        <w:jc w:val="both"/>
      </w:pPr>
      <w:r>
        <w:rPr>
          <w:rFonts w:ascii="Times New Roman"/>
          <w:b w:val="false"/>
          <w:i w:val="false"/>
          <w:color w:val="000000"/>
          <w:sz w:val="28"/>
        </w:rPr>
        <w:t>
      1) Үлгілік шарттың 261-тармағының 2) тармақшасында көрсетілген құрылыс жұмыстарының мерзімі;</w:t>
      </w:r>
    </w:p>
    <w:bookmarkEnd w:id="8867"/>
    <w:bookmarkStart w:name="z9351" w:id="8868"/>
    <w:p>
      <w:pPr>
        <w:spacing w:after="0"/>
        <w:ind w:left="0"/>
        <w:jc w:val="both"/>
      </w:pPr>
      <w:r>
        <w:rPr>
          <w:rFonts w:ascii="Times New Roman"/>
          <w:b w:val="false"/>
          <w:i w:val="false"/>
          <w:color w:val="000000"/>
          <w:sz w:val="28"/>
        </w:rPr>
        <w:t>
      2) Жобалау-сметалық құжаттама бойынша талаптар құрылыс міндеттемелері болып табылады.</w:t>
      </w:r>
    </w:p>
    <w:bookmarkEnd w:id="8868"/>
    <w:bookmarkStart w:name="z9352" w:id="8869"/>
    <w:p>
      <w:pPr>
        <w:spacing w:after="0"/>
        <w:ind w:left="0"/>
        <w:jc w:val="both"/>
      </w:pPr>
      <w:r>
        <w:rPr>
          <w:rFonts w:ascii="Times New Roman"/>
          <w:b w:val="false"/>
          <w:i w:val="false"/>
          <w:color w:val="000000"/>
          <w:sz w:val="28"/>
        </w:rPr>
        <w:t xml:space="preserve">
      144. Жекеше әріптес Құрылыс міндеттемелерін Құрылыс жұмыстары басталған күннен бастап __ (жазбаша түрде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8869"/>
    <w:bookmarkStart w:name="z9353" w:id="8870"/>
    <w:p>
      <w:pPr>
        <w:spacing w:after="0"/>
        <w:ind w:left="0"/>
        <w:jc w:val="both"/>
      </w:pPr>
      <w:r>
        <w:rPr>
          <w:rFonts w:ascii="Times New Roman"/>
          <w:b w:val="false"/>
          <w:i w:val="false"/>
          <w:color w:val="000000"/>
          <w:sz w:val="28"/>
        </w:rPr>
        <w:t>
      145. Жоспарлы аяқтау күні кешіктірілген жағдайда, Мемлекеттік әріптес Құрылыс жұмыстарын аяқтау үшін қосымша ___ (жазбаша түрде көрсету) ай беруге құқылы. Бұл ретте Мемлекеттік әріптес Жоспарлы аяқтау күнінен бастап күнтізбелік ___ (жазбаша түрде көрсету) күн өткеннен кейін әр күнге МЖӘ объектісінің Құнынан ___% мөлшерінде мерзімінен кешіктіргені үшін айыппұлдар өндіріп алады.</w:t>
      </w:r>
    </w:p>
    <w:bookmarkEnd w:id="8870"/>
    <w:bookmarkStart w:name="z9354" w:id="8871"/>
    <w:p>
      <w:pPr>
        <w:spacing w:after="0"/>
        <w:ind w:left="0"/>
        <w:jc w:val="both"/>
      </w:pPr>
      <w:r>
        <w:rPr>
          <w:rFonts w:ascii="Times New Roman"/>
          <w:b w:val="false"/>
          <w:i w:val="false"/>
          <w:color w:val="000000"/>
          <w:sz w:val="28"/>
        </w:rPr>
        <w:t>
      146. Егер Тараптар Құрылыс жұмыстары басталған күннен бастап ___ (жазбаша түрде көрсету) ай өткенге дейін келісімге қол жеткізе алмаса:</w:t>
      </w:r>
    </w:p>
    <w:bookmarkEnd w:id="8871"/>
    <w:bookmarkStart w:name="z9355" w:id="8872"/>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кінәсінен орындалмаған жағдайда:</w:t>
      </w:r>
    </w:p>
    <w:bookmarkEnd w:id="8872"/>
    <w:bookmarkStart w:name="z9356" w:id="8873"/>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8873"/>
    <w:bookmarkStart w:name="z9357" w:id="8874"/>
    <w:p>
      <w:pPr>
        <w:spacing w:after="0"/>
        <w:ind w:left="0"/>
        <w:jc w:val="both"/>
      </w:pPr>
      <w:r>
        <w:rPr>
          <w:rFonts w:ascii="Times New Roman"/>
          <w:b w:val="false"/>
          <w:i w:val="false"/>
          <w:color w:val="000000"/>
          <w:sz w:val="28"/>
        </w:rPr>
        <w:t xml:space="preserve">
      Шарт бұзылған жағдайда, осы тармақшаға сәйкес Мемлекеттік әріптес Құрылыс кепілдігі бойынша талаптарды толық көлемде қояды; </w:t>
      </w:r>
    </w:p>
    <w:bookmarkEnd w:id="8874"/>
    <w:bookmarkStart w:name="z9358" w:id="8875"/>
    <w:p>
      <w:pPr>
        <w:spacing w:after="0"/>
        <w:ind w:left="0"/>
        <w:jc w:val="both"/>
      </w:pPr>
      <w:r>
        <w:rPr>
          <w:rFonts w:ascii="Times New Roman"/>
          <w:b w:val="false"/>
          <w:i w:val="false"/>
          <w:color w:val="000000"/>
          <w:sz w:val="28"/>
        </w:rPr>
        <w:t xml:space="preserve">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 </w:t>
      </w:r>
    </w:p>
    <w:bookmarkEnd w:id="8875"/>
    <w:bookmarkStart w:name="z9359" w:id="8876"/>
    <w:p>
      <w:pPr>
        <w:spacing w:after="0"/>
        <w:ind w:left="0"/>
        <w:jc w:val="both"/>
      </w:pPr>
      <w:r>
        <w:rPr>
          <w:rFonts w:ascii="Times New Roman"/>
          <w:b w:val="false"/>
          <w:i w:val="false"/>
          <w:color w:val="000000"/>
          <w:sz w:val="28"/>
        </w:rPr>
        <w:t>
      2) Құрылыс міндеттемелері Мемлекеттік әріптестің кінәсінен орындалмаған жағдайда:</w:t>
      </w:r>
    </w:p>
    <w:bookmarkEnd w:id="8876"/>
    <w:bookmarkStart w:name="z9360" w:id="8877"/>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(жазбаша түрде көрсету) ай беруге құқылы. Егер Тараптар Құрылыс жұмыстары басталған күннен бастап ___ (жазбаша түрде көрсету) ай өткенге дейін келісімге қол жеткізе алмаса:</w:t>
      </w:r>
    </w:p>
    <w:bookmarkEnd w:id="8877"/>
    <w:bookmarkStart w:name="z9361" w:id="8878"/>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әріптеске Бұзу күніне дейін күнтізбелік ___ (жазбаша түрде көрсету) күн бұрын хабарлама жолдап, Үлгілік шартты бұзады;</w:t>
      </w:r>
    </w:p>
    <w:bookmarkEnd w:id="8878"/>
    <w:bookmarkStart w:name="z9362" w:id="8879"/>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8879"/>
    <w:bookmarkStart w:name="z9363" w:id="8880"/>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100 %-ға тең сомада өтемақы төлеуге міндеттенеді.</w:t>
      </w:r>
    </w:p>
    <w:bookmarkEnd w:id="8880"/>
    <w:bookmarkStart w:name="z9364" w:id="8881"/>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8881"/>
    <w:bookmarkStart w:name="z9365" w:id="8882"/>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8882"/>
    <w:bookmarkStart w:name="z9366" w:id="8883"/>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8883"/>
    <w:bookmarkStart w:name="z9367" w:id="8884"/>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w:t>
      </w:r>
    </w:p>
    <w:bookmarkEnd w:id="8884"/>
    <w:bookmarkStart w:name="z9368" w:id="8885"/>
    <w:p>
      <w:pPr>
        <w:spacing w:after="0"/>
        <w:ind w:left="0"/>
        <w:jc w:val="both"/>
      </w:pPr>
      <w:r>
        <w:rPr>
          <w:rFonts w:ascii="Times New Roman"/>
          <w:b w:val="false"/>
          <w:i w:val="false"/>
          <w:color w:val="000000"/>
          <w:sz w:val="28"/>
        </w:rPr>
        <w:t xml:space="preserve">
      147. МЖӘ объектісін салу Жекеше әріптестің меншікті қаражаттарының есебінен жүзеге асырылады. </w:t>
      </w:r>
    </w:p>
    <w:bookmarkEnd w:id="8885"/>
    <w:bookmarkStart w:name="z9369" w:id="8886"/>
    <w:p>
      <w:pPr>
        <w:spacing w:after="0"/>
        <w:ind w:left="0"/>
        <w:jc w:val="both"/>
      </w:pPr>
      <w:r>
        <w:rPr>
          <w:rFonts w:ascii="Times New Roman"/>
          <w:b w:val="false"/>
          <w:i w:val="false"/>
          <w:color w:val="000000"/>
          <w:sz w:val="28"/>
        </w:rPr>
        <w:t>
      148. Жекеше әріптес МЖӘ объектісінің техникалық құрамына және қауіпсіздігіне, МЖӘ объектісін салу кезінде адам денсаулығына және қоршаған ортаға жағымсыз әсерге, Қазақстан Республикасының экологиялық нормативтерін сақтауға, ол ұсынған материалдар мен жабдықтардың тиісті емес сапасына жауапты болады.</w:t>
      </w:r>
    </w:p>
    <w:bookmarkEnd w:id="8886"/>
    <w:bookmarkStart w:name="z9370" w:id="8887"/>
    <w:p>
      <w:pPr>
        <w:spacing w:after="0"/>
        <w:ind w:left="0"/>
        <w:jc w:val="both"/>
      </w:pPr>
      <w:r>
        <w:rPr>
          <w:rFonts w:ascii="Times New Roman"/>
          <w:b w:val="false"/>
          <w:i w:val="false"/>
          <w:color w:val="000000"/>
          <w:sz w:val="28"/>
        </w:rPr>
        <w:t>
      149. Мемлекеттік әріптес Жекеше әріптеске және ол уәкілеттік берген тұлғаларға МЖӘ объектісіне еркін қолжетімділікті қамтамасыз етеді.</w:t>
      </w:r>
    </w:p>
    <w:bookmarkEnd w:id="8887"/>
    <w:bookmarkStart w:name="z9371" w:id="8888"/>
    <w:p>
      <w:pPr>
        <w:spacing w:after="0"/>
        <w:ind w:left="0"/>
        <w:jc w:val="both"/>
      </w:pPr>
      <w:r>
        <w:rPr>
          <w:rFonts w:ascii="Times New Roman"/>
          <w:b w:val="false"/>
          <w:i w:val="false"/>
          <w:color w:val="000000"/>
          <w:sz w:val="28"/>
        </w:rPr>
        <w:t>
      150. Жекеше әріптес Техникалық қадағалаумен келісім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8888"/>
    <w:bookmarkStart w:name="z9372" w:id="8889"/>
    <w:p>
      <w:pPr>
        <w:spacing w:after="0"/>
        <w:ind w:left="0"/>
        <w:jc w:val="both"/>
      </w:pPr>
      <w:r>
        <w:rPr>
          <w:rFonts w:ascii="Times New Roman"/>
          <w:b w:val="false"/>
          <w:i w:val="false"/>
          <w:color w:val="000000"/>
          <w:sz w:val="28"/>
        </w:rPr>
        <w:t>
      151. Жекеше әріптес Үлгілік шарттың қолданылу мерзімі кезеңінде Құрылыс жұмыстарының сапасына жауапты болады.</w:t>
      </w:r>
    </w:p>
    <w:bookmarkEnd w:id="8889"/>
    <w:bookmarkStart w:name="z9373" w:id="8890"/>
    <w:p>
      <w:pPr>
        <w:spacing w:after="0"/>
        <w:ind w:left="0"/>
        <w:jc w:val="both"/>
      </w:pPr>
      <w:r>
        <w:rPr>
          <w:rFonts w:ascii="Times New Roman"/>
          <w:b w:val="false"/>
          <w:i w:val="false"/>
          <w:color w:val="000000"/>
          <w:sz w:val="28"/>
        </w:rPr>
        <w:t>
      152.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отыруға тиіс.</w:t>
      </w:r>
    </w:p>
    <w:bookmarkEnd w:id="8890"/>
    <w:bookmarkStart w:name="z9374" w:id="8891"/>
    <w:p>
      <w:pPr>
        <w:spacing w:after="0"/>
        <w:ind w:left="0"/>
        <w:jc w:val="both"/>
      </w:pPr>
      <w:r>
        <w:rPr>
          <w:rFonts w:ascii="Times New Roman"/>
          <w:b w:val="false"/>
          <w:i w:val="false"/>
          <w:color w:val="000000"/>
          <w:sz w:val="28"/>
        </w:rPr>
        <w:t>
      153. Құрылыс туралы есептер жүргізілген жұмыстар көлемінің тәртібі, қолданылған құрылыс материалдары және құрылыс шығыстары туралы ақпаратты қамтуға тиіс. Құрылыс туралы есептер Жекеше әріптестің Бас мердігерлермен немесе Кредиторлармен қарым-қатынастарында қолданылатын кез келген басқа нысанда берілуі мүмкін.</w:t>
      </w:r>
    </w:p>
    <w:bookmarkEnd w:id="8891"/>
    <w:bookmarkStart w:name="z9375" w:id="8892"/>
    <w:p>
      <w:pPr>
        <w:spacing w:after="0"/>
        <w:ind w:left="0"/>
        <w:jc w:val="both"/>
      </w:pPr>
      <w:r>
        <w:rPr>
          <w:rFonts w:ascii="Times New Roman"/>
          <w:b w:val="false"/>
          <w:i w:val="false"/>
          <w:color w:val="000000"/>
          <w:sz w:val="28"/>
        </w:rPr>
        <w:t>
      154. Мемлекеттік әріптес МЖӘ объектісін салу бойынша жұмыстардың орындалуын ұйымдастыру кезінде Жекеше әріптеске жәрдем көрсетуге міндеттенеді.</w:t>
      </w:r>
    </w:p>
    <w:bookmarkEnd w:id="8892"/>
    <w:bookmarkStart w:name="z9376" w:id="8893"/>
    <w:p>
      <w:pPr>
        <w:spacing w:after="0"/>
        <w:ind w:left="0"/>
        <w:jc w:val="both"/>
      </w:pPr>
      <w:r>
        <w:rPr>
          <w:rFonts w:ascii="Times New Roman"/>
          <w:b w:val="false"/>
          <w:i w:val="false"/>
          <w:color w:val="000000"/>
          <w:sz w:val="28"/>
        </w:rPr>
        <w:t>
      155. Мемлекеттік әріптес Жобалау-сметалық құжаттаманың Үлгілік шартта белгіленген талаптарға сәйкес келмеуін анықтаған жағдайда, Жекеше әріптес тиісті хабарламаны алған сәттен бастап Жобалау-сметалық құжаттамаға қажетті өзгерістер енгізілген кезге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тәртіппен және мөлшерде Мемлекеттік әріптес алдында жауапты болады.</w:t>
      </w:r>
    </w:p>
    <w:bookmarkEnd w:id="8893"/>
    <w:bookmarkStart w:name="z9377" w:id="8894"/>
    <w:p>
      <w:pPr>
        <w:spacing w:after="0"/>
        <w:ind w:left="0"/>
        <w:jc w:val="both"/>
      </w:pPr>
      <w:r>
        <w:rPr>
          <w:rFonts w:ascii="Times New Roman"/>
          <w:b w:val="false"/>
          <w:i w:val="false"/>
          <w:color w:val="000000"/>
          <w:sz w:val="28"/>
        </w:rPr>
        <w:t>
      156. Жекеше әріптес МЖӘ объектісін заңнамада және Үлгілік шартта белгіленген тәртіппен пайдалануға береді.</w:t>
      </w:r>
    </w:p>
    <w:bookmarkEnd w:id="8894"/>
    <w:bookmarkStart w:name="z9378" w:id="8895"/>
    <w:p>
      <w:pPr>
        <w:spacing w:after="0"/>
        <w:ind w:left="0"/>
        <w:jc w:val="both"/>
      </w:pPr>
      <w:r>
        <w:rPr>
          <w:rFonts w:ascii="Times New Roman"/>
          <w:b w:val="false"/>
          <w:i w:val="false"/>
          <w:color w:val="000000"/>
          <w:sz w:val="28"/>
        </w:rPr>
        <w:t>
      157.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одан арғы іс-қимылдарын келісу мақсатында аталған жағдаяттар туралы Мемлекеттік әріптеске дереу хабарлауға міндеттенеді.</w:t>
      </w:r>
    </w:p>
    <w:bookmarkEnd w:id="8895"/>
    <w:bookmarkStart w:name="z9379" w:id="8896"/>
    <w:p>
      <w:pPr>
        <w:spacing w:after="0"/>
        <w:ind w:left="0"/>
        <w:jc w:val="both"/>
      </w:pPr>
      <w:r>
        <w:rPr>
          <w:rFonts w:ascii="Times New Roman"/>
          <w:b w:val="false"/>
          <w:i w:val="false"/>
          <w:color w:val="000000"/>
          <w:sz w:val="28"/>
        </w:rPr>
        <w:t>
      158.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жобалауға, салуға және оған қызмет көрсетуге міндетті. Мұндай шығыстар МЖӘ объектісін салу құнына жатады.</w:t>
      </w:r>
    </w:p>
    <w:bookmarkEnd w:id="8896"/>
    <w:bookmarkStart w:name="z9380" w:id="8897"/>
    <w:p>
      <w:pPr>
        <w:spacing w:after="0"/>
        <w:ind w:left="0"/>
        <w:jc w:val="both"/>
      </w:pPr>
      <w:r>
        <w:rPr>
          <w:rFonts w:ascii="Times New Roman"/>
          <w:b w:val="false"/>
          <w:i w:val="false"/>
          <w:color w:val="000000"/>
          <w:sz w:val="28"/>
        </w:rPr>
        <w:t>
      159. Мемлекеттік әріптес Жекеше әріптеске Үлгілік шартта және бастапқы Жобалау-сметалық құжаттамада көрсетілмеген, бірақ МЖӘ объектісін салу үшін туындаған күтпеген жағдаяттарға байланысты талап етілетін қосымша жұмыстарды орындауды тапсыруға құқылы.</w:t>
      </w:r>
    </w:p>
    <w:bookmarkEnd w:id="8897"/>
    <w:bookmarkStart w:name="z9381" w:id="8898"/>
    <w:p>
      <w:pPr>
        <w:spacing w:after="0"/>
        <w:ind w:left="0"/>
        <w:jc w:val="both"/>
      </w:pPr>
      <w:r>
        <w:rPr>
          <w:rFonts w:ascii="Times New Roman"/>
          <w:b w:val="false"/>
          <w:i w:val="false"/>
          <w:color w:val="000000"/>
          <w:sz w:val="28"/>
        </w:rPr>
        <w:t>
      160. Жекеше әріптес күнтізбелік ___ (жазбаша түрде көрсету) күн мерзімде Үлгілік шарттың 159-тармағында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(жазбаша түрде көрсету) күннен аспайтын қысқа мерзімде Жекеше әріптеске оларды бекіту немесе бас тарту туралы хабарлауға міндеттенеді.</w:t>
      </w:r>
    </w:p>
    <w:bookmarkEnd w:id="8898"/>
    <w:bookmarkStart w:name="z9382" w:id="8899"/>
    <w:p>
      <w:pPr>
        <w:spacing w:after="0"/>
        <w:ind w:left="0"/>
        <w:jc w:val="both"/>
      </w:pPr>
      <w:r>
        <w:rPr>
          <w:rFonts w:ascii="Times New Roman"/>
          <w:b w:val="false"/>
          <w:i w:val="false"/>
          <w:color w:val="000000"/>
          <w:sz w:val="28"/>
        </w:rPr>
        <w:t>
      161. Үлгілік шарттың 159-тармағында көрсетілген жобалау кезінде жіберілген қателердің немесе олқылықтардың салдарынсыз туындаған және Жекеше әріптес үшін қосымша шығындар алып келетін қосымша жұмыстар шығыстарын Мемлекеттік әріптес өтейді.</w:t>
      </w:r>
    </w:p>
    <w:bookmarkEnd w:id="8899"/>
    <w:bookmarkStart w:name="z9383" w:id="8900"/>
    <w:p>
      <w:pPr>
        <w:spacing w:after="0"/>
        <w:ind w:left="0"/>
        <w:jc w:val="both"/>
      </w:pPr>
      <w:r>
        <w:rPr>
          <w:rFonts w:ascii="Times New Roman"/>
          <w:b w:val="false"/>
          <w:i w:val="false"/>
          <w:color w:val="000000"/>
          <w:sz w:val="28"/>
        </w:rPr>
        <w:t>
      162. Егер Үлгілік шарттың 159-тармағында көрсетілген қосымша жұмыстарды орындау Қоршаған ортаны қорғау саласындағы (полигоны бар қоқыс өңдейтін зауыт) МЖӘ Үлгілік шартына 3-қосымшада келтірілген көрсеткіштерді бұзуға алып келетін болса, Тараптар белгіленген тәртіппен Үлгілік шартқа өзгерістер және/немесе толықтырулар енгізеді.</w:t>
      </w:r>
    </w:p>
    <w:bookmarkEnd w:id="8900"/>
    <w:bookmarkStart w:name="z9384" w:id="8901"/>
    <w:p>
      <w:pPr>
        <w:spacing w:after="0"/>
        <w:ind w:left="0"/>
        <w:jc w:val="both"/>
      </w:pPr>
      <w:r>
        <w:rPr>
          <w:rFonts w:ascii="Times New Roman"/>
          <w:b w:val="false"/>
          <w:i w:val="false"/>
          <w:color w:val="000000"/>
          <w:sz w:val="28"/>
        </w:rPr>
        <w:t>
      163.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тағайындауға және функцияларды атқаруына жауапты болады.</w:t>
      </w:r>
    </w:p>
    <w:bookmarkEnd w:id="8901"/>
    <w:bookmarkStart w:name="z9385" w:id="8902"/>
    <w:p>
      <w:pPr>
        <w:spacing w:after="0"/>
        <w:ind w:left="0"/>
        <w:jc w:val="left"/>
      </w:pPr>
      <w:r>
        <w:rPr>
          <w:rFonts w:ascii="Times New Roman"/>
          <w:b/>
          <w:i w:val="false"/>
          <w:color w:val="000000"/>
        </w:rPr>
        <w:t xml:space="preserve"> 12. Археологиялық олжалар</w:t>
      </w:r>
    </w:p>
    <w:bookmarkEnd w:id="8902"/>
    <w:bookmarkStart w:name="z9386" w:id="8903"/>
    <w:p>
      <w:pPr>
        <w:spacing w:after="0"/>
        <w:ind w:left="0"/>
        <w:jc w:val="both"/>
      </w:pPr>
      <w:r>
        <w:rPr>
          <w:rFonts w:ascii="Times New Roman"/>
          <w:b w:val="false"/>
          <w:i w:val="false"/>
          <w:color w:val="000000"/>
          <w:sz w:val="28"/>
        </w:rPr>
        <w:t>
      164. Археологиялық олжалар табылған жағдайда Жекеше әріптес:</w:t>
      </w:r>
    </w:p>
    <w:bookmarkEnd w:id="8903"/>
    <w:bookmarkStart w:name="z9387" w:id="8904"/>
    <w:p>
      <w:pPr>
        <w:spacing w:after="0"/>
        <w:ind w:left="0"/>
        <w:jc w:val="both"/>
      </w:pPr>
      <w:r>
        <w:rPr>
          <w:rFonts w:ascii="Times New Roman"/>
          <w:b w:val="false"/>
          <w:i w:val="false"/>
          <w:color w:val="000000"/>
          <w:sz w:val="28"/>
        </w:rPr>
        <w:t>
      1) күнтізбелік ___ (жазбаша түрде көрсету) күн ішінде Мемлекеттік әріптеске Археологиялық олжалардың табылғаны туралы хабарлауға;</w:t>
      </w:r>
    </w:p>
    <w:bookmarkEnd w:id="8904"/>
    <w:bookmarkStart w:name="z9388" w:id="8905"/>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8905"/>
    <w:bookmarkStart w:name="z9389" w:id="8906"/>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учаскедегі қауіпсіздік бойынша кез келген нұсқаулықтарды қамтуға тиіс барлық тиісті қауіпсіздік шараларын сақтау кезінде, табылған объектілерді меншікті қаражаттар есебінен алып шығуға және шығаруға;</w:t>
      </w:r>
    </w:p>
    <w:bookmarkEnd w:id="8906"/>
    <w:bookmarkStart w:name="z9390" w:id="8907"/>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рәсімдерді жүргізуге қатысты заңнаманың барлық талаптарын сақтауға міндеттенеді.</w:t>
      </w:r>
    </w:p>
    <w:bookmarkEnd w:id="8907"/>
    <w:bookmarkStart w:name="z9391" w:id="8908"/>
    <w:p>
      <w:pPr>
        <w:spacing w:after="0"/>
        <w:ind w:left="0"/>
        <w:jc w:val="both"/>
      </w:pPr>
      <w:r>
        <w:rPr>
          <w:rFonts w:ascii="Times New Roman"/>
          <w:b w:val="false"/>
          <w:i w:val="false"/>
          <w:color w:val="000000"/>
          <w:sz w:val="28"/>
        </w:rPr>
        <w:t xml:space="preserve">
      165. Мемлекеттік әріптес Жекеше әріптестен Археологиялық олжа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 </w:t>
      </w:r>
    </w:p>
    <w:bookmarkEnd w:id="8908"/>
    <w:bookmarkStart w:name="z9392" w:id="8909"/>
    <w:p>
      <w:pPr>
        <w:spacing w:after="0"/>
        <w:ind w:left="0"/>
        <w:jc w:val="both"/>
      </w:pPr>
      <w:r>
        <w:rPr>
          <w:rFonts w:ascii="Times New Roman"/>
          <w:b w:val="false"/>
          <w:i w:val="false"/>
          <w:color w:val="000000"/>
          <w:sz w:val="28"/>
        </w:rPr>
        <w:t xml:space="preserve">
      166. Археологиялық олжалардың себебінен жұмыстардың тоқтатыла тұруы форс-мажорлық жағдаяттар болып есептеледі. </w:t>
      </w:r>
    </w:p>
    <w:bookmarkEnd w:id="8909"/>
    <w:bookmarkStart w:name="z9393" w:id="8910"/>
    <w:p>
      <w:pPr>
        <w:spacing w:after="0"/>
        <w:ind w:left="0"/>
        <w:jc w:val="both"/>
      </w:pPr>
      <w:r>
        <w:rPr>
          <w:rFonts w:ascii="Times New Roman"/>
          <w:b w:val="false"/>
          <w:i w:val="false"/>
          <w:color w:val="000000"/>
          <w:sz w:val="28"/>
        </w:rPr>
        <w:t xml:space="preserve">
      167. Мемлекеттік әріптестің шешімі негізінде Құрылыс жұмыстары күнтізбелік ___ (жазбаша түрде көрсету) күннен аспайтын мерзімге тоқтатылады. </w:t>
      </w:r>
    </w:p>
    <w:bookmarkEnd w:id="8910"/>
    <w:bookmarkStart w:name="z9394" w:id="8911"/>
    <w:p>
      <w:pPr>
        <w:spacing w:after="0"/>
        <w:ind w:left="0"/>
        <w:jc w:val="both"/>
      </w:pPr>
      <w:r>
        <w:rPr>
          <w:rFonts w:ascii="Times New Roman"/>
          <w:b w:val="false"/>
          <w:i w:val="false"/>
          <w:color w:val="000000"/>
          <w:sz w:val="28"/>
        </w:rPr>
        <w:t>
      168.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8911"/>
    <w:bookmarkStart w:name="z9395" w:id="8912"/>
    <w:p>
      <w:pPr>
        <w:spacing w:after="0"/>
        <w:ind w:left="0"/>
        <w:jc w:val="both"/>
      </w:pPr>
      <w:r>
        <w:rPr>
          <w:rFonts w:ascii="Times New Roman"/>
          <w:b w:val="false"/>
          <w:i w:val="false"/>
          <w:color w:val="000000"/>
          <w:sz w:val="28"/>
        </w:rPr>
        <w:t>
      169.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8912"/>
    <w:bookmarkStart w:name="z9396" w:id="8913"/>
    <w:p>
      <w:pPr>
        <w:spacing w:after="0"/>
        <w:ind w:left="0"/>
        <w:jc w:val="both"/>
      </w:pPr>
      <w:r>
        <w:rPr>
          <w:rFonts w:ascii="Times New Roman"/>
          <w:b w:val="false"/>
          <w:i w:val="false"/>
          <w:color w:val="000000"/>
          <w:sz w:val="28"/>
        </w:rPr>
        <w:t>
      170. Жекеше әріптес Археологиялық олжаларға байланысты кідіртуді мүмкіндігінше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жасау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8913"/>
    <w:bookmarkStart w:name="z9397" w:id="8914"/>
    <w:p>
      <w:pPr>
        <w:spacing w:after="0"/>
        <w:ind w:left="0"/>
        <w:jc w:val="both"/>
      </w:pPr>
      <w:r>
        <w:rPr>
          <w:rFonts w:ascii="Times New Roman"/>
          <w:b w:val="false"/>
          <w:i w:val="false"/>
          <w:color w:val="000000"/>
          <w:sz w:val="28"/>
        </w:rPr>
        <w:t xml:space="preserve">
      171. Жер учаскесінде табылған Археологиялық олжалар заңнамаға сәйкес мемлекеттің меншігіне беріледі. </w:t>
      </w:r>
    </w:p>
    <w:bookmarkEnd w:id="8914"/>
    <w:bookmarkStart w:name="z9398" w:id="8915"/>
    <w:p>
      <w:pPr>
        <w:spacing w:after="0"/>
        <w:ind w:left="0"/>
        <w:jc w:val="left"/>
      </w:pPr>
      <w:r>
        <w:rPr>
          <w:rFonts w:ascii="Times New Roman"/>
          <w:b/>
          <w:i w:val="false"/>
          <w:color w:val="000000"/>
        </w:rPr>
        <w:t xml:space="preserve"> 13. Қауіпті қалдықтарды кәдеге жарату</w:t>
      </w:r>
    </w:p>
    <w:bookmarkEnd w:id="8915"/>
    <w:bookmarkStart w:name="z9399" w:id="8916"/>
    <w:p>
      <w:pPr>
        <w:spacing w:after="0"/>
        <w:ind w:left="0"/>
        <w:jc w:val="both"/>
      </w:pPr>
      <w:r>
        <w:rPr>
          <w:rFonts w:ascii="Times New Roman"/>
          <w:b w:val="false"/>
          <w:i w:val="false"/>
          <w:color w:val="000000"/>
          <w:sz w:val="28"/>
        </w:rPr>
        <w:t>
      172. Қауіпті қалдықтар табылған жағдайда, Жекеше әріптес:</w:t>
      </w:r>
    </w:p>
    <w:bookmarkEnd w:id="8916"/>
    <w:bookmarkStart w:name="z9400" w:id="8917"/>
    <w:p>
      <w:pPr>
        <w:spacing w:after="0"/>
        <w:ind w:left="0"/>
        <w:jc w:val="both"/>
      </w:pPr>
      <w:r>
        <w:rPr>
          <w:rFonts w:ascii="Times New Roman"/>
          <w:b w:val="false"/>
          <w:i w:val="false"/>
          <w:color w:val="000000"/>
          <w:sz w:val="28"/>
        </w:rPr>
        <w:t>
      күнтізбелік ___ (жазбаша түрде көрсету) күн ішінде Мемлекеттік әріптесті және тиісті Уәкілетті органды осындайлардың табылғаны туралы хабардар етуге;</w:t>
      </w:r>
    </w:p>
    <w:bookmarkEnd w:id="8917"/>
    <w:bookmarkStart w:name="z9401" w:id="8918"/>
    <w:p>
      <w:pPr>
        <w:spacing w:after="0"/>
        <w:ind w:left="0"/>
        <w:jc w:val="both"/>
      </w:pPr>
      <w:r>
        <w:rPr>
          <w:rFonts w:ascii="Times New Roman"/>
          <w:b w:val="false"/>
          <w:i w:val="false"/>
          <w:color w:val="000000"/>
          <w:sz w:val="28"/>
        </w:rPr>
        <w:t>
      Қауіпті қалдықтардың теріс салдарын жою мақсатында, заңнаманың талаптарына сәйкес, тиісті түрде және меншікті қаражаттар есебінен Қауіпті қалдықтарды жоюмен, зарарсыздандырумен, кәдеге жаратумен байланысты барлық қажетті іс-шараларды жүргізуге және аяқтауға міндеттенеді.</w:t>
      </w:r>
    </w:p>
    <w:bookmarkEnd w:id="8918"/>
    <w:bookmarkStart w:name="z9402" w:id="8919"/>
    <w:p>
      <w:pPr>
        <w:spacing w:after="0"/>
        <w:ind w:left="0"/>
        <w:jc w:val="both"/>
      </w:pPr>
      <w:r>
        <w:rPr>
          <w:rFonts w:ascii="Times New Roman"/>
          <w:b w:val="false"/>
          <w:i w:val="false"/>
          <w:color w:val="000000"/>
          <w:sz w:val="28"/>
        </w:rPr>
        <w:t>
      173. Мемлекеттік әріптес Жекеше әріптестен Қауіпті қалдықтарды көмулердің табылғаны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w:t>
      </w:r>
    </w:p>
    <w:bookmarkEnd w:id="8919"/>
    <w:bookmarkStart w:name="z9403" w:id="8920"/>
    <w:p>
      <w:pPr>
        <w:spacing w:after="0"/>
        <w:ind w:left="0"/>
        <w:jc w:val="both"/>
      </w:pPr>
      <w:r>
        <w:rPr>
          <w:rFonts w:ascii="Times New Roman"/>
          <w:b w:val="false"/>
          <w:i w:val="false"/>
          <w:color w:val="000000"/>
          <w:sz w:val="28"/>
        </w:rPr>
        <w:t>
      174. Жекеше әріптес Мемлекеттік әріптестің кез келген ұсынымдарын есепке алады және Жер учаскесіндегі Қауіпті қалдықтарды басқаруға қатысты заңнаманың ережелерін сақтайды.</w:t>
      </w:r>
    </w:p>
    <w:bookmarkEnd w:id="8920"/>
    <w:bookmarkStart w:name="z9404" w:id="8921"/>
    <w:p>
      <w:pPr>
        <w:spacing w:after="0"/>
        <w:ind w:left="0"/>
        <w:jc w:val="both"/>
      </w:pPr>
      <w:r>
        <w:rPr>
          <w:rFonts w:ascii="Times New Roman"/>
          <w:b w:val="false"/>
          <w:i w:val="false"/>
          <w:color w:val="000000"/>
          <w:sz w:val="28"/>
        </w:rPr>
        <w:t>
      175. Жекеше әріптес Қауіпті қалдықтарды тапқан жағдайда Мемлекеттік әріптестің шешімі негізінде Қауіпті қалдықтарды зарарсыздандыру және жою үшін Құрылыс жұмыстары күнтізбелік ___ (жазбаша түрде көрсету) күннен аспайтын мерзімге тоқтатылады.</w:t>
      </w:r>
    </w:p>
    <w:bookmarkEnd w:id="8921"/>
    <w:bookmarkStart w:name="z9405" w:id="8922"/>
    <w:p>
      <w:pPr>
        <w:spacing w:after="0"/>
        <w:ind w:left="0"/>
        <w:jc w:val="both"/>
      </w:pPr>
      <w:r>
        <w:rPr>
          <w:rFonts w:ascii="Times New Roman"/>
          <w:b w:val="false"/>
          <w:i w:val="false"/>
          <w:color w:val="000000"/>
          <w:sz w:val="28"/>
        </w:rPr>
        <w:t>
      176. Егер тиісті Уәкілетті органның зерттеу нәтижесі Құрылыс жұмыстарының тоқтатылуын ұзарту қажеттігін көрсеткен жағдайда, онда Үлгілік шартты тиісті кезеңге ұзарту жүзеге асырылады.</w:t>
      </w:r>
    </w:p>
    <w:bookmarkEnd w:id="8922"/>
    <w:bookmarkStart w:name="z9406" w:id="8923"/>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8923"/>
    <w:bookmarkStart w:name="z9407" w:id="8924"/>
    <w:p>
      <w:pPr>
        <w:spacing w:after="0"/>
        <w:ind w:left="0"/>
        <w:jc w:val="both"/>
      </w:pPr>
      <w:r>
        <w:rPr>
          <w:rFonts w:ascii="Times New Roman"/>
          <w:b w:val="false"/>
          <w:i w:val="false"/>
          <w:color w:val="000000"/>
          <w:sz w:val="28"/>
        </w:rPr>
        <w:t>
      177. МЖӘ объектісі мемлекеттік меншікке берілмейді.</w:t>
      </w:r>
    </w:p>
    <w:bookmarkEnd w:id="8924"/>
    <w:bookmarkStart w:name="z9408" w:id="8925"/>
    <w:p>
      <w:pPr>
        <w:spacing w:after="0"/>
        <w:ind w:left="0"/>
        <w:jc w:val="both"/>
      </w:pPr>
      <w:r>
        <w:rPr>
          <w:rFonts w:ascii="Times New Roman"/>
          <w:b w:val="false"/>
          <w:i w:val="false"/>
          <w:color w:val="000000"/>
          <w:sz w:val="28"/>
        </w:rPr>
        <w:t>
      178. Үлгілік шарттың әрекет ету мерзімі біткеннен кейін, МЖӘ объектісін иелену және пайдалану және билік ету құқығы Жекеше әріптесте сақталады.</w:t>
      </w:r>
    </w:p>
    <w:bookmarkEnd w:id="8925"/>
    <w:bookmarkStart w:name="z9409" w:id="8926"/>
    <w:p>
      <w:pPr>
        <w:spacing w:after="0"/>
        <w:ind w:left="0"/>
        <w:jc w:val="both"/>
      </w:pPr>
      <w:r>
        <w:rPr>
          <w:rFonts w:ascii="Times New Roman"/>
          <w:b w:val="false"/>
          <w:i w:val="false"/>
          <w:color w:val="000000"/>
          <w:sz w:val="28"/>
        </w:rPr>
        <w:t>
      179. Жекеше әріптес Шарт мерзімінен бұрын бұзылған және Үлгілік шартта көзделген өзге де жағдайларда ___ (жазбаша түрде көрсету) айда Мемлекеттік әріптестің мекен жайына ілеспе хатпен Қызметтерді және барлық қажетті құжаттаманы қоса алғанда, МЖӘ объектісін Мемлекеттік әріптеске беру жоспарын жолдайды.</w:t>
      </w:r>
    </w:p>
    <w:bookmarkEnd w:id="8926"/>
    <w:bookmarkStart w:name="z9410" w:id="8927"/>
    <w:p>
      <w:pPr>
        <w:spacing w:after="0"/>
        <w:ind w:left="0"/>
        <w:jc w:val="both"/>
      </w:pPr>
      <w:r>
        <w:rPr>
          <w:rFonts w:ascii="Times New Roman"/>
          <w:b w:val="false"/>
          <w:i w:val="false"/>
          <w:color w:val="000000"/>
          <w:sz w:val="28"/>
        </w:rPr>
        <w:t>
      180. Үлгілік шарттың 179-тармағында көзделген жағдайларда, Мемлекеттік әріптес Жекеше әріптестен МЖӘ объектісін беру жоспарын алған күннен бастап күнтізбелік _____ (жазбаша түрде көрсету) күннің ішінде оны тексеріп, бекітуге тиіс.</w:t>
      </w:r>
    </w:p>
    <w:bookmarkEnd w:id="8927"/>
    <w:bookmarkStart w:name="z9411" w:id="8928"/>
    <w:p>
      <w:pPr>
        <w:spacing w:after="0"/>
        <w:ind w:left="0"/>
        <w:jc w:val="both"/>
      </w:pPr>
      <w:r>
        <w:rPr>
          <w:rFonts w:ascii="Times New Roman"/>
          <w:b w:val="false"/>
          <w:i w:val="false"/>
          <w:color w:val="000000"/>
          <w:sz w:val="28"/>
        </w:rPr>
        <w:t>
      181. Үлгілік шарттың 179-тармағында көзделген жағдайларда, Жекеше әріптес Мемлекеттік әріптеске Үлгілік шарттың қолданылу мерзімі өткен күнге дейін, ол мерзімінен бұрын бұзылған және Үлгілік шартта көзделген өзге де жағдайларда күнтізбелік ___ (жазбаша түрде көрсету) күннің ішінде:</w:t>
      </w:r>
    </w:p>
    <w:bookmarkEnd w:id="8928"/>
    <w:bookmarkStart w:name="z9412" w:id="8929"/>
    <w:p>
      <w:pPr>
        <w:spacing w:after="0"/>
        <w:ind w:left="0"/>
        <w:jc w:val="both"/>
      </w:pPr>
      <w:r>
        <w:rPr>
          <w:rFonts w:ascii="Times New Roman"/>
          <w:b w:val="false"/>
          <w:i w:val="false"/>
          <w:color w:val="000000"/>
          <w:sz w:val="28"/>
        </w:rPr>
        <w:t>
      1) құқық белгілейтін құжаттарды (жерге акт, қабылдау актісі, жер учаскесінің шекараларын белгілеу туралы анықтама және өзге құжаттар);</w:t>
      </w:r>
    </w:p>
    <w:bookmarkEnd w:id="8929"/>
    <w:bookmarkStart w:name="z9413" w:id="8930"/>
    <w:p>
      <w:pPr>
        <w:spacing w:after="0"/>
        <w:ind w:left="0"/>
        <w:jc w:val="both"/>
      </w:pPr>
      <w:r>
        <w:rPr>
          <w:rFonts w:ascii="Times New Roman"/>
          <w:b w:val="false"/>
          <w:i w:val="false"/>
          <w:color w:val="000000"/>
          <w:sz w:val="28"/>
        </w:rPr>
        <w:t>
      2) рұқсат етуші құжаттарды (қалдықтарды орналастыру объектiлерiн құруға арналған мемлекеттiк экологиялық, санитарлық-эпидемиологиялық сараптамалар мен Қазақстан Республикасының жер қойнауы және жер қойнауын пайдалану туралы заңнамасына сәйкес жүргiзiлген сараптаманың оң қорытындыларын, техникалық-экономикалық негіздемені (болған жағдайда));</w:t>
      </w:r>
    </w:p>
    <w:bookmarkEnd w:id="8930"/>
    <w:bookmarkStart w:name="z9414" w:id="8931"/>
    <w:p>
      <w:pPr>
        <w:spacing w:after="0"/>
        <w:ind w:left="0"/>
        <w:jc w:val="both"/>
      </w:pPr>
      <w:r>
        <w:rPr>
          <w:rFonts w:ascii="Times New Roman"/>
          <w:b w:val="false"/>
          <w:i w:val="false"/>
          <w:color w:val="000000"/>
          <w:sz w:val="28"/>
        </w:rPr>
        <w:t>
      3) қаржы-экономикалық құжаттар (баланстар, ақша қаражаттарының қозғалысы туралы, пайда мен залалдар туралы есептер, тексерулердің нәтижелері);</w:t>
      </w:r>
    </w:p>
    <w:bookmarkEnd w:id="8931"/>
    <w:bookmarkStart w:name="z9415" w:id="8932"/>
    <w:p>
      <w:pPr>
        <w:spacing w:after="0"/>
        <w:ind w:left="0"/>
        <w:jc w:val="both"/>
      </w:pPr>
      <w:r>
        <w:rPr>
          <w:rFonts w:ascii="Times New Roman"/>
          <w:b w:val="false"/>
          <w:i w:val="false"/>
          <w:color w:val="000000"/>
          <w:sz w:val="28"/>
        </w:rPr>
        <w:t>
      4) МЖӘ объектісіне қызмет көрсету бойынша операциялық және техникалық құжаттаманы (Жобалау-сметалық құжаттама, жұмыс және сызба жобалары, пайдалануда тұрған коммуникациялар, дабылдар және басқа техникалық жүйелер бойынша құжаттаманы, автоматтандырылған немесе автоматтандырылмаған жазбаларды, есептерді, мәліметтерді, құжаттарды және жүйелердегі және тасымалдағыштардағы құжаттарды);</w:t>
      </w:r>
    </w:p>
    <w:bookmarkEnd w:id="8932"/>
    <w:bookmarkStart w:name="z9416" w:id="8933"/>
    <w:p>
      <w:pPr>
        <w:spacing w:after="0"/>
        <w:ind w:left="0"/>
        <w:jc w:val="both"/>
      </w:pPr>
      <w:r>
        <w:rPr>
          <w:rFonts w:ascii="Times New Roman"/>
          <w:b w:val="false"/>
          <w:i w:val="false"/>
          <w:color w:val="000000"/>
          <w:sz w:val="28"/>
        </w:rPr>
        <w:t>
      5) жабдыққа, материалдарға және жұмыстарға қатысты өндірушінің кепілдіктерін, Жекеше әріптестің сақтандыру шарттарын;</w:t>
      </w:r>
    </w:p>
    <w:bookmarkEnd w:id="8933"/>
    <w:bookmarkStart w:name="z9417" w:id="8934"/>
    <w:p>
      <w:pPr>
        <w:spacing w:after="0"/>
        <w:ind w:left="0"/>
        <w:jc w:val="both"/>
      </w:pPr>
      <w:r>
        <w:rPr>
          <w:rFonts w:ascii="Times New Roman"/>
          <w:b w:val="false"/>
          <w:i w:val="false"/>
          <w:color w:val="000000"/>
          <w:sz w:val="28"/>
        </w:rPr>
        <w:t>
      6) барлық бөлмелердің, кабинеттердің, үй-жайлардың, сейфтердің кілттерін;</w:t>
      </w:r>
    </w:p>
    <w:bookmarkEnd w:id="8934"/>
    <w:bookmarkStart w:name="z9418" w:id="8935"/>
    <w:p>
      <w:pPr>
        <w:spacing w:after="0"/>
        <w:ind w:left="0"/>
        <w:jc w:val="both"/>
      </w:pPr>
      <w:r>
        <w:rPr>
          <w:rFonts w:ascii="Times New Roman"/>
          <w:b w:val="false"/>
          <w:i w:val="false"/>
          <w:color w:val="000000"/>
          <w:sz w:val="28"/>
        </w:rPr>
        <w:t>
      7) Жекеше әріптеске немесе оның шотына төлеуге жататын, бірақ бұзу күніне төленбеген сақтандыру өтемінің сомаларына қатысты барлық құқықтарды өтеусіз беруге міндетті.</w:t>
      </w:r>
    </w:p>
    <w:bookmarkEnd w:id="8935"/>
    <w:bookmarkStart w:name="z9419" w:id="8936"/>
    <w:p>
      <w:pPr>
        <w:spacing w:after="0"/>
        <w:ind w:left="0"/>
        <w:jc w:val="both"/>
      </w:pPr>
      <w:r>
        <w:rPr>
          <w:rFonts w:ascii="Times New Roman"/>
          <w:b w:val="false"/>
          <w:i w:val="false"/>
          <w:color w:val="000000"/>
          <w:sz w:val="28"/>
        </w:rPr>
        <w:t xml:space="preserve">
      182. Мемлекеттік әріптес Үлгілік шарттың қолданылу мерзімі өткен күнге дейін күнтізбелік ___ (жазбаша түрде көрсету) күн бұрын МЖӘ объектісін тексеріп қарауға тиіс. </w:t>
      </w:r>
    </w:p>
    <w:bookmarkEnd w:id="8936"/>
    <w:bookmarkStart w:name="z9420" w:id="8937"/>
    <w:p>
      <w:pPr>
        <w:spacing w:after="0"/>
        <w:ind w:left="0"/>
        <w:jc w:val="both"/>
      </w:pPr>
      <w:r>
        <w:rPr>
          <w:rFonts w:ascii="Times New Roman"/>
          <w:b w:val="false"/>
          <w:i w:val="false"/>
          <w:color w:val="000000"/>
          <w:sz w:val="28"/>
        </w:rPr>
        <w:t>
      183. Ақаулар табылған жағдайда, Мемлекеттік әріптес оны жою үшін Жекеше әріптесті анықталған, ақаулық актіде көзделген Ақау туралы хабардар етеді. Жекеше әріптес барлық Ақауларды жойғаннан кейін, Мемлекеттік әріптес қорытынды тексеріп қарауға сүйене отырып, қабылдау-тапсыру актісін ____ мерзімде (мерзімін көрсету) беруге тиіс.</w:t>
      </w:r>
    </w:p>
    <w:bookmarkEnd w:id="8937"/>
    <w:bookmarkStart w:name="z9421" w:id="8938"/>
    <w:p>
      <w:pPr>
        <w:spacing w:after="0"/>
        <w:ind w:left="0"/>
        <w:jc w:val="both"/>
      </w:pPr>
      <w:r>
        <w:rPr>
          <w:rFonts w:ascii="Times New Roman"/>
          <w:b w:val="false"/>
          <w:i w:val="false"/>
          <w:color w:val="000000"/>
          <w:sz w:val="28"/>
        </w:rPr>
        <w:t xml:space="preserve">
      184. Жекеше әріптес МЖӘ объектісін басқарудың ауысуын, Қызметтерді тұтынушылар үшін қауіпсіздікті қамтамасыз ету және артық кідірістер мен қолайсыздықтарды болдырмауды қамтамасыз ету мақсатында қамтамасыз ету үшін Мемлекеттік әріптеспен толық көлемде қызмет істеуге міндетті. </w:t>
      </w:r>
    </w:p>
    <w:bookmarkEnd w:id="8938"/>
    <w:p>
      <w:pPr>
        <w:spacing w:after="0"/>
        <w:ind w:left="0"/>
        <w:jc w:val="both"/>
      </w:pPr>
      <w:bookmarkStart w:name="z9422" w:id="8939"/>
      <w:r>
        <w:rPr>
          <w:rFonts w:ascii="Times New Roman"/>
          <w:b w:val="false"/>
          <w:i w:val="false"/>
          <w:color w:val="000000"/>
          <w:sz w:val="28"/>
        </w:rPr>
        <w:t xml:space="preserve">
      185. МЖӘ объектісі пайдалануға берілгенге дейін Шарт мерзімінен бұрын бұзылған жағдайда, Жекеше әріптес Мемлекеттік әріптеске беретін МЖӘ объектісіне үшінші тұлғалар құқықтарының ауыртпалығы салынбауға тиіс. Үлгілік шарттың қолданылу мерзімі аяқталған, сондай-ақ МЖӘ объектісі пайдалануға берілген күннен кейін шарт мерзімінен бұрын бұзылған жағдайда, Жекеше әріптес Мемлекеттік әріптеске беретін МЖӘ объектісі Үлгілік шартқа </w:t>
      </w:r>
    </w:p>
    <w:bookmarkEnd w:id="8939"/>
    <w:p>
      <w:pPr>
        <w:spacing w:after="0"/>
        <w:ind w:left="0"/>
        <w:jc w:val="both"/>
      </w:pPr>
      <w:r>
        <w:rPr>
          <w:rFonts w:ascii="Times New Roman"/>
          <w:b w:val="false"/>
          <w:i w:val="false"/>
          <w:color w:val="000000"/>
          <w:sz w:val="28"/>
        </w:rPr>
        <w:t xml:space="preserve">9-қосымшада көрсетілген күйінде болуға, оның бейініне сәйкес ары қарай пайдалануға жарамды болуға тиіс және оған үшінші тұлғалар құқықтары мен міндеттемелерінің ауыртпалығы салынбауға тиіс. </w:t>
      </w:r>
    </w:p>
    <w:bookmarkStart w:name="z9423" w:id="8940"/>
    <w:p>
      <w:pPr>
        <w:spacing w:after="0"/>
        <w:ind w:left="0"/>
        <w:jc w:val="both"/>
      </w:pPr>
      <w:r>
        <w:rPr>
          <w:rFonts w:ascii="Times New Roman"/>
          <w:b w:val="false"/>
          <w:i w:val="false"/>
          <w:color w:val="000000"/>
          <w:sz w:val="28"/>
        </w:rPr>
        <w:t xml:space="preserve">
      186. Жекеше әріптес тапсыру күнінен бастап МЖӘ объектісін иелену және пайдалану құқығын жоғалтады. </w:t>
      </w:r>
    </w:p>
    <w:bookmarkEnd w:id="8940"/>
    <w:bookmarkStart w:name="z9424" w:id="8941"/>
    <w:p>
      <w:pPr>
        <w:spacing w:after="0"/>
        <w:ind w:left="0"/>
        <w:jc w:val="left"/>
      </w:pPr>
      <w:r>
        <w:rPr>
          <w:rFonts w:ascii="Times New Roman"/>
          <w:b/>
          <w:i w:val="false"/>
          <w:color w:val="000000"/>
        </w:rPr>
        <w:t xml:space="preserve"> 15. МЖӘ объектісін пайдалану</w:t>
      </w:r>
    </w:p>
    <w:bookmarkEnd w:id="8941"/>
    <w:bookmarkStart w:name="z9425" w:id="8942"/>
    <w:p>
      <w:pPr>
        <w:spacing w:after="0"/>
        <w:ind w:left="0"/>
        <w:jc w:val="both"/>
      </w:pPr>
      <w:r>
        <w:rPr>
          <w:rFonts w:ascii="Times New Roman"/>
          <w:b w:val="false"/>
          <w:i w:val="false"/>
          <w:color w:val="000000"/>
          <w:sz w:val="28"/>
        </w:rPr>
        <w:t xml:space="preserve">
      187. Жекеше әріптес МЖӘ объектісін Жоспарлы аяқтау күнінен Үлгілік шарттың қолданылу мерзімінің бітуіне дейін пайда алу мүмкіндігімен, және жылына _____ тонна екінші ретті шикізатты алумен жылына _____ тонна (қажетін көрсету) _________ қалдықтарды сұрыптау, өңдеу және кәдеге жарату үшін пайдаланады. </w:t>
      </w:r>
    </w:p>
    <w:bookmarkEnd w:id="8942"/>
    <w:bookmarkStart w:name="z9426" w:id="8943"/>
    <w:p>
      <w:pPr>
        <w:spacing w:after="0"/>
        <w:ind w:left="0"/>
        <w:jc w:val="both"/>
      </w:pPr>
      <w:r>
        <w:rPr>
          <w:rFonts w:ascii="Times New Roman"/>
          <w:b w:val="false"/>
          <w:i w:val="false"/>
          <w:color w:val="000000"/>
          <w:sz w:val="28"/>
        </w:rPr>
        <w:t>
      188. МЖӘ объектісін пайдалану мерзімі - ___ (жазбаша түрде көрсету) жыл.</w:t>
      </w:r>
    </w:p>
    <w:bookmarkEnd w:id="8943"/>
    <w:bookmarkStart w:name="z9427" w:id="8944"/>
    <w:p>
      <w:pPr>
        <w:spacing w:after="0"/>
        <w:ind w:left="0"/>
        <w:jc w:val="both"/>
      </w:pPr>
      <w:r>
        <w:rPr>
          <w:rFonts w:ascii="Times New Roman"/>
          <w:b w:val="false"/>
          <w:i w:val="false"/>
          <w:color w:val="000000"/>
          <w:sz w:val="28"/>
        </w:rPr>
        <w:t>
      189. Жекеше әріптес МЖӘ объектісін пайдалану кезінде дербес және өз есебінен:</w:t>
      </w:r>
    </w:p>
    <w:bookmarkEnd w:id="8944"/>
    <w:bookmarkStart w:name="z9428" w:id="8945"/>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8945"/>
    <w:bookmarkStart w:name="z9429" w:id="8946"/>
    <w:p>
      <w:pPr>
        <w:spacing w:after="0"/>
        <w:ind w:left="0"/>
        <w:jc w:val="both"/>
      </w:pPr>
      <w:r>
        <w:rPr>
          <w:rFonts w:ascii="Times New Roman"/>
          <w:b w:val="false"/>
          <w:i w:val="false"/>
          <w:color w:val="000000"/>
          <w:sz w:val="28"/>
        </w:rPr>
        <w:t>
      2) мүліктің ағымдағы жөндеуін жүзеге асырады;</w:t>
      </w:r>
    </w:p>
    <w:bookmarkEnd w:id="8946"/>
    <w:bookmarkStart w:name="z9430" w:id="8947"/>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8947"/>
    <w:bookmarkStart w:name="z9431" w:id="8948"/>
    <w:p>
      <w:pPr>
        <w:spacing w:after="0"/>
        <w:ind w:left="0"/>
        <w:jc w:val="both"/>
      </w:pPr>
      <w:r>
        <w:rPr>
          <w:rFonts w:ascii="Times New Roman"/>
          <w:b w:val="false"/>
          <w:i w:val="false"/>
          <w:color w:val="000000"/>
          <w:sz w:val="28"/>
        </w:rPr>
        <w:t>
      4) өртке қарсы, санитариялық және заңнамада белгіленген өзге де нормалардың сақталуын бақылауды жүзеге асырады.</w:t>
      </w:r>
    </w:p>
    <w:bookmarkEnd w:id="8948"/>
    <w:bookmarkStart w:name="z9432" w:id="8949"/>
    <w:p>
      <w:pPr>
        <w:spacing w:after="0"/>
        <w:ind w:left="0"/>
        <w:jc w:val="both"/>
      </w:pPr>
      <w:r>
        <w:rPr>
          <w:rFonts w:ascii="Times New Roman"/>
          <w:b w:val="false"/>
          <w:i w:val="false"/>
          <w:color w:val="000000"/>
          <w:sz w:val="28"/>
        </w:rPr>
        <w:t xml:space="preserve">
      190. Жекеше әріптес әрбір МЖӘ объектісі бойынша дербес есеп жүргізеді. </w:t>
      </w:r>
    </w:p>
    <w:bookmarkEnd w:id="8949"/>
    <w:bookmarkStart w:name="z9433" w:id="8950"/>
    <w:p>
      <w:pPr>
        <w:spacing w:after="0"/>
        <w:ind w:left="0"/>
        <w:jc w:val="both"/>
      </w:pPr>
      <w:r>
        <w:rPr>
          <w:rFonts w:ascii="Times New Roman"/>
          <w:b w:val="false"/>
          <w:i w:val="false"/>
          <w:color w:val="000000"/>
          <w:sz w:val="28"/>
        </w:rPr>
        <w:t>
      191. Жекеше әріптес МЖӘ объектісін иеліктен шығаруға, оның мүлкін кепілге беруге, мақсатты тағайындалуын өзгертуге, Мемлекеттік әріптестің келісімінсіз қабырғаларды бұзуды немесе тұрғызуды, ғимараттың жоспарлануын өзгертуді қоса алғанда, мүлікке қандай да бір өзгерістер (ағымдағы және күрделі жөндеуден басқа) енгізуге құқығы жоқ.</w:t>
      </w:r>
    </w:p>
    <w:bookmarkEnd w:id="8950"/>
    <w:bookmarkStart w:name="z9434" w:id="8951"/>
    <w:p>
      <w:pPr>
        <w:spacing w:after="0"/>
        <w:ind w:left="0"/>
        <w:jc w:val="both"/>
      </w:pPr>
      <w:r>
        <w:rPr>
          <w:rFonts w:ascii="Times New Roman"/>
          <w:b w:val="false"/>
          <w:i w:val="false"/>
          <w:color w:val="000000"/>
          <w:sz w:val="28"/>
        </w:rPr>
        <w:t>
      192. Жекеше әріптес Мемлекеттік әріптеске Пайдалану кепілдігін ұсынады, ол мынадай өлшемшарттарға сәйкес келуге тиіс:</w:t>
      </w:r>
    </w:p>
    <w:bookmarkEnd w:id="8951"/>
    <w:bookmarkStart w:name="z9435" w:id="8952"/>
    <w:p>
      <w:pPr>
        <w:spacing w:after="0"/>
        <w:ind w:left="0"/>
        <w:jc w:val="both"/>
      </w:pPr>
      <w:r>
        <w:rPr>
          <w:rFonts w:ascii="Times New Roman"/>
          <w:b w:val="false"/>
          <w:i w:val="false"/>
          <w:color w:val="000000"/>
          <w:sz w:val="28"/>
        </w:rPr>
        <w:t>
      1) кепілдік Құрылыс кепілдігі аяқталған күннен бастап, қабылдау актісіне сәйкес, МЖӘ объектісінің құнынан ___% мөлшерінде беріледі;</w:t>
      </w:r>
    </w:p>
    <w:bookmarkEnd w:id="8952"/>
    <w:bookmarkStart w:name="z9436" w:id="8953"/>
    <w:p>
      <w:pPr>
        <w:spacing w:after="0"/>
        <w:ind w:left="0"/>
        <w:jc w:val="both"/>
      </w:pPr>
      <w:r>
        <w:rPr>
          <w:rFonts w:ascii="Times New Roman"/>
          <w:b w:val="false"/>
          <w:i w:val="false"/>
          <w:color w:val="000000"/>
          <w:sz w:val="28"/>
        </w:rPr>
        <w:t>
      2) кепілдік Үлгілік шарттың қолданылу мерзімі өткен күннен бастап кері қайтарып алынады;</w:t>
      </w:r>
    </w:p>
    <w:bookmarkEnd w:id="8953"/>
    <w:bookmarkStart w:name="z9437" w:id="8954"/>
    <w:p>
      <w:pPr>
        <w:spacing w:after="0"/>
        <w:ind w:left="0"/>
        <w:jc w:val="both"/>
      </w:pPr>
      <w:r>
        <w:rPr>
          <w:rFonts w:ascii="Times New Roman"/>
          <w:b w:val="false"/>
          <w:i w:val="false"/>
          <w:color w:val="000000"/>
          <w:sz w:val="28"/>
        </w:rPr>
        <w:t>
      3) кепілдік Мемлекеттік әріптеске, Жекеше әріптес Үлгілік шартқа 10-қосымшада көрсетілген, көрсетілетін қызметтер сапасының индикаторларын және толық пайдалану дайындығының өлшемшарттарын бұзған жағдайда, аталған Пайдалану кепілдігі бойынша талаптар қоюға мүмкіндік береді;</w:t>
      </w:r>
    </w:p>
    <w:bookmarkEnd w:id="8954"/>
    <w:bookmarkStart w:name="z9438" w:id="8955"/>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8955"/>
    <w:bookmarkStart w:name="z9439" w:id="8956"/>
    <w:p>
      <w:pPr>
        <w:spacing w:after="0"/>
        <w:ind w:left="0"/>
        <w:jc w:val="both"/>
      </w:pPr>
      <w:r>
        <w:rPr>
          <w:rFonts w:ascii="Times New Roman"/>
          <w:b w:val="false"/>
          <w:i w:val="false"/>
          <w:color w:val="000000"/>
          <w:sz w:val="28"/>
        </w:rPr>
        <w:t>
      5) кепілдік жыл сайынғы индекстеуді есепке ала отырып, әр ___ (жазбаша түрде көрсету) жыл сайын және Үлгілік шарттың қолданылу мерзімі өткен күнге дейін беріледі;</w:t>
      </w:r>
    </w:p>
    <w:bookmarkEnd w:id="8956"/>
    <w:bookmarkStart w:name="z9440" w:id="8957"/>
    <w:p>
      <w:pPr>
        <w:spacing w:after="0"/>
        <w:ind w:left="0"/>
        <w:jc w:val="both"/>
      </w:pPr>
      <w:r>
        <w:rPr>
          <w:rFonts w:ascii="Times New Roman"/>
          <w:b w:val="false"/>
          <w:i w:val="false"/>
          <w:color w:val="000000"/>
          <w:sz w:val="28"/>
        </w:rPr>
        <w:t>
      6) кепілдік Үлгілік шартқа 11-қосымшада көрсетілген нысан бойынша ресімделеді;</w:t>
      </w:r>
    </w:p>
    <w:bookmarkEnd w:id="8957"/>
    <w:bookmarkStart w:name="z9441" w:id="8958"/>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күнтізбелік ___ (жазбаша түрде көрсету) күннің ішінде тиісті сомаға толтырады.</w:t>
      </w:r>
    </w:p>
    <w:bookmarkEnd w:id="8958"/>
    <w:bookmarkStart w:name="z9442" w:id="8959"/>
    <w:p>
      <w:pPr>
        <w:spacing w:after="0"/>
        <w:ind w:left="0"/>
        <w:jc w:val="both"/>
      </w:pPr>
      <w:r>
        <w:rPr>
          <w:rFonts w:ascii="Times New Roman"/>
          <w:b w:val="false"/>
          <w:i w:val="false"/>
          <w:color w:val="000000"/>
          <w:sz w:val="28"/>
        </w:rPr>
        <w:t>
      193. Көрсетілетін қызметтер сапасының индикаторларын және МЖӘ объектісін (полигоны бар қоқыс өңдейтін зауыт) толық пайдалану дайындығының өлшемшарттарын бұзғаны үшін Төлем мөлшерлері Үлгілік шартқа 10-қосымшаның ережелеріне сәйкес айқындалады.</w:t>
      </w:r>
    </w:p>
    <w:bookmarkEnd w:id="8959"/>
    <w:bookmarkStart w:name="z9443" w:id="8960"/>
    <w:p>
      <w:pPr>
        <w:spacing w:after="0"/>
        <w:ind w:left="0"/>
        <w:jc w:val="both"/>
      </w:pPr>
      <w:r>
        <w:rPr>
          <w:rFonts w:ascii="Times New Roman"/>
          <w:b w:val="false"/>
          <w:i w:val="false"/>
          <w:color w:val="000000"/>
          <w:sz w:val="28"/>
        </w:rPr>
        <w:t>
      194. Жекеше әріптес Үлгілік шартқа және заңнамаға сәйкес, МЖӘ объектісінің толық пайдалану дайындығына және тәулігіне 24 сағат ішінде, жылдың әрбір күніне жауапты болады.</w:t>
      </w:r>
    </w:p>
    <w:bookmarkEnd w:id="8960"/>
    <w:bookmarkStart w:name="z9444" w:id="8961"/>
    <w:p>
      <w:pPr>
        <w:spacing w:after="0"/>
        <w:ind w:left="0"/>
        <w:jc w:val="both"/>
      </w:pPr>
      <w:r>
        <w:rPr>
          <w:rFonts w:ascii="Times New Roman"/>
          <w:b w:val="false"/>
          <w:i w:val="false"/>
          <w:color w:val="000000"/>
          <w:sz w:val="28"/>
        </w:rPr>
        <w:t>
      195. Жекеше әріптестің кінәсінен, Жекеше әріптес Қызметтерді көрсету күнінен бастап Үлгілік шарттың айрықша талаптарын бұзған жағдайда:</w:t>
      </w:r>
    </w:p>
    <w:bookmarkEnd w:id="8961"/>
    <w:bookmarkStart w:name="z9445" w:id="8962"/>
    <w:p>
      <w:pPr>
        <w:spacing w:after="0"/>
        <w:ind w:left="0"/>
        <w:jc w:val="both"/>
      </w:pPr>
      <w:r>
        <w:rPr>
          <w:rFonts w:ascii="Times New Roman"/>
          <w:b w:val="false"/>
          <w:i w:val="false"/>
          <w:color w:val="000000"/>
          <w:sz w:val="28"/>
        </w:rPr>
        <w:t>
      1)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8962"/>
    <w:bookmarkStart w:name="z9446" w:id="8963"/>
    <w:p>
      <w:pPr>
        <w:spacing w:after="0"/>
        <w:ind w:left="0"/>
        <w:jc w:val="both"/>
      </w:pPr>
      <w:r>
        <w:rPr>
          <w:rFonts w:ascii="Times New Roman"/>
          <w:b w:val="false"/>
          <w:i w:val="false"/>
          <w:color w:val="000000"/>
          <w:sz w:val="28"/>
        </w:rPr>
        <w:t>
      осы тармақшаға сәйкес пайдаланудың ___ (пайдаланудың рұқсат етілген ең аз мерзімін көрсету) жылы өткенге дейін бұзған жағдайда, онда Мемлекеттік әріптеске Пайдалану кепілдігінің сомасы төленеді;</w:t>
      </w:r>
    </w:p>
    <w:bookmarkEnd w:id="8963"/>
    <w:bookmarkStart w:name="z9447" w:id="8964"/>
    <w:p>
      <w:pPr>
        <w:spacing w:after="0"/>
        <w:ind w:left="0"/>
        <w:jc w:val="both"/>
      </w:pPr>
      <w:r>
        <w:rPr>
          <w:rFonts w:ascii="Times New Roman"/>
          <w:b w:val="false"/>
          <w:i w:val="false"/>
          <w:color w:val="000000"/>
          <w:sz w:val="28"/>
        </w:rPr>
        <w:t>
      2) Мемлекеттік әріптес осы тармақтың 1) тармақшасында көрсетілген жағдайларда, Бұзу күнінен бастап күнтізбелік ___ (жазбаша түрде көрсету) күннің ішінде Жекеше әріптеске МЖӘ объектісін салу бойынша Жекеше әріптес жұмсаған және Жекеше әріптес алған сақтандыру төлемдерін және полигонды рекультивациялауға жалпы соманы шегергендегі орындалған жұмыстар актісімен расталған күрделі шығындар сомасынан ___% мөлшерде өтемақы төлеуге міндеттенеді.</w:t>
      </w:r>
    </w:p>
    <w:bookmarkEnd w:id="8964"/>
    <w:bookmarkStart w:name="z9448" w:id="8965"/>
    <w:p>
      <w:pPr>
        <w:spacing w:after="0"/>
        <w:ind w:left="0"/>
        <w:jc w:val="both"/>
      </w:pPr>
      <w:r>
        <w:rPr>
          <w:rFonts w:ascii="Times New Roman"/>
          <w:b w:val="false"/>
          <w:i w:val="false"/>
          <w:color w:val="000000"/>
          <w:sz w:val="28"/>
        </w:rPr>
        <w:t>
      196. Мемлекеттік әріптестің кінәсінен Жекеше әріптес Қызметтерді көрсету күнінен бастап Үлгілік шарттың айрықша талаптарын бұзған жағдайда:</w:t>
      </w:r>
    </w:p>
    <w:bookmarkEnd w:id="8965"/>
    <w:bookmarkStart w:name="z9449" w:id="8966"/>
    <w:p>
      <w:pPr>
        <w:spacing w:after="0"/>
        <w:ind w:left="0"/>
        <w:jc w:val="both"/>
      </w:pPr>
      <w:r>
        <w:rPr>
          <w:rFonts w:ascii="Times New Roman"/>
          <w:b w:val="false"/>
          <w:i w:val="false"/>
          <w:color w:val="000000"/>
          <w:sz w:val="28"/>
        </w:rPr>
        <w:t>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8966"/>
    <w:bookmarkStart w:name="z9450" w:id="8967"/>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8967"/>
    <w:bookmarkStart w:name="z9451" w:id="8968"/>
    <w:p>
      <w:pPr>
        <w:spacing w:after="0"/>
        <w:ind w:left="0"/>
        <w:jc w:val="both"/>
      </w:pPr>
      <w:r>
        <w:rPr>
          <w:rFonts w:ascii="Times New Roman"/>
          <w:b w:val="false"/>
          <w:i w:val="false"/>
          <w:color w:val="000000"/>
          <w:sz w:val="28"/>
        </w:rPr>
        <w:t xml:space="preserve">
      шарт осы тармаққа сәйкес бұзылған жағдайда, Мемлекеттік әріптес Жекеше әріптеске Бұзу күнінен бастап күнтізбелік ___ (жазбаша түрде көрсету) күннің ішінде, Жекеше әріптес алған сақтандыру төлемдерін және полигонды рекультивациялауға жалпы соманы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актілерімен расталған күрделі шығындардан 100%-ға тең сомада өтемақы төлеуге міндеттенеді. </w:t>
      </w:r>
    </w:p>
    <w:bookmarkEnd w:id="8968"/>
    <w:bookmarkStart w:name="z9452" w:id="8969"/>
    <w:p>
      <w:pPr>
        <w:spacing w:after="0"/>
        <w:ind w:left="0"/>
        <w:jc w:val="both"/>
      </w:pPr>
      <w:r>
        <w:rPr>
          <w:rFonts w:ascii="Times New Roman"/>
          <w:b w:val="false"/>
          <w:i w:val="false"/>
          <w:color w:val="000000"/>
          <w:sz w:val="28"/>
        </w:rPr>
        <w:t>
      197. Егер қандай да бір талап еңсерілмейтін күш (форс-мажор) жағдаяттарымен байланысты орындалмаса:</w:t>
      </w:r>
    </w:p>
    <w:bookmarkEnd w:id="8969"/>
    <w:bookmarkStart w:name="z9453" w:id="8970"/>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8970"/>
    <w:bookmarkStart w:name="z9454" w:id="8971"/>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8971"/>
    <w:bookmarkStart w:name="z9455" w:id="8972"/>
    <w:p>
      <w:pPr>
        <w:spacing w:after="0"/>
        <w:ind w:left="0"/>
        <w:jc w:val="both"/>
      </w:pPr>
      <w:r>
        <w:rPr>
          <w:rFonts w:ascii="Times New Roman"/>
          <w:b w:val="false"/>
          <w:i w:val="false"/>
          <w:color w:val="000000"/>
          <w:sz w:val="28"/>
        </w:rPr>
        <w:t>
      198. Шарт Жекеше әріптес Пайдалану кепілдігін ұсынбаған жағдайда және Пайдалану кепілдігінің Үлгілік шарттың 192-тармағында көрсетілген өлшемшарттарға және Үлгілік шартқа 11-қосымшаның ережелеріне сәйкес келмеген жағдайда бұзылады.</w:t>
      </w:r>
    </w:p>
    <w:bookmarkEnd w:id="8972"/>
    <w:bookmarkStart w:name="z9456" w:id="8973"/>
    <w:p>
      <w:pPr>
        <w:spacing w:after="0"/>
        <w:ind w:left="0"/>
        <w:jc w:val="both"/>
      </w:pPr>
      <w:r>
        <w:rPr>
          <w:rFonts w:ascii="Times New Roman"/>
          <w:b w:val="false"/>
          <w:i w:val="false"/>
          <w:color w:val="000000"/>
          <w:sz w:val="28"/>
        </w:rPr>
        <w:t xml:space="preserve">
      199. Жекеше әріптес заңнамаға сәйкес МЖӘ объектісінің қауіпсіздігін және пайдалану сапасын қамтамасыз етуге міндетті. </w:t>
      </w:r>
    </w:p>
    <w:bookmarkEnd w:id="8973"/>
    <w:bookmarkStart w:name="z9457" w:id="8974"/>
    <w:p>
      <w:pPr>
        <w:spacing w:after="0"/>
        <w:ind w:left="0"/>
        <w:jc w:val="left"/>
      </w:pPr>
      <w:r>
        <w:rPr>
          <w:rFonts w:ascii="Times New Roman"/>
          <w:b/>
          <w:i w:val="false"/>
          <w:color w:val="000000"/>
        </w:rPr>
        <w:t xml:space="preserve"> 16. МЖӘ объектісін жөндеу және жаңғырту</w:t>
      </w:r>
    </w:p>
    <w:bookmarkEnd w:id="8974"/>
    <w:bookmarkStart w:name="z9458" w:id="8975"/>
    <w:p>
      <w:pPr>
        <w:spacing w:after="0"/>
        <w:ind w:left="0"/>
        <w:jc w:val="both"/>
      </w:pPr>
      <w:r>
        <w:rPr>
          <w:rFonts w:ascii="Times New Roman"/>
          <w:b w:val="false"/>
          <w:i w:val="false"/>
          <w:color w:val="000000"/>
          <w:sz w:val="28"/>
        </w:rPr>
        <w:t xml:space="preserve">
      200. Жекеше әріптес МЖӘ объектісі пайдалануға берілген сәттен бастап әр ___ (кезеңділігін көрсету) жыл сайын Үлгілік шарттың қолданылу мерзімі өткенге дейін ағымдағы жөндеу жүргізуге міндеттенеді. </w:t>
      </w:r>
    </w:p>
    <w:bookmarkEnd w:id="8975"/>
    <w:bookmarkStart w:name="z9459" w:id="8976"/>
    <w:p>
      <w:pPr>
        <w:spacing w:after="0"/>
        <w:ind w:left="0"/>
        <w:jc w:val="both"/>
      </w:pPr>
      <w:r>
        <w:rPr>
          <w:rFonts w:ascii="Times New Roman"/>
          <w:b w:val="false"/>
          <w:i w:val="false"/>
          <w:color w:val="000000"/>
          <w:sz w:val="28"/>
        </w:rPr>
        <w:t>
      201. Жекеше әріптес МЖӘ жобасын іске асырудың соңғы жылында МЖӘ объектісін күрделі жөндеуді, оның ішінде жабдықты толықтай ауыстыру арқылы жүргізуге міндеттенеді.</w:t>
      </w:r>
    </w:p>
    <w:bookmarkEnd w:id="8976"/>
    <w:bookmarkStart w:name="z9460" w:id="8977"/>
    <w:p>
      <w:pPr>
        <w:spacing w:after="0"/>
        <w:ind w:left="0"/>
        <w:jc w:val="left"/>
      </w:pPr>
      <w:r>
        <w:rPr>
          <w:rFonts w:ascii="Times New Roman"/>
          <w:b/>
          <w:i w:val="false"/>
          <w:color w:val="000000"/>
        </w:rPr>
        <w:t xml:space="preserve"> 17. Салық салу</w:t>
      </w:r>
    </w:p>
    <w:bookmarkEnd w:id="8977"/>
    <w:bookmarkStart w:name="z9461" w:id="8978"/>
    <w:p>
      <w:pPr>
        <w:spacing w:after="0"/>
        <w:ind w:left="0"/>
        <w:jc w:val="both"/>
      </w:pPr>
      <w:r>
        <w:rPr>
          <w:rFonts w:ascii="Times New Roman"/>
          <w:b w:val="false"/>
          <w:i w:val="false"/>
          <w:color w:val="000000"/>
          <w:sz w:val="28"/>
        </w:rPr>
        <w:t>
      202. Жекеше әріптес Үлгілік шарт бойынша қызмет шеңберінде МЖӘ жобасы бойынша салық заңнамасымен реттелетін салықтық міндеттемелерді атқарады.</w:t>
      </w:r>
    </w:p>
    <w:bookmarkEnd w:id="8978"/>
    <w:bookmarkStart w:name="z9462" w:id="8979"/>
    <w:p>
      <w:pPr>
        <w:spacing w:after="0"/>
        <w:ind w:left="0"/>
        <w:jc w:val="both"/>
      </w:pPr>
      <w:r>
        <w:rPr>
          <w:rFonts w:ascii="Times New Roman"/>
          <w:b w:val="false"/>
          <w:i w:val="false"/>
          <w:color w:val="000000"/>
          <w:sz w:val="28"/>
        </w:rPr>
        <w:t>
      203. Үлгілік шарт шеңберінде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8979"/>
    <w:bookmarkStart w:name="z9463" w:id="8980"/>
    <w:p>
      <w:pPr>
        <w:spacing w:after="0"/>
        <w:ind w:left="0"/>
        <w:jc w:val="both"/>
      </w:pPr>
      <w:r>
        <w:rPr>
          <w:rFonts w:ascii="Times New Roman"/>
          <w:b w:val="false"/>
          <w:i w:val="false"/>
          <w:color w:val="000000"/>
          <w:sz w:val="28"/>
        </w:rPr>
        <w:t>
      204. Үлгілік шарт шеңберінде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міндеттеменің туындаған күніне қолданыстағы салық заңнамасына сәйкес салықтық міндеттемені орындаудан босатпайды.</w:t>
      </w:r>
    </w:p>
    <w:bookmarkEnd w:id="8980"/>
    <w:bookmarkStart w:name="z9464" w:id="8981"/>
    <w:p>
      <w:pPr>
        <w:spacing w:after="0"/>
        <w:ind w:left="0"/>
        <w:jc w:val="left"/>
      </w:pPr>
      <w:r>
        <w:rPr>
          <w:rFonts w:ascii="Times New Roman"/>
          <w:b/>
          <w:i w:val="false"/>
          <w:color w:val="000000"/>
        </w:rPr>
        <w:t xml:space="preserve"> 18. Шығындарды өтеу және кірістер алу көздері</w:t>
      </w:r>
    </w:p>
    <w:bookmarkEnd w:id="8981"/>
    <w:bookmarkStart w:name="z9465" w:id="8982"/>
    <w:p>
      <w:pPr>
        <w:spacing w:after="0"/>
        <w:ind w:left="0"/>
        <w:jc w:val="both"/>
      </w:pPr>
      <w:r>
        <w:rPr>
          <w:rFonts w:ascii="Times New Roman"/>
          <w:b w:val="false"/>
          <w:i w:val="false"/>
          <w:color w:val="000000"/>
          <w:sz w:val="28"/>
        </w:rPr>
        <w:t>
      205. Мыналар:</w:t>
      </w:r>
    </w:p>
    <w:bookmarkEnd w:id="8982"/>
    <w:bookmarkStart w:name="z9466" w:id="8983"/>
    <w:p>
      <w:pPr>
        <w:spacing w:after="0"/>
        <w:ind w:left="0"/>
        <w:jc w:val="both"/>
      </w:pPr>
      <w:r>
        <w:rPr>
          <w:rFonts w:ascii="Times New Roman"/>
          <w:b w:val="false"/>
          <w:i w:val="false"/>
          <w:color w:val="000000"/>
          <w:sz w:val="28"/>
        </w:rPr>
        <w:t>
      - полигонда __________ (қажетін көрсету) қалдықтарды орналастыруға алым;</w:t>
      </w:r>
    </w:p>
    <w:bookmarkEnd w:id="8983"/>
    <w:bookmarkStart w:name="z9467" w:id="8984"/>
    <w:p>
      <w:pPr>
        <w:spacing w:after="0"/>
        <w:ind w:left="0"/>
        <w:jc w:val="both"/>
      </w:pPr>
      <w:r>
        <w:rPr>
          <w:rFonts w:ascii="Times New Roman"/>
          <w:b w:val="false"/>
          <w:i w:val="false"/>
          <w:color w:val="000000"/>
          <w:sz w:val="28"/>
        </w:rPr>
        <w:t>
      - екінші ретті шикізатты, екінші ретті шикізттардан алынатын өнімдерді сатып өткізуден түсетін кіріс;</w:t>
      </w:r>
    </w:p>
    <w:bookmarkEnd w:id="8984"/>
    <w:bookmarkStart w:name="z9468" w:id="8985"/>
    <w:p>
      <w:pPr>
        <w:spacing w:after="0"/>
        <w:ind w:left="0"/>
        <w:jc w:val="both"/>
      </w:pPr>
      <w:r>
        <w:rPr>
          <w:rFonts w:ascii="Times New Roman"/>
          <w:b w:val="false"/>
          <w:i w:val="false"/>
          <w:color w:val="000000"/>
          <w:sz w:val="28"/>
        </w:rPr>
        <w:t>
      - тастауларға пайдаланылмаған рұқсат етілген квоталарды сатып өткізуден;</w:t>
      </w:r>
    </w:p>
    <w:bookmarkEnd w:id="8985"/>
    <w:bookmarkStart w:name="z9469" w:id="8986"/>
    <w:p>
      <w:pPr>
        <w:spacing w:after="0"/>
        <w:ind w:left="0"/>
        <w:jc w:val="both"/>
      </w:pPr>
      <w:r>
        <w:rPr>
          <w:rFonts w:ascii="Times New Roman"/>
          <w:b w:val="false"/>
          <w:i w:val="false"/>
          <w:color w:val="000000"/>
          <w:sz w:val="28"/>
        </w:rPr>
        <w:t>
      - Заңнамамен тыйым салынбаған өзге де көздер Жекеше әріптестің шығындарды өтеу және кірістер алу көздері болып табылады.</w:t>
      </w:r>
    </w:p>
    <w:bookmarkEnd w:id="8986"/>
    <w:bookmarkStart w:name="z9470" w:id="8987"/>
    <w:p>
      <w:pPr>
        <w:spacing w:after="0"/>
        <w:ind w:left="0"/>
        <w:jc w:val="both"/>
      </w:pPr>
      <w:r>
        <w:rPr>
          <w:rFonts w:ascii="Times New Roman"/>
          <w:b w:val="false"/>
          <w:i w:val="false"/>
          <w:color w:val="000000"/>
          <w:sz w:val="28"/>
        </w:rPr>
        <w:t>
      206. МЖӘ объектісінің құны әзірленген Жобалау-сметалық құжаттамаға және тиісті сараптамаларға сәйкес, Үлгілік шартқа өзгерістер енгізу жолымен түзетіледі.</w:t>
      </w:r>
    </w:p>
    <w:bookmarkEnd w:id="8987"/>
    <w:bookmarkStart w:name="z9471" w:id="8988"/>
    <w:p>
      <w:pPr>
        <w:spacing w:after="0"/>
        <w:ind w:left="0"/>
        <w:jc w:val="both"/>
      </w:pPr>
      <w:r>
        <w:rPr>
          <w:rFonts w:ascii="Times New Roman"/>
          <w:b w:val="false"/>
          <w:i w:val="false"/>
          <w:color w:val="000000"/>
          <w:sz w:val="28"/>
        </w:rPr>
        <w:t xml:space="preserve">
      207. Шығындарды өтеу көздері Қазақстан Республикасының "МЖӘ туралы" 2015 жылғы 31 қазандағы Заңының </w:t>
      </w:r>
      <w:r>
        <w:rPr>
          <w:rFonts w:ascii="Times New Roman"/>
          <w:b w:val="false"/>
          <w:i w:val="false"/>
          <w:color w:val="000000"/>
          <w:sz w:val="28"/>
        </w:rPr>
        <w:t>9-бабына</w:t>
      </w:r>
      <w:r>
        <w:rPr>
          <w:rFonts w:ascii="Times New Roman"/>
          <w:b w:val="false"/>
          <w:i w:val="false"/>
          <w:color w:val="000000"/>
          <w:sz w:val="28"/>
        </w:rPr>
        <w:t xml:space="preserve"> сәйкес көзделмейді.</w:t>
      </w:r>
    </w:p>
    <w:bookmarkEnd w:id="8988"/>
    <w:bookmarkStart w:name="z9472" w:id="8989"/>
    <w:p>
      <w:pPr>
        <w:spacing w:after="0"/>
        <w:ind w:left="0"/>
        <w:jc w:val="both"/>
      </w:pPr>
      <w:r>
        <w:rPr>
          <w:rFonts w:ascii="Times New Roman"/>
          <w:b w:val="false"/>
          <w:i w:val="false"/>
          <w:color w:val="000000"/>
          <w:sz w:val="28"/>
        </w:rPr>
        <w:t xml:space="preserve">
      208. Үлгілік шарт бойынша қызметті жүзеге асыру нәтижесінде алынған кірістер Жекеше әріптестің меншігі болып табылады. </w:t>
      </w:r>
    </w:p>
    <w:bookmarkEnd w:id="8989"/>
    <w:bookmarkStart w:name="z9473" w:id="8990"/>
    <w:p>
      <w:pPr>
        <w:spacing w:after="0"/>
        <w:ind w:left="0"/>
        <w:jc w:val="left"/>
      </w:pPr>
      <w:r>
        <w:rPr>
          <w:rFonts w:ascii="Times New Roman"/>
          <w:b/>
          <w:i w:val="false"/>
          <w:color w:val="000000"/>
        </w:rPr>
        <w:t xml:space="preserve"> 19. Тұрақсыздық айыбы</w:t>
      </w:r>
    </w:p>
    <w:bookmarkEnd w:id="8990"/>
    <w:bookmarkStart w:name="z9474" w:id="8991"/>
    <w:p>
      <w:pPr>
        <w:spacing w:after="0"/>
        <w:ind w:left="0"/>
        <w:jc w:val="both"/>
      </w:pPr>
      <w:r>
        <w:rPr>
          <w:rFonts w:ascii="Times New Roman"/>
          <w:b w:val="false"/>
          <w:i w:val="false"/>
          <w:color w:val="000000"/>
          <w:sz w:val="28"/>
        </w:rPr>
        <w:t>
      209. Тараптар тұрақсыздық айыбын егер Үлгілік шарттың тиісті тармақтарында өзгеше айтылмаса, міндеттемелерді орындаудың Үлгілік шартқа сәйкес есептелген мерзімін кешіктірудің әрбір күні үшін МЖӘ объектісінің құнынан ___ % мөлшерінде төлейді.</w:t>
      </w:r>
    </w:p>
    <w:bookmarkEnd w:id="8991"/>
    <w:bookmarkStart w:name="z9475" w:id="8992"/>
    <w:p>
      <w:pPr>
        <w:spacing w:after="0"/>
        <w:ind w:left="0"/>
        <w:jc w:val="left"/>
      </w:pPr>
      <w:r>
        <w:rPr>
          <w:rFonts w:ascii="Times New Roman"/>
          <w:b/>
          <w:i w:val="false"/>
          <w:color w:val="000000"/>
        </w:rPr>
        <w:t xml:space="preserve"> 20. Жергілікті қамту</w:t>
      </w:r>
    </w:p>
    <w:bookmarkEnd w:id="8992"/>
    <w:bookmarkStart w:name="z9476" w:id="8993"/>
    <w:p>
      <w:pPr>
        <w:spacing w:after="0"/>
        <w:ind w:left="0"/>
        <w:jc w:val="both"/>
      </w:pPr>
      <w:r>
        <w:rPr>
          <w:rFonts w:ascii="Times New Roman"/>
          <w:b w:val="false"/>
          <w:i w:val="false"/>
          <w:color w:val="000000"/>
          <w:sz w:val="28"/>
        </w:rPr>
        <w:t>
      210. Кадрлардағы жергілікті қамту мыналарды құрауға тиіс:</w:t>
      </w:r>
    </w:p>
    <w:bookmarkEnd w:id="8993"/>
    <w:bookmarkStart w:name="z9477" w:id="8994"/>
    <w:p>
      <w:pPr>
        <w:spacing w:after="0"/>
        <w:ind w:left="0"/>
        <w:jc w:val="both"/>
      </w:pPr>
      <w:r>
        <w:rPr>
          <w:rFonts w:ascii="Times New Roman"/>
          <w:b w:val="false"/>
          <w:i w:val="false"/>
          <w:color w:val="000000"/>
          <w:sz w:val="28"/>
        </w:rPr>
        <w:t>
      1) бірінші санат – басшылық құрам – ___%;</w:t>
      </w:r>
    </w:p>
    <w:bookmarkEnd w:id="8994"/>
    <w:bookmarkStart w:name="z9478" w:id="8995"/>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8995"/>
    <w:bookmarkStart w:name="z9479" w:id="8996"/>
    <w:p>
      <w:pPr>
        <w:spacing w:after="0"/>
        <w:ind w:left="0"/>
        <w:jc w:val="both"/>
      </w:pPr>
      <w:r>
        <w:rPr>
          <w:rFonts w:ascii="Times New Roman"/>
          <w:b w:val="false"/>
          <w:i w:val="false"/>
          <w:color w:val="000000"/>
          <w:sz w:val="28"/>
        </w:rPr>
        <w:t>
      3) үшінші санат – білікті жұмысшылар – ___%.</w:t>
      </w:r>
    </w:p>
    <w:bookmarkEnd w:id="8996"/>
    <w:bookmarkStart w:name="z9480" w:id="8997"/>
    <w:p>
      <w:pPr>
        <w:spacing w:after="0"/>
        <w:ind w:left="0"/>
        <w:jc w:val="both"/>
      </w:pPr>
      <w:r>
        <w:rPr>
          <w:rFonts w:ascii="Times New Roman"/>
          <w:b w:val="false"/>
          <w:i w:val="false"/>
          <w:color w:val="000000"/>
          <w:sz w:val="28"/>
        </w:rPr>
        <w:t>
      211. Жергілікті қамту:</w:t>
      </w:r>
    </w:p>
    <w:bookmarkEnd w:id="8997"/>
    <w:bookmarkStart w:name="z9481" w:id="8998"/>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8998"/>
    <w:bookmarkStart w:name="z9482" w:id="8999"/>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8999"/>
    <w:bookmarkStart w:name="z9483" w:id="9000"/>
    <w:p>
      <w:pPr>
        <w:spacing w:after="0"/>
        <w:ind w:left="0"/>
        <w:jc w:val="both"/>
      </w:pPr>
      <w:r>
        <w:rPr>
          <w:rFonts w:ascii="Times New Roman"/>
          <w:b w:val="false"/>
          <w:i w:val="false"/>
          <w:color w:val="000000"/>
          <w:sz w:val="28"/>
        </w:rPr>
        <w:t>
      212.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ұсынады.</w:t>
      </w:r>
    </w:p>
    <w:bookmarkEnd w:id="9000"/>
    <w:bookmarkStart w:name="z9484" w:id="9001"/>
    <w:p>
      <w:pPr>
        <w:spacing w:after="0"/>
        <w:ind w:left="0"/>
        <w:jc w:val="left"/>
      </w:pPr>
      <w:r>
        <w:rPr>
          <w:rFonts w:ascii="Times New Roman"/>
          <w:b/>
          <w:i w:val="false"/>
          <w:color w:val="000000"/>
        </w:rPr>
        <w:t xml:space="preserve"> 21. Мемлекеттік әріптестің құқықтары мен міндеттері</w:t>
      </w:r>
    </w:p>
    <w:bookmarkEnd w:id="9001"/>
    <w:bookmarkStart w:name="z9485" w:id="9002"/>
    <w:p>
      <w:pPr>
        <w:spacing w:after="0"/>
        <w:ind w:left="0"/>
        <w:jc w:val="both"/>
      </w:pPr>
      <w:r>
        <w:rPr>
          <w:rFonts w:ascii="Times New Roman"/>
          <w:b w:val="false"/>
          <w:i w:val="false"/>
          <w:color w:val="000000"/>
          <w:sz w:val="28"/>
        </w:rPr>
        <w:t>
      213. Мемлекеттік әріптестің:</w:t>
      </w:r>
    </w:p>
    <w:bookmarkEnd w:id="9002"/>
    <w:bookmarkStart w:name="z9486" w:id="9003"/>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9003"/>
    <w:bookmarkStart w:name="z9487" w:id="9004"/>
    <w:p>
      <w:pPr>
        <w:spacing w:after="0"/>
        <w:ind w:left="0"/>
        <w:jc w:val="both"/>
      </w:pPr>
      <w:r>
        <w:rPr>
          <w:rFonts w:ascii="Times New Roman"/>
          <w:b w:val="false"/>
          <w:i w:val="false"/>
          <w:color w:val="000000"/>
          <w:sz w:val="28"/>
        </w:rPr>
        <w:t>
      2) Үлгілік шарт шеңберінде Жекеше әріптестің қаржы-шаруашылық қызметін тексеруді, оның ішінде аудиторлық ұйымды тарту арқылы жүзеге асыруға;</w:t>
      </w:r>
    </w:p>
    <w:bookmarkEnd w:id="9004"/>
    <w:bookmarkStart w:name="z9488" w:id="9005"/>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пайдаланылуына бағалау жүргізуге;</w:t>
      </w:r>
    </w:p>
    <w:bookmarkEnd w:id="9005"/>
    <w:bookmarkStart w:name="z9489" w:id="9006"/>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9006"/>
    <w:bookmarkStart w:name="z9490" w:id="9007"/>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9007"/>
    <w:bookmarkStart w:name="z9491" w:id="9008"/>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9008"/>
    <w:bookmarkStart w:name="z9492" w:id="9009"/>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9009"/>
    <w:bookmarkStart w:name="z9493" w:id="9010"/>
    <w:p>
      <w:pPr>
        <w:spacing w:after="0"/>
        <w:ind w:left="0"/>
        <w:jc w:val="both"/>
      </w:pPr>
      <w:r>
        <w:rPr>
          <w:rFonts w:ascii="Times New Roman"/>
          <w:b w:val="false"/>
          <w:i w:val="false"/>
          <w:color w:val="000000"/>
          <w:sz w:val="28"/>
        </w:rPr>
        <w:t>
      8) Жекеше әріптес міндеттемелерді бұзғаны, оның ішінде көрсетілетін қызмет сапасының индикаторларын және МЖӘ объектісінің толық пайдалану дайындығының өлшемшарттарын бұзғаны үшін айыппұл түрінде тұрақсыздық айыбын өндіріп алуға;</w:t>
      </w:r>
    </w:p>
    <w:bookmarkEnd w:id="9010"/>
    <w:bookmarkStart w:name="z9494" w:id="9011"/>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9011"/>
    <w:bookmarkStart w:name="z9495" w:id="9012"/>
    <w:p>
      <w:pPr>
        <w:spacing w:after="0"/>
        <w:ind w:left="0"/>
        <w:jc w:val="both"/>
      </w:pPr>
      <w:r>
        <w:rPr>
          <w:rFonts w:ascii="Times New Roman"/>
          <w:b w:val="false"/>
          <w:i w:val="false"/>
          <w:color w:val="000000"/>
          <w:sz w:val="28"/>
        </w:rPr>
        <w:t>
      10) Үлгілік шарттың 146 және 195-тармақтарында көзделген, Жекеше әріптестен өтемақының жалпы сомасынан полигонды рекультивациялаудың құнын шегеруге;</w:t>
      </w:r>
    </w:p>
    <w:bookmarkEnd w:id="9012"/>
    <w:bookmarkStart w:name="z9496" w:id="9013"/>
    <w:p>
      <w:pPr>
        <w:spacing w:after="0"/>
        <w:ind w:left="0"/>
        <w:jc w:val="both"/>
      </w:pPr>
      <w:r>
        <w:rPr>
          <w:rFonts w:ascii="Times New Roman"/>
          <w:b w:val="false"/>
          <w:i w:val="false"/>
          <w:color w:val="000000"/>
          <w:sz w:val="28"/>
        </w:rPr>
        <w:t>
      11) Заңнамаға және МЖӘ Үлгілік шартына сәйкес өзге де құқықтарды жүзеге асыруға құқығы бар.</w:t>
      </w:r>
    </w:p>
    <w:bookmarkEnd w:id="9013"/>
    <w:bookmarkStart w:name="z9497" w:id="9014"/>
    <w:p>
      <w:pPr>
        <w:spacing w:after="0"/>
        <w:ind w:left="0"/>
        <w:jc w:val="both"/>
      </w:pPr>
      <w:r>
        <w:rPr>
          <w:rFonts w:ascii="Times New Roman"/>
          <w:b w:val="false"/>
          <w:i w:val="false"/>
          <w:color w:val="000000"/>
          <w:sz w:val="28"/>
        </w:rPr>
        <w:t>
      214. Мемлекеттік әріптес:</w:t>
      </w:r>
    </w:p>
    <w:bookmarkEnd w:id="9014"/>
    <w:bookmarkStart w:name="z9498" w:id="9015"/>
    <w:p>
      <w:pPr>
        <w:spacing w:after="0"/>
        <w:ind w:left="0"/>
        <w:jc w:val="both"/>
      </w:pPr>
      <w:r>
        <w:rPr>
          <w:rFonts w:ascii="Times New Roman"/>
          <w:b w:val="false"/>
          <w:i w:val="false"/>
          <w:color w:val="000000"/>
          <w:sz w:val="28"/>
        </w:rPr>
        <w:t>
      1) ұйымдық-өкімдік құжаты негізінде өз өкілін тағайындауға;</w:t>
      </w:r>
    </w:p>
    <w:bookmarkEnd w:id="9015"/>
    <w:bookmarkStart w:name="z9499" w:id="9016"/>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мақсаттары үшін үшінші тұлғалардың құқықтарынан еркін Жер учаскесін беруді қамтамасыз етуге;</w:t>
      </w:r>
    </w:p>
    <w:bookmarkEnd w:id="9016"/>
    <w:bookmarkStart w:name="z9500" w:id="9017"/>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 жылумен жабдықтау, сумен жабдықтау, телекоммуникацияларға, кіреберіс жолдарын ) орнату, жалғау және/немесе пайдалану үшін қол жеткізуге жәрдем көрсетуге;</w:t>
      </w:r>
    </w:p>
    <w:bookmarkEnd w:id="9017"/>
    <w:bookmarkStart w:name="z9501" w:id="9018"/>
    <w:p>
      <w:pPr>
        <w:spacing w:after="0"/>
        <w:ind w:left="0"/>
        <w:jc w:val="both"/>
      </w:pPr>
      <w:r>
        <w:rPr>
          <w:rFonts w:ascii="Times New Roman"/>
          <w:b w:val="false"/>
          <w:i w:val="false"/>
          <w:color w:val="000000"/>
          <w:sz w:val="28"/>
        </w:rPr>
        <w:t xml:space="preserve">
      4) қалдықтарды жинау, шығару, өңдеу, көмуге тарифті әзірлеуді, бөлек жинауды енгізуді қамтамасыз етуге, МЖӘ объектісінен 60 шақырым радиуста жаңа полигон салуға рұқсат бермеуге, жақын жатқан елді-мекендерден МЖӘ объектісіне қалдықтарды шығаруды және жинауға беруді қамтамасыз етуге; </w:t>
      </w:r>
    </w:p>
    <w:bookmarkEnd w:id="9018"/>
    <w:bookmarkStart w:name="z9502" w:id="9019"/>
    <w:p>
      <w:pPr>
        <w:spacing w:after="0"/>
        <w:ind w:left="0"/>
        <w:jc w:val="both"/>
      </w:pPr>
      <w:r>
        <w:rPr>
          <w:rFonts w:ascii="Times New Roman"/>
          <w:b w:val="false"/>
          <w:i w:val="false"/>
          <w:color w:val="000000"/>
          <w:sz w:val="28"/>
        </w:rPr>
        <w:t>
      5) Үлгілік шартта көзделген жағдайларда Жекеше әріптестің шығындарын өтеуге;</w:t>
      </w:r>
    </w:p>
    <w:bookmarkEnd w:id="9019"/>
    <w:bookmarkStart w:name="z9503" w:id="9020"/>
    <w:p>
      <w:pPr>
        <w:spacing w:after="0"/>
        <w:ind w:left="0"/>
        <w:jc w:val="both"/>
      </w:pPr>
      <w:r>
        <w:rPr>
          <w:rFonts w:ascii="Times New Roman"/>
          <w:b w:val="false"/>
          <w:i w:val="false"/>
          <w:color w:val="000000"/>
          <w:sz w:val="28"/>
        </w:rPr>
        <w:t>
      6) Жекеше әріптестің айрықша құқықтары мен міндеттерін Үлгілік шарттың бүкіл қолданылу мерзімінде Жекеше әріптестің жазбаша келісімінсіз кез келген басқа тұлғаға бермеуге;</w:t>
      </w:r>
    </w:p>
    <w:bookmarkEnd w:id="9020"/>
    <w:bookmarkStart w:name="z9504" w:id="9021"/>
    <w:p>
      <w:pPr>
        <w:spacing w:after="0"/>
        <w:ind w:left="0"/>
        <w:jc w:val="both"/>
      </w:pPr>
      <w:r>
        <w:rPr>
          <w:rFonts w:ascii="Times New Roman"/>
          <w:b w:val="false"/>
          <w:i w:val="false"/>
          <w:color w:val="000000"/>
          <w:sz w:val="28"/>
        </w:rPr>
        <w:t>
      7) Заңнамада және Үлгілік шартта белгіленген өзге де талаптар мен Үлгілік шарттарды сақтауға міндетті.</w:t>
      </w:r>
    </w:p>
    <w:bookmarkEnd w:id="9021"/>
    <w:bookmarkStart w:name="z9505" w:id="9022"/>
    <w:p>
      <w:pPr>
        <w:spacing w:after="0"/>
        <w:ind w:left="0"/>
        <w:jc w:val="left"/>
      </w:pPr>
      <w:r>
        <w:rPr>
          <w:rFonts w:ascii="Times New Roman"/>
          <w:b/>
          <w:i w:val="false"/>
          <w:color w:val="000000"/>
        </w:rPr>
        <w:t xml:space="preserve"> 22. Жекеше әріптестің құқықтары мен міндеттері</w:t>
      </w:r>
    </w:p>
    <w:bookmarkEnd w:id="9022"/>
    <w:bookmarkStart w:name="z9506" w:id="9023"/>
    <w:p>
      <w:pPr>
        <w:spacing w:after="0"/>
        <w:ind w:left="0"/>
        <w:jc w:val="both"/>
      </w:pPr>
      <w:r>
        <w:rPr>
          <w:rFonts w:ascii="Times New Roman"/>
          <w:b w:val="false"/>
          <w:i w:val="false"/>
          <w:color w:val="000000"/>
          <w:sz w:val="28"/>
        </w:rPr>
        <w:t>
      215. Жекеше әріптестің:</w:t>
      </w:r>
    </w:p>
    <w:bookmarkEnd w:id="9023"/>
    <w:bookmarkStart w:name="z9507" w:id="9024"/>
    <w:p>
      <w:pPr>
        <w:spacing w:after="0"/>
        <w:ind w:left="0"/>
        <w:jc w:val="both"/>
      </w:pPr>
      <w:r>
        <w:rPr>
          <w:rFonts w:ascii="Times New Roman"/>
          <w:b w:val="false"/>
          <w:i w:val="false"/>
          <w:color w:val="000000"/>
          <w:sz w:val="28"/>
        </w:rPr>
        <w:t>
      1) Үлгілік шарттың 205-тармағында көзделген кірістерді алуға;</w:t>
      </w:r>
    </w:p>
    <w:bookmarkEnd w:id="9024"/>
    <w:bookmarkStart w:name="z9508" w:id="9025"/>
    <w:p>
      <w:pPr>
        <w:spacing w:after="0"/>
        <w:ind w:left="0"/>
        <w:jc w:val="both"/>
      </w:pPr>
      <w:r>
        <w:rPr>
          <w:rFonts w:ascii="Times New Roman"/>
          <w:b w:val="false"/>
          <w:i w:val="false"/>
          <w:color w:val="000000"/>
          <w:sz w:val="28"/>
        </w:rPr>
        <w:t>
      2) Үлгілік шарттың талаптарын өзгерту туралы ұсыныстар енгізуге;</w:t>
      </w:r>
    </w:p>
    <w:bookmarkEnd w:id="9025"/>
    <w:bookmarkStart w:name="z9509" w:id="9026"/>
    <w:p>
      <w:pPr>
        <w:spacing w:after="0"/>
        <w:ind w:left="0"/>
        <w:jc w:val="both"/>
      </w:pPr>
      <w:r>
        <w:rPr>
          <w:rFonts w:ascii="Times New Roman"/>
          <w:b w:val="false"/>
          <w:i w:val="false"/>
          <w:color w:val="000000"/>
          <w:sz w:val="28"/>
        </w:rPr>
        <w:t>
      3)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9026"/>
    <w:bookmarkStart w:name="z9510" w:id="9027"/>
    <w:p>
      <w:pPr>
        <w:spacing w:after="0"/>
        <w:ind w:left="0"/>
        <w:jc w:val="both"/>
      </w:pPr>
      <w:r>
        <w:rPr>
          <w:rFonts w:ascii="Times New Roman"/>
          <w:b w:val="false"/>
          <w:i w:val="false"/>
          <w:color w:val="000000"/>
          <w:sz w:val="28"/>
        </w:rPr>
        <w:t>
      4) МЖӘ объектісіне қатысты құқықтарды Үлгілік шартта көзделген талаптармен жүзеге асыруға;</w:t>
      </w:r>
    </w:p>
    <w:bookmarkEnd w:id="9027"/>
    <w:bookmarkStart w:name="z9511" w:id="9028"/>
    <w:p>
      <w:pPr>
        <w:spacing w:after="0"/>
        <w:ind w:left="0"/>
        <w:jc w:val="both"/>
      </w:pPr>
      <w:r>
        <w:rPr>
          <w:rFonts w:ascii="Times New Roman"/>
          <w:b w:val="false"/>
          <w:i w:val="false"/>
          <w:color w:val="000000"/>
          <w:sz w:val="28"/>
        </w:rPr>
        <w:t>
      5) Мемлекеттік әріптестің келісімі бойынша Үлгілік шартқа сәйкес МЖӘ объектісін салу және пайдалану бойынша жұмыстарды орындау әрекеттері үшін Жекеше әріптес толық жауапты болатын кез келген үшінші тұлғаларды тартуға;</w:t>
      </w:r>
    </w:p>
    <w:bookmarkEnd w:id="9028"/>
    <w:bookmarkStart w:name="z9512" w:id="9029"/>
    <w:p>
      <w:pPr>
        <w:spacing w:after="0"/>
        <w:ind w:left="0"/>
        <w:jc w:val="both"/>
      </w:pPr>
      <w:r>
        <w:rPr>
          <w:rFonts w:ascii="Times New Roman"/>
          <w:b w:val="false"/>
          <w:i w:val="false"/>
          <w:color w:val="000000"/>
          <w:sz w:val="28"/>
        </w:rPr>
        <w:t>
      6) Үлгілік шартта белгіленген жағдайларда шығындарды өтеуді талап етуге;</w:t>
      </w:r>
    </w:p>
    <w:bookmarkEnd w:id="9029"/>
    <w:bookmarkStart w:name="z9513" w:id="9030"/>
    <w:p>
      <w:pPr>
        <w:spacing w:after="0"/>
        <w:ind w:left="0"/>
        <w:jc w:val="both"/>
      </w:pPr>
      <w:r>
        <w:rPr>
          <w:rFonts w:ascii="Times New Roman"/>
          <w:b w:val="false"/>
          <w:i w:val="false"/>
          <w:color w:val="000000"/>
          <w:sz w:val="28"/>
        </w:rPr>
        <w:t>
      7) Мемлекеттік әріптес Үлгілік шартта белгіленген рәсімге сәйкес елеулі талаптарды бұзған жағдайда, Үлгілік шарттың бұзылуын талап етуге;</w:t>
      </w:r>
    </w:p>
    <w:bookmarkEnd w:id="9030"/>
    <w:bookmarkStart w:name="z9514" w:id="9031"/>
    <w:p>
      <w:pPr>
        <w:spacing w:after="0"/>
        <w:ind w:left="0"/>
        <w:jc w:val="both"/>
      </w:pPr>
      <w:r>
        <w:rPr>
          <w:rFonts w:ascii="Times New Roman"/>
          <w:b w:val="false"/>
          <w:i w:val="false"/>
          <w:color w:val="000000"/>
          <w:sz w:val="28"/>
        </w:rPr>
        <w:t>
      8) Шарт мерзімінен бұрын бұзылған жағдайда, Үлгілік шартта белгіленген жағдайларда және тәртіппен төлемдер мен өтемақыларды талап етуге;</w:t>
      </w:r>
    </w:p>
    <w:bookmarkEnd w:id="9031"/>
    <w:bookmarkStart w:name="z9515" w:id="9032"/>
    <w:p>
      <w:pPr>
        <w:spacing w:after="0"/>
        <w:ind w:left="0"/>
        <w:jc w:val="both"/>
      </w:pPr>
      <w:r>
        <w:rPr>
          <w:rFonts w:ascii="Times New Roman"/>
          <w:b w:val="false"/>
          <w:i w:val="false"/>
          <w:color w:val="000000"/>
          <w:sz w:val="28"/>
        </w:rPr>
        <w:t>
      9) Заңнамаға және Үлгілік шартқа сәйкес өзге де құқықтарды жүзеге асыруға құқығы бар.</w:t>
      </w:r>
    </w:p>
    <w:bookmarkEnd w:id="9032"/>
    <w:bookmarkStart w:name="z9516" w:id="9033"/>
    <w:p>
      <w:pPr>
        <w:spacing w:after="0"/>
        <w:ind w:left="0"/>
        <w:jc w:val="both"/>
      </w:pPr>
      <w:r>
        <w:rPr>
          <w:rFonts w:ascii="Times New Roman"/>
          <w:b w:val="false"/>
          <w:i w:val="false"/>
          <w:color w:val="000000"/>
          <w:sz w:val="28"/>
        </w:rPr>
        <w:t>
      216. Жекеше әріптес:</w:t>
      </w:r>
    </w:p>
    <w:bookmarkEnd w:id="9033"/>
    <w:bookmarkStart w:name="z9517" w:id="9034"/>
    <w:p>
      <w:pPr>
        <w:spacing w:after="0"/>
        <w:ind w:left="0"/>
        <w:jc w:val="both"/>
      </w:pPr>
      <w:r>
        <w:rPr>
          <w:rFonts w:ascii="Times New Roman"/>
          <w:b w:val="false"/>
          <w:i w:val="false"/>
          <w:color w:val="000000"/>
          <w:sz w:val="28"/>
        </w:rPr>
        <w:t>
      1) Үлгілік шарт шеңберінде сенімхат негізінде өз өкілін тағайындауға;</w:t>
      </w:r>
    </w:p>
    <w:bookmarkEnd w:id="9034"/>
    <w:bookmarkStart w:name="z9518" w:id="9035"/>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жұмысын Үлгілік шартта белгіленген мерзімде өз есебінен дербес немесе өзге тұлғаларды (мердігерлік ұйымдарды) тарту арқылы орындауға;</w:t>
      </w:r>
    </w:p>
    <w:bookmarkEnd w:id="9035"/>
    <w:bookmarkStart w:name="z9519" w:id="9036"/>
    <w:p>
      <w:pPr>
        <w:spacing w:after="0"/>
        <w:ind w:left="0"/>
        <w:jc w:val="both"/>
      </w:pPr>
      <w:r>
        <w:rPr>
          <w:rFonts w:ascii="Times New Roman"/>
          <w:b w:val="false"/>
          <w:i w:val="false"/>
          <w:color w:val="000000"/>
          <w:sz w:val="28"/>
        </w:rPr>
        <w:t>
      3) құрылыс аяқталғаннан кейін белгіленген тәртіппен МЖӘ объектісін пайдалануға беруді қамтамасыз етуге;</w:t>
      </w:r>
    </w:p>
    <w:bookmarkEnd w:id="9036"/>
    <w:bookmarkStart w:name="z9520" w:id="9037"/>
    <w:p>
      <w:pPr>
        <w:spacing w:after="0"/>
        <w:ind w:left="0"/>
        <w:jc w:val="both"/>
      </w:pPr>
      <w:r>
        <w:rPr>
          <w:rFonts w:ascii="Times New Roman"/>
          <w:b w:val="false"/>
          <w:i w:val="false"/>
          <w:color w:val="000000"/>
          <w:sz w:val="28"/>
        </w:rPr>
        <w:t>
      4) МЖӘ объектісінің бейінін сақтауға;</w:t>
      </w:r>
    </w:p>
    <w:bookmarkEnd w:id="9037"/>
    <w:bookmarkStart w:name="z9521" w:id="9038"/>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9038"/>
    <w:bookmarkStart w:name="z9522" w:id="9039"/>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9039"/>
    <w:bookmarkStart w:name="z9523" w:id="9040"/>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9040"/>
    <w:bookmarkStart w:name="z9524" w:id="9041"/>
    <w:p>
      <w:pPr>
        <w:spacing w:after="0"/>
        <w:ind w:left="0"/>
        <w:jc w:val="both"/>
      </w:pPr>
      <w:r>
        <w:rPr>
          <w:rFonts w:ascii="Times New Roman"/>
          <w:b w:val="false"/>
          <w:i w:val="false"/>
          <w:color w:val="000000"/>
          <w:sz w:val="28"/>
        </w:rPr>
        <w:t>
      8) Үлгілік шарттың сақталуын бақылауды жүзеге асыратын Мемлекеттік әріптеске және оның өкілдеріне, қызметтік функцияларды орындайтын Мемлекеттік органдарға, олар Жекеше әріптес белгілеген қауіпсіздік шаралары сақталған жағдайда, МЖӘ объектісіне кез келген келу кезінде қажетті құжаттарды, ақпаратты және жұмыс орындарына рұқсат беруге, сондай-ақ, аталған тұлғалар анықтаған Үлгілік шартты және заңнаманы бұзуларды уақтылы, өз есебінен және өз күштерімен жоюға;</w:t>
      </w:r>
    </w:p>
    <w:bookmarkEnd w:id="9041"/>
    <w:bookmarkStart w:name="z9525" w:id="9042"/>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қалдықтарды орналастыру және екінші ретті шикізатты алу бойынша қызметтерді көрсету бойынша қызметті жүзеге асыру үшін МЖӘ объектісінің дайындығын қамтамасыз етуге;</w:t>
      </w:r>
    </w:p>
    <w:bookmarkEnd w:id="9042"/>
    <w:bookmarkStart w:name="z9526" w:id="9043"/>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 пен есептерді Мемлекеттік әріптеске ұсынуға;</w:t>
      </w:r>
    </w:p>
    <w:bookmarkEnd w:id="9043"/>
    <w:bookmarkStart w:name="z9527" w:id="9044"/>
    <w:p>
      <w:pPr>
        <w:spacing w:after="0"/>
        <w:ind w:left="0"/>
        <w:jc w:val="both"/>
      </w:pPr>
      <w:r>
        <w:rPr>
          <w:rFonts w:ascii="Times New Roman"/>
          <w:b w:val="false"/>
          <w:i w:val="false"/>
          <w:color w:val="000000"/>
          <w:sz w:val="28"/>
        </w:rPr>
        <w:t>
      11) МЖӘ объектісін салу және пайдалану үшін кәсіби кадрлардың уақтылы жиналуын жүзеге асыруға;</w:t>
      </w:r>
    </w:p>
    <w:bookmarkEnd w:id="9044"/>
    <w:bookmarkStart w:name="z9528" w:id="9045"/>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бірдей өзге де талаптар жағдайында жергілікті кадрларға артықшылық беруге;</w:t>
      </w:r>
    </w:p>
    <w:bookmarkEnd w:id="9045"/>
    <w:bookmarkStart w:name="z9529" w:id="9046"/>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мердігерлік ұйымдардың қызметтері ұлттық және/немесе халықаралық стандарттарға сәйкес келетін жағдайда тартуға;</w:t>
      </w:r>
    </w:p>
    <w:bookmarkEnd w:id="9046"/>
    <w:bookmarkStart w:name="z9530" w:id="9047"/>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ұлттық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9047"/>
    <w:bookmarkStart w:name="z9531" w:id="9048"/>
    <w:p>
      <w:pPr>
        <w:spacing w:after="0"/>
        <w:ind w:left="0"/>
        <w:jc w:val="both"/>
      </w:pPr>
      <w:r>
        <w:rPr>
          <w:rFonts w:ascii="Times New Roman"/>
          <w:b w:val="false"/>
          <w:i w:val="false"/>
          <w:color w:val="000000"/>
          <w:sz w:val="28"/>
        </w:rPr>
        <w:t>
      15) Жекеше әріптес персоналының қауіпсіздігін қамтамасыз етуге;</w:t>
      </w:r>
    </w:p>
    <w:bookmarkEnd w:id="9048"/>
    <w:bookmarkStart w:name="z9532" w:id="9049"/>
    <w:p>
      <w:pPr>
        <w:spacing w:after="0"/>
        <w:ind w:left="0"/>
        <w:jc w:val="both"/>
      </w:pPr>
      <w:r>
        <w:rPr>
          <w:rFonts w:ascii="Times New Roman"/>
          <w:b w:val="false"/>
          <w:i w:val="false"/>
          <w:color w:val="000000"/>
          <w:sz w:val="28"/>
        </w:rPr>
        <w:t>
      16) мүліктің сақталуын және Жекеше әріптес персоналының қауіпсіздігін қамтамасыз етуге;</w:t>
      </w:r>
    </w:p>
    <w:bookmarkEnd w:id="9049"/>
    <w:bookmarkStart w:name="z9533" w:id="9050"/>
    <w:p>
      <w:pPr>
        <w:spacing w:after="0"/>
        <w:ind w:left="0"/>
        <w:jc w:val="both"/>
      </w:pPr>
      <w:r>
        <w:rPr>
          <w:rFonts w:ascii="Times New Roman"/>
          <w:b w:val="false"/>
          <w:i w:val="false"/>
          <w:color w:val="000000"/>
          <w:sz w:val="28"/>
        </w:rPr>
        <w:t xml:space="preserve">
      17) МЖӘ объектісінде тазалық пен тәртіпті қамтамасыз етуге; </w:t>
      </w:r>
    </w:p>
    <w:bookmarkEnd w:id="9050"/>
    <w:bookmarkStart w:name="z9534" w:id="9051"/>
    <w:p>
      <w:pPr>
        <w:spacing w:after="0"/>
        <w:ind w:left="0"/>
        <w:jc w:val="both"/>
      </w:pPr>
      <w:r>
        <w:rPr>
          <w:rFonts w:ascii="Times New Roman"/>
          <w:b w:val="false"/>
          <w:i w:val="false"/>
          <w:color w:val="000000"/>
          <w:sz w:val="28"/>
        </w:rPr>
        <w:t>
      18) МЖӘ объектісін салу мен пайдалану кезінде сапа менеджментінің халықаралық стандарттарын енгізуді және олардың сақталуын қамтамасыз етуге;</w:t>
      </w:r>
    </w:p>
    <w:bookmarkEnd w:id="9051"/>
    <w:bookmarkStart w:name="z9535" w:id="9052"/>
    <w:p>
      <w:pPr>
        <w:spacing w:after="0"/>
        <w:ind w:left="0"/>
        <w:jc w:val="both"/>
      </w:pPr>
      <w:r>
        <w:rPr>
          <w:rFonts w:ascii="Times New Roman"/>
          <w:b w:val="false"/>
          <w:i w:val="false"/>
          <w:color w:val="000000"/>
          <w:sz w:val="28"/>
        </w:rPr>
        <w:t>
      19) МЖӘ объектісін салу кезінде тиімді, сапалы әдістер мен технологияларды таңдауға және пайдалануға;</w:t>
      </w:r>
    </w:p>
    <w:bookmarkEnd w:id="9052"/>
    <w:bookmarkStart w:name="z9536" w:id="9053"/>
    <w:p>
      <w:pPr>
        <w:spacing w:after="0"/>
        <w:ind w:left="0"/>
        <w:jc w:val="both"/>
      </w:pPr>
      <w:r>
        <w:rPr>
          <w:rFonts w:ascii="Times New Roman"/>
          <w:b w:val="false"/>
          <w:i w:val="false"/>
          <w:color w:val="000000"/>
          <w:sz w:val="28"/>
        </w:rPr>
        <w:t>
      20) МЖӘ объектісін салу және пайдалану кезінде жұмыстардың сапасын қамтамасыз етуге;</w:t>
      </w:r>
    </w:p>
    <w:bookmarkEnd w:id="9053"/>
    <w:bookmarkStart w:name="z9537" w:id="9054"/>
    <w:p>
      <w:pPr>
        <w:spacing w:after="0"/>
        <w:ind w:left="0"/>
        <w:jc w:val="both"/>
      </w:pPr>
      <w:r>
        <w:rPr>
          <w:rFonts w:ascii="Times New Roman"/>
          <w:b w:val="false"/>
          <w:i w:val="false"/>
          <w:color w:val="000000"/>
          <w:sz w:val="28"/>
        </w:rPr>
        <w:t>
      21) еңбек саласындағы, халықты жұмыспен қамту және қоршаған ортаны қорғау саласындағы заңнаманы сақтауға;</w:t>
      </w:r>
    </w:p>
    <w:bookmarkEnd w:id="9054"/>
    <w:bookmarkStart w:name="z9538" w:id="9055"/>
    <w:p>
      <w:pPr>
        <w:spacing w:after="0"/>
        <w:ind w:left="0"/>
        <w:jc w:val="both"/>
      </w:pPr>
      <w:r>
        <w:rPr>
          <w:rFonts w:ascii="Times New Roman"/>
          <w:b w:val="false"/>
          <w:i w:val="false"/>
          <w:color w:val="000000"/>
          <w:sz w:val="28"/>
        </w:rPr>
        <w:t>
      22) МЖӘ объектісін пайдалану кезінде қолданыстағы ұлттық және халықаралық стандарттарды сақтауға;</w:t>
      </w:r>
    </w:p>
    <w:bookmarkEnd w:id="9055"/>
    <w:bookmarkStart w:name="z9539" w:id="9056"/>
    <w:p>
      <w:pPr>
        <w:spacing w:after="0"/>
        <w:ind w:left="0"/>
        <w:jc w:val="both"/>
      </w:pPr>
      <w:r>
        <w:rPr>
          <w:rFonts w:ascii="Times New Roman"/>
          <w:b w:val="false"/>
          <w:i w:val="false"/>
          <w:color w:val="000000"/>
          <w:sz w:val="28"/>
        </w:rPr>
        <w:t>
      23) Үлгілік шарттың әрекет ету мерзімі біткеннен кейін немесе мерзімінен бұзылғанда, халықаралық стандарттарға сәйкес полигонның рекультивациясын қамтамасыз етуге;</w:t>
      </w:r>
    </w:p>
    <w:bookmarkEnd w:id="9056"/>
    <w:bookmarkStart w:name="z9540" w:id="9057"/>
    <w:p>
      <w:pPr>
        <w:spacing w:after="0"/>
        <w:ind w:left="0"/>
        <w:jc w:val="both"/>
      </w:pPr>
      <w:r>
        <w:rPr>
          <w:rFonts w:ascii="Times New Roman"/>
          <w:b w:val="false"/>
          <w:i w:val="false"/>
          <w:color w:val="000000"/>
          <w:sz w:val="28"/>
        </w:rPr>
        <w:t>
      24) Үлгілік шартқа сәйкес кез келген Ақауларды және өзге де бұзушылықтарды уақтылы жоюға;</w:t>
      </w:r>
    </w:p>
    <w:bookmarkEnd w:id="9057"/>
    <w:bookmarkStart w:name="z9541" w:id="9058"/>
    <w:p>
      <w:pPr>
        <w:spacing w:after="0"/>
        <w:ind w:left="0"/>
        <w:jc w:val="both"/>
      </w:pPr>
      <w:r>
        <w:rPr>
          <w:rFonts w:ascii="Times New Roman"/>
          <w:b w:val="false"/>
          <w:i w:val="false"/>
          <w:color w:val="000000"/>
          <w:sz w:val="28"/>
        </w:rPr>
        <w:t>
      25) өзінің Жер учаскесіне құқықтарын үшінші тұлғаларға бермеуге, оның ішінде жалға бермеуге;</w:t>
      </w:r>
    </w:p>
    <w:bookmarkEnd w:id="9058"/>
    <w:bookmarkStart w:name="z9542" w:id="9059"/>
    <w:p>
      <w:pPr>
        <w:spacing w:after="0"/>
        <w:ind w:left="0"/>
        <w:jc w:val="both"/>
      </w:pPr>
      <w:r>
        <w:rPr>
          <w:rFonts w:ascii="Times New Roman"/>
          <w:b w:val="false"/>
          <w:i w:val="false"/>
          <w:color w:val="000000"/>
          <w:sz w:val="28"/>
        </w:rPr>
        <w:t>
      26) әзірленіп жатқан Жобалау-сметалық құжаттаманы немесе оның бір бөлігін Мемлекеттік әріптеспен келіспей, үшінші тұлғаларға бермеуге немесе өзге тәсілмен пайдаланбауға, сондай-ақ иеліктен айырмауға;</w:t>
      </w:r>
    </w:p>
    <w:bookmarkEnd w:id="9059"/>
    <w:bookmarkStart w:name="z9543" w:id="9060"/>
    <w:p>
      <w:pPr>
        <w:spacing w:after="0"/>
        <w:ind w:left="0"/>
        <w:jc w:val="both"/>
      </w:pPr>
      <w:r>
        <w:rPr>
          <w:rFonts w:ascii="Times New Roman"/>
          <w:b w:val="false"/>
          <w:i w:val="false"/>
          <w:color w:val="000000"/>
          <w:sz w:val="28"/>
        </w:rPr>
        <w:t>
      27) МЖӘ объектісінің жабдықталуын және оның уақытылы жаңартылуын қамтамасыз етуге;</w:t>
      </w:r>
    </w:p>
    <w:bookmarkEnd w:id="9060"/>
    <w:bookmarkStart w:name="z9544" w:id="9061"/>
    <w:p>
      <w:pPr>
        <w:spacing w:after="0"/>
        <w:ind w:left="0"/>
        <w:jc w:val="both"/>
      </w:pPr>
      <w:r>
        <w:rPr>
          <w:rFonts w:ascii="Times New Roman"/>
          <w:b w:val="false"/>
          <w:i w:val="false"/>
          <w:color w:val="000000"/>
          <w:sz w:val="28"/>
        </w:rPr>
        <w:t>
      28) Үлгілік шартта және заңнамада белгіленген өзге талаптар мен Үлгілік шарттарды сақтауға міндетті.</w:t>
      </w:r>
    </w:p>
    <w:bookmarkEnd w:id="9061"/>
    <w:bookmarkStart w:name="z9545" w:id="9062"/>
    <w:p>
      <w:pPr>
        <w:spacing w:after="0"/>
        <w:ind w:left="0"/>
        <w:jc w:val="left"/>
      </w:pPr>
      <w:r>
        <w:rPr>
          <w:rFonts w:ascii="Times New Roman"/>
          <w:b/>
          <w:i w:val="false"/>
          <w:color w:val="000000"/>
        </w:rPr>
        <w:t xml:space="preserve"> 23. Құқықтар мен міндеттерді беру</w:t>
      </w:r>
    </w:p>
    <w:bookmarkEnd w:id="9062"/>
    <w:bookmarkStart w:name="z9546" w:id="9063"/>
    <w:p>
      <w:pPr>
        <w:spacing w:after="0"/>
        <w:ind w:left="0"/>
        <w:jc w:val="both"/>
      </w:pPr>
      <w:r>
        <w:rPr>
          <w:rFonts w:ascii="Times New Roman"/>
          <w:b w:val="false"/>
          <w:i w:val="false"/>
          <w:color w:val="000000"/>
          <w:sz w:val="28"/>
        </w:rPr>
        <w:t>
      217. Жекеше әріптестің, Мемлекеттік әріптестің келісімімен және Шарт пен Заңнамада белгіленген талаптарды сақтай отырып, Үлгілік шарт бойынша өз құқықтары мен міндеттерін немесе олардың бір бөлігін үшінші тұлғаларға беруге құқығы бар.</w:t>
      </w:r>
    </w:p>
    <w:bookmarkEnd w:id="9063"/>
    <w:bookmarkStart w:name="z9547" w:id="9064"/>
    <w:p>
      <w:pPr>
        <w:spacing w:after="0"/>
        <w:ind w:left="0"/>
        <w:jc w:val="both"/>
      </w:pPr>
      <w:r>
        <w:rPr>
          <w:rFonts w:ascii="Times New Roman"/>
          <w:b w:val="false"/>
          <w:i w:val="false"/>
          <w:color w:val="000000"/>
          <w:sz w:val="28"/>
        </w:rPr>
        <w:t>
      218. Үлгілік шартты тоқтату Үлгілік шарт бойынша құқықтар мен міндеттерді үшінші тұлғаларға беру туралы мәмілелерді тоқтатуға негіз бола алады.</w:t>
      </w:r>
    </w:p>
    <w:bookmarkEnd w:id="9064"/>
    <w:bookmarkStart w:name="z9548" w:id="9065"/>
    <w:p>
      <w:pPr>
        <w:spacing w:after="0"/>
        <w:ind w:left="0"/>
        <w:jc w:val="both"/>
      </w:pPr>
      <w:r>
        <w:rPr>
          <w:rFonts w:ascii="Times New Roman"/>
          <w:b w:val="false"/>
          <w:i w:val="false"/>
          <w:color w:val="000000"/>
          <w:sz w:val="28"/>
        </w:rPr>
        <w:t>
      219. Егер беру Үлгілік шарттарында өзгеше белгіленбесе, құқықтар мен міндеттерді беру бойынша барлық шығыстар Жекеше әріптестің шығыстарына жатқызылады. Жекеше әріптес және Үлгілік шарт бойынша құқық пен міндет берілетін тұлға ортақ жауапкершілікте болады.</w:t>
      </w:r>
    </w:p>
    <w:bookmarkEnd w:id="9065"/>
    <w:bookmarkStart w:name="z9549" w:id="9066"/>
    <w:p>
      <w:pPr>
        <w:spacing w:after="0"/>
        <w:ind w:left="0"/>
        <w:jc w:val="both"/>
      </w:pPr>
      <w:r>
        <w:rPr>
          <w:rFonts w:ascii="Times New Roman"/>
          <w:b w:val="false"/>
          <w:i w:val="false"/>
          <w:color w:val="000000"/>
          <w:sz w:val="28"/>
        </w:rPr>
        <w:t>
      220. Үлгілік шарт бойынша құқықтар мен міндеттерді беру Үлгілік шарттың 29-тарауының 246-тармағына сәйкес Үлгілік шартқа тиісті өзгерістер және/немесе толықтырулар енгізу қажеттігіне алып әкеледі және өзгерістер және/немесе толықтырулар тіркелген сәттен бастап жасалған болып есептеледі.</w:t>
      </w:r>
    </w:p>
    <w:bookmarkEnd w:id="9066"/>
    <w:bookmarkStart w:name="z9550" w:id="9067"/>
    <w:p>
      <w:pPr>
        <w:spacing w:after="0"/>
        <w:ind w:left="0"/>
        <w:jc w:val="both"/>
      </w:pPr>
      <w:r>
        <w:rPr>
          <w:rFonts w:ascii="Times New Roman"/>
          <w:b w:val="false"/>
          <w:i w:val="false"/>
          <w:color w:val="000000"/>
          <w:sz w:val="28"/>
        </w:rPr>
        <w:t>
      221. Мемлекеттік әріптес Үлгілік шарт бойынша құқықтар мен міндеттерді үшінші тұлғаларға беруден бас тартуға құқылы.</w:t>
      </w:r>
    </w:p>
    <w:bookmarkEnd w:id="9067"/>
    <w:bookmarkStart w:name="z9551" w:id="9068"/>
    <w:p>
      <w:pPr>
        <w:spacing w:after="0"/>
        <w:ind w:left="0"/>
        <w:jc w:val="both"/>
      </w:pPr>
      <w:r>
        <w:rPr>
          <w:rFonts w:ascii="Times New Roman"/>
          <w:b w:val="false"/>
          <w:i w:val="false"/>
          <w:color w:val="000000"/>
          <w:sz w:val="28"/>
        </w:rPr>
        <w:t>
      222.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9068"/>
    <w:bookmarkStart w:name="z9552" w:id="9069"/>
    <w:p>
      <w:pPr>
        <w:spacing w:after="0"/>
        <w:ind w:left="0"/>
        <w:jc w:val="left"/>
      </w:pPr>
      <w:r>
        <w:rPr>
          <w:rFonts w:ascii="Times New Roman"/>
          <w:b/>
          <w:i w:val="false"/>
          <w:color w:val="000000"/>
        </w:rPr>
        <w:t xml:space="preserve"> 24. Мемлекеттік әріптестің Үлгілік шарттың орындалуын бақылауды жүзеге асыру тәртібі </w:t>
      </w:r>
    </w:p>
    <w:bookmarkEnd w:id="9069"/>
    <w:bookmarkStart w:name="z9553" w:id="9070"/>
    <w:p>
      <w:pPr>
        <w:spacing w:after="0"/>
        <w:ind w:left="0"/>
        <w:jc w:val="both"/>
      </w:pPr>
      <w:r>
        <w:rPr>
          <w:rFonts w:ascii="Times New Roman"/>
          <w:b w:val="false"/>
          <w:i w:val="false"/>
          <w:color w:val="000000"/>
          <w:sz w:val="28"/>
        </w:rPr>
        <w:t>
      223.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9070"/>
    <w:bookmarkStart w:name="z9554" w:id="9071"/>
    <w:p>
      <w:pPr>
        <w:spacing w:after="0"/>
        <w:ind w:left="0"/>
        <w:jc w:val="both"/>
      </w:pPr>
      <w:r>
        <w:rPr>
          <w:rFonts w:ascii="Times New Roman"/>
          <w:b w:val="false"/>
          <w:i w:val="false"/>
          <w:color w:val="000000"/>
          <w:sz w:val="28"/>
        </w:rPr>
        <w:t>
      224. Бақылаудың негізгі бағыттары:</w:t>
      </w:r>
    </w:p>
    <w:bookmarkEnd w:id="9071"/>
    <w:bookmarkStart w:name="z9555" w:id="9072"/>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9072"/>
    <w:bookmarkStart w:name="z9556" w:id="9073"/>
    <w:p>
      <w:pPr>
        <w:spacing w:after="0"/>
        <w:ind w:left="0"/>
        <w:jc w:val="both"/>
      </w:pPr>
      <w:r>
        <w:rPr>
          <w:rFonts w:ascii="Times New Roman"/>
          <w:b w:val="false"/>
          <w:i w:val="false"/>
          <w:color w:val="000000"/>
          <w:sz w:val="28"/>
        </w:rPr>
        <w:t>
      2) көрсетілетін қызметтердің сапасын жақсарту;</w:t>
      </w:r>
    </w:p>
    <w:bookmarkEnd w:id="9073"/>
    <w:bookmarkStart w:name="z9557" w:id="9074"/>
    <w:p>
      <w:pPr>
        <w:spacing w:after="0"/>
        <w:ind w:left="0"/>
        <w:jc w:val="both"/>
      </w:pPr>
      <w:r>
        <w:rPr>
          <w:rFonts w:ascii="Times New Roman"/>
          <w:b w:val="false"/>
          <w:i w:val="false"/>
          <w:color w:val="000000"/>
          <w:sz w:val="28"/>
        </w:rPr>
        <w:t>
      3) Заңнаманың талаптарын және Үлгілік шартта айқындалған барлық талаптар мен тәртіптерді сақтау;</w:t>
      </w:r>
    </w:p>
    <w:bookmarkEnd w:id="9074"/>
    <w:bookmarkStart w:name="z9558" w:id="9075"/>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9075"/>
    <w:bookmarkStart w:name="z9559" w:id="9076"/>
    <w:p>
      <w:pPr>
        <w:spacing w:after="0"/>
        <w:ind w:left="0"/>
        <w:jc w:val="both"/>
      </w:pPr>
      <w:r>
        <w:rPr>
          <w:rFonts w:ascii="Times New Roman"/>
          <w:b w:val="false"/>
          <w:i w:val="false"/>
          <w:color w:val="000000"/>
          <w:sz w:val="28"/>
        </w:rPr>
        <w:t>
      225. Жекеше әріптес __________ (кезеңділігін көрсету) Мемлекеттік әріптеске Үлгілік шарт бойынша міндеттемелерді орындағаны туралы есепті есепті кезең аяқталған күннен бастап күнтізбелік __ (жазбаша түрде көрсету) күннің ішінде ұсынады.</w:t>
      </w:r>
    </w:p>
    <w:bookmarkEnd w:id="9076"/>
    <w:bookmarkStart w:name="z9560" w:id="9077"/>
    <w:p>
      <w:pPr>
        <w:spacing w:after="0"/>
        <w:ind w:left="0"/>
        <w:jc w:val="both"/>
      </w:pPr>
      <w:r>
        <w:rPr>
          <w:rFonts w:ascii="Times New Roman"/>
          <w:b w:val="false"/>
          <w:i w:val="false"/>
          <w:color w:val="000000"/>
          <w:sz w:val="28"/>
        </w:rPr>
        <w:t>
      226. Мемлекеттік әріптес Жекеше әріптестің қызметін бақылауды жүзеге асыру барысында Жекеше әріптестің Үлгілік шарттың талаптарын сақтауына елеулі әсер ететін бұзушылықтарды анықтаған жағдайда, Мемлекеттік әріптес Үлгілік шарттың 26-бөлімінде көрсетілген әрекеттерді жүзеге асырады.</w:t>
      </w:r>
    </w:p>
    <w:bookmarkEnd w:id="9077"/>
    <w:bookmarkStart w:name="z9561" w:id="9078"/>
    <w:p>
      <w:pPr>
        <w:spacing w:after="0"/>
        <w:ind w:left="0"/>
        <w:jc w:val="both"/>
      </w:pPr>
      <w:r>
        <w:rPr>
          <w:rFonts w:ascii="Times New Roman"/>
          <w:b w:val="false"/>
          <w:i w:val="false"/>
          <w:color w:val="000000"/>
          <w:sz w:val="28"/>
        </w:rPr>
        <w:t>
      227.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9078"/>
    <w:bookmarkStart w:name="z9562" w:id="9079"/>
    <w:p>
      <w:pPr>
        <w:spacing w:after="0"/>
        <w:ind w:left="0"/>
        <w:jc w:val="both"/>
      </w:pPr>
      <w:r>
        <w:rPr>
          <w:rFonts w:ascii="Times New Roman"/>
          <w:b w:val="false"/>
          <w:i w:val="false"/>
          <w:color w:val="000000"/>
          <w:sz w:val="28"/>
        </w:rPr>
        <w:t>
      228. Тараптар Үлгілік шарт бойынша міндеттерді орындау үшін қажетті ақпаратты уақтылы беруге және Үлгілік шартта көзделген міндеттерді тиісінше орындауға ықпал етуі мүмкін оқиғалардың басталғаны туралы екінші тарапты дереу хабарлауға міндетті.</w:t>
      </w:r>
    </w:p>
    <w:bookmarkEnd w:id="9079"/>
    <w:bookmarkStart w:name="z9563" w:id="9080"/>
    <w:p>
      <w:pPr>
        <w:spacing w:after="0"/>
        <w:ind w:left="0"/>
        <w:jc w:val="left"/>
      </w:pPr>
      <w:r>
        <w:rPr>
          <w:rFonts w:ascii="Times New Roman"/>
          <w:b/>
          <w:i w:val="false"/>
          <w:color w:val="000000"/>
        </w:rPr>
        <w:t xml:space="preserve"> 25. Тәуекелдерді бөлу, бағалау және оларды басқару жөніндегі іс-шаралар </w:t>
      </w:r>
    </w:p>
    <w:bookmarkEnd w:id="9080"/>
    <w:bookmarkStart w:name="z9564" w:id="9081"/>
    <w:p>
      <w:pPr>
        <w:spacing w:after="0"/>
        <w:ind w:left="0"/>
        <w:jc w:val="both"/>
      </w:pPr>
      <w:r>
        <w:rPr>
          <w:rFonts w:ascii="Times New Roman"/>
          <w:b w:val="false"/>
          <w:i w:val="false"/>
          <w:color w:val="000000"/>
          <w:sz w:val="28"/>
        </w:rPr>
        <w:t>
      229. Тараптар, Үлгілік шарттың талаптарына сәйкес, МЖӘ жобасы бойынша тәуекелдерге жауапты болады.</w:t>
      </w:r>
    </w:p>
    <w:bookmarkEnd w:id="9081"/>
    <w:bookmarkStart w:name="z9565" w:id="9082"/>
    <w:p>
      <w:pPr>
        <w:spacing w:after="0"/>
        <w:ind w:left="0"/>
        <w:jc w:val="both"/>
      </w:pPr>
      <w:r>
        <w:rPr>
          <w:rFonts w:ascii="Times New Roman"/>
          <w:b w:val="false"/>
          <w:i w:val="false"/>
          <w:color w:val="000000"/>
          <w:sz w:val="28"/>
        </w:rPr>
        <w:t>
      230. Тараптар, Үлгілік шарттың өзге бөлімдерінде белгіленген тәуекелдерді бөлуді, бағалауды және оларды басқару жөніндегі іс-шараларды ескере отырып, Үлгілік шартқа 11-қосымшаға сәйкес тәуекелдерді бөлу туралы келісімге келді.</w:t>
      </w:r>
    </w:p>
    <w:bookmarkEnd w:id="9082"/>
    <w:bookmarkStart w:name="z9566" w:id="9083"/>
    <w:p>
      <w:pPr>
        <w:spacing w:after="0"/>
        <w:ind w:left="0"/>
        <w:jc w:val="left"/>
      </w:pPr>
      <w:r>
        <w:rPr>
          <w:rFonts w:ascii="Times New Roman"/>
          <w:b/>
          <w:i w:val="false"/>
          <w:color w:val="000000"/>
        </w:rPr>
        <w:t xml:space="preserve"> 26. Тараптардың жауапкершілігі</w:t>
      </w:r>
    </w:p>
    <w:bookmarkEnd w:id="9083"/>
    <w:bookmarkStart w:name="z9567" w:id="9084"/>
    <w:p>
      <w:pPr>
        <w:spacing w:after="0"/>
        <w:ind w:left="0"/>
        <w:jc w:val="both"/>
      </w:pPr>
      <w:r>
        <w:rPr>
          <w:rFonts w:ascii="Times New Roman"/>
          <w:b w:val="false"/>
          <w:i w:val="false"/>
          <w:color w:val="000000"/>
          <w:sz w:val="28"/>
        </w:rPr>
        <w:t>
      231.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9084"/>
    <w:bookmarkStart w:name="z9568" w:id="9085"/>
    <w:p>
      <w:pPr>
        <w:spacing w:after="0"/>
        <w:ind w:left="0"/>
        <w:jc w:val="both"/>
      </w:pPr>
      <w:r>
        <w:rPr>
          <w:rFonts w:ascii="Times New Roman"/>
          <w:b w:val="false"/>
          <w:i w:val="false"/>
          <w:color w:val="000000"/>
          <w:sz w:val="28"/>
        </w:rPr>
        <w:t>
      232.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9085"/>
    <w:bookmarkStart w:name="z9569" w:id="9086"/>
    <w:p>
      <w:pPr>
        <w:spacing w:after="0"/>
        <w:ind w:left="0"/>
        <w:jc w:val="both"/>
      </w:pPr>
      <w:r>
        <w:rPr>
          <w:rFonts w:ascii="Times New Roman"/>
          <w:b w:val="false"/>
          <w:i w:val="false"/>
          <w:color w:val="000000"/>
          <w:sz w:val="28"/>
        </w:rPr>
        <w:t>
      233. Үлгілік шартта көрсетілген талаптар бұзылған жағдайда, Мемлекеттік әріптес бұзушылық анықталған күннен бастап күнтізбелік ___ (жазбаша түрде көрсету)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күнтізбелік ___ (жазбаша түрде көрсету) күнді құрайды.</w:t>
      </w:r>
    </w:p>
    <w:bookmarkEnd w:id="9086"/>
    <w:bookmarkStart w:name="z9570" w:id="9087"/>
    <w:p>
      <w:pPr>
        <w:spacing w:after="0"/>
        <w:ind w:left="0"/>
        <w:jc w:val="both"/>
      </w:pPr>
      <w:r>
        <w:rPr>
          <w:rFonts w:ascii="Times New Roman"/>
          <w:b w:val="false"/>
          <w:i w:val="false"/>
          <w:color w:val="000000"/>
          <w:sz w:val="28"/>
        </w:rPr>
        <w:t>
      234.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күнтізбелік ___ (жазбаша түрде көрсету) күн ішінде не Тараптармен жазбаша келісілген өзге мерзімде мұндай ақауларды өз есебінен жояды.</w:t>
      </w:r>
    </w:p>
    <w:bookmarkEnd w:id="9087"/>
    <w:bookmarkStart w:name="z9571" w:id="9088"/>
    <w:p>
      <w:pPr>
        <w:spacing w:after="0"/>
        <w:ind w:left="0"/>
        <w:jc w:val="both"/>
      </w:pPr>
      <w:r>
        <w:rPr>
          <w:rFonts w:ascii="Times New Roman"/>
          <w:b w:val="false"/>
          <w:i w:val="false"/>
          <w:color w:val="000000"/>
          <w:sz w:val="28"/>
        </w:rPr>
        <w:t>
      235.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9088"/>
    <w:bookmarkStart w:name="z9572" w:id="9089"/>
    <w:p>
      <w:pPr>
        <w:spacing w:after="0"/>
        <w:ind w:left="0"/>
        <w:jc w:val="both"/>
      </w:pPr>
      <w:r>
        <w:rPr>
          <w:rFonts w:ascii="Times New Roman"/>
          <w:b w:val="false"/>
          <w:i w:val="false"/>
          <w:color w:val="000000"/>
          <w:sz w:val="28"/>
        </w:rPr>
        <w:t>
      236.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9089"/>
    <w:bookmarkStart w:name="z9573" w:id="9090"/>
    <w:p>
      <w:pPr>
        <w:spacing w:after="0"/>
        <w:ind w:left="0"/>
        <w:jc w:val="both"/>
      </w:pPr>
      <w:r>
        <w:rPr>
          <w:rFonts w:ascii="Times New Roman"/>
          <w:b w:val="false"/>
          <w:i w:val="false"/>
          <w:color w:val="000000"/>
          <w:sz w:val="28"/>
        </w:rPr>
        <w:t>
      237. Егер Үлгілік шарттың тиісті тармақтарында өзгеше көзделмесе, тұрақсыздықты (айыппұл, өсімақы) кінәлі Тарап Үлгілік шартқа сәйкес есептелген міндеттемелерді орындау мерзімі кешіктірілген әрбір күн үшін МЖӘ объектісінің Құнынан ___% мөлшерінде төлейді.</w:t>
      </w:r>
    </w:p>
    <w:bookmarkEnd w:id="9090"/>
    <w:bookmarkStart w:name="z9574" w:id="9091"/>
    <w:p>
      <w:pPr>
        <w:spacing w:after="0"/>
        <w:ind w:left="0"/>
        <w:jc w:val="both"/>
      </w:pPr>
      <w:r>
        <w:rPr>
          <w:rFonts w:ascii="Times New Roman"/>
          <w:b w:val="false"/>
          <w:i w:val="false"/>
          <w:color w:val="000000"/>
          <w:sz w:val="28"/>
        </w:rPr>
        <w:t>
      238. Соңғы Тараптың Үлгілік шарт бойынша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9091"/>
    <w:bookmarkStart w:name="z9575" w:id="9092"/>
    <w:p>
      <w:pPr>
        <w:spacing w:after="0"/>
        <w:ind w:left="0"/>
        <w:jc w:val="both"/>
      </w:pPr>
      <w:r>
        <w:rPr>
          <w:rFonts w:ascii="Times New Roman"/>
          <w:b w:val="false"/>
          <w:i w:val="false"/>
          <w:color w:val="000000"/>
          <w:sz w:val="28"/>
        </w:rPr>
        <w:t>
      239. Жекеше әріптес Мемлекеттік әріптеске МЖӘ объектісін пайдалану кезінде жіберіп алған пайданы және мүліктің жойылуынан немесе бүлінуінен болған шығындарды оның табиғи тозуын есепке ала отырып өтейді.</w:t>
      </w:r>
    </w:p>
    <w:bookmarkEnd w:id="9092"/>
    <w:bookmarkStart w:name="z9576" w:id="9093"/>
    <w:p>
      <w:pPr>
        <w:spacing w:after="0"/>
        <w:ind w:left="0"/>
        <w:jc w:val="both"/>
      </w:pPr>
      <w:r>
        <w:rPr>
          <w:rFonts w:ascii="Times New Roman"/>
          <w:b w:val="false"/>
          <w:i w:val="false"/>
          <w:color w:val="000000"/>
          <w:sz w:val="28"/>
        </w:rPr>
        <w:t>
      240. Егер Жекеше әріптес осы шығындар еңсерілмес күш салдарынан не Мемлекеттік әріптестің әрекетінен пайда болғанын дәлелдей алмаса, келтірілген залалдар үшін жауапты болады.</w:t>
      </w:r>
    </w:p>
    <w:bookmarkEnd w:id="9093"/>
    <w:bookmarkStart w:name="z9577" w:id="9094"/>
    <w:p>
      <w:pPr>
        <w:spacing w:after="0"/>
        <w:ind w:left="0"/>
        <w:jc w:val="both"/>
      </w:pPr>
      <w:r>
        <w:rPr>
          <w:rFonts w:ascii="Times New Roman"/>
          <w:b w:val="false"/>
          <w:i w:val="false"/>
          <w:color w:val="000000"/>
          <w:sz w:val="28"/>
        </w:rPr>
        <w:t>
      241. МЖӘ объектісін пайдалануға байланысты туындаған міндеттемелер бойынша борыштар Жекеше әріптестің қаражаттары мен активтері және оған тиесілі төлемдер есебінен өтеледі.</w:t>
      </w:r>
    </w:p>
    <w:bookmarkEnd w:id="9094"/>
    <w:bookmarkStart w:name="z9578" w:id="9095"/>
    <w:p>
      <w:pPr>
        <w:spacing w:after="0"/>
        <w:ind w:left="0"/>
        <w:jc w:val="left"/>
      </w:pPr>
      <w:r>
        <w:rPr>
          <w:rFonts w:ascii="Times New Roman"/>
          <w:b/>
          <w:i w:val="false"/>
          <w:color w:val="000000"/>
        </w:rPr>
        <w:t xml:space="preserve"> 27. Дауларды шешу тәртібі</w:t>
      </w:r>
    </w:p>
    <w:bookmarkEnd w:id="9095"/>
    <w:bookmarkStart w:name="z9579" w:id="9096"/>
    <w:p>
      <w:pPr>
        <w:spacing w:after="0"/>
        <w:ind w:left="0"/>
        <w:jc w:val="both"/>
      </w:pPr>
      <w:r>
        <w:rPr>
          <w:rFonts w:ascii="Times New Roman"/>
          <w:b w:val="false"/>
          <w:i w:val="false"/>
          <w:color w:val="000000"/>
          <w:sz w:val="28"/>
        </w:rPr>
        <w:t>
      242. Үлгілік шартты орындауға және тоқтатуға байланысты даулар келіссөздер арқылы шешіледі.</w:t>
      </w:r>
    </w:p>
    <w:bookmarkEnd w:id="9096"/>
    <w:bookmarkStart w:name="z9580" w:id="9097"/>
    <w:p>
      <w:pPr>
        <w:spacing w:after="0"/>
        <w:ind w:left="0"/>
        <w:jc w:val="both"/>
      </w:pPr>
      <w:r>
        <w:rPr>
          <w:rFonts w:ascii="Times New Roman"/>
          <w:b w:val="false"/>
          <w:i w:val="false"/>
          <w:color w:val="000000"/>
          <w:sz w:val="28"/>
        </w:rPr>
        <w:t>
      243. Егер Үлгілік шартты орындауға, өзгертуге немесе тоқтатуға байланысты даулар ___ (жазбаша түрде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оның ішінде сот тәртібінде шешуге құқылы.</w:t>
      </w:r>
    </w:p>
    <w:bookmarkEnd w:id="9097"/>
    <w:bookmarkStart w:name="z9581" w:id="9098"/>
    <w:p>
      <w:pPr>
        <w:spacing w:after="0"/>
        <w:ind w:left="0"/>
        <w:jc w:val="left"/>
      </w:pPr>
      <w:r>
        <w:rPr>
          <w:rFonts w:ascii="Times New Roman"/>
          <w:b/>
          <w:i w:val="false"/>
          <w:color w:val="000000"/>
        </w:rPr>
        <w:t xml:space="preserve"> 28. Шарт тұрақтылығының кепілдіктері</w:t>
      </w:r>
    </w:p>
    <w:bookmarkEnd w:id="9098"/>
    <w:bookmarkStart w:name="z9582" w:id="9099"/>
    <w:p>
      <w:pPr>
        <w:spacing w:after="0"/>
        <w:ind w:left="0"/>
        <w:jc w:val="both"/>
      </w:pPr>
      <w:r>
        <w:rPr>
          <w:rFonts w:ascii="Times New Roman"/>
          <w:b w:val="false"/>
          <w:i w:val="false"/>
          <w:color w:val="000000"/>
          <w:sz w:val="28"/>
        </w:rPr>
        <w:t>
      244. Жекеше әріптеске заңнамаға сәйкес оның құқықтарын қорғауға кепілдік беріледі.</w:t>
      </w:r>
    </w:p>
    <w:bookmarkEnd w:id="9099"/>
    <w:bookmarkStart w:name="z9583" w:id="9100"/>
    <w:p>
      <w:pPr>
        <w:spacing w:after="0"/>
        <w:ind w:left="0"/>
        <w:jc w:val="both"/>
      </w:pPr>
      <w:r>
        <w:rPr>
          <w:rFonts w:ascii="Times New Roman"/>
          <w:b w:val="false"/>
          <w:i w:val="false"/>
          <w:color w:val="000000"/>
          <w:sz w:val="28"/>
        </w:rPr>
        <w:t>
      245.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9100"/>
    <w:bookmarkStart w:name="z9584" w:id="9101"/>
    <w:p>
      <w:pPr>
        <w:spacing w:after="0"/>
        <w:ind w:left="0"/>
        <w:jc w:val="left"/>
      </w:pPr>
      <w:r>
        <w:rPr>
          <w:rFonts w:ascii="Times New Roman"/>
          <w:b/>
          <w:i w:val="false"/>
          <w:color w:val="000000"/>
        </w:rPr>
        <w:t xml:space="preserve"> 30. Үлгілік шартты өзгерту, толықтыру және тоқтату, бұзу</w:t>
      </w:r>
      <w:r>
        <w:br/>
      </w:r>
      <w:r>
        <w:rPr>
          <w:rFonts w:ascii="Times New Roman"/>
          <w:b/>
          <w:i w:val="false"/>
          <w:color w:val="000000"/>
        </w:rPr>
        <w:t>Үлгілік шарттары</w:t>
      </w:r>
    </w:p>
    <w:bookmarkEnd w:id="9101"/>
    <w:bookmarkStart w:name="z9585" w:id="9102"/>
    <w:p>
      <w:pPr>
        <w:spacing w:after="0"/>
        <w:ind w:left="0"/>
        <w:jc w:val="both"/>
      </w:pPr>
      <w:r>
        <w:rPr>
          <w:rFonts w:ascii="Times New Roman"/>
          <w:b w:val="false"/>
          <w:i w:val="false"/>
          <w:color w:val="000000"/>
          <w:sz w:val="28"/>
        </w:rPr>
        <w:t>
      246.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9102"/>
    <w:bookmarkStart w:name="z9586" w:id="9103"/>
    <w:p>
      <w:pPr>
        <w:spacing w:after="0"/>
        <w:ind w:left="0"/>
        <w:jc w:val="both"/>
      </w:pPr>
      <w:r>
        <w:rPr>
          <w:rFonts w:ascii="Times New Roman"/>
          <w:b w:val="false"/>
          <w:i w:val="false"/>
          <w:color w:val="000000"/>
          <w:sz w:val="28"/>
        </w:rPr>
        <w:t>
      247. Шарт:</w:t>
      </w:r>
    </w:p>
    <w:bookmarkEnd w:id="9103"/>
    <w:bookmarkStart w:name="z9587" w:id="9104"/>
    <w:p>
      <w:pPr>
        <w:spacing w:after="0"/>
        <w:ind w:left="0"/>
        <w:jc w:val="both"/>
      </w:pPr>
      <w:r>
        <w:rPr>
          <w:rFonts w:ascii="Times New Roman"/>
          <w:b w:val="false"/>
          <w:i w:val="false"/>
          <w:color w:val="000000"/>
          <w:sz w:val="28"/>
        </w:rPr>
        <w:t>
      1) Үлгілік шарттың қолданылу мерзімі өткен;</w:t>
      </w:r>
    </w:p>
    <w:bookmarkEnd w:id="9104"/>
    <w:bookmarkStart w:name="z9588" w:id="9105"/>
    <w:p>
      <w:pPr>
        <w:spacing w:after="0"/>
        <w:ind w:left="0"/>
        <w:jc w:val="both"/>
      </w:pPr>
      <w:r>
        <w:rPr>
          <w:rFonts w:ascii="Times New Roman"/>
          <w:b w:val="false"/>
          <w:i w:val="false"/>
          <w:color w:val="000000"/>
          <w:sz w:val="28"/>
        </w:rPr>
        <w:t>
      2) мерзімінен бұрын бұзылған;</w:t>
      </w:r>
    </w:p>
    <w:bookmarkEnd w:id="9105"/>
    <w:bookmarkStart w:name="z9589" w:id="9106"/>
    <w:p>
      <w:pPr>
        <w:spacing w:after="0"/>
        <w:ind w:left="0"/>
        <w:jc w:val="both"/>
      </w:pPr>
      <w:r>
        <w:rPr>
          <w:rFonts w:ascii="Times New Roman"/>
          <w:b w:val="false"/>
          <w:i w:val="false"/>
          <w:color w:val="000000"/>
          <w:sz w:val="28"/>
        </w:rPr>
        <w:t>
      3) сот шешімі;</w:t>
      </w:r>
    </w:p>
    <w:bookmarkEnd w:id="9106"/>
    <w:bookmarkStart w:name="z9590" w:id="9107"/>
    <w:p>
      <w:pPr>
        <w:spacing w:after="0"/>
        <w:ind w:left="0"/>
        <w:jc w:val="both"/>
      </w:pPr>
      <w:r>
        <w:rPr>
          <w:rFonts w:ascii="Times New Roman"/>
          <w:b w:val="false"/>
          <w:i w:val="false"/>
          <w:color w:val="000000"/>
          <w:sz w:val="28"/>
        </w:rPr>
        <w:t>
      4) Жекеше әріптес таратылған;</w:t>
      </w:r>
    </w:p>
    <w:bookmarkEnd w:id="9107"/>
    <w:bookmarkStart w:name="z9591" w:id="9108"/>
    <w:p>
      <w:pPr>
        <w:spacing w:after="0"/>
        <w:ind w:left="0"/>
        <w:jc w:val="both"/>
      </w:pPr>
      <w:r>
        <w:rPr>
          <w:rFonts w:ascii="Times New Roman"/>
          <w:b w:val="false"/>
          <w:i w:val="false"/>
          <w:color w:val="000000"/>
          <w:sz w:val="28"/>
        </w:rPr>
        <w:t>
      5) Заңнамада және Үлгілік шартта көзделген өзге де жағдайларда қолданысын тоқтатады.</w:t>
      </w:r>
    </w:p>
    <w:bookmarkEnd w:id="9108"/>
    <w:bookmarkStart w:name="z9592" w:id="9109"/>
    <w:p>
      <w:pPr>
        <w:spacing w:after="0"/>
        <w:ind w:left="0"/>
        <w:jc w:val="both"/>
      </w:pPr>
      <w:r>
        <w:rPr>
          <w:rFonts w:ascii="Times New Roman"/>
          <w:b w:val="false"/>
          <w:i w:val="false"/>
          <w:color w:val="000000"/>
          <w:sz w:val="28"/>
        </w:rPr>
        <w:t xml:space="preserve">
      248. Үлгілік шарттың қолданысын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9109"/>
    <w:bookmarkStart w:name="z9593" w:id="9110"/>
    <w:p>
      <w:pPr>
        <w:spacing w:after="0"/>
        <w:ind w:left="0"/>
        <w:jc w:val="both"/>
      </w:pPr>
      <w:r>
        <w:rPr>
          <w:rFonts w:ascii="Times New Roman"/>
          <w:b w:val="false"/>
          <w:i w:val="false"/>
          <w:color w:val="000000"/>
          <w:sz w:val="28"/>
        </w:rPr>
        <w:t>
      249. Алдын ала талаптарды орындау кезеңінде Тараптардың біреуінің бастамасы бойынша мерзімінен бұрын бұзу Үлгілік шарттың 6-бөліміне сәйкес жүргізіледі.</w:t>
      </w:r>
    </w:p>
    <w:bookmarkEnd w:id="9110"/>
    <w:bookmarkStart w:name="z9594" w:id="9111"/>
    <w:p>
      <w:pPr>
        <w:spacing w:after="0"/>
        <w:ind w:left="0"/>
        <w:jc w:val="both"/>
      </w:pPr>
      <w:r>
        <w:rPr>
          <w:rFonts w:ascii="Times New Roman"/>
          <w:b w:val="false"/>
          <w:i w:val="false"/>
          <w:color w:val="000000"/>
          <w:sz w:val="28"/>
        </w:rPr>
        <w:t xml:space="preserve">
      250. МЖӘ объектісін салу кезеңінде Тараптардың біреуінің бастамасы бойынша мерзімінен бұрын бұзу Үлгілік шарттың 11-бөліміне сәйкес жүргізіледі. </w:t>
      </w:r>
    </w:p>
    <w:bookmarkEnd w:id="9111"/>
    <w:bookmarkStart w:name="z9595" w:id="9112"/>
    <w:p>
      <w:pPr>
        <w:spacing w:after="0"/>
        <w:ind w:left="0"/>
        <w:jc w:val="both"/>
      </w:pPr>
      <w:r>
        <w:rPr>
          <w:rFonts w:ascii="Times New Roman"/>
          <w:b w:val="false"/>
          <w:i w:val="false"/>
          <w:color w:val="000000"/>
          <w:sz w:val="28"/>
        </w:rPr>
        <w:t>
      251. МЖӘ объектісін пайдалану кезеңінде Тараптардың біреуінің бастамасы бойынша мерзімінен бұрын бұзу Үлгілік шарттың 15-бөліміне сәйкес жүргізіледі.</w:t>
      </w:r>
    </w:p>
    <w:bookmarkEnd w:id="9112"/>
    <w:bookmarkStart w:name="z9596" w:id="9113"/>
    <w:p>
      <w:pPr>
        <w:spacing w:after="0"/>
        <w:ind w:left="0"/>
        <w:jc w:val="both"/>
      </w:pPr>
      <w:r>
        <w:rPr>
          <w:rFonts w:ascii="Times New Roman"/>
          <w:b w:val="false"/>
          <w:i w:val="false"/>
          <w:color w:val="000000"/>
          <w:sz w:val="28"/>
        </w:rPr>
        <w:t>
      252. Үлгілік шарттың қолданылу мерзімі өткен кезде, оның ішінде Шарт мерзімінен бұрын бұзылған кезде, Жекеше әріптестің жабдығы Жекеше әріптеске қайтарылмайды.</w:t>
      </w:r>
    </w:p>
    <w:bookmarkEnd w:id="9113"/>
    <w:bookmarkStart w:name="z9597" w:id="9114"/>
    <w:p>
      <w:pPr>
        <w:spacing w:after="0"/>
        <w:ind w:left="0"/>
        <w:jc w:val="both"/>
      </w:pPr>
      <w:r>
        <w:rPr>
          <w:rFonts w:ascii="Times New Roman"/>
          <w:b w:val="false"/>
          <w:i w:val="false"/>
          <w:color w:val="000000"/>
          <w:sz w:val="28"/>
        </w:rPr>
        <w:t>
      253. Үлгілік шарт 247-тармағына сәйкес іс-қимыл тоқтатылған жағдайда, Жұмыстардың тоқтатылуы мынадай тәртіпте жүзеге асырылады:</w:t>
      </w:r>
    </w:p>
    <w:bookmarkEnd w:id="9114"/>
    <w:bookmarkStart w:name="z9598" w:id="9115"/>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9115"/>
    <w:bookmarkStart w:name="z9599" w:id="9116"/>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9116"/>
    <w:bookmarkStart w:name="z9600" w:id="9117"/>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9117"/>
    <w:bookmarkStart w:name="z9601" w:id="9118"/>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9118"/>
    <w:bookmarkStart w:name="z9602" w:id="9119"/>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9119"/>
    <w:bookmarkStart w:name="z9603" w:id="9120"/>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9120"/>
    <w:bookmarkStart w:name="z9604" w:id="9121"/>
    <w:p>
      <w:pPr>
        <w:spacing w:after="0"/>
        <w:ind w:left="0"/>
        <w:jc w:val="left"/>
      </w:pPr>
      <w:r>
        <w:rPr>
          <w:rFonts w:ascii="Times New Roman"/>
          <w:b/>
          <w:i w:val="false"/>
          <w:color w:val="000000"/>
        </w:rPr>
        <w:t xml:space="preserve"> 30. Зияткерлік қызмет нәтижелеріне айрықша құқықтар</w:t>
      </w:r>
    </w:p>
    <w:bookmarkEnd w:id="9121"/>
    <w:bookmarkStart w:name="z9605" w:id="9122"/>
    <w:p>
      <w:pPr>
        <w:spacing w:after="0"/>
        <w:ind w:left="0"/>
        <w:jc w:val="both"/>
      </w:pPr>
      <w:r>
        <w:rPr>
          <w:rFonts w:ascii="Times New Roman"/>
          <w:b w:val="false"/>
          <w:i w:val="false"/>
          <w:color w:val="000000"/>
          <w:sz w:val="28"/>
        </w:rPr>
        <w:t>
      254.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Жекеше әріптестің меншігі болып табылады.</w:t>
      </w:r>
    </w:p>
    <w:bookmarkEnd w:id="9122"/>
    <w:bookmarkStart w:name="z9606" w:id="9123"/>
    <w:p>
      <w:pPr>
        <w:spacing w:after="0"/>
        <w:ind w:left="0"/>
        <w:jc w:val="left"/>
      </w:pPr>
      <w:r>
        <w:rPr>
          <w:rFonts w:ascii="Times New Roman"/>
          <w:b/>
          <w:i w:val="false"/>
          <w:color w:val="000000"/>
        </w:rPr>
        <w:t xml:space="preserve"> 31. Үлгілік шарттың тілі</w:t>
      </w:r>
    </w:p>
    <w:bookmarkEnd w:id="9123"/>
    <w:bookmarkStart w:name="z9607" w:id="9124"/>
    <w:p>
      <w:pPr>
        <w:spacing w:after="0"/>
        <w:ind w:left="0"/>
        <w:jc w:val="both"/>
      </w:pPr>
      <w:r>
        <w:rPr>
          <w:rFonts w:ascii="Times New Roman"/>
          <w:b w:val="false"/>
          <w:i w:val="false"/>
          <w:color w:val="000000"/>
          <w:sz w:val="28"/>
        </w:rPr>
        <w:t>
      255. Шарт мемлекеттік, орыс және Тараптар үшін қолайлы басқа тілде (қажет болған жағдайда) жасалуы тиіс.</w:t>
      </w:r>
    </w:p>
    <w:bookmarkEnd w:id="9124"/>
    <w:bookmarkStart w:name="z9608" w:id="9125"/>
    <w:p>
      <w:pPr>
        <w:spacing w:after="0"/>
        <w:ind w:left="0"/>
        <w:jc w:val="both"/>
      </w:pPr>
      <w:r>
        <w:rPr>
          <w:rFonts w:ascii="Times New Roman"/>
          <w:b w:val="false"/>
          <w:i w:val="false"/>
          <w:color w:val="000000"/>
          <w:sz w:val="28"/>
        </w:rPr>
        <w:t>
      256. Жазбаша түрде жасалатын шетелдік жеке және заңды тұлғалармен келісімдер мемлекеттік, орыс және Тараптар үшін қолайлы басқа тілде (қажет болған жағдайда) баяндалады.</w:t>
      </w:r>
    </w:p>
    <w:bookmarkEnd w:id="9125"/>
    <w:bookmarkStart w:name="z9609" w:id="9126"/>
    <w:p>
      <w:pPr>
        <w:spacing w:after="0"/>
        <w:ind w:left="0"/>
        <w:jc w:val="both"/>
      </w:pPr>
      <w:r>
        <w:rPr>
          <w:rFonts w:ascii="Times New Roman"/>
          <w:b w:val="false"/>
          <w:i w:val="false"/>
          <w:color w:val="000000"/>
          <w:sz w:val="28"/>
        </w:rPr>
        <w:t>
      257. Егер Шарт мемлекеттік және орыс тілдерінде жасалса, соңғысы бірдей заңды күшке ие төрт түпнұсқа данада, олардың ішінде 2 данасы Мемлекеттік әріптес үшін және 2 данасы Жекеше әріптес үшін жасалады.</w:t>
      </w:r>
    </w:p>
    <w:bookmarkEnd w:id="9126"/>
    <w:bookmarkStart w:name="z9610" w:id="9127"/>
    <w:p>
      <w:pPr>
        <w:spacing w:after="0"/>
        <w:ind w:left="0"/>
        <w:jc w:val="both"/>
      </w:pPr>
      <w:r>
        <w:rPr>
          <w:rFonts w:ascii="Times New Roman"/>
          <w:b w:val="false"/>
          <w:i w:val="false"/>
          <w:color w:val="000000"/>
          <w:sz w:val="28"/>
        </w:rPr>
        <w:t>
      258. Үлгілік шарттың мазмұнын айқындау және түсіндіру кезінде келіспеушіліктер немесе даулар туындаған жағдайда ___________ тілдегі (керек тілді көрсету) мәтін нұсқасының күші басым болады.</w:t>
      </w:r>
    </w:p>
    <w:bookmarkEnd w:id="9127"/>
    <w:bookmarkStart w:name="z9611" w:id="9128"/>
    <w:p>
      <w:pPr>
        <w:spacing w:after="0"/>
        <w:ind w:left="0"/>
        <w:jc w:val="both"/>
      </w:pPr>
      <w:r>
        <w:rPr>
          <w:rFonts w:ascii="Times New Roman"/>
          <w:b w:val="false"/>
          <w:i w:val="false"/>
          <w:color w:val="000000"/>
          <w:sz w:val="28"/>
        </w:rPr>
        <w:t>
      259. Тараптар мемлекеттік және орыс тілдері іскерлік айналым және қарым-қатынас тілі ретінде қолданылатыны жөнінде уағдаласады.</w:t>
      </w:r>
    </w:p>
    <w:bookmarkEnd w:id="9128"/>
    <w:bookmarkStart w:name="z9612" w:id="9129"/>
    <w:p>
      <w:pPr>
        <w:spacing w:after="0"/>
        <w:ind w:left="0"/>
        <w:jc w:val="both"/>
      </w:pPr>
      <w:r>
        <w:rPr>
          <w:rFonts w:ascii="Times New Roman"/>
          <w:b w:val="false"/>
          <w:i w:val="false"/>
          <w:color w:val="000000"/>
          <w:sz w:val="28"/>
        </w:rPr>
        <w:t>
      260. Шарт күшіне енген күннен бастап, Үлгілік шартты орындауға қатысты техникалық құжаттама мен ақпарат мемлекеттік, орыс тілдерінде және қажет болған жағдайда Тараптардың келісуі бойынша басқа тілдерді жасалады.</w:t>
      </w:r>
    </w:p>
    <w:bookmarkEnd w:id="9129"/>
    <w:bookmarkStart w:name="z9613" w:id="9130"/>
    <w:p>
      <w:pPr>
        <w:spacing w:after="0"/>
        <w:ind w:left="0"/>
        <w:jc w:val="left"/>
      </w:pPr>
      <w:r>
        <w:rPr>
          <w:rFonts w:ascii="Times New Roman"/>
          <w:b/>
          <w:i w:val="false"/>
          <w:color w:val="000000"/>
        </w:rPr>
        <w:t xml:space="preserve"> 32. Үлгілік шарттың қолданылу мерзімдері</w:t>
      </w:r>
    </w:p>
    <w:bookmarkEnd w:id="9130"/>
    <w:bookmarkStart w:name="z9614" w:id="9131"/>
    <w:p>
      <w:pPr>
        <w:spacing w:after="0"/>
        <w:ind w:left="0"/>
        <w:jc w:val="both"/>
      </w:pPr>
      <w:r>
        <w:rPr>
          <w:rFonts w:ascii="Times New Roman"/>
          <w:b w:val="false"/>
          <w:i w:val="false"/>
          <w:color w:val="000000"/>
          <w:sz w:val="28"/>
        </w:rPr>
        <w:t>
      261. Шарт іске асырудың мынадай кезеңдеріне ие болады:</w:t>
      </w:r>
    </w:p>
    <w:bookmarkEnd w:id="9131"/>
    <w:bookmarkStart w:name="z9615" w:id="9132"/>
    <w:p>
      <w:pPr>
        <w:spacing w:after="0"/>
        <w:ind w:left="0"/>
        <w:jc w:val="both"/>
      </w:pPr>
      <w:r>
        <w:rPr>
          <w:rFonts w:ascii="Times New Roman"/>
          <w:b w:val="false"/>
          <w:i w:val="false"/>
          <w:color w:val="000000"/>
          <w:sz w:val="28"/>
        </w:rPr>
        <w:t>
      1) Қаржылық жабу кезеңі – жер пайдалану құқығын берген күннен бастап бастап ___ (жазбаша түрде көрсету) ай;</w:t>
      </w:r>
    </w:p>
    <w:bookmarkEnd w:id="9132"/>
    <w:bookmarkStart w:name="z9616" w:id="9133"/>
    <w:p>
      <w:pPr>
        <w:spacing w:after="0"/>
        <w:ind w:left="0"/>
        <w:jc w:val="both"/>
      </w:pPr>
      <w:r>
        <w:rPr>
          <w:rFonts w:ascii="Times New Roman"/>
          <w:b w:val="false"/>
          <w:i w:val="false"/>
          <w:color w:val="000000"/>
          <w:sz w:val="28"/>
        </w:rPr>
        <w:t>
      2) МЖӘ объектісін салу кезеңі – Қаржылық жабу күнінен бастап __ (жазбаша түрде көрсету) ай;</w:t>
      </w:r>
    </w:p>
    <w:bookmarkEnd w:id="9133"/>
    <w:bookmarkStart w:name="z9617" w:id="9134"/>
    <w:p>
      <w:pPr>
        <w:spacing w:after="0"/>
        <w:ind w:left="0"/>
        <w:jc w:val="both"/>
      </w:pPr>
      <w:r>
        <w:rPr>
          <w:rFonts w:ascii="Times New Roman"/>
          <w:b w:val="false"/>
          <w:i w:val="false"/>
          <w:color w:val="000000"/>
          <w:sz w:val="28"/>
        </w:rPr>
        <w:t>
      3) МЖӘ объектісін пайдалану кезеңі – қабылдау актісін бекіткен күннен бастап ___ (жазбаша түрде көрсету) жыл.</w:t>
      </w:r>
    </w:p>
    <w:bookmarkEnd w:id="9134"/>
    <w:bookmarkStart w:name="z9618" w:id="9135"/>
    <w:p>
      <w:pPr>
        <w:spacing w:after="0"/>
        <w:ind w:left="0"/>
        <w:jc w:val="both"/>
      </w:pPr>
      <w:r>
        <w:rPr>
          <w:rFonts w:ascii="Times New Roman"/>
          <w:b w:val="false"/>
          <w:i w:val="false"/>
          <w:color w:val="000000"/>
          <w:sz w:val="28"/>
        </w:rPr>
        <w:t>
      262. Жылжымайтын мүлікке құқықтарды мемлекеттік тіркеу Заңнамаға сәйкес жүзеге асырылады.</w:t>
      </w:r>
    </w:p>
    <w:bookmarkEnd w:id="9135"/>
    <w:bookmarkStart w:name="z9619" w:id="9136"/>
    <w:p>
      <w:pPr>
        <w:spacing w:after="0"/>
        <w:ind w:left="0"/>
        <w:jc w:val="both"/>
      </w:pPr>
      <w:r>
        <w:rPr>
          <w:rFonts w:ascii="Times New Roman"/>
          <w:b w:val="false"/>
          <w:i w:val="false"/>
          <w:color w:val="000000"/>
          <w:sz w:val="28"/>
        </w:rPr>
        <w:t>
      263. Жекеше әріптес заңнамамен көзделген, Үлгілік шартқа қол қою және оны тіркеу кезінде алымдар мен төлемдерді төлеу бойынша шығыстарды өтейді.</w:t>
      </w:r>
    </w:p>
    <w:bookmarkEnd w:id="9136"/>
    <w:bookmarkStart w:name="z9620" w:id="9137"/>
    <w:p>
      <w:pPr>
        <w:spacing w:after="0"/>
        <w:ind w:left="0"/>
        <w:jc w:val="left"/>
      </w:pPr>
      <w:r>
        <w:rPr>
          <w:rFonts w:ascii="Times New Roman"/>
          <w:b/>
          <w:i w:val="false"/>
          <w:color w:val="000000"/>
        </w:rPr>
        <w:t xml:space="preserve"> 33. Сақтандыру</w:t>
      </w:r>
    </w:p>
    <w:bookmarkEnd w:id="9137"/>
    <w:bookmarkStart w:name="z9621" w:id="9138"/>
    <w:p>
      <w:pPr>
        <w:spacing w:after="0"/>
        <w:ind w:left="0"/>
        <w:jc w:val="both"/>
      </w:pPr>
      <w:r>
        <w:rPr>
          <w:rFonts w:ascii="Times New Roman"/>
          <w:b w:val="false"/>
          <w:i w:val="false"/>
          <w:color w:val="000000"/>
          <w:sz w:val="28"/>
        </w:rPr>
        <w:t>
      264. Тараптар сақтандыруға жататын тәуекелдерді айқындайды, оларды Жекеше әріптес заңнамада белгіленген тәртіппен сақтандырады.</w:t>
      </w:r>
    </w:p>
    <w:bookmarkEnd w:id="9138"/>
    <w:bookmarkStart w:name="z9622" w:id="9139"/>
    <w:p>
      <w:pPr>
        <w:spacing w:after="0"/>
        <w:ind w:left="0"/>
        <w:jc w:val="both"/>
      </w:pPr>
      <w:r>
        <w:rPr>
          <w:rFonts w:ascii="Times New Roman"/>
          <w:b w:val="false"/>
          <w:i w:val="false"/>
          <w:color w:val="000000"/>
          <w:sz w:val="28"/>
        </w:rPr>
        <w:t>
      265. Сақтандыру мүліктік тәуекелдер үшін және мыналармен:</w:t>
      </w:r>
    </w:p>
    <w:bookmarkEnd w:id="9139"/>
    <w:bookmarkStart w:name="z9623" w:id="9140"/>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орналастырумен;</w:t>
      </w:r>
    </w:p>
    <w:bookmarkEnd w:id="9140"/>
    <w:bookmarkStart w:name="z9624" w:id="9141"/>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салуда және пайдалануда пайдаланатын мүлкімен;</w:t>
      </w:r>
    </w:p>
    <w:bookmarkEnd w:id="9141"/>
    <w:bookmarkStart w:name="z9625" w:id="9142"/>
    <w:p>
      <w:pPr>
        <w:spacing w:after="0"/>
        <w:ind w:left="0"/>
        <w:jc w:val="both"/>
      </w:pPr>
      <w:r>
        <w:rPr>
          <w:rFonts w:ascii="Times New Roman"/>
          <w:b w:val="false"/>
          <w:i w:val="false"/>
          <w:color w:val="000000"/>
          <w:sz w:val="28"/>
        </w:rPr>
        <w:t>
      3) жеке және (немесе) заңды тұлғалардың шаруашылық және өзге де қызметтің экологиялық қауіпті түрлерін жүзеге асыруы кезінде болған авариялардан туындаған және зиянды заттарды атмосфераға шығару және (немесе) суға тастау немесе жер беті учаскесінде, жер қойнауында қатты, сұйық немесе газ түрiндегi ластаушы заттардың жайылуы немесе иістің, шудың, тербелістің, радиацияның пайда болуы немесе электромагниттік, температуралық әсер, жарықтың әсері немесе сол уақыт үшін жол берілетін деңгейден асатын өзге де физикалық, химиялық, биологиялық зиянды әсер ету болып табылатын қоршаған ортаның кенеттен абайсызда ластануын алып келетін, қоршаған ортаның авариялық ластануымен;</w:t>
      </w:r>
    </w:p>
    <w:bookmarkEnd w:id="9142"/>
    <w:bookmarkStart w:name="z9626" w:id="9143"/>
    <w:p>
      <w:pPr>
        <w:spacing w:after="0"/>
        <w:ind w:left="0"/>
        <w:jc w:val="both"/>
      </w:pPr>
      <w:r>
        <w:rPr>
          <w:rFonts w:ascii="Times New Roman"/>
          <w:b w:val="false"/>
          <w:i w:val="false"/>
          <w:color w:val="000000"/>
          <w:sz w:val="28"/>
        </w:rPr>
        <w:t>
      4) үшінші тұлғалар алдындағы жалпы азаматтық-құқықтық жауапкершілікпен байланысты жауапкершілік тәуекелдері үшін көзделеді.</w:t>
      </w:r>
    </w:p>
    <w:bookmarkEnd w:id="9143"/>
    <w:bookmarkStart w:name="z9627" w:id="9144"/>
    <w:p>
      <w:pPr>
        <w:spacing w:after="0"/>
        <w:ind w:left="0"/>
        <w:jc w:val="both"/>
      </w:pPr>
      <w:r>
        <w:rPr>
          <w:rFonts w:ascii="Times New Roman"/>
          <w:b w:val="false"/>
          <w:i w:val="false"/>
          <w:color w:val="000000"/>
          <w:sz w:val="28"/>
        </w:rPr>
        <w:t>
      266. МЖӘ объектісін және Жекеше әріптестің жабдығын сақтандыру:</w:t>
      </w:r>
    </w:p>
    <w:bookmarkEnd w:id="9144"/>
    <w:bookmarkStart w:name="z9628" w:id="9145"/>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залалдан сақтандыру шартын жасасуға міндетті. Сақтандыру шарты Үлгілік шарттың қолданылу кезеңі ішінде қолданыста болуға тиіс;</w:t>
      </w:r>
    </w:p>
    <w:bookmarkEnd w:id="9145"/>
    <w:bookmarkStart w:name="z9629" w:id="9146"/>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залалдан сақтандыруға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қажеттігі болмайтын сәтке дейін қолданыста болуға тиіс;</w:t>
      </w:r>
    </w:p>
    <w:bookmarkEnd w:id="9146"/>
    <w:bookmarkStart w:name="z9630" w:id="9147"/>
    <w:p>
      <w:pPr>
        <w:spacing w:after="0"/>
        <w:ind w:left="0"/>
        <w:jc w:val="both"/>
      </w:pPr>
      <w:r>
        <w:rPr>
          <w:rFonts w:ascii="Times New Roman"/>
          <w:b w:val="false"/>
          <w:i w:val="false"/>
          <w:color w:val="000000"/>
          <w:sz w:val="28"/>
        </w:rPr>
        <w:t>
      3) Жекеше әріптес жасайтын барлық сақтандыру шарттары, шығынды немесе зақымдалуды өтеудің бір ғана мақсатында Тараптар арасында бөлінуге тиіс сақтандыру төлемдерін алуға ортақ құқыққа ие Тараптардың топтық Үлгілік шарттары ретінде ресімделуге тиіс;</w:t>
      </w:r>
    </w:p>
    <w:bookmarkEnd w:id="9147"/>
    <w:bookmarkStart w:name="z9631" w:id="9148"/>
    <w:p>
      <w:pPr>
        <w:spacing w:after="0"/>
        <w:ind w:left="0"/>
        <w:jc w:val="both"/>
      </w:pPr>
      <w:r>
        <w:rPr>
          <w:rFonts w:ascii="Times New Roman"/>
          <w:b w:val="false"/>
          <w:i w:val="false"/>
          <w:color w:val="000000"/>
          <w:sz w:val="28"/>
        </w:rPr>
        <w:t>
      267. Жеке тұлғаларға және мүлікке зиян келтіргені үшін азаматтық-құқықтық жауапкершілікті сақтандыру қызметі үшінші тұлғаларға зиян келтіру қаупімен байланысты объектілердің иелерінің азаматтық-құқықтық жауапкершіліктерін міндетті сақтандыру туралы заңнамаға сәйкес жүзеге асырылады.</w:t>
      </w:r>
    </w:p>
    <w:bookmarkEnd w:id="9148"/>
    <w:bookmarkStart w:name="z9632" w:id="9149"/>
    <w:p>
      <w:pPr>
        <w:spacing w:after="0"/>
        <w:ind w:left="0"/>
        <w:jc w:val="both"/>
      </w:pPr>
      <w:r>
        <w:rPr>
          <w:rFonts w:ascii="Times New Roman"/>
          <w:b w:val="false"/>
          <w:i w:val="false"/>
          <w:color w:val="000000"/>
          <w:sz w:val="28"/>
        </w:rPr>
        <w:t>
      268. Жекеше әріптестің персоналын сақтандыру міндетті әлеуметтік медициналық сақтандыру заңнамасына сәйкес жүзеге асырылады.</w:t>
      </w:r>
    </w:p>
    <w:bookmarkEnd w:id="9149"/>
    <w:bookmarkStart w:name="z9633" w:id="9150"/>
    <w:p>
      <w:pPr>
        <w:spacing w:after="0"/>
        <w:ind w:left="0"/>
        <w:jc w:val="both"/>
      </w:pPr>
      <w:r>
        <w:rPr>
          <w:rFonts w:ascii="Times New Roman"/>
          <w:b w:val="false"/>
          <w:i w:val="false"/>
          <w:color w:val="000000"/>
          <w:sz w:val="28"/>
        </w:rPr>
        <w:t>
      269. Міндетті экологиялық сақтандыру Қазақстан Республикасының "Міндетті экологиялық сақтандыру туралы" 2015 жылғы 13 желтоқсандағы Заңының 7-бабына сәйкес жүзеге асырылады.</w:t>
      </w:r>
    </w:p>
    <w:bookmarkEnd w:id="9150"/>
    <w:bookmarkStart w:name="z9634" w:id="9151"/>
    <w:p>
      <w:pPr>
        <w:spacing w:after="0"/>
        <w:ind w:left="0"/>
        <w:jc w:val="both"/>
      </w:pPr>
      <w:r>
        <w:rPr>
          <w:rFonts w:ascii="Times New Roman"/>
          <w:b w:val="false"/>
          <w:i w:val="false"/>
          <w:color w:val="000000"/>
          <w:sz w:val="28"/>
        </w:rPr>
        <w:t>
      270. Жекеше әріптес өз қалауы бойынша Заңнамаға сәйкес сақтандыру компанияларын таңдайды.</w:t>
      </w:r>
    </w:p>
    <w:bookmarkEnd w:id="9151"/>
    <w:bookmarkStart w:name="z9635" w:id="9152"/>
    <w:p>
      <w:pPr>
        <w:spacing w:after="0"/>
        <w:ind w:left="0"/>
        <w:jc w:val="left"/>
      </w:pPr>
      <w:r>
        <w:rPr>
          <w:rFonts w:ascii="Times New Roman"/>
          <w:b/>
          <w:i w:val="false"/>
          <w:color w:val="000000"/>
        </w:rPr>
        <w:t xml:space="preserve"> 34. Құпиялылық</w:t>
      </w:r>
    </w:p>
    <w:bookmarkEnd w:id="9152"/>
    <w:bookmarkStart w:name="z9636" w:id="9153"/>
    <w:p>
      <w:pPr>
        <w:spacing w:after="0"/>
        <w:ind w:left="0"/>
        <w:jc w:val="both"/>
      </w:pPr>
      <w:r>
        <w:rPr>
          <w:rFonts w:ascii="Times New Roman"/>
          <w:b w:val="false"/>
          <w:i w:val="false"/>
          <w:color w:val="000000"/>
          <w:sz w:val="28"/>
        </w:rPr>
        <w:t>
      271.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9153"/>
    <w:bookmarkStart w:name="z9637" w:id="9154"/>
    <w:p>
      <w:pPr>
        <w:spacing w:after="0"/>
        <w:ind w:left="0"/>
        <w:jc w:val="both"/>
      </w:pPr>
      <w:r>
        <w:rPr>
          <w:rFonts w:ascii="Times New Roman"/>
          <w:b w:val="false"/>
          <w:i w:val="false"/>
          <w:color w:val="000000"/>
          <w:sz w:val="28"/>
        </w:rPr>
        <w:t>
      272. Тараптардың мына жағдайларды:</w:t>
      </w:r>
    </w:p>
    <w:bookmarkEnd w:id="9154"/>
    <w:bookmarkStart w:name="z9638" w:id="9155"/>
    <w:p>
      <w:pPr>
        <w:spacing w:after="0"/>
        <w:ind w:left="0"/>
        <w:jc w:val="both"/>
      </w:pPr>
      <w:r>
        <w:rPr>
          <w:rFonts w:ascii="Times New Roman"/>
          <w:b w:val="false"/>
          <w:i w:val="false"/>
          <w:color w:val="000000"/>
          <w:sz w:val="28"/>
        </w:rPr>
        <w:t>
      1) азаматтық-процестік және қылмыстық-процестік заңнамада көзделген тәртіппен сот немесе құқық қорғау органдарының сұрау салуларына ақпарат беруді;</w:t>
      </w:r>
    </w:p>
    <w:bookmarkEnd w:id="9155"/>
    <w:bookmarkStart w:name="z9639" w:id="9156"/>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берілетін жағдайды;</w:t>
      </w:r>
    </w:p>
    <w:bookmarkEnd w:id="9156"/>
    <w:bookmarkStart w:name="z9640" w:id="9157"/>
    <w:p>
      <w:pPr>
        <w:spacing w:after="0"/>
        <w:ind w:left="0"/>
        <w:jc w:val="both"/>
      </w:pPr>
      <w:r>
        <w:rPr>
          <w:rFonts w:ascii="Times New Roman"/>
          <w:b w:val="false"/>
          <w:i w:val="false"/>
          <w:color w:val="000000"/>
          <w:sz w:val="28"/>
        </w:rPr>
        <w:t>
      3) ақпарат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берілетін жағдайды;</w:t>
      </w:r>
    </w:p>
    <w:bookmarkEnd w:id="9157"/>
    <w:bookmarkStart w:name="z9641" w:id="9158"/>
    <w:p>
      <w:pPr>
        <w:spacing w:after="0"/>
        <w:ind w:left="0"/>
        <w:jc w:val="both"/>
      </w:pPr>
      <w:r>
        <w:rPr>
          <w:rFonts w:ascii="Times New Roman"/>
          <w:b w:val="false"/>
          <w:i w:val="false"/>
          <w:color w:val="000000"/>
          <w:sz w:val="28"/>
        </w:rPr>
        <w:t>
      4) инвестор осындай ақпаратты құпия ақпарат ретінде қарау және оны МЖӘ жобасында көзделген мақсаттарда ғана пайдалану міндеттемесін өзіне алған жағдайда, ақпарат Жекеше әріптес МЖӘ жобасына қаржы қаражатын тарту туралы келіссөздер жүргізетін инвесторға берілетін жағдайды қоспағанда, құпия ақпаратты екінші Тараптың келісімінсіз үшінші тұлғаларға беруге құқығы жоқ.</w:t>
      </w:r>
    </w:p>
    <w:bookmarkEnd w:id="9158"/>
    <w:bookmarkStart w:name="z9642" w:id="9159"/>
    <w:p>
      <w:pPr>
        <w:spacing w:after="0"/>
        <w:ind w:left="0"/>
        <w:jc w:val="both"/>
      </w:pPr>
      <w:r>
        <w:rPr>
          <w:rFonts w:ascii="Times New Roman"/>
          <w:b w:val="false"/>
          <w:i w:val="false"/>
          <w:color w:val="000000"/>
          <w:sz w:val="28"/>
        </w:rPr>
        <w:t>
      273. МЖӘ объектісін салу мен пайдалануға қатысы бар барлық құжаттар, ақпараттар мен есептер бойынша Үлгілік шарттың қолданылу мерзіміне құпиялылықты сақтау мерзімі белгіленеді.</w:t>
      </w:r>
    </w:p>
    <w:bookmarkEnd w:id="9159"/>
    <w:bookmarkStart w:name="z9643" w:id="9160"/>
    <w:p>
      <w:pPr>
        <w:spacing w:after="0"/>
        <w:ind w:left="0"/>
        <w:jc w:val="left"/>
      </w:pPr>
      <w:r>
        <w:rPr>
          <w:rFonts w:ascii="Times New Roman"/>
          <w:b/>
          <w:i w:val="false"/>
          <w:color w:val="000000"/>
        </w:rPr>
        <w:t xml:space="preserve"> 35. Еңсерілмейтін күш жағдаяттары (форс-мажор)</w:t>
      </w:r>
    </w:p>
    <w:bookmarkEnd w:id="9160"/>
    <w:bookmarkStart w:name="z9644" w:id="9161"/>
    <w:p>
      <w:pPr>
        <w:spacing w:after="0"/>
        <w:ind w:left="0"/>
        <w:jc w:val="both"/>
      </w:pPr>
      <w:r>
        <w:rPr>
          <w:rFonts w:ascii="Times New Roman"/>
          <w:b w:val="false"/>
          <w:i w:val="false"/>
          <w:color w:val="000000"/>
          <w:sz w:val="28"/>
        </w:rPr>
        <w:t>
      274. Еңсерілмейтін күш жағдаяттарына:</w:t>
      </w:r>
    </w:p>
    <w:bookmarkEnd w:id="9161"/>
    <w:bookmarkStart w:name="z9645" w:id="9162"/>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9162"/>
    <w:bookmarkStart w:name="z9646" w:id="9163"/>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9163"/>
    <w:bookmarkStart w:name="z9647" w:id="9164"/>
    <w:p>
      <w:pPr>
        <w:spacing w:after="0"/>
        <w:ind w:left="0"/>
        <w:jc w:val="both"/>
      </w:pPr>
      <w:r>
        <w:rPr>
          <w:rFonts w:ascii="Times New Roman"/>
          <w:b w:val="false"/>
          <w:i w:val="false"/>
          <w:color w:val="000000"/>
          <w:sz w:val="28"/>
        </w:rPr>
        <w:t>
      3) Тараптардың біреуінің бұзушылығының тікелей салдары болып табылмайтын ерекше оқиға немесе жағдаят жатады.</w:t>
      </w:r>
    </w:p>
    <w:bookmarkEnd w:id="9164"/>
    <w:bookmarkStart w:name="z9648" w:id="9165"/>
    <w:p>
      <w:pPr>
        <w:spacing w:after="0"/>
        <w:ind w:left="0"/>
        <w:jc w:val="both"/>
      </w:pPr>
      <w:r>
        <w:rPr>
          <w:rFonts w:ascii="Times New Roman"/>
          <w:b w:val="false"/>
          <w:i w:val="false"/>
          <w:color w:val="000000"/>
          <w:sz w:val="28"/>
        </w:rPr>
        <w:t>
      275. Еңсерілмейтін күш жағдаяттары (форс-мажор) мынадай ерекше оқиғадан немесе жағдаяттан (бірақ олармен шектеліп қалмай), Үлгілік шарттың 284-тармағында көрсетілген талаптар сақталған жағдайда) тұруы мүмкін:</w:t>
      </w:r>
    </w:p>
    <w:bookmarkEnd w:id="9165"/>
    <w:bookmarkStart w:name="z9649" w:id="9166"/>
    <w:p>
      <w:pPr>
        <w:spacing w:after="0"/>
        <w:ind w:left="0"/>
        <w:jc w:val="both"/>
      </w:pPr>
      <w:r>
        <w:rPr>
          <w:rFonts w:ascii="Times New Roman"/>
          <w:b w:val="false"/>
          <w:i w:val="false"/>
          <w:color w:val="000000"/>
          <w:sz w:val="28"/>
        </w:rPr>
        <w:t>
      1) әскери іс-әрекеттер;</w:t>
      </w:r>
    </w:p>
    <w:bookmarkEnd w:id="9166"/>
    <w:bookmarkStart w:name="z9650" w:id="9167"/>
    <w:p>
      <w:pPr>
        <w:spacing w:after="0"/>
        <w:ind w:left="0"/>
        <w:jc w:val="both"/>
      </w:pPr>
      <w:r>
        <w:rPr>
          <w:rFonts w:ascii="Times New Roman"/>
          <w:b w:val="false"/>
          <w:i w:val="false"/>
          <w:color w:val="000000"/>
          <w:sz w:val="28"/>
        </w:rPr>
        <w:t xml:space="preserve">
      2) террористік акт, төңкеріс, көтеріліс; </w:t>
      </w:r>
    </w:p>
    <w:bookmarkEnd w:id="9167"/>
    <w:bookmarkStart w:name="z9651" w:id="9168"/>
    <w:p>
      <w:pPr>
        <w:spacing w:after="0"/>
        <w:ind w:left="0"/>
        <w:jc w:val="both"/>
      </w:pPr>
      <w:r>
        <w:rPr>
          <w:rFonts w:ascii="Times New Roman"/>
          <w:b w:val="false"/>
          <w:i w:val="false"/>
          <w:color w:val="000000"/>
          <w:sz w:val="28"/>
        </w:rPr>
        <w:t>
      3) Жекеше әріптестің персоналы болып табылмайтын тұлғалар алдын ала ұйымдастырған тәртіпсіздіктер мен ереуілдер;</w:t>
      </w:r>
    </w:p>
    <w:bookmarkEnd w:id="9168"/>
    <w:bookmarkStart w:name="z9652" w:id="9169"/>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 қамтамасыз етудің мүмкін еместігіне алып келетін қолайсыз климаттық жағдайлар.</w:t>
      </w:r>
    </w:p>
    <w:bookmarkEnd w:id="9169"/>
    <w:bookmarkStart w:name="z9653" w:id="9170"/>
    <w:p>
      <w:pPr>
        <w:spacing w:after="0"/>
        <w:ind w:left="0"/>
        <w:jc w:val="both"/>
      </w:pPr>
      <w:r>
        <w:rPr>
          <w:rFonts w:ascii="Times New Roman"/>
          <w:b w:val="false"/>
          <w:i w:val="false"/>
          <w:color w:val="000000"/>
          <w:sz w:val="28"/>
        </w:rPr>
        <w:t>
      276. Тараптар мынадай оқиғалар:</w:t>
      </w:r>
    </w:p>
    <w:bookmarkEnd w:id="9170"/>
    <w:bookmarkStart w:name="z9654" w:id="9171"/>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9171"/>
    <w:bookmarkStart w:name="z9655" w:id="9172"/>
    <w:p>
      <w:pPr>
        <w:spacing w:after="0"/>
        <w:ind w:left="0"/>
        <w:jc w:val="both"/>
      </w:pPr>
      <w:r>
        <w:rPr>
          <w:rFonts w:ascii="Times New Roman"/>
          <w:b w:val="false"/>
          <w:i w:val="false"/>
          <w:color w:val="000000"/>
          <w:sz w:val="28"/>
        </w:rPr>
        <w:t>
      2) тек Жекеше әріптестің персоналына немесе қандай да бір Қосалқы мердігерге қатысты ереуілдер, жұмыс қарқынының төмендеуі;</w:t>
      </w:r>
    </w:p>
    <w:bookmarkEnd w:id="9172"/>
    <w:bookmarkStart w:name="z9656" w:id="9173"/>
    <w:p>
      <w:pPr>
        <w:spacing w:after="0"/>
        <w:ind w:left="0"/>
        <w:jc w:val="both"/>
      </w:pPr>
      <w:r>
        <w:rPr>
          <w:rFonts w:ascii="Times New Roman"/>
          <w:b w:val="false"/>
          <w:i w:val="false"/>
          <w:color w:val="000000"/>
          <w:sz w:val="28"/>
        </w:rPr>
        <w:t>
      3) Жекеше әріптестің күрделі экономикалық жағдайы немесе нарықтық жағдайлардың өзгеруі Еңсерілмейтін күш жағдаяттары (форс-мажор) болып табылмайтынымен келіседі.</w:t>
      </w:r>
    </w:p>
    <w:bookmarkEnd w:id="9173"/>
    <w:bookmarkStart w:name="z9657" w:id="9174"/>
    <w:p>
      <w:pPr>
        <w:spacing w:after="0"/>
        <w:ind w:left="0"/>
        <w:jc w:val="both"/>
      </w:pPr>
      <w:r>
        <w:rPr>
          <w:rFonts w:ascii="Times New Roman"/>
          <w:b w:val="false"/>
          <w:i w:val="false"/>
          <w:color w:val="000000"/>
          <w:sz w:val="28"/>
        </w:rPr>
        <w:t>
      277. Еңсерілмейтін күш жағдаятының орын алу фактісі, мүмкіндігінше, тиісті Еңсерілмейтін күш жағдаятының орын алуын тіркеуге уәкілетті органдардың қорытындыларымен және анықтамаларымен расталуға тиіс.</w:t>
      </w:r>
    </w:p>
    <w:bookmarkEnd w:id="9174"/>
    <w:bookmarkStart w:name="z9658" w:id="9175"/>
    <w:p>
      <w:pPr>
        <w:spacing w:after="0"/>
        <w:ind w:left="0"/>
        <w:jc w:val="both"/>
      </w:pPr>
      <w:r>
        <w:rPr>
          <w:rFonts w:ascii="Times New Roman"/>
          <w:b w:val="false"/>
          <w:i w:val="false"/>
          <w:color w:val="000000"/>
          <w:sz w:val="28"/>
        </w:rPr>
        <w:t>
      278. Еңсерілмейтін күш жағдаятының (форс-мажор) орын алғаны туралы хабарлама:</w:t>
      </w:r>
    </w:p>
    <w:bookmarkEnd w:id="9175"/>
    <w:bookmarkStart w:name="z9659" w:id="9176"/>
    <w:p>
      <w:pPr>
        <w:spacing w:after="0"/>
        <w:ind w:left="0"/>
        <w:jc w:val="both"/>
      </w:pPr>
      <w:r>
        <w:rPr>
          <w:rFonts w:ascii="Times New Roman"/>
          <w:b w:val="false"/>
          <w:i w:val="false"/>
          <w:color w:val="000000"/>
          <w:sz w:val="28"/>
        </w:rPr>
        <w:t>
      1) Еңсерілмейтін күш жағдаяттары (форс-мажор) әсер еткен Тарап бұл туралы екінші Тарапты, бірінші Тарап мұндай жағдаяттардың орын алғаны туралы білгеннен немесе білуге тиіс сәттен бастап күнтізбелік ___ (жазбаша түрде көрсету) күннің ішінде жазбаша нысанда хабарлауға міндетті.</w:t>
      </w:r>
    </w:p>
    <w:bookmarkEnd w:id="9176"/>
    <w:bookmarkStart w:name="z9660" w:id="9177"/>
    <w:p>
      <w:pPr>
        <w:spacing w:after="0"/>
        <w:ind w:left="0"/>
        <w:jc w:val="both"/>
      </w:pPr>
      <w:r>
        <w:rPr>
          <w:rFonts w:ascii="Times New Roman"/>
          <w:b w:val="false"/>
          <w:i w:val="false"/>
          <w:color w:val="000000"/>
          <w:sz w:val="28"/>
        </w:rPr>
        <w:t>
      2) осы тармақтың 1) тармақшасында көрсетілген жазбаша хабарлама Еңсерілмейтін күш жағдаятының (форс-мажор) орын алу күніне, оның қолданылуының болжамды мерзімін көрсетуге, мұндай жағдаятты және оның Еңсерілмейтін күш жағдаятынан (форс-мажор) зардап шеккен Тараптың Үлгілік шартты орындауына әсерін егжей-тегжейлі сипаттауға, сондай-ақ Еңсерілмейтін күш жағдаятының (форс-мажор) әсеріне ұшыраған Тарап қолдануға ниетті әрекеттердің сипаттамасынан тұруға тиіс. Көрсетілген хабарламаға Үлгілік шарттың 274-тармағына сәйкес Еңсерілмейтін күш жағдаятының (форс-мажор) орын алуының құжаттық растаулары қоса берілуге тиіс.</w:t>
      </w:r>
    </w:p>
    <w:bookmarkEnd w:id="9177"/>
    <w:bookmarkStart w:name="z9661" w:id="9178"/>
    <w:p>
      <w:pPr>
        <w:spacing w:after="0"/>
        <w:ind w:left="0"/>
        <w:jc w:val="both"/>
      </w:pPr>
      <w:r>
        <w:rPr>
          <w:rFonts w:ascii="Times New Roman"/>
          <w:b w:val="false"/>
          <w:i w:val="false"/>
          <w:color w:val="000000"/>
          <w:sz w:val="28"/>
        </w:rPr>
        <w:t xml:space="preserve">
      3) Тарап екінші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9178"/>
    <w:bookmarkStart w:name="z9662" w:id="9179"/>
    <w:p>
      <w:pPr>
        <w:spacing w:after="0"/>
        <w:ind w:left="0"/>
        <w:jc w:val="both"/>
      </w:pPr>
      <w:r>
        <w:rPr>
          <w:rFonts w:ascii="Times New Roman"/>
          <w:b w:val="false"/>
          <w:i w:val="false"/>
          <w:color w:val="000000"/>
          <w:sz w:val="28"/>
        </w:rPr>
        <w:t>
      279. Үлгілік шартты уақтылы орындамаудың барынша азайту міндеті:</w:t>
      </w:r>
    </w:p>
    <w:bookmarkEnd w:id="9179"/>
    <w:bookmarkStart w:name="z9663" w:id="9180"/>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жағдаяттан туындаған жағдайды түзету үшін бар күшін салуға және оның салдарларын азайтуға тиіс;</w:t>
      </w:r>
    </w:p>
    <w:bookmarkEnd w:id="9180"/>
    <w:bookmarkStart w:name="z9664" w:id="9181"/>
    <w:p>
      <w:pPr>
        <w:spacing w:after="0"/>
        <w:ind w:left="0"/>
        <w:jc w:val="both"/>
      </w:pPr>
      <w:r>
        <w:rPr>
          <w:rFonts w:ascii="Times New Roman"/>
          <w:b w:val="false"/>
          <w:i w:val="false"/>
          <w:color w:val="000000"/>
          <w:sz w:val="28"/>
        </w:rPr>
        <w:t>
      2) әрбір Тарап Үлгілік шартты орындау барысында, кез келген уақытта Еңсерілмейтін күш жағдаяттарының (форс-мажор) орын алуынан туындаған кез келген кідірісті барынша азайту үшін кез келген мүмкіндікті пайдалануға міндетті.</w:t>
      </w:r>
    </w:p>
    <w:bookmarkEnd w:id="9181"/>
    <w:bookmarkStart w:name="z9665" w:id="9182"/>
    <w:p>
      <w:pPr>
        <w:spacing w:after="0"/>
        <w:ind w:left="0"/>
        <w:jc w:val="both"/>
      </w:pPr>
      <w:r>
        <w:rPr>
          <w:rFonts w:ascii="Times New Roman"/>
          <w:b w:val="false"/>
          <w:i w:val="false"/>
          <w:color w:val="000000"/>
          <w:sz w:val="28"/>
        </w:rPr>
        <w:t>
      280. Еңсерілмейтін күш жағдаяттарының (форс-мажор) салдары:</w:t>
      </w:r>
    </w:p>
    <w:bookmarkEnd w:id="9182"/>
    <w:bookmarkStart w:name="z9666" w:id="9183"/>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 соң және оған Үлгілік шарт бойынша өз міндеттемелерін орындауға одан әрі кедергі келтірмейтін болса, онда мұндай Тарап бұл туралы екінші Тарапқа дереу хабарлауға және Үлгілік шарт бойынша өз міндеттемелерін орындауды жаңартуға тиіс;</w:t>
      </w:r>
    </w:p>
    <w:bookmarkEnd w:id="9183"/>
    <w:bookmarkStart w:name="z9667" w:id="9184"/>
    <w:p>
      <w:pPr>
        <w:spacing w:after="0"/>
        <w:ind w:left="0"/>
        <w:jc w:val="both"/>
      </w:pPr>
      <w:r>
        <w:rPr>
          <w:rFonts w:ascii="Times New Roman"/>
          <w:b w:val="false"/>
          <w:i w:val="false"/>
          <w:color w:val="000000"/>
          <w:sz w:val="28"/>
        </w:rPr>
        <w:t>
      2) егер Тараптың Үлгілік шарт бойынша өз міндеттемелерін орындауға қандай да бір әсер ететін Еңсерілмейтін күш жағдаяттары (форс-мажор) күнтізбелік ___ (жазбаша түрде көрсету) күннен көп жалғасатын жағдайда, онда Тараптардың кез келген екінші Тараптан кездесу өткізуді талап етуге және қалыптасқан жағдайдан шығуды іздестіру туралы мәселені талқылауға құқылы;</w:t>
      </w:r>
    </w:p>
    <w:bookmarkEnd w:id="9184"/>
    <w:bookmarkStart w:name="z9668" w:id="9185"/>
    <w:p>
      <w:pPr>
        <w:spacing w:after="0"/>
        <w:ind w:left="0"/>
        <w:jc w:val="both"/>
      </w:pPr>
      <w:r>
        <w:rPr>
          <w:rFonts w:ascii="Times New Roman"/>
          <w:b w:val="false"/>
          <w:i w:val="false"/>
          <w:color w:val="000000"/>
          <w:sz w:val="28"/>
        </w:rPr>
        <w:t>
      3) Үлгілік шарттың қолданылу мерзімі және Тараптардың Үлгілік шарт бойынша белгілі бір іс-қимылдарды орындау мерзімі Еңсерілмейтін күш жағдаяттарының (форс-мажордың) әсеріне ұшыраған Тарап Үлгілік шарт бойынша өз міндеттемелерін және тиісті іс-қимылдарды толық көлемде орындай алмаған уақыт кезеңіне тең кезеңге ұзартылуға тиіс. Егер Еңсерілмейтін күш жағдаяттарының (форс-мажордың) әсеріне ұшыраған Тараптың міндеттемелері мен әрекеттері ішінара ғана тоқтатылған жағдайда, Тараптар барлық ілеспе жағдаяттарды есепке ала отырып, осындай кезеңнің (немесе сатының) тиісті ұзартылуын талқылау және келісу үшін кездесулері тиіс.</w:t>
      </w:r>
    </w:p>
    <w:bookmarkEnd w:id="9185"/>
    <w:bookmarkStart w:name="z9669" w:id="9186"/>
    <w:p>
      <w:pPr>
        <w:spacing w:after="0"/>
        <w:ind w:left="0"/>
        <w:jc w:val="left"/>
      </w:pPr>
      <w:r>
        <w:rPr>
          <w:rFonts w:ascii="Times New Roman"/>
          <w:b/>
          <w:i w:val="false"/>
          <w:color w:val="000000"/>
        </w:rPr>
        <w:t xml:space="preserve"> 36. Қоршаған ортаны қорғау және жұмыстарды жүргізу қауіпсіздігі жөніндегі талаптар</w:t>
      </w:r>
    </w:p>
    <w:bookmarkEnd w:id="9186"/>
    <w:bookmarkStart w:name="z9670" w:id="9187"/>
    <w:p>
      <w:pPr>
        <w:spacing w:after="0"/>
        <w:ind w:left="0"/>
        <w:jc w:val="both"/>
      </w:pPr>
      <w:r>
        <w:rPr>
          <w:rFonts w:ascii="Times New Roman"/>
          <w:b w:val="false"/>
          <w:i w:val="false"/>
          <w:color w:val="000000"/>
          <w:sz w:val="28"/>
        </w:rPr>
        <w:t>
      281. Қауіпсіздікті және қоршаған ортаны қорғауды қамтамасыз ету мақсатында Жекеше әріптес:</w:t>
      </w:r>
    </w:p>
    <w:bookmarkEnd w:id="9187"/>
    <w:bookmarkStart w:name="z9671" w:id="9188"/>
    <w:p>
      <w:pPr>
        <w:spacing w:after="0"/>
        <w:ind w:left="0"/>
        <w:jc w:val="both"/>
      </w:pPr>
      <w:r>
        <w:rPr>
          <w:rFonts w:ascii="Times New Roman"/>
          <w:b w:val="false"/>
          <w:i w:val="false"/>
          <w:color w:val="000000"/>
          <w:sz w:val="28"/>
        </w:rPr>
        <w:t>
      1) МЖӘ объектісін салу, пайдалану жұмыстарын жүргізу кезінде Жекеше әріптес персоналының қауіпсіздігі жөніндегі заңнаманың нормалары мен талаптарын сақтауға;</w:t>
      </w:r>
    </w:p>
    <w:bookmarkEnd w:id="9188"/>
    <w:bookmarkStart w:name="z9672" w:id="9189"/>
    <w:p>
      <w:pPr>
        <w:spacing w:after="0"/>
        <w:ind w:left="0"/>
        <w:jc w:val="both"/>
      </w:pPr>
      <w:r>
        <w:rPr>
          <w:rFonts w:ascii="Times New Roman"/>
          <w:b w:val="false"/>
          <w:i w:val="false"/>
          <w:color w:val="000000"/>
          <w:sz w:val="28"/>
        </w:rPr>
        <w:t>
      2) Заңнаманы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 болдырмау бойынша қажетті барлық шараларды қолдануға;</w:t>
      </w:r>
    </w:p>
    <w:bookmarkEnd w:id="9189"/>
    <w:bookmarkStart w:name="z9673" w:id="9190"/>
    <w:p>
      <w:pPr>
        <w:spacing w:after="0"/>
        <w:ind w:left="0"/>
        <w:jc w:val="both"/>
      </w:pPr>
      <w:r>
        <w:rPr>
          <w:rFonts w:ascii="Times New Roman"/>
          <w:b w:val="false"/>
          <w:i w:val="false"/>
          <w:color w:val="000000"/>
          <w:sz w:val="28"/>
        </w:rPr>
        <w:t>
      3) экологиялық заңнамамен көзделген және Қазақстан Республикасының халықаралық Үлгілік шарттарына сәйкес өзге де іс-шараларды өткізуді қамтамасыз етуге міндетті.</w:t>
      </w:r>
    </w:p>
    <w:bookmarkEnd w:id="9190"/>
    <w:bookmarkStart w:name="z9674" w:id="9191"/>
    <w:p>
      <w:pPr>
        <w:spacing w:after="0"/>
        <w:ind w:left="0"/>
        <w:jc w:val="both"/>
      </w:pPr>
      <w:r>
        <w:rPr>
          <w:rFonts w:ascii="Times New Roman"/>
          <w:b w:val="false"/>
          <w:i w:val="false"/>
          <w:color w:val="000000"/>
          <w:sz w:val="28"/>
        </w:rPr>
        <w:t>
      282. Егер МЖӘ объектілерін салу және пайдалану бойынша жұмыстарды жүргізу адам (халық) денсаулығына және қоршаған ортаға қауіп туғызатын болса, аталған жұмыстарды жүргізуге тыйым салынады.</w:t>
      </w:r>
    </w:p>
    <w:bookmarkEnd w:id="9191"/>
    <w:bookmarkStart w:name="z9675" w:id="9192"/>
    <w:p>
      <w:pPr>
        <w:spacing w:after="0"/>
        <w:ind w:left="0"/>
        <w:jc w:val="both"/>
      </w:pPr>
      <w:r>
        <w:rPr>
          <w:rFonts w:ascii="Times New Roman"/>
          <w:b w:val="false"/>
          <w:i w:val="false"/>
          <w:color w:val="000000"/>
          <w:sz w:val="28"/>
        </w:rPr>
        <w:t>
      283. Адам (халық) денсаулығына және қоршаған ортаға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9192"/>
    <w:bookmarkStart w:name="z9676" w:id="9193"/>
    <w:p>
      <w:pPr>
        <w:spacing w:after="0"/>
        <w:ind w:left="0"/>
        <w:jc w:val="both"/>
      </w:pPr>
      <w:r>
        <w:rPr>
          <w:rFonts w:ascii="Times New Roman"/>
          <w:b w:val="false"/>
          <w:i w:val="false"/>
          <w:color w:val="000000"/>
          <w:sz w:val="28"/>
        </w:rPr>
        <w:t>
      284. Адам (халық) денсаулығына және қоршаған ортаға тікелей қауіп төнген жағдайда, Жекеше әріптес бұл туралы тиісті саладағы жергілікті атқарушы органдарды (бірақ олармен шектеліп қалмай) дереу хабардар етуге міндетті.</w:t>
      </w:r>
    </w:p>
    <w:bookmarkEnd w:id="9193"/>
    <w:bookmarkStart w:name="z9677" w:id="9194"/>
    <w:p>
      <w:pPr>
        <w:spacing w:after="0"/>
        <w:ind w:left="0"/>
        <w:jc w:val="both"/>
      </w:pPr>
      <w:r>
        <w:rPr>
          <w:rFonts w:ascii="Times New Roman"/>
          <w:b w:val="false"/>
          <w:i w:val="false"/>
          <w:color w:val="000000"/>
          <w:sz w:val="28"/>
        </w:rPr>
        <w:t>
      285. МЖӘ объектісінде адам (халық) денсаулығына және қоршаған ортаға қауіп төнген жағдайда, Жекеше әріптес жұмыстарды тоқтата тұруға және адам (халық) денсаулығына және қоршаған ортаға залалды жою бойынша шараларды орындауға міндетті.</w:t>
      </w:r>
    </w:p>
    <w:bookmarkEnd w:id="9194"/>
    <w:bookmarkStart w:name="z9678" w:id="9195"/>
    <w:p>
      <w:pPr>
        <w:spacing w:after="0"/>
        <w:ind w:left="0"/>
        <w:jc w:val="both"/>
      </w:pPr>
      <w:r>
        <w:rPr>
          <w:rFonts w:ascii="Times New Roman"/>
          <w:b w:val="false"/>
          <w:i w:val="false"/>
          <w:color w:val="000000"/>
          <w:sz w:val="28"/>
        </w:rPr>
        <w:t>
      286. Жекеше әріптес, заңнамаға сәйкес, оның кінәсінен Жекеше әріптес персоналының денсаулығына келтірілген зиянды өтейді.</w:t>
      </w:r>
    </w:p>
    <w:bookmarkEnd w:id="9195"/>
    <w:bookmarkStart w:name="z9679" w:id="9196"/>
    <w:p>
      <w:pPr>
        <w:spacing w:after="0"/>
        <w:ind w:left="0"/>
        <w:jc w:val="both"/>
      </w:pPr>
      <w:r>
        <w:rPr>
          <w:rFonts w:ascii="Times New Roman"/>
          <w:b w:val="false"/>
          <w:i w:val="false"/>
          <w:color w:val="000000"/>
          <w:sz w:val="28"/>
        </w:rPr>
        <w:t>
      287. Жекеше әріптес апаттық жағдайлардың орын алуына жол бермеу және алдын алу жөніндегі іс-шаралардың бағдарламаларын әзірлеуге және оларды жобалау кезеңінде бекітуге міндетті.</w:t>
      </w:r>
    </w:p>
    <w:bookmarkEnd w:id="9196"/>
    <w:bookmarkStart w:name="z9680" w:id="9197"/>
    <w:p>
      <w:pPr>
        <w:spacing w:after="0"/>
        <w:ind w:left="0"/>
        <w:jc w:val="both"/>
      </w:pPr>
      <w:r>
        <w:rPr>
          <w:rFonts w:ascii="Times New Roman"/>
          <w:b w:val="false"/>
          <w:i w:val="false"/>
          <w:color w:val="000000"/>
          <w:sz w:val="28"/>
        </w:rPr>
        <w:t>
      288. Жекеше әріптес заңнамаға сәйкес техника қауіпсіздігін қамтамасыз ету бойынша тиісті шаралар қабылдайды және есептіліктің уақтылы тапсырылуын қамтамасыз етеді.</w:t>
      </w:r>
    </w:p>
    <w:bookmarkEnd w:id="9197"/>
    <w:bookmarkStart w:name="z9681" w:id="9198"/>
    <w:p>
      <w:pPr>
        <w:spacing w:after="0"/>
        <w:ind w:left="0"/>
        <w:jc w:val="left"/>
      </w:pPr>
      <w:r>
        <w:rPr>
          <w:rFonts w:ascii="Times New Roman"/>
          <w:b/>
          <w:i w:val="false"/>
          <w:color w:val="000000"/>
        </w:rPr>
        <w:t xml:space="preserve"> 37. Хабарламалар</w:t>
      </w:r>
    </w:p>
    <w:bookmarkEnd w:id="9198"/>
    <w:bookmarkStart w:name="z9682" w:id="9199"/>
    <w:p>
      <w:pPr>
        <w:spacing w:after="0"/>
        <w:ind w:left="0"/>
        <w:jc w:val="both"/>
      </w:pPr>
      <w:r>
        <w:rPr>
          <w:rFonts w:ascii="Times New Roman"/>
          <w:b w:val="false"/>
          <w:i w:val="false"/>
          <w:color w:val="000000"/>
          <w:sz w:val="28"/>
        </w:rPr>
        <w:t>
      289. Үлгілік шарт шеңберіндегі барлық хабарламалар мемлекеттік және/немесе орыс тілінде жазбаша нысанда жасалуға тиіс.</w:t>
      </w:r>
    </w:p>
    <w:bookmarkEnd w:id="9199"/>
    <w:bookmarkStart w:name="z9683" w:id="9200"/>
    <w:p>
      <w:pPr>
        <w:spacing w:after="0"/>
        <w:ind w:left="0"/>
        <w:jc w:val="both"/>
      </w:pPr>
      <w:r>
        <w:rPr>
          <w:rFonts w:ascii="Times New Roman"/>
          <w:b w:val="false"/>
          <w:i w:val="false"/>
          <w:color w:val="000000"/>
          <w:sz w:val="28"/>
        </w:rPr>
        <w:t>
      290. Кез келген хабарламаны, егер ол кіріс корреспонденция ретінде тіркелген болса, Тарап алған болып есептеледі.</w:t>
      </w:r>
    </w:p>
    <w:bookmarkEnd w:id="9200"/>
    <w:bookmarkStart w:name="z9684" w:id="9201"/>
    <w:p>
      <w:pPr>
        <w:spacing w:after="0"/>
        <w:ind w:left="0"/>
        <w:jc w:val="both"/>
      </w:pPr>
      <w:r>
        <w:rPr>
          <w:rFonts w:ascii="Times New Roman"/>
          <w:b w:val="false"/>
          <w:i w:val="false"/>
          <w:color w:val="000000"/>
          <w:sz w:val="28"/>
        </w:rPr>
        <w:t>
      291. Үлгілік шарттың ережелеріне сәйкес Мемлекеттік әріптес Жекеше әріптеске жолдаған кез келген хабарлама немесе хабарландыру Жекеше әріптеске және/немесе Жекеше әріптестің өкіліне жолдануға тиіс.</w:t>
      </w:r>
    </w:p>
    <w:bookmarkEnd w:id="9201"/>
    <w:bookmarkStart w:name="z9685" w:id="9202"/>
    <w:p>
      <w:pPr>
        <w:spacing w:after="0"/>
        <w:ind w:left="0"/>
        <w:jc w:val="both"/>
      </w:pPr>
      <w:r>
        <w:rPr>
          <w:rFonts w:ascii="Times New Roman"/>
          <w:b w:val="false"/>
          <w:i w:val="false"/>
          <w:color w:val="000000"/>
          <w:sz w:val="28"/>
        </w:rPr>
        <w:t>
      292. Үлгілік шарттың ережелеріне сәйкес Жекеше әріптес Мемлекеттік әріптеске жолдаған кез келген хабарлама немесе хабарландыру Мемлекеттік әріптеске және/немесе Мемлекеттік әріптестің өкіліне жолдануға тиіс.</w:t>
      </w:r>
    </w:p>
    <w:bookmarkEnd w:id="9202"/>
    <w:bookmarkStart w:name="z9686" w:id="9203"/>
    <w:p>
      <w:pPr>
        <w:spacing w:after="0"/>
        <w:ind w:left="0"/>
        <w:jc w:val="both"/>
      </w:pPr>
      <w:r>
        <w:rPr>
          <w:rFonts w:ascii="Times New Roman"/>
          <w:b w:val="false"/>
          <w:i w:val="false"/>
          <w:color w:val="000000"/>
          <w:sz w:val="28"/>
        </w:rPr>
        <w:t>
      293. Мемлекеттік әріптес және Мемлекеттік әріптестің өкілі Үлгілік шартқа сәйкес Жекеше әріптес өкілінің кез келген әрекетін Жекеше әріптес тікелей мақұлдаған әрекет ретінде қарауға құқылы.</w:t>
      </w:r>
    </w:p>
    <w:bookmarkEnd w:id="9203"/>
    <w:bookmarkStart w:name="z9687" w:id="9204"/>
    <w:p>
      <w:pPr>
        <w:spacing w:after="0"/>
        <w:ind w:left="0"/>
        <w:jc w:val="both"/>
      </w:pPr>
      <w:r>
        <w:rPr>
          <w:rFonts w:ascii="Times New Roman"/>
          <w:b w:val="false"/>
          <w:i w:val="false"/>
          <w:color w:val="000000"/>
          <w:sz w:val="28"/>
        </w:rPr>
        <w:t>
      294. Жекеше әріптес және Жекеше әріптестің өкілі Үлгілік шартқа сәйкесМемлекеттік әріптес өкілінің кез келген әрекетін Мемлекеттік әріптес тікелей мақұлдаған әрекет ретінде қарауға құқылы.</w:t>
      </w:r>
    </w:p>
    <w:bookmarkEnd w:id="9204"/>
    <w:bookmarkStart w:name="z9688" w:id="9205"/>
    <w:p>
      <w:pPr>
        <w:spacing w:after="0"/>
        <w:ind w:left="0"/>
        <w:jc w:val="left"/>
      </w:pPr>
      <w:r>
        <w:rPr>
          <w:rFonts w:ascii="Times New Roman"/>
          <w:b/>
          <w:i w:val="false"/>
          <w:color w:val="000000"/>
        </w:rPr>
        <w:t xml:space="preserve"> 38. Қорытынды ережелер</w:t>
      </w:r>
    </w:p>
    <w:bookmarkEnd w:id="9205"/>
    <w:bookmarkStart w:name="z9689" w:id="9206"/>
    <w:p>
      <w:pPr>
        <w:spacing w:after="0"/>
        <w:ind w:left="0"/>
        <w:jc w:val="both"/>
      </w:pPr>
      <w:r>
        <w:rPr>
          <w:rFonts w:ascii="Times New Roman"/>
          <w:b w:val="false"/>
          <w:i w:val="false"/>
          <w:color w:val="000000"/>
          <w:sz w:val="28"/>
        </w:rPr>
        <w:t>
      295. Үлгілік шартқа барлық қосымшалар мен толықтыруларға Тараптардың уәкілетті өкілдері қол қоюлары тиіс.</w:t>
      </w:r>
    </w:p>
    <w:bookmarkEnd w:id="9206"/>
    <w:bookmarkStart w:name="z9690" w:id="9207"/>
    <w:p>
      <w:pPr>
        <w:spacing w:after="0"/>
        <w:ind w:left="0"/>
        <w:jc w:val="both"/>
      </w:pPr>
      <w:r>
        <w:rPr>
          <w:rFonts w:ascii="Times New Roman"/>
          <w:b w:val="false"/>
          <w:i w:val="false"/>
          <w:color w:val="000000"/>
          <w:sz w:val="28"/>
        </w:rPr>
        <w:t xml:space="preserve">
      296. Үлгілік шарт бойынша кез келген хат алмасу Үлгілік шарттың 39-тарауында көрсетілген мекен-жайлар бойынша жіберіледі. </w:t>
      </w:r>
    </w:p>
    <w:bookmarkEnd w:id="9207"/>
    <w:bookmarkStart w:name="z9691" w:id="9208"/>
    <w:p>
      <w:pPr>
        <w:spacing w:after="0"/>
        <w:ind w:left="0"/>
        <w:jc w:val="both"/>
      </w:pPr>
      <w:r>
        <w:rPr>
          <w:rFonts w:ascii="Times New Roman"/>
          <w:b w:val="false"/>
          <w:i w:val="false"/>
          <w:color w:val="000000"/>
          <w:sz w:val="28"/>
        </w:rPr>
        <w:t>
      297.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мирасқорларға ауысады. Бұл ретте Тараптар құқықтық мәртебесінің, орналасқан орны мен өзге де деректемелерінің өзгеруі туралы бірін-бірі жазбаша нысанда күнтізбелік ___ (жазбаша түрде көрсету) күн ішінде хабардар етуге міндетті.</w:t>
      </w:r>
    </w:p>
    <w:bookmarkEnd w:id="9208"/>
    <w:bookmarkStart w:name="z9692" w:id="9209"/>
    <w:p>
      <w:pPr>
        <w:spacing w:after="0"/>
        <w:ind w:left="0"/>
        <w:jc w:val="both"/>
      </w:pPr>
      <w:r>
        <w:rPr>
          <w:rFonts w:ascii="Times New Roman"/>
          <w:b w:val="false"/>
          <w:i w:val="false"/>
          <w:color w:val="000000"/>
          <w:sz w:val="28"/>
        </w:rPr>
        <w:t>
      298. Шарт Тараптар арасындағы толық келісім болып табылады және ол Шарт нысанасына қандай да бір қатысы бар бұрын болған барлық ауызша немесе жазбаша, айтылған немесе топшыланған уағдаластықтарды, өтініштерді немесе келісімдерді алмастырады.</w:t>
      </w:r>
    </w:p>
    <w:bookmarkEnd w:id="9209"/>
    <w:bookmarkStart w:name="z9693" w:id="9210"/>
    <w:p>
      <w:pPr>
        <w:spacing w:after="0"/>
        <w:ind w:left="0"/>
        <w:jc w:val="both"/>
      </w:pPr>
      <w:r>
        <w:rPr>
          <w:rFonts w:ascii="Times New Roman"/>
          <w:b w:val="false"/>
          <w:i w:val="false"/>
          <w:color w:val="000000"/>
          <w:sz w:val="28"/>
        </w:rPr>
        <w:t>
      299. Тараптардың ешқайсысы да Үлгілік шартта баяндалмаған қандай да бір ауызша немесе жазбаша, айтылған немесе топшыланған уағдаластықтармен, өтініштермен немесе келісімдермен байланысты немесе оларға қатысты жауапты болуға міндетті болмауға тиіс.</w:t>
      </w:r>
    </w:p>
    <w:bookmarkEnd w:id="9210"/>
    <w:bookmarkStart w:name="z9694" w:id="9211"/>
    <w:p>
      <w:pPr>
        <w:spacing w:after="0"/>
        <w:ind w:left="0"/>
        <w:jc w:val="both"/>
      </w:pPr>
      <w:r>
        <w:rPr>
          <w:rFonts w:ascii="Times New Roman"/>
          <w:b w:val="false"/>
          <w:i w:val="false"/>
          <w:color w:val="000000"/>
          <w:sz w:val="28"/>
        </w:rPr>
        <w:t>
      300. Тараптардың әрқайсысы осы Шарт жасалған кезде ол Үлгілік шартта баяндалмаған қандай да бір ауызша немесе жазбаша, айтылған немесе топшыланған уағдаластықтарға, өтініштерге немесе келісімдерге ешқандай сүйенбегендігін және қандай да бір түрде сүйенбейтіндігін мойындайды және онымен келіседі.</w:t>
      </w:r>
    </w:p>
    <w:bookmarkEnd w:id="9211"/>
    <w:bookmarkStart w:name="z9695" w:id="9212"/>
    <w:p>
      <w:pPr>
        <w:spacing w:after="0"/>
        <w:ind w:left="0"/>
        <w:jc w:val="both"/>
      </w:pPr>
      <w:r>
        <w:rPr>
          <w:rFonts w:ascii="Times New Roman"/>
          <w:b w:val="false"/>
          <w:i w:val="false"/>
          <w:color w:val="000000"/>
          <w:sz w:val="28"/>
        </w:rPr>
        <w:t>
      301. Үлгілік шарт бойынша Тараптарды құқықтық қорғаудың құқықтары мен құралдары қолданылатын құқықпен көзделген құқықтық қорғаудың қандай да бір құқықтары мен құралдарына қосымша, бірақ оларды алмастырмайтын құқықтар мен құралдар болады.</w:t>
      </w:r>
    </w:p>
    <w:bookmarkEnd w:id="9212"/>
    <w:bookmarkStart w:name="z9696" w:id="9213"/>
    <w:p>
      <w:pPr>
        <w:spacing w:after="0"/>
        <w:ind w:left="0"/>
        <w:jc w:val="both"/>
      </w:pPr>
      <w:r>
        <w:rPr>
          <w:rFonts w:ascii="Times New Roman"/>
          <w:b w:val="false"/>
          <w:i w:val="false"/>
          <w:color w:val="000000"/>
          <w:sz w:val="28"/>
        </w:rPr>
        <w:t>
      302. Үлгілік шартқа және заңнамаға сәйкес ресімделетін барлық актілер міндетті түрде төрт түпнұсқалық данада, әр Тарап үшін мемлекеттік, орыс тілдерінде және қажет болған жағдайда Тараптардың келісуі бойынша басқа тілдерде екі данадан жасалуға тиіс.</w:t>
      </w:r>
    </w:p>
    <w:bookmarkEnd w:id="9213"/>
    <w:bookmarkStart w:name="z9697" w:id="9214"/>
    <w:p>
      <w:pPr>
        <w:spacing w:after="0"/>
        <w:ind w:left="0"/>
        <w:jc w:val="both"/>
      </w:pPr>
      <w:r>
        <w:rPr>
          <w:rFonts w:ascii="Times New Roman"/>
          <w:b w:val="false"/>
          <w:i w:val="false"/>
          <w:color w:val="000000"/>
          <w:sz w:val="28"/>
        </w:rPr>
        <w:t xml:space="preserve">
      303. Үлгілік шарттың барлық қосымшалары және оған қосымша келісімдер Үлгілік шарттың қолданылу мерзімі кезеңінде заңды күшке ие және оларға Тараптардың уәкілетті өкілдері қол қоюлары тиіс. </w:t>
      </w:r>
    </w:p>
    <w:bookmarkEnd w:id="9214"/>
    <w:bookmarkStart w:name="z9698" w:id="9215"/>
    <w:p>
      <w:pPr>
        <w:spacing w:after="0"/>
        <w:ind w:left="0"/>
        <w:jc w:val="left"/>
      </w:pPr>
      <w:r>
        <w:rPr>
          <w:rFonts w:ascii="Times New Roman"/>
          <w:b/>
          <w:i w:val="false"/>
          <w:color w:val="000000"/>
        </w:rPr>
        <w:t xml:space="preserve"> 39. Тараптардың мекен жайлары мен банктік деректемелері:</w:t>
      </w:r>
    </w:p>
    <w:bookmarkEnd w:id="9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электрондық мекен-жайы)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электрондық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01" w:id="9216"/>
    <w:p>
      <w:pPr>
        <w:spacing w:after="0"/>
        <w:ind w:left="0"/>
        <w:jc w:val="left"/>
      </w:pPr>
      <w:r>
        <w:rPr>
          <w:rFonts w:ascii="Times New Roman"/>
          <w:b/>
          <w:i w:val="false"/>
          <w:color w:val="000000"/>
        </w:rPr>
        <w:t xml:space="preserve"> МЖӘ объектісі</w:t>
      </w:r>
    </w:p>
    <w:bookmarkEnd w:id="9216"/>
    <w:bookmarkStart w:name="z9702" w:id="9217"/>
    <w:p>
      <w:pPr>
        <w:spacing w:after="0"/>
        <w:ind w:left="0"/>
        <w:jc w:val="both"/>
      </w:pPr>
      <w:r>
        <w:rPr>
          <w:rFonts w:ascii="Times New Roman"/>
          <w:b w:val="false"/>
          <w:i w:val="false"/>
          <w:color w:val="000000"/>
          <w:sz w:val="28"/>
        </w:rPr>
        <w:t>
      МЖӘ объектісі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болып табылады.</w:t>
      </w:r>
    </w:p>
    <w:bookmarkEnd w:id="9217"/>
    <w:bookmarkStart w:name="z10636" w:id="9218"/>
    <w:p>
      <w:pPr>
        <w:spacing w:after="0"/>
        <w:ind w:left="0"/>
        <w:jc w:val="left"/>
      </w:pPr>
      <w:r>
        <w:rPr>
          <w:rFonts w:ascii="Times New Roman"/>
          <w:b/>
          <w:i w:val="false"/>
          <w:color w:val="000000"/>
        </w:rPr>
        <w:t xml:space="preserve"> 1. Негізгі техникалық-экономикалық көрсеткіштер</w:t>
      </w:r>
    </w:p>
    <w:bookmarkEnd w:id="9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__________ ғимараттың жалпы ауданы (қажетін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техникалық __________ үймереттің (құрылыстың)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пайдалы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көлемінің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 ғимараттың (қажетін көрсету) жылу қуаты (жылыту, желдету, ыстық сумен жабдықтау)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ғимаратты (қажетін көрсету)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ғимараттың (қажетін көрсету) кәрізі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ғимараттың (қажетін көрсету) электр энергиясының тұтынылатын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ғимараттың (қажетін көрсету) өзгелері (байланыс қызметтері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қалдықтардан екінші ретті шикізат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екінші ретті шикізат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екінші ретті шикізат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қалдықтарды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қалдықтарды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болуға __________ қалдықтарды өңдеу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болуға __________ қалдықтарды өңдеу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болуға __________ қалдықтарды өңдеу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шығару бойынша халықты қамту деңгейі (болған жағдайа)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37" w:id="9219"/>
    <w:p>
      <w:pPr>
        <w:spacing w:after="0"/>
        <w:ind w:left="0"/>
        <w:jc w:val="left"/>
      </w:pPr>
      <w:r>
        <w:rPr>
          <w:rFonts w:ascii="Times New Roman"/>
          <w:b/>
          <w:i w:val="false"/>
          <w:color w:val="000000"/>
        </w:rPr>
        <w:t xml:space="preserve"> 2. МЖӘ объектісінің сипаттамасы (үй-жайлардың экспликациясын көрсету)</w:t>
      </w:r>
    </w:p>
    <w:bookmarkEnd w:id="9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әкімшілік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өндірістік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__________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техникалық __________ үймерет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3" w:id="9220"/>
    <w:p>
      <w:pPr>
        <w:spacing w:after="0"/>
        <w:ind w:left="0"/>
        <w:jc w:val="left"/>
      </w:pPr>
      <w:r>
        <w:rPr>
          <w:rFonts w:ascii="Times New Roman"/>
          <w:b/>
          <w:i w:val="false"/>
          <w:color w:val="000000"/>
        </w:rPr>
        <w:t xml:space="preserve"> Тараптардың қолдары</w:t>
      </w:r>
    </w:p>
    <w:bookmarkEnd w:id="9220"/>
    <w:bookmarkStart w:name="z9704" w:id="9221"/>
    <w:p>
      <w:pPr>
        <w:spacing w:after="0"/>
        <w:ind w:left="0"/>
        <w:jc w:val="both"/>
      </w:pPr>
      <w:r>
        <w:rPr>
          <w:rFonts w:ascii="Times New Roman"/>
          <w:b w:val="false"/>
          <w:i w:val="false"/>
          <w:color w:val="000000"/>
          <w:sz w:val="28"/>
        </w:rPr>
        <w:t>
      ______________________________             ______________________________</w:t>
      </w:r>
    </w:p>
    <w:bookmarkEnd w:id="9221"/>
    <w:bookmarkStart w:name="z9705" w:id="922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38" w:id="9223"/>
    <w:p>
      <w:pPr>
        <w:spacing w:after="0"/>
        <w:ind w:left="0"/>
        <w:jc w:val="left"/>
      </w:pPr>
      <w:r>
        <w:rPr>
          <w:rFonts w:ascii="Times New Roman"/>
          <w:b/>
          <w:i w:val="false"/>
          <w:color w:val="000000"/>
        </w:rPr>
        <w:t xml:space="preserve"> МЖӘ жобасын жүзеге асыру кестесі</w:t>
      </w:r>
    </w:p>
    <w:bookmarkEnd w:id="9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 берген күннен бастап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 Қаржылық жабу күнінен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 ( ___ жыл) қабылдау актісін бекіткен күннен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күнінен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және екінші ретті шикізатты 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актісін бекіткен күннен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 берген күннен бастап ___ жыл.</w:t>
            </w:r>
          </w:p>
        </w:tc>
      </w:tr>
    </w:tbl>
    <w:bookmarkStart w:name="z9708" w:id="9224"/>
    <w:p>
      <w:pPr>
        <w:spacing w:after="0"/>
        <w:ind w:left="0"/>
        <w:jc w:val="left"/>
      </w:pPr>
      <w:r>
        <w:rPr>
          <w:rFonts w:ascii="Times New Roman"/>
          <w:b/>
          <w:i w:val="false"/>
          <w:color w:val="000000"/>
        </w:rPr>
        <w:t xml:space="preserve"> Тараптардың қолдары</w:t>
      </w:r>
    </w:p>
    <w:bookmarkEnd w:id="9224"/>
    <w:bookmarkStart w:name="z9709" w:id="9225"/>
    <w:p>
      <w:pPr>
        <w:spacing w:after="0"/>
        <w:ind w:left="0"/>
        <w:jc w:val="both"/>
      </w:pPr>
      <w:r>
        <w:rPr>
          <w:rFonts w:ascii="Times New Roman"/>
          <w:b w:val="false"/>
          <w:i w:val="false"/>
          <w:color w:val="000000"/>
          <w:sz w:val="28"/>
        </w:rPr>
        <w:t>
      ______________________________             ______________________________</w:t>
      </w:r>
    </w:p>
    <w:bookmarkEnd w:id="9225"/>
    <w:bookmarkStart w:name="z9710" w:id="922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13" w:id="9227"/>
    <w:p>
      <w:pPr>
        <w:spacing w:after="0"/>
        <w:ind w:left="0"/>
        <w:jc w:val="left"/>
      </w:pPr>
      <w:r>
        <w:rPr>
          <w:rFonts w:ascii="Times New Roman"/>
          <w:b/>
          <w:i w:val="false"/>
          <w:color w:val="000000"/>
        </w:rPr>
        <w:t xml:space="preserve"> Қаржы-экономикалық жоспар</w:t>
      </w:r>
    </w:p>
    <w:bookmarkEnd w:id="9227"/>
    <w:bookmarkStart w:name="z9714" w:id="9228"/>
    <w:p>
      <w:pPr>
        <w:spacing w:after="0"/>
        <w:ind w:left="0"/>
        <w:jc w:val="both"/>
      </w:pPr>
      <w:r>
        <w:rPr>
          <w:rFonts w:ascii="Times New Roman"/>
          <w:b w:val="false"/>
          <w:i w:val="false"/>
          <w:color w:val="000000"/>
          <w:sz w:val="28"/>
        </w:rPr>
        <w:t xml:space="preserve">
      Қоқыс өңдейтін зауыттың жұмыс істеуі үшін барлығы __ жұмысшы тартылатын болады. </w:t>
      </w:r>
    </w:p>
    <w:bookmarkEnd w:id="9228"/>
    <w:bookmarkStart w:name="z10639" w:id="9229"/>
    <w:p>
      <w:pPr>
        <w:spacing w:after="0"/>
        <w:ind w:left="0"/>
        <w:jc w:val="left"/>
      </w:pPr>
      <w:r>
        <w:rPr>
          <w:rFonts w:ascii="Times New Roman"/>
          <w:b/>
          <w:i w:val="false"/>
          <w:color w:val="000000"/>
        </w:rPr>
        <w:t xml:space="preserve"> 1. Штаттық бірліктер саны</w:t>
      </w:r>
    </w:p>
    <w:bookmarkEnd w:id="9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құрам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 басшылық құрам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санат – жоғары және орта кәсіптік білімі бар мамандар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үшінші санат – білікті жұмысшылар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5" w:id="9230"/>
    <w:p>
      <w:pPr>
        <w:spacing w:after="0"/>
        <w:ind w:left="0"/>
        <w:jc w:val="both"/>
      </w:pPr>
      <w:r>
        <w:rPr>
          <w:rFonts w:ascii="Times New Roman"/>
          <w:b w:val="false"/>
          <w:i w:val="false"/>
          <w:color w:val="000000"/>
          <w:sz w:val="28"/>
        </w:rPr>
        <w:t>
      Жобамен Жекеше әріптестің жобаны салу және пайдалану кезеңдерінде басқаруы үшін саны ___ адамды құрайтын (лауазымдарын көрсету) Басқарушы компанияны тарту жоспарланады.</w:t>
      </w:r>
    </w:p>
    <w:bookmarkEnd w:id="9230"/>
    <w:bookmarkStart w:name="z10640" w:id="9231"/>
    <w:p>
      <w:pPr>
        <w:spacing w:after="0"/>
        <w:ind w:left="0"/>
        <w:jc w:val="left"/>
      </w:pPr>
      <w:r>
        <w:rPr>
          <w:rFonts w:ascii="Times New Roman"/>
          <w:b/>
          <w:i w:val="false"/>
          <w:color w:val="000000"/>
        </w:rPr>
        <w:t xml:space="preserve"> 2. МЖӘ жобасын іске асырудың қаржы-экономикалық көрсеткіштері</w:t>
      </w:r>
    </w:p>
    <w:bookmarkEnd w:id="9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бағаларының жинағына, тиісті саладағы жобалау жұмыстары бағаларының жинағына, Жобалау және құрылыс салу жөніндегі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саланың нормативтеріне сәйкес қажетті сараптамаларды жүргізу (ведомстводан тыс кешенді сараптама, техникалық қадағалау, авторлық қадағалау және басқалары);</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шығыстары Қазақстан Республикасы Ұлттық Банкінің берілген кредиттер бойынша (орташа өлшенген) сыйақы мөлшерлемелері статистикасының деректері негізінде айқындалады (http://www.nationalbank.kz), шетел капиталы тартылған кезде - сыйақыларды төлеу бойынша шығыстар LIBOR мөлшерлемесі және 3% мөлшеріндегі маржа ескеріле отырып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кезеңіндегі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мақұлданған тиісті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 облигациялар айналымының бүкіл мерзімі бойында қолданылатын белгіленген маржа ретінде айқындалады;</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мақұлданған тиісті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 көрсетілетін қызметтерінің орташа тарифтері ретінде айқындалатын қарыздарды тарту бойынша басқа да шығыстар.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қызметтері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көрсетілетін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құруға арналған жоғарыда көрсетілген барлық шығыстар сомасының 1 % аспайтын көлемдегі МЖӘ объектісін құрумен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6" w:id="9232"/>
    <w:p>
      <w:pPr>
        <w:spacing w:after="0"/>
        <w:ind w:left="0"/>
        <w:jc w:val="both"/>
      </w:pPr>
      <w:r>
        <w:rPr>
          <w:rFonts w:ascii="Times New Roman"/>
          <w:b w:val="false"/>
          <w:i w:val="false"/>
          <w:color w:val="000000"/>
          <w:sz w:val="28"/>
        </w:rPr>
        <w:t>
      * барлық шығыстар МЖӘ объектісін құру (құрылысын салу) кезеңіне қабылданады</w:t>
      </w:r>
    </w:p>
    <w:bookmarkEnd w:id="9232"/>
    <w:bookmarkStart w:name="z9717" w:id="9233"/>
    <w:p>
      <w:pPr>
        <w:spacing w:after="0"/>
        <w:ind w:left="0"/>
        <w:jc w:val="both"/>
      </w:pPr>
      <w:r>
        <w:rPr>
          <w:rFonts w:ascii="Times New Roman"/>
          <w:b w:val="false"/>
          <w:i w:val="false"/>
          <w:color w:val="000000"/>
          <w:sz w:val="28"/>
        </w:rPr>
        <w:t>
      Шарт мерзімі біткеннен кейін Жекеше әріптес заңнамада белгіленген тәртіпте тиісті жергілікті атқарушы органға Жер учаскесін сатып алу үшін өтініш береді.</w:t>
      </w:r>
    </w:p>
    <w:bookmarkEnd w:id="9233"/>
    <w:bookmarkStart w:name="z9718" w:id="9234"/>
    <w:p>
      <w:pPr>
        <w:spacing w:after="0"/>
        <w:ind w:left="0"/>
        <w:jc w:val="left"/>
      </w:pPr>
      <w:r>
        <w:rPr>
          <w:rFonts w:ascii="Times New Roman"/>
          <w:b/>
          <w:i w:val="false"/>
          <w:color w:val="000000"/>
        </w:rPr>
        <w:t xml:space="preserve"> Тараптардың қолдары</w:t>
      </w:r>
    </w:p>
    <w:bookmarkEnd w:id="9234"/>
    <w:bookmarkStart w:name="z9719" w:id="9235"/>
    <w:p>
      <w:pPr>
        <w:spacing w:after="0"/>
        <w:ind w:left="0"/>
        <w:jc w:val="both"/>
      </w:pPr>
      <w:r>
        <w:rPr>
          <w:rFonts w:ascii="Times New Roman"/>
          <w:b w:val="false"/>
          <w:i w:val="false"/>
          <w:color w:val="000000"/>
          <w:sz w:val="28"/>
        </w:rPr>
        <w:t>
      ______________________________             ______________________________</w:t>
      </w:r>
    </w:p>
    <w:bookmarkEnd w:id="9235"/>
    <w:bookmarkStart w:name="z9720" w:id="923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23" w:id="9237"/>
    <w:p>
      <w:pPr>
        <w:spacing w:after="0"/>
        <w:ind w:left="0"/>
        <w:jc w:val="left"/>
      </w:pPr>
      <w:r>
        <w:rPr>
          <w:rFonts w:ascii="Times New Roman"/>
          <w:b/>
          <w:i w:val="false"/>
          <w:color w:val="000000"/>
        </w:rPr>
        <w:t xml:space="preserve"> Алғашқы кепілдік</w:t>
      </w:r>
    </w:p>
    <w:bookmarkEnd w:id="9237"/>
    <w:bookmarkStart w:name="z9724" w:id="923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r>
        <w:rPr>
          <w:rFonts w:ascii="Times New Roman"/>
          <w:b w:val="false"/>
          <w:i w:val="false"/>
          <w:color w:val="000000"/>
          <w:sz w:val="28"/>
        </w:rPr>
        <w:t>                              20__ ж. "___" _____________</w:t>
      </w:r>
    </w:p>
    <w:bookmarkEnd w:id="9238"/>
    <w:bookmarkStart w:name="z9725" w:id="9239"/>
    <w:p>
      <w:pPr>
        <w:spacing w:after="0"/>
        <w:ind w:left="0"/>
        <w:jc w:val="both"/>
      </w:pPr>
      <w:r>
        <w:rPr>
          <w:rFonts w:ascii="Times New Roman"/>
          <w:b w:val="false"/>
          <w:i w:val="false"/>
          <w:color w:val="000000"/>
          <w:sz w:val="28"/>
        </w:rPr>
        <w:t xml:space="preserve">
      (елді мекеннің атауын және орналасқан жерін көрсету)      </w:t>
      </w:r>
    </w:p>
    <w:bookmarkEnd w:id="9239"/>
    <w:bookmarkStart w:name="z9726" w:id="9240"/>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Кепілгер:</w:t>
      </w:r>
      <w:r>
        <w:rPr>
          <w:rFonts w:ascii="Times New Roman"/>
          <w:b w:val="false"/>
          <w:i w:val="false"/>
          <w:color w:val="000000"/>
          <w:sz w:val="28"/>
        </w:rPr>
        <w:t xml:space="preserve"> (ұйымды көрсету) __________ атынан __________ негізінде әрекет ететін __________, заңды мекен-жайы: __________, банктік деректемелері: ___________,</w:t>
      </w:r>
    </w:p>
    <w:bookmarkEnd w:id="9240"/>
    <w:bookmarkStart w:name="z9727" w:id="9241"/>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(атауын көрсету) __________ атынан __________ негізінде әрекет ететін __________, заңды мекен-жайы: __________, банктік деректемелері: ___________,      </w:t>
      </w:r>
    </w:p>
    <w:bookmarkEnd w:id="9241"/>
    <w:bookmarkStart w:name="z9728" w:id="924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xml:space="preserve"> "__________________" мемлекеттік мекемесі атынан __________ негізінде әрекет ететін __________, заңды мекен-жайы: __________, банктік деректемелері: ___________</w:t>
      </w:r>
    </w:p>
    <w:bookmarkEnd w:id="9242"/>
    <w:bookmarkStart w:name="z9729" w:id="9243"/>
    <w:p>
      <w:pPr>
        <w:spacing w:after="0"/>
        <w:ind w:left="0"/>
        <w:jc w:val="both"/>
      </w:pPr>
      <w:r>
        <w:rPr>
          <w:rFonts w:ascii="Times New Roman"/>
          <w:b w:val="false"/>
          <w:i w:val="false"/>
          <w:color w:val="000000"/>
          <w:sz w:val="28"/>
        </w:rPr>
        <w:t>
      Мыналарды:</w:t>
      </w:r>
    </w:p>
    <w:bookmarkEnd w:id="9243"/>
    <w:bookmarkStart w:name="z9730" w:id="9244"/>
    <w:p>
      <w:pPr>
        <w:spacing w:after="0"/>
        <w:ind w:left="0"/>
        <w:jc w:val="both"/>
      </w:pPr>
      <w:r>
        <w:rPr>
          <w:rFonts w:ascii="Times New Roman"/>
          <w:b w:val="false"/>
          <w:i w:val="false"/>
          <w:color w:val="000000"/>
          <w:sz w:val="28"/>
        </w:rPr>
        <w:t>
      Мемлекеттік әріптес пен Жекеше әріптес арасында барлық өзгерістер мен толықтыруларды ескере отырып __________ (жазбаша түрде көрсету) теңге сомасына 20__ жылғы "___" _______ дейінгі мерзімге жасалған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жобасы бойынша 20__ жылғы "___" _______ № _____ Үлгілік шартты (бұдан әрі – Үлгілік шарт);</w:t>
      </w:r>
    </w:p>
    <w:bookmarkEnd w:id="9244"/>
    <w:bookmarkStart w:name="z9731" w:id="9245"/>
    <w:p>
      <w:pPr>
        <w:spacing w:after="0"/>
        <w:ind w:left="0"/>
        <w:jc w:val="both"/>
      </w:pPr>
      <w:r>
        <w:rPr>
          <w:rFonts w:ascii="Times New Roman"/>
          <w:b w:val="false"/>
          <w:i w:val="false"/>
          <w:color w:val="000000"/>
          <w:sz w:val="28"/>
        </w:rPr>
        <w:t xml:space="preserve">
      Кепілгер мен Жекеше әріптес арасында жасалған Алғашқы кепілдікті беру туралы 20__ жылғы "___" _______ Үлгілік шартты </w:t>
      </w:r>
      <w:r>
        <w:rPr>
          <w:rFonts w:ascii="Times New Roman"/>
          <w:b/>
          <w:i w:val="false"/>
          <w:color w:val="000000"/>
          <w:sz w:val="28"/>
        </w:rPr>
        <w:t>назарға ала отырып:</w:t>
      </w:r>
    </w:p>
    <w:bookmarkEnd w:id="9245"/>
    <w:bookmarkStart w:name="z9732" w:id="9246"/>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Кепілгер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 қойылмайтын міндеттемені қабылдайды.</w:t>
      </w:r>
    </w:p>
    <w:bookmarkEnd w:id="9246"/>
    <w:bookmarkStart w:name="z9733" w:id="9247"/>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Кепілгерге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9247"/>
    <w:bookmarkStart w:name="z9734" w:id="9248"/>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 ақшасыз аударумен жүзеге асырылатын болады.</w:t>
      </w:r>
    </w:p>
    <w:bookmarkEnd w:id="9248"/>
    <w:bookmarkStart w:name="z9735" w:id="9249"/>
    <w:p>
      <w:pPr>
        <w:spacing w:after="0"/>
        <w:ind w:left="0"/>
        <w:jc w:val="both"/>
      </w:pPr>
      <w:r>
        <w:rPr>
          <w:rFonts w:ascii="Times New Roman"/>
          <w:b w:val="false"/>
          <w:i w:val="false"/>
          <w:color w:val="000000"/>
          <w:sz w:val="28"/>
        </w:rPr>
        <w:t>
      4. Алғашқы кепілдік Мемлекеттік әріптестің жазбаша акцепт жүргізген сәтінен бастап күшіне енеді және 20__ жылғы "___" ____ дейін қолданылады және Құрылыс кепілдігін беру күні (немесе қандай күннің ерте келуіне байланысты бұзу күні) аяқталады.</w:t>
      </w:r>
    </w:p>
    <w:bookmarkEnd w:id="9249"/>
    <w:bookmarkStart w:name="z9736" w:id="9250"/>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9250"/>
    <w:bookmarkStart w:name="z9737" w:id="9251"/>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9251"/>
    <w:bookmarkStart w:name="z9738" w:id="925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9252"/>
    <w:bookmarkStart w:name="z9739" w:id="92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Кепілгердің мөрі </w:t>
      </w:r>
    </w:p>
    <w:bookmarkEnd w:id="9253"/>
    <w:bookmarkStart w:name="z9740" w:id="9254"/>
    <w:p>
      <w:pPr>
        <w:spacing w:after="0"/>
        <w:ind w:left="0"/>
        <w:jc w:val="left"/>
      </w:pPr>
      <w:r>
        <w:rPr>
          <w:rFonts w:ascii="Times New Roman"/>
          <w:b/>
          <w:i w:val="false"/>
          <w:color w:val="000000"/>
        </w:rPr>
        <w:t xml:space="preserve"> Тараптардың қолдары</w:t>
      </w:r>
    </w:p>
    <w:bookmarkEnd w:id="9254"/>
    <w:bookmarkStart w:name="z9741" w:id="9255"/>
    <w:p>
      <w:pPr>
        <w:spacing w:after="0"/>
        <w:ind w:left="0"/>
        <w:jc w:val="both"/>
      </w:pPr>
      <w:r>
        <w:rPr>
          <w:rFonts w:ascii="Times New Roman"/>
          <w:b w:val="false"/>
          <w:i w:val="false"/>
          <w:color w:val="000000"/>
          <w:sz w:val="28"/>
        </w:rPr>
        <w:t>
      _____________________________</w:t>
      </w:r>
    </w:p>
    <w:bookmarkEnd w:id="9255"/>
    <w:bookmarkStart w:name="z9742" w:id="9256"/>
    <w:p>
      <w:pPr>
        <w:spacing w:after="0"/>
        <w:ind w:left="0"/>
        <w:jc w:val="both"/>
      </w:pPr>
      <w:r>
        <w:rPr>
          <w:rFonts w:ascii="Times New Roman"/>
          <w:b w:val="false"/>
          <w:i w:val="false"/>
          <w:color w:val="000000"/>
          <w:sz w:val="28"/>
        </w:rPr>
        <w:t>
                   Кепілгердің атынан</w:t>
      </w:r>
    </w:p>
    <w:bookmarkEnd w:id="9256"/>
    <w:bookmarkStart w:name="z9743" w:id="9257"/>
    <w:p>
      <w:pPr>
        <w:spacing w:after="0"/>
        <w:ind w:left="0"/>
        <w:jc w:val="both"/>
      </w:pPr>
      <w:r>
        <w:rPr>
          <w:rFonts w:ascii="Times New Roman"/>
          <w:b w:val="false"/>
          <w:i w:val="false"/>
          <w:color w:val="000000"/>
          <w:sz w:val="28"/>
        </w:rPr>
        <w:t>
      ______________________________             ______________________________</w:t>
      </w:r>
    </w:p>
    <w:bookmarkEnd w:id="9257"/>
    <w:bookmarkStart w:name="z9744" w:id="9258"/>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41" w:id="9259"/>
    <w:p>
      <w:pPr>
        <w:spacing w:after="0"/>
        <w:ind w:left="0"/>
        <w:jc w:val="left"/>
      </w:pPr>
      <w:r>
        <w:rPr>
          <w:rFonts w:ascii="Times New Roman"/>
          <w:b/>
          <w:i w:val="false"/>
          <w:color w:val="000000"/>
        </w:rPr>
        <w:t xml:space="preserve"> Жер учаскесі</w:t>
      </w:r>
    </w:p>
    <w:bookmarkEnd w:id="9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географиялық шекараларының сипаттамалары, координаталары (бойлығы және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7" w:id="9260"/>
    <w:p>
      <w:pPr>
        <w:spacing w:after="0"/>
        <w:ind w:left="0"/>
        <w:jc w:val="left"/>
      </w:pPr>
      <w:r>
        <w:rPr>
          <w:rFonts w:ascii="Times New Roman"/>
          <w:b/>
          <w:i w:val="false"/>
          <w:color w:val="000000"/>
        </w:rPr>
        <w:t xml:space="preserve"> Тараптардың қолдары</w:t>
      </w:r>
    </w:p>
    <w:bookmarkEnd w:id="9260"/>
    <w:bookmarkStart w:name="z9748" w:id="9261"/>
    <w:p>
      <w:pPr>
        <w:spacing w:after="0"/>
        <w:ind w:left="0"/>
        <w:jc w:val="both"/>
      </w:pPr>
      <w:r>
        <w:rPr>
          <w:rFonts w:ascii="Times New Roman"/>
          <w:b w:val="false"/>
          <w:i w:val="false"/>
          <w:color w:val="000000"/>
          <w:sz w:val="28"/>
        </w:rPr>
        <w:t>
      ______________________________             ______________________________</w:t>
      </w:r>
    </w:p>
    <w:bookmarkEnd w:id="9261"/>
    <w:bookmarkStart w:name="z9749" w:id="926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42" w:id="9263"/>
    <w:p>
      <w:pPr>
        <w:spacing w:after="0"/>
        <w:ind w:left="0"/>
        <w:jc w:val="left"/>
      </w:pPr>
      <w:r>
        <w:rPr>
          <w:rFonts w:ascii="Times New Roman"/>
          <w:b/>
          <w:i w:val="false"/>
          <w:color w:val="000000"/>
        </w:rPr>
        <w:t xml:space="preserve"> Қаржыландыру көздері</w:t>
      </w:r>
    </w:p>
    <w:bookmarkEnd w:id="9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қаражаты МЖӘ объектісін құру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бойынша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бойынша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 бойынша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бойынша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52" w:id="9264"/>
    <w:p>
      <w:pPr>
        <w:spacing w:after="0"/>
        <w:ind w:left="0"/>
        <w:jc w:val="left"/>
      </w:pPr>
      <w:r>
        <w:rPr>
          <w:rFonts w:ascii="Times New Roman"/>
          <w:b/>
          <w:i w:val="false"/>
          <w:color w:val="000000"/>
        </w:rPr>
        <w:t xml:space="preserve"> Тараптардың қолдары</w:t>
      </w:r>
    </w:p>
    <w:bookmarkEnd w:id="9264"/>
    <w:bookmarkStart w:name="z9753" w:id="9265"/>
    <w:p>
      <w:pPr>
        <w:spacing w:after="0"/>
        <w:ind w:left="0"/>
        <w:jc w:val="both"/>
      </w:pPr>
      <w:r>
        <w:rPr>
          <w:rFonts w:ascii="Times New Roman"/>
          <w:b w:val="false"/>
          <w:i w:val="false"/>
          <w:color w:val="000000"/>
          <w:sz w:val="28"/>
        </w:rPr>
        <w:t>
      ______________________________             ______________________________</w:t>
      </w:r>
    </w:p>
    <w:bookmarkEnd w:id="9265"/>
    <w:bookmarkStart w:name="z9754" w:id="926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57" w:id="9267"/>
    <w:p>
      <w:pPr>
        <w:spacing w:after="0"/>
        <w:ind w:left="0"/>
        <w:jc w:val="left"/>
      </w:pPr>
      <w:r>
        <w:rPr>
          <w:rFonts w:ascii="Times New Roman"/>
          <w:b/>
          <w:i w:val="false"/>
          <w:color w:val="000000"/>
        </w:rPr>
        <w:t xml:space="preserve"> МЖӘ жобасын басқарудың институционалдық схемасы</w:t>
      </w:r>
    </w:p>
    <w:bookmarkEnd w:id="9267"/>
    <w:bookmarkStart w:name="z9758" w:id="9268"/>
    <w:p>
      <w:pPr>
        <w:spacing w:after="0"/>
        <w:ind w:left="0"/>
        <w:jc w:val="both"/>
      </w:pPr>
      <w:r>
        <w:rPr>
          <w:rFonts w:ascii="Times New Roman"/>
          <w:b w:val="false"/>
          <w:i w:val="false"/>
          <w:color w:val="000000"/>
          <w:sz w:val="28"/>
        </w:rPr>
        <w:t>
      МЖӘ жобасын іске асыру жоспары мынадай:</w:t>
      </w:r>
    </w:p>
    <w:bookmarkEnd w:id="9268"/>
    <w:bookmarkStart w:name="z9759" w:id="9269"/>
    <w:p>
      <w:pPr>
        <w:spacing w:after="0"/>
        <w:ind w:left="0"/>
        <w:jc w:val="both"/>
      </w:pPr>
      <w:r>
        <w:rPr>
          <w:rFonts w:ascii="Times New Roman"/>
          <w:b w:val="false"/>
          <w:i w:val="false"/>
          <w:color w:val="000000"/>
          <w:sz w:val="28"/>
        </w:rPr>
        <w:t xml:space="preserve">
      І. Инвестициялық кезең; </w:t>
      </w:r>
    </w:p>
    <w:bookmarkEnd w:id="9269"/>
    <w:bookmarkStart w:name="z9760" w:id="9270"/>
    <w:p>
      <w:pPr>
        <w:spacing w:after="0"/>
        <w:ind w:left="0"/>
        <w:jc w:val="both"/>
      </w:pPr>
      <w:r>
        <w:rPr>
          <w:rFonts w:ascii="Times New Roman"/>
          <w:b w:val="false"/>
          <w:i w:val="false"/>
          <w:color w:val="000000"/>
          <w:sz w:val="28"/>
        </w:rPr>
        <w:t>
      ІІ. Инвестициялаудан кейінгі кезең сатыларын қамтиды.</w:t>
      </w:r>
    </w:p>
    <w:bookmarkEnd w:id="9270"/>
    <w:bookmarkStart w:name="z9761" w:id="9271"/>
    <w:p>
      <w:pPr>
        <w:spacing w:after="0"/>
        <w:ind w:left="0"/>
        <w:jc w:val="both"/>
      </w:pPr>
      <w:r>
        <w:rPr>
          <w:rFonts w:ascii="Times New Roman"/>
          <w:b w:val="false"/>
          <w:i w:val="false"/>
          <w:color w:val="000000"/>
          <w:sz w:val="28"/>
        </w:rPr>
        <w:t xml:space="preserve">
      Құрылыс кезеңінде МЖӘ схемасы бойынша жобаны басқару схемасы 1-суретте келтірілген. </w:t>
      </w:r>
    </w:p>
    <w:bookmarkEnd w:id="9271"/>
    <w:bookmarkStart w:name="z9762" w:id="9272"/>
    <w:p>
      <w:pPr>
        <w:spacing w:after="0"/>
        <w:ind w:left="0"/>
        <w:jc w:val="both"/>
      </w:pPr>
      <w:r>
        <w:rPr>
          <w:rFonts w:ascii="Times New Roman"/>
          <w:b w:val="false"/>
          <w:i w:val="false"/>
          <w:color w:val="000000"/>
          <w:sz w:val="28"/>
        </w:rPr>
        <w:t xml:space="preserve">
      </w:t>
      </w:r>
    </w:p>
    <w:bookmarkEnd w:id="927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63" w:id="9273"/>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w:t>
      </w:r>
      <w:r>
        <w:rPr>
          <w:rFonts w:ascii="Times New Roman"/>
          <w:b w:val="false"/>
          <w:i/>
          <w:color w:val="000000"/>
          <w:sz w:val="28"/>
        </w:rPr>
        <w:t>іледі</w:t>
      </w:r>
    </w:p>
    <w:bookmarkEnd w:id="9273"/>
    <w:bookmarkStart w:name="z9764" w:id="9274"/>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bookmarkEnd w:id="9274"/>
    <w:bookmarkStart w:name="z9765" w:id="9275"/>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9275"/>
    <w:bookmarkStart w:name="z9766" w:id="9276"/>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қоқыс өңдейтін зауыт салу үшін қажетті жер учаскесін беруді және тиісті инженерлік-коммуникациялық инфрақұрылымды жүргізуді қоса алғанда, өзіне Үлгілік шартқа сәйкес міндеттемелерді қабылдайды;</w:t>
      </w:r>
    </w:p>
    <w:bookmarkEnd w:id="9276"/>
    <w:bookmarkStart w:name="z9767" w:id="9277"/>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"дайын күйде" тікелей салуды (құрылысты), МЖӘ объектісін пайдалануға беруді қамтамасыз етеді, сондай-ақ Үлгілік шартта көзделген өзге де міндеттемелерді орындайды;</w:t>
      </w:r>
    </w:p>
    <w:bookmarkEnd w:id="9277"/>
    <w:bookmarkStart w:name="z9768" w:id="9278"/>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жобалық компанияның капиталдандырылуын қамтамасыз етеді;</w:t>
      </w:r>
    </w:p>
    <w:bookmarkEnd w:id="9278"/>
    <w:bookmarkStart w:name="z9769" w:id="9279"/>
    <w:p>
      <w:pPr>
        <w:spacing w:after="0"/>
        <w:ind w:left="0"/>
        <w:jc w:val="both"/>
      </w:pPr>
      <w:r>
        <w:rPr>
          <w:rFonts w:ascii="Times New Roman"/>
          <w:b w:val="false"/>
          <w:i w:val="false"/>
          <w:color w:val="000000"/>
          <w:sz w:val="28"/>
        </w:rPr>
        <w:t>
      Кредиторлар – Жекеше әріптес тартатын кредиттік келісім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 халықаралық қаржы ұйымдары, екінші деңгейдегі банктер немесе ұлттық компаниялар;</w:t>
      </w:r>
    </w:p>
    <w:bookmarkEnd w:id="9279"/>
    <w:bookmarkStart w:name="z9770" w:id="9280"/>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мөлшерлемені ____ ай ішінде ___% мөлшерінде субсидиялайды;</w:t>
      </w:r>
    </w:p>
    <w:bookmarkEnd w:id="9280"/>
    <w:bookmarkStart w:name="z9771" w:id="9281"/>
    <w:p>
      <w:pPr>
        <w:spacing w:after="0"/>
        <w:ind w:left="0"/>
        <w:jc w:val="both"/>
      </w:pPr>
      <w:r>
        <w:rPr>
          <w:rFonts w:ascii="Times New Roman"/>
          <w:b w:val="false"/>
          <w:i w:val="false"/>
          <w:color w:val="000000"/>
          <w:sz w:val="28"/>
        </w:rPr>
        <w:t>
      Бас мердігер – МЖӘ объектісін "толық" салуды қамтамасыз етеді;</w:t>
      </w:r>
    </w:p>
    <w:bookmarkEnd w:id="9281"/>
    <w:bookmarkStart w:name="z9772" w:id="9282"/>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ұсынады;</w:t>
      </w:r>
    </w:p>
    <w:bookmarkEnd w:id="9282"/>
    <w:bookmarkStart w:name="z9773" w:id="9283"/>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9283"/>
    <w:bookmarkStart w:name="z9774" w:id="9284"/>
    <w:p>
      <w:pPr>
        <w:spacing w:after="0"/>
        <w:ind w:left="0"/>
        <w:jc w:val="both"/>
      </w:pPr>
      <w:r>
        <w:rPr>
          <w:rFonts w:ascii="Times New Roman"/>
          <w:b w:val="false"/>
          <w:i w:val="false"/>
          <w:color w:val="000000"/>
          <w:sz w:val="28"/>
        </w:rPr>
        <w:t>
      Инвестициялаудан кейінгі кезеңде МЖӘ жобасын басқару схемасы 2-суретте келтірілген.</w:t>
      </w:r>
    </w:p>
    <w:bookmarkEnd w:id="9284"/>
    <w:bookmarkStart w:name="z9775" w:id="9285"/>
    <w:p>
      <w:pPr>
        <w:spacing w:after="0"/>
        <w:ind w:left="0"/>
        <w:jc w:val="both"/>
      </w:pPr>
      <w:r>
        <w:rPr>
          <w:rFonts w:ascii="Times New Roman"/>
          <w:b w:val="false"/>
          <w:i w:val="false"/>
          <w:color w:val="000000"/>
          <w:sz w:val="28"/>
        </w:rPr>
        <w:t xml:space="preserve">
      </w:t>
      </w:r>
    </w:p>
    <w:bookmarkEnd w:id="9285"/>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6" w:id="9286"/>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көрсетіледі</w:t>
      </w:r>
    </w:p>
    <w:bookmarkEnd w:id="9286"/>
    <w:bookmarkStart w:name="z9777" w:id="9287"/>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9287"/>
    <w:bookmarkStart w:name="z9778" w:id="9288"/>
    <w:p>
      <w:pPr>
        <w:spacing w:after="0"/>
        <w:ind w:left="0"/>
        <w:jc w:val="both"/>
      </w:pPr>
      <w:r>
        <w:rPr>
          <w:rFonts w:ascii="Times New Roman"/>
          <w:b w:val="false"/>
          <w:i w:val="false"/>
          <w:color w:val="000000"/>
          <w:sz w:val="28"/>
        </w:rPr>
        <w:t>
      Мемлекеттік әріптес – Жекеше әріптестің МЖӘ объектісін пайдалану бойынша міндеттемелерін орындауын бақылауды жүзеге асырады.</w:t>
      </w:r>
    </w:p>
    <w:bookmarkEnd w:id="9288"/>
    <w:bookmarkStart w:name="z9779" w:id="9289"/>
    <w:p>
      <w:pPr>
        <w:spacing w:after="0"/>
        <w:ind w:left="0"/>
        <w:jc w:val="both"/>
      </w:pPr>
      <w:r>
        <w:rPr>
          <w:rFonts w:ascii="Times New Roman"/>
          <w:b w:val="false"/>
          <w:i w:val="false"/>
          <w:color w:val="000000"/>
          <w:sz w:val="28"/>
        </w:rPr>
        <w:t xml:space="preserve">
      Жекеше әріптес – МЖӘ объектісін пайдалануды және ұстауды қамтамасыз етеді, қалдықтарды сұрыптауды, өңдеуді және кәдеге жаратуды қамтамасыз етеді және пайда алады. Тартылатын қарыз қаражаттары үшін сыйақы мөлшерлемесін субсидиялауды алады. </w:t>
      </w:r>
    </w:p>
    <w:bookmarkEnd w:id="9289"/>
    <w:bookmarkStart w:name="z9780" w:id="9290"/>
    <w:p>
      <w:pPr>
        <w:spacing w:after="0"/>
        <w:ind w:left="0"/>
        <w:jc w:val="both"/>
      </w:pPr>
      <w:r>
        <w:rPr>
          <w:rFonts w:ascii="Times New Roman"/>
          <w:b w:val="false"/>
          <w:i w:val="false"/>
          <w:color w:val="000000"/>
          <w:sz w:val="28"/>
        </w:rPr>
        <w:t>
      Инвестор – МЖӘ жобасы бойынша пайда алуды қамтамасыз ету үшін жобалық компанияның қызметіне мониторингті жүзеге асырады;</w:t>
      </w:r>
    </w:p>
    <w:bookmarkEnd w:id="9290"/>
    <w:bookmarkStart w:name="z9781" w:id="9291"/>
    <w:p>
      <w:pPr>
        <w:spacing w:after="0"/>
        <w:ind w:left="0"/>
        <w:jc w:val="both"/>
      </w:pPr>
      <w:r>
        <w:rPr>
          <w:rFonts w:ascii="Times New Roman"/>
          <w:b w:val="false"/>
          <w:i w:val="false"/>
          <w:color w:val="000000"/>
          <w:sz w:val="28"/>
        </w:rPr>
        <w:t>
      Кредиторлар – қарыз шарты бойынша қарыз қаражаттарының қайтарымдылығын қамтамасыз ету үшін жобалық компанияның қызметіне мониторингті жүзеге асырады;</w:t>
      </w:r>
    </w:p>
    <w:bookmarkEnd w:id="9291"/>
    <w:bookmarkStart w:name="z9782" w:id="9292"/>
    <w:p>
      <w:pPr>
        <w:spacing w:after="0"/>
        <w:ind w:left="0"/>
        <w:jc w:val="both"/>
      </w:pPr>
      <w:r>
        <w:rPr>
          <w:rFonts w:ascii="Times New Roman"/>
          <w:b w:val="false"/>
          <w:i w:val="false"/>
          <w:color w:val="000000"/>
          <w:sz w:val="28"/>
        </w:rPr>
        <w:t>
      "Даму" КДҚ" АҚ – Заңнамаға сәйкес МЖӘ объектісін пайдалану кезеңінде ұзақ мерзімді қарыз бойынша пайыздық мөлшерлемені ____ ай ішінде ___% мөлшерінде субсидиялайды;</w:t>
      </w:r>
    </w:p>
    <w:bookmarkEnd w:id="9292"/>
    <w:bookmarkStart w:name="z9783" w:id="9293"/>
    <w:p>
      <w:pPr>
        <w:spacing w:after="0"/>
        <w:ind w:left="0"/>
        <w:jc w:val="both"/>
      </w:pPr>
      <w:r>
        <w:rPr>
          <w:rFonts w:ascii="Times New Roman"/>
          <w:b w:val="false"/>
          <w:i w:val="false"/>
          <w:color w:val="000000"/>
          <w:sz w:val="28"/>
        </w:rPr>
        <w:t>
      Өткізу нарығы – Жекеше әріптес МЖӘ объектісінде алынған екінші ретті шикізатты сатып өткізетін нарық секторы.</w:t>
      </w:r>
    </w:p>
    <w:bookmarkEnd w:id="9293"/>
    <w:bookmarkStart w:name="z9784" w:id="9294"/>
    <w:p>
      <w:pPr>
        <w:spacing w:after="0"/>
        <w:ind w:left="0"/>
        <w:jc w:val="both"/>
      </w:pPr>
      <w:r>
        <w:rPr>
          <w:rFonts w:ascii="Times New Roman"/>
          <w:b w:val="false"/>
          <w:i w:val="false"/>
          <w:color w:val="000000"/>
          <w:sz w:val="28"/>
        </w:rPr>
        <w:t>
      Қоқыс шығаратын компаниялар – қалдықтарды жинау және шығару бойынша қызметті жүзеге асырады, жиналған қалдықтарды қоқыс өңдеуші зауыттарға жеткізеді және Жекеше әріптеске қалдықтарды орналастырғаны үшін төлем төлейді.</w:t>
      </w:r>
    </w:p>
    <w:bookmarkEnd w:id="9294"/>
    <w:bookmarkStart w:name="z9785" w:id="9295"/>
    <w:p>
      <w:pPr>
        <w:spacing w:after="0"/>
        <w:ind w:left="0"/>
        <w:jc w:val="left"/>
      </w:pPr>
      <w:r>
        <w:rPr>
          <w:rFonts w:ascii="Times New Roman"/>
          <w:b/>
          <w:i w:val="false"/>
          <w:color w:val="000000"/>
        </w:rPr>
        <w:t xml:space="preserve"> Тараптардың қолдары</w:t>
      </w:r>
    </w:p>
    <w:bookmarkEnd w:id="9295"/>
    <w:bookmarkStart w:name="z9786" w:id="9296"/>
    <w:p>
      <w:pPr>
        <w:spacing w:after="0"/>
        <w:ind w:left="0"/>
        <w:jc w:val="both"/>
      </w:pPr>
      <w:r>
        <w:rPr>
          <w:rFonts w:ascii="Times New Roman"/>
          <w:b w:val="false"/>
          <w:i w:val="false"/>
          <w:color w:val="000000"/>
          <w:sz w:val="28"/>
        </w:rPr>
        <w:t>
      ______________________________             ______________________________</w:t>
      </w:r>
    </w:p>
    <w:bookmarkEnd w:id="9296"/>
    <w:bookmarkStart w:name="z9787" w:id="929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90" w:id="9298"/>
    <w:p>
      <w:pPr>
        <w:spacing w:after="0"/>
        <w:ind w:left="0"/>
        <w:jc w:val="left"/>
      </w:pPr>
      <w:r>
        <w:rPr>
          <w:rFonts w:ascii="Times New Roman"/>
          <w:b/>
          <w:i w:val="false"/>
          <w:color w:val="000000"/>
        </w:rPr>
        <w:t xml:space="preserve"> Құрылыс кепілдігі</w:t>
      </w:r>
    </w:p>
    <w:bookmarkEnd w:id="92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9791" w:id="9299"/>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9299"/>
    <w:bookmarkStart w:name="z9792" w:id="9300"/>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9300"/>
    <w:bookmarkStart w:name="z9793" w:id="930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9301"/>
    <w:bookmarkStart w:name="z9794" w:id="9302"/>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9302"/>
    <w:bookmarkStart w:name="z9795" w:id="9303"/>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9303"/>
    <w:bookmarkStart w:name="z9796" w:id="9304"/>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9304"/>
    <w:bookmarkStart w:name="z9797" w:id="9305"/>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9305"/>
    <w:bookmarkStart w:name="z9798" w:id="9306"/>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(жазбаша түрде көрсету) жұмыс күні ішінде қойылады.</w:t>
      </w:r>
    </w:p>
    <w:bookmarkEnd w:id="9306"/>
    <w:bookmarkStart w:name="z9799" w:id="9307"/>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 ақшасыз аударыммен жүзеге асырылатын болады.</w:t>
      </w:r>
    </w:p>
    <w:bookmarkEnd w:id="9307"/>
    <w:bookmarkStart w:name="z9800" w:id="9308"/>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9308"/>
    <w:bookmarkStart w:name="z9801" w:id="9309"/>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bookmarkEnd w:id="9309"/>
    <w:bookmarkStart w:name="z9802" w:id="9310"/>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көрсетілген уәкілетті тұлғаның қолының үлгісі бар нотариалды куәландырылған құжаттың түпнұсқасымен ілесе жүруі тиіс.</w:t>
      </w:r>
    </w:p>
    <w:bookmarkEnd w:id="9310"/>
    <w:bookmarkStart w:name="z9803" w:id="9311"/>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9311"/>
    <w:bookmarkStart w:name="z9804" w:id="93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9312"/>
    <w:bookmarkStart w:name="z9805" w:id="9313"/>
    <w:p>
      <w:pPr>
        <w:spacing w:after="0"/>
        <w:ind w:left="0"/>
        <w:jc w:val="left"/>
      </w:pPr>
      <w:r>
        <w:rPr>
          <w:rFonts w:ascii="Times New Roman"/>
          <w:b/>
          <w:i w:val="false"/>
          <w:color w:val="000000"/>
        </w:rPr>
        <w:t xml:space="preserve"> Тараптардың қолдары</w:t>
      </w:r>
    </w:p>
    <w:bookmarkEnd w:id="9313"/>
    <w:bookmarkStart w:name="z9806" w:id="9314"/>
    <w:p>
      <w:pPr>
        <w:spacing w:after="0"/>
        <w:ind w:left="0"/>
        <w:jc w:val="both"/>
      </w:pPr>
      <w:r>
        <w:rPr>
          <w:rFonts w:ascii="Times New Roman"/>
          <w:b w:val="false"/>
          <w:i w:val="false"/>
          <w:color w:val="000000"/>
          <w:sz w:val="28"/>
        </w:rPr>
        <w:t>
      ______________________________</w:t>
      </w:r>
    </w:p>
    <w:bookmarkEnd w:id="9314"/>
    <w:bookmarkStart w:name="z9807" w:id="9315"/>
    <w:p>
      <w:pPr>
        <w:spacing w:after="0"/>
        <w:ind w:left="0"/>
        <w:jc w:val="both"/>
      </w:pPr>
      <w:r>
        <w:rPr>
          <w:rFonts w:ascii="Times New Roman"/>
          <w:b w:val="false"/>
          <w:i w:val="false"/>
          <w:color w:val="000000"/>
          <w:sz w:val="28"/>
        </w:rPr>
        <w:t>
                     Кепілдің атынан</w:t>
      </w:r>
    </w:p>
    <w:bookmarkEnd w:id="9315"/>
    <w:bookmarkStart w:name="z9808" w:id="9316"/>
    <w:p>
      <w:pPr>
        <w:spacing w:after="0"/>
        <w:ind w:left="0"/>
        <w:jc w:val="both"/>
      </w:pPr>
      <w:r>
        <w:rPr>
          <w:rFonts w:ascii="Times New Roman"/>
          <w:b w:val="false"/>
          <w:i w:val="false"/>
          <w:color w:val="000000"/>
          <w:sz w:val="28"/>
        </w:rPr>
        <w:t>
      ______________________________             ______________________________</w:t>
      </w:r>
    </w:p>
    <w:bookmarkEnd w:id="9316"/>
    <w:bookmarkStart w:name="z9809" w:id="931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12" w:id="9318"/>
    <w:p>
      <w:pPr>
        <w:spacing w:after="0"/>
        <w:ind w:left="0"/>
        <w:jc w:val="left"/>
      </w:pPr>
      <w:r>
        <w:rPr>
          <w:rFonts w:ascii="Times New Roman"/>
          <w:b/>
          <w:i w:val="false"/>
          <w:color w:val="000000"/>
        </w:rPr>
        <w:t xml:space="preserve"> Ұсынылатын қызметтердің сапа индикаторларын және толық пайдалану әзірлігі өлшемшарттарын бұзғаны үшін төлем мөлшері </w:t>
      </w:r>
    </w:p>
    <w:bookmarkEnd w:id="9318"/>
    <w:bookmarkStart w:name="z9813" w:id="9319"/>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9319"/>
    <w:bookmarkStart w:name="z9814" w:id="9320"/>
    <w:p>
      <w:pPr>
        <w:spacing w:after="0"/>
        <w:ind w:left="0"/>
        <w:jc w:val="both"/>
      </w:pPr>
      <w:r>
        <w:rPr>
          <w:rFonts w:ascii="Times New Roman"/>
          <w:b w:val="false"/>
          <w:i w:val="false"/>
          <w:color w:val="000000"/>
          <w:sz w:val="28"/>
        </w:rPr>
        <w:t>
      1) Жекеше әріптес ай сайын/тоқсан сайын/жыл сайын (автовокзал қызметтерін көрсету бойынша сапа индикаторының атауына байланысты) Мемлекеттік әріптеске осы Қосымшаның 2-тармағына сәйкес (Ақаулық ұпайлар) кез келген Ақаудың немесе өзге бұзушылықтың болуы/болмауы туралы ілеспе хатпен есеп жолдауға міндетті.</w:t>
      </w:r>
    </w:p>
    <w:bookmarkEnd w:id="9320"/>
    <w:bookmarkStart w:name="z9815" w:id="9321"/>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 және бұзушылықты жоюдың тиісті мерзімін қамтуы тиіс.</w:t>
      </w:r>
    </w:p>
    <w:bookmarkEnd w:id="9321"/>
    <w:bookmarkStart w:name="z9816" w:id="9322"/>
    <w:p>
      <w:pPr>
        <w:spacing w:after="0"/>
        <w:ind w:left="0"/>
        <w:jc w:val="both"/>
      </w:pPr>
      <w:r>
        <w:rPr>
          <w:rFonts w:ascii="Times New Roman"/>
          <w:b w:val="false"/>
          <w:i w:val="false"/>
          <w:color w:val="000000"/>
          <w:sz w:val="28"/>
        </w:rPr>
        <w:t>
      4) Мемлекеттік әріптес есепті алған күннен бастап ___ (жазбаша түрде көрсету) күнтізбелік күн Жекеше әріптеске Ақаулардың болуын/болмауын растау туралы хабарлама жолдайды. Есептің сенімділігі Мемлекеттік әріптестің өкілі тексереді.</w:t>
      </w:r>
    </w:p>
    <w:bookmarkEnd w:id="9322"/>
    <w:bookmarkStart w:name="z9817" w:id="9323"/>
    <w:p>
      <w:pPr>
        <w:spacing w:after="0"/>
        <w:ind w:left="0"/>
        <w:jc w:val="both"/>
      </w:pPr>
      <w:r>
        <w:rPr>
          <w:rFonts w:ascii="Times New Roman"/>
          <w:b w:val="false"/>
          <w:i w:val="false"/>
          <w:color w:val="000000"/>
          <w:sz w:val="28"/>
        </w:rPr>
        <w:t>
      4) Жекеше әріптес есептің келесі кезеңінің (ай/тоқсан/жыл) қорытындылары бойынша анықталған Ақауларды жоюға немесе жол бермеуге міндетті.</w:t>
      </w:r>
    </w:p>
    <w:bookmarkEnd w:id="9323"/>
    <w:bookmarkStart w:name="z9818" w:id="9324"/>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жол берілген жағдайда Мемлекеттік әріптес Ақаулық ұпайларды есепке жазады және бұл туралы Жекеше әріптесті хабардар етеді. </w:t>
      </w:r>
    </w:p>
    <w:bookmarkEnd w:id="9324"/>
    <w:bookmarkStart w:name="z9819" w:id="9325"/>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9325"/>
    <w:bookmarkStart w:name="z9820" w:id="9326"/>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Ақауларды жоймаса, Мемлекеттік әріптес Ақаулық ұпайларды есепке жазуға құқылы.</w:t>
      </w:r>
    </w:p>
    <w:bookmarkEnd w:id="9326"/>
    <w:bookmarkStart w:name="z9821" w:id="9327"/>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(жазбаша түрде көрсету) Ақаулық ұпайды құрайды.</w:t>
      </w:r>
    </w:p>
    <w:bookmarkEnd w:id="9327"/>
    <w:bookmarkStart w:name="z9822" w:id="9328"/>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(жазбаша түрде көрсету) Ақаулық ұпайды құрайды.</w:t>
      </w:r>
    </w:p>
    <w:bookmarkEnd w:id="9328"/>
    <w:bookmarkStart w:name="z9823" w:id="9329"/>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(жазбаша түрде көрсету) Ақаулық ұпайды құрайды.</w:t>
      </w:r>
    </w:p>
    <w:bookmarkEnd w:id="9329"/>
    <w:bookmarkStart w:name="z10643" w:id="9330"/>
    <w:p>
      <w:pPr>
        <w:spacing w:after="0"/>
        <w:ind w:left="0"/>
        <w:jc w:val="left"/>
      </w:pPr>
      <w:r>
        <w:rPr>
          <w:rFonts w:ascii="Times New Roman"/>
          <w:b/>
          <w:i w:val="false"/>
          <w:color w:val="000000"/>
        </w:rPr>
        <w:t xml:space="preserve"> 1. Сапа индикаторлары </w:t>
      </w:r>
    </w:p>
    <w:bookmarkEnd w:id="9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өңдейтін зауыттың жақын жатқан аумақтарында жағымсыз иістердің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өңдейтін зауыттан 5 шақырымнан көп аумақта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Үлгілік шартында көрсетілген қалдықтар көлемін қабылдаудан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болуға қалдықтарды өңдеу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үлесі 40%-дан көп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шығару бойынша қызметтермен қамту (қалдықтарды жинау және шығару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шығару бойынша халықты максималды қамту 2030 жылдан бастап 100% құрауы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көлемінің айтарлықтай өзгеруіне алып келген жабдықтың бұзылуы немесе жабдық жұмысындағы зақым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 шикізатты алудың 20%-ға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ақау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және экологиялық нормалардың және қалдықтармен жұмыс істеу талаптарының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ақау</w:t>
            </w:r>
          </w:p>
        </w:tc>
      </w:tr>
    </w:tbl>
    <w:bookmarkStart w:name="z10644" w:id="9331"/>
    <w:p>
      <w:pPr>
        <w:spacing w:after="0"/>
        <w:ind w:left="0"/>
        <w:jc w:val="left"/>
      </w:pPr>
      <w:r>
        <w:rPr>
          <w:rFonts w:ascii="Times New Roman"/>
          <w:b/>
          <w:i w:val="false"/>
          <w:color w:val="000000"/>
        </w:rPr>
        <w:t xml:space="preserve"> 2. Ақаулық ұпайлар</w:t>
      </w:r>
    </w:p>
    <w:bookmarkEnd w:id="9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өтіп кеткен мерзімінің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әріптеске немесе Уәкілетті органдарға рұқсат 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өкілдерінің қызметіне рұқсат бермеудің немесе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анық емес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анық емес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 жеткізе алмауы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9824" w:id="9332"/>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9332"/>
    <w:bookmarkStart w:name="z9825" w:id="9333"/>
    <w:p>
      <w:pPr>
        <w:spacing w:after="0"/>
        <w:ind w:left="0"/>
        <w:jc w:val="both"/>
      </w:pPr>
      <w:r>
        <w:rPr>
          <w:rFonts w:ascii="Times New Roman"/>
          <w:b w:val="false"/>
          <w:i w:val="false"/>
          <w:color w:val="000000"/>
          <w:sz w:val="28"/>
        </w:rPr>
        <w:t>
      6) Ақаулық ұпайлар ақы төлеуге арналған есепте тиісті бөлшектерді көрсетумен барлық есептелген Ақаулық ұпайларды қосу жолымен есептелетін болады.</w:t>
      </w:r>
    </w:p>
    <w:bookmarkEnd w:id="9333"/>
    <w:bookmarkStart w:name="z9826" w:id="9334"/>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(жазбаша түрде көрсету) теңгені құрайды.</w:t>
      </w:r>
    </w:p>
    <w:bookmarkEnd w:id="9334"/>
    <w:bookmarkStart w:name="z9827" w:id="9335"/>
    <w:p>
      <w:pPr>
        <w:spacing w:after="0"/>
        <w:ind w:left="0"/>
        <w:jc w:val="both"/>
      </w:pPr>
      <w:r>
        <w:rPr>
          <w:rFonts w:ascii="Times New Roman"/>
          <w:b w:val="false"/>
          <w:i w:val="false"/>
          <w:color w:val="000000"/>
          <w:sz w:val="28"/>
        </w:rPr>
        <w:t>
      8) Ақаулық ұпайлар үшін ақы төлеу мөлшері инфляцияның жылдық ___% мөлшерлемесіне индекстеледі.</w:t>
      </w:r>
    </w:p>
    <w:bookmarkEnd w:id="9335"/>
    <w:bookmarkStart w:name="z9828" w:id="9336"/>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9336"/>
    <w:bookmarkStart w:name="z9829" w:id="9337"/>
    <w:p>
      <w:pPr>
        <w:spacing w:after="0"/>
        <w:ind w:left="0"/>
        <w:jc w:val="both"/>
      </w:pPr>
      <w:r>
        <w:rPr>
          <w:rFonts w:ascii="Times New Roman"/>
          <w:b w:val="false"/>
          <w:i w:val="false"/>
          <w:color w:val="000000"/>
          <w:sz w:val="28"/>
        </w:rPr>
        <w:t>
      10) Жекеше әріптес Пайдалану кепілдігінен ұстаған кезде ___ (жазбаша түрде көрсету) күнтізбелік күн ішінде Пайдалану кепілдігін тиісті сомаға толтыруға міндетті;</w:t>
      </w:r>
    </w:p>
    <w:bookmarkEnd w:id="9337"/>
    <w:bookmarkStart w:name="z9830" w:id="9338"/>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ақы төлеу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даулай алады.</w:t>
      </w:r>
    </w:p>
    <w:bookmarkEnd w:id="9338"/>
    <w:bookmarkStart w:name="z9831" w:id="9339"/>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(жазбаша түрде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9339"/>
    <w:bookmarkStart w:name="z9832" w:id="9340"/>
    <w:p>
      <w:pPr>
        <w:spacing w:after="0"/>
        <w:ind w:left="0"/>
        <w:jc w:val="left"/>
      </w:pPr>
      <w:r>
        <w:rPr>
          <w:rFonts w:ascii="Times New Roman"/>
          <w:b/>
          <w:i w:val="false"/>
          <w:color w:val="000000"/>
        </w:rPr>
        <w:t xml:space="preserve"> Тараптардың қолдары</w:t>
      </w:r>
    </w:p>
    <w:bookmarkEnd w:id="9340"/>
    <w:bookmarkStart w:name="z9833" w:id="9341"/>
    <w:p>
      <w:pPr>
        <w:spacing w:after="0"/>
        <w:ind w:left="0"/>
        <w:jc w:val="both"/>
      </w:pPr>
      <w:r>
        <w:rPr>
          <w:rFonts w:ascii="Times New Roman"/>
          <w:b w:val="false"/>
          <w:i w:val="false"/>
          <w:color w:val="000000"/>
          <w:sz w:val="28"/>
        </w:rPr>
        <w:t>
      ______________________________             ______________________________</w:t>
      </w:r>
    </w:p>
    <w:bookmarkEnd w:id="9341"/>
    <w:bookmarkStart w:name="z9834" w:id="934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37" w:id="9343"/>
    <w:p>
      <w:pPr>
        <w:spacing w:after="0"/>
        <w:ind w:left="0"/>
        <w:jc w:val="left"/>
      </w:pPr>
      <w:r>
        <w:rPr>
          <w:rFonts w:ascii="Times New Roman"/>
          <w:b/>
          <w:i w:val="false"/>
          <w:color w:val="000000"/>
        </w:rPr>
        <w:t xml:space="preserve"> Пайдалану кепілдігі</w:t>
      </w:r>
    </w:p>
    <w:bookmarkEnd w:id="93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9838" w:id="9344"/>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9344"/>
    <w:bookmarkStart w:name="z9839" w:id="9345"/>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9345"/>
    <w:bookmarkStart w:name="z9840" w:id="934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9346"/>
    <w:bookmarkStart w:name="z9841" w:id="9347"/>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жылына _____ тонна екінші ретті шикізат алу арқылы жылына _____ тонна __________ (қажетін көрсету) қалдықтарды сұрыптау, өңдеу және кәдеге жарату үшін полигонға жер учаскесі бар қоқыс өңдейтін зауыт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9347"/>
    <w:bookmarkStart w:name="z9842" w:id="9348"/>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9348"/>
    <w:bookmarkStart w:name="z9843" w:id="9349"/>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9349"/>
    <w:bookmarkStart w:name="z9844" w:id="9350"/>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шеңберіндегі МЖӘ объектісі құнынан ___ % мөлшерінде негізгі борыш шегінде кез келген соманы толық көлемде бірінші жазбаша талап етуі бойынша төлеу жөніндегі кері қайтарылмайтын және шартсыз міндеттемені қабылдайды.</w:t>
      </w:r>
    </w:p>
    <w:bookmarkEnd w:id="9350"/>
    <w:bookmarkStart w:name="z9845" w:id="9351"/>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міндеттемелерін орындамаған немесе тиісінше орындамаған сәттен бастап _____ (жазбаша түрде көрсету) күнтізбелік күн ішінде қойылады.</w:t>
      </w:r>
    </w:p>
    <w:bookmarkEnd w:id="9351"/>
    <w:bookmarkStart w:name="z9846" w:id="9352"/>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күнтізбелік ___ (жазбаша түрде көрсету) күн ішінде Пайдалану кепілдігінде көрсетілген Мемлекеттік әріптестің шотына қолма-қолсыз аударыммен жүзеге асырылатын болады.</w:t>
      </w:r>
    </w:p>
    <w:bookmarkEnd w:id="9352"/>
    <w:bookmarkStart w:name="z9847" w:id="9353"/>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жылғы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9353"/>
    <w:bookmarkStart w:name="z9848" w:id="9354"/>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bookmarkEnd w:id="9354"/>
    <w:bookmarkStart w:name="z9849" w:id="9355"/>
    <w:p>
      <w:pPr>
        <w:spacing w:after="0"/>
        <w:ind w:left="0"/>
        <w:jc w:val="both"/>
      </w:pPr>
      <w:r>
        <w:rPr>
          <w:rFonts w:ascii="Times New Roman"/>
          <w:b w:val="false"/>
          <w:i w:val="false"/>
          <w:color w:val="000000"/>
          <w:sz w:val="28"/>
        </w:rPr>
        <w:t>
      6. Түпнұсқалылығын анықтау мақсатында ақы төлеу талабына Мемлекеттік әріптестің уәкілетті тұлғасы қол қоюы және аталған уәкілетті тұлғаның қолының үлгісі бар нотариат куәландырған құжаттың түпнұсқасы қоса берілуі тиіс.</w:t>
      </w:r>
    </w:p>
    <w:bookmarkEnd w:id="9355"/>
    <w:bookmarkStart w:name="z9850" w:id="935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9356"/>
    <w:bookmarkStart w:name="z9851" w:id="93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9357"/>
    <w:bookmarkStart w:name="z9852" w:id="9358"/>
    <w:p>
      <w:pPr>
        <w:spacing w:after="0"/>
        <w:ind w:left="0"/>
        <w:jc w:val="left"/>
      </w:pPr>
      <w:r>
        <w:rPr>
          <w:rFonts w:ascii="Times New Roman"/>
          <w:b/>
          <w:i w:val="false"/>
          <w:color w:val="000000"/>
        </w:rPr>
        <w:t xml:space="preserve"> Тараптардың қолдары</w:t>
      </w:r>
    </w:p>
    <w:bookmarkEnd w:id="9358"/>
    <w:bookmarkStart w:name="z9853" w:id="9359"/>
    <w:p>
      <w:pPr>
        <w:spacing w:after="0"/>
        <w:ind w:left="0"/>
        <w:jc w:val="both"/>
      </w:pPr>
      <w:r>
        <w:rPr>
          <w:rFonts w:ascii="Times New Roman"/>
          <w:b w:val="false"/>
          <w:i w:val="false"/>
          <w:color w:val="000000"/>
          <w:sz w:val="28"/>
        </w:rPr>
        <w:t>
      ______________________________</w:t>
      </w:r>
    </w:p>
    <w:bookmarkEnd w:id="9359"/>
    <w:bookmarkStart w:name="z9854" w:id="9360"/>
    <w:p>
      <w:pPr>
        <w:spacing w:after="0"/>
        <w:ind w:left="0"/>
        <w:jc w:val="both"/>
      </w:pPr>
      <w:r>
        <w:rPr>
          <w:rFonts w:ascii="Times New Roman"/>
          <w:b w:val="false"/>
          <w:i w:val="false"/>
          <w:color w:val="000000"/>
          <w:sz w:val="28"/>
        </w:rPr>
        <w:t>
                     Кепілдің атынан</w:t>
      </w:r>
    </w:p>
    <w:bookmarkEnd w:id="9360"/>
    <w:bookmarkStart w:name="z9855" w:id="9361"/>
    <w:p>
      <w:pPr>
        <w:spacing w:after="0"/>
        <w:ind w:left="0"/>
        <w:jc w:val="both"/>
      </w:pPr>
      <w:r>
        <w:rPr>
          <w:rFonts w:ascii="Times New Roman"/>
          <w:b w:val="false"/>
          <w:i w:val="false"/>
          <w:color w:val="000000"/>
          <w:sz w:val="28"/>
        </w:rPr>
        <w:t>
      ______________________________             ______________________________</w:t>
      </w:r>
    </w:p>
    <w:bookmarkEnd w:id="9361"/>
    <w:bookmarkStart w:name="z9856" w:id="9362"/>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(полигоны бар қоқыс өңдейтін зауыт)</w:t>
            </w:r>
            <w:r>
              <w:br/>
            </w:r>
            <w:r>
              <w:rPr>
                <w:rFonts w:ascii="Times New Roman"/>
                <w:b w:val="false"/>
                <w:i w:val="false"/>
                <w:color w:val="000000"/>
                <w:sz w:val="20"/>
              </w:rPr>
              <w:t>МЖӘ Үлгілік шартына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45" w:id="9363"/>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9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адал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уақтылы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Жобалық-сметалық құжаттамасын әзірлеу және оған кешенді ведомстводан тыс сараптама қорытындысын алу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тапсыруына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құжаттаманы әзірлеу және сараптама кезінде сүйемелдеу мақсатында тартылған мердігерлік және қосалқы мердігерлік ұйымдардың жұмыс барысын уақтылы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әріптеске МЖӘ объектісінің құрылысына барлық рұқсат құжаттарын тезірек алу үшін жәрдемдесуі тиіс.</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 талап ететін құжаттамалар топтамасымен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 бойынша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көздейтін төлем схемасын пысықтау.</w:t>
            </w:r>
          </w:p>
          <w:p>
            <w:pPr>
              <w:spacing w:after="20"/>
              <w:ind w:left="20"/>
              <w:jc w:val="both"/>
            </w:pPr>
            <w:r>
              <w:rPr>
                <w:rFonts w:ascii="Times New Roman"/>
                <w:b w:val="false"/>
                <w:i w:val="false"/>
                <w:color w:val="000000"/>
                <w:sz w:val="20"/>
              </w:rPr>
              <w:t>
Құрылыста тәжірибесі, оң имиджі бар, білікті кадрлары және қажетті техникалық құрал-жабдықтары мен өзге техникалық шешімдері бар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тауарларға/жұмыстарға/көрсетілетін қызметтерге уақтылы ақы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уақтылы бақылауды қамтамасыз ету.</w:t>
            </w:r>
          </w:p>
          <w:p>
            <w:pPr>
              <w:spacing w:after="20"/>
              <w:ind w:left="20"/>
              <w:jc w:val="both"/>
            </w:pPr>
            <w:r>
              <w:rPr>
                <w:rFonts w:ascii="Times New Roman"/>
                <w:b w:val="false"/>
                <w:i w:val="false"/>
                <w:color w:val="000000"/>
                <w:sz w:val="20"/>
              </w:rPr>
              <w:t>
Құрылыс-мердігерлік келісімшартын тиісінше орындауды сақтандыру, шикізаттар мен материалдарды жеткізуді қоса алғанда бекітілген бағалармен келісімҮлгілік шарттар жасау сияқты құралдарды қолдану.</w:t>
            </w:r>
          </w:p>
          <w:p>
            <w:pPr>
              <w:spacing w:after="20"/>
              <w:ind w:left="20"/>
              <w:jc w:val="both"/>
            </w:pPr>
            <w:r>
              <w:rPr>
                <w:rFonts w:ascii="Times New Roman"/>
                <w:b w:val="false"/>
                <w:i w:val="false"/>
                <w:color w:val="000000"/>
                <w:sz w:val="20"/>
              </w:rPr>
              <w:t>
Жекеше әріптес атынан жұмыс сапасын бақылау үшін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банкроттық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 жағдайларда, оның ішінде белгіленген пайыздық мөлшерлемелері бар қарыз шартын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қауіпке негізделуі мүмкін, осылайша Жекеше әріптес барлық қажетті тәуекелдерді жабатын полистің Үлгілік шарттарымен мұқият танысуы тиіс.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орындамауына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имиджі,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санкцияларының қолданылуын және МЖӘ объектісінің құрылысы бойынша міндеттемелердің орындалуының қамтамасыз етілуін көздеу.</w:t>
            </w:r>
          </w:p>
          <w:p>
            <w:pPr>
              <w:spacing w:after="20"/>
              <w:ind w:left="20"/>
              <w:jc w:val="both"/>
            </w:pPr>
            <w:r>
              <w:rPr>
                <w:rFonts w:ascii="Times New Roman"/>
                <w:b w:val="false"/>
                <w:i w:val="false"/>
                <w:color w:val="000000"/>
                <w:sz w:val="20"/>
              </w:rPr>
              <w:t>
Құрылыс барысы мен сапасын және кестесін уақтылы авторлық және техникалық қадағалауды ұйымдастыру.</w:t>
            </w:r>
          </w:p>
          <w:p>
            <w:pPr>
              <w:spacing w:after="20"/>
              <w:ind w:left="20"/>
              <w:jc w:val="both"/>
            </w:pPr>
            <w:r>
              <w:rPr>
                <w:rFonts w:ascii="Times New Roman"/>
                <w:b w:val="false"/>
                <w:i w:val="false"/>
                <w:color w:val="000000"/>
                <w:sz w:val="20"/>
              </w:rPr>
              <w:t>
Құрылыстың ауқымын, құрылыс кестесінің сақталуын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уақтылы бермеуіне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уақтылы бөлінуін және оны пайдалану құқықтарының тиісінше рәсімделуін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жабдықтардың және/немесе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жөндеуі тиіс кепілдік кезеңін көздеу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бөлігіне ақы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(оның ішінде салынып жатқан МЖӘ объектісін, жабдықтарды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жол берілген,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қосалқы 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(ұлттық немесе шетелдік), жұмыскерлердің кәсіпкерлер одағын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Жобалау-сметалық құжаттамаға және қолданыстағы заңнмаға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кезеңнің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 шикізатқа сұраныстың төмендеуі немесе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Тұтынушылармен Үлгілік шарттар жасау.</w:t>
            </w:r>
          </w:p>
          <w:p>
            <w:pPr>
              <w:spacing w:after="20"/>
              <w:ind w:left="20"/>
              <w:jc w:val="both"/>
            </w:pPr>
            <w:r>
              <w:rPr>
                <w:rFonts w:ascii="Times New Roman"/>
                <w:b w:val="false"/>
                <w:i w:val="false"/>
                <w:color w:val="000000"/>
                <w:sz w:val="20"/>
              </w:rPr>
              <w:t>
Екінші ретті шикізатты сатып өткізу кестесін қарастыру, өсу қарқынымен.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қалдықтарды уақытында жеткізбеу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компаниялармен МЖӘ объектісіне қалдықтарды жеткізу туралы Үлгілік шарттарға қол қою. Қалдықтарды жеткізудің меншікті желісі жолға қойылуы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мен шығару бойынша қызметтермен қамтудың төмендігі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мен шығару бойынша қызметтермен қамтуға қол жеткізуді қарастыру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оның ішінде ғимараттың жекелеген конструктивтік элементтерін, материалдарды және инженерлік жабдықты, энергетика, сумен жабдықтау және су бұру, байланыс және т.б. жүйелерді жарамды күйде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p>
            <w:pPr>
              <w:spacing w:after="20"/>
              <w:ind w:left="20"/>
              <w:jc w:val="both"/>
            </w:pPr>
            <w:r>
              <w:rPr>
                <w:rFonts w:ascii="Times New Roman"/>
                <w:b w:val="false"/>
                <w:i w:val="false"/>
                <w:color w:val="000000"/>
                <w:sz w:val="20"/>
              </w:rPr>
              <w:t>
Жекеше әріптес персоналының біліктілігін арттыруды қарастыру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қолданылатын технологиялардың басқа технологиялармен ығыстырылуына алып келетін жаңа технологиялардың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 жабдығының жоспарлы жаңартылуын жүргізу</w:t>
            </w:r>
          </w:p>
          <w:p>
            <w:pPr>
              <w:spacing w:after="20"/>
              <w:ind w:left="20"/>
              <w:jc w:val="both"/>
            </w:pPr>
            <w:r>
              <w:rPr>
                <w:rFonts w:ascii="Times New Roman"/>
                <w:b w:val="false"/>
                <w:i w:val="false"/>
                <w:color w:val="000000"/>
                <w:sz w:val="20"/>
              </w:rPr>
              <w:t>
Халықаралық тәжірибені және оны МЖӘ объектісінде қолдануды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қағидалары бойынша нұсқаулық жүргізуі;</w:t>
            </w:r>
          </w:p>
          <w:p>
            <w:pPr>
              <w:spacing w:after="20"/>
              <w:ind w:left="20"/>
              <w:jc w:val="both"/>
            </w:pPr>
            <w:r>
              <w:rPr>
                <w:rFonts w:ascii="Times New Roman"/>
                <w:b w:val="false"/>
                <w:i w:val="false"/>
                <w:color w:val="000000"/>
                <w:sz w:val="20"/>
              </w:rPr>
              <w:t>
3) мүлікті (оның ішінде: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митингтер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(ұлттық немесе шетелдік)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p>
            <w:pPr>
              <w:spacing w:after="20"/>
              <w:ind w:left="20"/>
              <w:jc w:val="both"/>
            </w:pPr>
            <w:r>
              <w:rPr>
                <w:rFonts w:ascii="Times New Roman"/>
                <w:b w:val="false"/>
                <w:i w:val="false"/>
                <w:color w:val="000000"/>
                <w:sz w:val="20"/>
              </w:rPr>
              <w:t>
МЖӘ объектісінде халықаралық тәжірибені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(оның ішінде: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9859" w:id="9364"/>
    <w:p>
      <w:pPr>
        <w:spacing w:after="0"/>
        <w:ind w:left="0"/>
        <w:jc w:val="left"/>
      </w:pPr>
      <w:r>
        <w:rPr>
          <w:rFonts w:ascii="Times New Roman"/>
          <w:b/>
          <w:i w:val="false"/>
          <w:color w:val="000000"/>
        </w:rPr>
        <w:t xml:space="preserve"> Тараптардың қолдары</w:t>
      </w:r>
    </w:p>
    <w:bookmarkEnd w:id="9364"/>
    <w:bookmarkStart w:name="z9860" w:id="9365"/>
    <w:p>
      <w:pPr>
        <w:spacing w:after="0"/>
        <w:ind w:left="0"/>
        <w:jc w:val="both"/>
      </w:pPr>
      <w:r>
        <w:rPr>
          <w:rFonts w:ascii="Times New Roman"/>
          <w:b w:val="false"/>
          <w:i w:val="false"/>
          <w:color w:val="000000"/>
          <w:sz w:val="28"/>
        </w:rPr>
        <w:t>
      ______________________________             ______________________________</w:t>
      </w:r>
    </w:p>
    <w:bookmarkEnd w:id="9365"/>
    <w:bookmarkStart w:name="z9861" w:id="9366"/>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127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724 бұйрығына</w:t>
            </w:r>
            <w:r>
              <w:br/>
            </w:r>
            <w:r>
              <w:rPr>
                <w:rFonts w:ascii="Times New Roman"/>
                <w:b w:val="false"/>
                <w:i w:val="false"/>
                <w:color w:val="000000"/>
                <w:sz w:val="20"/>
              </w:rPr>
              <w:t>22-қосымша</w:t>
            </w:r>
          </w:p>
        </w:tc>
      </w:tr>
    </w:tbl>
    <w:bookmarkStart w:name="z9864" w:id="9367"/>
    <w:p>
      <w:pPr>
        <w:spacing w:after="0"/>
        <w:ind w:left="0"/>
        <w:jc w:val="left"/>
      </w:pPr>
      <w:r>
        <w:rPr>
          <w:rFonts w:ascii="Times New Roman"/>
          <w:b/>
          <w:i w:val="false"/>
          <w:color w:val="000000"/>
        </w:rPr>
        <w:t xml:space="preserve"> Ауыл шаруашылығы саласындағы (сервистік-дайындау орталығы) МЖӘ Үлгілік шарты</w:t>
      </w:r>
    </w:p>
    <w:bookmarkEnd w:id="9367"/>
    <w:bookmarkStart w:name="z9865" w:id="9368"/>
    <w:p>
      <w:pPr>
        <w:spacing w:after="0"/>
        <w:ind w:left="0"/>
        <w:jc w:val="both"/>
      </w:pPr>
      <w:r>
        <w:rPr>
          <w:rFonts w:ascii="Times New Roman"/>
          <w:b w:val="false"/>
          <w:i w:val="false"/>
          <w:color w:val="000000"/>
          <w:sz w:val="28"/>
        </w:rPr>
        <w:t>
      ___________________________ (қол қоятын елді мекеннің атауын және орналасқан жерін көрсету) 20__жылғы "___" ________________ (жасалған күнін көрсету) бұдан әрі Мемлекеттік әріптес деп аталатын ____________________ (тұлғаның өкілеттіктерін белгілейтін құжаттың атауы мен деректемелерін көрсету) негізінде әрекет ететін ___________________________________ (уәкілетті тұлғаның лауазымын, Т.А.Ә. (болған жағдайда) көрсету) атынан ____________________ (мемлекеттік әріптесті көрсету) бір тараптан және бұдан әрі Жекеше әріптес деп аталатын ________________________ (тұлғаның өкілеттіктерін белгілейтін құжаттың атауы мен деректемелерін көрсету) негізінде әрекет ететін ____________________________________________ (уәкілетті тұлғаның лауазымын, Т.А.Ә. (болған жағдайда) көрсету) атынан ______________ (заңды, жеке тұлға және басқаларын көрсету) екінші тараптан бұдан әрі бірлесіп Тараптар, жеке алғанда Тарап деп аталатындар Конкурстық комиссияның _______________________________________________________ (комиссияның толық атауын көрсету) 20__ жылғы "___"__________________ № ____ шешіміне сәйкес Ауыл шаруашылығы саласындағы (сервистік-дайындау орталығы) МЖӘ Үлгілік шартын жасасты.</w:t>
      </w:r>
    </w:p>
    <w:bookmarkEnd w:id="9368"/>
    <w:bookmarkStart w:name="z9866" w:id="9369"/>
    <w:p>
      <w:pPr>
        <w:spacing w:after="0"/>
        <w:ind w:left="0"/>
        <w:jc w:val="left"/>
      </w:pPr>
      <w:r>
        <w:rPr>
          <w:rFonts w:ascii="Times New Roman"/>
          <w:b/>
          <w:i w:val="false"/>
          <w:color w:val="000000"/>
        </w:rPr>
        <w:t xml:space="preserve"> 1. Анықтамалар</w:t>
      </w:r>
    </w:p>
    <w:bookmarkEnd w:id="9369"/>
    <w:bookmarkStart w:name="z9867" w:id="9370"/>
    <w:p>
      <w:pPr>
        <w:spacing w:after="0"/>
        <w:ind w:left="0"/>
        <w:jc w:val="both"/>
      </w:pPr>
      <w:r>
        <w:rPr>
          <w:rFonts w:ascii="Times New Roman"/>
          <w:b w:val="false"/>
          <w:i w:val="false"/>
          <w:color w:val="000000"/>
          <w:sz w:val="28"/>
        </w:rPr>
        <w:t xml:space="preserve">
      1. Ағымдағы жөндеу – профилактикалық іс- шараларды жүргізу және ұсақ зақымдар мен ақаулықтарды жою арқылы ғимараттар мен инженерлік жабдықтың бөліктерін жүйелі әрі уақтылы сақтауға бағытталған, ғимараттардың конструкциялары мен инженерлік жабдық жүйелерінің дұрыс жұмыс істеуін (жұмысқа қабілеттілігін) қалпына келтіру, сондай-ақ барлық пайдалану көрсеткіштерін қолдау мақсатымен жүргізілетін техникалық іс- шаралардың кешені. </w:t>
      </w:r>
    </w:p>
    <w:bookmarkEnd w:id="9370"/>
    <w:bookmarkStart w:name="z9868" w:id="9371"/>
    <w:p>
      <w:pPr>
        <w:spacing w:after="0"/>
        <w:ind w:left="0"/>
        <w:jc w:val="both"/>
      </w:pPr>
      <w:r>
        <w:rPr>
          <w:rFonts w:ascii="Times New Roman"/>
          <w:b w:val="false"/>
          <w:i w:val="false"/>
          <w:color w:val="000000"/>
          <w:sz w:val="28"/>
        </w:rPr>
        <w:t xml:space="preserve">
      2. Айрықша құқық – өзінің қалауы бойынша заңға қайшы келмейтін кез келген тәсілмен Жекеше әріптестің зияткерлік қызмет нәтижесін немесе дараландыру құралдарын пайдалануға және басқа тұлғалардың осындай пайдалануына тыйым салуға немесе рұқсат беруге Мемлекеттік әріптеске тиесілі құқықтардың жиынтығы. </w:t>
      </w:r>
    </w:p>
    <w:bookmarkEnd w:id="9371"/>
    <w:bookmarkStart w:name="z9869" w:id="9372"/>
    <w:p>
      <w:pPr>
        <w:spacing w:after="0"/>
        <w:ind w:left="0"/>
        <w:jc w:val="both"/>
      </w:pPr>
      <w:r>
        <w:rPr>
          <w:rFonts w:ascii="Times New Roman"/>
          <w:b w:val="false"/>
          <w:i w:val="false"/>
          <w:color w:val="000000"/>
          <w:sz w:val="28"/>
        </w:rPr>
        <w:t>
      3. Ақау – Ақаулық ұпайлардың берілуіне алып келуі мүмкін және Ауыл шаруашылығы саласындағы (сервистік-дайындау орталығы) МЖӘ Үлгілік шартына тауарлардың, жұмыстардың, көрсетiлетiн қызметтердің кез келген сәйкес келмеуі.</w:t>
      </w:r>
    </w:p>
    <w:bookmarkEnd w:id="9372"/>
    <w:bookmarkStart w:name="z9870" w:id="9373"/>
    <w:p>
      <w:pPr>
        <w:spacing w:after="0"/>
        <w:ind w:left="0"/>
        <w:jc w:val="both"/>
      </w:pPr>
      <w:r>
        <w:rPr>
          <w:rFonts w:ascii="Times New Roman"/>
          <w:b w:val="false"/>
          <w:i w:val="false"/>
          <w:color w:val="000000"/>
          <w:sz w:val="28"/>
        </w:rPr>
        <w:t xml:space="preserve">
      4. Ақаулық ұпайлар – Ақаулар немесе өзге де бұзушылықтар болған жағдайда Мемлекеттік әріптес Жекеше әріптеске есептейтін айыппұл ұпайлары. </w:t>
      </w:r>
    </w:p>
    <w:bookmarkEnd w:id="9373"/>
    <w:bookmarkStart w:name="z9871" w:id="9374"/>
    <w:p>
      <w:pPr>
        <w:spacing w:after="0"/>
        <w:ind w:left="0"/>
        <w:jc w:val="both"/>
      </w:pPr>
      <w:r>
        <w:rPr>
          <w:rFonts w:ascii="Times New Roman"/>
          <w:b w:val="false"/>
          <w:i w:val="false"/>
          <w:color w:val="000000"/>
          <w:sz w:val="28"/>
        </w:rPr>
        <w:t>
      5. Ақы – Тұтынушылар МЖӘ объектісі пайдалануға берілгеннен кейін Жекеше әріптес дайындаған өнімге төлейтін ақшалай сома.</w:t>
      </w:r>
    </w:p>
    <w:bookmarkEnd w:id="9374"/>
    <w:bookmarkStart w:name="z9872" w:id="9375"/>
    <w:p>
      <w:pPr>
        <w:spacing w:after="0"/>
        <w:ind w:left="0"/>
        <w:jc w:val="both"/>
      </w:pPr>
      <w:r>
        <w:rPr>
          <w:rFonts w:ascii="Times New Roman"/>
          <w:b w:val="false"/>
          <w:i w:val="false"/>
          <w:color w:val="000000"/>
          <w:sz w:val="28"/>
        </w:rPr>
        <w:t xml:space="preserve">
      6. Алғашқы кепілдік – Жекеше әріптес Мемлекеттік әріптеске Үлгілік шарттың 5-бөлімінің талаптарына сәйкес, Шарт мемлекеттік тіркелген кезден бастап ұсынатын кепілдік. </w:t>
      </w:r>
    </w:p>
    <w:bookmarkEnd w:id="9375"/>
    <w:bookmarkStart w:name="z9873" w:id="9376"/>
    <w:p>
      <w:pPr>
        <w:spacing w:after="0"/>
        <w:ind w:left="0"/>
        <w:jc w:val="both"/>
      </w:pPr>
      <w:r>
        <w:rPr>
          <w:rFonts w:ascii="Times New Roman"/>
          <w:b w:val="false"/>
          <w:i w:val="false"/>
          <w:color w:val="000000"/>
          <w:sz w:val="28"/>
        </w:rPr>
        <w:t>
      7. Алдын ала талаптар – Үлгілік шарттың 6-бөлімінде көрсетілген талаптар.</w:t>
      </w:r>
    </w:p>
    <w:bookmarkEnd w:id="9376"/>
    <w:bookmarkStart w:name="z9874" w:id="9377"/>
    <w:p>
      <w:pPr>
        <w:spacing w:after="0"/>
        <w:ind w:left="0"/>
        <w:jc w:val="both"/>
      </w:pPr>
      <w:r>
        <w:rPr>
          <w:rFonts w:ascii="Times New Roman"/>
          <w:b w:val="false"/>
          <w:i w:val="false"/>
          <w:color w:val="000000"/>
          <w:sz w:val="28"/>
        </w:rPr>
        <w:t>
      8. Археологиялық олжалар – Жер учаскелерінде табылған, қазылып алынатын және көне заман ескерткіштері.</w:t>
      </w:r>
    </w:p>
    <w:bookmarkEnd w:id="9377"/>
    <w:bookmarkStart w:name="z9875" w:id="9378"/>
    <w:p>
      <w:pPr>
        <w:spacing w:after="0"/>
        <w:ind w:left="0"/>
        <w:jc w:val="both"/>
      </w:pPr>
      <w:r>
        <w:rPr>
          <w:rFonts w:ascii="Times New Roman"/>
          <w:b w:val="false"/>
          <w:i w:val="false"/>
          <w:color w:val="000000"/>
          <w:sz w:val="28"/>
        </w:rPr>
        <w:t>
      9. Ауыл шаруашылығы саласындағы (сервистік-дайындау орталығы) МЖӘ жобасының шарты – Тараптар қол қойған, Үлгілік шартта көрсетілген және Үлгілік шарттың ажырамас бөліктері болып табылатын, оның барлық қосымшаларын (егер бар болса, оларға құжаттарды да) қоса алғанда, осы Шарт.</w:t>
      </w:r>
    </w:p>
    <w:bookmarkEnd w:id="9378"/>
    <w:bookmarkStart w:name="z9876" w:id="9379"/>
    <w:p>
      <w:pPr>
        <w:spacing w:after="0"/>
        <w:ind w:left="0"/>
        <w:jc w:val="both"/>
      </w:pPr>
      <w:r>
        <w:rPr>
          <w:rFonts w:ascii="Times New Roman"/>
          <w:b w:val="false"/>
          <w:i w:val="false"/>
          <w:color w:val="000000"/>
          <w:sz w:val="28"/>
        </w:rPr>
        <w:t>
      10. Бас мердігер – Жекеше әріптес құрылыс мердігерлік шартының негізінде тартатын, автовокзалды дайын күйде тапсыруды қамтамасыз ететін, сондай-ақ жобаны жұмысшылармен, қызметшілермен және инженерлік-техникалық жұмыскерлермен, арнайы және құрылыс техникасымен, объектілердің үздіксіз салынуымен қамтамасыз ететін құрылыс компаниясы олардың сапасы үшін жауапты болады. Бұдан басқа, Бас мердігер құны мердігер жұмысының құны шеңберінде көзделетін, салынатын объектінің қалыпты жұмыс істеуі үшін қажетті жабдықтың жеткізілуін және оны монтаждауды ұйымдастырады.</w:t>
      </w:r>
    </w:p>
    <w:bookmarkEnd w:id="9379"/>
    <w:bookmarkStart w:name="z9877" w:id="9380"/>
    <w:p>
      <w:pPr>
        <w:spacing w:after="0"/>
        <w:ind w:left="0"/>
        <w:jc w:val="both"/>
      </w:pPr>
      <w:r>
        <w:rPr>
          <w:rFonts w:ascii="Times New Roman"/>
          <w:b w:val="false"/>
          <w:i w:val="false"/>
          <w:color w:val="000000"/>
          <w:sz w:val="28"/>
        </w:rPr>
        <w:t>
      11. Бұзу күні – бұзу туралы хабарлама алынғаннан кейін күнтізбелік ___ (жазбаша түрде көрсету) күннен кейінгі күн.</w:t>
      </w:r>
    </w:p>
    <w:bookmarkEnd w:id="9380"/>
    <w:bookmarkStart w:name="z9878" w:id="9381"/>
    <w:p>
      <w:pPr>
        <w:spacing w:after="0"/>
        <w:ind w:left="0"/>
        <w:jc w:val="both"/>
      </w:pPr>
      <w:r>
        <w:rPr>
          <w:rFonts w:ascii="Times New Roman"/>
          <w:b w:val="false"/>
          <w:i w:val="false"/>
          <w:color w:val="000000"/>
          <w:sz w:val="28"/>
        </w:rPr>
        <w:t>
      12. Еңсерілмейтін күш жағдаяттары (форс-мажор) – Үлгілік шартқа қатысатын тараптардың еркіне бағынбайтын, болжанбайтын, бірақ Шарттық міндеттемелерді орындаудың мүмкін еместігіне алып келетін оқиғалар.</w:t>
      </w:r>
    </w:p>
    <w:bookmarkEnd w:id="9381"/>
    <w:bookmarkStart w:name="z9879" w:id="9382"/>
    <w:p>
      <w:pPr>
        <w:spacing w:after="0"/>
        <w:ind w:left="0"/>
        <w:jc w:val="both"/>
      </w:pPr>
      <w:r>
        <w:rPr>
          <w:rFonts w:ascii="Times New Roman"/>
          <w:b w:val="false"/>
          <w:i w:val="false"/>
          <w:color w:val="000000"/>
          <w:sz w:val="28"/>
        </w:rPr>
        <w:t xml:space="preserve">
      13. Жекеше әріптес – Қазақстан Республикасының "МЖӘ туралы" 2015 жылғы 31 қазандағы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Үлгілік шарт жасасқан дара кәсіпкер, жай серіктестік, консорциум немесе заңды тұлға.</w:t>
      </w:r>
    </w:p>
    <w:bookmarkEnd w:id="9382"/>
    <w:bookmarkStart w:name="z9880" w:id="9383"/>
    <w:p>
      <w:pPr>
        <w:spacing w:after="0"/>
        <w:ind w:left="0"/>
        <w:jc w:val="both"/>
      </w:pPr>
      <w:r>
        <w:rPr>
          <w:rFonts w:ascii="Times New Roman"/>
          <w:b w:val="false"/>
          <w:i w:val="false"/>
          <w:color w:val="000000"/>
          <w:sz w:val="28"/>
        </w:rPr>
        <w:t>
      14. Жекеше әріптестің жабдығы – МЖӘ объектісінің құнына кірмейтін, Жекеше әріптестің есебінен МЖӘ объектісін салу және пайдалану үшін сатып алынған жабдықтар, механизмдер, көліктік және өзге де құралдар.</w:t>
      </w:r>
    </w:p>
    <w:bookmarkEnd w:id="9383"/>
    <w:bookmarkStart w:name="z9881" w:id="9384"/>
    <w:p>
      <w:pPr>
        <w:spacing w:after="0"/>
        <w:ind w:left="0"/>
        <w:jc w:val="both"/>
      </w:pPr>
      <w:r>
        <w:rPr>
          <w:rFonts w:ascii="Times New Roman"/>
          <w:b w:val="false"/>
          <w:i w:val="false"/>
          <w:color w:val="000000"/>
          <w:sz w:val="28"/>
        </w:rPr>
        <w:t>
      15. Жекеше әріптестің өкілі – Жекеше әріптес тағайындаған, Үлгілік шартта көзделген жағдайларда сенімхат негізінде әрекет ететін және Жекеше әріптес атынан әрекет ету өкілеттіктеріне ие тұлға.</w:t>
      </w:r>
    </w:p>
    <w:bookmarkEnd w:id="9384"/>
    <w:bookmarkStart w:name="z9882" w:id="9385"/>
    <w:p>
      <w:pPr>
        <w:spacing w:after="0"/>
        <w:ind w:left="0"/>
        <w:jc w:val="both"/>
      </w:pPr>
      <w:r>
        <w:rPr>
          <w:rFonts w:ascii="Times New Roman"/>
          <w:b w:val="false"/>
          <w:i w:val="false"/>
          <w:color w:val="000000"/>
          <w:sz w:val="28"/>
        </w:rPr>
        <w:t>
      16. Жекеше әріптестің персоналы – Жекеше әріптес МЖӘ объектісін салу және пайдалану, оның ішінде Қызметтерді көрсету кезінде тартқан бүкіл персонал.</w:t>
      </w:r>
    </w:p>
    <w:bookmarkEnd w:id="9385"/>
    <w:bookmarkStart w:name="z9883" w:id="9386"/>
    <w:p>
      <w:pPr>
        <w:spacing w:after="0"/>
        <w:ind w:left="0"/>
        <w:jc w:val="both"/>
      </w:pPr>
      <w:r>
        <w:rPr>
          <w:rFonts w:ascii="Times New Roman"/>
          <w:b w:val="false"/>
          <w:i w:val="false"/>
          <w:color w:val="000000"/>
          <w:sz w:val="28"/>
        </w:rPr>
        <w:t>
      17. Жер учаскесі – Үлгілік шарт талаптарына сәйкес МЖӘ объектісін салу және пайдалану үшін қажетті жер учаскесі.</w:t>
      </w:r>
    </w:p>
    <w:bookmarkEnd w:id="9386"/>
    <w:bookmarkStart w:name="z9884" w:id="9387"/>
    <w:p>
      <w:pPr>
        <w:spacing w:after="0"/>
        <w:ind w:left="0"/>
        <w:jc w:val="both"/>
      </w:pPr>
      <w:r>
        <w:rPr>
          <w:rFonts w:ascii="Times New Roman"/>
          <w:b w:val="false"/>
          <w:i w:val="false"/>
          <w:color w:val="000000"/>
          <w:sz w:val="28"/>
        </w:rPr>
        <w:t>
      18. Жобалау-сметалық құжаттама – МЖӘ объектісін салу үшін сәулет, қала құрылысы және құрылыс қызметі туралы заңнамаға сәйкес әзірленуі және бекітілуі талап етілетін құжаттама.</w:t>
      </w:r>
    </w:p>
    <w:bookmarkEnd w:id="9387"/>
    <w:bookmarkStart w:name="z9885" w:id="9388"/>
    <w:p>
      <w:pPr>
        <w:spacing w:after="0"/>
        <w:ind w:left="0"/>
        <w:jc w:val="both"/>
      </w:pPr>
      <w:r>
        <w:rPr>
          <w:rFonts w:ascii="Times New Roman"/>
          <w:b w:val="false"/>
          <w:i w:val="false"/>
          <w:color w:val="000000"/>
          <w:sz w:val="28"/>
        </w:rPr>
        <w:t>
      19. Жоспарлы аяқтау күні – Құрылыс жұмыстарының басталу күнінен бастап ___ (жазбаша түрде көрсету) айдан аспауға тиіс Құрылыс жұмыстары аяқталған күн.</w:t>
      </w:r>
    </w:p>
    <w:bookmarkEnd w:id="9388"/>
    <w:bookmarkStart w:name="z9886" w:id="9389"/>
    <w:p>
      <w:pPr>
        <w:spacing w:after="0"/>
        <w:ind w:left="0"/>
        <w:jc w:val="both"/>
      </w:pPr>
      <w:r>
        <w:rPr>
          <w:rFonts w:ascii="Times New Roman"/>
          <w:b w:val="false"/>
          <w:i w:val="false"/>
          <w:color w:val="000000"/>
          <w:sz w:val="28"/>
        </w:rPr>
        <w:t>
      20. Жұмыстардағы (көрсетілетін қызметтердегі) жергілікті қамту – жұмыстардағы (көрсетілетін қызметтердегі), Үлгілік шарттың және/немесе Қазақстан Республикасының азаматтары болып табылатын жұмыскерлердің еңбекақысын төлеу құнында, жұмыстарды орындау кезінде пайдаланылатын тауарлар құнын және субмердігерлер Үлгілік шарттарының бағаларын шегерумен, жұмыстарды орындауға немесе қызмет көрсетуге арналған Үлгілік шарт бойынша жұмыстарды (көрсетілетін қызметтерді) өндірушінің еңбекақысын төлеу қорында жергілікті қамту құнының жалпы жиынтық үлесі.</w:t>
      </w:r>
    </w:p>
    <w:bookmarkEnd w:id="9389"/>
    <w:bookmarkStart w:name="z9887" w:id="9390"/>
    <w:p>
      <w:pPr>
        <w:spacing w:after="0"/>
        <w:ind w:left="0"/>
        <w:jc w:val="both"/>
      </w:pPr>
      <w:r>
        <w:rPr>
          <w:rFonts w:ascii="Times New Roman"/>
          <w:b w:val="false"/>
          <w:i w:val="false"/>
          <w:color w:val="000000"/>
          <w:sz w:val="28"/>
        </w:rPr>
        <w:t xml:space="preserve">
      21. Заңнама – белгіленген тәртіппен қабылданған және Қазақстан Республикасының аумағында қолданылатын нормативтік құқықтық актілердің жиынтығы. </w:t>
      </w:r>
    </w:p>
    <w:bookmarkEnd w:id="9390"/>
    <w:bookmarkStart w:name="z9888" w:id="9391"/>
    <w:p>
      <w:pPr>
        <w:spacing w:after="0"/>
        <w:ind w:left="0"/>
        <w:jc w:val="both"/>
      </w:pPr>
      <w:r>
        <w:rPr>
          <w:rFonts w:ascii="Times New Roman"/>
          <w:b w:val="false"/>
          <w:i w:val="false"/>
          <w:color w:val="000000"/>
          <w:sz w:val="28"/>
        </w:rPr>
        <w:t>
      22. Инвестор – жобалық компанияға иелік ететін (үлестік қатысу немесе акциялар пакеттеріне мөлшерлес жолмен) жеке тұлға және/немесе заңды тұлға немесе консорциум (заңды тұлғалар бірлестігі).</w:t>
      </w:r>
    </w:p>
    <w:bookmarkEnd w:id="9391"/>
    <w:bookmarkStart w:name="z9889" w:id="9392"/>
    <w:p>
      <w:pPr>
        <w:spacing w:after="0"/>
        <w:ind w:left="0"/>
        <w:jc w:val="both"/>
      </w:pPr>
      <w:r>
        <w:rPr>
          <w:rFonts w:ascii="Times New Roman"/>
          <w:b w:val="false"/>
          <w:i w:val="false"/>
          <w:color w:val="000000"/>
          <w:sz w:val="28"/>
        </w:rPr>
        <w:t>
      23. Кадрлар – Жекеше әріптестің сол немесе өзге қызмет саласындағы дайындалған, білікті жұмыскерлерінің негізгі (штаттық) құрамы.</w:t>
      </w:r>
    </w:p>
    <w:bookmarkEnd w:id="9392"/>
    <w:bookmarkStart w:name="z9890" w:id="9393"/>
    <w:p>
      <w:pPr>
        <w:spacing w:after="0"/>
        <w:ind w:left="0"/>
        <w:jc w:val="both"/>
      </w:pPr>
      <w:r>
        <w:rPr>
          <w:rFonts w:ascii="Times New Roman"/>
          <w:b w:val="false"/>
          <w:i w:val="false"/>
          <w:color w:val="000000"/>
          <w:sz w:val="28"/>
        </w:rPr>
        <w:t>
      24. Кадрлардағы жергілікті қамту – жұмысшылар мен қызметшілерді әрбір санат бойынша бөлумен, Үлгілік шартты орындау кезінде тартылған персоналдың жалпы санына қатысты пайызбен алынған қазақстандық кадрлардың саны.</w:t>
      </w:r>
    </w:p>
    <w:bookmarkEnd w:id="9393"/>
    <w:bookmarkStart w:name="z9891" w:id="9394"/>
    <w:p>
      <w:pPr>
        <w:spacing w:after="0"/>
        <w:ind w:left="0"/>
        <w:jc w:val="both"/>
      </w:pPr>
      <w:r>
        <w:rPr>
          <w:rFonts w:ascii="Times New Roman"/>
          <w:b w:val="false"/>
          <w:i w:val="false"/>
          <w:color w:val="000000"/>
          <w:sz w:val="28"/>
        </w:rPr>
        <w:t>
      25. Қаржыландыру шарттары – МЖӘ жобасын қаржыландыруға қатысты Жекеше әріптес пен Кредиторлар арасында жасалған кез келген шарттар және/немесе құжаттар.</w:t>
      </w:r>
    </w:p>
    <w:bookmarkEnd w:id="9394"/>
    <w:bookmarkStart w:name="z9892" w:id="9395"/>
    <w:p>
      <w:pPr>
        <w:spacing w:after="0"/>
        <w:ind w:left="0"/>
        <w:jc w:val="both"/>
      </w:pPr>
      <w:r>
        <w:rPr>
          <w:rFonts w:ascii="Times New Roman"/>
          <w:b w:val="false"/>
          <w:i w:val="false"/>
          <w:color w:val="000000"/>
          <w:sz w:val="28"/>
        </w:rPr>
        <w:t>
      26. Қаржылық жабу – Жекеше әріптес пен қаржы институты арасында МЖӘ жобасын қаржыландыру туралы Үлгілік шарттың жасалуы.</w:t>
      </w:r>
    </w:p>
    <w:bookmarkEnd w:id="9395"/>
    <w:bookmarkStart w:name="z9893" w:id="9396"/>
    <w:p>
      <w:pPr>
        <w:spacing w:after="0"/>
        <w:ind w:left="0"/>
        <w:jc w:val="both"/>
      </w:pPr>
      <w:r>
        <w:rPr>
          <w:rFonts w:ascii="Times New Roman"/>
          <w:b w:val="false"/>
          <w:i w:val="false"/>
          <w:color w:val="000000"/>
          <w:sz w:val="28"/>
        </w:rPr>
        <w:t>
      27. Қауіпті қалдықтардың көмулері – қауіпті қасиеттерге (улылық, жарылу қаупі бар, радиоактивті, өрт қаупі бар, жоғары реакциялық қабілетке ие) ие зиянды заттардан тұратын және дербес немесе өзге заттармен жанасқанда қоршаған орта мен адам денсаулығы үшін тікелей немесе әлеуетті қауіптілік тудыруы мүмкін және Құрылыс жұмыстары басталған күнге дейін құзыретті зерттеумен анықталуы мүмкін болмаған көмулер.</w:t>
      </w:r>
    </w:p>
    <w:bookmarkEnd w:id="9396"/>
    <w:bookmarkStart w:name="z9894" w:id="9397"/>
    <w:p>
      <w:pPr>
        <w:spacing w:after="0"/>
        <w:ind w:left="0"/>
        <w:jc w:val="both"/>
      </w:pPr>
      <w:r>
        <w:rPr>
          <w:rFonts w:ascii="Times New Roman"/>
          <w:b w:val="false"/>
          <w:i w:val="false"/>
          <w:color w:val="000000"/>
          <w:sz w:val="28"/>
        </w:rPr>
        <w:t>
      28. Конкурс – "__________ (елді мекеннің атауын және орналасқан жерін көрсету) ауыл шаруашылығы өнімін қабылдау, өңдеу, дайындау, сақтау және өткізу бойынша сервистік-дайындау орталығын салу және пайдалану" МЖӘ жобасы бойынша оңайлатылған конкурстық рәсімдерді пайдалана отырып, Жекеше әріптесті таңдау жөніндегі конкурс.</w:t>
      </w:r>
    </w:p>
    <w:bookmarkEnd w:id="9397"/>
    <w:bookmarkStart w:name="z9895" w:id="9398"/>
    <w:p>
      <w:pPr>
        <w:spacing w:after="0"/>
        <w:ind w:left="0"/>
        <w:jc w:val="both"/>
      </w:pPr>
      <w:r>
        <w:rPr>
          <w:rFonts w:ascii="Times New Roman"/>
          <w:b w:val="false"/>
          <w:i w:val="false"/>
          <w:color w:val="000000"/>
          <w:sz w:val="28"/>
        </w:rPr>
        <w:t xml:space="preserve">
      29. Конкурс жеңімпазы – "__________ (елді мекеннің атауын және орналасқан жерін көрсету) ауыл шаруашылығы өнімін қабылдау, өңдеу, дайындау, сақтау және өткізу бойынша сервистік-дайындау орталығын салу және пайдалану" МЖӘ жобасы бойынша Жекеше әріптесті таңдау жөніндегі конкурстың жеңімпазы ретінде комиссия таңдаған жеке немесе заңды тұлға (конкурс жеңімпазының аты). </w:t>
      </w:r>
    </w:p>
    <w:bookmarkEnd w:id="9398"/>
    <w:bookmarkStart w:name="z9896" w:id="9399"/>
    <w:p>
      <w:pPr>
        <w:spacing w:after="0"/>
        <w:ind w:left="0"/>
        <w:jc w:val="both"/>
      </w:pPr>
      <w:r>
        <w:rPr>
          <w:rFonts w:ascii="Times New Roman"/>
          <w:b w:val="false"/>
          <w:i w:val="false"/>
          <w:color w:val="000000"/>
          <w:sz w:val="28"/>
        </w:rPr>
        <w:t>
      30. Конкурсты ұйымдастырушы – "__________" мемлекеттік мекемесі.</w:t>
      </w:r>
    </w:p>
    <w:bookmarkEnd w:id="9399"/>
    <w:bookmarkStart w:name="z9897" w:id="9400"/>
    <w:p>
      <w:pPr>
        <w:spacing w:after="0"/>
        <w:ind w:left="0"/>
        <w:jc w:val="both"/>
      </w:pPr>
      <w:r>
        <w:rPr>
          <w:rFonts w:ascii="Times New Roman"/>
          <w:b w:val="false"/>
          <w:i w:val="false"/>
          <w:color w:val="000000"/>
          <w:sz w:val="28"/>
        </w:rPr>
        <w:t>
      31. Конкурстық құжаттама – МЖӘ жобасын іске асыру үшін Конкурстық өтінімдерді дайындайтын және Жекеше әріптесті таңдау жөніндегі конкурсқа қатысатын Конкурсты ұйымдастырушы ұсынған Конкурстың барлық Үлгілік шарттарынан тұратын, заңнамаға сәйкес айқындалған құжаттар жиыны.</w:t>
      </w:r>
    </w:p>
    <w:bookmarkEnd w:id="9400"/>
    <w:bookmarkStart w:name="z9898" w:id="9401"/>
    <w:p>
      <w:pPr>
        <w:spacing w:after="0"/>
        <w:ind w:left="0"/>
        <w:jc w:val="both"/>
      </w:pPr>
      <w:r>
        <w:rPr>
          <w:rFonts w:ascii="Times New Roman"/>
          <w:b w:val="false"/>
          <w:i w:val="false"/>
          <w:color w:val="000000"/>
          <w:sz w:val="28"/>
        </w:rPr>
        <w:t>
      32. Кредитор – Тіркеу күнінен кейін, бірақ Құрылыс жұмыстарының басталу күнінен кешіктірмей, Қаржыландыру шарттарына сәйкес Жекеше әріптеске қаржыландыру ұсынатын қаржы ұйымдары.</w:t>
      </w:r>
    </w:p>
    <w:bookmarkEnd w:id="9401"/>
    <w:bookmarkStart w:name="z9899" w:id="9402"/>
    <w:p>
      <w:pPr>
        <w:spacing w:after="0"/>
        <w:ind w:left="0"/>
        <w:jc w:val="both"/>
      </w:pPr>
      <w:r>
        <w:rPr>
          <w:rFonts w:ascii="Times New Roman"/>
          <w:b w:val="false"/>
          <w:i w:val="false"/>
          <w:color w:val="000000"/>
          <w:sz w:val="28"/>
        </w:rPr>
        <w:t>
      33. Құрылыс жұмыстары – МЖӘ объектісін жобалау мен салуға қойылатын талаптарға сәйкес жүргізілуі қажет барлық жұмыстар.</w:t>
      </w:r>
    </w:p>
    <w:bookmarkEnd w:id="9402"/>
    <w:bookmarkStart w:name="z9900" w:id="9403"/>
    <w:p>
      <w:pPr>
        <w:spacing w:after="0"/>
        <w:ind w:left="0"/>
        <w:jc w:val="both"/>
      </w:pPr>
      <w:r>
        <w:rPr>
          <w:rFonts w:ascii="Times New Roman"/>
          <w:b w:val="false"/>
          <w:i w:val="false"/>
          <w:color w:val="000000"/>
          <w:sz w:val="28"/>
        </w:rPr>
        <w:t>
      34. Құрылыс жұмыстарының басталу күні – Алдын ала Үлгілік шарттардың қолданысы тоқтаған күн.</w:t>
      </w:r>
    </w:p>
    <w:bookmarkEnd w:id="9403"/>
    <w:bookmarkStart w:name="z9901" w:id="9404"/>
    <w:p>
      <w:pPr>
        <w:spacing w:after="0"/>
        <w:ind w:left="0"/>
        <w:jc w:val="both"/>
      </w:pPr>
      <w:r>
        <w:rPr>
          <w:rFonts w:ascii="Times New Roman"/>
          <w:b w:val="false"/>
          <w:i w:val="false"/>
          <w:color w:val="000000"/>
          <w:sz w:val="28"/>
        </w:rPr>
        <w:t>
      35. Құрылыс кепілдігі – Үлгілік шарттың 108 және 109-тармақтарының талаптарына сәйкес, Жекеше әріптес Мемлекеттік әріптеске ұсынған, Құрылыс жұмыстарына қатысты кепілдік.</w:t>
      </w:r>
    </w:p>
    <w:bookmarkEnd w:id="9404"/>
    <w:bookmarkStart w:name="z9902" w:id="9405"/>
    <w:p>
      <w:pPr>
        <w:spacing w:after="0"/>
        <w:ind w:left="0"/>
        <w:jc w:val="both"/>
      </w:pPr>
      <w:r>
        <w:rPr>
          <w:rFonts w:ascii="Times New Roman"/>
          <w:b w:val="false"/>
          <w:i w:val="false"/>
          <w:color w:val="000000"/>
          <w:sz w:val="28"/>
        </w:rPr>
        <w:t>
      36. Қызметтер – Құрылыс жұмыстарын қоспағанда, Үлгілік шарттың қолданылуы кезінде МЖӘ объектісін пайдаланумен және ұстаумен байланысты Жекеше әріптестің (және/немесе Жекеше әріптестің өкілдерінің, жұмыскерлерінің, мердігерлерінің немесе субмердігерлерінің) әрекеттері.</w:t>
      </w:r>
    </w:p>
    <w:bookmarkEnd w:id="9405"/>
    <w:bookmarkStart w:name="z9903" w:id="9406"/>
    <w:p>
      <w:pPr>
        <w:spacing w:after="0"/>
        <w:ind w:left="0"/>
        <w:jc w:val="both"/>
      </w:pPr>
      <w:r>
        <w:rPr>
          <w:rFonts w:ascii="Times New Roman"/>
          <w:b w:val="false"/>
          <w:i w:val="false"/>
          <w:color w:val="000000"/>
          <w:sz w:val="28"/>
        </w:rPr>
        <w:t>
      37. Қызметтерді көрсетудің басталу күні – Жекеше әріптестің қабылдау актісіне қол қойған күннен бастап Қызметтерді көрсетуінің басталу күні.</w:t>
      </w:r>
    </w:p>
    <w:bookmarkEnd w:id="9406"/>
    <w:bookmarkStart w:name="z9904" w:id="9407"/>
    <w:p>
      <w:pPr>
        <w:spacing w:after="0"/>
        <w:ind w:left="0"/>
        <w:jc w:val="both"/>
      </w:pPr>
      <w:r>
        <w:rPr>
          <w:rFonts w:ascii="Times New Roman"/>
          <w:b w:val="false"/>
          <w:i w:val="false"/>
          <w:color w:val="000000"/>
          <w:sz w:val="28"/>
        </w:rPr>
        <w:t>
      38. МЖӘ объектісінің қызметтерін тұтынушылар – ауыл шаруашылығы өнімін қабылдау, өңдеу және өткізу бойынша сервистік-дайындау орталығының Өнімін тұтынатын халық.</w:t>
      </w:r>
    </w:p>
    <w:bookmarkEnd w:id="9407"/>
    <w:bookmarkStart w:name="z9905" w:id="9408"/>
    <w:p>
      <w:pPr>
        <w:spacing w:after="0"/>
        <w:ind w:left="0"/>
        <w:jc w:val="both"/>
      </w:pPr>
      <w:r>
        <w:rPr>
          <w:rFonts w:ascii="Times New Roman"/>
          <w:b w:val="false"/>
          <w:i w:val="false"/>
          <w:color w:val="000000"/>
          <w:sz w:val="28"/>
        </w:rPr>
        <w:t>
      39. Мемлекеттік әріптес – "__________________________" мемлекеттік мекемесі атынан Қазақстан Республикасы.</w:t>
      </w:r>
    </w:p>
    <w:bookmarkEnd w:id="9408"/>
    <w:bookmarkStart w:name="z9906" w:id="9409"/>
    <w:p>
      <w:pPr>
        <w:spacing w:after="0"/>
        <w:ind w:left="0"/>
        <w:jc w:val="both"/>
      </w:pPr>
      <w:r>
        <w:rPr>
          <w:rFonts w:ascii="Times New Roman"/>
          <w:b w:val="false"/>
          <w:i w:val="false"/>
          <w:color w:val="000000"/>
          <w:sz w:val="28"/>
        </w:rPr>
        <w:t>
      40. Мемлекеттік әріптестің өкілі – Мемлекеттік әріптес тағайындаған, Үлгілік шартта көзделген жағдайларда сенімхат негізінде әрекет ететін және Мемлекеттік әріптес атынан барлық әрекет ету өкілеттіктеріне ие тұлға.</w:t>
      </w:r>
    </w:p>
    <w:bookmarkEnd w:id="9409"/>
    <w:bookmarkStart w:name="z9907" w:id="9410"/>
    <w:p>
      <w:pPr>
        <w:spacing w:after="0"/>
        <w:ind w:left="0"/>
        <w:jc w:val="both"/>
      </w:pPr>
      <w:r>
        <w:rPr>
          <w:rFonts w:ascii="Times New Roman"/>
          <w:b w:val="false"/>
          <w:i w:val="false"/>
          <w:color w:val="000000"/>
          <w:sz w:val="28"/>
        </w:rPr>
        <w:t>
      41. Мемлекеттік орган – мемлекет атынан заңдары, өзге де нормативтік құқықтық актiлері арқылы: жалпыға бiрдей мiндетті мiнез-құлық ережелерiн белгілейтiн актiлер шығару; әлеуметтiк мәнi бар қоғамдық қатынастарды басқару мен реттеп отыру; мемлекет белгiлеген жалпыға бiрдей мiндеттi мiнез-құлық ережелерiнiң сақталуына бақылау жасау жөнiндегі функцияларды жүзеге асыруға уәкiлеттік берiлген мемлекеттiк мекемелер.</w:t>
      </w:r>
    </w:p>
    <w:bookmarkEnd w:id="9410"/>
    <w:bookmarkStart w:name="z9908" w:id="9411"/>
    <w:p>
      <w:pPr>
        <w:spacing w:after="0"/>
        <w:ind w:left="0"/>
        <w:jc w:val="both"/>
      </w:pPr>
      <w:r>
        <w:rPr>
          <w:rFonts w:ascii="Times New Roman"/>
          <w:b w:val="false"/>
          <w:i w:val="false"/>
          <w:color w:val="000000"/>
          <w:sz w:val="28"/>
        </w:rPr>
        <w:t>
      42. Мердігер (жобалаушы) – Жекеше әріптес мердігерлік шартының негізінде тартатын, МЖӘ объектісін салу бойынша жобалау-сметалық және жұмыс құжаттамасын берумен МЖӘ жобасы бойынша жобалау-іздестіру жұмыстарын жүргізетін компания.</w:t>
      </w:r>
    </w:p>
    <w:bookmarkEnd w:id="9411"/>
    <w:bookmarkStart w:name="z9909" w:id="9412"/>
    <w:p>
      <w:pPr>
        <w:spacing w:after="0"/>
        <w:ind w:left="0"/>
        <w:jc w:val="both"/>
      </w:pPr>
      <w:r>
        <w:rPr>
          <w:rFonts w:ascii="Times New Roman"/>
          <w:b w:val="false"/>
          <w:i w:val="false"/>
          <w:color w:val="000000"/>
          <w:sz w:val="28"/>
        </w:rPr>
        <w:t>
      43. МЖӘ жобасы – "__________ (елді мекеннің атауын және орналасқан жерін көрсету) ауыл шаруашылығы өнімін қабылдау, өңдеу, дайындау, сақтау және өткізу бойынша сервистік-дайындау орталығын салу және пайдалану" МЖӘ жобасы.</w:t>
      </w:r>
    </w:p>
    <w:bookmarkEnd w:id="9412"/>
    <w:bookmarkStart w:name="z9910" w:id="9413"/>
    <w:p>
      <w:pPr>
        <w:spacing w:after="0"/>
        <w:ind w:left="0"/>
        <w:jc w:val="both"/>
      </w:pPr>
      <w:r>
        <w:rPr>
          <w:rFonts w:ascii="Times New Roman"/>
          <w:b w:val="false"/>
          <w:i w:val="false"/>
          <w:color w:val="000000"/>
          <w:sz w:val="28"/>
        </w:rPr>
        <w:t>
      44. МЖӘ жобасын басқару – мынадай рәсімдерді орындау: жобаның Үлгілік шарттарын айқындау, тұжырымдау, өзгерту, жобаны жоспарлау, жобаны техникалық орындау (жоспарлау мен бақылауды қоспағанда), жобаның орындалуын бақылау;</w:t>
      </w:r>
    </w:p>
    <w:bookmarkEnd w:id="9413"/>
    <w:bookmarkStart w:name="z9911" w:id="9414"/>
    <w:p>
      <w:pPr>
        <w:spacing w:after="0"/>
        <w:ind w:left="0"/>
        <w:jc w:val="both"/>
      </w:pPr>
      <w:r>
        <w:rPr>
          <w:rFonts w:ascii="Times New Roman"/>
          <w:b w:val="false"/>
          <w:i w:val="false"/>
          <w:color w:val="000000"/>
          <w:sz w:val="28"/>
        </w:rPr>
        <w:t>
      45. МЖӘ объектісі – салынуы мен пайдаланылуы МЖӘ жобасын іске асыру аясында жүзеге асырылатын __________ (елді мекеннің атауын және орналасқан жерін көрсету) ауыл шаруашылығы өнімін қабылдау, өңдеу және өткізу бойынша сервистік-дайындау орталығы.</w:t>
      </w:r>
    </w:p>
    <w:bookmarkEnd w:id="9414"/>
    <w:bookmarkStart w:name="z9912" w:id="9415"/>
    <w:p>
      <w:pPr>
        <w:spacing w:after="0"/>
        <w:ind w:left="0"/>
        <w:jc w:val="both"/>
      </w:pPr>
      <w:r>
        <w:rPr>
          <w:rFonts w:ascii="Times New Roman"/>
          <w:b w:val="false"/>
          <w:i w:val="false"/>
          <w:color w:val="000000"/>
          <w:sz w:val="28"/>
        </w:rPr>
        <w:t>
      46. МЖӘ объектісінің құны – бекітілген тұжырымдамаға және Жобалау-сметалық құжаттамаға сәйкес МЖӘ объектісінің болжамды құны.</w:t>
      </w:r>
    </w:p>
    <w:bookmarkEnd w:id="9415"/>
    <w:bookmarkStart w:name="z9913" w:id="9416"/>
    <w:p>
      <w:pPr>
        <w:spacing w:after="0"/>
        <w:ind w:left="0"/>
        <w:jc w:val="both"/>
      </w:pPr>
      <w:r>
        <w:rPr>
          <w:rFonts w:ascii="Times New Roman"/>
          <w:b w:val="false"/>
          <w:i w:val="false"/>
          <w:color w:val="000000"/>
          <w:sz w:val="28"/>
        </w:rPr>
        <w:t>
      47. МЖӘ объектісін иелену және пайдалану құқығы – МЖӘ объектісіне нақты иелік етуді және МЖӘ объектісін пайдалану барысында пайдалар алуға заңдық тұрғыдан қамтамасыз етілген мүмкіндік. Пайда Үлгілік шартқа және заңнамаға қайшы келмейтін кіріс түрінде немесе өзге де нысандарда болуы мүмкін.</w:t>
      </w:r>
    </w:p>
    <w:bookmarkEnd w:id="9416"/>
    <w:bookmarkStart w:name="z9914" w:id="9417"/>
    <w:p>
      <w:pPr>
        <w:spacing w:after="0"/>
        <w:ind w:left="0"/>
        <w:jc w:val="both"/>
      </w:pPr>
      <w:r>
        <w:rPr>
          <w:rFonts w:ascii="Times New Roman"/>
          <w:b w:val="false"/>
          <w:i w:val="false"/>
          <w:color w:val="000000"/>
          <w:sz w:val="28"/>
        </w:rPr>
        <w:t>
      48. МЖӘ объектісін пайдалану – Жекеше әріптестің МЖӘ объектісін Үлгілік шартта айқындалған тәртіппен және шарттарда МЖӘ объектісінің тағайындауына сәйкес, оның ішінде Қызметтер көрсету мақсатында пайдалануы.</w:t>
      </w:r>
    </w:p>
    <w:bookmarkEnd w:id="9417"/>
    <w:bookmarkStart w:name="z9915" w:id="9418"/>
    <w:p>
      <w:pPr>
        <w:spacing w:after="0"/>
        <w:ind w:left="0"/>
        <w:jc w:val="both"/>
      </w:pPr>
      <w:r>
        <w:rPr>
          <w:rFonts w:ascii="Times New Roman"/>
          <w:b w:val="false"/>
          <w:i w:val="false"/>
          <w:color w:val="000000"/>
          <w:sz w:val="28"/>
        </w:rPr>
        <w:t xml:space="preserve">
      49. Объектіні пайдалануға қабылдау актісі (бұдан әрі –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 </w:t>
      </w:r>
    </w:p>
    <w:bookmarkEnd w:id="9418"/>
    <w:bookmarkStart w:name="z9916" w:id="9419"/>
    <w:p>
      <w:pPr>
        <w:spacing w:after="0"/>
        <w:ind w:left="0"/>
        <w:jc w:val="both"/>
      </w:pPr>
      <w:r>
        <w:rPr>
          <w:rFonts w:ascii="Times New Roman"/>
          <w:b w:val="false"/>
          <w:i w:val="false"/>
          <w:color w:val="000000"/>
          <w:sz w:val="28"/>
        </w:rPr>
        <w:t>
      50. Пайдалану кепілдігі – Үлгілік шарттың 151-тармағының талаптарына сәйкес, Жекеше әріптес Мемлекеттік әріптеске МЖӘ объектісін пайдалану басталған сәттен бастап ұсынатын кепілдік.</w:t>
      </w:r>
    </w:p>
    <w:bookmarkEnd w:id="9419"/>
    <w:bookmarkStart w:name="z9917" w:id="9420"/>
    <w:p>
      <w:pPr>
        <w:spacing w:after="0"/>
        <w:ind w:left="0"/>
        <w:jc w:val="both"/>
      </w:pPr>
      <w:r>
        <w:rPr>
          <w:rFonts w:ascii="Times New Roman"/>
          <w:b w:val="false"/>
          <w:i w:val="false"/>
          <w:color w:val="000000"/>
          <w:sz w:val="28"/>
        </w:rPr>
        <w:t xml:space="preserve">
      51. Рұқсат – Уәкілетті органның рұқсат беруші органдары лицензиялау немесе рұқсат беру рәсімдері арқылы жүзеге асыратын қызметті немесе әрекеттерді (операцияларды) жүзеге асыруға жеке немесе заңды тұлғаның құқықтарын растау. Үлгілік шарт шеңберінде Жекеше әріптестің Үлгілік шарт бойынша міндеттемелерінің кез келгенін орындау үшін қажетті барлық рұқсаттар, келісулер, мақұлдаулар, актілер, лицензиялар мен бекітулер Рұқсаттар деп түсінілуі мүмкін. </w:t>
      </w:r>
    </w:p>
    <w:bookmarkEnd w:id="9420"/>
    <w:bookmarkStart w:name="z9918" w:id="9421"/>
    <w:p>
      <w:pPr>
        <w:spacing w:after="0"/>
        <w:ind w:left="0"/>
        <w:jc w:val="both"/>
      </w:pPr>
      <w:r>
        <w:rPr>
          <w:rFonts w:ascii="Times New Roman"/>
          <w:b w:val="false"/>
          <w:i w:val="false"/>
          <w:color w:val="000000"/>
          <w:sz w:val="28"/>
        </w:rPr>
        <w:t>
      52. Субмердігерлер – бас мердігердің тапсырысы бойынша қандай да бір жұмыстарды орындайтын компаниялар.</w:t>
      </w:r>
    </w:p>
    <w:bookmarkEnd w:id="9421"/>
    <w:bookmarkStart w:name="z9919" w:id="9422"/>
    <w:p>
      <w:pPr>
        <w:spacing w:after="0"/>
        <w:ind w:left="0"/>
        <w:jc w:val="both"/>
      </w:pPr>
      <w:r>
        <w:rPr>
          <w:rFonts w:ascii="Times New Roman"/>
          <w:b w:val="false"/>
          <w:i w:val="false"/>
          <w:color w:val="000000"/>
          <w:sz w:val="28"/>
        </w:rPr>
        <w:t>
      53. Тауарлардағы жергілікті қамту – Қазақстан Республикасының аумағында шығарылатын, пайдаланылатын жергілікті материалдар құнының пайыздық құрамы.</w:t>
      </w:r>
    </w:p>
    <w:bookmarkEnd w:id="9422"/>
    <w:bookmarkStart w:name="z9920" w:id="9423"/>
    <w:p>
      <w:pPr>
        <w:spacing w:after="0"/>
        <w:ind w:left="0"/>
        <w:jc w:val="both"/>
      </w:pPr>
      <w:r>
        <w:rPr>
          <w:rFonts w:ascii="Times New Roman"/>
          <w:b w:val="false"/>
          <w:i w:val="false"/>
          <w:color w:val="000000"/>
          <w:sz w:val="28"/>
        </w:rPr>
        <w:t>
      54. Тәуекелдер – пайда болған жағдайда оң немесе теріс әсері болатын, ақша түріндегі сатып алуларға немесе шығындарға алып келетін оқиға немесе шарт.</w:t>
      </w:r>
    </w:p>
    <w:bookmarkEnd w:id="9423"/>
    <w:bookmarkStart w:name="z9921" w:id="9424"/>
    <w:p>
      <w:pPr>
        <w:spacing w:after="0"/>
        <w:ind w:left="0"/>
        <w:jc w:val="both"/>
      </w:pPr>
      <w:r>
        <w:rPr>
          <w:rFonts w:ascii="Times New Roman"/>
          <w:b w:val="false"/>
          <w:i w:val="false"/>
          <w:color w:val="000000"/>
          <w:sz w:val="28"/>
        </w:rPr>
        <w:t xml:space="preserve">
      55. Техникалық қадағалау – Үлгілік шартқа, Жобалау-сметалық құжаттамаға және заңнамаға сәйкес, Жекеше әріптестің құрылыс жұмыстарын орындауы бойынша бақылауды жүзеге асыратын тұлға. </w:t>
      </w:r>
    </w:p>
    <w:bookmarkEnd w:id="9424"/>
    <w:bookmarkStart w:name="z9922" w:id="9425"/>
    <w:p>
      <w:pPr>
        <w:spacing w:after="0"/>
        <w:ind w:left="0"/>
        <w:jc w:val="both"/>
      </w:pPr>
      <w:r>
        <w:rPr>
          <w:rFonts w:ascii="Times New Roman"/>
          <w:b w:val="false"/>
          <w:i w:val="false"/>
          <w:color w:val="000000"/>
          <w:sz w:val="28"/>
        </w:rPr>
        <w:t>
      56. Тіркеу күні – бюджеттік заңнамаға сәйкес Үлгілік шартты тіркеу күні.</w:t>
      </w:r>
    </w:p>
    <w:bookmarkEnd w:id="9425"/>
    <w:bookmarkStart w:name="z9923" w:id="9426"/>
    <w:p>
      <w:pPr>
        <w:spacing w:after="0"/>
        <w:ind w:left="0"/>
        <w:jc w:val="both"/>
      </w:pPr>
      <w:r>
        <w:rPr>
          <w:rFonts w:ascii="Times New Roman"/>
          <w:b w:val="false"/>
          <w:i w:val="false"/>
          <w:color w:val="000000"/>
          <w:sz w:val="28"/>
        </w:rPr>
        <w:t>
      57. Төлем мөлшері – Мемлекеттік әріптес Жекеше әріптестен Ауыл шаруашылығы саласындағы (сервистік-дайындау орталығы) МЖӘ Үлгілік шартына 10-қосымшаның ережелеріне сәйкес алатын айыппұл санкциялары.</w:t>
      </w:r>
    </w:p>
    <w:bookmarkEnd w:id="9426"/>
    <w:bookmarkStart w:name="z9924" w:id="9427"/>
    <w:p>
      <w:pPr>
        <w:spacing w:after="0"/>
        <w:ind w:left="0"/>
        <w:jc w:val="both"/>
      </w:pPr>
      <w:r>
        <w:rPr>
          <w:rFonts w:ascii="Times New Roman"/>
          <w:b w:val="false"/>
          <w:i w:val="false"/>
          <w:color w:val="000000"/>
          <w:sz w:val="28"/>
        </w:rPr>
        <w:t>
      58. Өнім – МЖӘ объектісін пайдалану үдерісінде алынған __________ (өндірілетін өнімнің атауы);</w:t>
      </w:r>
    </w:p>
    <w:bookmarkEnd w:id="9427"/>
    <w:bookmarkStart w:name="z9925" w:id="9428"/>
    <w:p>
      <w:pPr>
        <w:spacing w:after="0"/>
        <w:ind w:left="0"/>
        <w:jc w:val="both"/>
      </w:pPr>
      <w:r>
        <w:rPr>
          <w:rFonts w:ascii="Times New Roman"/>
          <w:b w:val="false"/>
          <w:i w:val="false"/>
          <w:color w:val="000000"/>
          <w:sz w:val="28"/>
        </w:rPr>
        <w:t>
      59. Уәкілетті органдар – рұқсат етуші немесе хабарлаушы тәртіп енгізілген немесе енгізу жоспарланып отырған нақты саладағы қызметті реттеуге жауапты мемлекеттік органдар. Үлгілік шарт шеңберінде мемлекеттік органдар, мемлекеттік мекемелер, сондай-ақ жергілікті немесе мемлекеттік билік болып табылатын немесе оның құрылымына кіретін және МЖӘ объектісі үшін коммуналдық қызметтердің жеткізушілерін және кез келген Рұқсатты беруге жауапты болып табылатын немесе жауапты болатын кез келген органдар мен тұлғаларды қоса алғанда, заңды тұлғалар Уәкілетті органдар болуы мүмкін.</w:t>
      </w:r>
    </w:p>
    <w:bookmarkEnd w:id="9428"/>
    <w:bookmarkStart w:name="z9926" w:id="9429"/>
    <w:p>
      <w:pPr>
        <w:spacing w:after="0"/>
        <w:ind w:left="0"/>
        <w:jc w:val="both"/>
      </w:pPr>
      <w:r>
        <w:rPr>
          <w:rFonts w:ascii="Times New Roman"/>
          <w:b w:val="false"/>
          <w:i w:val="false"/>
          <w:color w:val="000000"/>
          <w:sz w:val="28"/>
        </w:rPr>
        <w:t>
      60. Үлгілік шарттың қолданылу мерзімі – Тіркеу күнінен басталатын және Шарт Бұзылған күні аяқталатын кезең.</w:t>
      </w:r>
    </w:p>
    <w:bookmarkEnd w:id="9429"/>
    <w:bookmarkStart w:name="z9927" w:id="9430"/>
    <w:p>
      <w:pPr>
        <w:spacing w:after="0"/>
        <w:ind w:left="0"/>
        <w:jc w:val="both"/>
      </w:pPr>
      <w:r>
        <w:rPr>
          <w:rFonts w:ascii="Times New Roman"/>
          <w:b w:val="false"/>
          <w:i w:val="false"/>
          <w:color w:val="000000"/>
          <w:sz w:val="28"/>
        </w:rPr>
        <w:t>
      61. Үлгілік шарттың қолданылу мерзімі аяқталатын күн – Тіркеу күнінен бастап ___ жыл.</w:t>
      </w:r>
    </w:p>
    <w:bookmarkEnd w:id="9430"/>
    <w:bookmarkStart w:name="z9928" w:id="9431"/>
    <w:p>
      <w:pPr>
        <w:spacing w:after="0"/>
        <w:ind w:left="0"/>
        <w:jc w:val="left"/>
      </w:pPr>
      <w:r>
        <w:rPr>
          <w:rFonts w:ascii="Times New Roman"/>
          <w:b/>
          <w:i w:val="false"/>
          <w:color w:val="000000"/>
        </w:rPr>
        <w:t xml:space="preserve"> 2. Қолданылатын құқық</w:t>
      </w:r>
    </w:p>
    <w:bookmarkEnd w:id="9431"/>
    <w:bookmarkStart w:name="z9929" w:id="9432"/>
    <w:p>
      <w:pPr>
        <w:spacing w:after="0"/>
        <w:ind w:left="0"/>
        <w:jc w:val="both"/>
      </w:pPr>
      <w:r>
        <w:rPr>
          <w:rFonts w:ascii="Times New Roman"/>
          <w:b w:val="false"/>
          <w:i w:val="false"/>
          <w:color w:val="000000"/>
          <w:sz w:val="28"/>
        </w:rPr>
        <w:t>
      62. Үлгілік шарттың негізінде қол қойылған Үлгілік шарт және басқа да мәмілелер үшін Қазақстан Республикасының құқығы қолданылады.</w:t>
      </w:r>
    </w:p>
    <w:bookmarkEnd w:id="9432"/>
    <w:bookmarkStart w:name="z9930" w:id="9433"/>
    <w:p>
      <w:pPr>
        <w:spacing w:after="0"/>
        <w:ind w:left="0"/>
        <w:jc w:val="both"/>
      </w:pPr>
      <w:r>
        <w:rPr>
          <w:rFonts w:ascii="Times New Roman"/>
          <w:b w:val="false"/>
          <w:i w:val="false"/>
          <w:color w:val="000000"/>
          <w:sz w:val="28"/>
        </w:rPr>
        <w:t>
      63. Үлгілік шарт бойынша құқықты беруге бағытталған мәмілелер бойынша құқықтар мен міндеттерге Қазақстан Республикасының құқығы қолданылады.</w:t>
      </w:r>
    </w:p>
    <w:bookmarkEnd w:id="9433"/>
    <w:bookmarkStart w:name="z9931" w:id="9434"/>
    <w:p>
      <w:pPr>
        <w:spacing w:after="0"/>
        <w:ind w:left="0"/>
        <w:jc w:val="both"/>
      </w:pPr>
      <w:r>
        <w:rPr>
          <w:rFonts w:ascii="Times New Roman"/>
          <w:b w:val="false"/>
          <w:i w:val="false"/>
          <w:color w:val="000000"/>
          <w:sz w:val="28"/>
        </w:rPr>
        <w:t>
      64. Жекеше әріптес Қазақстан Республикасы қоршаған ортаны қорғау саласында қабылдаған халықаралық міндеттемелерді орындау міндеттемесін өзіне алады.</w:t>
      </w:r>
    </w:p>
    <w:bookmarkEnd w:id="9434"/>
    <w:bookmarkStart w:name="z9932" w:id="9435"/>
    <w:p>
      <w:pPr>
        <w:spacing w:after="0"/>
        <w:ind w:left="0"/>
        <w:jc w:val="both"/>
      </w:pPr>
      <w:r>
        <w:rPr>
          <w:rFonts w:ascii="Times New Roman"/>
          <w:b w:val="false"/>
          <w:i w:val="false"/>
          <w:color w:val="000000"/>
          <w:sz w:val="28"/>
        </w:rPr>
        <w:t>
      65. Егер Заңнаманың нормалары Қазақстан Республикасы қатысушысы болып табылатын халықаралық Үлгілік шарттарға қайшы келмесе, аталған нормалар қолданылады.</w:t>
      </w:r>
    </w:p>
    <w:bookmarkEnd w:id="9435"/>
    <w:bookmarkStart w:name="z9933" w:id="9436"/>
    <w:p>
      <w:pPr>
        <w:spacing w:after="0"/>
        <w:ind w:left="0"/>
        <w:jc w:val="left"/>
      </w:pPr>
      <w:r>
        <w:rPr>
          <w:rFonts w:ascii="Times New Roman"/>
          <w:b/>
          <w:i w:val="false"/>
          <w:color w:val="000000"/>
        </w:rPr>
        <w:t xml:space="preserve"> 3. Үлгілік шарттың нысанасы және МЖӘ объектісі</w:t>
      </w:r>
    </w:p>
    <w:bookmarkEnd w:id="9436"/>
    <w:bookmarkStart w:name="z9934" w:id="9437"/>
    <w:p>
      <w:pPr>
        <w:spacing w:after="0"/>
        <w:ind w:left="0"/>
        <w:jc w:val="both"/>
      </w:pPr>
      <w:r>
        <w:rPr>
          <w:rFonts w:ascii="Times New Roman"/>
          <w:b w:val="false"/>
          <w:i w:val="false"/>
          <w:color w:val="000000"/>
          <w:sz w:val="28"/>
        </w:rPr>
        <w:t>
      66. Тараптардың Өнім импортын алмастыру жолымен ____________ (елді-мекеннің атауын және орналасқан жерін көрсету) азық-түлік қауіпсіздігін қамтамасыз ету мақсатында МЖӘ объектісін салуға және пайдалануға бағытталған қызметін жүзеге асыру кезіндегі қарым-қатынастарын реттеу Үлгілік шарттың нысанасы болып табылады.</w:t>
      </w:r>
    </w:p>
    <w:bookmarkEnd w:id="9437"/>
    <w:bookmarkStart w:name="z9935" w:id="9438"/>
    <w:p>
      <w:pPr>
        <w:spacing w:after="0"/>
        <w:ind w:left="0"/>
        <w:jc w:val="both"/>
      </w:pPr>
      <w:r>
        <w:rPr>
          <w:rFonts w:ascii="Times New Roman"/>
          <w:b w:val="false"/>
          <w:i w:val="false"/>
          <w:color w:val="000000"/>
          <w:sz w:val="28"/>
        </w:rPr>
        <w:t>
      67. Жекеше әріптес сервистік-дайындау орталығын салады және оны одан әрі Үлгілік шартқа сәйкес пайдаланады.</w:t>
      </w:r>
    </w:p>
    <w:bookmarkEnd w:id="9438"/>
    <w:bookmarkStart w:name="z9936" w:id="9439"/>
    <w:p>
      <w:pPr>
        <w:spacing w:after="0"/>
        <w:ind w:left="0"/>
        <w:jc w:val="both"/>
      </w:pPr>
      <w:r>
        <w:rPr>
          <w:rFonts w:ascii="Times New Roman"/>
          <w:b w:val="false"/>
          <w:i w:val="false"/>
          <w:color w:val="000000"/>
          <w:sz w:val="28"/>
        </w:rPr>
        <w:t>
      68. МЖӘ объектісінің сипаттамасы, салынатын МЖӘ объектісінің қуаты, құрылымы және техникалық көрсеткіштері Ауыл шаруашылығы саласындағы (сервистік-дайындау орталығы) МЖӘ Үлгілік шартына 1-қосымшада көрсетілген.</w:t>
      </w:r>
    </w:p>
    <w:bookmarkEnd w:id="9439"/>
    <w:bookmarkStart w:name="z9937" w:id="9440"/>
    <w:p>
      <w:pPr>
        <w:spacing w:after="0"/>
        <w:ind w:left="0"/>
        <w:jc w:val="both"/>
      </w:pPr>
      <w:r>
        <w:rPr>
          <w:rFonts w:ascii="Times New Roman"/>
          <w:b w:val="false"/>
          <w:i w:val="false"/>
          <w:color w:val="000000"/>
          <w:sz w:val="28"/>
        </w:rPr>
        <w:t>
      69. Мемлекеттік әріптес Шарт жасасқан кезде, Үлгілік шартқа сәйкес меншік құқықтарын мемлекеттік тіркеу туралы құжаттардың негізінде иелену және пайдалану құқығы Жекеше әріптеске берілетін, МЖӘ объектісін салу көзделетін жер учаскесінің меншік иесі болып табылатынына кепілдік береді (меншік құқығын куәландыратын құжаттардың көшірмелері және/немесе түпнұсқалары қоса беріледі).</w:t>
      </w:r>
    </w:p>
    <w:bookmarkEnd w:id="9440"/>
    <w:bookmarkStart w:name="z9938" w:id="9441"/>
    <w:p>
      <w:pPr>
        <w:spacing w:after="0"/>
        <w:ind w:left="0"/>
        <w:jc w:val="both"/>
      </w:pPr>
      <w:r>
        <w:rPr>
          <w:rFonts w:ascii="Times New Roman"/>
          <w:b w:val="false"/>
          <w:i w:val="false"/>
          <w:color w:val="000000"/>
          <w:sz w:val="28"/>
        </w:rPr>
        <w:t>
      70. Мемлекеттік әріптес мүддесін қорғайтын уәкілетті мемлекеттік органдар туралы мәліметтер:</w:t>
      </w:r>
    </w:p>
    <w:bookmarkEnd w:id="9441"/>
    <w:bookmarkStart w:name="z9939" w:id="9442"/>
    <w:p>
      <w:pPr>
        <w:spacing w:after="0"/>
        <w:ind w:left="0"/>
        <w:jc w:val="both"/>
      </w:pPr>
      <w:r>
        <w:rPr>
          <w:rFonts w:ascii="Times New Roman"/>
          <w:b w:val="false"/>
          <w:i w:val="false"/>
          <w:color w:val="000000"/>
          <w:sz w:val="28"/>
        </w:rPr>
        <w:t>
      "__________" мемлекеттік мекемесі</w:t>
      </w:r>
    </w:p>
    <w:bookmarkEnd w:id="9442"/>
    <w:bookmarkStart w:name="z9940" w:id="9443"/>
    <w:p>
      <w:pPr>
        <w:spacing w:after="0"/>
        <w:ind w:left="0"/>
        <w:jc w:val="both"/>
      </w:pPr>
      <w:r>
        <w:rPr>
          <w:rFonts w:ascii="Times New Roman"/>
          <w:b w:val="false"/>
          <w:i w:val="false"/>
          <w:color w:val="000000"/>
          <w:sz w:val="28"/>
        </w:rPr>
        <w:t>
      Заңды мекен-жайы: __________</w:t>
      </w:r>
    </w:p>
    <w:bookmarkEnd w:id="9443"/>
    <w:bookmarkStart w:name="z9941" w:id="9444"/>
    <w:p>
      <w:pPr>
        <w:spacing w:after="0"/>
        <w:ind w:left="0"/>
        <w:jc w:val="both"/>
      </w:pPr>
      <w:r>
        <w:rPr>
          <w:rFonts w:ascii="Times New Roman"/>
          <w:b w:val="false"/>
          <w:i w:val="false"/>
          <w:color w:val="000000"/>
          <w:sz w:val="28"/>
        </w:rPr>
        <w:t>
      Телефон _________</w:t>
      </w:r>
    </w:p>
    <w:bookmarkEnd w:id="9444"/>
    <w:bookmarkStart w:name="z9942" w:id="9445"/>
    <w:p>
      <w:pPr>
        <w:spacing w:after="0"/>
        <w:ind w:left="0"/>
        <w:jc w:val="both"/>
      </w:pPr>
      <w:r>
        <w:rPr>
          <w:rFonts w:ascii="Times New Roman"/>
          <w:b w:val="false"/>
          <w:i w:val="false"/>
          <w:color w:val="000000"/>
          <w:sz w:val="28"/>
        </w:rPr>
        <w:t>
      Пошталық мекен-жайы _________</w:t>
      </w:r>
    </w:p>
    <w:bookmarkEnd w:id="9445"/>
    <w:bookmarkStart w:name="z9943" w:id="9446"/>
    <w:p>
      <w:pPr>
        <w:spacing w:after="0"/>
        <w:ind w:left="0"/>
        <w:jc w:val="both"/>
      </w:pPr>
      <w:r>
        <w:rPr>
          <w:rFonts w:ascii="Times New Roman"/>
          <w:b w:val="false"/>
          <w:i w:val="false"/>
          <w:color w:val="000000"/>
          <w:sz w:val="28"/>
        </w:rPr>
        <w:t>
      71. МЖӘ жобасын жүзеге асыру кестесі Ауыл шаруашылығы саласындағы (сервистік-дайындау орталығы) МЖӘ Үлгілік шартына 2-қосымшада көрсетілген.</w:t>
      </w:r>
    </w:p>
    <w:bookmarkEnd w:id="9446"/>
    <w:bookmarkStart w:name="z9944" w:id="9447"/>
    <w:p>
      <w:pPr>
        <w:spacing w:after="0"/>
        <w:ind w:left="0"/>
        <w:jc w:val="both"/>
      </w:pPr>
      <w:r>
        <w:rPr>
          <w:rFonts w:ascii="Times New Roman"/>
          <w:b w:val="false"/>
          <w:i w:val="false"/>
          <w:color w:val="000000"/>
          <w:sz w:val="28"/>
        </w:rPr>
        <w:t>
      72. МЖӘ жобасын іске асырудың қаржы-экономикалық жоспары Ауыл шаруашылығы саласындағы (сервистік-дайындау орталығы) МЖӘ Үлгілік шартына 3-қосымшада келтірілген.</w:t>
      </w:r>
    </w:p>
    <w:bookmarkEnd w:id="9447"/>
    <w:bookmarkStart w:name="z9945" w:id="9448"/>
    <w:p>
      <w:pPr>
        <w:spacing w:after="0"/>
        <w:ind w:left="0"/>
        <w:jc w:val="both"/>
      </w:pPr>
      <w:r>
        <w:rPr>
          <w:rFonts w:ascii="Times New Roman"/>
          <w:b w:val="false"/>
          <w:i w:val="false"/>
          <w:color w:val="000000"/>
          <w:sz w:val="28"/>
        </w:rPr>
        <w:t>
      73. Жекеше әріптес кіріс алу мақсатында өндірілетін Өнімді сатып өткізеді.</w:t>
      </w:r>
    </w:p>
    <w:bookmarkEnd w:id="9448"/>
    <w:bookmarkStart w:name="z9946" w:id="9449"/>
    <w:p>
      <w:pPr>
        <w:spacing w:after="0"/>
        <w:ind w:left="0"/>
        <w:jc w:val="both"/>
      </w:pPr>
      <w:r>
        <w:rPr>
          <w:rFonts w:ascii="Times New Roman"/>
          <w:b w:val="false"/>
          <w:i w:val="false"/>
          <w:color w:val="000000"/>
          <w:sz w:val="28"/>
        </w:rPr>
        <w:t>
      74. Жекеше әріптес ұсынатын тауарлар тұтынушылардың қаражаттарының есебінен төленетін болады. Өнімге тарифтер Ауыл шаруашылығы саласындағы (сервистік-дайындау орталығы) МЖӘ Үлгілік шартына 3-қосымшаға сәйкес белгіленетін болады.</w:t>
      </w:r>
    </w:p>
    <w:bookmarkEnd w:id="9449"/>
    <w:bookmarkStart w:name="z9947" w:id="9450"/>
    <w:p>
      <w:pPr>
        <w:spacing w:after="0"/>
        <w:ind w:left="0"/>
        <w:jc w:val="both"/>
      </w:pPr>
      <w:r>
        <w:rPr>
          <w:rFonts w:ascii="Times New Roman"/>
          <w:b w:val="false"/>
          <w:i w:val="false"/>
          <w:color w:val="000000"/>
          <w:sz w:val="28"/>
        </w:rPr>
        <w:t>
      75. Үлгілік шарттан туындайтын немесе Үлгілік шартқа сәйкес ұсынылған Жекеше әріптестің барлық құқықтары, өкілеттіктері мен міндеттері Үлгілік шарттың қолданылу кезеңі ішінде Жекеше әріптес үшін айрықша болып табылады және Мемлекеттік әріптес Үлгілік шарт бойынша Жекеше әріптестің осы құқықтарын немесе міндеттемелерін Үлгілік шарттың қолданылу кезеңі ішінде Жекеше әріптестің жазбаша келісімінсіз кез келген өзге тұлғаға бермеуге міндеттенеді.</w:t>
      </w:r>
    </w:p>
    <w:bookmarkEnd w:id="9450"/>
    <w:bookmarkStart w:name="z9948" w:id="9451"/>
    <w:p>
      <w:pPr>
        <w:spacing w:after="0"/>
        <w:ind w:left="0"/>
        <w:jc w:val="left"/>
      </w:pPr>
      <w:r>
        <w:rPr>
          <w:rFonts w:ascii="Times New Roman"/>
          <w:b/>
          <w:i w:val="false"/>
          <w:color w:val="000000"/>
        </w:rPr>
        <w:t xml:space="preserve"> 4. Үлгілік шарттың елеулі талаптары</w:t>
      </w:r>
    </w:p>
    <w:bookmarkEnd w:id="9451"/>
    <w:bookmarkStart w:name="z9949" w:id="9452"/>
    <w:p>
      <w:pPr>
        <w:spacing w:after="0"/>
        <w:ind w:left="0"/>
        <w:jc w:val="both"/>
      </w:pPr>
      <w:r>
        <w:rPr>
          <w:rFonts w:ascii="Times New Roman"/>
          <w:b w:val="false"/>
          <w:i w:val="false"/>
          <w:color w:val="000000"/>
          <w:sz w:val="28"/>
        </w:rPr>
        <w:t>
      76. Мыналар:</w:t>
      </w:r>
    </w:p>
    <w:bookmarkEnd w:id="9452"/>
    <w:bookmarkStart w:name="z9950" w:id="9453"/>
    <w:p>
      <w:pPr>
        <w:spacing w:after="0"/>
        <w:ind w:left="0"/>
        <w:jc w:val="both"/>
      </w:pPr>
      <w:r>
        <w:rPr>
          <w:rFonts w:ascii="Times New Roman"/>
          <w:b w:val="false"/>
          <w:i w:val="false"/>
          <w:color w:val="000000"/>
          <w:sz w:val="28"/>
        </w:rPr>
        <w:t>
      1) МЖӘ объектісінің саны және орналасқан орны;</w:t>
      </w:r>
    </w:p>
    <w:bookmarkEnd w:id="9453"/>
    <w:bookmarkStart w:name="z9951" w:id="9454"/>
    <w:p>
      <w:pPr>
        <w:spacing w:after="0"/>
        <w:ind w:left="0"/>
        <w:jc w:val="both"/>
      </w:pPr>
      <w:r>
        <w:rPr>
          <w:rFonts w:ascii="Times New Roman"/>
          <w:b w:val="false"/>
          <w:i w:val="false"/>
          <w:color w:val="000000"/>
          <w:sz w:val="28"/>
        </w:rPr>
        <w:t>
      2) уақытша өтеусіз жер пайдалану құқығына актіге сәйкес МЖӘ жобасы бойынша жер учаскесінің ауданы;</w:t>
      </w:r>
    </w:p>
    <w:bookmarkEnd w:id="9454"/>
    <w:bookmarkStart w:name="z9952" w:id="9455"/>
    <w:p>
      <w:pPr>
        <w:spacing w:after="0"/>
        <w:ind w:left="0"/>
        <w:jc w:val="both"/>
      </w:pPr>
      <w:r>
        <w:rPr>
          <w:rFonts w:ascii="Times New Roman"/>
          <w:b w:val="false"/>
          <w:i w:val="false"/>
          <w:color w:val="000000"/>
          <w:sz w:val="28"/>
        </w:rPr>
        <w:t>
      3) МЖӘ объектісінің қуаты – ___ тонна және тәулігіне ___ тонна;</w:t>
      </w:r>
    </w:p>
    <w:bookmarkEnd w:id="9455"/>
    <w:bookmarkStart w:name="z9953" w:id="9456"/>
    <w:p>
      <w:pPr>
        <w:spacing w:after="0"/>
        <w:ind w:left="0"/>
        <w:jc w:val="both"/>
      </w:pPr>
      <w:r>
        <w:rPr>
          <w:rFonts w:ascii="Times New Roman"/>
          <w:b w:val="false"/>
          <w:i w:val="false"/>
          <w:color w:val="000000"/>
          <w:sz w:val="28"/>
        </w:rPr>
        <w:t>
      4) Үлгілік шарттың ережелеріне сәйкес Қызметтерді көрсету сапасы Үлгілік шарттың елеулі талаптары болып табылады.</w:t>
      </w:r>
    </w:p>
    <w:bookmarkEnd w:id="9456"/>
    <w:bookmarkStart w:name="z9954" w:id="9457"/>
    <w:p>
      <w:pPr>
        <w:spacing w:after="0"/>
        <w:ind w:left="0"/>
        <w:jc w:val="both"/>
      </w:pPr>
      <w:r>
        <w:rPr>
          <w:rFonts w:ascii="Times New Roman"/>
          <w:b w:val="false"/>
          <w:i w:val="false"/>
          <w:color w:val="000000"/>
          <w:sz w:val="28"/>
        </w:rPr>
        <w:t>
      77. Осы Үлгілік шарттың елеулі талаптары өзгертуге жатпайды.</w:t>
      </w:r>
    </w:p>
    <w:bookmarkEnd w:id="9457"/>
    <w:bookmarkStart w:name="z9955" w:id="9458"/>
    <w:p>
      <w:pPr>
        <w:spacing w:after="0"/>
        <w:ind w:left="0"/>
        <w:jc w:val="left"/>
      </w:pPr>
      <w:r>
        <w:rPr>
          <w:rFonts w:ascii="Times New Roman"/>
          <w:b/>
          <w:i w:val="false"/>
          <w:color w:val="000000"/>
        </w:rPr>
        <w:t xml:space="preserve"> 5. Алғашқы кепілдік</w:t>
      </w:r>
    </w:p>
    <w:bookmarkEnd w:id="9458"/>
    <w:bookmarkStart w:name="z9956" w:id="9459"/>
    <w:p>
      <w:pPr>
        <w:spacing w:after="0"/>
        <w:ind w:left="0"/>
        <w:jc w:val="both"/>
      </w:pPr>
      <w:r>
        <w:rPr>
          <w:rFonts w:ascii="Times New Roman"/>
          <w:b w:val="false"/>
          <w:i w:val="false"/>
          <w:color w:val="000000"/>
          <w:sz w:val="28"/>
        </w:rPr>
        <w:t>
      78. Жекеше әріптес Тіркеу күнінен бастап ___ (жазбаша түрде көрсету) банктік күн ішінде Мемлекеттік әріптеске Алғашқы кепілдікті беруге міндетті. Алғашқы кепілдік Ауыл шаруашылығы саласындағы (сервистік-дайындау орталығы) МЖӘ Үлгілік шартына 4-қосымшада көрсетілген нысан бойынша ресімделеді.</w:t>
      </w:r>
    </w:p>
    <w:bookmarkEnd w:id="9459"/>
    <w:bookmarkStart w:name="z9957" w:id="9460"/>
    <w:p>
      <w:pPr>
        <w:spacing w:after="0"/>
        <w:ind w:left="0"/>
        <w:jc w:val="both"/>
      </w:pPr>
      <w:r>
        <w:rPr>
          <w:rFonts w:ascii="Times New Roman"/>
          <w:b w:val="false"/>
          <w:i w:val="false"/>
          <w:color w:val="000000"/>
          <w:sz w:val="28"/>
        </w:rPr>
        <w:t>
      79. Алғашқы кепілдік мынадай өлшемшарттарға сәйкес келуге тиіс:</w:t>
      </w:r>
    </w:p>
    <w:bookmarkEnd w:id="9460"/>
    <w:bookmarkStart w:name="z9958" w:id="9461"/>
    <w:p>
      <w:pPr>
        <w:spacing w:after="0"/>
        <w:ind w:left="0"/>
        <w:jc w:val="both"/>
      </w:pPr>
      <w:r>
        <w:rPr>
          <w:rFonts w:ascii="Times New Roman"/>
          <w:b w:val="false"/>
          <w:i w:val="false"/>
          <w:color w:val="000000"/>
          <w:sz w:val="28"/>
        </w:rPr>
        <w:t>
      1) кепілдік Конкурс өткізу шеңберінде Конкурс Жеңімпазы ұсынған Конкурстық өтінімді қамтамасыз ету сомасына тең сомада Үлгілік шарт бойынша болжанатын инвестициялар құнының оннан бір пайызы мөлшерінде берілуге тиіс;</w:t>
      </w:r>
    </w:p>
    <w:bookmarkEnd w:id="9461"/>
    <w:bookmarkStart w:name="z9959" w:id="9462"/>
    <w:p>
      <w:pPr>
        <w:spacing w:after="0"/>
        <w:ind w:left="0"/>
        <w:jc w:val="both"/>
      </w:pPr>
      <w:r>
        <w:rPr>
          <w:rFonts w:ascii="Times New Roman"/>
          <w:b w:val="false"/>
          <w:i w:val="false"/>
          <w:color w:val="000000"/>
          <w:sz w:val="28"/>
        </w:rPr>
        <w:t>
      2) кепілдік Тіркеу күнінен бастап Құрылыс кепілдігін беру күніне дейін Жекеше әріптестің Үлгілік шарттың 81-тармағында көрсетілген Үлгілік шарттың Алдын ала талаптарын кез келген бұзуы жағдайында, Мемлекеттік әріптеске осы Алғашқы кепілдік бойынша талаптарды қоюға мүмкіндік беруге тиіс;</w:t>
      </w:r>
    </w:p>
    <w:bookmarkEnd w:id="9462"/>
    <w:bookmarkStart w:name="z9960" w:id="9463"/>
    <w:p>
      <w:pPr>
        <w:spacing w:after="0"/>
        <w:ind w:left="0"/>
        <w:jc w:val="both"/>
      </w:pPr>
      <w:r>
        <w:rPr>
          <w:rFonts w:ascii="Times New Roman"/>
          <w:b w:val="false"/>
          <w:i w:val="false"/>
          <w:color w:val="000000"/>
          <w:sz w:val="28"/>
        </w:rPr>
        <w:t>
      3) кепілдік Үлгілік шарттың 83-тармағына сәйкес, күндердің қайсысының ерте келуіне байланысты Құрылыс кепілдігінің берілу күні немесе Үлгілік шартты бұзу күні кері қайтарылып алынуға тиіс;</w:t>
      </w:r>
    </w:p>
    <w:bookmarkEnd w:id="9463"/>
    <w:bookmarkStart w:name="z9961" w:id="9464"/>
    <w:p>
      <w:pPr>
        <w:spacing w:after="0"/>
        <w:ind w:left="0"/>
        <w:jc w:val="both"/>
      </w:pPr>
      <w:r>
        <w:rPr>
          <w:rFonts w:ascii="Times New Roman"/>
          <w:b w:val="false"/>
          <w:i w:val="false"/>
          <w:color w:val="000000"/>
          <w:sz w:val="28"/>
        </w:rPr>
        <w:t>
      4) кепілдік Үлгілік шарттың 224-тармағының 1) тармақшасына сәйкес ___ (жазбаша түрде көрсету) ай ішінде қолданылады.</w:t>
      </w:r>
    </w:p>
    <w:bookmarkEnd w:id="9464"/>
    <w:bookmarkStart w:name="z9962" w:id="9465"/>
    <w:p>
      <w:pPr>
        <w:spacing w:after="0"/>
        <w:ind w:left="0"/>
        <w:jc w:val="left"/>
      </w:pPr>
      <w:r>
        <w:rPr>
          <w:rFonts w:ascii="Times New Roman"/>
          <w:b/>
          <w:i w:val="false"/>
          <w:color w:val="000000"/>
        </w:rPr>
        <w:t xml:space="preserve"> 6. Алдын ала талаптар</w:t>
      </w:r>
    </w:p>
    <w:bookmarkEnd w:id="9465"/>
    <w:bookmarkStart w:name="z9963" w:id="9466"/>
    <w:p>
      <w:pPr>
        <w:spacing w:after="0"/>
        <w:ind w:left="0"/>
        <w:jc w:val="both"/>
      </w:pPr>
      <w:r>
        <w:rPr>
          <w:rFonts w:ascii="Times New Roman"/>
          <w:b w:val="false"/>
          <w:i w:val="false"/>
          <w:color w:val="000000"/>
          <w:sz w:val="28"/>
        </w:rPr>
        <w:t>
      80. Тараптар Тіркеу күнінен бастап ___ (жазбаша түрде көрсету) айдан кешіктірмей Үлгілік шарттың 81 және 82-тармақтарында көрсетілген Алдын ала талаптарды орындаулары тиіс.</w:t>
      </w:r>
    </w:p>
    <w:bookmarkEnd w:id="9466"/>
    <w:bookmarkStart w:name="z9964" w:id="9467"/>
    <w:p>
      <w:pPr>
        <w:spacing w:after="0"/>
        <w:ind w:left="0"/>
        <w:jc w:val="both"/>
      </w:pPr>
      <w:r>
        <w:rPr>
          <w:rFonts w:ascii="Times New Roman"/>
          <w:b w:val="false"/>
          <w:i w:val="false"/>
          <w:color w:val="000000"/>
          <w:sz w:val="28"/>
        </w:rPr>
        <w:t>
      81. Жекеше әріптес мынадай Алдын ала талаптарды орындауға тиіс:</w:t>
      </w:r>
    </w:p>
    <w:bookmarkEnd w:id="9467"/>
    <w:bookmarkStart w:name="z9965" w:id="9468"/>
    <w:p>
      <w:pPr>
        <w:spacing w:after="0"/>
        <w:ind w:left="0"/>
        <w:jc w:val="both"/>
      </w:pPr>
      <w:r>
        <w:rPr>
          <w:rFonts w:ascii="Times New Roman"/>
          <w:b w:val="false"/>
          <w:i w:val="false"/>
          <w:color w:val="000000"/>
          <w:sz w:val="28"/>
        </w:rPr>
        <w:t>
      1) қарыз қаражаттарын тарту кезінде Қаржыландыру шарттарын жасасу және Қаржыландыру шарттарында көзделген барлық талаптарды сақтау және Мемлекеттік әріптеске барлық қосымшаларды, ілеспе құжаттарды қоса алғанда, қол қойылған Қаржыландыру шарттарының куәландырылған көшірмелерін, сондай-ақ Қаржыландыру шарттары өзгерген кезде барлық қосымшаларды, ілеспе құжаттарды қоса алғанда, жасалған қосымша келісімдердің көшірмелерін тиісті түрде тапсыру;</w:t>
      </w:r>
    </w:p>
    <w:bookmarkEnd w:id="9468"/>
    <w:bookmarkStart w:name="z9966" w:id="9469"/>
    <w:p>
      <w:pPr>
        <w:spacing w:after="0"/>
        <w:ind w:left="0"/>
        <w:jc w:val="both"/>
      </w:pPr>
      <w:r>
        <w:rPr>
          <w:rFonts w:ascii="Times New Roman"/>
          <w:b w:val="false"/>
          <w:i w:val="false"/>
          <w:color w:val="000000"/>
          <w:sz w:val="28"/>
        </w:rPr>
        <w:t>
      2) Қолда бар Жобалау-сметалық құжаттаманы (Үлгілік жобаны) "__________ (елді мекеннің атауын және орналасқан жерін көрсету) ауыл шаруашылығы өнімін қабылдау, өңдеу, дайындау, сақтау және өткізу бойынша сервистік-дайындау орталығын салу және пайдалану" МЖӘ жобасының тұжырымдамасында қамтылған МЖӘ жобасының маркетингтік және қаржы-экономикалық параметрлерін ескере отырып, МЖӘ объектісінің нақты алаңына бекітуді жүзеге асыру және Мемлекеттік әріптеспен келісу:</w:t>
      </w:r>
    </w:p>
    <w:bookmarkEnd w:id="9469"/>
    <w:bookmarkStart w:name="z9967" w:id="9470"/>
    <w:p>
      <w:pPr>
        <w:spacing w:after="0"/>
        <w:ind w:left="0"/>
        <w:jc w:val="both"/>
      </w:pPr>
      <w:r>
        <w:rPr>
          <w:rFonts w:ascii="Times New Roman"/>
          <w:b w:val="false"/>
          <w:i w:val="false"/>
          <w:color w:val="000000"/>
          <w:sz w:val="28"/>
        </w:rPr>
        <w:t>
      Жекеше әріптес Жобалау-сметалық құжаттаманы бекітуді тиісті лицензиялары бар орындаушыларды тарта отырып, заңнамаға және нормативтік-техникалық құжаттамаға сәйкес МЖӘ объектісінің құрылысы басталғанға дейін аталған құжатқа қатысты қажетті келісулерді одан әрі алумен жүзеге асырады;</w:t>
      </w:r>
    </w:p>
    <w:bookmarkEnd w:id="9470"/>
    <w:bookmarkStart w:name="z9968" w:id="9471"/>
    <w:p>
      <w:pPr>
        <w:spacing w:after="0"/>
        <w:ind w:left="0"/>
        <w:jc w:val="both"/>
      </w:pPr>
      <w:r>
        <w:rPr>
          <w:rFonts w:ascii="Times New Roman"/>
          <w:b w:val="false"/>
          <w:i w:val="false"/>
          <w:color w:val="000000"/>
          <w:sz w:val="28"/>
        </w:rPr>
        <w:t>
      Жобалау құжаттамасында Ауыл шаруашылығы саласындағы (сервистік-дайындау орталығы) МЖӘ Үлгілік шартына 1-қосымшаға және заңнамаға сәйкес МЖӘ объектісіне қойылатын талаптар сақталуы тиіс;</w:t>
      </w:r>
    </w:p>
    <w:bookmarkEnd w:id="9471"/>
    <w:bookmarkStart w:name="z9969" w:id="9472"/>
    <w:p>
      <w:pPr>
        <w:spacing w:after="0"/>
        <w:ind w:left="0"/>
        <w:jc w:val="both"/>
      </w:pPr>
      <w:r>
        <w:rPr>
          <w:rFonts w:ascii="Times New Roman"/>
          <w:b w:val="false"/>
          <w:i w:val="false"/>
          <w:color w:val="000000"/>
          <w:sz w:val="28"/>
        </w:rPr>
        <w:t>
      3) құрылысқа рұқсаттардың барлығын алу және олардың көшірмелерін Мемлекеттік әріптеске тапсыру;</w:t>
      </w:r>
    </w:p>
    <w:bookmarkEnd w:id="9472"/>
    <w:bookmarkStart w:name="z9970" w:id="9473"/>
    <w:p>
      <w:pPr>
        <w:spacing w:after="0"/>
        <w:ind w:left="0"/>
        <w:jc w:val="both"/>
      </w:pPr>
      <w:r>
        <w:rPr>
          <w:rFonts w:ascii="Times New Roman"/>
          <w:b w:val="false"/>
          <w:i w:val="false"/>
          <w:color w:val="000000"/>
          <w:sz w:val="28"/>
        </w:rPr>
        <w:t>
      4) Мемлекеттік әріптеске жобалау және құрылыс талаптарына сәйкес құрылыс жұмыстарын бастау және іске асыру үшін Үлгілік шарттың 33-бөліміне сәйкес қажетті сақтандыру өтемін растайтын сақтандыру шарттарының көшірмелерін тапсыру.</w:t>
      </w:r>
    </w:p>
    <w:bookmarkEnd w:id="9473"/>
    <w:bookmarkStart w:name="z9971" w:id="9474"/>
    <w:p>
      <w:pPr>
        <w:spacing w:after="0"/>
        <w:ind w:left="0"/>
        <w:jc w:val="both"/>
      </w:pPr>
      <w:r>
        <w:rPr>
          <w:rFonts w:ascii="Times New Roman"/>
          <w:b w:val="false"/>
          <w:i w:val="false"/>
          <w:color w:val="000000"/>
          <w:sz w:val="28"/>
        </w:rPr>
        <w:t>
      82. Мемлекеттік әріптестің Алдын ала талаптары:</w:t>
      </w:r>
    </w:p>
    <w:bookmarkEnd w:id="9474"/>
    <w:bookmarkStart w:name="z9972" w:id="9475"/>
    <w:p>
      <w:pPr>
        <w:spacing w:after="0"/>
        <w:ind w:left="0"/>
        <w:jc w:val="both"/>
      </w:pPr>
      <w:r>
        <w:rPr>
          <w:rFonts w:ascii="Times New Roman"/>
          <w:b w:val="false"/>
          <w:i w:val="false"/>
          <w:color w:val="000000"/>
          <w:sz w:val="28"/>
        </w:rPr>
        <w:t>
      1) Жекеше әріптеске Тіркеу күнінен кейін ___ (жазбаша түрде көрсету) ай ішінде уақытша өтеусіз пайдалану құқығында Жер учаскесін беру;</w:t>
      </w:r>
    </w:p>
    <w:bookmarkEnd w:id="9475"/>
    <w:bookmarkStart w:name="z9973" w:id="9476"/>
    <w:p>
      <w:pPr>
        <w:spacing w:after="0"/>
        <w:ind w:left="0"/>
        <w:jc w:val="both"/>
      </w:pPr>
      <w:r>
        <w:rPr>
          <w:rFonts w:ascii="Times New Roman"/>
          <w:b w:val="false"/>
          <w:i w:val="false"/>
          <w:color w:val="000000"/>
          <w:sz w:val="28"/>
        </w:rPr>
        <w:t>
      2) ___ (жазбаша түрде көрсету) жұмыс күні ішінде келісу үшін Жекеше әріптес ұсынған Жобалау-сметалық құжаттаманы қарау.</w:t>
      </w:r>
    </w:p>
    <w:bookmarkEnd w:id="9476"/>
    <w:bookmarkStart w:name="z9974" w:id="9477"/>
    <w:p>
      <w:pPr>
        <w:spacing w:after="0"/>
        <w:ind w:left="0"/>
        <w:jc w:val="both"/>
      </w:pPr>
      <w:r>
        <w:rPr>
          <w:rFonts w:ascii="Times New Roman"/>
          <w:b w:val="false"/>
          <w:i w:val="false"/>
          <w:color w:val="000000"/>
          <w:sz w:val="28"/>
        </w:rPr>
        <w:t>
      83. Жекеше әріптес Тіркеу күнінен кейін ___ (жазбаша түрде көрсету) ай ішінде Үлгілік шарттың 81-тармағында көрсетілген Үлгілік шарттың Алдын ала талаптарын орындамаған жағдайда, Тараптар орындалмаған Алдын ала талаптарды қалай орындау керектігін шешу мақсатында кездесу өткізуге міндеттенеді. Егер Тараптар Тіркеу күнінен ___ (жазбаша түрде көрсету) ай өткенге дейін келісімге қол жеткізе алмаса:</w:t>
      </w:r>
    </w:p>
    <w:bookmarkEnd w:id="9477"/>
    <w:bookmarkStart w:name="z9975" w:id="9478"/>
    <w:p>
      <w:pPr>
        <w:spacing w:after="0"/>
        <w:ind w:left="0"/>
        <w:jc w:val="both"/>
      </w:pPr>
      <w:r>
        <w:rPr>
          <w:rFonts w:ascii="Times New Roman"/>
          <w:b w:val="false"/>
          <w:i w:val="false"/>
          <w:color w:val="000000"/>
          <w:sz w:val="28"/>
        </w:rPr>
        <w:t>
      1) егер қандай да бір талап Жекеше әріптестің, оның ішінде қаржылық ұйымның кінәсінен орындалмаса:</w:t>
      </w:r>
    </w:p>
    <w:bookmarkEnd w:id="9478"/>
    <w:bookmarkStart w:name="z9976" w:id="9479"/>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9479"/>
    <w:bookmarkStart w:name="z9977" w:id="9480"/>
    <w:p>
      <w:pPr>
        <w:spacing w:after="0"/>
        <w:ind w:left="0"/>
        <w:jc w:val="both"/>
      </w:pPr>
      <w:r>
        <w:rPr>
          <w:rFonts w:ascii="Times New Roman"/>
          <w:b w:val="false"/>
          <w:i w:val="false"/>
          <w:color w:val="000000"/>
          <w:sz w:val="28"/>
        </w:rPr>
        <w:t>
      осы тармақшаға сәйкес Шарт бұзылған жағдайда, Мемлекеттік әріптес шеккен залалдар мен шығыстардың мөлшері Алғашқы кепілдік сомасы болып есептеледі және Мемлекеттік әріптес Алғашқы кепілдік бойынша талаптарды қоюға және толық көлемде төлем алуға құқылы;</w:t>
      </w:r>
    </w:p>
    <w:bookmarkEnd w:id="9480"/>
    <w:bookmarkStart w:name="z9978" w:id="9481"/>
    <w:p>
      <w:pPr>
        <w:spacing w:after="0"/>
        <w:ind w:left="0"/>
        <w:jc w:val="both"/>
      </w:pPr>
      <w:r>
        <w:rPr>
          <w:rFonts w:ascii="Times New Roman"/>
          <w:b w:val="false"/>
          <w:i w:val="false"/>
          <w:color w:val="000000"/>
          <w:sz w:val="28"/>
        </w:rPr>
        <w:t>
      2) егер қандай да бір талап Мемлекеттік әріптестің кінәсінен орындалмаса:</w:t>
      </w:r>
    </w:p>
    <w:bookmarkEnd w:id="9481"/>
    <w:bookmarkStart w:name="z9979" w:id="9482"/>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 Бұзу күніне дейін күнтізбелік ___ (жазбаша түрде көрсету) күн бұрын хабарлама жолдап, Үлгілік шартты бұзады;</w:t>
      </w:r>
    </w:p>
    <w:bookmarkEnd w:id="9482"/>
    <w:bookmarkStart w:name="z9980" w:id="9483"/>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9483"/>
    <w:bookmarkStart w:name="z9981" w:id="9484"/>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жағдаяттарына байланысты орындалмаса:</w:t>
      </w:r>
    </w:p>
    <w:bookmarkEnd w:id="9484"/>
    <w:bookmarkStart w:name="z9982" w:id="9485"/>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9485"/>
    <w:bookmarkStart w:name="z9983" w:id="9486"/>
    <w:p>
      <w:pPr>
        <w:spacing w:after="0"/>
        <w:ind w:left="0"/>
        <w:jc w:val="both"/>
      </w:pPr>
      <w:r>
        <w:rPr>
          <w:rFonts w:ascii="Times New Roman"/>
          <w:b w:val="false"/>
          <w:i w:val="false"/>
          <w:color w:val="000000"/>
          <w:sz w:val="28"/>
        </w:rPr>
        <w:t>
      осы тармақшаға сәйкес Шарт бұзылған жағдайда, Мемлекеттік әріптес Жекеше әріптеске Алғашқы кепілдікті қайтарады.</w:t>
      </w:r>
    </w:p>
    <w:bookmarkEnd w:id="9486"/>
    <w:bookmarkStart w:name="z9984" w:id="9487"/>
    <w:p>
      <w:pPr>
        <w:spacing w:after="0"/>
        <w:ind w:left="0"/>
        <w:jc w:val="left"/>
      </w:pPr>
      <w:r>
        <w:rPr>
          <w:rFonts w:ascii="Times New Roman"/>
          <w:b/>
          <w:i w:val="false"/>
          <w:color w:val="000000"/>
        </w:rPr>
        <w:t xml:space="preserve"> 7. Жекеше әріптеске жер учаскесін беру тәртібі</w:t>
      </w:r>
    </w:p>
    <w:bookmarkEnd w:id="9487"/>
    <w:bookmarkStart w:name="z9985" w:id="9488"/>
    <w:p>
      <w:pPr>
        <w:spacing w:after="0"/>
        <w:ind w:left="0"/>
        <w:jc w:val="both"/>
      </w:pPr>
      <w:r>
        <w:rPr>
          <w:rFonts w:ascii="Times New Roman"/>
          <w:b w:val="false"/>
          <w:i w:val="false"/>
          <w:color w:val="000000"/>
          <w:sz w:val="28"/>
        </w:rPr>
        <w:t>
      84. Мемлекеттік әріптес Тіркеу күнінен бастап ___ (жазбаша түрде көрсету) ай ішінде Жекеше әріптеске Жер учаскесін уақытша өтеусіз жер пайдалануға беру үшін заңнамаға сәйкес барлық қажетті шараларды қабылдауға міндеттенеді.</w:t>
      </w:r>
    </w:p>
    <w:bookmarkEnd w:id="9488"/>
    <w:bookmarkStart w:name="z9986" w:id="9489"/>
    <w:p>
      <w:pPr>
        <w:spacing w:after="0"/>
        <w:ind w:left="0"/>
        <w:jc w:val="both"/>
      </w:pPr>
      <w:r>
        <w:rPr>
          <w:rFonts w:ascii="Times New Roman"/>
          <w:b w:val="false"/>
          <w:i w:val="false"/>
          <w:color w:val="000000"/>
          <w:sz w:val="28"/>
        </w:rPr>
        <w:t>
      85. Тараптар Жекеше әріптес қандай да болмасын өтемақы төлеу немесе оңалту және мемлекеттік меншікте тұрған МЖӘ объектісінің құрылысы үшін Жер учаскесі немесе оның бөлігі немесе оған құқық алынған қандай да бір тұлғаның қоныс аударуына міндеттемелер өтемейтіндігіне немесе жауапты болмайтынына және Мемлекеттік әріптес Жеке әріптестің өтініші бойынша осындай жер мәселелеріне қатысты үшінші тұлғалар қозғаған кез келген талаптар мен сот істері бойынша Жекеше әріптестің тарапында болатындығына келіседі.</w:t>
      </w:r>
    </w:p>
    <w:bookmarkEnd w:id="9489"/>
    <w:bookmarkStart w:name="z9987" w:id="9490"/>
    <w:p>
      <w:pPr>
        <w:spacing w:after="0"/>
        <w:ind w:left="0"/>
        <w:jc w:val="both"/>
      </w:pPr>
      <w:r>
        <w:rPr>
          <w:rFonts w:ascii="Times New Roman"/>
          <w:b w:val="false"/>
          <w:i w:val="false"/>
          <w:color w:val="000000"/>
          <w:sz w:val="28"/>
        </w:rPr>
        <w:t>
      86. Жекеше әріптес Үлгілік шарттың әрекет ету мерзімінің бітуі бойынша Жер учаскесін оның _______ (кадастрлық немесе нарықтық) құны бойынша Ауыл шаруашылығы саласындағы (сервистік-дайындау орталығы) МЖӘ Үлгілік шартына 5-қосымшаға сәйкес сатып алады.</w:t>
      </w:r>
    </w:p>
    <w:bookmarkEnd w:id="9490"/>
    <w:bookmarkStart w:name="z9988" w:id="9491"/>
    <w:p>
      <w:pPr>
        <w:spacing w:after="0"/>
        <w:ind w:left="0"/>
        <w:jc w:val="both"/>
      </w:pPr>
      <w:r>
        <w:rPr>
          <w:rFonts w:ascii="Times New Roman"/>
          <w:b w:val="false"/>
          <w:i w:val="false"/>
          <w:color w:val="000000"/>
          <w:sz w:val="28"/>
        </w:rPr>
        <w:t xml:space="preserve">
      87. Мемлекеттік әріптес тарапынан МЖӘ объектісінің құрылысы үшін Жер учаскесін беру кідірген жағдайда, Жекеше әріптес Мемлекеттік әріптеске міндеттемелердің орындалмағаны туралы хабарлама жолдайды. </w:t>
      </w:r>
    </w:p>
    <w:bookmarkEnd w:id="9491"/>
    <w:bookmarkStart w:name="z9989" w:id="9492"/>
    <w:p>
      <w:pPr>
        <w:spacing w:after="0"/>
        <w:ind w:left="0"/>
        <w:jc w:val="both"/>
      </w:pPr>
      <w:r>
        <w:rPr>
          <w:rFonts w:ascii="Times New Roman"/>
          <w:b w:val="false"/>
          <w:i w:val="false"/>
          <w:color w:val="000000"/>
          <w:sz w:val="28"/>
        </w:rPr>
        <w:t>
      88. Мемлекеттік әріптес міндеттемелердің орындалмауы туралы хабарлама жолданған күннен бастап күнтізбелік ___ (жазбаша түрде көрсету) күн ішінде (немесе міндеттемелердің орындалмауы туралы хабарламада көрсетілуі немесе Тараптармен өзгеше түрде келісілуі мүмкін неғұрлым ұзақ мерзім аяқталғаннан кейін) Жер учаскесін берудің кідіру мән-жайын түзетуге міндетті.</w:t>
      </w:r>
    </w:p>
    <w:bookmarkEnd w:id="9492"/>
    <w:bookmarkStart w:name="z9990" w:id="9493"/>
    <w:p>
      <w:pPr>
        <w:spacing w:after="0"/>
        <w:ind w:left="0"/>
        <w:jc w:val="both"/>
      </w:pPr>
      <w:r>
        <w:rPr>
          <w:rFonts w:ascii="Times New Roman"/>
          <w:b w:val="false"/>
          <w:i w:val="false"/>
          <w:color w:val="000000"/>
          <w:sz w:val="28"/>
        </w:rPr>
        <w:t xml:space="preserve">
      89. Жекеше әріптеске Үлгілік шартты орындау мақсатында Жер учаскесіне уақытша өтеусіз пайдалану құқығын беру Қазақстан Республикасының 2003 жылғы 20 маусымдағы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жүзеге асырылады.</w:t>
      </w:r>
    </w:p>
    <w:bookmarkEnd w:id="9493"/>
    <w:bookmarkStart w:name="z9991" w:id="9494"/>
    <w:p>
      <w:pPr>
        <w:spacing w:after="0"/>
        <w:ind w:left="0"/>
        <w:jc w:val="both"/>
      </w:pPr>
      <w:r>
        <w:rPr>
          <w:rFonts w:ascii="Times New Roman"/>
          <w:b w:val="false"/>
          <w:i w:val="false"/>
          <w:color w:val="000000"/>
          <w:sz w:val="28"/>
        </w:rPr>
        <w:t xml:space="preserve">
      90. Жер учаскесін уақытша өтеусіз пайдалану құқығы заңнамада белгіленген тәртіппен оны мемлекеттік тіркеген сәттен бастап күшіне енеді. </w:t>
      </w:r>
    </w:p>
    <w:bookmarkEnd w:id="9494"/>
    <w:bookmarkStart w:name="z9992" w:id="9495"/>
    <w:p>
      <w:pPr>
        <w:spacing w:after="0"/>
        <w:ind w:left="0"/>
        <w:jc w:val="both"/>
      </w:pPr>
      <w:r>
        <w:rPr>
          <w:rFonts w:ascii="Times New Roman"/>
          <w:b w:val="false"/>
          <w:i w:val="false"/>
          <w:color w:val="000000"/>
          <w:sz w:val="28"/>
        </w:rPr>
        <w:t>
      91. МЖӘ объектісін салу және пайдалану үшін қажетті Жер учаскесінің сипаттамасы, оның ішінде оның кадастрлық нөмірі, құны, орналасқан орны, ауданы, шекараларының сипаттамасы, мемлекеттік жер кадастрынан үзінді жазба Ауыл шаруашылығы саласындағы (сервистік-дайындау орталығы) МЖӘ Үлгілік шартына 5-қосымшада келтірілген.</w:t>
      </w:r>
    </w:p>
    <w:bookmarkEnd w:id="9495"/>
    <w:bookmarkStart w:name="z9993" w:id="9496"/>
    <w:p>
      <w:pPr>
        <w:spacing w:after="0"/>
        <w:ind w:left="0"/>
        <w:jc w:val="both"/>
      </w:pPr>
      <w:r>
        <w:rPr>
          <w:rFonts w:ascii="Times New Roman"/>
          <w:b w:val="false"/>
          <w:i w:val="false"/>
          <w:color w:val="000000"/>
          <w:sz w:val="28"/>
        </w:rPr>
        <w:t>
      92. Жекеше әріптестің Жер учаскесіне өз құқықтарын басқа тұлғаларға беруге және Жер учаскесін қосалқы жалдауға беруге құқығы жоқ.</w:t>
      </w:r>
    </w:p>
    <w:bookmarkEnd w:id="9496"/>
    <w:bookmarkStart w:name="z9994" w:id="9497"/>
    <w:p>
      <w:pPr>
        <w:spacing w:after="0"/>
        <w:ind w:left="0"/>
        <w:jc w:val="both"/>
      </w:pPr>
      <w:r>
        <w:rPr>
          <w:rFonts w:ascii="Times New Roman"/>
          <w:b w:val="false"/>
          <w:i w:val="false"/>
          <w:color w:val="000000"/>
          <w:sz w:val="28"/>
        </w:rPr>
        <w:t>
      93. Үлгілік шартты тоқтату Жер учаскесін уақытша өтеусіз пайдалану құқығын тоқтату үшін негіз болып табылады.</w:t>
      </w:r>
    </w:p>
    <w:bookmarkEnd w:id="9497"/>
    <w:bookmarkStart w:name="z9995" w:id="9498"/>
    <w:p>
      <w:pPr>
        <w:spacing w:after="0"/>
        <w:ind w:left="0"/>
        <w:jc w:val="both"/>
      </w:pPr>
      <w:r>
        <w:rPr>
          <w:rFonts w:ascii="Times New Roman"/>
          <w:b w:val="false"/>
          <w:i w:val="false"/>
          <w:color w:val="000000"/>
          <w:sz w:val="28"/>
        </w:rPr>
        <w:t xml:space="preserve">
      94. Жер учаскесін уақытша өтеусіз пайдалану құқығына қатысты мәмілелер жасауға жол берілмейді. </w:t>
      </w:r>
    </w:p>
    <w:bookmarkEnd w:id="9498"/>
    <w:bookmarkStart w:name="z9996" w:id="9499"/>
    <w:p>
      <w:pPr>
        <w:spacing w:after="0"/>
        <w:ind w:left="0"/>
        <w:jc w:val="left"/>
      </w:pPr>
      <w:r>
        <w:rPr>
          <w:rFonts w:ascii="Times New Roman"/>
          <w:b/>
          <w:i w:val="false"/>
          <w:color w:val="000000"/>
        </w:rPr>
        <w:t xml:space="preserve"> 8. МЖӘ жобасының инвестициялары</w:t>
      </w:r>
    </w:p>
    <w:bookmarkEnd w:id="9499"/>
    <w:bookmarkStart w:name="z9997" w:id="9500"/>
    <w:p>
      <w:pPr>
        <w:spacing w:after="0"/>
        <w:ind w:left="0"/>
        <w:jc w:val="both"/>
      </w:pPr>
      <w:r>
        <w:rPr>
          <w:rFonts w:ascii="Times New Roman"/>
          <w:b w:val="false"/>
          <w:i w:val="false"/>
          <w:color w:val="000000"/>
          <w:sz w:val="28"/>
        </w:rPr>
        <w:t>
      95. МЖӘ жобасын қаржыландыру көздері, құрылымы мен кестесі Ауыл шаруашылығы саласындағы (сервистік-дайындау орталығы) МЖӘ Үлгілік шартына 6-қосымшада көрсетілген.</w:t>
      </w:r>
    </w:p>
    <w:bookmarkEnd w:id="9500"/>
    <w:bookmarkStart w:name="z9998" w:id="9501"/>
    <w:p>
      <w:pPr>
        <w:spacing w:after="0"/>
        <w:ind w:left="0"/>
        <w:jc w:val="both"/>
      </w:pPr>
      <w:r>
        <w:rPr>
          <w:rFonts w:ascii="Times New Roman"/>
          <w:b w:val="false"/>
          <w:i w:val="false"/>
          <w:color w:val="000000"/>
          <w:sz w:val="28"/>
        </w:rPr>
        <w:t>
      96. Жекеше әріптес МЖӘ объектісін пайдалануға байланысты қызмет бойынша есеп айырысулар үшін жеке банктік есепшот ашады.</w:t>
      </w:r>
    </w:p>
    <w:bookmarkEnd w:id="9501"/>
    <w:bookmarkStart w:name="z9999" w:id="9502"/>
    <w:p>
      <w:pPr>
        <w:spacing w:after="0"/>
        <w:ind w:left="0"/>
        <w:jc w:val="both"/>
      </w:pPr>
      <w:r>
        <w:rPr>
          <w:rFonts w:ascii="Times New Roman"/>
          <w:b w:val="false"/>
          <w:i w:val="false"/>
          <w:color w:val="000000"/>
          <w:sz w:val="28"/>
        </w:rPr>
        <w:t>
      97. Бухгалтерлік есеп жүргізу және қаржылық есептілікті жасау үшін бухгалтерлік есеп және қаржылық есептілік туралы заңнаманың талаптарына, халықаралық немесе ұлттық стандарттарға және бухгалтерлік есеп шоттарының Үлгілік жоспарына сәйкес, олардың қажеттіліктері мен қызмет ерекшеліктерін негізге ала отырып, Жекеше әріптес есепке алу саясатын қабылдауға міндетті.</w:t>
      </w:r>
    </w:p>
    <w:bookmarkEnd w:id="9502"/>
    <w:bookmarkStart w:name="z10000" w:id="9503"/>
    <w:p>
      <w:pPr>
        <w:spacing w:after="0"/>
        <w:ind w:left="0"/>
        <w:jc w:val="both"/>
      </w:pPr>
      <w:r>
        <w:rPr>
          <w:rFonts w:ascii="Times New Roman"/>
          <w:b w:val="false"/>
          <w:i w:val="false"/>
          <w:color w:val="000000"/>
          <w:sz w:val="28"/>
        </w:rPr>
        <w:t>
      98. Жекеше әріптес бухгалтерлік есеп және қаржылық есептілік туралы заңнаманың, есепке алу саясатының сақталуын қамтамасыз ету, активтерді сақтау, бухгалтерлік есепті жүргізу және қаржылық есептілікті жасау кезінде жымқыру және қателік жағдайларының алдын алу және оларды анықтау жөніндегі шараларды қоса алғанда, операцияларды тиімді жүргізу мақсатында Мемлекеттік әріптес өкілдері қосылатын ішкі бақылау қызметін ұйымдастыруға құқылы.</w:t>
      </w:r>
    </w:p>
    <w:bookmarkEnd w:id="9503"/>
    <w:bookmarkStart w:name="z10001" w:id="9504"/>
    <w:p>
      <w:pPr>
        <w:spacing w:after="0"/>
        <w:ind w:left="0"/>
        <w:jc w:val="left"/>
      </w:pPr>
      <w:r>
        <w:rPr>
          <w:rFonts w:ascii="Times New Roman"/>
          <w:b/>
          <w:i w:val="false"/>
          <w:color w:val="000000"/>
        </w:rPr>
        <w:t xml:space="preserve"> 9. МЖӘ жобасын басқаруды ұйымдастыру</w:t>
      </w:r>
    </w:p>
    <w:bookmarkEnd w:id="9504"/>
    <w:bookmarkStart w:name="z10002" w:id="9505"/>
    <w:p>
      <w:pPr>
        <w:spacing w:after="0"/>
        <w:ind w:left="0"/>
        <w:jc w:val="both"/>
      </w:pPr>
      <w:r>
        <w:rPr>
          <w:rFonts w:ascii="Times New Roman"/>
          <w:b w:val="false"/>
          <w:i w:val="false"/>
          <w:color w:val="000000"/>
          <w:sz w:val="28"/>
        </w:rPr>
        <w:t>
      99. МЖӘ жобасын басқарудың институционалдық схемасы Ауыл шаруашылығы саласындағы (сервистік-дайындау орталығы) МЖӘ Үлгілік шартына 7-қосымшада көрсетілген.</w:t>
      </w:r>
    </w:p>
    <w:bookmarkEnd w:id="9505"/>
    <w:bookmarkStart w:name="z10003" w:id="9506"/>
    <w:p>
      <w:pPr>
        <w:spacing w:after="0"/>
        <w:ind w:left="0"/>
        <w:jc w:val="both"/>
      </w:pPr>
      <w:r>
        <w:rPr>
          <w:rFonts w:ascii="Times New Roman"/>
          <w:b w:val="false"/>
          <w:i w:val="false"/>
          <w:color w:val="000000"/>
          <w:sz w:val="28"/>
        </w:rPr>
        <w:t>
      100. МЖӘ объектісінің баланс ұстаушысы Жекеше әріптес болып табылады. Қазақстан Республикасы, __________ (елді мекеннің атауын және орналасқан жерін көрсету), ______ көшесі, __, бизнес-сәйкестендіру нөмірі _____________, жеке сәйкестендіру коды KZ__________, банктік сәйкестендіру коды ____________.</w:t>
      </w:r>
    </w:p>
    <w:bookmarkEnd w:id="9506"/>
    <w:bookmarkStart w:name="z10004" w:id="9507"/>
    <w:p>
      <w:pPr>
        <w:spacing w:after="0"/>
        <w:ind w:left="0"/>
        <w:jc w:val="both"/>
      </w:pPr>
      <w:r>
        <w:rPr>
          <w:rFonts w:ascii="Times New Roman"/>
          <w:b w:val="false"/>
          <w:i w:val="false"/>
          <w:color w:val="000000"/>
          <w:sz w:val="28"/>
        </w:rPr>
        <w:t>
      101. Жекеше әріптес Үлгілік шарттың әрекет ету мерзімінің бітуі бойынша Жер учаскесін оның _______ (кадастрлық немесе нарықтық) құны бойынша 5-қосымшаға сәйкес сатып алады.</w:t>
      </w:r>
    </w:p>
    <w:bookmarkEnd w:id="9507"/>
    <w:bookmarkStart w:name="z10005" w:id="9508"/>
    <w:p>
      <w:pPr>
        <w:spacing w:after="0"/>
        <w:ind w:left="0"/>
        <w:jc w:val="both"/>
      </w:pPr>
      <w:r>
        <w:rPr>
          <w:rFonts w:ascii="Times New Roman"/>
          <w:b w:val="false"/>
          <w:i w:val="false"/>
          <w:color w:val="000000"/>
          <w:sz w:val="28"/>
        </w:rPr>
        <w:t>
      102. Салу сатысында жобаны басқару жөніндегі МЖӘ объектісінің техникалық жай-күйін бақылауды Жекеше әріптеспен жасалған Үлгілік шарт негізінде мыналардың:</w:t>
      </w:r>
    </w:p>
    <w:bookmarkEnd w:id="9508"/>
    <w:bookmarkStart w:name="z10006" w:id="9509"/>
    <w:p>
      <w:pPr>
        <w:spacing w:after="0"/>
        <w:ind w:left="0"/>
        <w:jc w:val="both"/>
      </w:pPr>
      <w:r>
        <w:rPr>
          <w:rFonts w:ascii="Times New Roman"/>
          <w:b w:val="false"/>
          <w:i w:val="false"/>
          <w:color w:val="000000"/>
          <w:sz w:val="28"/>
        </w:rPr>
        <w:t>
      1) жобалық шешімдердің;</w:t>
      </w:r>
    </w:p>
    <w:bookmarkEnd w:id="9509"/>
    <w:bookmarkStart w:name="z10007" w:id="9510"/>
    <w:p>
      <w:pPr>
        <w:spacing w:after="0"/>
        <w:ind w:left="0"/>
        <w:jc w:val="both"/>
      </w:pPr>
      <w:r>
        <w:rPr>
          <w:rFonts w:ascii="Times New Roman"/>
          <w:b w:val="false"/>
          <w:i w:val="false"/>
          <w:color w:val="000000"/>
          <w:sz w:val="28"/>
        </w:rPr>
        <w:t>
      2) құрылыс мерзімдерінің, нормативтік құжаттардың талаптарының;</w:t>
      </w:r>
    </w:p>
    <w:bookmarkEnd w:id="9510"/>
    <w:bookmarkStart w:name="z10008" w:id="9511"/>
    <w:p>
      <w:pPr>
        <w:spacing w:after="0"/>
        <w:ind w:left="0"/>
        <w:jc w:val="both"/>
      </w:pPr>
      <w:r>
        <w:rPr>
          <w:rFonts w:ascii="Times New Roman"/>
          <w:b w:val="false"/>
          <w:i w:val="false"/>
          <w:color w:val="000000"/>
          <w:sz w:val="28"/>
        </w:rPr>
        <w:t xml:space="preserve">
      3) жұмыстар сапасының; </w:t>
      </w:r>
    </w:p>
    <w:bookmarkEnd w:id="9511"/>
    <w:bookmarkStart w:name="z10009" w:id="9512"/>
    <w:p>
      <w:pPr>
        <w:spacing w:after="0"/>
        <w:ind w:left="0"/>
        <w:jc w:val="both"/>
      </w:pPr>
      <w:r>
        <w:rPr>
          <w:rFonts w:ascii="Times New Roman"/>
          <w:b w:val="false"/>
          <w:i w:val="false"/>
          <w:color w:val="000000"/>
          <w:sz w:val="28"/>
        </w:rPr>
        <w:t>
      4) көлемдердің, сапаның сәйкестігінің;</w:t>
      </w:r>
    </w:p>
    <w:bookmarkEnd w:id="9512"/>
    <w:bookmarkStart w:name="z10010" w:id="9513"/>
    <w:p>
      <w:pPr>
        <w:spacing w:after="0"/>
        <w:ind w:left="0"/>
        <w:jc w:val="both"/>
      </w:pPr>
      <w:r>
        <w:rPr>
          <w:rFonts w:ascii="Times New Roman"/>
          <w:b w:val="false"/>
          <w:i w:val="false"/>
          <w:color w:val="000000"/>
          <w:sz w:val="28"/>
        </w:rPr>
        <w:t>
      5) жобалау-сметалық құжаттаманың нормативтерге сәйкестігінің;</w:t>
      </w:r>
    </w:p>
    <w:bookmarkEnd w:id="9513"/>
    <w:bookmarkStart w:name="z10011" w:id="9514"/>
    <w:p>
      <w:pPr>
        <w:spacing w:after="0"/>
        <w:ind w:left="0"/>
        <w:jc w:val="both"/>
      </w:pPr>
      <w:r>
        <w:rPr>
          <w:rFonts w:ascii="Times New Roman"/>
          <w:b w:val="false"/>
          <w:i w:val="false"/>
          <w:color w:val="000000"/>
          <w:sz w:val="28"/>
        </w:rPr>
        <w:t>
      6) орындалған жұмыстардың аралық қабылдау кезеңінің;</w:t>
      </w:r>
    </w:p>
    <w:bookmarkEnd w:id="9514"/>
    <w:bookmarkStart w:name="z10012" w:id="9515"/>
    <w:p>
      <w:pPr>
        <w:spacing w:after="0"/>
        <w:ind w:left="0"/>
        <w:jc w:val="both"/>
      </w:pPr>
      <w:r>
        <w:rPr>
          <w:rFonts w:ascii="Times New Roman"/>
          <w:b w:val="false"/>
          <w:i w:val="false"/>
          <w:color w:val="000000"/>
          <w:sz w:val="28"/>
        </w:rPr>
        <w:t>
      7) ақаулардың уақтылы жойылуының сақталуын Техникалық қадағалау жүзеге асырады.</w:t>
      </w:r>
    </w:p>
    <w:bookmarkEnd w:id="9515"/>
    <w:bookmarkStart w:name="z10013" w:id="9516"/>
    <w:p>
      <w:pPr>
        <w:spacing w:after="0"/>
        <w:ind w:left="0"/>
        <w:jc w:val="both"/>
      </w:pPr>
      <w:r>
        <w:rPr>
          <w:rFonts w:ascii="Times New Roman"/>
          <w:b w:val="false"/>
          <w:i w:val="false"/>
          <w:color w:val="000000"/>
          <w:sz w:val="28"/>
        </w:rPr>
        <w:t>
      МЖӘ жобасы бойынша пайдалану сатысында Көрсетілетін қызметтердің саны мен сапасын бақылауды, Үлгілік шартқа сәйкес және заңнамада белгіленген тәртіппен Мемлекеттік әріптес пен уәкілетті мемлекеттік органдар жүзеге асырады.</w:t>
      </w:r>
    </w:p>
    <w:bookmarkEnd w:id="9516"/>
    <w:bookmarkStart w:name="z10014" w:id="9517"/>
    <w:p>
      <w:pPr>
        <w:spacing w:after="0"/>
        <w:ind w:left="0"/>
        <w:jc w:val="both"/>
      </w:pPr>
      <w:r>
        <w:rPr>
          <w:rFonts w:ascii="Times New Roman"/>
          <w:b w:val="false"/>
          <w:i w:val="false"/>
          <w:color w:val="000000"/>
          <w:sz w:val="28"/>
        </w:rPr>
        <w:t>
      103. Жекеше әріптестің МЖӘ объектісін басқару бойынша, оның ішінде персоналды басқаруды, тәуекелдерді басқаруды, сапаны басқаруды, қаржыларды басқаруды, ресурстарды басқаруды қамтитын бағдарламасы болуға тиіс.</w:t>
      </w:r>
    </w:p>
    <w:bookmarkEnd w:id="9517"/>
    <w:bookmarkStart w:name="z10015" w:id="9518"/>
    <w:p>
      <w:pPr>
        <w:spacing w:after="0"/>
        <w:ind w:left="0"/>
        <w:jc w:val="both"/>
      </w:pPr>
      <w:r>
        <w:rPr>
          <w:rFonts w:ascii="Times New Roman"/>
          <w:b w:val="false"/>
          <w:i w:val="false"/>
          <w:color w:val="000000"/>
          <w:sz w:val="28"/>
        </w:rPr>
        <w:t>
      104. Үлгілік шартты орындау шеңберінде Жекеше әріптес жоба операторын тағайындауды көздемейді.</w:t>
      </w:r>
    </w:p>
    <w:bookmarkEnd w:id="9518"/>
    <w:bookmarkStart w:name="z10016" w:id="9519"/>
    <w:p>
      <w:pPr>
        <w:spacing w:after="0"/>
        <w:ind w:left="0"/>
        <w:jc w:val="left"/>
      </w:pPr>
      <w:r>
        <w:rPr>
          <w:rFonts w:ascii="Times New Roman"/>
          <w:b/>
          <w:i w:val="false"/>
          <w:color w:val="000000"/>
        </w:rPr>
        <w:t xml:space="preserve"> 10. Рұқсаттар</w:t>
      </w:r>
    </w:p>
    <w:bookmarkEnd w:id="9519"/>
    <w:bookmarkStart w:name="z10017" w:id="9520"/>
    <w:p>
      <w:pPr>
        <w:spacing w:after="0"/>
        <w:ind w:left="0"/>
        <w:jc w:val="both"/>
      </w:pPr>
      <w:r>
        <w:rPr>
          <w:rFonts w:ascii="Times New Roman"/>
          <w:b w:val="false"/>
          <w:i w:val="false"/>
          <w:color w:val="000000"/>
          <w:sz w:val="28"/>
        </w:rPr>
        <w:t>
      105. Жекеше әріптес заңнамаға сәйкес, МЖӘ объектісін салуды немесе пайдалануды бақылайтын немесе оған ықпал ететін Мемлекеттік органдардың сертификаттары мен мақұлдауларын қоса алғанда, МЖӘ объектісін салу және пайдалану үшін талап етілуі мүмкін барлық Рұқсаттарды алуға, өз күшінде ұстауға және ұзартуға міндетті. Жекеше әріптес Рұқсаттарды беру және алу туралы өтініш хаттарды даярлаумен байланысты барлық шығыстарды (баждар мен салықтарды қоса алғанда) өтеуге тиіс.</w:t>
      </w:r>
    </w:p>
    <w:bookmarkEnd w:id="9520"/>
    <w:bookmarkStart w:name="z10018" w:id="9521"/>
    <w:p>
      <w:pPr>
        <w:spacing w:after="0"/>
        <w:ind w:left="0"/>
        <w:jc w:val="both"/>
      </w:pPr>
      <w:r>
        <w:rPr>
          <w:rFonts w:ascii="Times New Roman"/>
          <w:b w:val="false"/>
          <w:i w:val="false"/>
          <w:color w:val="000000"/>
          <w:sz w:val="28"/>
        </w:rPr>
        <w:t xml:space="preserve">
      106. Мемлекеттік әріптес Жекеше әріптеске Рұқсаттарды беру үшін қажетті өз құзыреті шегінде көмек көрсетеді. Бұл тармақ Мемлекеттік әріптестің Жекеше әріптес үшін қандай да бір Рұқсат алуына міндеттемесін белгілемейді. </w:t>
      </w:r>
    </w:p>
    <w:bookmarkEnd w:id="9521"/>
    <w:bookmarkStart w:name="z10019" w:id="9522"/>
    <w:p>
      <w:pPr>
        <w:spacing w:after="0"/>
        <w:ind w:left="0"/>
        <w:jc w:val="left"/>
      </w:pPr>
      <w:r>
        <w:rPr>
          <w:rFonts w:ascii="Times New Roman"/>
          <w:b/>
          <w:i w:val="false"/>
          <w:color w:val="000000"/>
        </w:rPr>
        <w:t xml:space="preserve"> 11. МЖӘ объектісін салуды ұйымдастыру</w:t>
      </w:r>
    </w:p>
    <w:bookmarkEnd w:id="9522"/>
    <w:bookmarkStart w:name="z10020" w:id="9523"/>
    <w:p>
      <w:pPr>
        <w:spacing w:after="0"/>
        <w:ind w:left="0"/>
        <w:jc w:val="both"/>
      </w:pPr>
      <w:r>
        <w:rPr>
          <w:rFonts w:ascii="Times New Roman"/>
          <w:b w:val="false"/>
          <w:i w:val="false"/>
          <w:color w:val="000000"/>
          <w:sz w:val="28"/>
        </w:rPr>
        <w:t xml:space="preserve">
      107. Жекеше әріптес МЖӘ объектісін заңнамада белгіленген тәртіппен және Жобалау-сметалық құжаттамаға сәйкес салады. </w:t>
      </w:r>
    </w:p>
    <w:bookmarkEnd w:id="9523"/>
    <w:bookmarkStart w:name="z10021" w:id="9524"/>
    <w:p>
      <w:pPr>
        <w:spacing w:after="0"/>
        <w:ind w:left="0"/>
        <w:jc w:val="both"/>
      </w:pPr>
      <w:r>
        <w:rPr>
          <w:rFonts w:ascii="Times New Roman"/>
          <w:b w:val="false"/>
          <w:i w:val="false"/>
          <w:color w:val="000000"/>
          <w:sz w:val="28"/>
        </w:rPr>
        <w:t>
      108. Жекеше әріптес Мемлекеттік әріптеске Құрылыс кепілдігін тапсырады, ол мынадай өлшемшарттарға сәйкес келуге тиіс:</w:t>
      </w:r>
    </w:p>
    <w:bookmarkEnd w:id="9524"/>
    <w:bookmarkStart w:name="z10022" w:id="9525"/>
    <w:p>
      <w:pPr>
        <w:spacing w:after="0"/>
        <w:ind w:left="0"/>
        <w:jc w:val="both"/>
      </w:pPr>
      <w:r>
        <w:rPr>
          <w:rFonts w:ascii="Times New Roman"/>
          <w:b w:val="false"/>
          <w:i w:val="false"/>
          <w:color w:val="000000"/>
          <w:sz w:val="28"/>
        </w:rPr>
        <w:t>
      1) кепілдік қаржылық жабудан кейін ____ (жазбаша түрде көрсету) күн ішінде Үлгілік шарт бойынша болжанатын инвестициялардың құнынан ___% мөлшерінде беріледі;</w:t>
      </w:r>
    </w:p>
    <w:bookmarkEnd w:id="9525"/>
    <w:bookmarkStart w:name="z10023" w:id="9526"/>
    <w:p>
      <w:pPr>
        <w:spacing w:after="0"/>
        <w:ind w:left="0"/>
        <w:jc w:val="both"/>
      </w:pPr>
      <w:r>
        <w:rPr>
          <w:rFonts w:ascii="Times New Roman"/>
          <w:b w:val="false"/>
          <w:i w:val="false"/>
          <w:color w:val="000000"/>
          <w:sz w:val="28"/>
        </w:rPr>
        <w:t>
      2) кепілдік Мемлекеттік әріптеске Құрылыс жұмыстары кезеңінде, Жекеше әріптестің Үлгілік шарттың 110-тармағында көрсетілген Құрылыс міндеттемелерін кез келген бұзуы жағдайында, осы Құрылыс кепілдігі бойынша талаптар қоюға мүмкіндік береді;</w:t>
      </w:r>
    </w:p>
    <w:bookmarkEnd w:id="9526"/>
    <w:bookmarkStart w:name="z10024" w:id="9527"/>
    <w:p>
      <w:pPr>
        <w:spacing w:after="0"/>
        <w:ind w:left="0"/>
        <w:jc w:val="both"/>
      </w:pPr>
      <w:r>
        <w:rPr>
          <w:rFonts w:ascii="Times New Roman"/>
          <w:b w:val="false"/>
          <w:i w:val="false"/>
          <w:color w:val="000000"/>
          <w:sz w:val="28"/>
        </w:rPr>
        <w:t>
      3) кепілдік қандай күннің ерте келуіне байланысты қабылдау актісіне қол қойған күннен немесе Бұзу күніне күнтізбелік ___ (жазбаша түрде көрсету) күнге тең кезең өткеннен кейін кері қайтарып алынады.</w:t>
      </w:r>
    </w:p>
    <w:bookmarkEnd w:id="9527"/>
    <w:bookmarkStart w:name="z10025" w:id="9528"/>
    <w:p>
      <w:pPr>
        <w:spacing w:after="0"/>
        <w:ind w:left="0"/>
        <w:jc w:val="both"/>
      </w:pPr>
      <w:r>
        <w:rPr>
          <w:rFonts w:ascii="Times New Roman"/>
          <w:b w:val="false"/>
          <w:i w:val="false"/>
          <w:color w:val="000000"/>
          <w:sz w:val="28"/>
        </w:rPr>
        <w:t>
      109. Құрылыс кепілдігі Үлгілік шартқа 8-қосымшада көрсетілген нысан бойынша ресімделеді.</w:t>
      </w:r>
    </w:p>
    <w:bookmarkEnd w:id="9528"/>
    <w:bookmarkStart w:name="z10026" w:id="9529"/>
    <w:p>
      <w:pPr>
        <w:spacing w:after="0"/>
        <w:ind w:left="0"/>
        <w:jc w:val="both"/>
      </w:pPr>
      <w:r>
        <w:rPr>
          <w:rFonts w:ascii="Times New Roman"/>
          <w:b w:val="false"/>
          <w:i w:val="false"/>
          <w:color w:val="000000"/>
          <w:sz w:val="28"/>
        </w:rPr>
        <w:t>
      110. Мыналар:</w:t>
      </w:r>
    </w:p>
    <w:bookmarkEnd w:id="9529"/>
    <w:bookmarkStart w:name="z10027" w:id="9530"/>
    <w:p>
      <w:pPr>
        <w:spacing w:after="0"/>
        <w:ind w:left="0"/>
        <w:jc w:val="both"/>
      </w:pPr>
      <w:r>
        <w:rPr>
          <w:rFonts w:ascii="Times New Roman"/>
          <w:b w:val="false"/>
          <w:i w:val="false"/>
          <w:color w:val="000000"/>
          <w:sz w:val="28"/>
        </w:rPr>
        <w:t>
      1) Үлгілік шарттың 221-тармағының 2) тармақшасында көрсетілген құрылыс жұмыстарының мерзімі;</w:t>
      </w:r>
    </w:p>
    <w:bookmarkEnd w:id="9530"/>
    <w:bookmarkStart w:name="z10028" w:id="9531"/>
    <w:p>
      <w:pPr>
        <w:spacing w:after="0"/>
        <w:ind w:left="0"/>
        <w:jc w:val="both"/>
      </w:pPr>
      <w:r>
        <w:rPr>
          <w:rFonts w:ascii="Times New Roman"/>
          <w:b w:val="false"/>
          <w:i w:val="false"/>
          <w:color w:val="000000"/>
          <w:sz w:val="28"/>
        </w:rPr>
        <w:t>
      2) Жобалау-сметалық құжаттама бойынша талаптар құрылыс міндеттемелері болып табылады.</w:t>
      </w:r>
    </w:p>
    <w:bookmarkEnd w:id="9531"/>
    <w:bookmarkStart w:name="z10029" w:id="9532"/>
    <w:p>
      <w:pPr>
        <w:spacing w:after="0"/>
        <w:ind w:left="0"/>
        <w:jc w:val="both"/>
      </w:pPr>
      <w:r>
        <w:rPr>
          <w:rFonts w:ascii="Times New Roman"/>
          <w:b w:val="false"/>
          <w:i w:val="false"/>
          <w:color w:val="000000"/>
          <w:sz w:val="28"/>
        </w:rPr>
        <w:t xml:space="preserve">
      111. Жекеше әріптес Құрылыс міндеттемелерін Құрылыс жұмыстары басталған күннен бастап __ (жазбаша түрде көрсету) ай өткеннен кейін бұзған жағдайда, Тараптар орындалмаған құрылыс міндеттемелерін қалай орындау керектігін шешу мақсатында кездесу өткізуге міндеттенеді. </w:t>
      </w:r>
    </w:p>
    <w:bookmarkEnd w:id="9532"/>
    <w:bookmarkStart w:name="z10030" w:id="9533"/>
    <w:p>
      <w:pPr>
        <w:spacing w:after="0"/>
        <w:ind w:left="0"/>
        <w:jc w:val="both"/>
      </w:pPr>
      <w:r>
        <w:rPr>
          <w:rFonts w:ascii="Times New Roman"/>
          <w:b w:val="false"/>
          <w:i w:val="false"/>
          <w:color w:val="000000"/>
          <w:sz w:val="28"/>
        </w:rPr>
        <w:t>
      112. Жоспарлы аяқтау күні кешіктірілген жағдайда, Мемлекеттік әріптес Құрылыс жұмыстарын аяқтау үшін қосымша ___ (жазбаша түрде көрсету) ай беруге құқылы. Бұл ретте Мемлекеттік әріптес Жоспарлы аяқтау күнінен бастап күнтізбелік ___ (жазбаша түрде көрсету) күн өткеннен кейін әр күнге МЖӘ объектісінің Құнынан ___% мөлшерінде мерзімінен кешіктіргені үшін айыппұлдар өндіріп алады.</w:t>
      </w:r>
    </w:p>
    <w:bookmarkEnd w:id="9533"/>
    <w:bookmarkStart w:name="z10031" w:id="9534"/>
    <w:p>
      <w:pPr>
        <w:spacing w:after="0"/>
        <w:ind w:left="0"/>
        <w:jc w:val="both"/>
      </w:pPr>
      <w:r>
        <w:rPr>
          <w:rFonts w:ascii="Times New Roman"/>
          <w:b w:val="false"/>
          <w:i w:val="false"/>
          <w:color w:val="000000"/>
          <w:sz w:val="28"/>
        </w:rPr>
        <w:t>
      113. Егер Тараптар Құрылыс жұмыстары басталған күннен бастап ___ (жазбаша түрде көрсету) ай өткенге дейін келісімге қол жеткізе алмаса:</w:t>
      </w:r>
    </w:p>
    <w:bookmarkEnd w:id="9534"/>
    <w:bookmarkStart w:name="z10032" w:id="9535"/>
    <w:p>
      <w:pPr>
        <w:spacing w:after="0"/>
        <w:ind w:left="0"/>
        <w:jc w:val="both"/>
      </w:pPr>
      <w:r>
        <w:rPr>
          <w:rFonts w:ascii="Times New Roman"/>
          <w:b w:val="false"/>
          <w:i w:val="false"/>
          <w:color w:val="000000"/>
          <w:sz w:val="28"/>
        </w:rPr>
        <w:t>
      1) құрылыс міндеттемелері Жекеше әріптестің, оның ішінде қаржылық ұйымның кінәсінен орындалмаған жағдайда:</w:t>
      </w:r>
    </w:p>
    <w:bookmarkEnd w:id="9535"/>
    <w:bookmarkStart w:name="z10033" w:id="9536"/>
    <w:p>
      <w:pPr>
        <w:spacing w:after="0"/>
        <w:ind w:left="0"/>
        <w:jc w:val="both"/>
      </w:pPr>
      <w:r>
        <w:rPr>
          <w:rFonts w:ascii="Times New Roman"/>
          <w:b w:val="false"/>
          <w:i w:val="false"/>
          <w:color w:val="000000"/>
          <w:sz w:val="28"/>
        </w:rPr>
        <w:t>
      Мемлекеттік әріптес, егер осындай кезең ішінде Жекеше әріптес Мемлекеттік әріптесті орындалмаған талаптардың орындалғаны туралы хабардар еткен және Мемлекеттік әріптес осыған көз жеткізген жағдайды қоспағанда; соңғы жағдайда Шарт бұзылмайды, Жекеше әріптеске Бұзу күніне дейін күнтізбелік ___ (жазбаша түрде көрсету) күн бұрын хабарлама жолдап, Үлгілік шартты бұзады;</w:t>
      </w:r>
    </w:p>
    <w:bookmarkEnd w:id="9536"/>
    <w:bookmarkStart w:name="z10034" w:id="9537"/>
    <w:p>
      <w:pPr>
        <w:spacing w:after="0"/>
        <w:ind w:left="0"/>
        <w:jc w:val="both"/>
      </w:pPr>
      <w:r>
        <w:rPr>
          <w:rFonts w:ascii="Times New Roman"/>
          <w:b w:val="false"/>
          <w:i w:val="false"/>
          <w:color w:val="000000"/>
          <w:sz w:val="28"/>
        </w:rPr>
        <w:t xml:space="preserve">
      Шарт бұзылған жағдайда, осы тармақшаға сәйкес Мемлекеттік әріптес Құрылыс кепілдігі бойынша талаптарды толық көлемде қояды; </w:t>
      </w:r>
    </w:p>
    <w:bookmarkEnd w:id="9537"/>
    <w:bookmarkStart w:name="z10035" w:id="9538"/>
    <w:p>
      <w:pPr>
        <w:spacing w:after="0"/>
        <w:ind w:left="0"/>
        <w:jc w:val="both"/>
      </w:pPr>
      <w:r>
        <w:rPr>
          <w:rFonts w:ascii="Times New Roman"/>
          <w:b w:val="false"/>
          <w:i w:val="false"/>
          <w:color w:val="000000"/>
          <w:sz w:val="28"/>
        </w:rPr>
        <w:t xml:space="preserve">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 </w:t>
      </w:r>
    </w:p>
    <w:bookmarkEnd w:id="9538"/>
    <w:bookmarkStart w:name="z10036" w:id="9539"/>
    <w:p>
      <w:pPr>
        <w:spacing w:after="0"/>
        <w:ind w:left="0"/>
        <w:jc w:val="both"/>
      </w:pPr>
      <w:r>
        <w:rPr>
          <w:rFonts w:ascii="Times New Roman"/>
          <w:b w:val="false"/>
          <w:i w:val="false"/>
          <w:color w:val="000000"/>
          <w:sz w:val="28"/>
        </w:rPr>
        <w:t>
      2) Құрылыс міндеттемелері Мемлекеттік әріптестің кінәсінен орындалмаған жағдайда:</w:t>
      </w:r>
    </w:p>
    <w:bookmarkEnd w:id="9539"/>
    <w:bookmarkStart w:name="z10037" w:id="9540"/>
    <w:p>
      <w:pPr>
        <w:spacing w:after="0"/>
        <w:ind w:left="0"/>
        <w:jc w:val="both"/>
      </w:pPr>
      <w:r>
        <w:rPr>
          <w:rFonts w:ascii="Times New Roman"/>
          <w:b w:val="false"/>
          <w:i w:val="false"/>
          <w:color w:val="000000"/>
          <w:sz w:val="28"/>
        </w:rPr>
        <w:t>
      Жекеше әріптес орындалмаған талаптарды орындау үшін қосымша ___ (жазбаша түрде көрсету) ай беруге құқылы. Егер Тараптар Құрылыс жұмыстары басталған күннен бастап ___ (жазбаша түрде көрсету) ай өткенге дейін келісімге қол жеткізе алмаса:</w:t>
      </w:r>
    </w:p>
    <w:bookmarkEnd w:id="9540"/>
    <w:bookmarkStart w:name="z10038" w:id="9541"/>
    <w:p>
      <w:pPr>
        <w:spacing w:after="0"/>
        <w:ind w:left="0"/>
        <w:jc w:val="both"/>
      </w:pPr>
      <w:r>
        <w:rPr>
          <w:rFonts w:ascii="Times New Roman"/>
          <w:b w:val="false"/>
          <w:i w:val="false"/>
          <w:color w:val="000000"/>
          <w:sz w:val="28"/>
        </w:rPr>
        <w:t>
      Жекеше әріптес, егер осындай кезең ішінде Мемлекеттік әріптес Жекеше әріптесті орындалмаған талаптардың орындалғаны туралы хабардар еткен және Жекеше әріптес осыған көз жеткізген жағдайды қоспағанда; соңғы жағдайда Шарт бұзылмайды, Мемлекеттік әріптеске Бұзу күніне дейін күнтізбелік ___ (жазбаша түрде көрсету) күн бұрын хабарлама жолдап, Үлгілік шартты бұзады;</w:t>
      </w:r>
    </w:p>
    <w:bookmarkEnd w:id="9541"/>
    <w:bookmarkStart w:name="z10039" w:id="9542"/>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9542"/>
    <w:bookmarkStart w:name="z10040" w:id="9543"/>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100 %-ға тең сомада өтемақы төлеуге міндеттенеді.</w:t>
      </w:r>
    </w:p>
    <w:bookmarkEnd w:id="9543"/>
    <w:bookmarkStart w:name="z10041" w:id="9544"/>
    <w:p>
      <w:pPr>
        <w:spacing w:after="0"/>
        <w:ind w:left="0"/>
        <w:jc w:val="both"/>
      </w:pPr>
      <w:r>
        <w:rPr>
          <w:rFonts w:ascii="Times New Roman"/>
          <w:b w:val="false"/>
          <w:i w:val="false"/>
          <w:color w:val="000000"/>
          <w:sz w:val="28"/>
        </w:rPr>
        <w:t>
      3) егер қандай да бір талап еңсерілмейтін күш (форс-мажор) жағдаяттарымен байланысты орындалмаса:</w:t>
      </w:r>
    </w:p>
    <w:bookmarkEnd w:id="9544"/>
    <w:bookmarkStart w:name="z10042" w:id="9545"/>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9545"/>
    <w:bookmarkStart w:name="z10043" w:id="9546"/>
    <w:p>
      <w:pPr>
        <w:spacing w:after="0"/>
        <w:ind w:left="0"/>
        <w:jc w:val="both"/>
      </w:pPr>
      <w:r>
        <w:rPr>
          <w:rFonts w:ascii="Times New Roman"/>
          <w:b w:val="false"/>
          <w:i w:val="false"/>
          <w:color w:val="000000"/>
          <w:sz w:val="28"/>
        </w:rPr>
        <w:t>
      шарт бұзылған жағдайда, осы тармақшаға сәйкес Мемлекеттік әріптес Жекеше әріптеске Құрылыс кепілдігін қайтарады;</w:t>
      </w:r>
    </w:p>
    <w:bookmarkEnd w:id="9546"/>
    <w:bookmarkStart w:name="z10044" w:id="9547"/>
    <w:p>
      <w:pPr>
        <w:spacing w:after="0"/>
        <w:ind w:left="0"/>
        <w:jc w:val="both"/>
      </w:pPr>
      <w:r>
        <w:rPr>
          <w:rFonts w:ascii="Times New Roman"/>
          <w:b w:val="false"/>
          <w:i w:val="false"/>
          <w:color w:val="000000"/>
          <w:sz w:val="28"/>
        </w:rPr>
        <w:t>
      Мемлекеттік әріптес, шарт бұзылған жағдайда, осы тармақшаға сәйкес Жекеше әріптеске Тіркеу күнінен бастап күнтізбелік ___ (жазбаша түрде көрсету) күн ішінде, Жобалау-сметалық құжаттамаға сәйкес Жекеше әріптес МЖӘ объектісін салу бойынша жұмсаған және Орындалған жұмыстар актісімен расталған күрделі шығындардың сомасынан ___ %-ға тең сомада өтемақы төлеуге міндеттенеді.</w:t>
      </w:r>
    </w:p>
    <w:bookmarkEnd w:id="9547"/>
    <w:bookmarkStart w:name="z10045" w:id="9548"/>
    <w:p>
      <w:pPr>
        <w:spacing w:after="0"/>
        <w:ind w:left="0"/>
        <w:jc w:val="both"/>
      </w:pPr>
      <w:r>
        <w:rPr>
          <w:rFonts w:ascii="Times New Roman"/>
          <w:b w:val="false"/>
          <w:i w:val="false"/>
          <w:color w:val="000000"/>
          <w:sz w:val="28"/>
        </w:rPr>
        <w:t xml:space="preserve">
      114. МЖӘ объектісін салу Жекеше әріптес тартатын қаражаттар есебінен жүзеге асырылады. </w:t>
      </w:r>
    </w:p>
    <w:bookmarkEnd w:id="9548"/>
    <w:bookmarkStart w:name="z10046" w:id="9549"/>
    <w:p>
      <w:pPr>
        <w:spacing w:after="0"/>
        <w:ind w:left="0"/>
        <w:jc w:val="both"/>
      </w:pPr>
      <w:r>
        <w:rPr>
          <w:rFonts w:ascii="Times New Roman"/>
          <w:b w:val="false"/>
          <w:i w:val="false"/>
          <w:color w:val="000000"/>
          <w:sz w:val="28"/>
        </w:rPr>
        <w:t>
      115. Жекеше әріптес МЖӘ объектісінің техникалық құрамына, ұсынылған материалдар мен жабдықтардың тиісті емес сапасына жауапты болады.</w:t>
      </w:r>
    </w:p>
    <w:bookmarkEnd w:id="9549"/>
    <w:bookmarkStart w:name="z10047" w:id="9550"/>
    <w:p>
      <w:pPr>
        <w:spacing w:after="0"/>
        <w:ind w:left="0"/>
        <w:jc w:val="both"/>
      </w:pPr>
      <w:r>
        <w:rPr>
          <w:rFonts w:ascii="Times New Roman"/>
          <w:b w:val="false"/>
          <w:i w:val="false"/>
          <w:color w:val="000000"/>
          <w:sz w:val="28"/>
        </w:rPr>
        <w:t>
      116. Мемлекеттік әріптес Жекеше әріптеске және ол уәкілеттік берген тұлғаларға МЖӘ объектісіне еркін қолжетімділікті қамтамасыз етеді.</w:t>
      </w:r>
    </w:p>
    <w:bookmarkEnd w:id="9550"/>
    <w:bookmarkStart w:name="z10048" w:id="9551"/>
    <w:p>
      <w:pPr>
        <w:spacing w:after="0"/>
        <w:ind w:left="0"/>
        <w:jc w:val="both"/>
      </w:pPr>
      <w:r>
        <w:rPr>
          <w:rFonts w:ascii="Times New Roman"/>
          <w:b w:val="false"/>
          <w:i w:val="false"/>
          <w:color w:val="000000"/>
          <w:sz w:val="28"/>
        </w:rPr>
        <w:t>
      117. Жекеше әріптес Техникалық қадағалаумен келісім бойынша МЖӘ объектісін салу бойынша жұмыстарды орындауға, әрекеттері үшін Жекеше әріптес өзінің меншікті әрекеттері ретінде жауап беретін үшінші тұлғаларды (қажет болған жағдайда нақты тартылатын тұлғаларды көрсетуге болады) тартуға құқылы.</w:t>
      </w:r>
    </w:p>
    <w:bookmarkEnd w:id="9551"/>
    <w:bookmarkStart w:name="z10049" w:id="9552"/>
    <w:p>
      <w:pPr>
        <w:spacing w:after="0"/>
        <w:ind w:left="0"/>
        <w:jc w:val="both"/>
      </w:pPr>
      <w:r>
        <w:rPr>
          <w:rFonts w:ascii="Times New Roman"/>
          <w:b w:val="false"/>
          <w:i w:val="false"/>
          <w:color w:val="000000"/>
          <w:sz w:val="28"/>
        </w:rPr>
        <w:t>
      118. Жекеше әріптес Үлгілік шарттың қолданылу мерзімі кезеңінде Құрылыс жұмыстарының сапасына жауапты болады.</w:t>
      </w:r>
    </w:p>
    <w:bookmarkEnd w:id="9552"/>
    <w:bookmarkStart w:name="z10050" w:id="9553"/>
    <w:p>
      <w:pPr>
        <w:spacing w:after="0"/>
        <w:ind w:left="0"/>
        <w:jc w:val="both"/>
      </w:pPr>
      <w:r>
        <w:rPr>
          <w:rFonts w:ascii="Times New Roman"/>
          <w:b w:val="false"/>
          <w:i w:val="false"/>
          <w:color w:val="000000"/>
          <w:sz w:val="28"/>
        </w:rPr>
        <w:t>
      119. Жекеше әріптес Құрылыс жұмыстарының кезеңінде Мемлекеттік әріптеске ай сайын Құрылыс жұмыстарының орындалуы және олардың Жобалау-сметалық құжаттамаға сәйкестігі туралы мәліметтерден тұратын құрылыс туралы есеп тапсырып отыруға тиіс.</w:t>
      </w:r>
    </w:p>
    <w:bookmarkEnd w:id="9553"/>
    <w:bookmarkStart w:name="z10051" w:id="9554"/>
    <w:p>
      <w:pPr>
        <w:spacing w:after="0"/>
        <w:ind w:left="0"/>
        <w:jc w:val="both"/>
      </w:pPr>
      <w:r>
        <w:rPr>
          <w:rFonts w:ascii="Times New Roman"/>
          <w:b w:val="false"/>
          <w:i w:val="false"/>
          <w:color w:val="000000"/>
          <w:sz w:val="28"/>
        </w:rPr>
        <w:t>
      120. Құрылыс туралы есептер жұмыстардың жүргізілу тәртібі, қолданылған құрылыс материалдары және құрылыс шығыстары туралы ақпаратты қамтуға тиіс. Құрылыс туралы есептер Жекеше әріптестің Бас мердігерлермен немесе Кредиторлармен қарым-қатынастарында қолданылатын кез келген басқа нысанда берілуі мүмкін.</w:t>
      </w:r>
    </w:p>
    <w:bookmarkEnd w:id="9554"/>
    <w:bookmarkStart w:name="z10052" w:id="9555"/>
    <w:p>
      <w:pPr>
        <w:spacing w:after="0"/>
        <w:ind w:left="0"/>
        <w:jc w:val="both"/>
      </w:pPr>
      <w:r>
        <w:rPr>
          <w:rFonts w:ascii="Times New Roman"/>
          <w:b w:val="false"/>
          <w:i w:val="false"/>
          <w:color w:val="000000"/>
          <w:sz w:val="28"/>
        </w:rPr>
        <w:t>
      121. Мемлекеттік әріптес МЖӘ объектісін салу бойынша жұмыстардың орындалуын ұйымдастыру кезінде Жекеше әріптеске жәрдем көрсетуге міндеттенеді.</w:t>
      </w:r>
    </w:p>
    <w:bookmarkEnd w:id="9555"/>
    <w:bookmarkStart w:name="z10053" w:id="9556"/>
    <w:p>
      <w:pPr>
        <w:spacing w:after="0"/>
        <w:ind w:left="0"/>
        <w:jc w:val="both"/>
      </w:pPr>
      <w:r>
        <w:rPr>
          <w:rFonts w:ascii="Times New Roman"/>
          <w:b w:val="false"/>
          <w:i w:val="false"/>
          <w:color w:val="000000"/>
          <w:sz w:val="28"/>
        </w:rPr>
        <w:t>
      122. Мемлекеттік әріптес Жобалау-сметалық құжаттаманың Үлгілік шартта белгіленген талаптарға сәйкес келмеуін анықтаған жағдайда, Жекеше әріптес тиісті хабарламаны алған сәттен бастап Жобалау-сметалық құжаттамаға қажетті өзгерістер енгізілген кезге дейін МЖӘ объектісін салу бойынша жұмысты тоқтата тұруға міндеттенеді. Жобалау-сметалық құжаттаманың Үлгілік шартта белгіленген талаптарға сәйкес келмеуін анықтаған кезде Жекеше әріптес Үлгілік шартта көрсетілген тәртіппен және мөлшерде Мемлекеттік әріптес алдында жауапты болады.</w:t>
      </w:r>
    </w:p>
    <w:bookmarkEnd w:id="9556"/>
    <w:bookmarkStart w:name="z10054" w:id="9557"/>
    <w:p>
      <w:pPr>
        <w:spacing w:after="0"/>
        <w:ind w:left="0"/>
        <w:jc w:val="both"/>
      </w:pPr>
      <w:r>
        <w:rPr>
          <w:rFonts w:ascii="Times New Roman"/>
          <w:b w:val="false"/>
          <w:i w:val="false"/>
          <w:color w:val="000000"/>
          <w:sz w:val="28"/>
        </w:rPr>
        <w:t>
      123. Жекеше әріптес МЖӘ объектісін заңнамада және Үлгілік шартта белгіленген тәртіппен пайдалануға береді.</w:t>
      </w:r>
    </w:p>
    <w:bookmarkEnd w:id="9557"/>
    <w:bookmarkStart w:name="z10055" w:id="9558"/>
    <w:p>
      <w:pPr>
        <w:spacing w:after="0"/>
        <w:ind w:left="0"/>
        <w:jc w:val="both"/>
      </w:pPr>
      <w:r>
        <w:rPr>
          <w:rFonts w:ascii="Times New Roman"/>
          <w:b w:val="false"/>
          <w:i w:val="false"/>
          <w:color w:val="000000"/>
          <w:sz w:val="28"/>
        </w:rPr>
        <w:t>
      124. Жекеше әріптес Үлгілік шартта белгіленген мерзімде МЖӘ объектісін салуды және пайдалануға беруді мүмкін емес ететін, Тараптарға тәуелді емес мән-жайларды анықтаған кезде, Жекеше әріптес Үлгілік шартты орындау бойынша Тараптардың одан арғы іс-қимылдарын келісу мақсатында аталған жағдаяттар туралы Мемлекеттік әріптеске дереу хабарлауға міндеттенеді.</w:t>
      </w:r>
    </w:p>
    <w:bookmarkEnd w:id="9558"/>
    <w:bookmarkStart w:name="z10056" w:id="9559"/>
    <w:p>
      <w:pPr>
        <w:spacing w:after="0"/>
        <w:ind w:left="0"/>
        <w:jc w:val="both"/>
      </w:pPr>
      <w:r>
        <w:rPr>
          <w:rFonts w:ascii="Times New Roman"/>
          <w:b w:val="false"/>
          <w:i w:val="false"/>
          <w:color w:val="000000"/>
          <w:sz w:val="28"/>
        </w:rPr>
        <w:t>
      125. Жекеше әріптес қажет болған жағдайда, МЖӘ объектісін салудың бүкіл кезеңі ішінде көлік құралдарының жүріп өтуін қамтамасыз ететін уақытша айналма жолды жобалауға, салуға және оған қызмет көрсетуге міндетті. Мұндай шығыстар МЖӘ объектісін салу құнына жатады.</w:t>
      </w:r>
    </w:p>
    <w:bookmarkEnd w:id="9559"/>
    <w:bookmarkStart w:name="z10057" w:id="9560"/>
    <w:p>
      <w:pPr>
        <w:spacing w:after="0"/>
        <w:ind w:left="0"/>
        <w:jc w:val="both"/>
      </w:pPr>
      <w:r>
        <w:rPr>
          <w:rFonts w:ascii="Times New Roman"/>
          <w:b w:val="false"/>
          <w:i w:val="false"/>
          <w:color w:val="000000"/>
          <w:sz w:val="28"/>
        </w:rPr>
        <w:t>
      126. Мемлекеттік әріптес Жекеше әріптеске Үлгілік шартта және бастапқы Жобалау-сметалық құжаттамада көрсетілмеген, бірақ МЖӘ объектісін салу үшін туындаған күтпеген жағдаяттарға байланысты талап етілетін қосымша жұмыстарды орындауды тапсыруға құқылы.</w:t>
      </w:r>
    </w:p>
    <w:bookmarkEnd w:id="9560"/>
    <w:bookmarkStart w:name="z10058" w:id="9561"/>
    <w:p>
      <w:pPr>
        <w:spacing w:after="0"/>
        <w:ind w:left="0"/>
        <w:jc w:val="both"/>
      </w:pPr>
      <w:r>
        <w:rPr>
          <w:rFonts w:ascii="Times New Roman"/>
          <w:b w:val="false"/>
          <w:i w:val="false"/>
          <w:color w:val="000000"/>
          <w:sz w:val="28"/>
        </w:rPr>
        <w:t>
      127. Жекеше әріптес күнтізбелік ___ (жазбаша түрде көрсету) күн мерзімде Үлгілік шарттың 126-тармағында көрсетілген жұмыстарды орындау шығыстарының сметасын, сондай-ақ қосымша жұмыстардың орындалу кестесін ұсынады. Бұл ретте Мемлекеттік әріптес тиісті құжаттарды алған күннен бастап ___ (жазбаша түрде көрсету) күннен аспайтын қысқа мерзімде Жекеше әріптеске оларды бекіту немесе бас тарту туралы хабарлауға міндеттенеді.</w:t>
      </w:r>
    </w:p>
    <w:bookmarkEnd w:id="9561"/>
    <w:bookmarkStart w:name="z10059" w:id="9562"/>
    <w:p>
      <w:pPr>
        <w:spacing w:after="0"/>
        <w:ind w:left="0"/>
        <w:jc w:val="both"/>
      </w:pPr>
      <w:r>
        <w:rPr>
          <w:rFonts w:ascii="Times New Roman"/>
          <w:b w:val="false"/>
          <w:i w:val="false"/>
          <w:color w:val="000000"/>
          <w:sz w:val="28"/>
        </w:rPr>
        <w:t>
      128. Үлгілік шарттың 126-тармағында көрсетілген жобалау кезінде жіберілген қателердің немесе олқылықтардың салдарынсыз туындаған және Жекеше әріптес үшін қосымша шығындар алып келетін қосымша жұмыстар шығыстарын Мемлекеттік әріптес өтейді.</w:t>
      </w:r>
    </w:p>
    <w:bookmarkEnd w:id="9562"/>
    <w:bookmarkStart w:name="z10060" w:id="9563"/>
    <w:p>
      <w:pPr>
        <w:spacing w:after="0"/>
        <w:ind w:left="0"/>
        <w:jc w:val="both"/>
      </w:pPr>
      <w:r>
        <w:rPr>
          <w:rFonts w:ascii="Times New Roman"/>
          <w:b w:val="false"/>
          <w:i w:val="false"/>
          <w:color w:val="000000"/>
          <w:sz w:val="28"/>
        </w:rPr>
        <w:t>
      129. Егер Үлгілік шарттың 126-тармағында көрсетілген қосымша жұмыстарды орындау Ауыл шаруашылығы саласындағы (сервистік-дайындау орталығы) МЖӘ Үлгілік шартына 3-қосымшада келтірілген көрсеткіштерді бұзуға алып келетін болса, Тараптар белгіленген тәртіппен Үлгілік шартқа өзгерістер және/немесе толықтырулар енгізеді.</w:t>
      </w:r>
    </w:p>
    <w:bookmarkEnd w:id="9563"/>
    <w:bookmarkStart w:name="z10061" w:id="9564"/>
    <w:p>
      <w:pPr>
        <w:spacing w:after="0"/>
        <w:ind w:left="0"/>
        <w:jc w:val="both"/>
      </w:pPr>
      <w:r>
        <w:rPr>
          <w:rFonts w:ascii="Times New Roman"/>
          <w:b w:val="false"/>
          <w:i w:val="false"/>
          <w:color w:val="000000"/>
          <w:sz w:val="28"/>
        </w:rPr>
        <w:t>
      130. Жекеше әріптес жұмыскерлердің жұмыс орнындағы қауіпсіздігі және еңбекті қорғау жөніндегі нормаларға сәйкес қауіпсіздік бойынша жауапты жұмыскерді тағайындауға және функцияларды атқаруына жауапты болады.</w:t>
      </w:r>
    </w:p>
    <w:bookmarkEnd w:id="9564"/>
    <w:bookmarkStart w:name="z10062" w:id="9565"/>
    <w:p>
      <w:pPr>
        <w:spacing w:after="0"/>
        <w:ind w:left="0"/>
        <w:jc w:val="left"/>
      </w:pPr>
      <w:r>
        <w:rPr>
          <w:rFonts w:ascii="Times New Roman"/>
          <w:b/>
          <w:i w:val="false"/>
          <w:color w:val="000000"/>
        </w:rPr>
        <w:t xml:space="preserve"> 12. Археологиялық олжалар</w:t>
      </w:r>
    </w:p>
    <w:bookmarkEnd w:id="9565"/>
    <w:bookmarkStart w:name="z10063" w:id="9566"/>
    <w:p>
      <w:pPr>
        <w:spacing w:after="0"/>
        <w:ind w:left="0"/>
        <w:jc w:val="both"/>
      </w:pPr>
      <w:r>
        <w:rPr>
          <w:rFonts w:ascii="Times New Roman"/>
          <w:b w:val="false"/>
          <w:i w:val="false"/>
          <w:color w:val="000000"/>
          <w:sz w:val="28"/>
        </w:rPr>
        <w:t>
      131. Археологиялық олжалар табылған жағдайда Жекеше әріптес:</w:t>
      </w:r>
    </w:p>
    <w:bookmarkEnd w:id="9566"/>
    <w:bookmarkStart w:name="z10064" w:id="9567"/>
    <w:p>
      <w:pPr>
        <w:spacing w:after="0"/>
        <w:ind w:left="0"/>
        <w:jc w:val="both"/>
      </w:pPr>
      <w:r>
        <w:rPr>
          <w:rFonts w:ascii="Times New Roman"/>
          <w:b w:val="false"/>
          <w:i w:val="false"/>
          <w:color w:val="000000"/>
          <w:sz w:val="28"/>
        </w:rPr>
        <w:t>
      1) күнтізбелік ___ (жазбаша түрде көрсету) күн ішінде Мемлекеттік әріптеске осындайлардың табылғаны туралы хабарлауға;</w:t>
      </w:r>
    </w:p>
    <w:bookmarkEnd w:id="9567"/>
    <w:bookmarkStart w:name="z10065" w:id="9568"/>
    <w:p>
      <w:pPr>
        <w:spacing w:after="0"/>
        <w:ind w:left="0"/>
        <w:jc w:val="both"/>
      </w:pPr>
      <w:r>
        <w:rPr>
          <w:rFonts w:ascii="Times New Roman"/>
          <w:b w:val="false"/>
          <w:i w:val="false"/>
          <w:color w:val="000000"/>
          <w:sz w:val="28"/>
        </w:rPr>
        <w:t>
      2) табылған Археологиялық олжалардың бүлінуін немесе зақымдалуын болдырмау үшін сақтық шараларын қабылдауға;</w:t>
      </w:r>
    </w:p>
    <w:bookmarkEnd w:id="9568"/>
    <w:bookmarkStart w:name="z10066" w:id="9569"/>
    <w:p>
      <w:pPr>
        <w:spacing w:after="0"/>
        <w:ind w:left="0"/>
        <w:jc w:val="both"/>
      </w:pPr>
      <w:r>
        <w:rPr>
          <w:rFonts w:ascii="Times New Roman"/>
          <w:b w:val="false"/>
          <w:i w:val="false"/>
          <w:color w:val="000000"/>
          <w:sz w:val="28"/>
        </w:rPr>
        <w:t>
      3) МЖӘ объектісін салу кезінде денсаулықты қорғау және қауіпсіздік бойынша кез келген шараларды және учаскедегі қауіпсіздік бойынша кез келген нұсқаулықтарды қамтуға тиіс барлық тиісті қауіпсіздік шараларын сақтау кезінде, табылған объектілерді меншікті қаражаттар есебінен алып шығуға және шығаруға;</w:t>
      </w:r>
    </w:p>
    <w:bookmarkEnd w:id="9569"/>
    <w:bookmarkStart w:name="z10067" w:id="9570"/>
    <w:p>
      <w:pPr>
        <w:spacing w:after="0"/>
        <w:ind w:left="0"/>
        <w:jc w:val="both"/>
      </w:pPr>
      <w:r>
        <w:rPr>
          <w:rFonts w:ascii="Times New Roman"/>
          <w:b w:val="false"/>
          <w:i w:val="false"/>
          <w:color w:val="000000"/>
          <w:sz w:val="28"/>
        </w:rPr>
        <w:t>
      4) табылған объектілерді сақтауға, кез келген әрекеттерді жасауға және қолданылатын рәсімдерді жүргізуге қатысты заңнаманың барлық талаптарын сақтауға міндеттенеді.</w:t>
      </w:r>
    </w:p>
    <w:bookmarkEnd w:id="9570"/>
    <w:bookmarkStart w:name="z10068" w:id="9571"/>
    <w:p>
      <w:pPr>
        <w:spacing w:after="0"/>
        <w:ind w:left="0"/>
        <w:jc w:val="both"/>
      </w:pPr>
      <w:r>
        <w:rPr>
          <w:rFonts w:ascii="Times New Roman"/>
          <w:b w:val="false"/>
          <w:i w:val="false"/>
          <w:color w:val="000000"/>
          <w:sz w:val="28"/>
        </w:rPr>
        <w:t xml:space="preserve">
      132. Мемлекеттік әріптес Жекеше әріптестен Археологиялық олжа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 </w:t>
      </w:r>
    </w:p>
    <w:bookmarkEnd w:id="9571"/>
    <w:bookmarkStart w:name="z10069" w:id="9572"/>
    <w:p>
      <w:pPr>
        <w:spacing w:after="0"/>
        <w:ind w:left="0"/>
        <w:jc w:val="both"/>
      </w:pPr>
      <w:r>
        <w:rPr>
          <w:rFonts w:ascii="Times New Roman"/>
          <w:b w:val="false"/>
          <w:i w:val="false"/>
          <w:color w:val="000000"/>
          <w:sz w:val="28"/>
        </w:rPr>
        <w:t xml:space="preserve">
      133. Археологиялық олжалардың себебінен жұмыстардың тоқтатыла тұруы форс-мажорлық жағдаяттар болып есептеледі. </w:t>
      </w:r>
    </w:p>
    <w:bookmarkEnd w:id="9572"/>
    <w:bookmarkStart w:name="z10070" w:id="9573"/>
    <w:p>
      <w:pPr>
        <w:spacing w:after="0"/>
        <w:ind w:left="0"/>
        <w:jc w:val="both"/>
      </w:pPr>
      <w:r>
        <w:rPr>
          <w:rFonts w:ascii="Times New Roman"/>
          <w:b w:val="false"/>
          <w:i w:val="false"/>
          <w:color w:val="000000"/>
          <w:sz w:val="28"/>
        </w:rPr>
        <w:t xml:space="preserve">
      134. Мемлекеттік әріптестің шешімі негізінде Құрылыс жұмыстары күнтізбелік ___ (жазбаша түрде көрсету) күннен аспайтын мерзімге тоқтатылады. </w:t>
      </w:r>
    </w:p>
    <w:bookmarkEnd w:id="9573"/>
    <w:bookmarkStart w:name="z10071" w:id="9574"/>
    <w:p>
      <w:pPr>
        <w:spacing w:after="0"/>
        <w:ind w:left="0"/>
        <w:jc w:val="both"/>
      </w:pPr>
      <w:r>
        <w:rPr>
          <w:rFonts w:ascii="Times New Roman"/>
          <w:b w:val="false"/>
          <w:i w:val="false"/>
          <w:color w:val="000000"/>
          <w:sz w:val="28"/>
        </w:rPr>
        <w:t>
      135. Жекеше әріптес Мемлекеттік әріптестің кез келген ұсынымдарын есепке алады және кез келген археологиялық зерттеулерге немесе учаскедегі зерттеулерге қатысты заңнаманың ережелерін сақтайды.</w:t>
      </w:r>
    </w:p>
    <w:bookmarkEnd w:id="9574"/>
    <w:bookmarkStart w:name="z10072" w:id="9575"/>
    <w:p>
      <w:pPr>
        <w:spacing w:after="0"/>
        <w:ind w:left="0"/>
        <w:jc w:val="both"/>
      </w:pPr>
      <w:r>
        <w:rPr>
          <w:rFonts w:ascii="Times New Roman"/>
          <w:b w:val="false"/>
          <w:i w:val="false"/>
          <w:color w:val="000000"/>
          <w:sz w:val="28"/>
        </w:rPr>
        <w:t>
      136.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9575"/>
    <w:bookmarkStart w:name="z10073" w:id="9576"/>
    <w:p>
      <w:pPr>
        <w:spacing w:after="0"/>
        <w:ind w:left="0"/>
        <w:jc w:val="both"/>
      </w:pPr>
      <w:r>
        <w:rPr>
          <w:rFonts w:ascii="Times New Roman"/>
          <w:b w:val="false"/>
          <w:i w:val="false"/>
          <w:color w:val="000000"/>
          <w:sz w:val="28"/>
        </w:rPr>
        <w:t>
      137. Жекеше әріптес Археологиялық олжаларға байланысты кідіртуді мүмкіндігінше қысқартуға міндетті. Осы мақсат үшін ол құзыретті органдармен неғұрлым қолайлы шешімдерді анықтау бойынша, сондай-ақ Мемлекеттік әріптес бекітетін олжаларды алу жоспарын жасау және оны жаңа мерзімдерге сәйкес келтіру үшін МЖӘ жобасын жүзеге асыру кестесін өзгерту бойынша Мемлекеттік әріптес ынтымақтастық жасауға міндеттенеді.</w:t>
      </w:r>
    </w:p>
    <w:bookmarkEnd w:id="9576"/>
    <w:bookmarkStart w:name="z10074" w:id="9577"/>
    <w:p>
      <w:pPr>
        <w:spacing w:after="0"/>
        <w:ind w:left="0"/>
        <w:jc w:val="both"/>
      </w:pPr>
      <w:r>
        <w:rPr>
          <w:rFonts w:ascii="Times New Roman"/>
          <w:b w:val="false"/>
          <w:i w:val="false"/>
          <w:color w:val="000000"/>
          <w:sz w:val="28"/>
        </w:rPr>
        <w:t xml:space="preserve">
      138. Жер учаскесінде табылған Археологиялық олжалар заңнамаға сәйкес мемлекеттің меншігіне беріледі. </w:t>
      </w:r>
    </w:p>
    <w:bookmarkEnd w:id="9577"/>
    <w:bookmarkStart w:name="z10075" w:id="9578"/>
    <w:p>
      <w:pPr>
        <w:spacing w:after="0"/>
        <w:ind w:left="0"/>
        <w:jc w:val="left"/>
      </w:pPr>
      <w:r>
        <w:rPr>
          <w:rFonts w:ascii="Times New Roman"/>
          <w:b/>
          <w:i w:val="false"/>
          <w:color w:val="000000"/>
        </w:rPr>
        <w:t xml:space="preserve"> 13. Қауіпті қалдықтарды көмулер</w:t>
      </w:r>
    </w:p>
    <w:bookmarkEnd w:id="9578"/>
    <w:bookmarkStart w:name="z10076" w:id="9579"/>
    <w:p>
      <w:pPr>
        <w:spacing w:after="0"/>
        <w:ind w:left="0"/>
        <w:jc w:val="both"/>
      </w:pPr>
      <w:r>
        <w:rPr>
          <w:rFonts w:ascii="Times New Roman"/>
          <w:b w:val="false"/>
          <w:i w:val="false"/>
          <w:color w:val="000000"/>
          <w:sz w:val="28"/>
        </w:rPr>
        <w:t>
      139. Қауіпті қалдықтарды көмулер табылған жағдайда, Жекеше әріптес:</w:t>
      </w:r>
    </w:p>
    <w:bookmarkEnd w:id="9579"/>
    <w:bookmarkStart w:name="z10077" w:id="9580"/>
    <w:p>
      <w:pPr>
        <w:spacing w:after="0"/>
        <w:ind w:left="0"/>
        <w:jc w:val="both"/>
      </w:pPr>
      <w:r>
        <w:rPr>
          <w:rFonts w:ascii="Times New Roman"/>
          <w:b w:val="false"/>
          <w:i w:val="false"/>
          <w:color w:val="000000"/>
          <w:sz w:val="28"/>
        </w:rPr>
        <w:t>
      күнтізбелік ___ (жазбаша түрде көрсету) күн ішінде Мемлекеттік әріптесті және тиісті Уәкілетті органды осындайлардың табылғаны туралы хабардар етуге;</w:t>
      </w:r>
    </w:p>
    <w:bookmarkEnd w:id="9580"/>
    <w:bookmarkStart w:name="z10078" w:id="9581"/>
    <w:p>
      <w:pPr>
        <w:spacing w:after="0"/>
        <w:ind w:left="0"/>
        <w:jc w:val="both"/>
      </w:pPr>
      <w:r>
        <w:rPr>
          <w:rFonts w:ascii="Times New Roman"/>
          <w:b w:val="false"/>
          <w:i w:val="false"/>
          <w:color w:val="000000"/>
          <w:sz w:val="28"/>
        </w:rPr>
        <w:t>
      Қауіпті қалдықтарды көмулердің теріс салдарын жою мақсатында, заңнаманың талаптарына сәйкес, тиісті түрде және меншікті қаражаттар есебінен Қауіпті қалдықтардың көмулерін жоюмен, зарарсыздандырумен, кәдеге жаратумен байланысты барлық қажетті іс-шараларды жүргізуге және аяқтауға міндеттенеді.</w:t>
      </w:r>
    </w:p>
    <w:bookmarkEnd w:id="9581"/>
    <w:bookmarkStart w:name="z10079" w:id="9582"/>
    <w:p>
      <w:pPr>
        <w:spacing w:after="0"/>
        <w:ind w:left="0"/>
        <w:jc w:val="both"/>
      </w:pPr>
      <w:r>
        <w:rPr>
          <w:rFonts w:ascii="Times New Roman"/>
          <w:b w:val="false"/>
          <w:i w:val="false"/>
          <w:color w:val="000000"/>
          <w:sz w:val="28"/>
        </w:rPr>
        <w:t>
      140. Мемлекеттік әріптес Жекеше әріптестен Қауіпті қалдықтарды көмулердің табылғаны туралы хабарламаны алғаннан кейін күнтізбелік ____ (жазбаша түрде көрсету) күн ішінде құрылысты тоқтата тұру туралы шешім қабылдайды және қабылданған шешім туралы Жекеше әріптесті және тиісті Уәкілетті органды хабардар етеді.</w:t>
      </w:r>
    </w:p>
    <w:bookmarkEnd w:id="9582"/>
    <w:bookmarkStart w:name="z10080" w:id="9583"/>
    <w:p>
      <w:pPr>
        <w:spacing w:after="0"/>
        <w:ind w:left="0"/>
        <w:jc w:val="both"/>
      </w:pPr>
      <w:r>
        <w:rPr>
          <w:rFonts w:ascii="Times New Roman"/>
          <w:b w:val="false"/>
          <w:i w:val="false"/>
          <w:color w:val="000000"/>
          <w:sz w:val="28"/>
        </w:rPr>
        <w:t>
      141. Жекеше әріптес Мемлекеттік әріптестің кез келген ұсынымдарын есепке алады және Жер учаскесіндегі Қауіпті қалдықтарды көмулерге қатысты заңнаманың ережелерін сақтайды.</w:t>
      </w:r>
    </w:p>
    <w:bookmarkEnd w:id="9583"/>
    <w:bookmarkStart w:name="z10081" w:id="9584"/>
    <w:p>
      <w:pPr>
        <w:spacing w:after="0"/>
        <w:ind w:left="0"/>
        <w:jc w:val="both"/>
      </w:pPr>
      <w:r>
        <w:rPr>
          <w:rFonts w:ascii="Times New Roman"/>
          <w:b w:val="false"/>
          <w:i w:val="false"/>
          <w:color w:val="000000"/>
          <w:sz w:val="28"/>
        </w:rPr>
        <w:t>
      142. Жекеше әріптес Қауіпті қалдықтарды көмулерді тапқан жағдайда Мемлекеттік әріптестің шешімі негізінде Құрылыс жұмыстары күнтізбелік ___ (жазбаша түрде көрсету) күннен аспайтын мерзімге тоқтатылады.</w:t>
      </w:r>
    </w:p>
    <w:bookmarkEnd w:id="9584"/>
    <w:bookmarkStart w:name="z10082" w:id="9585"/>
    <w:p>
      <w:pPr>
        <w:spacing w:after="0"/>
        <w:ind w:left="0"/>
        <w:jc w:val="both"/>
      </w:pPr>
      <w:r>
        <w:rPr>
          <w:rFonts w:ascii="Times New Roman"/>
          <w:b w:val="false"/>
          <w:i w:val="false"/>
          <w:color w:val="000000"/>
          <w:sz w:val="28"/>
        </w:rPr>
        <w:t>
      143. Егер тиісті Уәкілетті органның зерттеу нәтижесі Құрылыс жұмыстарының тоқтатылуын ұзарту қажеттігін көрсеткен жағдайда, онда осындай ұзарту жүзеге асырылады және Үлгілік шарт тиісті кезеңге ұзартылады.</w:t>
      </w:r>
    </w:p>
    <w:bookmarkEnd w:id="9585"/>
    <w:bookmarkStart w:name="z10083" w:id="9586"/>
    <w:p>
      <w:pPr>
        <w:spacing w:after="0"/>
        <w:ind w:left="0"/>
        <w:jc w:val="left"/>
      </w:pPr>
      <w:r>
        <w:rPr>
          <w:rFonts w:ascii="Times New Roman"/>
          <w:b/>
          <w:i w:val="false"/>
          <w:color w:val="000000"/>
        </w:rPr>
        <w:t xml:space="preserve"> 14. МЖӘ объектісіне меншік құқықтары және оларды беру тәртібі</w:t>
      </w:r>
    </w:p>
    <w:bookmarkEnd w:id="9586"/>
    <w:bookmarkStart w:name="z10084" w:id="9587"/>
    <w:p>
      <w:pPr>
        <w:spacing w:after="0"/>
        <w:ind w:left="0"/>
        <w:jc w:val="both"/>
      </w:pPr>
      <w:r>
        <w:rPr>
          <w:rFonts w:ascii="Times New Roman"/>
          <w:b w:val="false"/>
          <w:i w:val="false"/>
          <w:color w:val="000000"/>
          <w:sz w:val="28"/>
        </w:rPr>
        <w:t>
      144. МЖӘ жобасы мемлекеттік меншікке берілмейді.</w:t>
      </w:r>
    </w:p>
    <w:bookmarkEnd w:id="9587"/>
    <w:bookmarkStart w:name="z10085" w:id="9588"/>
    <w:p>
      <w:pPr>
        <w:spacing w:after="0"/>
        <w:ind w:left="0"/>
        <w:jc w:val="both"/>
      </w:pPr>
      <w:r>
        <w:rPr>
          <w:rFonts w:ascii="Times New Roman"/>
          <w:b w:val="false"/>
          <w:i w:val="false"/>
          <w:color w:val="000000"/>
          <w:sz w:val="28"/>
        </w:rPr>
        <w:t>
      145. Үлгілік шарттың әрекет ету мерзімінің бітуі бойынша МЖӘ жобасын иелену және пайдалану құқығы Жекеше әріптеске жер учаскесін кадастрлық құны бойынша сатып алғаннан кейін өтеді.</w:t>
      </w:r>
    </w:p>
    <w:bookmarkEnd w:id="9588"/>
    <w:bookmarkStart w:name="z10086" w:id="9589"/>
    <w:p>
      <w:pPr>
        <w:spacing w:after="0"/>
        <w:ind w:left="0"/>
        <w:jc w:val="left"/>
      </w:pPr>
      <w:r>
        <w:rPr>
          <w:rFonts w:ascii="Times New Roman"/>
          <w:b/>
          <w:i w:val="false"/>
          <w:color w:val="000000"/>
        </w:rPr>
        <w:t xml:space="preserve"> 15. МЖӘ объектісін пайдалану</w:t>
      </w:r>
    </w:p>
    <w:bookmarkEnd w:id="9589"/>
    <w:bookmarkStart w:name="z10087" w:id="9590"/>
    <w:p>
      <w:pPr>
        <w:spacing w:after="0"/>
        <w:ind w:left="0"/>
        <w:jc w:val="both"/>
      </w:pPr>
      <w:r>
        <w:rPr>
          <w:rFonts w:ascii="Times New Roman"/>
          <w:b w:val="false"/>
          <w:i w:val="false"/>
          <w:color w:val="000000"/>
          <w:sz w:val="28"/>
        </w:rPr>
        <w:t xml:space="preserve">
      146. Жекеше әріптес МЖӘ объектісін Жоспарлы аяқтау күнінен бастап Үлгілік шарттың әрекет ету мерзімінің өту күніне дейін пайда алу мүмкіндігімен, Қызметтерді ұйымдастыру үшін пайдаланады. </w:t>
      </w:r>
    </w:p>
    <w:bookmarkEnd w:id="9590"/>
    <w:bookmarkStart w:name="z10088" w:id="9591"/>
    <w:p>
      <w:pPr>
        <w:spacing w:after="0"/>
        <w:ind w:left="0"/>
        <w:jc w:val="both"/>
      </w:pPr>
      <w:r>
        <w:rPr>
          <w:rFonts w:ascii="Times New Roman"/>
          <w:b w:val="false"/>
          <w:i w:val="false"/>
          <w:color w:val="000000"/>
          <w:sz w:val="28"/>
        </w:rPr>
        <w:t>
      147. МЖӘ объектісі ___ (жазбаша түрде көрсету) жыл мерзімге пайдалануға беріледі.</w:t>
      </w:r>
    </w:p>
    <w:bookmarkEnd w:id="9591"/>
    <w:bookmarkStart w:name="z10089" w:id="9592"/>
    <w:p>
      <w:pPr>
        <w:spacing w:after="0"/>
        <w:ind w:left="0"/>
        <w:jc w:val="both"/>
      </w:pPr>
      <w:r>
        <w:rPr>
          <w:rFonts w:ascii="Times New Roman"/>
          <w:b w:val="false"/>
          <w:i w:val="false"/>
          <w:color w:val="000000"/>
          <w:sz w:val="28"/>
        </w:rPr>
        <w:t>
      148. Жекеше әріптес МЖӘ объектісін пайдалану кезінде дербес және өз есебінен:</w:t>
      </w:r>
    </w:p>
    <w:bookmarkEnd w:id="9592"/>
    <w:bookmarkStart w:name="z10090" w:id="9593"/>
    <w:p>
      <w:pPr>
        <w:spacing w:after="0"/>
        <w:ind w:left="0"/>
        <w:jc w:val="both"/>
      </w:pPr>
      <w:r>
        <w:rPr>
          <w:rFonts w:ascii="Times New Roman"/>
          <w:b w:val="false"/>
          <w:i w:val="false"/>
          <w:color w:val="000000"/>
          <w:sz w:val="28"/>
        </w:rPr>
        <w:t>
      1) мүліктің техникалық құрамын және сақталуын қамтамасыз етеді;</w:t>
      </w:r>
    </w:p>
    <w:bookmarkEnd w:id="9593"/>
    <w:bookmarkStart w:name="z10091" w:id="9594"/>
    <w:p>
      <w:pPr>
        <w:spacing w:after="0"/>
        <w:ind w:left="0"/>
        <w:jc w:val="both"/>
      </w:pPr>
      <w:r>
        <w:rPr>
          <w:rFonts w:ascii="Times New Roman"/>
          <w:b w:val="false"/>
          <w:i w:val="false"/>
          <w:color w:val="000000"/>
          <w:sz w:val="28"/>
        </w:rPr>
        <w:t>
      2) мүліктің ағымдағы жөндеуін жүзеге асырады;</w:t>
      </w:r>
    </w:p>
    <w:bookmarkEnd w:id="9594"/>
    <w:bookmarkStart w:name="z10092" w:id="9595"/>
    <w:p>
      <w:pPr>
        <w:spacing w:after="0"/>
        <w:ind w:left="0"/>
        <w:jc w:val="both"/>
      </w:pPr>
      <w:r>
        <w:rPr>
          <w:rFonts w:ascii="Times New Roman"/>
          <w:b w:val="false"/>
          <w:i w:val="false"/>
          <w:color w:val="000000"/>
          <w:sz w:val="28"/>
        </w:rPr>
        <w:t>
      3) мүлікті пайдаланумен байланысты барлық төлемдерді жүргізеді;</w:t>
      </w:r>
    </w:p>
    <w:bookmarkEnd w:id="9595"/>
    <w:bookmarkStart w:name="z10093" w:id="9596"/>
    <w:p>
      <w:pPr>
        <w:spacing w:after="0"/>
        <w:ind w:left="0"/>
        <w:jc w:val="both"/>
      </w:pPr>
      <w:r>
        <w:rPr>
          <w:rFonts w:ascii="Times New Roman"/>
          <w:b w:val="false"/>
          <w:i w:val="false"/>
          <w:color w:val="000000"/>
          <w:sz w:val="28"/>
        </w:rPr>
        <w:t>
      4) өртке қарсы, санитариялық және заңнамада белгіленген өзге де нормалардың сақталуын бақылауды жүзеге асырады.</w:t>
      </w:r>
    </w:p>
    <w:bookmarkEnd w:id="9596"/>
    <w:bookmarkStart w:name="z10094" w:id="9597"/>
    <w:p>
      <w:pPr>
        <w:spacing w:after="0"/>
        <w:ind w:left="0"/>
        <w:jc w:val="both"/>
      </w:pPr>
      <w:r>
        <w:rPr>
          <w:rFonts w:ascii="Times New Roman"/>
          <w:b w:val="false"/>
          <w:i w:val="false"/>
          <w:color w:val="000000"/>
          <w:sz w:val="28"/>
        </w:rPr>
        <w:t xml:space="preserve">
      149. Жекеше әріптес өзінің басқа мүлкінен оған пайдалануға берілген мүлікті жекешелейді және ол бойынша дербес есеп жүргізеді. </w:t>
      </w:r>
    </w:p>
    <w:bookmarkEnd w:id="9597"/>
    <w:bookmarkStart w:name="z10095" w:id="9598"/>
    <w:p>
      <w:pPr>
        <w:spacing w:after="0"/>
        <w:ind w:left="0"/>
        <w:jc w:val="both"/>
      </w:pPr>
      <w:r>
        <w:rPr>
          <w:rFonts w:ascii="Times New Roman"/>
          <w:b w:val="false"/>
          <w:i w:val="false"/>
          <w:color w:val="000000"/>
          <w:sz w:val="28"/>
        </w:rPr>
        <w:t>
      150. Жекеше әріптес МЖӘ объектісін иеліктен шығаруға, оның мүлкін кепілге беруге, мақсатты тағайындалуын өзгертуге, Мемлекеттік әріптестің келісімінсіз қабырғаларды бұзуды немесе тұрғызуды, ғимараттың жоспарлануын өзгертуді қоса алғанда, мүлікке қандай да бір өзгерістер (ағымдағы және күрделі жөндеуден басқа) енгізуге құқығы жоқ.</w:t>
      </w:r>
    </w:p>
    <w:bookmarkEnd w:id="9598"/>
    <w:bookmarkStart w:name="z10096" w:id="9599"/>
    <w:p>
      <w:pPr>
        <w:spacing w:after="0"/>
        <w:ind w:left="0"/>
        <w:jc w:val="both"/>
      </w:pPr>
      <w:r>
        <w:rPr>
          <w:rFonts w:ascii="Times New Roman"/>
          <w:b w:val="false"/>
          <w:i w:val="false"/>
          <w:color w:val="000000"/>
          <w:sz w:val="28"/>
        </w:rPr>
        <w:t>
      151. Жекеше әріптес Мемлекеттік әріптеске Пайдалану кепілдігін ұсынады, ол мынадай өлшемшарттарға сәйкес келуге тиіс:</w:t>
      </w:r>
    </w:p>
    <w:bookmarkEnd w:id="9599"/>
    <w:bookmarkStart w:name="z10097" w:id="9600"/>
    <w:p>
      <w:pPr>
        <w:spacing w:after="0"/>
        <w:ind w:left="0"/>
        <w:jc w:val="both"/>
      </w:pPr>
      <w:r>
        <w:rPr>
          <w:rFonts w:ascii="Times New Roman"/>
          <w:b w:val="false"/>
          <w:i w:val="false"/>
          <w:color w:val="000000"/>
          <w:sz w:val="28"/>
        </w:rPr>
        <w:t>
      1) кепілдік Құрылыс кепілдігі аяқталған күннен бастап, қабылдау актісіне сәйкес, МЖӘ объектісінің құнынан ___% мөлшерінде беріледі;</w:t>
      </w:r>
    </w:p>
    <w:bookmarkEnd w:id="9600"/>
    <w:bookmarkStart w:name="z10098" w:id="9601"/>
    <w:p>
      <w:pPr>
        <w:spacing w:after="0"/>
        <w:ind w:left="0"/>
        <w:jc w:val="both"/>
      </w:pPr>
      <w:r>
        <w:rPr>
          <w:rFonts w:ascii="Times New Roman"/>
          <w:b w:val="false"/>
          <w:i w:val="false"/>
          <w:color w:val="000000"/>
          <w:sz w:val="28"/>
        </w:rPr>
        <w:t>
      2) кепілдік Үлгілік шарттың қолданылу мерзімі өткен күннен бастап кері қайтарып алынады;</w:t>
      </w:r>
    </w:p>
    <w:bookmarkEnd w:id="9601"/>
    <w:bookmarkStart w:name="z10099" w:id="9602"/>
    <w:p>
      <w:pPr>
        <w:spacing w:after="0"/>
        <w:ind w:left="0"/>
        <w:jc w:val="both"/>
      </w:pPr>
      <w:r>
        <w:rPr>
          <w:rFonts w:ascii="Times New Roman"/>
          <w:b w:val="false"/>
          <w:i w:val="false"/>
          <w:color w:val="000000"/>
          <w:sz w:val="28"/>
        </w:rPr>
        <w:t>
      3) кепілдік Мемлекеттік әріптеске, Жекеше әріптес Ауыл шаруашылығы саласындағы (сервистік-дайындау орталығы) МЖӘ Үлгілік шартына 10-қосымшада көрсетілген, көрсетілетін қызметтер сапасының индикаторларын және толық пайдалану дайындығының өлшемшарттарын бұзған жағдайда, аталған Пайдалану кепілдігі бойынша талаптар қоюға мүмкіндік береді;</w:t>
      </w:r>
    </w:p>
    <w:bookmarkEnd w:id="9602"/>
    <w:bookmarkStart w:name="z10100" w:id="9603"/>
    <w:p>
      <w:pPr>
        <w:spacing w:after="0"/>
        <w:ind w:left="0"/>
        <w:jc w:val="both"/>
      </w:pPr>
      <w:r>
        <w:rPr>
          <w:rFonts w:ascii="Times New Roman"/>
          <w:b w:val="false"/>
          <w:i w:val="false"/>
          <w:color w:val="000000"/>
          <w:sz w:val="28"/>
        </w:rPr>
        <w:t>
      4) кепілдік инфляцияның жылдық ___% мөлшерлемесіне индекстеледі;</w:t>
      </w:r>
    </w:p>
    <w:bookmarkEnd w:id="9603"/>
    <w:bookmarkStart w:name="z10101" w:id="9604"/>
    <w:p>
      <w:pPr>
        <w:spacing w:after="0"/>
        <w:ind w:left="0"/>
        <w:jc w:val="both"/>
      </w:pPr>
      <w:r>
        <w:rPr>
          <w:rFonts w:ascii="Times New Roman"/>
          <w:b w:val="false"/>
          <w:i w:val="false"/>
          <w:color w:val="000000"/>
          <w:sz w:val="28"/>
        </w:rPr>
        <w:t>
      5) кепілдік жыл сайынғы индекстеуді есепке ала отырып, әр ___ (жазбаша түрде көрсету) жыл сайын және Үлгілік шарттың қолданылу мерзімі өткен күнге дейін беріледі;</w:t>
      </w:r>
    </w:p>
    <w:bookmarkEnd w:id="9604"/>
    <w:bookmarkStart w:name="z10102" w:id="9605"/>
    <w:p>
      <w:pPr>
        <w:spacing w:after="0"/>
        <w:ind w:left="0"/>
        <w:jc w:val="both"/>
      </w:pPr>
      <w:r>
        <w:rPr>
          <w:rFonts w:ascii="Times New Roman"/>
          <w:b w:val="false"/>
          <w:i w:val="false"/>
          <w:color w:val="000000"/>
          <w:sz w:val="28"/>
        </w:rPr>
        <w:t>
      6) кепілдік Ауыл шаруашылығы саласындағы (сервистік-дайындау орталығы) МЖӘ Үлгілік шартына 11-қосымшада көрсетілген нысан бойынша ресімделеді;</w:t>
      </w:r>
    </w:p>
    <w:bookmarkEnd w:id="9605"/>
    <w:bookmarkStart w:name="z10103" w:id="9606"/>
    <w:p>
      <w:pPr>
        <w:spacing w:after="0"/>
        <w:ind w:left="0"/>
        <w:jc w:val="both"/>
      </w:pPr>
      <w:r>
        <w:rPr>
          <w:rFonts w:ascii="Times New Roman"/>
          <w:b w:val="false"/>
          <w:i w:val="false"/>
          <w:color w:val="000000"/>
          <w:sz w:val="28"/>
        </w:rPr>
        <w:t>
      7) Пайдалану кепілдігінен айыппұлдар ұсталған жағдайда, Жекеше әріптес Пайдалану кепілдігінің сомасын күнтізбелік ___ (жазбаша түрде көрсету) күннің ішінде тиісті сомаға толтырады.</w:t>
      </w:r>
    </w:p>
    <w:bookmarkEnd w:id="9606"/>
    <w:bookmarkStart w:name="z10104" w:id="9607"/>
    <w:p>
      <w:pPr>
        <w:spacing w:after="0"/>
        <w:ind w:left="0"/>
        <w:jc w:val="both"/>
      </w:pPr>
      <w:r>
        <w:rPr>
          <w:rFonts w:ascii="Times New Roman"/>
          <w:b w:val="false"/>
          <w:i w:val="false"/>
          <w:color w:val="000000"/>
          <w:sz w:val="28"/>
        </w:rPr>
        <w:t>
      152. Көрсетілетін қызметтер сапасының индикаторларын және МЖӘ объектісін толық пайдалану дайындығының өлшемшарттарын бұзғаны үшін Төлем мөлшерлері Ауыл шаруашылығы саласындағы (сервистік-дайындау орталығы) МЖӘ Үлгілік шартына 10-қосымшаның ережелеріне сәйкес айқындалады.</w:t>
      </w:r>
    </w:p>
    <w:bookmarkEnd w:id="9607"/>
    <w:bookmarkStart w:name="z10105" w:id="9608"/>
    <w:p>
      <w:pPr>
        <w:spacing w:after="0"/>
        <w:ind w:left="0"/>
        <w:jc w:val="both"/>
      </w:pPr>
      <w:r>
        <w:rPr>
          <w:rFonts w:ascii="Times New Roman"/>
          <w:b w:val="false"/>
          <w:i w:val="false"/>
          <w:color w:val="000000"/>
          <w:sz w:val="28"/>
        </w:rPr>
        <w:t>
      153. Жекеше әріптес Үлгілік шартқа және заңнамаға сәйкес, МЖӘ объектісінің толық пайдалану дайындығына және тәулігіне 24 сағат ішінде, жылдың әрбір күніне жауапты болады.</w:t>
      </w:r>
    </w:p>
    <w:bookmarkEnd w:id="9608"/>
    <w:bookmarkStart w:name="z10106" w:id="9609"/>
    <w:p>
      <w:pPr>
        <w:spacing w:after="0"/>
        <w:ind w:left="0"/>
        <w:jc w:val="both"/>
      </w:pPr>
      <w:r>
        <w:rPr>
          <w:rFonts w:ascii="Times New Roman"/>
          <w:b w:val="false"/>
          <w:i w:val="false"/>
          <w:color w:val="000000"/>
          <w:sz w:val="28"/>
        </w:rPr>
        <w:t>
      154. Жекеше әріптестің кінәсінен, Жекеше әріптес Қызметтерді көрсету күнінен бастап Үлгілік шарттың айрықша талаптарын бұзған жағдайда:</w:t>
      </w:r>
    </w:p>
    <w:bookmarkEnd w:id="9609"/>
    <w:bookmarkStart w:name="z10107" w:id="9610"/>
    <w:p>
      <w:pPr>
        <w:spacing w:after="0"/>
        <w:ind w:left="0"/>
        <w:jc w:val="both"/>
      </w:pPr>
      <w:r>
        <w:rPr>
          <w:rFonts w:ascii="Times New Roman"/>
          <w:b w:val="false"/>
          <w:i w:val="false"/>
          <w:color w:val="000000"/>
          <w:sz w:val="28"/>
        </w:rPr>
        <w:t>
      1)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9610"/>
    <w:bookmarkStart w:name="z10108" w:id="9611"/>
    <w:p>
      <w:pPr>
        <w:spacing w:after="0"/>
        <w:ind w:left="0"/>
        <w:jc w:val="both"/>
      </w:pPr>
      <w:r>
        <w:rPr>
          <w:rFonts w:ascii="Times New Roman"/>
          <w:b w:val="false"/>
          <w:i w:val="false"/>
          <w:color w:val="000000"/>
          <w:sz w:val="28"/>
        </w:rPr>
        <w:t>
      осы тармақшаға сәйкес пайдаланудың ___ (пайдаланудың рұқсат етілген ең аз мерзімін көрсету) жылы өткенге дейін бұзған жағдайда, онда Мемлекеттік әріптеске Пайдалану кепілдігінің сомасы төленеді;</w:t>
      </w:r>
    </w:p>
    <w:bookmarkEnd w:id="9611"/>
    <w:bookmarkStart w:name="z10109" w:id="9612"/>
    <w:p>
      <w:pPr>
        <w:spacing w:after="0"/>
        <w:ind w:left="0"/>
        <w:jc w:val="both"/>
      </w:pPr>
      <w:r>
        <w:rPr>
          <w:rFonts w:ascii="Times New Roman"/>
          <w:b w:val="false"/>
          <w:i w:val="false"/>
          <w:color w:val="000000"/>
          <w:sz w:val="28"/>
        </w:rPr>
        <w:t>
      2) Мемлекеттік әріптес осы тармақтың 1) тармақшасында көрсетілген жағдайларда, Бұзу күнінен бастап күнтізбелік ___ (жазбаша түрде көрсету) күннің ішінде Жекеше әріптеске тиісті сомадағы өтемақы төлеуге міндеттенеді.</w:t>
      </w:r>
    </w:p>
    <w:bookmarkEnd w:id="9612"/>
    <w:bookmarkStart w:name="z10110" w:id="9613"/>
    <w:p>
      <w:pPr>
        <w:spacing w:after="0"/>
        <w:ind w:left="0"/>
        <w:jc w:val="both"/>
      </w:pPr>
      <w:r>
        <w:rPr>
          <w:rFonts w:ascii="Times New Roman"/>
          <w:b w:val="false"/>
          <w:i w:val="false"/>
          <w:color w:val="000000"/>
          <w:sz w:val="28"/>
        </w:rPr>
        <w:t>
      155. Мемлекеттік әріптестің кінәсінен Жекеше әріптес Қызметтерді көрсету күнінен бастап Үлгілік шарттың айрықша талаптарын бұзған жағдайда:</w:t>
      </w:r>
    </w:p>
    <w:bookmarkEnd w:id="9613"/>
    <w:bookmarkStart w:name="z10111" w:id="9614"/>
    <w:p>
      <w:pPr>
        <w:spacing w:after="0"/>
        <w:ind w:left="0"/>
        <w:jc w:val="both"/>
      </w:pPr>
      <w:r>
        <w:rPr>
          <w:rFonts w:ascii="Times New Roman"/>
          <w:b w:val="false"/>
          <w:i w:val="false"/>
          <w:color w:val="000000"/>
          <w:sz w:val="28"/>
        </w:rPr>
        <w:t>
      Мемлекеттік әріптес Жекеше әріптеске Бұзу күніне дейін күнтізбелік ___ (жазбаша түрде көрсету) күн бұрын хабарлама жолдап, Үлгілік шартты бұзады:</w:t>
      </w:r>
    </w:p>
    <w:bookmarkEnd w:id="9614"/>
    <w:bookmarkStart w:name="z10112" w:id="9615"/>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9615"/>
    <w:bookmarkStart w:name="z10113" w:id="9616"/>
    <w:p>
      <w:pPr>
        <w:spacing w:after="0"/>
        <w:ind w:left="0"/>
        <w:jc w:val="both"/>
      </w:pPr>
      <w:r>
        <w:rPr>
          <w:rFonts w:ascii="Times New Roman"/>
          <w:b w:val="false"/>
          <w:i w:val="false"/>
          <w:color w:val="000000"/>
          <w:sz w:val="28"/>
        </w:rPr>
        <w:t xml:space="preserve">
      шарт осы тармаққа сәйкес бұзылған жағдайда, Мемлекеттік әріптес Жекеше әріптеске Бұзу күнінен бастап күнтізбелік ___ (жазбаша түрде көрсету) күннің ішінде, Жекеше әріптес алған сақтандыру төлемдерін шегергендегі, пайда NPV _________ теңгеге тең болған кезде ____ %-ға тең болатын, Жекеше әріптес салған капиталдың ішкі мөлшерлемесін қамтамасыз ететін пайда сомасын қоса алғанда, Жекеше әріптес МЖӘ объектісін салу бойынша жұмсаған және орындалған жұмыстар актілерімен расталған күрделі шығындардан 100%-ға тең сомада өтемақы төлеуге міндеттенеді. </w:t>
      </w:r>
    </w:p>
    <w:bookmarkEnd w:id="9616"/>
    <w:bookmarkStart w:name="z10114" w:id="9617"/>
    <w:p>
      <w:pPr>
        <w:spacing w:after="0"/>
        <w:ind w:left="0"/>
        <w:jc w:val="both"/>
      </w:pPr>
      <w:r>
        <w:rPr>
          <w:rFonts w:ascii="Times New Roman"/>
          <w:b w:val="false"/>
          <w:i w:val="false"/>
          <w:color w:val="000000"/>
          <w:sz w:val="28"/>
        </w:rPr>
        <w:t>
      156. Егер қандай да бір талап еңсерілмейтін күш (форс-мажор) жағдаяттарымен байланысты орындалмаса:</w:t>
      </w:r>
    </w:p>
    <w:bookmarkEnd w:id="9617"/>
    <w:bookmarkStart w:name="z10115" w:id="9618"/>
    <w:p>
      <w:pPr>
        <w:spacing w:after="0"/>
        <w:ind w:left="0"/>
        <w:jc w:val="both"/>
      </w:pPr>
      <w:r>
        <w:rPr>
          <w:rFonts w:ascii="Times New Roman"/>
          <w:b w:val="false"/>
          <w:i w:val="false"/>
          <w:color w:val="000000"/>
          <w:sz w:val="28"/>
        </w:rPr>
        <w:t>
      кез келген Тарап Бұзу күніне дейін күнтізбелік ___ (жазбаша түрде көрсету) күн бұрын басқа Тарапқа хабарлама жолдап, Үлгілік шартты бұза алады;</w:t>
      </w:r>
    </w:p>
    <w:bookmarkEnd w:id="9618"/>
    <w:bookmarkStart w:name="z10116" w:id="9619"/>
    <w:p>
      <w:pPr>
        <w:spacing w:after="0"/>
        <w:ind w:left="0"/>
        <w:jc w:val="both"/>
      </w:pPr>
      <w:r>
        <w:rPr>
          <w:rFonts w:ascii="Times New Roman"/>
          <w:b w:val="false"/>
          <w:i w:val="false"/>
          <w:color w:val="000000"/>
          <w:sz w:val="28"/>
        </w:rPr>
        <w:t>
      шарт осы тармаққа сәйкес бұзылған жағдайда, Мемлекеттік әріптес Жекеше әріптеске Пайдалану кепілдігін қайтарады.</w:t>
      </w:r>
    </w:p>
    <w:bookmarkEnd w:id="9619"/>
    <w:bookmarkStart w:name="z10117" w:id="9620"/>
    <w:p>
      <w:pPr>
        <w:spacing w:after="0"/>
        <w:ind w:left="0"/>
        <w:jc w:val="both"/>
      </w:pPr>
      <w:r>
        <w:rPr>
          <w:rFonts w:ascii="Times New Roman"/>
          <w:b w:val="false"/>
          <w:i w:val="false"/>
          <w:color w:val="000000"/>
          <w:sz w:val="28"/>
        </w:rPr>
        <w:t>
      157. Шарт Жекеше әріптес Пайдалану кепілдігін ұсынбаған жағдайда және Пайдалану кепілдігінің Үлгілік шарттың 151-тармағында көрсетілген өлшемшарттарға және Ауыл шаруашылығы саласындағы (сервистік-дайындау орталығы) МЖӘ Үлгілік шартына 13-қосымшаның ережелеріне сәйкес келмеген жағдайда бұзылады.</w:t>
      </w:r>
    </w:p>
    <w:bookmarkEnd w:id="9620"/>
    <w:bookmarkStart w:name="z10118" w:id="9621"/>
    <w:p>
      <w:pPr>
        <w:spacing w:after="0"/>
        <w:ind w:left="0"/>
        <w:jc w:val="both"/>
      </w:pPr>
      <w:r>
        <w:rPr>
          <w:rFonts w:ascii="Times New Roman"/>
          <w:b w:val="false"/>
          <w:i w:val="false"/>
          <w:color w:val="000000"/>
          <w:sz w:val="28"/>
        </w:rPr>
        <w:t xml:space="preserve">
      158. Жекеше әріптес заңнамаға сәйкес МЖӘ объектісінің қауіпсіздігін және пайдалану сапасын қамтамасыз етуге міндетті. </w:t>
      </w:r>
    </w:p>
    <w:bookmarkEnd w:id="9621"/>
    <w:bookmarkStart w:name="z10119" w:id="9622"/>
    <w:p>
      <w:pPr>
        <w:spacing w:after="0"/>
        <w:ind w:left="0"/>
        <w:jc w:val="both"/>
      </w:pPr>
      <w:r>
        <w:rPr>
          <w:rFonts w:ascii="Times New Roman"/>
          <w:b w:val="false"/>
          <w:i w:val="false"/>
          <w:color w:val="000000"/>
          <w:sz w:val="28"/>
        </w:rPr>
        <w:t>
      159. Жекеше әріптес пайдалану кезеңінде МЖӘ жобасын пайдаланумен айналысатын Басқарушы компанияны құрады.</w:t>
      </w:r>
    </w:p>
    <w:bookmarkEnd w:id="9622"/>
    <w:bookmarkStart w:name="z10120" w:id="9623"/>
    <w:p>
      <w:pPr>
        <w:spacing w:after="0"/>
        <w:ind w:left="0"/>
        <w:jc w:val="left"/>
      </w:pPr>
      <w:r>
        <w:rPr>
          <w:rFonts w:ascii="Times New Roman"/>
          <w:b/>
          <w:i w:val="false"/>
          <w:color w:val="000000"/>
        </w:rPr>
        <w:t xml:space="preserve"> 16. МЖӘ объектісін жөндеу және жаңғырту</w:t>
      </w:r>
    </w:p>
    <w:bookmarkEnd w:id="9623"/>
    <w:bookmarkStart w:name="z10121" w:id="9624"/>
    <w:p>
      <w:pPr>
        <w:spacing w:after="0"/>
        <w:ind w:left="0"/>
        <w:jc w:val="both"/>
      </w:pPr>
      <w:r>
        <w:rPr>
          <w:rFonts w:ascii="Times New Roman"/>
          <w:b w:val="false"/>
          <w:i w:val="false"/>
          <w:color w:val="000000"/>
          <w:sz w:val="28"/>
        </w:rPr>
        <w:t xml:space="preserve">
      160. Жекеше әріптес МЖӘ объектісі пайдалануға берілген сәттен бастап әр ___ (кезеңділігін көрсету) жыл сайын Үлгілік шарттың қолданылу мерзімі өткенге дейін ағымдағы жөндеу жүргізуге міндеттенеді. </w:t>
      </w:r>
    </w:p>
    <w:bookmarkEnd w:id="9624"/>
    <w:bookmarkStart w:name="z10122" w:id="9625"/>
    <w:p>
      <w:pPr>
        <w:spacing w:after="0"/>
        <w:ind w:left="0"/>
        <w:jc w:val="both"/>
      </w:pPr>
      <w:r>
        <w:rPr>
          <w:rFonts w:ascii="Times New Roman"/>
          <w:b w:val="false"/>
          <w:i w:val="false"/>
          <w:color w:val="000000"/>
          <w:sz w:val="28"/>
        </w:rPr>
        <w:t>
      161. Жекеше әріптес МЖӘ объектісі пайдалануға берілген сәттен бастап күрделі жөндеу жүргізуге міндеттенбейді.</w:t>
      </w:r>
    </w:p>
    <w:bookmarkEnd w:id="9625"/>
    <w:bookmarkStart w:name="z10123" w:id="9626"/>
    <w:p>
      <w:pPr>
        <w:spacing w:after="0"/>
        <w:ind w:left="0"/>
        <w:jc w:val="left"/>
      </w:pPr>
      <w:r>
        <w:rPr>
          <w:rFonts w:ascii="Times New Roman"/>
          <w:b/>
          <w:i w:val="false"/>
          <w:color w:val="000000"/>
        </w:rPr>
        <w:t xml:space="preserve"> 17. Салық салу</w:t>
      </w:r>
    </w:p>
    <w:bookmarkEnd w:id="9626"/>
    <w:bookmarkStart w:name="z10124" w:id="9627"/>
    <w:p>
      <w:pPr>
        <w:spacing w:after="0"/>
        <w:ind w:left="0"/>
        <w:jc w:val="both"/>
      </w:pPr>
      <w:r>
        <w:rPr>
          <w:rFonts w:ascii="Times New Roman"/>
          <w:b w:val="false"/>
          <w:i w:val="false"/>
          <w:color w:val="000000"/>
          <w:sz w:val="28"/>
        </w:rPr>
        <w:t>
      162. Жекеше әріптес Үлгілік шарт бойынша қызмет шеңберінде МЖӘ жобасы бойынша салық заңнамасымен реттелетін салықтық міндеттемелерді атқарады.</w:t>
      </w:r>
    </w:p>
    <w:bookmarkEnd w:id="9627"/>
    <w:bookmarkStart w:name="z10125" w:id="9628"/>
    <w:p>
      <w:pPr>
        <w:spacing w:after="0"/>
        <w:ind w:left="0"/>
        <w:jc w:val="both"/>
      </w:pPr>
      <w:r>
        <w:rPr>
          <w:rFonts w:ascii="Times New Roman"/>
          <w:b w:val="false"/>
          <w:i w:val="false"/>
          <w:color w:val="000000"/>
          <w:sz w:val="28"/>
        </w:rPr>
        <w:t>
      163. Үлгілік шарт шеңберінде жүзеге асырылатын қызмет бойынша бюджетке төленетін салықтар мен басқа да міндетті төлемдер бойынша салықтық міндеттемелерді есептеу, оларды төлеу бойынша міндеттемелердің туындаған сәтіне, қолданыстағы Қазақстан Республикасының салық заңнамасына сәйкес жүргізіледі.</w:t>
      </w:r>
    </w:p>
    <w:bookmarkEnd w:id="9628"/>
    <w:bookmarkStart w:name="z10126" w:id="9629"/>
    <w:p>
      <w:pPr>
        <w:spacing w:after="0"/>
        <w:ind w:left="0"/>
        <w:jc w:val="both"/>
      </w:pPr>
      <w:r>
        <w:rPr>
          <w:rFonts w:ascii="Times New Roman"/>
          <w:b w:val="false"/>
          <w:i w:val="false"/>
          <w:color w:val="000000"/>
          <w:sz w:val="28"/>
        </w:rPr>
        <w:t>
      164. Үлгілік шарт шеңберінде жүзеге асырылатын қызмет бойынша салықтық міндеттемелерді орындау Жекеше әріптесті Шарт аясынан тыс қызметті жүзеге асыру бойынша салықтық міндеттеменің туындаған күніне қолданыстағы салық заңнамасына сәйкес салықтық міндеттемені орындаудан босатпайды.</w:t>
      </w:r>
    </w:p>
    <w:bookmarkEnd w:id="9629"/>
    <w:bookmarkStart w:name="z10127" w:id="9630"/>
    <w:p>
      <w:pPr>
        <w:spacing w:after="0"/>
        <w:ind w:left="0"/>
        <w:jc w:val="left"/>
      </w:pPr>
      <w:r>
        <w:rPr>
          <w:rFonts w:ascii="Times New Roman"/>
          <w:b/>
          <w:i w:val="false"/>
          <w:color w:val="000000"/>
        </w:rPr>
        <w:t xml:space="preserve"> 18. Шығындарды өтеу және кірістер алу көздері</w:t>
      </w:r>
    </w:p>
    <w:bookmarkEnd w:id="9630"/>
    <w:bookmarkStart w:name="z10128" w:id="9631"/>
    <w:p>
      <w:pPr>
        <w:spacing w:after="0"/>
        <w:ind w:left="0"/>
        <w:jc w:val="both"/>
      </w:pPr>
      <w:r>
        <w:rPr>
          <w:rFonts w:ascii="Times New Roman"/>
          <w:b w:val="false"/>
          <w:i w:val="false"/>
          <w:color w:val="000000"/>
          <w:sz w:val="28"/>
        </w:rPr>
        <w:t>
      165. Мыналар:</w:t>
      </w:r>
    </w:p>
    <w:bookmarkEnd w:id="9631"/>
    <w:bookmarkStart w:name="z10129" w:id="9632"/>
    <w:p>
      <w:pPr>
        <w:spacing w:after="0"/>
        <w:ind w:left="0"/>
        <w:jc w:val="both"/>
      </w:pPr>
      <w:r>
        <w:rPr>
          <w:rFonts w:ascii="Times New Roman"/>
          <w:b w:val="false"/>
          <w:i w:val="false"/>
          <w:color w:val="000000"/>
          <w:sz w:val="28"/>
        </w:rPr>
        <w:t>
      сүт және ет өнімін сатып өткізу</w:t>
      </w:r>
    </w:p>
    <w:bookmarkEnd w:id="9632"/>
    <w:bookmarkStart w:name="z10130" w:id="9633"/>
    <w:p>
      <w:pPr>
        <w:spacing w:after="0"/>
        <w:ind w:left="0"/>
        <w:jc w:val="both"/>
      </w:pPr>
      <w:r>
        <w:rPr>
          <w:rFonts w:ascii="Times New Roman"/>
          <w:b w:val="false"/>
          <w:i w:val="false"/>
          <w:color w:val="000000"/>
          <w:sz w:val="28"/>
        </w:rPr>
        <w:t>
      ауыл шаруашылығы өнімін сақтау үшін қойма орындарын жалға беру Жекеше әріптестің кірістер алу көздері болып табылады.</w:t>
      </w:r>
    </w:p>
    <w:bookmarkEnd w:id="9633"/>
    <w:bookmarkStart w:name="z10131" w:id="9634"/>
    <w:p>
      <w:pPr>
        <w:spacing w:after="0"/>
        <w:ind w:left="0"/>
        <w:jc w:val="both"/>
      </w:pPr>
      <w:r>
        <w:rPr>
          <w:rFonts w:ascii="Times New Roman"/>
          <w:b w:val="false"/>
          <w:i w:val="false"/>
          <w:color w:val="000000"/>
          <w:sz w:val="28"/>
        </w:rPr>
        <w:t>
      166. МЖӘ объектісінің құны әзірленген Жобалау-сметалық құжаттамаға және оған тиісті сараптамаларға сәйкес, Үлгілік шартқа өзгерістер енгізу жолымен түзетіледі.</w:t>
      </w:r>
    </w:p>
    <w:bookmarkEnd w:id="9634"/>
    <w:bookmarkStart w:name="z10132" w:id="9635"/>
    <w:p>
      <w:pPr>
        <w:spacing w:after="0"/>
        <w:ind w:left="0"/>
        <w:jc w:val="both"/>
      </w:pPr>
      <w:r>
        <w:rPr>
          <w:rFonts w:ascii="Times New Roman"/>
          <w:b w:val="false"/>
          <w:i w:val="false"/>
          <w:color w:val="000000"/>
          <w:sz w:val="28"/>
        </w:rPr>
        <w:t xml:space="preserve">
      167. Шығындарды өтеу көздері Заңның </w:t>
      </w:r>
      <w:r>
        <w:rPr>
          <w:rFonts w:ascii="Times New Roman"/>
          <w:b w:val="false"/>
          <w:i w:val="false"/>
          <w:color w:val="000000"/>
          <w:sz w:val="28"/>
        </w:rPr>
        <w:t>9-бабына</w:t>
      </w:r>
      <w:r>
        <w:rPr>
          <w:rFonts w:ascii="Times New Roman"/>
          <w:b w:val="false"/>
          <w:i w:val="false"/>
          <w:color w:val="000000"/>
          <w:sz w:val="28"/>
        </w:rPr>
        <w:t xml:space="preserve"> сәйкес көзделмейді.</w:t>
      </w:r>
    </w:p>
    <w:bookmarkEnd w:id="9635"/>
    <w:bookmarkStart w:name="z10133" w:id="9636"/>
    <w:p>
      <w:pPr>
        <w:spacing w:after="0"/>
        <w:ind w:left="0"/>
        <w:jc w:val="both"/>
      </w:pPr>
      <w:r>
        <w:rPr>
          <w:rFonts w:ascii="Times New Roman"/>
          <w:b w:val="false"/>
          <w:i w:val="false"/>
          <w:color w:val="000000"/>
          <w:sz w:val="28"/>
        </w:rPr>
        <w:t xml:space="preserve">
      168. Үлгілік шарт бойынша қызметті жүзеге асыру нәтижесінде алынған кірістер Жекеше әріптестің меншігі болып табылады. </w:t>
      </w:r>
    </w:p>
    <w:bookmarkEnd w:id="9636"/>
    <w:bookmarkStart w:name="z10134" w:id="9637"/>
    <w:p>
      <w:pPr>
        <w:spacing w:after="0"/>
        <w:ind w:left="0"/>
        <w:jc w:val="left"/>
      </w:pPr>
      <w:r>
        <w:rPr>
          <w:rFonts w:ascii="Times New Roman"/>
          <w:b/>
          <w:i w:val="false"/>
          <w:color w:val="000000"/>
        </w:rPr>
        <w:t xml:space="preserve"> 19. Тұрақсыздық айыбы</w:t>
      </w:r>
    </w:p>
    <w:bookmarkEnd w:id="9637"/>
    <w:bookmarkStart w:name="z10135" w:id="9638"/>
    <w:p>
      <w:pPr>
        <w:spacing w:after="0"/>
        <w:ind w:left="0"/>
        <w:jc w:val="both"/>
      </w:pPr>
      <w:r>
        <w:rPr>
          <w:rFonts w:ascii="Times New Roman"/>
          <w:b w:val="false"/>
          <w:i w:val="false"/>
          <w:color w:val="000000"/>
          <w:sz w:val="28"/>
        </w:rPr>
        <w:t>
      169. Тараптар тұрақсыздық айыбын егер Үлгілік шарттың тиісті тармақтарында өзгеше айтылмаса, міндеттемелерді орындаудың Үлгілік шартқа сәйкес есептелген мерзімін кешіктірудің әрбір күні үшін МЖӘ объектісінің құнынан ___ % мөлшерінде төлейді.</w:t>
      </w:r>
    </w:p>
    <w:bookmarkEnd w:id="9638"/>
    <w:bookmarkStart w:name="z10136" w:id="9639"/>
    <w:p>
      <w:pPr>
        <w:spacing w:after="0"/>
        <w:ind w:left="0"/>
        <w:jc w:val="left"/>
      </w:pPr>
      <w:r>
        <w:rPr>
          <w:rFonts w:ascii="Times New Roman"/>
          <w:b/>
          <w:i w:val="false"/>
          <w:color w:val="000000"/>
        </w:rPr>
        <w:t xml:space="preserve"> 20. Жергілікті қамту</w:t>
      </w:r>
    </w:p>
    <w:bookmarkEnd w:id="9639"/>
    <w:bookmarkStart w:name="z10137" w:id="9640"/>
    <w:p>
      <w:pPr>
        <w:spacing w:after="0"/>
        <w:ind w:left="0"/>
        <w:jc w:val="both"/>
      </w:pPr>
      <w:r>
        <w:rPr>
          <w:rFonts w:ascii="Times New Roman"/>
          <w:b w:val="false"/>
          <w:i w:val="false"/>
          <w:color w:val="000000"/>
          <w:sz w:val="28"/>
        </w:rPr>
        <w:t>
      170. Кадрлардағы жергілікті қамту мыналарды құрауға тиіс:</w:t>
      </w:r>
    </w:p>
    <w:bookmarkEnd w:id="9640"/>
    <w:bookmarkStart w:name="z10138" w:id="9641"/>
    <w:p>
      <w:pPr>
        <w:spacing w:after="0"/>
        <w:ind w:left="0"/>
        <w:jc w:val="both"/>
      </w:pPr>
      <w:r>
        <w:rPr>
          <w:rFonts w:ascii="Times New Roman"/>
          <w:b w:val="false"/>
          <w:i w:val="false"/>
          <w:color w:val="000000"/>
          <w:sz w:val="28"/>
        </w:rPr>
        <w:t>
      1) бірінші санат – басшылық құрам – ___%;</w:t>
      </w:r>
    </w:p>
    <w:bookmarkEnd w:id="9641"/>
    <w:bookmarkStart w:name="z10139" w:id="9642"/>
    <w:p>
      <w:pPr>
        <w:spacing w:after="0"/>
        <w:ind w:left="0"/>
        <w:jc w:val="both"/>
      </w:pPr>
      <w:r>
        <w:rPr>
          <w:rFonts w:ascii="Times New Roman"/>
          <w:b w:val="false"/>
          <w:i w:val="false"/>
          <w:color w:val="000000"/>
          <w:sz w:val="28"/>
        </w:rPr>
        <w:t>
      2) екінші санат – жоғары және орта кәсіптік білімі бар мамандар – ___%;</w:t>
      </w:r>
    </w:p>
    <w:bookmarkEnd w:id="9642"/>
    <w:bookmarkStart w:name="z10140" w:id="9643"/>
    <w:p>
      <w:pPr>
        <w:spacing w:after="0"/>
        <w:ind w:left="0"/>
        <w:jc w:val="both"/>
      </w:pPr>
      <w:r>
        <w:rPr>
          <w:rFonts w:ascii="Times New Roman"/>
          <w:b w:val="false"/>
          <w:i w:val="false"/>
          <w:color w:val="000000"/>
          <w:sz w:val="28"/>
        </w:rPr>
        <w:t>
      3) үшінші санат – білікті жұмысшылар – ___%.</w:t>
      </w:r>
    </w:p>
    <w:bookmarkEnd w:id="9643"/>
    <w:bookmarkStart w:name="z10141" w:id="9644"/>
    <w:p>
      <w:pPr>
        <w:spacing w:after="0"/>
        <w:ind w:left="0"/>
        <w:jc w:val="both"/>
      </w:pPr>
      <w:r>
        <w:rPr>
          <w:rFonts w:ascii="Times New Roman"/>
          <w:b w:val="false"/>
          <w:i w:val="false"/>
          <w:color w:val="000000"/>
          <w:sz w:val="28"/>
        </w:rPr>
        <w:t>
      171. Жергілікті қамту:</w:t>
      </w:r>
    </w:p>
    <w:bookmarkEnd w:id="9644"/>
    <w:bookmarkStart w:name="z10142" w:id="9645"/>
    <w:p>
      <w:pPr>
        <w:spacing w:after="0"/>
        <w:ind w:left="0"/>
        <w:jc w:val="both"/>
      </w:pPr>
      <w:r>
        <w:rPr>
          <w:rFonts w:ascii="Times New Roman"/>
          <w:b w:val="false"/>
          <w:i w:val="false"/>
          <w:color w:val="000000"/>
          <w:sz w:val="28"/>
        </w:rPr>
        <w:t>
      1) Жекеше әріптес алатын (сатып алатын) жұмыстарда (көрсетілетін қызметтерде) – ___%;</w:t>
      </w:r>
    </w:p>
    <w:bookmarkEnd w:id="9645"/>
    <w:bookmarkStart w:name="z10143" w:id="9646"/>
    <w:p>
      <w:pPr>
        <w:spacing w:after="0"/>
        <w:ind w:left="0"/>
        <w:jc w:val="both"/>
      </w:pPr>
      <w:r>
        <w:rPr>
          <w:rFonts w:ascii="Times New Roman"/>
          <w:b w:val="false"/>
          <w:i w:val="false"/>
          <w:color w:val="000000"/>
          <w:sz w:val="28"/>
        </w:rPr>
        <w:t>
      2) Жекеше әріптес алатын (сатып алатын) тауарларда ___% құрауға тиіс.</w:t>
      </w:r>
    </w:p>
    <w:bookmarkEnd w:id="9646"/>
    <w:bookmarkStart w:name="z10144" w:id="9647"/>
    <w:p>
      <w:pPr>
        <w:spacing w:after="0"/>
        <w:ind w:left="0"/>
        <w:jc w:val="both"/>
      </w:pPr>
      <w:r>
        <w:rPr>
          <w:rFonts w:ascii="Times New Roman"/>
          <w:b w:val="false"/>
          <w:i w:val="false"/>
          <w:color w:val="000000"/>
          <w:sz w:val="28"/>
        </w:rPr>
        <w:t>
      172. Жекеше әріптес заңнамаға сәйкес Жобалау-сметалық құжаттаманы әзірлегеннен кейін, алатын (сатып алынатын) жұмыстардағы (көрсетілетін қызметтердегі), тауарлардағы жергілікті қамту бойынша мәліметтерді ұсынады.</w:t>
      </w:r>
    </w:p>
    <w:bookmarkEnd w:id="9647"/>
    <w:bookmarkStart w:name="z10145" w:id="9648"/>
    <w:p>
      <w:pPr>
        <w:spacing w:after="0"/>
        <w:ind w:left="0"/>
        <w:jc w:val="left"/>
      </w:pPr>
      <w:r>
        <w:rPr>
          <w:rFonts w:ascii="Times New Roman"/>
          <w:b/>
          <w:i w:val="false"/>
          <w:color w:val="000000"/>
        </w:rPr>
        <w:t xml:space="preserve"> 21. Мемлекеттік әріптестің құқықтары мен міндеттері</w:t>
      </w:r>
    </w:p>
    <w:bookmarkEnd w:id="9648"/>
    <w:bookmarkStart w:name="z10146" w:id="9649"/>
    <w:p>
      <w:pPr>
        <w:spacing w:after="0"/>
        <w:ind w:left="0"/>
        <w:jc w:val="both"/>
      </w:pPr>
      <w:r>
        <w:rPr>
          <w:rFonts w:ascii="Times New Roman"/>
          <w:b w:val="false"/>
          <w:i w:val="false"/>
          <w:color w:val="000000"/>
          <w:sz w:val="28"/>
        </w:rPr>
        <w:t>
      173. Мемлекеттік әріптестің:</w:t>
      </w:r>
    </w:p>
    <w:bookmarkEnd w:id="9649"/>
    <w:bookmarkStart w:name="z10147" w:id="9650"/>
    <w:p>
      <w:pPr>
        <w:spacing w:after="0"/>
        <w:ind w:left="0"/>
        <w:jc w:val="both"/>
      </w:pPr>
      <w:r>
        <w:rPr>
          <w:rFonts w:ascii="Times New Roman"/>
          <w:b w:val="false"/>
          <w:i w:val="false"/>
          <w:color w:val="000000"/>
          <w:sz w:val="28"/>
        </w:rPr>
        <w:t>
      1) Жекеше әріптеспен Үлгілік шарттың талаптары туралы келіссөздер жүргізуге;</w:t>
      </w:r>
    </w:p>
    <w:bookmarkEnd w:id="9650"/>
    <w:bookmarkStart w:name="z10148" w:id="9651"/>
    <w:p>
      <w:pPr>
        <w:spacing w:after="0"/>
        <w:ind w:left="0"/>
        <w:jc w:val="both"/>
      </w:pPr>
      <w:r>
        <w:rPr>
          <w:rFonts w:ascii="Times New Roman"/>
          <w:b w:val="false"/>
          <w:i w:val="false"/>
          <w:color w:val="000000"/>
          <w:sz w:val="28"/>
        </w:rPr>
        <w:t>
      2) Үлгілік шарт шеңберінде Жекеше әріптестің қаржы-шаруашылық қызметін тексеруді, оның ішінде аудиторлық ұйымды тарту арқылы жүзеге асыруға;</w:t>
      </w:r>
    </w:p>
    <w:bookmarkEnd w:id="9651"/>
    <w:bookmarkStart w:name="z10149" w:id="9652"/>
    <w:p>
      <w:pPr>
        <w:spacing w:after="0"/>
        <w:ind w:left="0"/>
        <w:jc w:val="both"/>
      </w:pPr>
      <w:r>
        <w:rPr>
          <w:rFonts w:ascii="Times New Roman"/>
          <w:b w:val="false"/>
          <w:i w:val="false"/>
          <w:color w:val="000000"/>
          <w:sz w:val="28"/>
        </w:rPr>
        <w:t>
      3) Заңнамаға сәйкес МЖӘ объектісінің мониторингін және салынуы мен пайдаланылуына бағалау жүргізуге;</w:t>
      </w:r>
    </w:p>
    <w:bookmarkEnd w:id="9652"/>
    <w:bookmarkStart w:name="z10150" w:id="9653"/>
    <w:p>
      <w:pPr>
        <w:spacing w:after="0"/>
        <w:ind w:left="0"/>
        <w:jc w:val="both"/>
      </w:pPr>
      <w:r>
        <w:rPr>
          <w:rFonts w:ascii="Times New Roman"/>
          <w:b w:val="false"/>
          <w:i w:val="false"/>
          <w:color w:val="000000"/>
          <w:sz w:val="28"/>
        </w:rPr>
        <w:t>
      4) МЖӘ жобасы шеңберінде МЖӘ объектісіне, сондай-ақ қызметті жүзеге асыруға қатысты құжаттамаға кедергісіз қол жеткізуге;</w:t>
      </w:r>
    </w:p>
    <w:bookmarkEnd w:id="9653"/>
    <w:bookmarkStart w:name="z10151" w:id="9654"/>
    <w:p>
      <w:pPr>
        <w:spacing w:after="0"/>
        <w:ind w:left="0"/>
        <w:jc w:val="both"/>
      </w:pPr>
      <w:r>
        <w:rPr>
          <w:rFonts w:ascii="Times New Roman"/>
          <w:b w:val="false"/>
          <w:i w:val="false"/>
          <w:color w:val="000000"/>
          <w:sz w:val="28"/>
        </w:rPr>
        <w:t>
      5) Жекеше әріптес Үлгілік шарт бойынша қабылдаған міндеттемелердің орындалуын растайтын құжаттарды Жекеше әріптестен талап етуге және алуға;</w:t>
      </w:r>
    </w:p>
    <w:bookmarkEnd w:id="9654"/>
    <w:bookmarkStart w:name="z10152" w:id="9655"/>
    <w:p>
      <w:pPr>
        <w:spacing w:after="0"/>
        <w:ind w:left="0"/>
        <w:jc w:val="both"/>
      </w:pPr>
      <w:r>
        <w:rPr>
          <w:rFonts w:ascii="Times New Roman"/>
          <w:b w:val="false"/>
          <w:i w:val="false"/>
          <w:color w:val="000000"/>
          <w:sz w:val="28"/>
        </w:rPr>
        <w:t>
      6) Заңнаманың және Үлгілік шарт талаптарының сақталуын бақылауды жүзеге асыру шеңберінде жол берілген бұзушылықтарды жоюды талап етуге;</w:t>
      </w:r>
    </w:p>
    <w:bookmarkEnd w:id="9655"/>
    <w:bookmarkStart w:name="z10153" w:id="9656"/>
    <w:p>
      <w:pPr>
        <w:spacing w:after="0"/>
        <w:ind w:left="0"/>
        <w:jc w:val="both"/>
      </w:pPr>
      <w:r>
        <w:rPr>
          <w:rFonts w:ascii="Times New Roman"/>
          <w:b w:val="false"/>
          <w:i w:val="false"/>
          <w:color w:val="000000"/>
          <w:sz w:val="28"/>
        </w:rPr>
        <w:t>
      7) МЖӘ объектісі бойынша Жекеше әріптестің кінәсінен туындаған шығындарды өтеуді талап етуге;</w:t>
      </w:r>
    </w:p>
    <w:bookmarkEnd w:id="9656"/>
    <w:bookmarkStart w:name="z10154" w:id="9657"/>
    <w:p>
      <w:pPr>
        <w:spacing w:after="0"/>
        <w:ind w:left="0"/>
        <w:jc w:val="both"/>
      </w:pPr>
      <w:r>
        <w:rPr>
          <w:rFonts w:ascii="Times New Roman"/>
          <w:b w:val="false"/>
          <w:i w:val="false"/>
          <w:color w:val="000000"/>
          <w:sz w:val="28"/>
        </w:rPr>
        <w:t>
      8) Жекеше әріптес міндеттемелерді бұзғаны, оның ішінде көрсетілетін қызмет сапасының индикаторларын және МЖӘ объектісінің толық пайдалану дайындығының өлшемшарттарын бұзғаны үшін айыппұл түрінде тұрақсыздық айыбын өндіріп алуға;</w:t>
      </w:r>
    </w:p>
    <w:bookmarkEnd w:id="9657"/>
    <w:bookmarkStart w:name="z10155" w:id="9658"/>
    <w:p>
      <w:pPr>
        <w:spacing w:after="0"/>
        <w:ind w:left="0"/>
        <w:jc w:val="both"/>
      </w:pPr>
      <w:r>
        <w:rPr>
          <w:rFonts w:ascii="Times New Roman"/>
          <w:b w:val="false"/>
          <w:i w:val="false"/>
          <w:color w:val="000000"/>
          <w:sz w:val="28"/>
        </w:rPr>
        <w:t>
      9) Жекеше әріптес Үлгілік шарттың талаптарын бұзған жағдайда, оны бұзуды талап етуге;</w:t>
      </w:r>
    </w:p>
    <w:bookmarkEnd w:id="9658"/>
    <w:bookmarkStart w:name="z10156" w:id="9659"/>
    <w:p>
      <w:pPr>
        <w:spacing w:after="0"/>
        <w:ind w:left="0"/>
        <w:jc w:val="both"/>
      </w:pPr>
      <w:r>
        <w:rPr>
          <w:rFonts w:ascii="Times New Roman"/>
          <w:b w:val="false"/>
          <w:i w:val="false"/>
          <w:color w:val="000000"/>
          <w:sz w:val="28"/>
        </w:rPr>
        <w:t>
      10) Заңнамаға және МЖӘ Үлгілік шартына сәйкес өзге де құқықтарды жүзеге асыруға құқығы бар.</w:t>
      </w:r>
    </w:p>
    <w:bookmarkEnd w:id="9659"/>
    <w:bookmarkStart w:name="z10157" w:id="9660"/>
    <w:p>
      <w:pPr>
        <w:spacing w:after="0"/>
        <w:ind w:left="0"/>
        <w:jc w:val="both"/>
      </w:pPr>
      <w:r>
        <w:rPr>
          <w:rFonts w:ascii="Times New Roman"/>
          <w:b w:val="false"/>
          <w:i w:val="false"/>
          <w:color w:val="000000"/>
          <w:sz w:val="28"/>
        </w:rPr>
        <w:t>
      174. Мемлекеттік әріптес:</w:t>
      </w:r>
    </w:p>
    <w:bookmarkEnd w:id="9660"/>
    <w:bookmarkStart w:name="z10158" w:id="9661"/>
    <w:p>
      <w:pPr>
        <w:spacing w:after="0"/>
        <w:ind w:left="0"/>
        <w:jc w:val="both"/>
      </w:pPr>
      <w:r>
        <w:rPr>
          <w:rFonts w:ascii="Times New Roman"/>
          <w:b w:val="false"/>
          <w:i w:val="false"/>
          <w:color w:val="000000"/>
          <w:sz w:val="28"/>
        </w:rPr>
        <w:t>
      1) ұйымдық-өкімдік құжаты негізінде өз өкілін тағайындауға;</w:t>
      </w:r>
    </w:p>
    <w:bookmarkEnd w:id="9661"/>
    <w:bookmarkStart w:name="z10159" w:id="9662"/>
    <w:p>
      <w:pPr>
        <w:spacing w:after="0"/>
        <w:ind w:left="0"/>
        <w:jc w:val="both"/>
      </w:pPr>
      <w:r>
        <w:rPr>
          <w:rFonts w:ascii="Times New Roman"/>
          <w:b w:val="false"/>
          <w:i w:val="false"/>
          <w:color w:val="000000"/>
          <w:sz w:val="28"/>
        </w:rPr>
        <w:t>
      2) Жекеше әріптеске Үлгілік шартқа және заңнамаға сәйкес объектіні салу және пайдалану мақсаттары үшін үшінші тұлғалардың құқықтарынан еркін Жер учаскесін беруді қамтамасыз етуге;</w:t>
      </w:r>
    </w:p>
    <w:bookmarkEnd w:id="9662"/>
    <w:bookmarkStart w:name="z10160" w:id="9663"/>
    <w:p>
      <w:pPr>
        <w:spacing w:after="0"/>
        <w:ind w:left="0"/>
        <w:jc w:val="both"/>
      </w:pPr>
      <w:r>
        <w:rPr>
          <w:rFonts w:ascii="Times New Roman"/>
          <w:b w:val="false"/>
          <w:i w:val="false"/>
          <w:color w:val="000000"/>
          <w:sz w:val="28"/>
        </w:rPr>
        <w:t>
      3) МЖӘ объектісін салу және пайдалану мақсаттары үшін инженерлік желілерді (энергиямен жабдықтауға, сумен жабдықтауға, телекоммуникацияларға) орнату, жалғау және/немесе пайдалану үшін қол жеткізуге жәрдем көрсетуге;</w:t>
      </w:r>
    </w:p>
    <w:bookmarkEnd w:id="9663"/>
    <w:bookmarkStart w:name="z10161" w:id="9664"/>
    <w:p>
      <w:pPr>
        <w:spacing w:after="0"/>
        <w:ind w:left="0"/>
        <w:jc w:val="both"/>
      </w:pPr>
      <w:r>
        <w:rPr>
          <w:rFonts w:ascii="Times New Roman"/>
          <w:b w:val="false"/>
          <w:i w:val="false"/>
          <w:color w:val="000000"/>
          <w:sz w:val="28"/>
        </w:rPr>
        <w:t>
      4) Үлгілік шартта көзделген жағдайларда Жекеше әріптестің шығындарын өтеуге;</w:t>
      </w:r>
    </w:p>
    <w:bookmarkEnd w:id="9664"/>
    <w:bookmarkStart w:name="z10162" w:id="9665"/>
    <w:p>
      <w:pPr>
        <w:spacing w:after="0"/>
        <w:ind w:left="0"/>
        <w:jc w:val="both"/>
      </w:pPr>
      <w:r>
        <w:rPr>
          <w:rFonts w:ascii="Times New Roman"/>
          <w:b w:val="false"/>
          <w:i w:val="false"/>
          <w:color w:val="000000"/>
          <w:sz w:val="28"/>
        </w:rPr>
        <w:t>
      5) Жекеше әріптестің айрықша құқықтары мен міндеттерін Үлгілік шарттың бүкіл қолданылу мерзімінде Жекеше әріптестің жазбаша келісімінсіз кез келген басқа тұлғаға бермеуге;</w:t>
      </w:r>
    </w:p>
    <w:bookmarkEnd w:id="9665"/>
    <w:bookmarkStart w:name="z10163" w:id="9666"/>
    <w:p>
      <w:pPr>
        <w:spacing w:after="0"/>
        <w:ind w:left="0"/>
        <w:jc w:val="both"/>
      </w:pPr>
      <w:r>
        <w:rPr>
          <w:rFonts w:ascii="Times New Roman"/>
          <w:b w:val="false"/>
          <w:i w:val="false"/>
          <w:color w:val="000000"/>
          <w:sz w:val="28"/>
        </w:rPr>
        <w:t>
      6) Заңнамада және Үлгілік шартта белгіленген өзге де талаптар мен Үлгілік шарттарды сақтауға міндетті.</w:t>
      </w:r>
    </w:p>
    <w:bookmarkEnd w:id="9666"/>
    <w:bookmarkStart w:name="z10164" w:id="9667"/>
    <w:p>
      <w:pPr>
        <w:spacing w:after="0"/>
        <w:ind w:left="0"/>
        <w:jc w:val="left"/>
      </w:pPr>
      <w:r>
        <w:rPr>
          <w:rFonts w:ascii="Times New Roman"/>
          <w:b/>
          <w:i w:val="false"/>
          <w:color w:val="000000"/>
        </w:rPr>
        <w:t xml:space="preserve"> 22. Жекеше әріптестің құқықтары мен міндеттері</w:t>
      </w:r>
    </w:p>
    <w:bookmarkEnd w:id="9667"/>
    <w:bookmarkStart w:name="z10165" w:id="9668"/>
    <w:p>
      <w:pPr>
        <w:spacing w:after="0"/>
        <w:ind w:left="0"/>
        <w:jc w:val="both"/>
      </w:pPr>
      <w:r>
        <w:rPr>
          <w:rFonts w:ascii="Times New Roman"/>
          <w:b w:val="false"/>
          <w:i w:val="false"/>
          <w:color w:val="000000"/>
          <w:sz w:val="28"/>
        </w:rPr>
        <w:t>
      175. Жекеше әріптестің:</w:t>
      </w:r>
    </w:p>
    <w:bookmarkEnd w:id="9668"/>
    <w:bookmarkStart w:name="z10166" w:id="9669"/>
    <w:p>
      <w:pPr>
        <w:spacing w:after="0"/>
        <w:ind w:left="0"/>
        <w:jc w:val="both"/>
      </w:pPr>
      <w:r>
        <w:rPr>
          <w:rFonts w:ascii="Times New Roman"/>
          <w:b w:val="false"/>
          <w:i w:val="false"/>
          <w:color w:val="000000"/>
          <w:sz w:val="28"/>
        </w:rPr>
        <w:t>
      1) Үлгілік шартқа сәйкес ет және сүт өнімін сатып өткізуден кіріс алуға;</w:t>
      </w:r>
    </w:p>
    <w:bookmarkEnd w:id="9669"/>
    <w:bookmarkStart w:name="z10167" w:id="9670"/>
    <w:p>
      <w:pPr>
        <w:spacing w:after="0"/>
        <w:ind w:left="0"/>
        <w:jc w:val="both"/>
      </w:pPr>
      <w:r>
        <w:rPr>
          <w:rFonts w:ascii="Times New Roman"/>
          <w:b w:val="false"/>
          <w:i w:val="false"/>
          <w:color w:val="000000"/>
          <w:sz w:val="28"/>
        </w:rPr>
        <w:t>
      2) Үлгілік шартқа сәйкес пайдалану кезеңінде Басқарушы компаниямен объектіні басқарудан кіріс алуға;</w:t>
      </w:r>
    </w:p>
    <w:bookmarkEnd w:id="9670"/>
    <w:bookmarkStart w:name="z10168" w:id="9671"/>
    <w:p>
      <w:pPr>
        <w:spacing w:after="0"/>
        <w:ind w:left="0"/>
        <w:jc w:val="both"/>
      </w:pPr>
      <w:r>
        <w:rPr>
          <w:rFonts w:ascii="Times New Roman"/>
          <w:b w:val="false"/>
          <w:i w:val="false"/>
          <w:color w:val="000000"/>
          <w:sz w:val="28"/>
        </w:rPr>
        <w:t>
      3) Үлгілік шарттың талаптарын өзгерту туралы ұсыныстар енгізуге;</w:t>
      </w:r>
    </w:p>
    <w:bookmarkEnd w:id="9671"/>
    <w:bookmarkStart w:name="z10169" w:id="9672"/>
    <w:p>
      <w:pPr>
        <w:spacing w:after="0"/>
        <w:ind w:left="0"/>
        <w:jc w:val="both"/>
      </w:pPr>
      <w:r>
        <w:rPr>
          <w:rFonts w:ascii="Times New Roman"/>
          <w:b w:val="false"/>
          <w:i w:val="false"/>
          <w:color w:val="000000"/>
          <w:sz w:val="28"/>
        </w:rPr>
        <w:t>
      4) Заңнамаға сәйкес салықтарды және бюджетке төленетін басқа да міндетті төлемдерді төлегеннен кейін МЖӘ жобасында өз қызметінен алынған таза кірісті өз қалауы бойынша пайдалануға;</w:t>
      </w:r>
    </w:p>
    <w:bookmarkEnd w:id="9672"/>
    <w:bookmarkStart w:name="z10170" w:id="9673"/>
    <w:p>
      <w:pPr>
        <w:spacing w:after="0"/>
        <w:ind w:left="0"/>
        <w:jc w:val="both"/>
      </w:pPr>
      <w:r>
        <w:rPr>
          <w:rFonts w:ascii="Times New Roman"/>
          <w:b w:val="false"/>
          <w:i w:val="false"/>
          <w:color w:val="000000"/>
          <w:sz w:val="28"/>
        </w:rPr>
        <w:t>
      5) МЖӘ объектісіне қатысты құқықтарды Үлгілік шартта көзделген талаптармен жүзеге асыруға;</w:t>
      </w:r>
    </w:p>
    <w:bookmarkEnd w:id="9673"/>
    <w:bookmarkStart w:name="z10171" w:id="9674"/>
    <w:p>
      <w:pPr>
        <w:spacing w:after="0"/>
        <w:ind w:left="0"/>
        <w:jc w:val="both"/>
      </w:pPr>
      <w:r>
        <w:rPr>
          <w:rFonts w:ascii="Times New Roman"/>
          <w:b w:val="false"/>
          <w:i w:val="false"/>
          <w:color w:val="000000"/>
          <w:sz w:val="28"/>
        </w:rPr>
        <w:t>
      6) Мемлекеттік әріптестің келісімі бойынша Үлгілік шартқа сәйкес МЖӘ объектісін салу және пайдалану бойынша жұмыстарды орындау әрекеттері үшін Жекеше әріптес толық жауапты болатын кез келген үшінші тұлғаларды тартуға;</w:t>
      </w:r>
    </w:p>
    <w:bookmarkEnd w:id="9674"/>
    <w:bookmarkStart w:name="z10172" w:id="9675"/>
    <w:p>
      <w:pPr>
        <w:spacing w:after="0"/>
        <w:ind w:left="0"/>
        <w:jc w:val="both"/>
      </w:pPr>
      <w:r>
        <w:rPr>
          <w:rFonts w:ascii="Times New Roman"/>
          <w:b w:val="false"/>
          <w:i w:val="false"/>
          <w:color w:val="000000"/>
          <w:sz w:val="28"/>
        </w:rPr>
        <w:t>
      7) Үлгілік шартта белгіленген жағдайларда шығындарды өтеуді талап етуге;</w:t>
      </w:r>
    </w:p>
    <w:bookmarkEnd w:id="9675"/>
    <w:bookmarkStart w:name="z10173" w:id="9676"/>
    <w:p>
      <w:pPr>
        <w:spacing w:after="0"/>
        <w:ind w:left="0"/>
        <w:jc w:val="both"/>
      </w:pPr>
      <w:r>
        <w:rPr>
          <w:rFonts w:ascii="Times New Roman"/>
          <w:b w:val="false"/>
          <w:i w:val="false"/>
          <w:color w:val="000000"/>
          <w:sz w:val="28"/>
        </w:rPr>
        <w:t>
      8) Мемлекеттік әріптес Үлгілік шартта белгіленген рәсімге сәйкес елеулі талаптарды бұзған жағдайда, Үлгілік шарттың бұзылуын талап етуге;</w:t>
      </w:r>
    </w:p>
    <w:bookmarkEnd w:id="9676"/>
    <w:bookmarkStart w:name="z10174" w:id="9677"/>
    <w:p>
      <w:pPr>
        <w:spacing w:after="0"/>
        <w:ind w:left="0"/>
        <w:jc w:val="both"/>
      </w:pPr>
      <w:r>
        <w:rPr>
          <w:rFonts w:ascii="Times New Roman"/>
          <w:b w:val="false"/>
          <w:i w:val="false"/>
          <w:color w:val="000000"/>
          <w:sz w:val="28"/>
        </w:rPr>
        <w:t>
      9) Шарт мерзімінен бұрын бұзылған жағдайда, Үлгілік шартта белгіленген жағдайларда және тәртіппен төлемдер мен өтемақыларды талап етуге;</w:t>
      </w:r>
    </w:p>
    <w:bookmarkEnd w:id="9677"/>
    <w:bookmarkStart w:name="z10175" w:id="9678"/>
    <w:p>
      <w:pPr>
        <w:spacing w:after="0"/>
        <w:ind w:left="0"/>
        <w:jc w:val="both"/>
      </w:pPr>
      <w:r>
        <w:rPr>
          <w:rFonts w:ascii="Times New Roman"/>
          <w:b w:val="false"/>
          <w:i w:val="false"/>
          <w:color w:val="000000"/>
          <w:sz w:val="28"/>
        </w:rPr>
        <w:t>
      10) Заңнамаға және Үлгілік шартқа сәйкес өзге де құқықтарды жүзеге асыруға құқығы бар.</w:t>
      </w:r>
    </w:p>
    <w:bookmarkEnd w:id="9678"/>
    <w:bookmarkStart w:name="z10176" w:id="9679"/>
    <w:p>
      <w:pPr>
        <w:spacing w:after="0"/>
        <w:ind w:left="0"/>
        <w:jc w:val="both"/>
      </w:pPr>
      <w:r>
        <w:rPr>
          <w:rFonts w:ascii="Times New Roman"/>
          <w:b w:val="false"/>
          <w:i w:val="false"/>
          <w:color w:val="000000"/>
          <w:sz w:val="28"/>
        </w:rPr>
        <w:t>
      176. Жекеше әріптес:</w:t>
      </w:r>
    </w:p>
    <w:bookmarkEnd w:id="9679"/>
    <w:bookmarkStart w:name="z10177" w:id="9680"/>
    <w:p>
      <w:pPr>
        <w:spacing w:after="0"/>
        <w:ind w:left="0"/>
        <w:jc w:val="both"/>
      </w:pPr>
      <w:r>
        <w:rPr>
          <w:rFonts w:ascii="Times New Roman"/>
          <w:b w:val="false"/>
          <w:i w:val="false"/>
          <w:color w:val="000000"/>
          <w:sz w:val="28"/>
        </w:rPr>
        <w:t>
      1) Үлгілік шарт шеңберінде сенімхат негізінде өз өкілін тағайындауға;</w:t>
      </w:r>
    </w:p>
    <w:bookmarkEnd w:id="9680"/>
    <w:bookmarkStart w:name="z10178" w:id="9681"/>
    <w:p>
      <w:pPr>
        <w:spacing w:after="0"/>
        <w:ind w:left="0"/>
        <w:jc w:val="both"/>
      </w:pPr>
      <w:r>
        <w:rPr>
          <w:rFonts w:ascii="Times New Roman"/>
          <w:b w:val="false"/>
          <w:i w:val="false"/>
          <w:color w:val="000000"/>
          <w:sz w:val="28"/>
        </w:rPr>
        <w:t>
      2) Үлгілік шартқа, Жобалау-сметалық құжаттамаға, заңнамаға сәйкес, МЖӘ объектісін салу жұмысын Үлгілік шартта белгіленген мерзімде өз есебінен дербес немесе өзге тұлғаларды (мердігерлік ұйымдарды) тарту арқылы орындауға;</w:t>
      </w:r>
    </w:p>
    <w:bookmarkEnd w:id="9681"/>
    <w:bookmarkStart w:name="z10179" w:id="9682"/>
    <w:p>
      <w:pPr>
        <w:spacing w:after="0"/>
        <w:ind w:left="0"/>
        <w:jc w:val="both"/>
      </w:pPr>
      <w:r>
        <w:rPr>
          <w:rFonts w:ascii="Times New Roman"/>
          <w:b w:val="false"/>
          <w:i w:val="false"/>
          <w:color w:val="000000"/>
          <w:sz w:val="28"/>
        </w:rPr>
        <w:t>
      3) құрылыс аяқталғаннан кейін белгіленген тәртіппен МЖӘ объектісін пайдалануға беруді қамтамасыз етуге;</w:t>
      </w:r>
    </w:p>
    <w:bookmarkEnd w:id="9682"/>
    <w:bookmarkStart w:name="z10180" w:id="9683"/>
    <w:p>
      <w:pPr>
        <w:spacing w:after="0"/>
        <w:ind w:left="0"/>
        <w:jc w:val="both"/>
      </w:pPr>
      <w:r>
        <w:rPr>
          <w:rFonts w:ascii="Times New Roman"/>
          <w:b w:val="false"/>
          <w:i w:val="false"/>
          <w:color w:val="000000"/>
          <w:sz w:val="28"/>
        </w:rPr>
        <w:t>
      4) МЖӘ объектісінің бейінін сақтауға;</w:t>
      </w:r>
    </w:p>
    <w:bookmarkEnd w:id="9683"/>
    <w:bookmarkStart w:name="z10181" w:id="9684"/>
    <w:p>
      <w:pPr>
        <w:spacing w:after="0"/>
        <w:ind w:left="0"/>
        <w:jc w:val="both"/>
      </w:pPr>
      <w:r>
        <w:rPr>
          <w:rFonts w:ascii="Times New Roman"/>
          <w:b w:val="false"/>
          <w:i w:val="false"/>
          <w:color w:val="000000"/>
          <w:sz w:val="28"/>
        </w:rPr>
        <w:t>
      5) МЖӘ объектісінің мақсатты тағайындалуына сәйкес жұмыстарды орындауға және қызметтер көрсетуге;</w:t>
      </w:r>
    </w:p>
    <w:bookmarkEnd w:id="9684"/>
    <w:bookmarkStart w:name="z10182" w:id="9685"/>
    <w:p>
      <w:pPr>
        <w:spacing w:after="0"/>
        <w:ind w:left="0"/>
        <w:jc w:val="both"/>
      </w:pPr>
      <w:r>
        <w:rPr>
          <w:rFonts w:ascii="Times New Roman"/>
          <w:b w:val="false"/>
          <w:i w:val="false"/>
          <w:color w:val="000000"/>
          <w:sz w:val="28"/>
        </w:rPr>
        <w:t>
      6) МЖӘ жобасын іске асыру үшін тартылған және бөлінген қаражаттардың мақсатты пайдаланылуын қамтамасыз етуге;</w:t>
      </w:r>
    </w:p>
    <w:bookmarkEnd w:id="9685"/>
    <w:bookmarkStart w:name="z10183" w:id="9686"/>
    <w:p>
      <w:pPr>
        <w:spacing w:after="0"/>
        <w:ind w:left="0"/>
        <w:jc w:val="both"/>
      </w:pPr>
      <w:r>
        <w:rPr>
          <w:rFonts w:ascii="Times New Roman"/>
          <w:b w:val="false"/>
          <w:i w:val="false"/>
          <w:color w:val="000000"/>
          <w:sz w:val="28"/>
        </w:rPr>
        <w:t>
      7) Жекеше әріптес МЖӘ объектісін салу кезеңіне көлік құралдарының, оның ішінде уақытша айналма жолдар бойынша қауіпсіз және үздіксіз жүруін қамтамасыз етуге;</w:t>
      </w:r>
    </w:p>
    <w:bookmarkEnd w:id="9686"/>
    <w:bookmarkStart w:name="z10184" w:id="9687"/>
    <w:p>
      <w:pPr>
        <w:spacing w:after="0"/>
        <w:ind w:left="0"/>
        <w:jc w:val="both"/>
      </w:pPr>
      <w:r>
        <w:rPr>
          <w:rFonts w:ascii="Times New Roman"/>
          <w:b w:val="false"/>
          <w:i w:val="false"/>
          <w:color w:val="000000"/>
          <w:sz w:val="28"/>
        </w:rPr>
        <w:t>
      8) Үлгілік шарттың сақталуын бақылауды жүзеге асыратын Мемлекеттік әріптеске және оның өкілдеріне, қызметтік функцияларды орындайтын Мемлекеттік органдарға, олар Жекеше әріптес белгілеген қауіпсіздік шаралары сақталған жағдайда, МЖӘ объектісіне кез келген келу кезінде қажетті құжаттарды, ақпаратты және жұмыс орындарына рұқсат беруге, сондай-ақ, аталған тұлғалар анықтаған Үлгілік шартты және заңнаманы бұзуларды уақтылы, өз есебінен және өз күштерімен жоюға;</w:t>
      </w:r>
    </w:p>
    <w:bookmarkEnd w:id="9687"/>
    <w:bookmarkStart w:name="z10185" w:id="9688"/>
    <w:p>
      <w:pPr>
        <w:spacing w:after="0"/>
        <w:ind w:left="0"/>
        <w:jc w:val="both"/>
      </w:pPr>
      <w:r>
        <w:rPr>
          <w:rFonts w:ascii="Times New Roman"/>
          <w:b w:val="false"/>
          <w:i w:val="false"/>
          <w:color w:val="000000"/>
          <w:sz w:val="28"/>
        </w:rPr>
        <w:t>
      9) Заңнаманың талаптарына сәйкес және Үлгілік шартта белгіленген мерзімде Қызметтерді көрсету бойынша қызметті жүзеге асыру үшін МЖӘ объектісінің дайындығын қамтамасыз етуге;</w:t>
      </w:r>
    </w:p>
    <w:bookmarkEnd w:id="9688"/>
    <w:bookmarkStart w:name="z10186" w:id="9689"/>
    <w:p>
      <w:pPr>
        <w:spacing w:after="0"/>
        <w:ind w:left="0"/>
        <w:jc w:val="both"/>
      </w:pPr>
      <w:r>
        <w:rPr>
          <w:rFonts w:ascii="Times New Roman"/>
          <w:b w:val="false"/>
          <w:i w:val="false"/>
          <w:color w:val="000000"/>
          <w:sz w:val="28"/>
        </w:rPr>
        <w:t>
      10) Шартпен және заңнамамен талап етілетін, жүзеге асырылатын қызмет бойынша ақпарат пен есептерді Мемлекеттік әріптеске ұсынуға;</w:t>
      </w:r>
    </w:p>
    <w:bookmarkEnd w:id="9689"/>
    <w:bookmarkStart w:name="z10187" w:id="9690"/>
    <w:p>
      <w:pPr>
        <w:spacing w:after="0"/>
        <w:ind w:left="0"/>
        <w:jc w:val="both"/>
      </w:pPr>
      <w:r>
        <w:rPr>
          <w:rFonts w:ascii="Times New Roman"/>
          <w:b w:val="false"/>
          <w:i w:val="false"/>
          <w:color w:val="000000"/>
          <w:sz w:val="28"/>
        </w:rPr>
        <w:t>
      11) Қызмет көрсету үшін кәсіби кадрлардың уақтылы жиналуын жүзеге асыруға;</w:t>
      </w:r>
    </w:p>
    <w:bookmarkEnd w:id="9690"/>
    <w:bookmarkStart w:name="z10188" w:id="9691"/>
    <w:p>
      <w:pPr>
        <w:spacing w:after="0"/>
        <w:ind w:left="0"/>
        <w:jc w:val="both"/>
      </w:pPr>
      <w:r>
        <w:rPr>
          <w:rFonts w:ascii="Times New Roman"/>
          <w:b w:val="false"/>
          <w:i w:val="false"/>
          <w:color w:val="000000"/>
          <w:sz w:val="28"/>
        </w:rPr>
        <w:t>
      12) МЖӘ объектісін салу және пайдалану үшін жұмыскерлерді жалдауды жүзеге асыру кезінде бірдей өзге де талаптар жағдайында жергілікті кадрларға артықшылық беруге;</w:t>
      </w:r>
    </w:p>
    <w:bookmarkEnd w:id="9691"/>
    <w:bookmarkStart w:name="z10189" w:id="9692"/>
    <w:p>
      <w:pPr>
        <w:spacing w:after="0"/>
        <w:ind w:left="0"/>
        <w:jc w:val="both"/>
      </w:pPr>
      <w:r>
        <w:rPr>
          <w:rFonts w:ascii="Times New Roman"/>
          <w:b w:val="false"/>
          <w:i w:val="false"/>
          <w:color w:val="000000"/>
          <w:sz w:val="28"/>
        </w:rPr>
        <w:t>
      13) МЖӘ объектісін салу және пайдалану кезінде міндетті түрде қазақстандық мердігерлік ұйымдарды, осындай мердігерлік ұйымдардың қызметтері мемлекеттік және/немесе халықаралық стандарттарға сәйкес келетін жағдайда тартуға;</w:t>
      </w:r>
    </w:p>
    <w:bookmarkEnd w:id="9692"/>
    <w:bookmarkStart w:name="z10190" w:id="9693"/>
    <w:p>
      <w:pPr>
        <w:spacing w:after="0"/>
        <w:ind w:left="0"/>
        <w:jc w:val="both"/>
      </w:pPr>
      <w:r>
        <w:rPr>
          <w:rFonts w:ascii="Times New Roman"/>
          <w:b w:val="false"/>
          <w:i w:val="false"/>
          <w:color w:val="000000"/>
          <w:sz w:val="28"/>
        </w:rPr>
        <w:t>
      14) МЖӘ объектісін салу және пайдалану кезінде міндетті түрде, егер олар мемлекеттік және/немесе халықаралық стандарттарға сәйкес келетін болса, Қазақстан Республикасында шығарылған жабдықтар мен материалдарды пайдалануға;</w:t>
      </w:r>
    </w:p>
    <w:bookmarkEnd w:id="9693"/>
    <w:bookmarkStart w:name="z10191" w:id="9694"/>
    <w:p>
      <w:pPr>
        <w:spacing w:after="0"/>
        <w:ind w:left="0"/>
        <w:jc w:val="both"/>
      </w:pPr>
      <w:r>
        <w:rPr>
          <w:rFonts w:ascii="Times New Roman"/>
          <w:b w:val="false"/>
          <w:i w:val="false"/>
          <w:color w:val="000000"/>
          <w:sz w:val="28"/>
        </w:rPr>
        <w:t>
      15) Қызметті тұтынушылардың және Жекеше әріптес персоналының қауіпсіздігін қамтамасыз етуге;</w:t>
      </w:r>
    </w:p>
    <w:bookmarkEnd w:id="9694"/>
    <w:bookmarkStart w:name="z10192" w:id="9695"/>
    <w:p>
      <w:pPr>
        <w:spacing w:after="0"/>
        <w:ind w:left="0"/>
        <w:jc w:val="both"/>
      </w:pPr>
      <w:r>
        <w:rPr>
          <w:rFonts w:ascii="Times New Roman"/>
          <w:b w:val="false"/>
          <w:i w:val="false"/>
          <w:color w:val="000000"/>
          <w:sz w:val="28"/>
        </w:rPr>
        <w:t>
      16) мүліктің сақталуын және Жекеше әріптес персоналының қауіпсіздігін қамтамасыз етуге;</w:t>
      </w:r>
    </w:p>
    <w:bookmarkEnd w:id="9695"/>
    <w:bookmarkStart w:name="z10193" w:id="9696"/>
    <w:p>
      <w:pPr>
        <w:spacing w:after="0"/>
        <w:ind w:left="0"/>
        <w:jc w:val="both"/>
      </w:pPr>
      <w:r>
        <w:rPr>
          <w:rFonts w:ascii="Times New Roman"/>
          <w:b w:val="false"/>
          <w:i w:val="false"/>
          <w:color w:val="000000"/>
          <w:sz w:val="28"/>
        </w:rPr>
        <w:t xml:space="preserve">
      17) Жекеше әріптес персоналы үшін тазалық пен жайлылықты қамтамасыз етуге; </w:t>
      </w:r>
    </w:p>
    <w:bookmarkEnd w:id="9696"/>
    <w:bookmarkStart w:name="z10194" w:id="9697"/>
    <w:p>
      <w:pPr>
        <w:spacing w:after="0"/>
        <w:ind w:left="0"/>
        <w:jc w:val="both"/>
      </w:pPr>
      <w:r>
        <w:rPr>
          <w:rFonts w:ascii="Times New Roman"/>
          <w:b w:val="false"/>
          <w:i w:val="false"/>
          <w:color w:val="000000"/>
          <w:sz w:val="28"/>
        </w:rPr>
        <w:t>
      18) МЖӘ объектісін салу мен пайдалану кезінде сапа менеджментінің халықаралық стандарттарын енгізуді және олардың сақталуын қамтамасыз етуге;</w:t>
      </w:r>
    </w:p>
    <w:bookmarkEnd w:id="9697"/>
    <w:bookmarkStart w:name="z10195" w:id="9698"/>
    <w:p>
      <w:pPr>
        <w:spacing w:after="0"/>
        <w:ind w:left="0"/>
        <w:jc w:val="both"/>
      </w:pPr>
      <w:r>
        <w:rPr>
          <w:rFonts w:ascii="Times New Roman"/>
          <w:b w:val="false"/>
          <w:i w:val="false"/>
          <w:color w:val="000000"/>
          <w:sz w:val="28"/>
        </w:rPr>
        <w:t>
      19) МЖӘ объектісін салу кезінде тиімді, сапалы әдістер мен технологияларды таңдауға және пайдалануға;</w:t>
      </w:r>
    </w:p>
    <w:bookmarkEnd w:id="9698"/>
    <w:bookmarkStart w:name="z10196" w:id="9699"/>
    <w:p>
      <w:pPr>
        <w:spacing w:after="0"/>
        <w:ind w:left="0"/>
        <w:jc w:val="both"/>
      </w:pPr>
      <w:r>
        <w:rPr>
          <w:rFonts w:ascii="Times New Roman"/>
          <w:b w:val="false"/>
          <w:i w:val="false"/>
          <w:color w:val="000000"/>
          <w:sz w:val="28"/>
        </w:rPr>
        <w:t>
      20) МЖӘ объектісін салу және пайдалану кезінде жұмыстардың сапасын қамтамасыз етуге;</w:t>
      </w:r>
    </w:p>
    <w:bookmarkEnd w:id="9699"/>
    <w:bookmarkStart w:name="z10197" w:id="9700"/>
    <w:p>
      <w:pPr>
        <w:spacing w:after="0"/>
        <w:ind w:left="0"/>
        <w:jc w:val="both"/>
      </w:pPr>
      <w:r>
        <w:rPr>
          <w:rFonts w:ascii="Times New Roman"/>
          <w:b w:val="false"/>
          <w:i w:val="false"/>
          <w:color w:val="000000"/>
          <w:sz w:val="28"/>
        </w:rPr>
        <w:t>
      21) Қазақстан Республикасының еңбек саласындағы, халықты жұмыспен қамту және қоршаған ортаны қорғау саласындағы заңнамасын сақтауға;</w:t>
      </w:r>
    </w:p>
    <w:bookmarkEnd w:id="9700"/>
    <w:bookmarkStart w:name="z10198" w:id="9701"/>
    <w:p>
      <w:pPr>
        <w:spacing w:after="0"/>
        <w:ind w:left="0"/>
        <w:jc w:val="both"/>
      </w:pPr>
      <w:r>
        <w:rPr>
          <w:rFonts w:ascii="Times New Roman"/>
          <w:b w:val="false"/>
          <w:i w:val="false"/>
          <w:color w:val="000000"/>
          <w:sz w:val="28"/>
        </w:rPr>
        <w:t>
      22) МЖӘ объектісін пайдалану кезінде қолданыстағы қазақстандық және халықаралық стандарттарды сақтауға;</w:t>
      </w:r>
    </w:p>
    <w:bookmarkEnd w:id="9701"/>
    <w:bookmarkStart w:name="z10199" w:id="9702"/>
    <w:p>
      <w:pPr>
        <w:spacing w:after="0"/>
        <w:ind w:left="0"/>
        <w:jc w:val="both"/>
      </w:pPr>
      <w:r>
        <w:rPr>
          <w:rFonts w:ascii="Times New Roman"/>
          <w:b w:val="false"/>
          <w:i w:val="false"/>
          <w:color w:val="000000"/>
          <w:sz w:val="28"/>
        </w:rPr>
        <w:t>
      23) Үлгілік шартқа сәйкес кез келген Ақауларды және өзге де бұзушылықтарды уақтылы жоюға;</w:t>
      </w:r>
    </w:p>
    <w:bookmarkEnd w:id="9702"/>
    <w:bookmarkStart w:name="z10200" w:id="9703"/>
    <w:p>
      <w:pPr>
        <w:spacing w:after="0"/>
        <w:ind w:left="0"/>
        <w:jc w:val="both"/>
      </w:pPr>
      <w:r>
        <w:rPr>
          <w:rFonts w:ascii="Times New Roman"/>
          <w:b w:val="false"/>
          <w:i w:val="false"/>
          <w:color w:val="000000"/>
          <w:sz w:val="28"/>
        </w:rPr>
        <w:t>
      24) өзінің Жер учаскесіне құқықтарын басқа тұлғаларға бермеуге, оның ішінде жалға бермеуге;</w:t>
      </w:r>
    </w:p>
    <w:bookmarkEnd w:id="9703"/>
    <w:bookmarkStart w:name="z10201" w:id="9704"/>
    <w:p>
      <w:pPr>
        <w:spacing w:after="0"/>
        <w:ind w:left="0"/>
        <w:jc w:val="both"/>
      </w:pPr>
      <w:r>
        <w:rPr>
          <w:rFonts w:ascii="Times New Roman"/>
          <w:b w:val="false"/>
          <w:i w:val="false"/>
          <w:color w:val="000000"/>
          <w:sz w:val="28"/>
        </w:rPr>
        <w:t>
      25) әзірленіп жатқан Жобалау-сметалық құжаттаманы немесе оның бір бөлігін Мемлекеттік әріптеспен келіспей, үшінші тұлғаларға бермеуге немесе өзге тәсілмен пайдаланбауға, сондай-ақ иеліктен айырмауға;</w:t>
      </w:r>
    </w:p>
    <w:bookmarkEnd w:id="9704"/>
    <w:bookmarkStart w:name="z10202" w:id="9705"/>
    <w:p>
      <w:pPr>
        <w:spacing w:after="0"/>
        <w:ind w:left="0"/>
        <w:jc w:val="both"/>
      </w:pPr>
      <w:r>
        <w:rPr>
          <w:rFonts w:ascii="Times New Roman"/>
          <w:b w:val="false"/>
          <w:i w:val="false"/>
          <w:color w:val="000000"/>
          <w:sz w:val="28"/>
        </w:rPr>
        <w:t>
      26) көрсетілетін Қызметтерді және оның уақтылы жаңартылуын есепке ала отырып, МЖӘ объектісінің жабдықпен толықтырылуын қамтамасыз етуге;</w:t>
      </w:r>
    </w:p>
    <w:bookmarkEnd w:id="9705"/>
    <w:bookmarkStart w:name="z10203" w:id="9706"/>
    <w:p>
      <w:pPr>
        <w:spacing w:after="0"/>
        <w:ind w:left="0"/>
        <w:jc w:val="both"/>
      </w:pPr>
      <w:r>
        <w:rPr>
          <w:rFonts w:ascii="Times New Roman"/>
          <w:b w:val="false"/>
          <w:i w:val="false"/>
          <w:color w:val="000000"/>
          <w:sz w:val="28"/>
        </w:rPr>
        <w:t>
      27) Заңнамаға сәйкес Қызметті тұтынушылардың жеке бас деректерінің қорғалуын қамтамасыз етуге;</w:t>
      </w:r>
    </w:p>
    <w:bookmarkEnd w:id="9706"/>
    <w:bookmarkStart w:name="z10204" w:id="9707"/>
    <w:p>
      <w:pPr>
        <w:spacing w:after="0"/>
        <w:ind w:left="0"/>
        <w:jc w:val="both"/>
      </w:pPr>
      <w:r>
        <w:rPr>
          <w:rFonts w:ascii="Times New Roman"/>
          <w:b w:val="false"/>
          <w:i w:val="false"/>
          <w:color w:val="000000"/>
          <w:sz w:val="28"/>
        </w:rPr>
        <w:t>
      28) Үлгілік шартта және заңнамада белгіленген өзге талаптар мен Үлгілік шарттарды сақтауға міндетті.</w:t>
      </w:r>
    </w:p>
    <w:bookmarkEnd w:id="9707"/>
    <w:bookmarkStart w:name="z10205" w:id="9708"/>
    <w:p>
      <w:pPr>
        <w:spacing w:after="0"/>
        <w:ind w:left="0"/>
        <w:jc w:val="left"/>
      </w:pPr>
      <w:r>
        <w:rPr>
          <w:rFonts w:ascii="Times New Roman"/>
          <w:b/>
          <w:i w:val="false"/>
          <w:color w:val="000000"/>
        </w:rPr>
        <w:t xml:space="preserve"> 23. Құқықтар мен міндеттерді беру</w:t>
      </w:r>
    </w:p>
    <w:bookmarkEnd w:id="9708"/>
    <w:bookmarkStart w:name="z10206" w:id="9709"/>
    <w:p>
      <w:pPr>
        <w:spacing w:after="0"/>
        <w:ind w:left="0"/>
        <w:jc w:val="both"/>
      </w:pPr>
      <w:r>
        <w:rPr>
          <w:rFonts w:ascii="Times New Roman"/>
          <w:b w:val="false"/>
          <w:i w:val="false"/>
          <w:color w:val="000000"/>
          <w:sz w:val="28"/>
        </w:rPr>
        <w:t>
      177. Жекеше әріптестің, Мемлекеттік әріптестің келісімімен және Шарт пен Заңнамада белгіленген талаптарды сақтай отырып, Үлгілік шарт бойынша өз құқықтары мен міндеттерін немесе олардың бір бөлігін басқа тұлғаларға беруге құқығы бар.</w:t>
      </w:r>
    </w:p>
    <w:bookmarkEnd w:id="9709"/>
    <w:bookmarkStart w:name="z10207" w:id="9710"/>
    <w:p>
      <w:pPr>
        <w:spacing w:after="0"/>
        <w:ind w:left="0"/>
        <w:jc w:val="both"/>
      </w:pPr>
      <w:r>
        <w:rPr>
          <w:rFonts w:ascii="Times New Roman"/>
          <w:b w:val="false"/>
          <w:i w:val="false"/>
          <w:color w:val="000000"/>
          <w:sz w:val="28"/>
        </w:rPr>
        <w:t>
      178. Үлгілік шартты тоқтату Үлгілік шарт бойынша құқықтар мен міндеттерді өзге тұлғаларға беру туралы мәмілелерді тоқтатуға негіз бола алады.</w:t>
      </w:r>
    </w:p>
    <w:bookmarkEnd w:id="9710"/>
    <w:bookmarkStart w:name="z10208" w:id="9711"/>
    <w:p>
      <w:pPr>
        <w:spacing w:after="0"/>
        <w:ind w:left="0"/>
        <w:jc w:val="both"/>
      </w:pPr>
      <w:r>
        <w:rPr>
          <w:rFonts w:ascii="Times New Roman"/>
          <w:b w:val="false"/>
          <w:i w:val="false"/>
          <w:color w:val="000000"/>
          <w:sz w:val="28"/>
        </w:rPr>
        <w:t>
      179. Егер беру Үлгілік шарттарында өзгеше белгіленбесе, құқықтар мен міндеттерді беру бойынша барлық шығыстар Жекеше әріптестің шығыстарына жатқызылады. Жекеше әріптес және Үлгілік шарт бойынша құқық пен міндет берілетін тұлға ортақ жауапкершілікте болады.</w:t>
      </w:r>
    </w:p>
    <w:bookmarkEnd w:id="9711"/>
    <w:bookmarkStart w:name="z10209" w:id="9712"/>
    <w:p>
      <w:pPr>
        <w:spacing w:after="0"/>
        <w:ind w:left="0"/>
        <w:jc w:val="both"/>
      </w:pPr>
      <w:r>
        <w:rPr>
          <w:rFonts w:ascii="Times New Roman"/>
          <w:b w:val="false"/>
          <w:i w:val="false"/>
          <w:color w:val="000000"/>
          <w:sz w:val="28"/>
        </w:rPr>
        <w:t>
      180. Үлгілік шарт бойынша құқықтар мен міндеттерді беру Үлгілік шарттың 29-бөлімінің 207-тармағына сәйкес Үлгілік шартқа тиісті өзгерістер және/немесе толықтырулар енгізу қажеттігіне алып әкеледі және осындай өзгерістер және/немесе толықтырулар тіркелген сәттен бастап жасалған болып есептеледі.</w:t>
      </w:r>
    </w:p>
    <w:bookmarkEnd w:id="9712"/>
    <w:bookmarkStart w:name="z10210" w:id="9713"/>
    <w:p>
      <w:pPr>
        <w:spacing w:after="0"/>
        <w:ind w:left="0"/>
        <w:jc w:val="both"/>
      </w:pPr>
      <w:r>
        <w:rPr>
          <w:rFonts w:ascii="Times New Roman"/>
          <w:b w:val="false"/>
          <w:i w:val="false"/>
          <w:color w:val="000000"/>
          <w:sz w:val="28"/>
        </w:rPr>
        <w:t>
      181. Мемлекеттік әріптес Үлгілік шарт бойынша құқықтар мен міндеттерді беруден бас тартуға құқылы.</w:t>
      </w:r>
    </w:p>
    <w:bookmarkEnd w:id="9713"/>
    <w:bookmarkStart w:name="z10211" w:id="9714"/>
    <w:p>
      <w:pPr>
        <w:spacing w:after="0"/>
        <w:ind w:left="0"/>
        <w:jc w:val="both"/>
      </w:pPr>
      <w:r>
        <w:rPr>
          <w:rFonts w:ascii="Times New Roman"/>
          <w:b w:val="false"/>
          <w:i w:val="false"/>
          <w:color w:val="000000"/>
          <w:sz w:val="28"/>
        </w:rPr>
        <w:t>
      182. Жекеше әріптес Мемлекеттік әріптестің рұқсатынсыз жасаған Үлгілік шарт бойынша құқықтар мен міндеттерді беруге бағытталған мәмілелер мен өзге де іс-қимылдар оларды жасасу сәтінен бастап жарамсыз деп есептеледі.</w:t>
      </w:r>
    </w:p>
    <w:bookmarkEnd w:id="9714"/>
    <w:bookmarkStart w:name="z10212" w:id="9715"/>
    <w:p>
      <w:pPr>
        <w:spacing w:after="0"/>
        <w:ind w:left="0"/>
        <w:jc w:val="left"/>
      </w:pPr>
      <w:r>
        <w:rPr>
          <w:rFonts w:ascii="Times New Roman"/>
          <w:b/>
          <w:i w:val="false"/>
          <w:color w:val="000000"/>
        </w:rPr>
        <w:t xml:space="preserve"> 24. Мемлекеттік әріптестің Үлгілік шарттың орындалуын бақылауды жүзеге асыру тәртібі </w:t>
      </w:r>
    </w:p>
    <w:bookmarkEnd w:id="9715"/>
    <w:bookmarkStart w:name="z10213" w:id="9716"/>
    <w:p>
      <w:pPr>
        <w:spacing w:after="0"/>
        <w:ind w:left="0"/>
        <w:jc w:val="both"/>
      </w:pPr>
      <w:r>
        <w:rPr>
          <w:rFonts w:ascii="Times New Roman"/>
          <w:b w:val="false"/>
          <w:i w:val="false"/>
          <w:color w:val="000000"/>
          <w:sz w:val="28"/>
        </w:rPr>
        <w:t>
      183. Мемлекеттік әріптес заңнамада белгіленген тәртіппен Жекеше әріптестің Үлгілік шарттың талаптарын орындауын, Үлгілік шарт бойынша міндеттемелердің орындалу мерзімін, сондай-ақ МЖӘ объектісін пайдалану бойынша міндеттемелердің Үлгілік шартта белгіленген мақсаттарға сәйкес орындалуын бақылауды жүзеге асыруға құқылы.</w:t>
      </w:r>
    </w:p>
    <w:bookmarkEnd w:id="9716"/>
    <w:bookmarkStart w:name="z10214" w:id="9717"/>
    <w:p>
      <w:pPr>
        <w:spacing w:after="0"/>
        <w:ind w:left="0"/>
        <w:jc w:val="both"/>
      </w:pPr>
      <w:r>
        <w:rPr>
          <w:rFonts w:ascii="Times New Roman"/>
          <w:b w:val="false"/>
          <w:i w:val="false"/>
          <w:color w:val="000000"/>
          <w:sz w:val="28"/>
        </w:rPr>
        <w:t>
      184. Бақылаудың негізгі бағыттары:</w:t>
      </w:r>
    </w:p>
    <w:bookmarkEnd w:id="9717"/>
    <w:bookmarkStart w:name="z10215" w:id="9718"/>
    <w:p>
      <w:pPr>
        <w:spacing w:after="0"/>
        <w:ind w:left="0"/>
        <w:jc w:val="both"/>
      </w:pPr>
      <w:r>
        <w:rPr>
          <w:rFonts w:ascii="Times New Roman"/>
          <w:b w:val="false"/>
          <w:i w:val="false"/>
          <w:color w:val="000000"/>
          <w:sz w:val="28"/>
        </w:rPr>
        <w:t>
      1) МЖӘ объектісін пайдалану мен бейінін сақтаудың тиімділігі;</w:t>
      </w:r>
    </w:p>
    <w:bookmarkEnd w:id="9718"/>
    <w:bookmarkStart w:name="z10216" w:id="9719"/>
    <w:p>
      <w:pPr>
        <w:spacing w:after="0"/>
        <w:ind w:left="0"/>
        <w:jc w:val="both"/>
      </w:pPr>
      <w:r>
        <w:rPr>
          <w:rFonts w:ascii="Times New Roman"/>
          <w:b w:val="false"/>
          <w:i w:val="false"/>
          <w:color w:val="000000"/>
          <w:sz w:val="28"/>
        </w:rPr>
        <w:t>
      2) көрсетілетін қызметтердің сапасын жақсарту;</w:t>
      </w:r>
    </w:p>
    <w:bookmarkEnd w:id="9719"/>
    <w:bookmarkStart w:name="z10217" w:id="9720"/>
    <w:p>
      <w:pPr>
        <w:spacing w:after="0"/>
        <w:ind w:left="0"/>
        <w:jc w:val="both"/>
      </w:pPr>
      <w:r>
        <w:rPr>
          <w:rFonts w:ascii="Times New Roman"/>
          <w:b w:val="false"/>
          <w:i w:val="false"/>
          <w:color w:val="000000"/>
          <w:sz w:val="28"/>
        </w:rPr>
        <w:t>
      3) Үлгілік шартта айқындалған барлық талаптар мен тәртіптерді сақтау;</w:t>
      </w:r>
    </w:p>
    <w:bookmarkEnd w:id="9720"/>
    <w:bookmarkStart w:name="z10218" w:id="9721"/>
    <w:p>
      <w:pPr>
        <w:spacing w:after="0"/>
        <w:ind w:left="0"/>
        <w:jc w:val="both"/>
      </w:pPr>
      <w:r>
        <w:rPr>
          <w:rFonts w:ascii="Times New Roman"/>
          <w:b w:val="false"/>
          <w:i w:val="false"/>
          <w:color w:val="000000"/>
          <w:sz w:val="28"/>
        </w:rPr>
        <w:t>
      4) қоршаған ортаны қорғау және жұмыстарды жүргізу қауіпсіздігі жөніндегі талаптарды сақтау болып табылады.</w:t>
      </w:r>
    </w:p>
    <w:bookmarkEnd w:id="9721"/>
    <w:bookmarkStart w:name="z10219" w:id="9722"/>
    <w:p>
      <w:pPr>
        <w:spacing w:after="0"/>
        <w:ind w:left="0"/>
        <w:jc w:val="both"/>
      </w:pPr>
      <w:r>
        <w:rPr>
          <w:rFonts w:ascii="Times New Roman"/>
          <w:b w:val="false"/>
          <w:i w:val="false"/>
          <w:color w:val="000000"/>
          <w:sz w:val="28"/>
        </w:rPr>
        <w:t>
      185. Жекеше әріптес __________ (кезеңділігін көрсету) Мемлекеттік әріптеске Үлгілік шарт бойынша міндеттемелерді орындағаны туралы есепті есепті кезең аяқталған күннен бастап күнтізбелік __ (жазбаша түрде көрсету) күннің ішінде ұсынады.</w:t>
      </w:r>
    </w:p>
    <w:bookmarkEnd w:id="9722"/>
    <w:bookmarkStart w:name="z10220" w:id="9723"/>
    <w:p>
      <w:pPr>
        <w:spacing w:after="0"/>
        <w:ind w:left="0"/>
        <w:jc w:val="both"/>
      </w:pPr>
      <w:r>
        <w:rPr>
          <w:rFonts w:ascii="Times New Roman"/>
          <w:b w:val="false"/>
          <w:i w:val="false"/>
          <w:color w:val="000000"/>
          <w:sz w:val="28"/>
        </w:rPr>
        <w:t>
      186. Мемлекеттік әріптес Жекеше әріптестің қызметін бақылауды жүзеге асыру барысында Жекеше әріптестің Үлгілік шарттың талаптарын сақтауына елеулі әсер ететін бұзушылықтарды анықтаған жағдайда, Мемлекеттік әріптес Үлгілік шарттың 27-бөлімінде көрсетілген әрекеттерді жүзеге асырады.</w:t>
      </w:r>
    </w:p>
    <w:bookmarkEnd w:id="9723"/>
    <w:bookmarkStart w:name="z10221" w:id="9724"/>
    <w:p>
      <w:pPr>
        <w:spacing w:after="0"/>
        <w:ind w:left="0"/>
        <w:jc w:val="both"/>
      </w:pPr>
      <w:r>
        <w:rPr>
          <w:rFonts w:ascii="Times New Roman"/>
          <w:b w:val="false"/>
          <w:i w:val="false"/>
          <w:color w:val="000000"/>
          <w:sz w:val="28"/>
        </w:rPr>
        <w:t>
      187. Жекеше әріптес заңнамаға сәйкес, МЖӘ жобасының кейінгі іске асырылуын бағалауды жүргізу үшін Мемлекеттік әріптеске МЖӘ объектісін басқару бойынша өзінің қызметі туралы есепті ұсынады.</w:t>
      </w:r>
    </w:p>
    <w:bookmarkEnd w:id="9724"/>
    <w:bookmarkStart w:name="z10222" w:id="9725"/>
    <w:p>
      <w:pPr>
        <w:spacing w:after="0"/>
        <w:ind w:left="0"/>
        <w:jc w:val="both"/>
      </w:pPr>
      <w:r>
        <w:rPr>
          <w:rFonts w:ascii="Times New Roman"/>
          <w:b w:val="false"/>
          <w:i w:val="false"/>
          <w:color w:val="000000"/>
          <w:sz w:val="28"/>
        </w:rPr>
        <w:t>
      188. Тараптар Үлгілік шарт бойынша міндеттерді орындау үшін қажетті ақпаратты бір-біріне уақтылы беруге және Үлгілік шартта көзделген міндеттерді тиісінше орындауға ықпал етуі мүмкін елеулі оқиғалардың басталғаны туралы бір-біріне дереу хабарлауға міндетті.</w:t>
      </w:r>
    </w:p>
    <w:bookmarkEnd w:id="9725"/>
    <w:bookmarkStart w:name="z10223" w:id="9726"/>
    <w:p>
      <w:pPr>
        <w:spacing w:after="0"/>
        <w:ind w:left="0"/>
        <w:jc w:val="left"/>
      </w:pPr>
      <w:r>
        <w:rPr>
          <w:rFonts w:ascii="Times New Roman"/>
          <w:b/>
          <w:i w:val="false"/>
          <w:color w:val="000000"/>
        </w:rPr>
        <w:t xml:space="preserve"> 25. Тәуекелдерді бөлу, бағалау және оларды басқару жөніндегі іс-шаралар </w:t>
      </w:r>
    </w:p>
    <w:bookmarkEnd w:id="9726"/>
    <w:bookmarkStart w:name="z10224" w:id="9727"/>
    <w:p>
      <w:pPr>
        <w:spacing w:after="0"/>
        <w:ind w:left="0"/>
        <w:jc w:val="both"/>
      </w:pPr>
      <w:r>
        <w:rPr>
          <w:rFonts w:ascii="Times New Roman"/>
          <w:b w:val="false"/>
          <w:i w:val="false"/>
          <w:color w:val="000000"/>
          <w:sz w:val="28"/>
        </w:rPr>
        <w:t>
      189. Тараптар, Үлгілік шарттың талаптарына сәйкес, МЖӘ жобасы бойынша тәуекелдерге жауапты болады.</w:t>
      </w:r>
    </w:p>
    <w:bookmarkEnd w:id="9727"/>
    <w:bookmarkStart w:name="z10225" w:id="9728"/>
    <w:p>
      <w:pPr>
        <w:spacing w:after="0"/>
        <w:ind w:left="0"/>
        <w:jc w:val="both"/>
      </w:pPr>
      <w:r>
        <w:rPr>
          <w:rFonts w:ascii="Times New Roman"/>
          <w:b w:val="false"/>
          <w:i w:val="false"/>
          <w:color w:val="000000"/>
          <w:sz w:val="28"/>
        </w:rPr>
        <w:t>
      190. Тараптар, Үлгілік шарттың өзге бөлімдерінде белгіленген тәуекелдерді бөлуді, бағалауды және оларды басқару жөніндегі іс-шараларды ескере отырып, Ауыл шаруашылығы саласындағы (сервистік-дайындау орталығы) МЖӘ Үлгілік шартына 13-қосымшаға сәйкес тәуекелдерді бөлу туралы келісімге келді.</w:t>
      </w:r>
    </w:p>
    <w:bookmarkEnd w:id="9728"/>
    <w:bookmarkStart w:name="z10226" w:id="9729"/>
    <w:p>
      <w:pPr>
        <w:spacing w:after="0"/>
        <w:ind w:left="0"/>
        <w:jc w:val="left"/>
      </w:pPr>
      <w:r>
        <w:rPr>
          <w:rFonts w:ascii="Times New Roman"/>
          <w:b/>
          <w:i w:val="false"/>
          <w:color w:val="000000"/>
        </w:rPr>
        <w:t xml:space="preserve"> 26. Тараптардың жауапкершілігі</w:t>
      </w:r>
    </w:p>
    <w:bookmarkEnd w:id="9729"/>
    <w:bookmarkStart w:name="z10227" w:id="9730"/>
    <w:p>
      <w:pPr>
        <w:spacing w:after="0"/>
        <w:ind w:left="0"/>
        <w:jc w:val="both"/>
      </w:pPr>
      <w:r>
        <w:rPr>
          <w:rFonts w:ascii="Times New Roman"/>
          <w:b w:val="false"/>
          <w:i w:val="false"/>
          <w:color w:val="000000"/>
          <w:sz w:val="28"/>
        </w:rPr>
        <w:t>
      191. Тараптар Үлгілік шарт бойынша міндеттемелерді орындамағаны немесе тиісінше орындамағаны үшін Үлгілік шартта және заңнамада көзделген жауапкершілікте болады.</w:t>
      </w:r>
    </w:p>
    <w:bookmarkEnd w:id="9730"/>
    <w:bookmarkStart w:name="z10228" w:id="9731"/>
    <w:p>
      <w:pPr>
        <w:spacing w:after="0"/>
        <w:ind w:left="0"/>
        <w:jc w:val="both"/>
      </w:pPr>
      <w:r>
        <w:rPr>
          <w:rFonts w:ascii="Times New Roman"/>
          <w:b w:val="false"/>
          <w:i w:val="false"/>
          <w:color w:val="000000"/>
          <w:sz w:val="28"/>
        </w:rPr>
        <w:t>
      192. Жекеше әріптес Мемлекеттік әріптестің алдында МЖӘ объектісін салу кезінде Үлгілік шартта белгіленген талаптарды, техникалық регламенттердің, Жобалау-сметалық құжаттаманың талаптарын, МЖӘ объектісінің сапасына қойылатын өзге де міндетті талаптарды бұзғаны үшін жауапты болады.</w:t>
      </w:r>
    </w:p>
    <w:bookmarkEnd w:id="9731"/>
    <w:bookmarkStart w:name="z10229" w:id="9732"/>
    <w:p>
      <w:pPr>
        <w:spacing w:after="0"/>
        <w:ind w:left="0"/>
        <w:jc w:val="both"/>
      </w:pPr>
      <w:r>
        <w:rPr>
          <w:rFonts w:ascii="Times New Roman"/>
          <w:b w:val="false"/>
          <w:i w:val="false"/>
          <w:color w:val="000000"/>
          <w:sz w:val="28"/>
        </w:rPr>
        <w:t>
      193. Үлгілік шартта көрсетілген талаптар бұзылған жағдайда, Мемлекеттік әріптес бұзушылық анықталған күннен бастап күнтізбелік ___ (жазбаша түрде көрсету) күн ішінде Жекеше әріптеске жазбаша түрде Үлгілік шарттың және/немесе талаптары бұзылған құжаттың тармағын көрсете отырып, анықталған бұзушылықты өтеусіз жою, сондай-ақ Жекеше әріптестің бұзушылығынан туындаған шығындарды Мемлекеттік әріптеске өтеу талабын жібереді. Бұл ретте бұзушылықтарды жою мерзімі күнтізбелік ___ (жазбаша түрде көрсету) күнді құрайды.</w:t>
      </w:r>
    </w:p>
    <w:bookmarkEnd w:id="9732"/>
    <w:bookmarkStart w:name="z10230" w:id="9733"/>
    <w:p>
      <w:pPr>
        <w:spacing w:after="0"/>
        <w:ind w:left="0"/>
        <w:jc w:val="both"/>
      </w:pPr>
      <w:r>
        <w:rPr>
          <w:rFonts w:ascii="Times New Roman"/>
          <w:b w:val="false"/>
          <w:i w:val="false"/>
          <w:color w:val="000000"/>
          <w:sz w:val="28"/>
        </w:rPr>
        <w:t>
      194. МЖӘ объектісінде Жекеше әріптестің МЖӘ объектісін сапасыз салуынан туындаған Ақаулар анықталған кезде, Жекеше әріптес Мемлекеттік әріптестен анықталған Ақаулар туралы хабарламаны алған күннен бастап күнтізбелік ___ (жазбаша түрде көрсету) күн ішінде не Тараптармен жазбаша келісілген өзге мерзімде мұндай ақауларды өз есебінен жояды.</w:t>
      </w:r>
    </w:p>
    <w:bookmarkEnd w:id="9733"/>
    <w:bookmarkStart w:name="z10231" w:id="9734"/>
    <w:p>
      <w:pPr>
        <w:spacing w:after="0"/>
        <w:ind w:left="0"/>
        <w:jc w:val="both"/>
      </w:pPr>
      <w:r>
        <w:rPr>
          <w:rFonts w:ascii="Times New Roman"/>
          <w:b w:val="false"/>
          <w:i w:val="false"/>
          <w:color w:val="000000"/>
          <w:sz w:val="28"/>
        </w:rPr>
        <w:t>
      195. Жекеше әріптес Мемлекеттік әріптеске, Жекеше әріптес Үлгілік шартта көзделген міндеттемелерді орындамаған немесе тиісінше орындамаған жағдайда, оның ішінде Үлгілік шарт бойынша міндеттемелерді орындау мерзімдері бұзылған жағдайда, тиісті бюджетке айыппұл түрінде тұрақсыздық айыбын төлейді.</w:t>
      </w:r>
    </w:p>
    <w:bookmarkEnd w:id="9734"/>
    <w:bookmarkStart w:name="z10232" w:id="9735"/>
    <w:p>
      <w:pPr>
        <w:spacing w:after="0"/>
        <w:ind w:left="0"/>
        <w:jc w:val="both"/>
      </w:pPr>
      <w:r>
        <w:rPr>
          <w:rFonts w:ascii="Times New Roman"/>
          <w:b w:val="false"/>
          <w:i w:val="false"/>
          <w:color w:val="000000"/>
          <w:sz w:val="28"/>
        </w:rPr>
        <w:t>
      196. Мемлекеттік әріптес міндеттемелерді орындамаған немесе тиісінше орындамаған жағдайда, оның ішінде Үлгілік шарт бойынша міндеттемелерді орындау мерзімдерін бұзған жағдайда, Мемлекеттік әріптес Жекеше әріптеске айыппұл түрінде тұрақсыздық айыбын төлейді.</w:t>
      </w:r>
    </w:p>
    <w:bookmarkEnd w:id="9735"/>
    <w:bookmarkStart w:name="z10233" w:id="9736"/>
    <w:p>
      <w:pPr>
        <w:spacing w:after="0"/>
        <w:ind w:left="0"/>
        <w:jc w:val="both"/>
      </w:pPr>
      <w:r>
        <w:rPr>
          <w:rFonts w:ascii="Times New Roman"/>
          <w:b w:val="false"/>
          <w:i w:val="false"/>
          <w:color w:val="000000"/>
          <w:sz w:val="28"/>
        </w:rPr>
        <w:t>
      197. Егер Үлгілік шарттың тиісті тармақтарында өзгеше көзделмесе, айыппұлды/өсімақыны Тараптар Үлгілік шартқа сәйкес есептелген міндеттемелерді орындау мерзімі кешіктірілген әрбір күн үшін МЖӘ объектісінің Құнынан ___% мөлшерінде төлейді.</w:t>
      </w:r>
    </w:p>
    <w:bookmarkEnd w:id="9736"/>
    <w:bookmarkStart w:name="z10234" w:id="9737"/>
    <w:p>
      <w:pPr>
        <w:spacing w:after="0"/>
        <w:ind w:left="0"/>
        <w:jc w:val="both"/>
      </w:pPr>
      <w:r>
        <w:rPr>
          <w:rFonts w:ascii="Times New Roman"/>
          <w:b w:val="false"/>
          <w:i w:val="false"/>
          <w:color w:val="000000"/>
          <w:sz w:val="28"/>
        </w:rPr>
        <w:t>
      198. Екінші Тараптың Үлгілік шарт бойынша өз міндеттерін бұзуы Үлгілік шартта көзделген міндеттерді орындауға кедергі болған жағдайда, Тарап Үлгілік шарт бойынша өз міндеттерін орындауды бастамауға немесе екінші Тарапты ол туралы дереу хабардар ете отырып, олардың орындалуын тоқтата тұруға құқылы.</w:t>
      </w:r>
    </w:p>
    <w:bookmarkEnd w:id="9737"/>
    <w:bookmarkStart w:name="z10235" w:id="9738"/>
    <w:p>
      <w:pPr>
        <w:spacing w:after="0"/>
        <w:ind w:left="0"/>
        <w:jc w:val="both"/>
      </w:pPr>
      <w:r>
        <w:rPr>
          <w:rFonts w:ascii="Times New Roman"/>
          <w:b w:val="false"/>
          <w:i w:val="false"/>
          <w:color w:val="000000"/>
          <w:sz w:val="28"/>
        </w:rPr>
        <w:t>
      199. Жекеше әріптес Мемлекеттік әріптеске МЖӘ объектісін пайдалану кезінде жіберіп алған пайданы және мүліктің жойылуынан немесе бүлінуінен болған шығындарды оның табиғи тозуын есепке ала отырып өтейді.</w:t>
      </w:r>
    </w:p>
    <w:bookmarkEnd w:id="9738"/>
    <w:bookmarkStart w:name="z10236" w:id="9739"/>
    <w:p>
      <w:pPr>
        <w:spacing w:after="0"/>
        <w:ind w:left="0"/>
        <w:jc w:val="both"/>
      </w:pPr>
      <w:r>
        <w:rPr>
          <w:rFonts w:ascii="Times New Roman"/>
          <w:b w:val="false"/>
          <w:i w:val="false"/>
          <w:color w:val="000000"/>
          <w:sz w:val="28"/>
        </w:rPr>
        <w:t>
      200. Жекеше әріптес Мемлекеттік әріптес алдында МЖӘ объектісін Үлгілік шарттың мерзімі аяқталғаннан кейін Мемлекеттік әріптеске берген күннен бастап ___ (жазбаша түрде көрсету) жыл ішінде МЖӘ объектісін салу бойынша жұмыстардың сапасына жауапты болады.</w:t>
      </w:r>
    </w:p>
    <w:bookmarkEnd w:id="9739"/>
    <w:bookmarkStart w:name="z10237" w:id="9740"/>
    <w:p>
      <w:pPr>
        <w:spacing w:after="0"/>
        <w:ind w:left="0"/>
        <w:jc w:val="both"/>
      </w:pPr>
      <w:r>
        <w:rPr>
          <w:rFonts w:ascii="Times New Roman"/>
          <w:b w:val="false"/>
          <w:i w:val="false"/>
          <w:color w:val="000000"/>
          <w:sz w:val="28"/>
        </w:rPr>
        <w:t>
      201. Егер Жекеше әріптес осы шығындар еңсерілмес күш салдарынан не Мемлекеттік әріптестің әрекетінен пайда болғанын дәлелдей алмаса, келтірілген залалдар үшін жауапты болады.</w:t>
      </w:r>
    </w:p>
    <w:bookmarkEnd w:id="9740"/>
    <w:bookmarkStart w:name="z10238" w:id="9741"/>
    <w:p>
      <w:pPr>
        <w:spacing w:after="0"/>
        <w:ind w:left="0"/>
        <w:jc w:val="both"/>
      </w:pPr>
      <w:r>
        <w:rPr>
          <w:rFonts w:ascii="Times New Roman"/>
          <w:b w:val="false"/>
          <w:i w:val="false"/>
          <w:color w:val="000000"/>
          <w:sz w:val="28"/>
        </w:rPr>
        <w:t>
      202. МЖӘ объектісін пайдалануға байланысты туындаған міндеттемелер бойынша борыштар Жекеше әріптестің мүлкі және оған тиесілі төлемдер есебінен өтеледі.</w:t>
      </w:r>
    </w:p>
    <w:bookmarkEnd w:id="9741"/>
    <w:bookmarkStart w:name="z10239" w:id="9742"/>
    <w:p>
      <w:pPr>
        <w:spacing w:after="0"/>
        <w:ind w:left="0"/>
        <w:jc w:val="left"/>
      </w:pPr>
      <w:r>
        <w:rPr>
          <w:rFonts w:ascii="Times New Roman"/>
          <w:b/>
          <w:i w:val="false"/>
          <w:color w:val="000000"/>
        </w:rPr>
        <w:t xml:space="preserve"> 27. Дауларды шешу тәртібі</w:t>
      </w:r>
    </w:p>
    <w:bookmarkEnd w:id="9742"/>
    <w:bookmarkStart w:name="z10240" w:id="9743"/>
    <w:p>
      <w:pPr>
        <w:spacing w:after="0"/>
        <w:ind w:left="0"/>
        <w:jc w:val="both"/>
      </w:pPr>
      <w:r>
        <w:rPr>
          <w:rFonts w:ascii="Times New Roman"/>
          <w:b w:val="false"/>
          <w:i w:val="false"/>
          <w:color w:val="000000"/>
          <w:sz w:val="28"/>
        </w:rPr>
        <w:t>
      203. Үлгілік шартты орындауға және тоқтатуға байланысты даулар келіссөздер арқылы шешіледі.</w:t>
      </w:r>
    </w:p>
    <w:bookmarkEnd w:id="9743"/>
    <w:bookmarkStart w:name="z10241" w:id="9744"/>
    <w:p>
      <w:pPr>
        <w:spacing w:after="0"/>
        <w:ind w:left="0"/>
        <w:jc w:val="both"/>
      </w:pPr>
      <w:r>
        <w:rPr>
          <w:rFonts w:ascii="Times New Roman"/>
          <w:b w:val="false"/>
          <w:i w:val="false"/>
          <w:color w:val="000000"/>
          <w:sz w:val="28"/>
        </w:rPr>
        <w:t>
      204. Егер Үлгілік шартты орындауға, өзгертуге немесе тоқтатуға байланысты даулар ___ (жазбаша түрде көрсету) айдың ішінде келіссөздер арқылы шешілмейтін болса, онда Тараптар дауларды заңнамаға және Қазақстан Республикасы ратификациялаған халықаралық Үлгілік шарттарға сәйкес шешуге құқылы.</w:t>
      </w:r>
    </w:p>
    <w:bookmarkEnd w:id="9744"/>
    <w:bookmarkStart w:name="z10242" w:id="9745"/>
    <w:p>
      <w:pPr>
        <w:spacing w:after="0"/>
        <w:ind w:left="0"/>
        <w:jc w:val="left"/>
      </w:pPr>
      <w:r>
        <w:rPr>
          <w:rFonts w:ascii="Times New Roman"/>
          <w:b/>
          <w:i w:val="false"/>
          <w:color w:val="000000"/>
        </w:rPr>
        <w:t xml:space="preserve"> 28. Шарт тұрақтылығының кепілдіктері</w:t>
      </w:r>
    </w:p>
    <w:bookmarkEnd w:id="9745"/>
    <w:bookmarkStart w:name="z10243" w:id="9746"/>
    <w:p>
      <w:pPr>
        <w:spacing w:after="0"/>
        <w:ind w:left="0"/>
        <w:jc w:val="both"/>
      </w:pPr>
      <w:r>
        <w:rPr>
          <w:rFonts w:ascii="Times New Roman"/>
          <w:b w:val="false"/>
          <w:i w:val="false"/>
          <w:color w:val="000000"/>
          <w:sz w:val="28"/>
        </w:rPr>
        <w:t>
      205. Жекеше әріптеске заңнамаға сәйкес оның құқықтарын қорғауға кепілдік беріледі.</w:t>
      </w:r>
    </w:p>
    <w:bookmarkEnd w:id="9746"/>
    <w:bookmarkStart w:name="z10244" w:id="9747"/>
    <w:p>
      <w:pPr>
        <w:spacing w:after="0"/>
        <w:ind w:left="0"/>
        <w:jc w:val="both"/>
      </w:pPr>
      <w:r>
        <w:rPr>
          <w:rFonts w:ascii="Times New Roman"/>
          <w:b w:val="false"/>
          <w:i w:val="false"/>
          <w:color w:val="000000"/>
          <w:sz w:val="28"/>
        </w:rPr>
        <w:t>
      206. Егер Үлгілік шартта және заңнамада өзгеше көзделмесе, Тараптардың келісімі бойынша Үлгілік шарттың талаптарын өзгертуге және толықтыруға жол беріледі.</w:t>
      </w:r>
    </w:p>
    <w:bookmarkEnd w:id="9747"/>
    <w:bookmarkStart w:name="z10245" w:id="9748"/>
    <w:p>
      <w:pPr>
        <w:spacing w:after="0"/>
        <w:ind w:left="0"/>
        <w:jc w:val="left"/>
      </w:pPr>
      <w:r>
        <w:rPr>
          <w:rFonts w:ascii="Times New Roman"/>
          <w:b/>
          <w:i w:val="false"/>
          <w:color w:val="000000"/>
        </w:rPr>
        <w:t xml:space="preserve"> 29. Үлгілік шартты өзгерту, толықтыру және тоқтату, бұзу</w:t>
      </w:r>
      <w:r>
        <w:br/>
      </w:r>
      <w:r>
        <w:rPr>
          <w:rFonts w:ascii="Times New Roman"/>
          <w:b/>
          <w:i w:val="false"/>
          <w:color w:val="000000"/>
        </w:rPr>
        <w:t>Үлгілік шарттары</w:t>
      </w:r>
    </w:p>
    <w:bookmarkEnd w:id="9748"/>
    <w:bookmarkStart w:name="z10246" w:id="9749"/>
    <w:p>
      <w:pPr>
        <w:spacing w:after="0"/>
        <w:ind w:left="0"/>
        <w:jc w:val="both"/>
      </w:pPr>
      <w:r>
        <w:rPr>
          <w:rFonts w:ascii="Times New Roman"/>
          <w:b w:val="false"/>
          <w:i w:val="false"/>
          <w:color w:val="000000"/>
          <w:sz w:val="28"/>
        </w:rPr>
        <w:t>
      207. Мемлекеттік әріптес пен Жекеше әріптестің өзара келісімі бойынша, Үлгілік шартқа жазбаша нысандағы қосымша келісімдер жасасу жолымен, Үлгілік шарттың айрықша талаптарын және ондағы бекітілген МЖӘ жобасының бастапқы параметрлері мен сипаттамаларын өзгертпейтін өзгерістер мен толықтыруларды енгізуге құқықтары бар.</w:t>
      </w:r>
    </w:p>
    <w:bookmarkEnd w:id="9749"/>
    <w:bookmarkStart w:name="z10247" w:id="9750"/>
    <w:p>
      <w:pPr>
        <w:spacing w:after="0"/>
        <w:ind w:left="0"/>
        <w:jc w:val="both"/>
      </w:pPr>
      <w:r>
        <w:rPr>
          <w:rFonts w:ascii="Times New Roman"/>
          <w:b w:val="false"/>
          <w:i w:val="false"/>
          <w:color w:val="000000"/>
          <w:sz w:val="28"/>
        </w:rPr>
        <w:t>
      208. Шарт:</w:t>
      </w:r>
    </w:p>
    <w:bookmarkEnd w:id="9750"/>
    <w:bookmarkStart w:name="z10248" w:id="9751"/>
    <w:p>
      <w:pPr>
        <w:spacing w:after="0"/>
        <w:ind w:left="0"/>
        <w:jc w:val="both"/>
      </w:pPr>
      <w:r>
        <w:rPr>
          <w:rFonts w:ascii="Times New Roman"/>
          <w:b w:val="false"/>
          <w:i w:val="false"/>
          <w:color w:val="000000"/>
          <w:sz w:val="28"/>
        </w:rPr>
        <w:t>
      1) Үлгілік шарттың қолданылу мерзімі өткен;</w:t>
      </w:r>
    </w:p>
    <w:bookmarkEnd w:id="9751"/>
    <w:bookmarkStart w:name="z10249" w:id="9752"/>
    <w:p>
      <w:pPr>
        <w:spacing w:after="0"/>
        <w:ind w:left="0"/>
        <w:jc w:val="both"/>
      </w:pPr>
      <w:r>
        <w:rPr>
          <w:rFonts w:ascii="Times New Roman"/>
          <w:b w:val="false"/>
          <w:i w:val="false"/>
          <w:color w:val="000000"/>
          <w:sz w:val="28"/>
        </w:rPr>
        <w:t>
      2) мерзімінен бұрын бұзылған;</w:t>
      </w:r>
    </w:p>
    <w:bookmarkEnd w:id="9752"/>
    <w:bookmarkStart w:name="z10250" w:id="9753"/>
    <w:p>
      <w:pPr>
        <w:spacing w:after="0"/>
        <w:ind w:left="0"/>
        <w:jc w:val="both"/>
      </w:pPr>
      <w:r>
        <w:rPr>
          <w:rFonts w:ascii="Times New Roman"/>
          <w:b w:val="false"/>
          <w:i w:val="false"/>
          <w:color w:val="000000"/>
          <w:sz w:val="28"/>
        </w:rPr>
        <w:t>
      3) сот шешімі;</w:t>
      </w:r>
    </w:p>
    <w:bookmarkEnd w:id="9753"/>
    <w:bookmarkStart w:name="z10251" w:id="9754"/>
    <w:p>
      <w:pPr>
        <w:spacing w:after="0"/>
        <w:ind w:left="0"/>
        <w:jc w:val="both"/>
      </w:pPr>
      <w:r>
        <w:rPr>
          <w:rFonts w:ascii="Times New Roman"/>
          <w:b w:val="false"/>
          <w:i w:val="false"/>
          <w:color w:val="000000"/>
          <w:sz w:val="28"/>
        </w:rPr>
        <w:t>
      4) Жекеше әріптес таратылған;</w:t>
      </w:r>
    </w:p>
    <w:bookmarkEnd w:id="9754"/>
    <w:bookmarkStart w:name="z10252" w:id="9755"/>
    <w:p>
      <w:pPr>
        <w:spacing w:after="0"/>
        <w:ind w:left="0"/>
        <w:jc w:val="both"/>
      </w:pPr>
      <w:r>
        <w:rPr>
          <w:rFonts w:ascii="Times New Roman"/>
          <w:b w:val="false"/>
          <w:i w:val="false"/>
          <w:color w:val="000000"/>
          <w:sz w:val="28"/>
        </w:rPr>
        <w:t>
      5) Заңнамада және Үлгілік шартта көзделген өзге де жағдайларда қолданысын тоқтатады.</w:t>
      </w:r>
    </w:p>
    <w:bookmarkEnd w:id="9755"/>
    <w:bookmarkStart w:name="z10253" w:id="9756"/>
    <w:p>
      <w:pPr>
        <w:spacing w:after="0"/>
        <w:ind w:left="0"/>
        <w:jc w:val="both"/>
      </w:pPr>
      <w:r>
        <w:rPr>
          <w:rFonts w:ascii="Times New Roman"/>
          <w:b w:val="false"/>
          <w:i w:val="false"/>
          <w:color w:val="000000"/>
          <w:sz w:val="28"/>
        </w:rPr>
        <w:t xml:space="preserve">
      209. Үлгілік шарттың қолданысын ұзарту Қазақстан Республикасының "МЖӘ туралы" 2015 жылғы 31 қазандағы Заңының </w:t>
      </w:r>
      <w:r>
        <w:rPr>
          <w:rFonts w:ascii="Times New Roman"/>
          <w:b w:val="false"/>
          <w:i w:val="false"/>
          <w:color w:val="000000"/>
          <w:sz w:val="28"/>
        </w:rPr>
        <w:t>48-бабына</w:t>
      </w:r>
      <w:r>
        <w:rPr>
          <w:rFonts w:ascii="Times New Roman"/>
          <w:b w:val="false"/>
          <w:i w:val="false"/>
          <w:color w:val="000000"/>
          <w:sz w:val="28"/>
        </w:rPr>
        <w:t xml:space="preserve"> сәйкес мүмкін болады.</w:t>
      </w:r>
    </w:p>
    <w:bookmarkEnd w:id="9756"/>
    <w:bookmarkStart w:name="z10254" w:id="9757"/>
    <w:p>
      <w:pPr>
        <w:spacing w:after="0"/>
        <w:ind w:left="0"/>
        <w:jc w:val="both"/>
      </w:pPr>
      <w:r>
        <w:rPr>
          <w:rFonts w:ascii="Times New Roman"/>
          <w:b w:val="false"/>
          <w:i w:val="false"/>
          <w:color w:val="000000"/>
          <w:sz w:val="28"/>
        </w:rPr>
        <w:t>
      210. Алдын ала талаптарды орындау кезеңінде Тараптардың біреуінің бастамасы бойынша мерзімінен бұрын бұзу Үлгілік шарттың 6-бөліміне сәйкес жүргізіледі.</w:t>
      </w:r>
    </w:p>
    <w:bookmarkEnd w:id="9757"/>
    <w:bookmarkStart w:name="z10255" w:id="9758"/>
    <w:p>
      <w:pPr>
        <w:spacing w:after="0"/>
        <w:ind w:left="0"/>
        <w:jc w:val="both"/>
      </w:pPr>
      <w:r>
        <w:rPr>
          <w:rFonts w:ascii="Times New Roman"/>
          <w:b w:val="false"/>
          <w:i w:val="false"/>
          <w:color w:val="000000"/>
          <w:sz w:val="28"/>
        </w:rPr>
        <w:t xml:space="preserve">
      211. МЖӘ объектісін салу кезеңінде Тараптардың біреуінің бастамасы бойынша мерзімінен бұрын бұзу Үлгілік шарттың 11-бөліміне сәйкес жүргізіледі. </w:t>
      </w:r>
    </w:p>
    <w:bookmarkEnd w:id="9758"/>
    <w:bookmarkStart w:name="z10256" w:id="9759"/>
    <w:p>
      <w:pPr>
        <w:spacing w:after="0"/>
        <w:ind w:left="0"/>
        <w:jc w:val="both"/>
      </w:pPr>
      <w:r>
        <w:rPr>
          <w:rFonts w:ascii="Times New Roman"/>
          <w:b w:val="false"/>
          <w:i w:val="false"/>
          <w:color w:val="000000"/>
          <w:sz w:val="28"/>
        </w:rPr>
        <w:t>
      212. МЖӘ объектісін пайдалану кезеңінде Тараптардың біреуінің бастамасы бойынша мерзімінен бұрын бұзу Үлгілік шарттың 15-бөліміне сәйкес жүргізіледі.</w:t>
      </w:r>
    </w:p>
    <w:bookmarkEnd w:id="9759"/>
    <w:bookmarkStart w:name="z10257" w:id="9760"/>
    <w:p>
      <w:pPr>
        <w:spacing w:after="0"/>
        <w:ind w:left="0"/>
        <w:jc w:val="both"/>
      </w:pPr>
      <w:r>
        <w:rPr>
          <w:rFonts w:ascii="Times New Roman"/>
          <w:b w:val="false"/>
          <w:i w:val="false"/>
          <w:color w:val="000000"/>
          <w:sz w:val="28"/>
        </w:rPr>
        <w:t>
      213. Үлгілік шарттың қолданылу мерзімі өткен кезде, оның ішінде Шарт мерзімінен бұрын бұзылған кезде, Жекеше әріптестің жабдығы Жекеше әріптеске қайтарылады.</w:t>
      </w:r>
    </w:p>
    <w:bookmarkEnd w:id="9760"/>
    <w:bookmarkStart w:name="z10258" w:id="9761"/>
    <w:p>
      <w:pPr>
        <w:spacing w:after="0"/>
        <w:ind w:left="0"/>
        <w:jc w:val="both"/>
      </w:pPr>
      <w:r>
        <w:rPr>
          <w:rFonts w:ascii="Times New Roman"/>
          <w:b w:val="false"/>
          <w:i w:val="false"/>
          <w:color w:val="000000"/>
          <w:sz w:val="28"/>
        </w:rPr>
        <w:t>
      214. Үлгілік шарт 208-тармағына сәйкес іс-қимыл тоқтатылған жағдайда, Жұмыстардың тоқтатылуы мынадай тәртіпте жүзеге асырылады:</w:t>
      </w:r>
    </w:p>
    <w:bookmarkEnd w:id="9761"/>
    <w:bookmarkStart w:name="z10259" w:id="9762"/>
    <w:p>
      <w:pPr>
        <w:spacing w:after="0"/>
        <w:ind w:left="0"/>
        <w:jc w:val="both"/>
      </w:pPr>
      <w:r>
        <w:rPr>
          <w:rFonts w:ascii="Times New Roman"/>
          <w:b w:val="false"/>
          <w:i w:val="false"/>
          <w:color w:val="000000"/>
          <w:sz w:val="28"/>
        </w:rPr>
        <w:t>
      1) Жекеше әріптес Үлгілік шарттың әрекет етуінің тоқтатылуы бойынша дереу:</w:t>
      </w:r>
    </w:p>
    <w:bookmarkEnd w:id="9762"/>
    <w:bookmarkStart w:name="z10260" w:id="9763"/>
    <w:p>
      <w:pPr>
        <w:spacing w:after="0"/>
        <w:ind w:left="0"/>
        <w:jc w:val="both"/>
      </w:pPr>
      <w:r>
        <w:rPr>
          <w:rFonts w:ascii="Times New Roman"/>
          <w:b w:val="false"/>
          <w:i w:val="false"/>
          <w:color w:val="000000"/>
          <w:sz w:val="28"/>
        </w:rPr>
        <w:t>
      МЖӘ объектісінің сақталуын қамтамасыз ету үшін қажеттілерді қоспағанда, барлық жұмыстарды тоқтатуға;</w:t>
      </w:r>
    </w:p>
    <w:bookmarkEnd w:id="9763"/>
    <w:bookmarkStart w:name="z10261" w:id="9764"/>
    <w:p>
      <w:pPr>
        <w:spacing w:after="0"/>
        <w:ind w:left="0"/>
        <w:jc w:val="both"/>
      </w:pPr>
      <w:r>
        <w:rPr>
          <w:rFonts w:ascii="Times New Roman"/>
          <w:b w:val="false"/>
          <w:i w:val="false"/>
          <w:color w:val="000000"/>
          <w:sz w:val="28"/>
        </w:rPr>
        <w:t>
      Жекеше әріптес толық көлемде толық төлем алған Жабдықты, материалдарды және тауарларды Мемлекеттік әріптеске беруге;</w:t>
      </w:r>
    </w:p>
    <w:bookmarkEnd w:id="9764"/>
    <w:bookmarkStart w:name="z10262" w:id="9765"/>
    <w:p>
      <w:pPr>
        <w:spacing w:after="0"/>
        <w:ind w:left="0"/>
        <w:jc w:val="both"/>
      </w:pPr>
      <w:r>
        <w:rPr>
          <w:rFonts w:ascii="Times New Roman"/>
          <w:b w:val="false"/>
          <w:i w:val="false"/>
          <w:color w:val="000000"/>
          <w:sz w:val="28"/>
        </w:rPr>
        <w:t>
      құрылыс алаңының қауіпсіз күйін ұстау үшін қажеттілерді қоспағанда, құрылыс алаңынан барлық тауарлар мен материалдарды жоюға міндетті.</w:t>
      </w:r>
    </w:p>
    <w:bookmarkEnd w:id="9765"/>
    <w:bookmarkStart w:name="z10263" w:id="9766"/>
    <w:p>
      <w:pPr>
        <w:spacing w:after="0"/>
        <w:ind w:left="0"/>
        <w:jc w:val="both"/>
      </w:pPr>
      <w:r>
        <w:rPr>
          <w:rFonts w:ascii="Times New Roman"/>
          <w:b w:val="false"/>
          <w:i w:val="false"/>
          <w:color w:val="000000"/>
          <w:sz w:val="28"/>
        </w:rPr>
        <w:t xml:space="preserve">
      2) құрылыс алаңында жұмыстардың тоқтатылуы жұмыстардың тоқтатылуы туралы актпен рәсімделеді, онда міндетті түрде: оны жасау орны, жасау күні мен уақыты, Тараптардың деректемелері, құжаттаманың, Жекеше әріптес төлем алған және осы тармақтың 1)-тармақшасының талаптарына сәйкес құрылыс алаңында қалдыруға міндетті материалдар мен тауарлардың нақты сипаттамасы көрсетіледі. Жұмыстардың тоқтатылуы туралы актқа міндетті түрде Үлгілік шарттың екі Тараптары қол қоюы және Тараптардың әрқайсысының мөрімен басылуы тиіс. </w:t>
      </w:r>
    </w:p>
    <w:bookmarkEnd w:id="9766"/>
    <w:bookmarkStart w:name="z10264" w:id="9767"/>
    <w:p>
      <w:pPr>
        <w:spacing w:after="0"/>
        <w:ind w:left="0"/>
        <w:jc w:val="both"/>
      </w:pPr>
      <w:r>
        <w:rPr>
          <w:rFonts w:ascii="Times New Roman"/>
          <w:b w:val="false"/>
          <w:i w:val="false"/>
          <w:color w:val="000000"/>
          <w:sz w:val="28"/>
        </w:rPr>
        <w:t>
      Мемлекеттік жеке әріптестік нысанын пайдалану кезеңінде Үлгілік шарт бұзылған жағдайда, қызмет көрсету Мемлекеттік серіктеске ауысады.</w:t>
      </w:r>
    </w:p>
    <w:bookmarkEnd w:id="9767"/>
    <w:bookmarkStart w:name="z10265" w:id="9768"/>
    <w:p>
      <w:pPr>
        <w:spacing w:after="0"/>
        <w:ind w:left="0"/>
        <w:jc w:val="left"/>
      </w:pPr>
      <w:r>
        <w:rPr>
          <w:rFonts w:ascii="Times New Roman"/>
          <w:b/>
          <w:i w:val="false"/>
          <w:color w:val="000000"/>
        </w:rPr>
        <w:t xml:space="preserve"> 30. Зияткерлік қызмет нәтижелеріне айрықша құқықтар</w:t>
      </w:r>
    </w:p>
    <w:bookmarkEnd w:id="9768"/>
    <w:bookmarkStart w:name="z10266" w:id="9769"/>
    <w:p>
      <w:pPr>
        <w:spacing w:after="0"/>
        <w:ind w:left="0"/>
        <w:jc w:val="both"/>
      </w:pPr>
      <w:r>
        <w:rPr>
          <w:rFonts w:ascii="Times New Roman"/>
          <w:b w:val="false"/>
          <w:i w:val="false"/>
          <w:color w:val="000000"/>
          <w:sz w:val="28"/>
        </w:rPr>
        <w:t>
      215. Мемлекеттік әріптеске Жекеше әріптес МЖӘ объектісін пайдалану кезінде өз есебінен алған зияткерлік қызметтің нәтижелеріне айрықша мүліктік құқықтар өтеусіз беріледі.</w:t>
      </w:r>
    </w:p>
    <w:bookmarkEnd w:id="9769"/>
    <w:bookmarkStart w:name="z10267" w:id="9770"/>
    <w:p>
      <w:pPr>
        <w:spacing w:after="0"/>
        <w:ind w:left="0"/>
        <w:jc w:val="both"/>
      </w:pPr>
      <w:r>
        <w:rPr>
          <w:rFonts w:ascii="Times New Roman"/>
          <w:b w:val="false"/>
          <w:i w:val="false"/>
          <w:color w:val="000000"/>
          <w:sz w:val="28"/>
        </w:rPr>
        <w:t>
      216. Жекеше әріптес алған зияткерлік қызметтің нәтижелеріне Мемлекеттік әріптестің құқықтарын тіркеуді Жекеше әріптес заңнамада белгіленген тәртіппен Мемлекеттік әріптестен алынған өкілеттіктердің негізінде жүзеге асырады.</w:t>
      </w:r>
    </w:p>
    <w:bookmarkEnd w:id="9770"/>
    <w:bookmarkStart w:name="z10268" w:id="9771"/>
    <w:p>
      <w:pPr>
        <w:spacing w:after="0"/>
        <w:ind w:left="0"/>
        <w:jc w:val="both"/>
      </w:pPr>
      <w:r>
        <w:rPr>
          <w:rFonts w:ascii="Times New Roman"/>
          <w:b w:val="false"/>
          <w:i w:val="false"/>
          <w:color w:val="000000"/>
          <w:sz w:val="28"/>
        </w:rPr>
        <w:t>
      217. Жекеше әріптес Үлгілік шарттың 239-тармағында көрсетілген зияткерлік қызметтің нәтижелеріне құқықтарды беру кезіне ол үшінші тұлғалардың қандай да бір құқықтары мен талаптарынан бос зияткерлік қызмет нәтижелеріне барлық айрықша мүліктік құқықтың заңды құқық иеленушісі болып табылатынына кепілдік береді. Жекеше әріптес зияткерлік қызметтің нәтижелеріне айрықша құқықтарға қатысты кез келген үшінші тұлғалардың барлық талаптары, наразылықтары мен талап арыздары бойынша толық жауапты болады.</w:t>
      </w:r>
    </w:p>
    <w:bookmarkEnd w:id="9771"/>
    <w:bookmarkStart w:name="z10269" w:id="9772"/>
    <w:p>
      <w:pPr>
        <w:spacing w:after="0"/>
        <w:ind w:left="0"/>
        <w:jc w:val="both"/>
      </w:pPr>
      <w:r>
        <w:rPr>
          <w:rFonts w:ascii="Times New Roman"/>
          <w:b w:val="false"/>
          <w:i w:val="false"/>
          <w:color w:val="000000"/>
          <w:sz w:val="28"/>
        </w:rPr>
        <w:t xml:space="preserve">
      218. Мемлекеттік әріптеске зияткерлік қызметтің нәтижелерін берумен бір мезгілде Мемлекеттік әріптеске зияткерлік қызметтің нәтижелеріне меншік құқығы ауысады және оларды пайдаланудың айрықша мүліктік құқықтары ауысады. </w:t>
      </w:r>
    </w:p>
    <w:bookmarkEnd w:id="9772"/>
    <w:bookmarkStart w:name="z10270" w:id="9773"/>
    <w:p>
      <w:pPr>
        <w:spacing w:after="0"/>
        <w:ind w:left="0"/>
        <w:jc w:val="both"/>
      </w:pPr>
      <w:r>
        <w:rPr>
          <w:rFonts w:ascii="Times New Roman"/>
          <w:b w:val="false"/>
          <w:i w:val="false"/>
          <w:color w:val="000000"/>
          <w:sz w:val="28"/>
        </w:rPr>
        <w:t>
      219. Мемлекеттік әріптес зияткерлік қызметтің нәтижелеріне билік етуге және оларды кез келген нысанда, кез келген тәсілмен және өзінің қалауы бойынша:</w:t>
      </w:r>
    </w:p>
    <w:bookmarkEnd w:id="9773"/>
    <w:bookmarkStart w:name="z10271" w:id="9774"/>
    <w:p>
      <w:pPr>
        <w:spacing w:after="0"/>
        <w:ind w:left="0"/>
        <w:jc w:val="both"/>
      </w:pPr>
      <w:r>
        <w:rPr>
          <w:rFonts w:ascii="Times New Roman"/>
          <w:b w:val="false"/>
          <w:i w:val="false"/>
          <w:color w:val="000000"/>
          <w:sz w:val="28"/>
        </w:rPr>
        <w:t>
      зияткерлік қызметтің нәтижелерін қалпына келтіруге (қалпына келтіру құқығы);</w:t>
      </w:r>
    </w:p>
    <w:bookmarkEnd w:id="9774"/>
    <w:bookmarkStart w:name="z10272" w:id="9775"/>
    <w:p>
      <w:pPr>
        <w:spacing w:after="0"/>
        <w:ind w:left="0"/>
        <w:jc w:val="both"/>
      </w:pPr>
      <w:r>
        <w:rPr>
          <w:rFonts w:ascii="Times New Roman"/>
          <w:b w:val="false"/>
          <w:i w:val="false"/>
          <w:color w:val="000000"/>
          <w:sz w:val="28"/>
        </w:rPr>
        <w:t>
      зияткерлік қызметтің нәтижелерін кез келген тәсілмен таратуға: сатуға, өзге де операцияларды жасауға (тарату құқығы);</w:t>
      </w:r>
    </w:p>
    <w:bookmarkEnd w:id="9775"/>
    <w:bookmarkStart w:name="z10273" w:id="9776"/>
    <w:p>
      <w:pPr>
        <w:spacing w:after="0"/>
        <w:ind w:left="0"/>
        <w:jc w:val="both"/>
      </w:pPr>
      <w:r>
        <w:rPr>
          <w:rFonts w:ascii="Times New Roman"/>
          <w:b w:val="false"/>
          <w:i w:val="false"/>
          <w:color w:val="000000"/>
          <w:sz w:val="28"/>
        </w:rPr>
        <w:t xml:space="preserve">
      зияткерлік қызметтің нәтижелерін жария көрсетуге (жария көрсету құқығы); </w:t>
      </w:r>
    </w:p>
    <w:bookmarkEnd w:id="9776"/>
    <w:bookmarkStart w:name="z10274" w:id="9777"/>
    <w:p>
      <w:pPr>
        <w:spacing w:after="0"/>
        <w:ind w:left="0"/>
        <w:jc w:val="both"/>
      </w:pPr>
      <w:r>
        <w:rPr>
          <w:rFonts w:ascii="Times New Roman"/>
          <w:b w:val="false"/>
          <w:i w:val="false"/>
          <w:color w:val="000000"/>
          <w:sz w:val="28"/>
        </w:rPr>
        <w:t>
      автормен жазбаша келісім бойынша зияткерлік қызметтің нәтижелеріне өзгерістер енгізуге, автормен жазбаша келісім бойынша қайта жасауға немесе басқаша түрде коммерциялық орындылығы үшін зияткерлік қызметтің нәтижелерін қайта өңдеуге (қайта өңдеу құқығы);</w:t>
      </w:r>
    </w:p>
    <w:bookmarkEnd w:id="9777"/>
    <w:bookmarkStart w:name="z10275" w:id="9778"/>
    <w:p>
      <w:pPr>
        <w:spacing w:after="0"/>
        <w:ind w:left="0"/>
        <w:jc w:val="both"/>
      </w:pPr>
      <w:r>
        <w:rPr>
          <w:rFonts w:ascii="Times New Roman"/>
          <w:b w:val="false"/>
          <w:i w:val="false"/>
          <w:color w:val="000000"/>
          <w:sz w:val="28"/>
        </w:rPr>
        <w:t>
      зияткерлік қызметтің нәтижелерін іс жүзінде сатуға, пайдалануға айрықша мүліктік құқықтарды іске асыруға құқылы.</w:t>
      </w:r>
    </w:p>
    <w:bookmarkEnd w:id="9778"/>
    <w:bookmarkStart w:name="z10276" w:id="9779"/>
    <w:p>
      <w:pPr>
        <w:spacing w:after="0"/>
        <w:ind w:left="0"/>
        <w:jc w:val="left"/>
      </w:pPr>
      <w:r>
        <w:rPr>
          <w:rFonts w:ascii="Times New Roman"/>
          <w:b/>
          <w:i w:val="false"/>
          <w:color w:val="000000"/>
        </w:rPr>
        <w:t xml:space="preserve"> 31. Үлгілік шарттың тілі</w:t>
      </w:r>
    </w:p>
    <w:bookmarkEnd w:id="9779"/>
    <w:bookmarkStart w:name="z10277" w:id="9780"/>
    <w:p>
      <w:pPr>
        <w:spacing w:after="0"/>
        <w:ind w:left="0"/>
        <w:jc w:val="both"/>
      </w:pPr>
      <w:r>
        <w:rPr>
          <w:rFonts w:ascii="Times New Roman"/>
          <w:b w:val="false"/>
          <w:i w:val="false"/>
          <w:color w:val="000000"/>
          <w:sz w:val="28"/>
        </w:rPr>
        <w:t>
      220. Шарт мемлекеттік, орыс және Тараптар үшін қолайлы басқа тілде, бірдей заңды күшке ие төрт түпнұсқа данада, олардың ішінде 2 данасы Мемлекеттік әріптес үшін және 2 данасы Жекеше әріптес үшін жасалды.</w:t>
      </w:r>
    </w:p>
    <w:bookmarkEnd w:id="9780"/>
    <w:bookmarkStart w:name="z10278" w:id="9781"/>
    <w:p>
      <w:pPr>
        <w:spacing w:after="0"/>
        <w:ind w:left="0"/>
        <w:jc w:val="both"/>
      </w:pPr>
      <w:r>
        <w:rPr>
          <w:rFonts w:ascii="Times New Roman"/>
          <w:b w:val="false"/>
          <w:i w:val="false"/>
          <w:color w:val="000000"/>
          <w:sz w:val="28"/>
        </w:rPr>
        <w:t>
      221. Үлгілік шарттың мазмұнын айқындау және түсіндіру кезінде келіспеушіліктер немесе даулар туындаған жағдайда ___________ тілдегі (керек тілді көрсету) мәтін нұсқасының күші басым болады.</w:t>
      </w:r>
    </w:p>
    <w:bookmarkEnd w:id="9781"/>
    <w:bookmarkStart w:name="z10279" w:id="9782"/>
    <w:p>
      <w:pPr>
        <w:spacing w:after="0"/>
        <w:ind w:left="0"/>
        <w:jc w:val="both"/>
      </w:pPr>
      <w:r>
        <w:rPr>
          <w:rFonts w:ascii="Times New Roman"/>
          <w:b w:val="false"/>
          <w:i w:val="false"/>
          <w:color w:val="000000"/>
          <w:sz w:val="28"/>
        </w:rPr>
        <w:t>
      222. Тараптар мемлекеттік және орыс тілдері қарым-қатынас тілі ретінде қолданылатыны жөнінде уағдаласады.</w:t>
      </w:r>
    </w:p>
    <w:bookmarkEnd w:id="9782"/>
    <w:bookmarkStart w:name="z10280" w:id="9783"/>
    <w:p>
      <w:pPr>
        <w:spacing w:after="0"/>
        <w:ind w:left="0"/>
        <w:jc w:val="both"/>
      </w:pPr>
      <w:r>
        <w:rPr>
          <w:rFonts w:ascii="Times New Roman"/>
          <w:b w:val="false"/>
          <w:i w:val="false"/>
          <w:color w:val="000000"/>
          <w:sz w:val="28"/>
        </w:rPr>
        <w:t>
      223. Шарт күшіне енген күннен бастап, Үлгілік шартты орындауға қатысты техникалық құжаттама мен ақпарат мемлекеттік және орыс тілдерінде жасалады.</w:t>
      </w:r>
    </w:p>
    <w:bookmarkEnd w:id="9783"/>
    <w:bookmarkStart w:name="z10281" w:id="9784"/>
    <w:p>
      <w:pPr>
        <w:spacing w:after="0"/>
        <w:ind w:left="0"/>
        <w:jc w:val="left"/>
      </w:pPr>
      <w:r>
        <w:rPr>
          <w:rFonts w:ascii="Times New Roman"/>
          <w:b/>
          <w:i w:val="false"/>
          <w:color w:val="000000"/>
        </w:rPr>
        <w:t xml:space="preserve"> 32. Үлгілік шарттың қолданылу мерзімдері</w:t>
      </w:r>
    </w:p>
    <w:bookmarkEnd w:id="9784"/>
    <w:bookmarkStart w:name="z10282" w:id="9785"/>
    <w:p>
      <w:pPr>
        <w:spacing w:after="0"/>
        <w:ind w:left="0"/>
        <w:jc w:val="both"/>
      </w:pPr>
      <w:r>
        <w:rPr>
          <w:rFonts w:ascii="Times New Roman"/>
          <w:b w:val="false"/>
          <w:i w:val="false"/>
          <w:color w:val="000000"/>
          <w:sz w:val="28"/>
        </w:rPr>
        <w:t>
      224. Үлгілік шарт тиісті тіркеу органында заңнамада көзделген тәртіппен мемлекеттік тіркелген сәттен бастап күшіне енеді және мыналарды қамтитын ___ (жазбаша түрде көрсету) жыл ішінде қолданылады:</w:t>
      </w:r>
    </w:p>
    <w:bookmarkEnd w:id="9785"/>
    <w:bookmarkStart w:name="z10283" w:id="9786"/>
    <w:p>
      <w:pPr>
        <w:spacing w:after="0"/>
        <w:ind w:left="0"/>
        <w:jc w:val="both"/>
      </w:pPr>
      <w:r>
        <w:rPr>
          <w:rFonts w:ascii="Times New Roman"/>
          <w:b w:val="false"/>
          <w:i w:val="false"/>
          <w:color w:val="000000"/>
          <w:sz w:val="28"/>
        </w:rPr>
        <w:t>
      1) Қаржылық жабу кезеңі – Үлгілік шартты Тіркеу күнінен бастап ___ (жазбаша түрде көрсету) ай;</w:t>
      </w:r>
    </w:p>
    <w:bookmarkEnd w:id="9786"/>
    <w:bookmarkStart w:name="z10284" w:id="9787"/>
    <w:p>
      <w:pPr>
        <w:spacing w:after="0"/>
        <w:ind w:left="0"/>
        <w:jc w:val="both"/>
      </w:pPr>
      <w:r>
        <w:rPr>
          <w:rFonts w:ascii="Times New Roman"/>
          <w:b w:val="false"/>
          <w:i w:val="false"/>
          <w:color w:val="000000"/>
          <w:sz w:val="28"/>
        </w:rPr>
        <w:t>
      2) МЖӘ объектісін салу кезеңі – Қаржылық жабу күнінен бастап __ (жазбаша түрде көрсету) ай;</w:t>
      </w:r>
    </w:p>
    <w:bookmarkEnd w:id="9787"/>
    <w:bookmarkStart w:name="z10285" w:id="9788"/>
    <w:p>
      <w:pPr>
        <w:spacing w:after="0"/>
        <w:ind w:left="0"/>
        <w:jc w:val="both"/>
      </w:pPr>
      <w:r>
        <w:rPr>
          <w:rFonts w:ascii="Times New Roman"/>
          <w:b w:val="false"/>
          <w:i w:val="false"/>
          <w:color w:val="000000"/>
          <w:sz w:val="28"/>
        </w:rPr>
        <w:t>
      3) МЖӘ объектісін пайдалану кезеңі – ___ (жазбаша түрде көрсету) жыл.</w:t>
      </w:r>
    </w:p>
    <w:bookmarkEnd w:id="9788"/>
    <w:bookmarkStart w:name="z10286" w:id="9789"/>
    <w:p>
      <w:pPr>
        <w:spacing w:after="0"/>
        <w:ind w:left="0"/>
        <w:jc w:val="both"/>
      </w:pPr>
      <w:r>
        <w:rPr>
          <w:rFonts w:ascii="Times New Roman"/>
          <w:b w:val="false"/>
          <w:i w:val="false"/>
          <w:color w:val="000000"/>
          <w:sz w:val="28"/>
        </w:rPr>
        <w:t>
      225. Жекеше әріптес Үлгілік шартқа қол қою және оны тіркеу кезінде алымдар мен төлемдерді, егер осындайлар заңнамамен көзделетін болса, төлеу бойынша шығыстарды өтейді.</w:t>
      </w:r>
    </w:p>
    <w:bookmarkEnd w:id="9789"/>
    <w:bookmarkStart w:name="z10287" w:id="9790"/>
    <w:p>
      <w:pPr>
        <w:spacing w:after="0"/>
        <w:ind w:left="0"/>
        <w:jc w:val="left"/>
      </w:pPr>
      <w:r>
        <w:rPr>
          <w:rFonts w:ascii="Times New Roman"/>
          <w:b/>
          <w:i w:val="false"/>
          <w:color w:val="000000"/>
        </w:rPr>
        <w:t xml:space="preserve"> 33. Сақтандыру</w:t>
      </w:r>
    </w:p>
    <w:bookmarkEnd w:id="9790"/>
    <w:bookmarkStart w:name="z10288" w:id="9791"/>
    <w:p>
      <w:pPr>
        <w:spacing w:after="0"/>
        <w:ind w:left="0"/>
        <w:jc w:val="both"/>
      </w:pPr>
      <w:r>
        <w:rPr>
          <w:rFonts w:ascii="Times New Roman"/>
          <w:b w:val="false"/>
          <w:i w:val="false"/>
          <w:color w:val="000000"/>
          <w:sz w:val="28"/>
        </w:rPr>
        <w:t>
      226. Тараптар сақтандыруға жататын тәуекелдерді айқындайды, оларды Жекеше әріптес заңнамада белгіленген тәртіппен сақтандырады.</w:t>
      </w:r>
    </w:p>
    <w:bookmarkEnd w:id="9791"/>
    <w:bookmarkStart w:name="z10289" w:id="9792"/>
    <w:p>
      <w:pPr>
        <w:spacing w:after="0"/>
        <w:ind w:left="0"/>
        <w:jc w:val="both"/>
      </w:pPr>
      <w:r>
        <w:rPr>
          <w:rFonts w:ascii="Times New Roman"/>
          <w:b w:val="false"/>
          <w:i w:val="false"/>
          <w:color w:val="000000"/>
          <w:sz w:val="28"/>
        </w:rPr>
        <w:t>
      227. Сақтандыру мүліктік тәуекелдер үшін және мыналарға:</w:t>
      </w:r>
    </w:p>
    <w:bookmarkEnd w:id="9792"/>
    <w:bookmarkStart w:name="z10290" w:id="9793"/>
    <w:p>
      <w:pPr>
        <w:spacing w:after="0"/>
        <w:ind w:left="0"/>
        <w:jc w:val="both"/>
      </w:pPr>
      <w:r>
        <w:rPr>
          <w:rFonts w:ascii="Times New Roman"/>
          <w:b w:val="false"/>
          <w:i w:val="false"/>
          <w:color w:val="000000"/>
          <w:sz w:val="28"/>
        </w:rPr>
        <w:t>
      1) құрылыс жүргізу орнына жеткізілетін жүктерді тасымалдауға және қоймаға орналастыруға;</w:t>
      </w:r>
    </w:p>
    <w:bookmarkEnd w:id="9793"/>
    <w:bookmarkStart w:name="z10291" w:id="9794"/>
    <w:p>
      <w:pPr>
        <w:spacing w:after="0"/>
        <w:ind w:left="0"/>
        <w:jc w:val="both"/>
      </w:pPr>
      <w:r>
        <w:rPr>
          <w:rFonts w:ascii="Times New Roman"/>
          <w:b w:val="false"/>
          <w:i w:val="false"/>
          <w:color w:val="000000"/>
          <w:sz w:val="28"/>
        </w:rPr>
        <w:t>
      2) жалға алынған немесе лизинг бойынша пайдаланылатын мүлікті қоса алғанда, Жекеше әріптестің салуда және пайдалануда пайдаланатын мүлкіне;</w:t>
      </w:r>
    </w:p>
    <w:bookmarkEnd w:id="9794"/>
    <w:bookmarkStart w:name="z10292" w:id="9795"/>
    <w:p>
      <w:pPr>
        <w:spacing w:after="0"/>
        <w:ind w:left="0"/>
        <w:jc w:val="both"/>
      </w:pPr>
      <w:r>
        <w:rPr>
          <w:rFonts w:ascii="Times New Roman"/>
          <w:b w:val="false"/>
          <w:i w:val="false"/>
          <w:color w:val="000000"/>
          <w:sz w:val="28"/>
        </w:rPr>
        <w:t>
      3) жерді қоса алғанда, қоршаған ортаны ластауға және қоршаған табиғи ортаға келтірілген залалдың салдарын жоюға арналған шығыстарға;</w:t>
      </w:r>
    </w:p>
    <w:bookmarkEnd w:id="9795"/>
    <w:bookmarkStart w:name="z10293" w:id="9796"/>
    <w:p>
      <w:pPr>
        <w:spacing w:after="0"/>
        <w:ind w:left="0"/>
        <w:jc w:val="both"/>
      </w:pPr>
      <w:r>
        <w:rPr>
          <w:rFonts w:ascii="Times New Roman"/>
          <w:b w:val="false"/>
          <w:i w:val="false"/>
          <w:color w:val="000000"/>
          <w:sz w:val="28"/>
        </w:rPr>
        <w:t>
      4) үшінші тұлғалар алдындағы жалпы азаматтық-құқықтық жауапкершілікке байланысты жауапкершілік тәуекелдері үшін көзделеді.</w:t>
      </w:r>
    </w:p>
    <w:bookmarkEnd w:id="9796"/>
    <w:bookmarkStart w:name="z10294" w:id="9797"/>
    <w:p>
      <w:pPr>
        <w:spacing w:after="0"/>
        <w:ind w:left="0"/>
        <w:jc w:val="both"/>
      </w:pPr>
      <w:r>
        <w:rPr>
          <w:rFonts w:ascii="Times New Roman"/>
          <w:b w:val="false"/>
          <w:i w:val="false"/>
          <w:color w:val="000000"/>
          <w:sz w:val="28"/>
        </w:rPr>
        <w:t>
      228. МЖӘ объектісін және Жекеше әріптестің жабдығын сақтандыру:</w:t>
      </w:r>
    </w:p>
    <w:bookmarkEnd w:id="9797"/>
    <w:bookmarkStart w:name="z10295" w:id="9798"/>
    <w:p>
      <w:pPr>
        <w:spacing w:after="0"/>
        <w:ind w:left="0"/>
        <w:jc w:val="both"/>
      </w:pPr>
      <w:r>
        <w:rPr>
          <w:rFonts w:ascii="Times New Roman"/>
          <w:b w:val="false"/>
          <w:i w:val="false"/>
          <w:color w:val="000000"/>
          <w:sz w:val="28"/>
        </w:rPr>
        <w:t>
      1) Жекеше әріптес заңнамаға сәйкес, МЖӘ объектісінің зақымдалуы немесе жойылуы салдарынан оны иеленумен, пайдаланумен, билік етумен байланысты мүліктік мүдделерге келтірілген залалдан сақтандыру шартын жасасуға міндетті. Сақтандыру шарты Үлгілік шарттың қолданылу кезеңі ішінде қолданыста болуға тиіс;</w:t>
      </w:r>
    </w:p>
    <w:bookmarkEnd w:id="9798"/>
    <w:bookmarkStart w:name="z10296" w:id="9799"/>
    <w:p>
      <w:pPr>
        <w:spacing w:after="0"/>
        <w:ind w:left="0"/>
        <w:jc w:val="both"/>
      </w:pPr>
      <w:r>
        <w:rPr>
          <w:rFonts w:ascii="Times New Roman"/>
          <w:b w:val="false"/>
          <w:i w:val="false"/>
          <w:color w:val="000000"/>
          <w:sz w:val="28"/>
        </w:rPr>
        <w:t>
      2) Жекеше әріптес Жекеше әріптестің жабдығының зақымдалуы немесе жойылуы салдарынан оны иеленумен, пайдаланумен, билік етумен байланысты мүліктік мүдделерге келтірілген залалдан сақтандыруға міндетті. Жекеше әріптес жабдығының кез келген заты үшін сақтандыру шарты осы жабдықты құрылыс алаңына тасымалдау сәтінен оны жабдық ретінде пайдалану қажеттігі болмайтын сәтке дейін қолданыста болуға тиіс;</w:t>
      </w:r>
    </w:p>
    <w:bookmarkEnd w:id="9799"/>
    <w:bookmarkStart w:name="z10297" w:id="9800"/>
    <w:p>
      <w:pPr>
        <w:spacing w:after="0"/>
        <w:ind w:left="0"/>
        <w:jc w:val="both"/>
      </w:pPr>
      <w:r>
        <w:rPr>
          <w:rFonts w:ascii="Times New Roman"/>
          <w:b w:val="false"/>
          <w:i w:val="false"/>
          <w:color w:val="000000"/>
          <w:sz w:val="28"/>
        </w:rPr>
        <w:t>
      3) Жекеше әріптес жасайтын барлық сақтандыру шарттары, шығынды немесе зақымдалуды өтеудің бір ғана мақсатында Тараптар арасында бөлінуге тиіс сақтандыру төлемдерін алуға ортақ құқыққа ие Тараптардың топтық Үлгілік шарттары ретінде ресімделуге тиіс;</w:t>
      </w:r>
    </w:p>
    <w:bookmarkEnd w:id="9800"/>
    <w:bookmarkStart w:name="z10298" w:id="9801"/>
    <w:p>
      <w:pPr>
        <w:spacing w:after="0"/>
        <w:ind w:left="0"/>
        <w:jc w:val="both"/>
      </w:pPr>
      <w:r>
        <w:rPr>
          <w:rFonts w:ascii="Times New Roman"/>
          <w:b w:val="false"/>
          <w:i w:val="false"/>
          <w:color w:val="000000"/>
          <w:sz w:val="28"/>
        </w:rPr>
        <w:t>
      4) мемлекеттік меншікке берілген МЖӘ объектісі бойынша сақтандыру шартында пайда алушы Мемлекеттік әріптес болады.</w:t>
      </w:r>
    </w:p>
    <w:bookmarkEnd w:id="9801"/>
    <w:bookmarkStart w:name="z10299" w:id="9802"/>
    <w:p>
      <w:pPr>
        <w:spacing w:after="0"/>
        <w:ind w:left="0"/>
        <w:jc w:val="both"/>
      </w:pPr>
      <w:r>
        <w:rPr>
          <w:rFonts w:ascii="Times New Roman"/>
          <w:b w:val="false"/>
          <w:i w:val="false"/>
          <w:color w:val="000000"/>
          <w:sz w:val="28"/>
        </w:rPr>
        <w:t>
      229. Жеке тұлғаларға және мүлікке зиян келтіргені үшін азаматтық-құқықтық жауапкершілікті сақтандыру:</w:t>
      </w:r>
    </w:p>
    <w:bookmarkEnd w:id="9802"/>
    <w:bookmarkStart w:name="z10300" w:id="9803"/>
    <w:p>
      <w:pPr>
        <w:spacing w:after="0"/>
        <w:ind w:left="0"/>
        <w:jc w:val="both"/>
      </w:pPr>
      <w:r>
        <w:rPr>
          <w:rFonts w:ascii="Times New Roman"/>
          <w:b w:val="false"/>
          <w:i w:val="false"/>
          <w:color w:val="000000"/>
          <w:sz w:val="28"/>
        </w:rPr>
        <w:t>
      1) Жекеше әріптес, Жекеше әріптес Үлгілік шартты орындау салдарынан туындауы және Үлгілік шарттың қолданысы аяқталғанға дейін орын алуы мүмкін, кез келген мүлікке (Үлгілік шарттың 228-тармағына сәйкес сақтандырылған заттарды қоспағанда) келтірілген кез келген залал және/немесе зақым, сондай-ақ кез келген жеке тұлғаға (Үлгілік шарттың 229-тармағына сәйкес сақтандырылған тұлғаларды қоспағанда) келтірілген өлім жағдайы немесе дене зақымы үшін өзінің азаматтық-құқықтық жауапкершілігін сақтандыруға міндетті;</w:t>
      </w:r>
    </w:p>
    <w:bookmarkEnd w:id="9803"/>
    <w:bookmarkStart w:name="z10301" w:id="9804"/>
    <w:p>
      <w:pPr>
        <w:spacing w:after="0"/>
        <w:ind w:left="0"/>
        <w:jc w:val="both"/>
      </w:pPr>
      <w:r>
        <w:rPr>
          <w:rFonts w:ascii="Times New Roman"/>
          <w:b w:val="false"/>
          <w:i w:val="false"/>
          <w:color w:val="000000"/>
          <w:sz w:val="28"/>
        </w:rPr>
        <w:t>
      2) сақтандыру шарттары:</w:t>
      </w:r>
    </w:p>
    <w:bookmarkEnd w:id="9804"/>
    <w:bookmarkStart w:name="z10302" w:id="9805"/>
    <w:p>
      <w:pPr>
        <w:spacing w:after="0"/>
        <w:ind w:left="0"/>
        <w:jc w:val="both"/>
      </w:pPr>
      <w:r>
        <w:rPr>
          <w:rFonts w:ascii="Times New Roman"/>
          <w:b w:val="false"/>
          <w:i w:val="false"/>
          <w:color w:val="000000"/>
          <w:sz w:val="28"/>
        </w:rPr>
        <w:t>
      Заңнамаға сәйкес барлық Тараптардың атынан жасалуға;</w:t>
      </w:r>
    </w:p>
    <w:bookmarkEnd w:id="9805"/>
    <w:bookmarkStart w:name="z10303" w:id="9806"/>
    <w:p>
      <w:pPr>
        <w:spacing w:after="0"/>
        <w:ind w:left="0"/>
        <w:jc w:val="both"/>
      </w:pPr>
      <w:r>
        <w:rPr>
          <w:rFonts w:ascii="Times New Roman"/>
          <w:b w:val="false"/>
          <w:i w:val="false"/>
          <w:color w:val="000000"/>
          <w:sz w:val="28"/>
        </w:rPr>
        <w:t>
      Жекеше әріптестің Үлгілік шартты орындау нәтижесінде келуі мүмкін Мемлекеттік әріптес меншігінің кез келген жоғалуы немесе зақымдалғаны үшін жауапкершілікті жабуды қамтуға тиіс.</w:t>
      </w:r>
    </w:p>
    <w:bookmarkEnd w:id="9806"/>
    <w:bookmarkStart w:name="z10304" w:id="9807"/>
    <w:p>
      <w:pPr>
        <w:spacing w:after="0"/>
        <w:ind w:left="0"/>
        <w:jc w:val="both"/>
      </w:pPr>
      <w:r>
        <w:rPr>
          <w:rFonts w:ascii="Times New Roman"/>
          <w:b w:val="false"/>
          <w:i w:val="false"/>
          <w:color w:val="000000"/>
          <w:sz w:val="28"/>
        </w:rPr>
        <w:t>
      230. Жекеше әріптестің персоналын сақтандыру:</w:t>
      </w:r>
    </w:p>
    <w:bookmarkEnd w:id="9807"/>
    <w:bookmarkStart w:name="z10305" w:id="9808"/>
    <w:p>
      <w:pPr>
        <w:spacing w:after="0"/>
        <w:ind w:left="0"/>
        <w:jc w:val="both"/>
      </w:pPr>
      <w:r>
        <w:rPr>
          <w:rFonts w:ascii="Times New Roman"/>
          <w:b w:val="false"/>
          <w:i w:val="false"/>
          <w:color w:val="000000"/>
          <w:sz w:val="28"/>
        </w:rPr>
        <w:t>
      1) Жекеше әріптес заңнаманың талаптарына сәйкес, Жекеше әріптестің персоналына келтірілген жарақат, ауру, сырқат немесе өлім нәтижесінде туындаған талаптардан, залалдардан, шығындардан және шығыстардан (сот шығасылары мен төлемдерін қоса алғанда) Сақтандыру шартын жасасуға міндетті;</w:t>
      </w:r>
    </w:p>
    <w:bookmarkEnd w:id="9808"/>
    <w:bookmarkStart w:name="z10306" w:id="9809"/>
    <w:p>
      <w:pPr>
        <w:spacing w:after="0"/>
        <w:ind w:left="0"/>
        <w:jc w:val="both"/>
      </w:pPr>
      <w:r>
        <w:rPr>
          <w:rFonts w:ascii="Times New Roman"/>
          <w:b w:val="false"/>
          <w:i w:val="false"/>
          <w:color w:val="000000"/>
          <w:sz w:val="28"/>
        </w:rPr>
        <w:t>
      2) сақтандыру шарты Жекеше әріптестің персоналы МЖӘ объектісін салуды және пайдалануды орындаумен, оның ішінде Қызметтер көрсету кезінде орындаумен байланысты функцияларды атқаратын уақыт бойы өз күшінде болады.</w:t>
      </w:r>
    </w:p>
    <w:bookmarkEnd w:id="9809"/>
    <w:bookmarkStart w:name="z10307" w:id="9810"/>
    <w:p>
      <w:pPr>
        <w:spacing w:after="0"/>
        <w:ind w:left="0"/>
        <w:jc w:val="both"/>
      </w:pPr>
      <w:r>
        <w:rPr>
          <w:rFonts w:ascii="Times New Roman"/>
          <w:b w:val="false"/>
          <w:i w:val="false"/>
          <w:color w:val="000000"/>
          <w:sz w:val="28"/>
        </w:rPr>
        <w:t>
      231. Жекеше әріптес өз қалауы бойынша Заңнамаға сәйкес сақтандыру компанияларын таңдайды.</w:t>
      </w:r>
    </w:p>
    <w:bookmarkEnd w:id="9810"/>
    <w:bookmarkStart w:name="z10308" w:id="9811"/>
    <w:p>
      <w:pPr>
        <w:spacing w:after="0"/>
        <w:ind w:left="0"/>
        <w:jc w:val="left"/>
      </w:pPr>
      <w:r>
        <w:rPr>
          <w:rFonts w:ascii="Times New Roman"/>
          <w:b/>
          <w:i w:val="false"/>
          <w:color w:val="000000"/>
        </w:rPr>
        <w:t xml:space="preserve"> 34. Құпиялылық</w:t>
      </w:r>
    </w:p>
    <w:bookmarkEnd w:id="9811"/>
    <w:bookmarkStart w:name="z10309" w:id="9812"/>
    <w:p>
      <w:pPr>
        <w:spacing w:after="0"/>
        <w:ind w:left="0"/>
        <w:jc w:val="both"/>
      </w:pPr>
      <w:r>
        <w:rPr>
          <w:rFonts w:ascii="Times New Roman"/>
          <w:b w:val="false"/>
          <w:i w:val="false"/>
          <w:color w:val="000000"/>
          <w:sz w:val="28"/>
        </w:rPr>
        <w:t>
      232. Үлгілік шарттың ережелері, Үлгілік шартты орындау процесінде қандай да бір Тарап алған немесе сатып алған ақпарат құпия болып табылады. Тараптар құпия ақпаратты қажетті есептерді жасау үшін пайдалана алады.</w:t>
      </w:r>
    </w:p>
    <w:bookmarkEnd w:id="9812"/>
    <w:bookmarkStart w:name="z10310" w:id="9813"/>
    <w:p>
      <w:pPr>
        <w:spacing w:after="0"/>
        <w:ind w:left="0"/>
        <w:jc w:val="both"/>
      </w:pPr>
      <w:r>
        <w:rPr>
          <w:rFonts w:ascii="Times New Roman"/>
          <w:b w:val="false"/>
          <w:i w:val="false"/>
          <w:color w:val="000000"/>
          <w:sz w:val="28"/>
        </w:rPr>
        <w:t>
      233. Тараптардың мына жағдайларды:</w:t>
      </w:r>
    </w:p>
    <w:bookmarkEnd w:id="9813"/>
    <w:bookmarkStart w:name="z10311" w:id="9814"/>
    <w:p>
      <w:pPr>
        <w:spacing w:after="0"/>
        <w:ind w:left="0"/>
        <w:jc w:val="both"/>
      </w:pPr>
      <w:r>
        <w:rPr>
          <w:rFonts w:ascii="Times New Roman"/>
          <w:b w:val="false"/>
          <w:i w:val="false"/>
          <w:color w:val="000000"/>
          <w:sz w:val="28"/>
        </w:rPr>
        <w:t>
      1) азаматтық-процестік және қылмыстық-процестік заңнамада көзделген тәртіппен сот немесе құқық қорғау органдарының сұрау салуларына ақпарат беруді;</w:t>
      </w:r>
    </w:p>
    <w:bookmarkEnd w:id="9814"/>
    <w:bookmarkStart w:name="z10312" w:id="9815"/>
    <w:p>
      <w:pPr>
        <w:spacing w:after="0"/>
        <w:ind w:left="0"/>
        <w:jc w:val="both"/>
      </w:pPr>
      <w:r>
        <w:rPr>
          <w:rFonts w:ascii="Times New Roman"/>
          <w:b w:val="false"/>
          <w:i w:val="false"/>
          <w:color w:val="000000"/>
          <w:sz w:val="28"/>
        </w:rPr>
        <w:t>
      2) ақпарат бухгалтерлiк есеп пен қаржылық есептiлiк туралы заңнамаға сәйкес қаржылық және өзге де есептілікті алуға құқылы мемлекеттік органдарға берілетін жағдайды;</w:t>
      </w:r>
    </w:p>
    <w:bookmarkEnd w:id="9815"/>
    <w:bookmarkStart w:name="z10313" w:id="9816"/>
    <w:p>
      <w:pPr>
        <w:spacing w:after="0"/>
        <w:ind w:left="0"/>
        <w:jc w:val="both"/>
      </w:pPr>
      <w:r>
        <w:rPr>
          <w:rFonts w:ascii="Times New Roman"/>
          <w:b w:val="false"/>
          <w:i w:val="false"/>
          <w:color w:val="000000"/>
          <w:sz w:val="28"/>
        </w:rPr>
        <w:t>
      3) ақпарат үшінші тұлға осындай ақпаратты құпия ретінде қарау және оны Үлгілік шартта көзделген, Тараптар белгілеген мақсаттарда ғана пайдалану міндеттемесін өзіне алған жағдайда, Жекеше әріптеске қызмет көрсететін үшінші тұлғаға берілетін жағдайды;</w:t>
      </w:r>
    </w:p>
    <w:bookmarkEnd w:id="9816"/>
    <w:bookmarkStart w:name="z10314" w:id="9817"/>
    <w:p>
      <w:pPr>
        <w:spacing w:after="0"/>
        <w:ind w:left="0"/>
        <w:jc w:val="both"/>
      </w:pPr>
      <w:r>
        <w:rPr>
          <w:rFonts w:ascii="Times New Roman"/>
          <w:b w:val="false"/>
          <w:i w:val="false"/>
          <w:color w:val="000000"/>
          <w:sz w:val="28"/>
        </w:rPr>
        <w:t>
      4) инвестор осындай ақпаратты құпия ақпарат ретінде қарау және оны МЖӘ жобасында көзделген мақсаттарда ғана пайдалану міндеттемесін өзіне алған жағдайда, ақпарат Жекеше әріптес МЖӘ жобасына қаржы қаражатын тарту туралы келіссөздер жүргізетін инвесторға берілетін жағдайды қоспағанда, құпия ақпаратты екінші Тараптың келісімінсіз үшінші тұлғаларға беруге құқығы жоқ.</w:t>
      </w:r>
    </w:p>
    <w:bookmarkEnd w:id="9817"/>
    <w:bookmarkStart w:name="z10315" w:id="9818"/>
    <w:p>
      <w:pPr>
        <w:spacing w:after="0"/>
        <w:ind w:left="0"/>
        <w:jc w:val="both"/>
      </w:pPr>
      <w:r>
        <w:rPr>
          <w:rFonts w:ascii="Times New Roman"/>
          <w:b w:val="false"/>
          <w:i w:val="false"/>
          <w:color w:val="000000"/>
          <w:sz w:val="28"/>
        </w:rPr>
        <w:t>
      234. МЖӘ объектісін салу мен пайдалануға қатысы бар барлық құжаттар, ақпараттар мен есептер бойынша Үлгілік шарттың қолданылу мерзіміне құпиялылықты сақтау мерзімі белгіленеді.</w:t>
      </w:r>
    </w:p>
    <w:bookmarkEnd w:id="9818"/>
    <w:bookmarkStart w:name="z10316" w:id="9819"/>
    <w:p>
      <w:pPr>
        <w:spacing w:after="0"/>
        <w:ind w:left="0"/>
        <w:jc w:val="left"/>
      </w:pPr>
      <w:r>
        <w:rPr>
          <w:rFonts w:ascii="Times New Roman"/>
          <w:b/>
          <w:i w:val="false"/>
          <w:color w:val="000000"/>
        </w:rPr>
        <w:t xml:space="preserve"> 35. Еңсерілмейтін күш жағдаяттары (форс-мажор)</w:t>
      </w:r>
    </w:p>
    <w:bookmarkEnd w:id="9819"/>
    <w:bookmarkStart w:name="z10317" w:id="9820"/>
    <w:p>
      <w:pPr>
        <w:spacing w:after="0"/>
        <w:ind w:left="0"/>
        <w:jc w:val="both"/>
      </w:pPr>
      <w:r>
        <w:rPr>
          <w:rFonts w:ascii="Times New Roman"/>
          <w:b w:val="false"/>
          <w:i w:val="false"/>
          <w:color w:val="000000"/>
          <w:sz w:val="28"/>
        </w:rPr>
        <w:t>
      235. Еңсерілмейтін күш жағдаяттарына:</w:t>
      </w:r>
    </w:p>
    <w:bookmarkEnd w:id="9820"/>
    <w:bookmarkStart w:name="z10318" w:id="9821"/>
    <w:p>
      <w:pPr>
        <w:spacing w:after="0"/>
        <w:ind w:left="0"/>
        <w:jc w:val="both"/>
      </w:pPr>
      <w:r>
        <w:rPr>
          <w:rFonts w:ascii="Times New Roman"/>
          <w:b w:val="false"/>
          <w:i w:val="false"/>
          <w:color w:val="000000"/>
          <w:sz w:val="28"/>
        </w:rPr>
        <w:t>
      1) Үлгілік шарт бойынша қандай да бір Тараптың әрекеттерін бақылау шегінен тыс шыққан;</w:t>
      </w:r>
    </w:p>
    <w:bookmarkEnd w:id="9821"/>
    <w:bookmarkStart w:name="z10319" w:id="9822"/>
    <w:p>
      <w:pPr>
        <w:spacing w:after="0"/>
        <w:ind w:left="0"/>
        <w:jc w:val="both"/>
      </w:pPr>
      <w:r>
        <w:rPr>
          <w:rFonts w:ascii="Times New Roman"/>
          <w:b w:val="false"/>
          <w:i w:val="false"/>
          <w:color w:val="000000"/>
          <w:sz w:val="28"/>
        </w:rPr>
        <w:t>
      2) Тарап олар туындаған кезде алдын ала болжай алмайтын, құтыла алмайтын немесе еңсере алмайтын;</w:t>
      </w:r>
    </w:p>
    <w:bookmarkEnd w:id="9822"/>
    <w:bookmarkStart w:name="z10320" w:id="9823"/>
    <w:p>
      <w:pPr>
        <w:spacing w:after="0"/>
        <w:ind w:left="0"/>
        <w:jc w:val="both"/>
      </w:pPr>
      <w:r>
        <w:rPr>
          <w:rFonts w:ascii="Times New Roman"/>
          <w:b w:val="false"/>
          <w:i w:val="false"/>
          <w:color w:val="000000"/>
          <w:sz w:val="28"/>
        </w:rPr>
        <w:t>
      3) Тараптардың біреуінің бұзушылығының тікелей салдары болып табылмайтын ерекше оқиға немесе жағдаят жатады.</w:t>
      </w:r>
    </w:p>
    <w:bookmarkEnd w:id="9823"/>
    <w:bookmarkStart w:name="z10321" w:id="9824"/>
    <w:p>
      <w:pPr>
        <w:spacing w:after="0"/>
        <w:ind w:left="0"/>
        <w:jc w:val="both"/>
      </w:pPr>
      <w:r>
        <w:rPr>
          <w:rFonts w:ascii="Times New Roman"/>
          <w:b w:val="false"/>
          <w:i w:val="false"/>
          <w:color w:val="000000"/>
          <w:sz w:val="28"/>
        </w:rPr>
        <w:t>
      236. Еңсерілмейтін күш жағдаяттары (форс-мажор) мынадай ерекше оқиғадан немесе жағдаяттан (бірақ олармен шектеліп қалмай), Үлгілік шарттың 262-тармағында көрсетілген талаптар сақталған жағдайда) тұруы мүмкін:</w:t>
      </w:r>
    </w:p>
    <w:bookmarkEnd w:id="9824"/>
    <w:bookmarkStart w:name="z10322" w:id="9825"/>
    <w:p>
      <w:pPr>
        <w:spacing w:after="0"/>
        <w:ind w:left="0"/>
        <w:jc w:val="both"/>
      </w:pPr>
      <w:r>
        <w:rPr>
          <w:rFonts w:ascii="Times New Roman"/>
          <w:b w:val="false"/>
          <w:i w:val="false"/>
          <w:color w:val="000000"/>
          <w:sz w:val="28"/>
        </w:rPr>
        <w:t>
      1) әскери іс-әрекеттер;</w:t>
      </w:r>
    </w:p>
    <w:bookmarkEnd w:id="9825"/>
    <w:bookmarkStart w:name="z10323" w:id="9826"/>
    <w:p>
      <w:pPr>
        <w:spacing w:after="0"/>
        <w:ind w:left="0"/>
        <w:jc w:val="both"/>
      </w:pPr>
      <w:r>
        <w:rPr>
          <w:rFonts w:ascii="Times New Roman"/>
          <w:b w:val="false"/>
          <w:i w:val="false"/>
          <w:color w:val="000000"/>
          <w:sz w:val="28"/>
        </w:rPr>
        <w:t xml:space="preserve">
      2) террористік акт, төңкеріс, көтеріліс; </w:t>
      </w:r>
    </w:p>
    <w:bookmarkEnd w:id="9826"/>
    <w:bookmarkStart w:name="z10324" w:id="9827"/>
    <w:p>
      <w:pPr>
        <w:spacing w:after="0"/>
        <w:ind w:left="0"/>
        <w:jc w:val="both"/>
      </w:pPr>
      <w:r>
        <w:rPr>
          <w:rFonts w:ascii="Times New Roman"/>
          <w:b w:val="false"/>
          <w:i w:val="false"/>
          <w:color w:val="000000"/>
          <w:sz w:val="28"/>
        </w:rPr>
        <w:t>
      3) Жекеше әріптестің персоналы болып табылмайтын тұлғалар алдын ала ұйымдастырған тәртіпсіздіктер мен ереуілдер;</w:t>
      </w:r>
    </w:p>
    <w:bookmarkEnd w:id="9827"/>
    <w:bookmarkStart w:name="z10325" w:id="9828"/>
    <w:p>
      <w:pPr>
        <w:spacing w:after="0"/>
        <w:ind w:left="0"/>
        <w:jc w:val="both"/>
      </w:pPr>
      <w:r>
        <w:rPr>
          <w:rFonts w:ascii="Times New Roman"/>
          <w:b w:val="false"/>
          <w:i w:val="false"/>
          <w:color w:val="000000"/>
          <w:sz w:val="28"/>
        </w:rPr>
        <w:t>
      4)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 қамтамасыз етудің мүмкін еместігіне алып келетін қолайсыз климаттық жағдайлар.</w:t>
      </w:r>
    </w:p>
    <w:bookmarkEnd w:id="9828"/>
    <w:bookmarkStart w:name="z10326" w:id="9829"/>
    <w:p>
      <w:pPr>
        <w:spacing w:after="0"/>
        <w:ind w:left="0"/>
        <w:jc w:val="both"/>
      </w:pPr>
      <w:r>
        <w:rPr>
          <w:rFonts w:ascii="Times New Roman"/>
          <w:b w:val="false"/>
          <w:i w:val="false"/>
          <w:color w:val="000000"/>
          <w:sz w:val="28"/>
        </w:rPr>
        <w:t>
      237. Тараптар мынадай оқиғалар:</w:t>
      </w:r>
    </w:p>
    <w:bookmarkEnd w:id="9829"/>
    <w:bookmarkStart w:name="z10327" w:id="9830"/>
    <w:p>
      <w:pPr>
        <w:spacing w:after="0"/>
        <w:ind w:left="0"/>
        <w:jc w:val="both"/>
      </w:pPr>
      <w:r>
        <w:rPr>
          <w:rFonts w:ascii="Times New Roman"/>
          <w:b w:val="false"/>
          <w:i w:val="false"/>
          <w:color w:val="000000"/>
          <w:sz w:val="28"/>
        </w:rPr>
        <w:t>
      1) Тараптар жол берген абайсыз немесе қасақана әрекет, қателіктер, әрекетсіздік, Үлгілік шартты бұзу немесе заңнаманы сақтамау;</w:t>
      </w:r>
    </w:p>
    <w:bookmarkEnd w:id="9830"/>
    <w:bookmarkStart w:name="z10328" w:id="9831"/>
    <w:p>
      <w:pPr>
        <w:spacing w:after="0"/>
        <w:ind w:left="0"/>
        <w:jc w:val="both"/>
      </w:pPr>
      <w:r>
        <w:rPr>
          <w:rFonts w:ascii="Times New Roman"/>
          <w:b w:val="false"/>
          <w:i w:val="false"/>
          <w:color w:val="000000"/>
          <w:sz w:val="28"/>
        </w:rPr>
        <w:t>
      2) тек Жекеше әріптестің персоналына немесе қандай да бір Қосалқы мердігерге қатысты ереуілдер, жұмыс қарқынының төмендеуі;</w:t>
      </w:r>
    </w:p>
    <w:bookmarkEnd w:id="9831"/>
    <w:bookmarkStart w:name="z10329" w:id="9832"/>
    <w:p>
      <w:pPr>
        <w:spacing w:after="0"/>
        <w:ind w:left="0"/>
        <w:jc w:val="both"/>
      </w:pPr>
      <w:r>
        <w:rPr>
          <w:rFonts w:ascii="Times New Roman"/>
          <w:b w:val="false"/>
          <w:i w:val="false"/>
          <w:color w:val="000000"/>
          <w:sz w:val="28"/>
        </w:rPr>
        <w:t>
      3) Жекеше әріптестің күрделі экономикалық жағдайы немесе нарықтық жағдайлардың өзгеруі Еңсерілмейтін күш жағдаяттары (форс-мажор) болып табылмайтынымен келіседі.</w:t>
      </w:r>
    </w:p>
    <w:bookmarkEnd w:id="9832"/>
    <w:bookmarkStart w:name="z10330" w:id="9833"/>
    <w:p>
      <w:pPr>
        <w:spacing w:after="0"/>
        <w:ind w:left="0"/>
        <w:jc w:val="both"/>
      </w:pPr>
      <w:r>
        <w:rPr>
          <w:rFonts w:ascii="Times New Roman"/>
          <w:b w:val="false"/>
          <w:i w:val="false"/>
          <w:color w:val="000000"/>
          <w:sz w:val="28"/>
        </w:rPr>
        <w:t>
      238. Еңсерілмейтін күш жағдаятының орын алу фактісі, мүмкіндігінше, тиісті Еңсерілмейтін күш жағдаятының орын алуын тіркеуге уәкілетті органдардың қорытындыларымен және анықтамаларымен расталуға тиіс.</w:t>
      </w:r>
    </w:p>
    <w:bookmarkEnd w:id="9833"/>
    <w:bookmarkStart w:name="z10331" w:id="9834"/>
    <w:p>
      <w:pPr>
        <w:spacing w:after="0"/>
        <w:ind w:left="0"/>
        <w:jc w:val="both"/>
      </w:pPr>
      <w:r>
        <w:rPr>
          <w:rFonts w:ascii="Times New Roman"/>
          <w:b w:val="false"/>
          <w:i w:val="false"/>
          <w:color w:val="000000"/>
          <w:sz w:val="28"/>
        </w:rPr>
        <w:t>
      239. Еңсерілмейтін күш жағдаятының (форс-мажор) орын алғаны туралы хабарлама:</w:t>
      </w:r>
    </w:p>
    <w:bookmarkEnd w:id="9834"/>
    <w:bookmarkStart w:name="z10332" w:id="9835"/>
    <w:p>
      <w:pPr>
        <w:spacing w:after="0"/>
        <w:ind w:left="0"/>
        <w:jc w:val="both"/>
      </w:pPr>
      <w:r>
        <w:rPr>
          <w:rFonts w:ascii="Times New Roman"/>
          <w:b w:val="false"/>
          <w:i w:val="false"/>
          <w:color w:val="000000"/>
          <w:sz w:val="28"/>
        </w:rPr>
        <w:t>
      1) Еңсерілмейтін күш жағдаяттары (форс-мажор) әсер еткен Тарап бұл туралы екінші Тарапты, бірінші Тарап мұндай жағдаяттардың орын алғаны туралы білгеннен немесе білуге тиіс сәттен бастап күнтізбелік ___ (жазбаша түрде көрсету) күннің ішінде жазбаша нысанда хабарлауға міндетті.</w:t>
      </w:r>
    </w:p>
    <w:bookmarkEnd w:id="9835"/>
    <w:bookmarkStart w:name="z10333" w:id="9836"/>
    <w:p>
      <w:pPr>
        <w:spacing w:after="0"/>
        <w:ind w:left="0"/>
        <w:jc w:val="both"/>
      </w:pPr>
      <w:r>
        <w:rPr>
          <w:rFonts w:ascii="Times New Roman"/>
          <w:b w:val="false"/>
          <w:i w:val="false"/>
          <w:color w:val="000000"/>
          <w:sz w:val="28"/>
        </w:rPr>
        <w:t>
      2) осы тармақтың 1) тармақшасында көрсетілген жазбаша хабарлама Еңсерілмейтін күш жағдаятының (форс-мажор) орын алу күніне, оның қолданылуының болжамды мерзімін көрсетуге, мұндай жағдаятты және оның Еңсерілмейтін күш жағдаятынан (форс-мажор) зардап шеккен Тараптың Үлгілік шартты орындауына әсерін егжей-тегжейлі сипаттауға, сондай-ақ Еңсерілмейтін күш жағдаятының (форс-мажор) әсеріне ұшыраған Тарап қолдануға ниетті әрекеттердің сипаттамасынан тұруға тиіс. Көрсетілген хабарламаға Үлгілік шарттың 238-тармағына сәйкес Еңсерілмейтін күш жағдаятының (форс-мажор) орын алуының құжаттық растаулары қоса берілуге тиіс.</w:t>
      </w:r>
    </w:p>
    <w:bookmarkEnd w:id="9836"/>
    <w:bookmarkStart w:name="z10334" w:id="9837"/>
    <w:p>
      <w:pPr>
        <w:spacing w:after="0"/>
        <w:ind w:left="0"/>
        <w:jc w:val="both"/>
      </w:pPr>
      <w:r>
        <w:rPr>
          <w:rFonts w:ascii="Times New Roman"/>
          <w:b w:val="false"/>
          <w:i w:val="false"/>
          <w:color w:val="000000"/>
          <w:sz w:val="28"/>
        </w:rPr>
        <w:t xml:space="preserve">
      3) Тарап екінші Тарапқа осындай хабарламаны жолдағаннан кейін, осы Еңсерілмейтін күш жағдаятының (форс-мажор) әрекет ету уақытына Үлгілік шарт бойынша көрсетілген міндеттемелерді орындаудан босатылады. </w:t>
      </w:r>
    </w:p>
    <w:bookmarkEnd w:id="9837"/>
    <w:bookmarkStart w:name="z10335" w:id="9838"/>
    <w:p>
      <w:pPr>
        <w:spacing w:after="0"/>
        <w:ind w:left="0"/>
        <w:jc w:val="both"/>
      </w:pPr>
      <w:r>
        <w:rPr>
          <w:rFonts w:ascii="Times New Roman"/>
          <w:b w:val="false"/>
          <w:i w:val="false"/>
          <w:color w:val="000000"/>
          <w:sz w:val="28"/>
        </w:rPr>
        <w:t>
      240. Үлгілік шартты уақтылы орындамаудың барынша азайту міндеті:</w:t>
      </w:r>
    </w:p>
    <w:bookmarkEnd w:id="9838"/>
    <w:bookmarkStart w:name="z10336" w:id="9839"/>
    <w:p>
      <w:pPr>
        <w:spacing w:after="0"/>
        <w:ind w:left="0"/>
        <w:jc w:val="both"/>
      </w:pPr>
      <w:r>
        <w:rPr>
          <w:rFonts w:ascii="Times New Roman"/>
          <w:b w:val="false"/>
          <w:i w:val="false"/>
          <w:color w:val="000000"/>
          <w:sz w:val="28"/>
        </w:rPr>
        <w:t>
      1) Еңсерілмейтін күш жағдаятының (форс-мажор) әсеріне ұшыраған Тарап мұндай жағдаяттан туындаған жағдайды түзету үшін бар күшін салуға және оның салдарларын азайтуға тиіс;</w:t>
      </w:r>
    </w:p>
    <w:bookmarkEnd w:id="9839"/>
    <w:bookmarkStart w:name="z10337" w:id="9840"/>
    <w:p>
      <w:pPr>
        <w:spacing w:after="0"/>
        <w:ind w:left="0"/>
        <w:jc w:val="both"/>
      </w:pPr>
      <w:r>
        <w:rPr>
          <w:rFonts w:ascii="Times New Roman"/>
          <w:b w:val="false"/>
          <w:i w:val="false"/>
          <w:color w:val="000000"/>
          <w:sz w:val="28"/>
        </w:rPr>
        <w:t>
      2) әрбір Тарап Үлгілік шартты орындау барысында, кез келген уақытта Еңсерілмейтін күш жағдаяттарының (форс-мажор) орын алуынан туындаған кез келген кідірісті барынша азайту үшін кез келген мүмкіндікті пайдалануға міндетті.</w:t>
      </w:r>
    </w:p>
    <w:bookmarkEnd w:id="9840"/>
    <w:bookmarkStart w:name="z10338" w:id="9841"/>
    <w:p>
      <w:pPr>
        <w:spacing w:after="0"/>
        <w:ind w:left="0"/>
        <w:jc w:val="both"/>
      </w:pPr>
      <w:r>
        <w:rPr>
          <w:rFonts w:ascii="Times New Roman"/>
          <w:b w:val="false"/>
          <w:i w:val="false"/>
          <w:color w:val="000000"/>
          <w:sz w:val="28"/>
        </w:rPr>
        <w:t>
      241. Еңсерілмейтін күш жағдаяттарының (форс-мажор) салдары:</w:t>
      </w:r>
    </w:p>
    <w:bookmarkEnd w:id="9841"/>
    <w:bookmarkStart w:name="z10339" w:id="9842"/>
    <w:p>
      <w:pPr>
        <w:spacing w:after="0"/>
        <w:ind w:left="0"/>
        <w:jc w:val="both"/>
      </w:pPr>
      <w:r>
        <w:rPr>
          <w:rFonts w:ascii="Times New Roman"/>
          <w:b w:val="false"/>
          <w:i w:val="false"/>
          <w:color w:val="000000"/>
          <w:sz w:val="28"/>
        </w:rPr>
        <w:t>
      1) Еңсерілмейтін күш жағдаяттары (форс-мажор) зардап шеккен Тарапқа әсер етуін тоқтатқан соң және оған Үлгілік шарт бойынша өз міндеттемелерін орындауға одан әрі кедергі келтірмейтін болса, онда мұндай Тарап бұл туралы екінші Тарапқа дереу хабарлауға және Үлгілік шарт бойынша өз міндеттемелерін орындауды жаңартуға тиіс;</w:t>
      </w:r>
    </w:p>
    <w:bookmarkEnd w:id="9842"/>
    <w:bookmarkStart w:name="z10340" w:id="9843"/>
    <w:p>
      <w:pPr>
        <w:spacing w:after="0"/>
        <w:ind w:left="0"/>
        <w:jc w:val="both"/>
      </w:pPr>
      <w:r>
        <w:rPr>
          <w:rFonts w:ascii="Times New Roman"/>
          <w:b w:val="false"/>
          <w:i w:val="false"/>
          <w:color w:val="000000"/>
          <w:sz w:val="28"/>
        </w:rPr>
        <w:t>
      2) егер Тараптың Үлгілік шарт бойынша өз міндеттемелерін орындауға қандай да бір әсер ететін Еңсерілмейтін күш жағдаяттары (форс-мажор) күнтізбелік ___ (жазбаша түрде көрсету) күннен көп жалғасатын жағдайда, онда Тараптардың кез келген екінші Тараптан кездесу өткізуді талап етуге және қалыптасқан жағдайдан шығуды іздестіру туралы мәселені талқылауға құқылы;</w:t>
      </w:r>
    </w:p>
    <w:bookmarkEnd w:id="9843"/>
    <w:bookmarkStart w:name="z10341" w:id="9844"/>
    <w:p>
      <w:pPr>
        <w:spacing w:after="0"/>
        <w:ind w:left="0"/>
        <w:jc w:val="both"/>
      </w:pPr>
      <w:r>
        <w:rPr>
          <w:rFonts w:ascii="Times New Roman"/>
          <w:b w:val="false"/>
          <w:i w:val="false"/>
          <w:color w:val="000000"/>
          <w:sz w:val="28"/>
        </w:rPr>
        <w:t>
      3) Үлгілік шарттың қолданылу мерзімі және Тараптардың Үлгілік шарт бойынша белгілі бір іс-қимылдарды орындау мерзімі Еңсерілмейтін күш жағдаяттарының (форс-мажордың) әсеріне ұшыраған Тарап Үлгілік шарт бойынша өз міндеттемелерін және тиісті іс-қимылдарды толық көлемде орындай алмаған уақыт кезеңіне тең кезеңге ұзартылуға тиіс. Егер Еңсерілмейтін күш жағдаяттарының (форс-мажордың) әсеріне ұшыраған Тараптың міндеттемелері мен әрекеттері ішінара ғана тоқтатылған жағдайда, Тараптар барлық ілеспе жағдаяттарды есепке ала отырып, осындай кезеңнің (немесе сатының) тиісті ұзартылуын талқылау және келісу үшін кездесулері тиіс.</w:t>
      </w:r>
    </w:p>
    <w:bookmarkEnd w:id="9844"/>
    <w:bookmarkStart w:name="z10342" w:id="9845"/>
    <w:p>
      <w:pPr>
        <w:spacing w:after="0"/>
        <w:ind w:left="0"/>
        <w:jc w:val="left"/>
      </w:pPr>
      <w:r>
        <w:rPr>
          <w:rFonts w:ascii="Times New Roman"/>
          <w:b/>
          <w:i w:val="false"/>
          <w:color w:val="000000"/>
        </w:rPr>
        <w:t xml:space="preserve"> 36. Қоршаған ортаны қорғау және жұмыстарды жүргізу қауіпсіздігі жөніндегі талаптар</w:t>
      </w:r>
    </w:p>
    <w:bookmarkEnd w:id="9845"/>
    <w:bookmarkStart w:name="z10343" w:id="9846"/>
    <w:p>
      <w:pPr>
        <w:spacing w:after="0"/>
        <w:ind w:left="0"/>
        <w:jc w:val="both"/>
      </w:pPr>
      <w:r>
        <w:rPr>
          <w:rFonts w:ascii="Times New Roman"/>
          <w:b w:val="false"/>
          <w:i w:val="false"/>
          <w:color w:val="000000"/>
          <w:sz w:val="28"/>
        </w:rPr>
        <w:t>
      242. Қауіпсіздікті және қоршаған ортаны қорғауды қамтамасыз ету мақсатында Жекеше әріптес:</w:t>
      </w:r>
    </w:p>
    <w:bookmarkEnd w:id="9846"/>
    <w:bookmarkStart w:name="z10344" w:id="9847"/>
    <w:p>
      <w:pPr>
        <w:spacing w:after="0"/>
        <w:ind w:left="0"/>
        <w:jc w:val="both"/>
      </w:pPr>
      <w:r>
        <w:rPr>
          <w:rFonts w:ascii="Times New Roman"/>
          <w:b w:val="false"/>
          <w:i w:val="false"/>
          <w:color w:val="000000"/>
          <w:sz w:val="28"/>
        </w:rPr>
        <w:t>
      1) МЖӘ объектісін салу, пайдалану жұмыстарын жүргізу кезінде Жекеше әріптес персоналының қауіпсіздігі жөніндегі заңнаманың нормалары мен талаптарын сақтауға;</w:t>
      </w:r>
    </w:p>
    <w:bookmarkEnd w:id="9847"/>
    <w:bookmarkStart w:name="z10345" w:id="9848"/>
    <w:p>
      <w:pPr>
        <w:spacing w:after="0"/>
        <w:ind w:left="0"/>
        <w:jc w:val="both"/>
      </w:pPr>
      <w:r>
        <w:rPr>
          <w:rFonts w:ascii="Times New Roman"/>
          <w:b w:val="false"/>
          <w:i w:val="false"/>
          <w:color w:val="000000"/>
          <w:sz w:val="28"/>
        </w:rPr>
        <w:t>
      2) жұмыстарды жүргізудің оң практикасын басшылыққа ала отырып, адамдардың өмірі мен денсаулығына және қоршаған ортаға, сондай-ақ меншікті жоюға қауіп төндіретін апаттар мен өзге де қауіпті жағдайларды болдырмау бойынша қажетті барлық шараларды қолдануға;</w:t>
      </w:r>
    </w:p>
    <w:bookmarkEnd w:id="9848"/>
    <w:bookmarkStart w:name="z10346" w:id="9849"/>
    <w:p>
      <w:pPr>
        <w:spacing w:after="0"/>
        <w:ind w:left="0"/>
        <w:jc w:val="both"/>
      </w:pPr>
      <w:r>
        <w:rPr>
          <w:rFonts w:ascii="Times New Roman"/>
          <w:b w:val="false"/>
          <w:i w:val="false"/>
          <w:color w:val="000000"/>
          <w:sz w:val="28"/>
        </w:rPr>
        <w:t>
      3) экологиялық заңнамаға және Қазақстан Республикасының МЖӘ объектісін пайдалану кезінде Жекеше әріптестің қызметімен экологияға келтірілген залалды барынша азайтуға бағытталған экологияны қорғау саласындағы халықаралық Үлгілік шарттарына сәйкес өзге де іс-шараларды өткізуді қамтамасыз етуге міндетті.</w:t>
      </w:r>
    </w:p>
    <w:bookmarkEnd w:id="9849"/>
    <w:bookmarkStart w:name="z10347" w:id="9850"/>
    <w:p>
      <w:pPr>
        <w:spacing w:after="0"/>
        <w:ind w:left="0"/>
        <w:jc w:val="both"/>
      </w:pPr>
      <w:r>
        <w:rPr>
          <w:rFonts w:ascii="Times New Roman"/>
          <w:b w:val="false"/>
          <w:i w:val="false"/>
          <w:color w:val="000000"/>
          <w:sz w:val="28"/>
        </w:rPr>
        <w:t>
      243. Егер МЖӘ объектілерін салу және пайдалану адамдардың өмірі мен денсаулығына қауіп туғызатын болса, аталған жұмыстарды жүргізуге тыйым салынады.</w:t>
      </w:r>
    </w:p>
    <w:bookmarkEnd w:id="9850"/>
    <w:bookmarkStart w:name="z10348" w:id="9851"/>
    <w:p>
      <w:pPr>
        <w:spacing w:after="0"/>
        <w:ind w:left="0"/>
        <w:jc w:val="both"/>
      </w:pPr>
      <w:r>
        <w:rPr>
          <w:rFonts w:ascii="Times New Roman"/>
          <w:b w:val="false"/>
          <w:i w:val="false"/>
          <w:color w:val="000000"/>
          <w:sz w:val="28"/>
        </w:rPr>
        <w:t>
      244. Үлгілік шарт бойынша жұмысты қауіпсіз жүргізуді қамтамасыз ету жөніндегі негізгі талаптар:</w:t>
      </w:r>
    </w:p>
    <w:bookmarkEnd w:id="9851"/>
    <w:bookmarkStart w:name="z10349" w:id="9852"/>
    <w:p>
      <w:pPr>
        <w:spacing w:after="0"/>
        <w:ind w:left="0"/>
        <w:jc w:val="both"/>
      </w:pPr>
      <w:r>
        <w:rPr>
          <w:rFonts w:ascii="Times New Roman"/>
          <w:b w:val="false"/>
          <w:i w:val="false"/>
          <w:color w:val="000000"/>
          <w:sz w:val="28"/>
        </w:rPr>
        <w:t>
      1) жұмыстарға арнайы даярлығы мен біліктілігі бар адамдарды, құрылыс жұмыстарына басшылық етуге тиісті арнайы білімі бар, заңнамаға сәйкес міндетті медициналық тексеруден өткен адамдарды жіберу;</w:t>
      </w:r>
    </w:p>
    <w:bookmarkEnd w:id="9852"/>
    <w:bookmarkStart w:name="z10350" w:id="9853"/>
    <w:p>
      <w:pPr>
        <w:spacing w:after="0"/>
        <w:ind w:left="0"/>
        <w:jc w:val="both"/>
      </w:pPr>
      <w:r>
        <w:rPr>
          <w:rFonts w:ascii="Times New Roman"/>
          <w:b w:val="false"/>
          <w:i w:val="false"/>
          <w:color w:val="000000"/>
          <w:sz w:val="28"/>
        </w:rPr>
        <w:t>
      2) құрылыс жұмыстарында істейтін адамдарды арнайы киімдермен, жеке және ұжымдық қорғау құралдарымен қамтамасыз ету;</w:t>
      </w:r>
    </w:p>
    <w:bookmarkEnd w:id="9853"/>
    <w:bookmarkStart w:name="z10351" w:id="9854"/>
    <w:p>
      <w:pPr>
        <w:spacing w:after="0"/>
        <w:ind w:left="0"/>
        <w:jc w:val="both"/>
      </w:pPr>
      <w:r>
        <w:rPr>
          <w:rFonts w:ascii="Times New Roman"/>
          <w:b w:val="false"/>
          <w:i w:val="false"/>
          <w:color w:val="000000"/>
          <w:sz w:val="28"/>
        </w:rPr>
        <w:t>
      3) қауіпсіздік талаптары мен санитариялық ережелерге және гигиеналық нормативтерге сәйкес келетін машиналарды, жабдықтар мен материалдарды қолдану;</w:t>
      </w:r>
    </w:p>
    <w:bookmarkEnd w:id="9854"/>
    <w:bookmarkStart w:name="z10352" w:id="9855"/>
    <w:p>
      <w:pPr>
        <w:spacing w:after="0"/>
        <w:ind w:left="0"/>
        <w:jc w:val="both"/>
      </w:pPr>
      <w:r>
        <w:rPr>
          <w:rFonts w:ascii="Times New Roman"/>
          <w:b w:val="false"/>
          <w:i w:val="false"/>
          <w:color w:val="000000"/>
          <w:sz w:val="28"/>
        </w:rPr>
        <w:t>
      4) техникалық құжаттаманы және апаттарды жою жоспарларын жұмыстарды қауіпсіз жүргізу аймақтарының шектерін нақтылайтын деректермен уақтылы толықтыру;</w:t>
      </w:r>
    </w:p>
    <w:bookmarkEnd w:id="9855"/>
    <w:bookmarkStart w:name="z10353" w:id="9856"/>
    <w:p>
      <w:pPr>
        <w:spacing w:after="0"/>
        <w:ind w:left="0"/>
        <w:jc w:val="both"/>
      </w:pPr>
      <w:r>
        <w:rPr>
          <w:rFonts w:ascii="Times New Roman"/>
          <w:b w:val="false"/>
          <w:i w:val="false"/>
          <w:color w:val="000000"/>
          <w:sz w:val="28"/>
        </w:rPr>
        <w:t>
      5) ғимараттарды әзірлеу мен жайластырудың жобалау жүйелерін, жобалары мен технологиялық схемаларын сақтау болып табылады.</w:t>
      </w:r>
    </w:p>
    <w:bookmarkEnd w:id="9856"/>
    <w:bookmarkStart w:name="z10354" w:id="9857"/>
    <w:p>
      <w:pPr>
        <w:spacing w:after="0"/>
        <w:ind w:left="0"/>
        <w:jc w:val="both"/>
      </w:pPr>
      <w:r>
        <w:rPr>
          <w:rFonts w:ascii="Times New Roman"/>
          <w:b w:val="false"/>
          <w:i w:val="false"/>
          <w:color w:val="000000"/>
          <w:sz w:val="28"/>
        </w:rPr>
        <w:t>
      245. Жұмыскерлердің өмірі мен денсаулығына тікелей қауіп төнген жағдайда, Жекеше әріптес жұмыстарды дереу тоқтатып, адамдарды қауіпсіз жерге тасымалдауды қамтамасыз етуге міндетті.</w:t>
      </w:r>
    </w:p>
    <w:bookmarkEnd w:id="9857"/>
    <w:bookmarkStart w:name="z10355" w:id="9858"/>
    <w:p>
      <w:pPr>
        <w:spacing w:after="0"/>
        <w:ind w:left="0"/>
        <w:jc w:val="both"/>
      </w:pPr>
      <w:r>
        <w:rPr>
          <w:rFonts w:ascii="Times New Roman"/>
          <w:b w:val="false"/>
          <w:i w:val="false"/>
          <w:color w:val="000000"/>
          <w:sz w:val="28"/>
        </w:rPr>
        <w:t>
      246. Халықтың өмірі мен денсаулығына тікелей қауіп төнген жағдайда, Жекеше әріптес бұл туралы тиісті саладағы жергілікті атқарушы органдарды (бірақ олармен шектеліп қалмай) дереу хабардар етуге міндетті.</w:t>
      </w:r>
    </w:p>
    <w:bookmarkEnd w:id="9858"/>
    <w:bookmarkStart w:name="z10356" w:id="9859"/>
    <w:p>
      <w:pPr>
        <w:spacing w:after="0"/>
        <w:ind w:left="0"/>
        <w:jc w:val="both"/>
      </w:pPr>
      <w:r>
        <w:rPr>
          <w:rFonts w:ascii="Times New Roman"/>
          <w:b w:val="false"/>
          <w:i w:val="false"/>
          <w:color w:val="000000"/>
          <w:sz w:val="28"/>
        </w:rPr>
        <w:t>
      247. Үлгілік шарт бойынша қызмет ықпал ететін аймақтағы халықтың өмірі мен денсаулығына қауіп төнген жағдайда, Жекеше әріптес жұмыстарды тоқтата тұруға міндетті және халықтың денсаулығы мен өмірі үшін қауіпсіз жағдай жасалмайынша және төнген қауіп жойылмайынша, жұмыстарды бастауға құқылы емес. Қауіпті болдырмау үшін өзге де шараларды қолдану мүмкін болмаған кезде, Жекеше әріптес Үлгілік шарт бойынша жұмыстарды халық қауіпті аймақтан көшірілгеннен кейін ғана қайта бастауға құқылы.</w:t>
      </w:r>
    </w:p>
    <w:bookmarkEnd w:id="9859"/>
    <w:bookmarkStart w:name="z10357" w:id="9860"/>
    <w:p>
      <w:pPr>
        <w:spacing w:after="0"/>
        <w:ind w:left="0"/>
        <w:jc w:val="both"/>
      </w:pPr>
      <w:r>
        <w:rPr>
          <w:rFonts w:ascii="Times New Roman"/>
          <w:b w:val="false"/>
          <w:i w:val="false"/>
          <w:color w:val="000000"/>
          <w:sz w:val="28"/>
        </w:rPr>
        <w:t>
      248. Жекеше әріптес, заңнамаға сәйкес, оның кінәсінен Жекеше әріптес персоналының денсаулығына келтірілген зиянды өтейді.</w:t>
      </w:r>
    </w:p>
    <w:bookmarkEnd w:id="9860"/>
    <w:bookmarkStart w:name="z10358" w:id="9861"/>
    <w:p>
      <w:pPr>
        <w:spacing w:after="0"/>
        <w:ind w:left="0"/>
        <w:jc w:val="both"/>
      </w:pPr>
      <w:r>
        <w:rPr>
          <w:rFonts w:ascii="Times New Roman"/>
          <w:b w:val="false"/>
          <w:i w:val="false"/>
          <w:color w:val="000000"/>
          <w:sz w:val="28"/>
        </w:rPr>
        <w:t>
      249. Жекеше әріптес апаттар мен өзге де қауіпті жағдайларды болдырмау жөніндегі іс-шаралардың бағдарламаларын әзірлеуге және оларды жобалық құжаттардың құрамында бекітуге міндетті.</w:t>
      </w:r>
    </w:p>
    <w:bookmarkEnd w:id="9861"/>
    <w:bookmarkStart w:name="z10359" w:id="9862"/>
    <w:p>
      <w:pPr>
        <w:spacing w:after="0"/>
        <w:ind w:left="0"/>
        <w:jc w:val="both"/>
      </w:pPr>
      <w:r>
        <w:rPr>
          <w:rFonts w:ascii="Times New Roman"/>
          <w:b w:val="false"/>
          <w:i w:val="false"/>
          <w:color w:val="000000"/>
          <w:sz w:val="28"/>
        </w:rPr>
        <w:t>
      250. Жекеше әріптес заңнамаға сәйкес техника қауіпсіздігін қамтамасыз ету бойынша тиісті шаралар қабылдайды және есептіліктің уақтылы тапсырылуын қамтамасыз етеді.</w:t>
      </w:r>
    </w:p>
    <w:bookmarkEnd w:id="9862"/>
    <w:bookmarkStart w:name="z10360" w:id="9863"/>
    <w:p>
      <w:pPr>
        <w:spacing w:after="0"/>
        <w:ind w:left="0"/>
        <w:jc w:val="left"/>
      </w:pPr>
      <w:r>
        <w:rPr>
          <w:rFonts w:ascii="Times New Roman"/>
          <w:b/>
          <w:i w:val="false"/>
          <w:color w:val="000000"/>
        </w:rPr>
        <w:t xml:space="preserve"> 37. Хабарламалар</w:t>
      </w:r>
    </w:p>
    <w:bookmarkEnd w:id="9863"/>
    <w:bookmarkStart w:name="z10361" w:id="9864"/>
    <w:p>
      <w:pPr>
        <w:spacing w:after="0"/>
        <w:ind w:left="0"/>
        <w:jc w:val="both"/>
      </w:pPr>
      <w:r>
        <w:rPr>
          <w:rFonts w:ascii="Times New Roman"/>
          <w:b w:val="false"/>
          <w:i w:val="false"/>
          <w:color w:val="000000"/>
          <w:sz w:val="28"/>
        </w:rPr>
        <w:t>
      251. Үлгілік шарт шеңберіндегі барлық хабарламалар мемлекеттік және/немесе орыс тілінде жазбаша нысанда жасалуға тиіс.</w:t>
      </w:r>
    </w:p>
    <w:bookmarkEnd w:id="9864"/>
    <w:bookmarkStart w:name="z10362" w:id="9865"/>
    <w:p>
      <w:pPr>
        <w:spacing w:after="0"/>
        <w:ind w:left="0"/>
        <w:jc w:val="both"/>
      </w:pPr>
      <w:r>
        <w:rPr>
          <w:rFonts w:ascii="Times New Roman"/>
          <w:b w:val="false"/>
          <w:i w:val="false"/>
          <w:color w:val="000000"/>
          <w:sz w:val="28"/>
        </w:rPr>
        <w:t>
      252. Кез келген хабарламаны, егер ол кіріс корреспонденция ретінде тіркелген болса, Тарап алған болып есептеледі.</w:t>
      </w:r>
    </w:p>
    <w:bookmarkEnd w:id="9865"/>
    <w:bookmarkStart w:name="z10363" w:id="9866"/>
    <w:p>
      <w:pPr>
        <w:spacing w:after="0"/>
        <w:ind w:left="0"/>
        <w:jc w:val="both"/>
      </w:pPr>
      <w:r>
        <w:rPr>
          <w:rFonts w:ascii="Times New Roman"/>
          <w:b w:val="false"/>
          <w:i w:val="false"/>
          <w:color w:val="000000"/>
          <w:sz w:val="28"/>
        </w:rPr>
        <w:t>
      253. Үлгілік шарттың ережелеріне сәйкес Мемлекеттік әріптес Жекеше әріптеске жолдаған кез келген хабарлама немесе хабарландыру Жекеше әріптеске және/немесе Жекеше әріптестің өкіліне жолдануға тиіс.</w:t>
      </w:r>
    </w:p>
    <w:bookmarkEnd w:id="9866"/>
    <w:bookmarkStart w:name="z10364" w:id="9867"/>
    <w:p>
      <w:pPr>
        <w:spacing w:after="0"/>
        <w:ind w:left="0"/>
        <w:jc w:val="both"/>
      </w:pPr>
      <w:r>
        <w:rPr>
          <w:rFonts w:ascii="Times New Roman"/>
          <w:b w:val="false"/>
          <w:i w:val="false"/>
          <w:color w:val="000000"/>
          <w:sz w:val="28"/>
        </w:rPr>
        <w:t>
      254. Үлгілік шарттың ережелеріне сәйкес Жекеше әріптес Мемлекеттік әріптеске жолдаған кез келген хабарлама немесе хабарландыру Мемлекеттік әріптеске және/немесе Мемлекеттік әріптестің өкіліне жолдануға тиіс.</w:t>
      </w:r>
    </w:p>
    <w:bookmarkEnd w:id="9867"/>
    <w:bookmarkStart w:name="z10365" w:id="9868"/>
    <w:p>
      <w:pPr>
        <w:spacing w:after="0"/>
        <w:ind w:left="0"/>
        <w:jc w:val="both"/>
      </w:pPr>
      <w:r>
        <w:rPr>
          <w:rFonts w:ascii="Times New Roman"/>
          <w:b w:val="false"/>
          <w:i w:val="false"/>
          <w:color w:val="000000"/>
          <w:sz w:val="28"/>
        </w:rPr>
        <w:t>
      255. Мемлекеттік әріптес және Мемлекеттік әріптестің өкілі Үлгілік шартқа сәйкес Жекеше әріптес өкілінің кез келген әрекетін Жекеше әріптес тікелей мақұлдаған әрекет ретінде қарауға құқылы.</w:t>
      </w:r>
    </w:p>
    <w:bookmarkEnd w:id="9868"/>
    <w:bookmarkStart w:name="z10366" w:id="9869"/>
    <w:p>
      <w:pPr>
        <w:spacing w:after="0"/>
        <w:ind w:left="0"/>
        <w:jc w:val="both"/>
      </w:pPr>
      <w:r>
        <w:rPr>
          <w:rFonts w:ascii="Times New Roman"/>
          <w:b w:val="false"/>
          <w:i w:val="false"/>
          <w:color w:val="000000"/>
          <w:sz w:val="28"/>
        </w:rPr>
        <w:t>
      256. Жекеше әріптес және Жекеше әріптестің өкілі Үлгілік шартқа сәйкесМемлекеттік әріптес өкілінің кез келген әрекетін Мемлекеттік әріптес тікелей мақұлдаған әрекет ретінде қарауға құқылы.</w:t>
      </w:r>
    </w:p>
    <w:bookmarkEnd w:id="9869"/>
    <w:bookmarkStart w:name="z10367" w:id="9870"/>
    <w:p>
      <w:pPr>
        <w:spacing w:after="0"/>
        <w:ind w:left="0"/>
        <w:jc w:val="left"/>
      </w:pPr>
      <w:r>
        <w:rPr>
          <w:rFonts w:ascii="Times New Roman"/>
          <w:b/>
          <w:i w:val="false"/>
          <w:color w:val="000000"/>
        </w:rPr>
        <w:t xml:space="preserve"> 38. Қорытынды ережелер</w:t>
      </w:r>
    </w:p>
    <w:bookmarkEnd w:id="9870"/>
    <w:bookmarkStart w:name="z10368" w:id="9871"/>
    <w:p>
      <w:pPr>
        <w:spacing w:after="0"/>
        <w:ind w:left="0"/>
        <w:jc w:val="both"/>
      </w:pPr>
      <w:r>
        <w:rPr>
          <w:rFonts w:ascii="Times New Roman"/>
          <w:b w:val="false"/>
          <w:i w:val="false"/>
          <w:color w:val="000000"/>
          <w:sz w:val="28"/>
        </w:rPr>
        <w:t>
      257. Үлгілік шартқа барлық қосымшалар мен толықтыруларға Тараптардың уәкілетті өкілдері қол қоюлары тиіс.</w:t>
      </w:r>
    </w:p>
    <w:bookmarkEnd w:id="9871"/>
    <w:bookmarkStart w:name="z10369" w:id="9872"/>
    <w:p>
      <w:pPr>
        <w:spacing w:after="0"/>
        <w:ind w:left="0"/>
        <w:jc w:val="both"/>
      </w:pPr>
      <w:r>
        <w:rPr>
          <w:rFonts w:ascii="Times New Roman"/>
          <w:b w:val="false"/>
          <w:i w:val="false"/>
          <w:color w:val="000000"/>
          <w:sz w:val="28"/>
        </w:rPr>
        <w:t>
      258. Үлгілік шарт бойынша кез келген хат алмасу мынадай мекен-жайлар бойынша жіберіледі:</w:t>
      </w:r>
    </w:p>
    <w:bookmarkEnd w:id="9872"/>
    <w:bookmarkStart w:name="z10370" w:id="9873"/>
    <w:p>
      <w:pPr>
        <w:spacing w:after="0"/>
        <w:ind w:left="0"/>
        <w:jc w:val="both"/>
      </w:pPr>
      <w:r>
        <w:rPr>
          <w:rFonts w:ascii="Times New Roman"/>
          <w:b w:val="false"/>
          <w:i w:val="false"/>
          <w:color w:val="000000"/>
          <w:sz w:val="28"/>
        </w:rPr>
        <w:t>
      Мемлекеттік әріптес: __________;</w:t>
      </w:r>
    </w:p>
    <w:bookmarkEnd w:id="9873"/>
    <w:bookmarkStart w:name="z10371" w:id="9874"/>
    <w:p>
      <w:pPr>
        <w:spacing w:after="0"/>
        <w:ind w:left="0"/>
        <w:jc w:val="both"/>
      </w:pPr>
      <w:r>
        <w:rPr>
          <w:rFonts w:ascii="Times New Roman"/>
          <w:b w:val="false"/>
          <w:i w:val="false"/>
          <w:color w:val="000000"/>
          <w:sz w:val="28"/>
        </w:rPr>
        <w:t>
      Жекеше әріптес: _________.</w:t>
      </w:r>
    </w:p>
    <w:bookmarkEnd w:id="9874"/>
    <w:bookmarkStart w:name="z10372" w:id="9875"/>
    <w:p>
      <w:pPr>
        <w:spacing w:after="0"/>
        <w:ind w:left="0"/>
        <w:jc w:val="both"/>
      </w:pPr>
      <w:r>
        <w:rPr>
          <w:rFonts w:ascii="Times New Roman"/>
          <w:b w:val="false"/>
          <w:i w:val="false"/>
          <w:color w:val="000000"/>
          <w:sz w:val="28"/>
        </w:rPr>
        <w:t>
      Тараптардың Үлгілік шарттың талаптарын өзгертетін Үлгілік шарт бойынша хат алмасуының заңды күші болмайды.</w:t>
      </w:r>
    </w:p>
    <w:bookmarkEnd w:id="9875"/>
    <w:bookmarkStart w:name="z10373" w:id="9876"/>
    <w:p>
      <w:pPr>
        <w:spacing w:after="0"/>
        <w:ind w:left="0"/>
        <w:jc w:val="both"/>
      </w:pPr>
      <w:r>
        <w:rPr>
          <w:rFonts w:ascii="Times New Roman"/>
          <w:b w:val="false"/>
          <w:i w:val="false"/>
          <w:color w:val="000000"/>
          <w:sz w:val="28"/>
        </w:rPr>
        <w:t>
      259. Тараптардың заңды мәртебесін не ұйымдық-құқықтық нысанын өзгерту Үлгілік шарттың қолданылуын тоқтатпайды және Тараптар Үлгілік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құқықтық мирасқорларға ауысады. Бұл ретте Тараптар құқықтық мәртебесінің, орналасқан орны мен өзге де деректемелерінің өзгеруі туралы бірін-бірі жазбаша нысанда күнтізбелік ___ (жазбаша түрде көрсету) күн ішінде хабардар етуге міндетті.</w:t>
      </w:r>
    </w:p>
    <w:bookmarkEnd w:id="9876"/>
    <w:bookmarkStart w:name="z10374" w:id="9877"/>
    <w:p>
      <w:pPr>
        <w:spacing w:after="0"/>
        <w:ind w:left="0"/>
        <w:jc w:val="both"/>
      </w:pPr>
      <w:r>
        <w:rPr>
          <w:rFonts w:ascii="Times New Roman"/>
          <w:b w:val="false"/>
          <w:i w:val="false"/>
          <w:color w:val="000000"/>
          <w:sz w:val="28"/>
        </w:rPr>
        <w:t>
      260. Шарт Тараптар арасындағы толық келісім болып табылады және ол Шарт нысанасына қандай да бір қатысы бар бұрын болған барлық ауызша немесе жазбаша, айтылған немесе топшыланған уағдаластықтарды, өтініштерді немесе келісімдерді алмастырады.</w:t>
      </w:r>
    </w:p>
    <w:bookmarkEnd w:id="9877"/>
    <w:bookmarkStart w:name="z10375" w:id="9878"/>
    <w:p>
      <w:pPr>
        <w:spacing w:after="0"/>
        <w:ind w:left="0"/>
        <w:jc w:val="both"/>
      </w:pPr>
      <w:r>
        <w:rPr>
          <w:rFonts w:ascii="Times New Roman"/>
          <w:b w:val="false"/>
          <w:i w:val="false"/>
          <w:color w:val="000000"/>
          <w:sz w:val="28"/>
        </w:rPr>
        <w:t>
      261. Тараптардың ешқайсысы да Үлгілік шартта баяндалмаған қандай да бір ауызша немесе жазбаша, айтылған немесе топшыланған уағдаластықтармен, өтініштермен немесе келісімдермен байланысты немесе оларға қатысты жауапты болуға міндетті болмауға тиіс.</w:t>
      </w:r>
    </w:p>
    <w:bookmarkEnd w:id="9878"/>
    <w:bookmarkStart w:name="z10376" w:id="9879"/>
    <w:p>
      <w:pPr>
        <w:spacing w:after="0"/>
        <w:ind w:left="0"/>
        <w:jc w:val="both"/>
      </w:pPr>
      <w:r>
        <w:rPr>
          <w:rFonts w:ascii="Times New Roman"/>
          <w:b w:val="false"/>
          <w:i w:val="false"/>
          <w:color w:val="000000"/>
          <w:sz w:val="28"/>
        </w:rPr>
        <w:t>
      262. Сондай-ақ Тараптардың әрқайсысы осы Шарт жасалған кезде ол Үлгілік шартта баяндалмаған қандай да бір ауызша немесе жазбаша, айтылған немесе топшыланған уағдаластықтарға, өтініштерге немесе келісімдерге ешқандай сүйенбегендігін және қандай да бір түрде сүйенбейтіндігін мойындайды және онымен келіседі.</w:t>
      </w:r>
    </w:p>
    <w:bookmarkEnd w:id="9879"/>
    <w:bookmarkStart w:name="z10377" w:id="9880"/>
    <w:p>
      <w:pPr>
        <w:spacing w:after="0"/>
        <w:ind w:left="0"/>
        <w:jc w:val="both"/>
      </w:pPr>
      <w:r>
        <w:rPr>
          <w:rFonts w:ascii="Times New Roman"/>
          <w:b w:val="false"/>
          <w:i w:val="false"/>
          <w:color w:val="000000"/>
          <w:sz w:val="28"/>
        </w:rPr>
        <w:t>
      263. Үлгілік шарт бойынша Тараптарды құқықтық қорғаудың құқықтары мен құралдары қолданылатын құқықпен көзделген құқықтық қорғаудың қандай да бір құқықтары мен құралдарына қосымша, бірақ оларды алмастырмайтын құқықтар мен құралдар болады.</w:t>
      </w:r>
    </w:p>
    <w:bookmarkEnd w:id="9880"/>
    <w:bookmarkStart w:name="z10378" w:id="9881"/>
    <w:p>
      <w:pPr>
        <w:spacing w:after="0"/>
        <w:ind w:left="0"/>
        <w:jc w:val="both"/>
      </w:pPr>
      <w:r>
        <w:rPr>
          <w:rFonts w:ascii="Times New Roman"/>
          <w:b w:val="false"/>
          <w:i w:val="false"/>
          <w:color w:val="000000"/>
          <w:sz w:val="28"/>
        </w:rPr>
        <w:t>
      264. Үлгілік шартқа және заңнамаға сәйкес ресімделетін барлық актілер міндетті түрде төрт түпнұсқалық данада, әр Тарап үшін мемлекеттік және/немесе орыс тілдерінде екі данадан жасалуға тиіс.</w:t>
      </w:r>
    </w:p>
    <w:bookmarkEnd w:id="9881"/>
    <w:bookmarkStart w:name="z10379" w:id="9882"/>
    <w:p>
      <w:pPr>
        <w:spacing w:after="0"/>
        <w:ind w:left="0"/>
        <w:jc w:val="both"/>
      </w:pPr>
      <w:r>
        <w:rPr>
          <w:rFonts w:ascii="Times New Roman"/>
          <w:b w:val="false"/>
          <w:i w:val="false"/>
          <w:color w:val="000000"/>
          <w:sz w:val="28"/>
        </w:rPr>
        <w:t xml:space="preserve">
      265. Үлгілік шарттың барлық қосымшалары және оған қосымша келісімдер Үлгілік шарттың қолданылу мерзімі кезеңінде заңды күшке ие және оларға Тараптардың уәкілетті өкілдері қол қоюлары тиіс. </w:t>
      </w:r>
    </w:p>
    <w:bookmarkEnd w:id="9882"/>
    <w:bookmarkStart w:name="z10380" w:id="9883"/>
    <w:p>
      <w:pPr>
        <w:spacing w:after="0"/>
        <w:ind w:left="0"/>
        <w:jc w:val="left"/>
      </w:pPr>
      <w:r>
        <w:rPr>
          <w:rFonts w:ascii="Times New Roman"/>
          <w:b/>
          <w:i w:val="false"/>
          <w:color w:val="000000"/>
        </w:rPr>
        <w:t xml:space="preserve"> 39. Тараптардың мекен жайлары мен банктік деректемелері:</w:t>
      </w:r>
    </w:p>
    <w:bookmarkEnd w:id="9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83" w:id="9884"/>
    <w:p>
      <w:pPr>
        <w:spacing w:after="0"/>
        <w:ind w:left="0"/>
        <w:jc w:val="left"/>
      </w:pPr>
      <w:r>
        <w:rPr>
          <w:rFonts w:ascii="Times New Roman"/>
          <w:b/>
          <w:i w:val="false"/>
          <w:color w:val="000000"/>
        </w:rPr>
        <w:t xml:space="preserve"> МЖӘ объектісі</w:t>
      </w:r>
    </w:p>
    <w:bookmarkEnd w:id="9884"/>
    <w:bookmarkStart w:name="z10384" w:id="9885"/>
    <w:p>
      <w:pPr>
        <w:spacing w:after="0"/>
        <w:ind w:left="0"/>
        <w:jc w:val="both"/>
      </w:pPr>
      <w:r>
        <w:rPr>
          <w:rFonts w:ascii="Times New Roman"/>
          <w:b w:val="false"/>
          <w:i w:val="false"/>
          <w:color w:val="000000"/>
          <w:sz w:val="28"/>
        </w:rPr>
        <w:t>
      МЖӘ объектісі __________ (елді мекеннің атауын және орналасқан көрсету) ауыл шаруашылығы өнімін қабылдау, өңдеу, сақтау және сатып өткізу бойынша сервистік-дайындау орталығы болып табылады.</w:t>
      </w:r>
    </w:p>
    <w:bookmarkEnd w:id="9885"/>
    <w:bookmarkStart w:name="z10385" w:id="9886"/>
    <w:p>
      <w:pPr>
        <w:spacing w:after="0"/>
        <w:ind w:left="0"/>
        <w:jc w:val="both"/>
      </w:pPr>
      <w:r>
        <w:rPr>
          <w:rFonts w:ascii="Times New Roman"/>
          <w:b w:val="false"/>
          <w:i w:val="false"/>
          <w:color w:val="000000"/>
          <w:sz w:val="28"/>
        </w:rPr>
        <w:t>
      Сервистік-дайындау орталығының қуаты – ___ тонна сүт және ___ тонна ет өнімі, сондай-ақ ауданы ___ м</w:t>
      </w:r>
      <w:r>
        <w:rPr>
          <w:rFonts w:ascii="Times New Roman"/>
          <w:b w:val="false"/>
          <w:i w:val="false"/>
          <w:color w:val="000000"/>
          <w:vertAlign w:val="superscript"/>
        </w:rPr>
        <w:t>2</w:t>
      </w:r>
      <w:r>
        <w:rPr>
          <w:rFonts w:ascii="Times New Roman"/>
          <w:b w:val="false"/>
          <w:i w:val="false"/>
          <w:color w:val="000000"/>
          <w:sz w:val="28"/>
        </w:rPr>
        <w:t xml:space="preserve"> азық-түлік қоймасы.</w:t>
      </w:r>
    </w:p>
    <w:bookmarkEnd w:id="9886"/>
    <w:bookmarkStart w:name="z10386" w:id="9887"/>
    <w:p>
      <w:pPr>
        <w:spacing w:after="0"/>
        <w:ind w:left="0"/>
        <w:jc w:val="both"/>
      </w:pPr>
      <w:r>
        <w:rPr>
          <w:rFonts w:ascii="Times New Roman"/>
          <w:b w:val="false"/>
          <w:i w:val="false"/>
          <w:color w:val="000000"/>
          <w:sz w:val="28"/>
        </w:rPr>
        <w:t>
      МЖӘ жобасы бойынша сервистік-дайындау орталығы келесі объектілерден тұратын болады:</w:t>
      </w:r>
    </w:p>
    <w:bookmarkEnd w:id="9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сүтті қабылдау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сүтті дайын өнімге өңдеу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салмақтағы етті қабылдау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сатып өткізу үшін өңдеу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дайындау және сақтау пункті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7" w:id="9888"/>
    <w:p>
      <w:pPr>
        <w:spacing w:after="0"/>
        <w:ind w:left="0"/>
        <w:jc w:val="both"/>
      </w:pPr>
      <w:r>
        <w:rPr>
          <w:rFonts w:ascii="Times New Roman"/>
          <w:b w:val="false"/>
          <w:i w:val="false"/>
          <w:color w:val="000000"/>
          <w:sz w:val="28"/>
        </w:rPr>
        <w:t>
      СДО автокөлігі және техникасы</w:t>
      </w:r>
    </w:p>
    <w:bookmarkEnd w:id="9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тоңазытқыш жабдықтармен тасымалдау үшін жүк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тоңазытқыш жабдықтармен тасымалдау үшін жүк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сүт өнімдерін тоңазытқыш жабдықтармен тасымалдау үшін жүк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жұмыс істеу үшін ашалы жүк тиегіш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үшін жеңіл 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8" w:id="9889"/>
    <w:p>
      <w:pPr>
        <w:spacing w:after="0"/>
        <w:ind w:left="0"/>
        <w:jc w:val="left"/>
      </w:pPr>
      <w:r>
        <w:rPr>
          <w:rFonts w:ascii="Times New Roman"/>
          <w:b/>
          <w:i w:val="false"/>
          <w:color w:val="000000"/>
        </w:rPr>
        <w:t xml:space="preserve"> Тараптардың қолдары</w:t>
      </w:r>
    </w:p>
    <w:bookmarkEnd w:id="9889"/>
    <w:bookmarkStart w:name="z10389" w:id="9890"/>
    <w:p>
      <w:pPr>
        <w:spacing w:after="0"/>
        <w:ind w:left="0"/>
        <w:jc w:val="both"/>
      </w:pPr>
      <w:r>
        <w:rPr>
          <w:rFonts w:ascii="Times New Roman"/>
          <w:b w:val="false"/>
          <w:i w:val="false"/>
          <w:color w:val="000000"/>
          <w:sz w:val="28"/>
        </w:rPr>
        <w:t>
      ______________________________             ______________________________</w:t>
      </w:r>
    </w:p>
    <w:bookmarkEnd w:id="9890"/>
    <w:bookmarkStart w:name="z10390" w:id="989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46" w:id="9892"/>
    <w:p>
      <w:pPr>
        <w:spacing w:after="0"/>
        <w:ind w:left="0"/>
        <w:jc w:val="left"/>
      </w:pPr>
      <w:r>
        <w:rPr>
          <w:rFonts w:ascii="Times New Roman"/>
          <w:b/>
          <w:i w:val="false"/>
          <w:color w:val="000000"/>
        </w:rPr>
        <w:t xml:space="preserve"> МЖӘ жобасын жүзеге асыру кестесі</w:t>
      </w:r>
    </w:p>
    <w:bookmarkEnd w:id="9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қаржылық жабу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МЖӘ объектісін пайдалану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ж. ( 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Үлгілік шартта белгіленген техникалық-экономикалық көрсеткіштерге дейін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кезінен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іске асырудың басталу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пайдалануға берген кезден бастап ___ айдан кешіктірмей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bl>
    <w:bookmarkStart w:name="z10393" w:id="9893"/>
    <w:p>
      <w:pPr>
        <w:spacing w:after="0"/>
        <w:ind w:left="0"/>
        <w:jc w:val="left"/>
      </w:pPr>
      <w:r>
        <w:rPr>
          <w:rFonts w:ascii="Times New Roman"/>
          <w:b/>
          <w:i w:val="false"/>
          <w:color w:val="000000"/>
        </w:rPr>
        <w:t xml:space="preserve"> Тараптардың қолдары</w:t>
      </w:r>
    </w:p>
    <w:bookmarkEnd w:id="9893"/>
    <w:bookmarkStart w:name="z10394" w:id="9894"/>
    <w:p>
      <w:pPr>
        <w:spacing w:after="0"/>
        <w:ind w:left="0"/>
        <w:jc w:val="both"/>
      </w:pPr>
      <w:r>
        <w:rPr>
          <w:rFonts w:ascii="Times New Roman"/>
          <w:b w:val="false"/>
          <w:i w:val="false"/>
          <w:color w:val="000000"/>
          <w:sz w:val="28"/>
        </w:rPr>
        <w:t>
      ______________________________             ______________________________</w:t>
      </w:r>
    </w:p>
    <w:bookmarkEnd w:id="9894"/>
    <w:bookmarkStart w:name="z10395" w:id="989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98" w:id="9896"/>
    <w:p>
      <w:pPr>
        <w:spacing w:after="0"/>
        <w:ind w:left="0"/>
        <w:jc w:val="left"/>
      </w:pPr>
      <w:r>
        <w:rPr>
          <w:rFonts w:ascii="Times New Roman"/>
          <w:b/>
          <w:i w:val="false"/>
          <w:color w:val="000000"/>
        </w:rPr>
        <w:t xml:space="preserve"> Қаржы-экономикалық жоспар</w:t>
      </w:r>
    </w:p>
    <w:bookmarkEnd w:id="9896"/>
    <w:bookmarkStart w:name="z10399" w:id="9897"/>
    <w:p>
      <w:pPr>
        <w:spacing w:after="0"/>
        <w:ind w:left="0"/>
        <w:jc w:val="both"/>
      </w:pPr>
      <w:r>
        <w:rPr>
          <w:rFonts w:ascii="Times New Roman"/>
          <w:b w:val="false"/>
          <w:i w:val="false"/>
          <w:color w:val="000000"/>
          <w:sz w:val="28"/>
        </w:rPr>
        <w:t xml:space="preserve">
      Жобамен Жекеше әріптестің жобаны салу және пайдалану кезеңдерінде басқаруы үшін саны ___ адамды құрайтын (лауазымдарын көрсету) Басқарушы компанияны тарту жоспарланады. </w:t>
      </w:r>
    </w:p>
    <w:bookmarkEnd w:id="9897"/>
    <w:bookmarkStart w:name="z10647" w:id="9898"/>
    <w:p>
      <w:pPr>
        <w:spacing w:after="0"/>
        <w:ind w:left="0"/>
        <w:jc w:val="left"/>
      </w:pPr>
      <w:r>
        <w:rPr>
          <w:rFonts w:ascii="Times New Roman"/>
          <w:b/>
          <w:i w:val="false"/>
          <w:color w:val="000000"/>
        </w:rPr>
        <w:t xml:space="preserve"> 1. Сервистік-дайындау орталығының штаттық бірліктер саны, адам.</w:t>
      </w:r>
    </w:p>
    <w:bookmarkEnd w:id="9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Маркетолог-консультант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қабылдау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қабылдау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 және сақтау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өткізу пунктінің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өнімі бар машинаның жүргізушісі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өнімі бар машинаның жүргізушісі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48" w:id="9899"/>
    <w:p>
      <w:pPr>
        <w:spacing w:after="0"/>
        <w:ind w:left="0"/>
        <w:jc w:val="left"/>
      </w:pPr>
      <w:r>
        <w:rPr>
          <w:rFonts w:ascii="Times New Roman"/>
          <w:b/>
          <w:i w:val="false"/>
          <w:color w:val="000000"/>
        </w:rPr>
        <w:t xml:space="preserve"> 2. МЖӘ жобасын іске асырудың қаржы-экономикалық көрсеткіштері</w:t>
      </w:r>
    </w:p>
    <w:bookmarkEnd w:id="9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саланың сметалық нормалары мен бағаларының жинағына, тиісті саладағы жобалау жұмыстары бағаларының жинағына, Жобалау және құрылыс салу жөніндегі қағидалар жиынтығына сәйкес айқындалатын жобалау-сметалық құжаттама әзірлеу;</w:t>
            </w:r>
          </w:p>
          <w:p>
            <w:pPr>
              <w:spacing w:after="20"/>
              <w:ind w:left="20"/>
              <w:jc w:val="both"/>
            </w:pPr>
            <w:r>
              <w:rPr>
                <w:rFonts w:ascii="Times New Roman"/>
                <w:b w:val="false"/>
                <w:i w:val="false"/>
                <w:color w:val="000000"/>
                <w:sz w:val="20"/>
              </w:rPr>
              <w:t>
2) тиісті саланың нормативтеріне сәйкес қажетті сараптамаларды жүргізу (ведомстводан тыс кешенді сараптама, техникалық қадағалау, авторлық қадағалау және басқалары);</w:t>
            </w:r>
          </w:p>
          <w:p>
            <w:pPr>
              <w:spacing w:after="20"/>
              <w:ind w:left="20"/>
              <w:jc w:val="both"/>
            </w:pPr>
            <w:r>
              <w:rPr>
                <w:rFonts w:ascii="Times New Roman"/>
                <w:b w:val="false"/>
                <w:i w:val="false"/>
                <w:color w:val="000000"/>
                <w:sz w:val="20"/>
              </w:rPr>
              <w:t>
3) МЖӘ объектісін пайдалануға бергенге дейін лицензияларды, патенттерді, рұқсаттарды және де қолданыстағы заңнамаға сәйкес көзделген басқа да құжаттарды алу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анықтамалығына (БТБА) және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МЖӘ объектісін құру кезеңінде нормативтік мәндер шегіндегі техникалық және әкімшілік шығыстарды қоса алғанда, МЖӘ объектісін құру (салу) кезеңіндегі компанияны басқаруға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төлеуге жұмсалатын шығыстар. Инвестицияларды Қазақстан Республикасының қарыз капиталы нарығында тартқан жағдайда қарыздар бойынша сыйақыларды төлеу шығыстары Қазақстан Республикасы Ұлттық Банкінің берілген кредиттер бойынша (орташа өлшенген) сыйақы мөлшерлемелері статистикасының деректері негізінде айқындалады (http://www.nationalbank.kz), шетел капиталы тартылған кезде - сыйақыларды төлеу бойынша шығыстар LIBOR мөлшерлемесі және 3% мөлшеріндегі маржа ескеріле отырып есептелетін болады;</w:t>
            </w:r>
          </w:p>
          <w:p>
            <w:pPr>
              <w:spacing w:after="20"/>
              <w:ind w:left="20"/>
              <w:jc w:val="both"/>
            </w:pPr>
            <w:r>
              <w:rPr>
                <w:rFonts w:ascii="Times New Roman"/>
                <w:b w:val="false"/>
                <w:i w:val="false"/>
                <w:color w:val="000000"/>
                <w:sz w:val="20"/>
              </w:rPr>
              <w:t>
2) МЖӘ объектісін құру және (немесе) реконструкциялау кезеңіндегі инфрақұрылымдық облигациялар бойынша есептелетін сыйақыларды төлеуге жұмсалатын шығыстар, олар Қазақстан Республикасы Ұлттық экономика министрлігінің ресми интернет-ресурсында (http://economy.gov.kz/kz/) орналастырылған, мақұлданған тиісті Әлеуметтік-экономикалық даму және бюджеттік параметрлер болжамына сәйкес есептеулер кезіндегі қаржы-экономикалық үлгіде (бұдан әрі - ҚЭҮ) болжанатын инфляция (тұтынушылық бағалар) деңгейі + облигациялар айналымының бүкіл мерзімі бойында қолданылатын белгіленген маржа ретінде айқындалады;</w:t>
            </w:r>
          </w:p>
          <w:p>
            <w:pPr>
              <w:spacing w:after="20"/>
              <w:ind w:left="20"/>
              <w:jc w:val="both"/>
            </w:pPr>
            <w:r>
              <w:rPr>
                <w:rFonts w:ascii="Times New Roman"/>
                <w:b w:val="false"/>
                <w:i w:val="false"/>
                <w:color w:val="000000"/>
                <w:sz w:val="20"/>
              </w:rPr>
              <w:t>
3) Қазақстан Республикасының Ұлттық экономика министрлігінің сайтында (http://economy.gov.kz/kz/) орналастырылған, мақұлданған тиісті Әлеуметтік-экономикалық даму және бюджеттік параметрлер болжамына сәйкес шетел валютасындағы кредиттер бойынша бағамдық айырмашылықтарға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қызметтерінің нарығын зерттеп-қарау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 МЖӘ объектісін құруға байланысты сақтандырудың барлық түрлеріне жұмсалатын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KazPrime индикаторын қалыптастыру туралы KASE келісіміне қатысушы банктердің көрсетілетін қызметтерінің орташа тарифтері ретінде айқындалатын қарыздарды тарту бойынша басқа да шығыстар. Тарифтер жария ақпарат болып табылады және тиісті қаржы ұйымдарының сайттарында орналастырылған;</w:t>
            </w:r>
          </w:p>
          <w:p>
            <w:pPr>
              <w:spacing w:after="20"/>
              <w:ind w:left="20"/>
              <w:jc w:val="both"/>
            </w:pPr>
            <w:r>
              <w:rPr>
                <w:rFonts w:ascii="Times New Roman"/>
                <w:b w:val="false"/>
                <w:i w:val="false"/>
                <w:color w:val="000000"/>
                <w:sz w:val="20"/>
              </w:rPr>
              <w:t>
2) нарықты зерттеп-қарау нәтижелері бойынша тиісті көрсетілетін қызметтердің нарықтық бағаларына сәйкес инфрақұрылымдық облигацияларды шығаруды ұйымдастыру;</w:t>
            </w:r>
          </w:p>
          <w:p>
            <w:pPr>
              <w:spacing w:after="20"/>
              <w:ind w:left="20"/>
              <w:jc w:val="both"/>
            </w:pPr>
            <w:r>
              <w:rPr>
                <w:rFonts w:ascii="Times New Roman"/>
                <w:b w:val="false"/>
                <w:i w:val="false"/>
                <w:color w:val="000000"/>
                <w:sz w:val="20"/>
              </w:rPr>
              <w:t>
3) банктік кепілдік беру қызметтері нарығын зерттеп-қарау нәтижелері бойынша банктік кепілдік беру қызметтерінің нарықтық бағаларына сәйкес банктік кепілдік беру бойынша банктің ақылы көрсетілетін қызметтері мен комиссиялары;</w:t>
            </w:r>
          </w:p>
          <w:p>
            <w:pPr>
              <w:spacing w:after="20"/>
              <w:ind w:left="20"/>
              <w:jc w:val="both"/>
            </w:pPr>
            <w:r>
              <w:rPr>
                <w:rFonts w:ascii="Times New Roman"/>
                <w:b w:val="false"/>
                <w:i w:val="false"/>
                <w:color w:val="000000"/>
                <w:sz w:val="20"/>
              </w:rPr>
              <w:t>
4) уәкілетті мемлекеттік органдар алатын міндетті алымдар мен төлемдер;</w:t>
            </w:r>
          </w:p>
          <w:p>
            <w:pPr>
              <w:spacing w:after="20"/>
              <w:ind w:left="20"/>
              <w:jc w:val="both"/>
            </w:pPr>
            <w:r>
              <w:rPr>
                <w:rFonts w:ascii="Times New Roman"/>
                <w:b w:val="false"/>
                <w:i w:val="false"/>
                <w:color w:val="000000"/>
                <w:sz w:val="20"/>
              </w:rPr>
              <w:t>
5) аудиторлық компаниялардың бағалық ұсыныстарына сәйкес аудиторлық тексерулер;</w:t>
            </w:r>
          </w:p>
          <w:p>
            <w:pPr>
              <w:spacing w:after="20"/>
              <w:ind w:left="20"/>
              <w:jc w:val="both"/>
            </w:pPr>
            <w:r>
              <w:rPr>
                <w:rFonts w:ascii="Times New Roman"/>
                <w:b w:val="false"/>
                <w:i w:val="false"/>
                <w:color w:val="000000"/>
                <w:sz w:val="20"/>
              </w:rPr>
              <w:t>
6) МЖӘ объектісін құруға арналған жоғарыда көрсетілген барлық шығыстар сомасының 1 % аспайтын көлемдегі МЖӘ объектісін құрумен байланысты өзге де шығыстар бойынша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қаржылық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таза келтірілген құны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таза келтірілген құн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ішкі табыстылық нормасы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w:t>
            </w:r>
          </w:p>
          <w:p>
            <w:pPr>
              <w:spacing w:after="20"/>
              <w:ind w:left="20"/>
              <w:jc w:val="both"/>
            </w:pPr>
            <w:r>
              <w:rPr>
                <w:rFonts w:ascii="Times New Roman"/>
                <w:b w:val="false"/>
                <w:i w:val="false"/>
                <w:color w:val="000000"/>
                <w:sz w:val="20"/>
              </w:rPr>
              <w:t>
1) қарапайым;</w:t>
            </w:r>
          </w:p>
          <w:p>
            <w:pPr>
              <w:spacing w:after="20"/>
              <w:ind w:left="20"/>
              <w:jc w:val="both"/>
            </w:pPr>
            <w:r>
              <w:rPr>
                <w:rFonts w:ascii="Times New Roman"/>
                <w:b w:val="false"/>
                <w:i w:val="false"/>
                <w:color w:val="000000"/>
                <w:sz w:val="20"/>
              </w:rPr>
              <w:t>
2) дисконтталған.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кіріс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шығыс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көрсетілетін қызметтерге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0" w:id="9900"/>
    <w:p>
      <w:pPr>
        <w:spacing w:after="0"/>
        <w:ind w:left="0"/>
        <w:jc w:val="both"/>
      </w:pPr>
      <w:r>
        <w:rPr>
          <w:rFonts w:ascii="Times New Roman"/>
          <w:b w:val="false"/>
          <w:i w:val="false"/>
          <w:color w:val="000000"/>
          <w:sz w:val="28"/>
        </w:rPr>
        <w:t>
      * барлық шығыстар МЖӘ объектісін салу (құрылысын салу) кезеңіне қабылданады</w:t>
      </w:r>
    </w:p>
    <w:bookmarkEnd w:id="9900"/>
    <w:bookmarkStart w:name="z10401" w:id="9901"/>
    <w:p>
      <w:pPr>
        <w:spacing w:after="0"/>
        <w:ind w:left="0"/>
        <w:jc w:val="both"/>
      </w:pPr>
      <w:r>
        <w:rPr>
          <w:rFonts w:ascii="Times New Roman"/>
          <w:b w:val="false"/>
          <w:i w:val="false"/>
          <w:color w:val="000000"/>
          <w:sz w:val="28"/>
        </w:rPr>
        <w:t xml:space="preserve">
      Ескерту: </w:t>
      </w:r>
    </w:p>
    <w:bookmarkEnd w:id="9901"/>
    <w:bookmarkStart w:name="z10402" w:id="9902"/>
    <w:p>
      <w:pPr>
        <w:spacing w:after="0"/>
        <w:ind w:left="0"/>
        <w:jc w:val="both"/>
      </w:pPr>
      <w:r>
        <w:rPr>
          <w:rFonts w:ascii="Times New Roman"/>
          <w:b w:val="false"/>
          <w:i w:val="false"/>
          <w:color w:val="000000"/>
          <w:sz w:val="28"/>
        </w:rPr>
        <w:t>
      Мемлекет Жекеше әріптеске ұзақ мерзімге пайдалануға жер учаскесін беруге дайын. Үлгілік шарттың бітуі бойынша Жекеше әріптес жер учаскесін кадастрлық бағасы (жер учаскесінің 1м</w:t>
      </w:r>
      <w:r>
        <w:rPr>
          <w:rFonts w:ascii="Times New Roman"/>
          <w:b w:val="false"/>
          <w:i w:val="false"/>
          <w:color w:val="000000"/>
          <w:vertAlign w:val="superscript"/>
        </w:rPr>
        <w:t>2</w:t>
      </w:r>
      <w:r>
        <w:rPr>
          <w:rFonts w:ascii="Times New Roman"/>
          <w:b w:val="false"/>
          <w:i w:val="false"/>
          <w:color w:val="000000"/>
          <w:sz w:val="28"/>
        </w:rPr>
        <w:t xml:space="preserve"> бағасы ________ теңге, ауданы - ________ теңге, жалпы құны - ________ теңге) бойынша сатып алады.</w:t>
      </w:r>
    </w:p>
    <w:bookmarkEnd w:id="9902"/>
    <w:bookmarkStart w:name="z10403" w:id="9903"/>
    <w:p>
      <w:pPr>
        <w:spacing w:after="0"/>
        <w:ind w:left="0"/>
        <w:jc w:val="left"/>
      </w:pPr>
      <w:r>
        <w:rPr>
          <w:rFonts w:ascii="Times New Roman"/>
          <w:b/>
          <w:i w:val="false"/>
          <w:color w:val="000000"/>
        </w:rPr>
        <w:t xml:space="preserve"> Тараптардың қолдары</w:t>
      </w:r>
    </w:p>
    <w:bookmarkEnd w:id="9903"/>
    <w:bookmarkStart w:name="z10404" w:id="9904"/>
    <w:p>
      <w:pPr>
        <w:spacing w:after="0"/>
        <w:ind w:left="0"/>
        <w:jc w:val="both"/>
      </w:pPr>
      <w:r>
        <w:rPr>
          <w:rFonts w:ascii="Times New Roman"/>
          <w:b w:val="false"/>
          <w:i w:val="false"/>
          <w:color w:val="000000"/>
          <w:sz w:val="28"/>
        </w:rPr>
        <w:t>
      ______________________________             ______________________________</w:t>
      </w:r>
    </w:p>
    <w:bookmarkEnd w:id="9904"/>
    <w:bookmarkStart w:name="z10405" w:id="990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08" w:id="9906"/>
    <w:p>
      <w:pPr>
        <w:spacing w:after="0"/>
        <w:ind w:left="0"/>
        <w:jc w:val="left"/>
      </w:pPr>
      <w:r>
        <w:rPr>
          <w:rFonts w:ascii="Times New Roman"/>
          <w:b/>
          <w:i w:val="false"/>
          <w:color w:val="000000"/>
        </w:rPr>
        <w:t xml:space="preserve"> Алғашқы кепілдік</w:t>
      </w:r>
    </w:p>
    <w:bookmarkEnd w:id="9906"/>
    <w:bookmarkStart w:name="z10409" w:id="990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r>
        <w:rPr>
          <w:rFonts w:ascii="Times New Roman"/>
          <w:b w:val="false"/>
          <w:i w:val="false"/>
          <w:color w:val="000000"/>
          <w:sz w:val="28"/>
        </w:rPr>
        <w:t>                              20__ ж. "___" _____________</w:t>
      </w:r>
    </w:p>
    <w:bookmarkEnd w:id="9907"/>
    <w:bookmarkStart w:name="z10410" w:id="9908"/>
    <w:p>
      <w:pPr>
        <w:spacing w:after="0"/>
        <w:ind w:left="0"/>
        <w:jc w:val="both"/>
      </w:pPr>
      <w:r>
        <w:rPr>
          <w:rFonts w:ascii="Times New Roman"/>
          <w:b w:val="false"/>
          <w:i w:val="false"/>
          <w:color w:val="000000"/>
          <w:sz w:val="28"/>
        </w:rPr>
        <w:t>
      (елді мекеннің атауын және орналасқан жерін көрсету)</w:t>
      </w:r>
    </w:p>
    <w:bookmarkEnd w:id="9908"/>
    <w:bookmarkStart w:name="z10411" w:id="9909"/>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Кепілгер:</w:t>
      </w:r>
      <w:r>
        <w:rPr>
          <w:rFonts w:ascii="Times New Roman"/>
          <w:b w:val="false"/>
          <w:i w:val="false"/>
          <w:color w:val="000000"/>
          <w:sz w:val="28"/>
        </w:rPr>
        <w:t xml:space="preserve"> (ұйымды көрсету) __________ атынан __________ негізінде әрекет ететін __________, заңды мекен-жайы: __________, банктік деректемелері: ___________,</w:t>
      </w:r>
    </w:p>
    <w:bookmarkEnd w:id="9909"/>
    <w:bookmarkStart w:name="z10412" w:id="9910"/>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(атауын көрсету) __________ атынан __________ негізінде әрекет ететін __________, заңды мекен-жайы: __________, банктік деректемелері: ___________,      </w:t>
      </w:r>
    </w:p>
    <w:bookmarkEnd w:id="9910"/>
    <w:bookmarkStart w:name="z10413" w:id="991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xml:space="preserve"> "__________________" мемлекеттік мекемесі атынан __________ негізінде әрекет ететін __________, заңды мекен-жайы: __________, банктік деректемелері: ___________</w:t>
      </w:r>
    </w:p>
    <w:bookmarkEnd w:id="9911"/>
    <w:bookmarkStart w:name="z10414" w:id="9912"/>
    <w:p>
      <w:pPr>
        <w:spacing w:after="0"/>
        <w:ind w:left="0"/>
        <w:jc w:val="both"/>
      </w:pPr>
      <w:r>
        <w:rPr>
          <w:rFonts w:ascii="Times New Roman"/>
          <w:b w:val="false"/>
          <w:i w:val="false"/>
          <w:color w:val="000000"/>
          <w:sz w:val="28"/>
        </w:rPr>
        <w:t>
      Мыналарды:</w:t>
      </w:r>
    </w:p>
    <w:bookmarkEnd w:id="9912"/>
    <w:bookmarkStart w:name="z10415" w:id="9913"/>
    <w:p>
      <w:pPr>
        <w:spacing w:after="0"/>
        <w:ind w:left="0"/>
        <w:jc w:val="both"/>
      </w:pPr>
      <w:r>
        <w:rPr>
          <w:rFonts w:ascii="Times New Roman"/>
          <w:b w:val="false"/>
          <w:i w:val="false"/>
          <w:color w:val="000000"/>
          <w:sz w:val="28"/>
        </w:rPr>
        <w:t>
      Мемлекеттік әріптес пен Жекеше әріптес арасында барлық өзгерістер мен толықтыруларды ескере отырып __________ (жазбаша түрде көрсету) теңге сомасына 20__ жылғы "___" _______ дейінгі мерзімге жасалған "__________ (елді мекеннің атауын және орналасқан жерін көрсету) ауыл шаруашылығы өнімін қабылдау, өңдеу, сақтау және сатып өткізу бойынша сервистік-дайындау орталығын салу және пайдалану" жобасы бойынша 20__ жылғы "___" _______ № _____ Үлгілік шартты (бұдан әрі – Үлгілік шарт);</w:t>
      </w:r>
    </w:p>
    <w:bookmarkEnd w:id="9913"/>
    <w:bookmarkStart w:name="z10416" w:id="9914"/>
    <w:p>
      <w:pPr>
        <w:spacing w:after="0"/>
        <w:ind w:left="0"/>
        <w:jc w:val="both"/>
      </w:pPr>
      <w:r>
        <w:rPr>
          <w:rFonts w:ascii="Times New Roman"/>
          <w:b w:val="false"/>
          <w:i w:val="false"/>
          <w:color w:val="000000"/>
          <w:sz w:val="28"/>
        </w:rPr>
        <w:t xml:space="preserve">
      Кепілгер мен Жекеше әріптес арасында жасалған Алғашқы кепілдікті беру туралы 20__ жылғы "___" _______ Үлгілік шартты </w:t>
      </w:r>
      <w:r>
        <w:rPr>
          <w:rFonts w:ascii="Times New Roman"/>
          <w:b/>
          <w:i w:val="false"/>
          <w:color w:val="000000"/>
          <w:sz w:val="28"/>
        </w:rPr>
        <w:t>назарға ала отырып:</w:t>
      </w:r>
    </w:p>
    <w:bookmarkEnd w:id="9914"/>
    <w:bookmarkStart w:name="z10417" w:id="9915"/>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Кепілгер өзіне Мемлекеттік әріптеске оның Үлгілік шарт бойынша болжамды инвестициялар құнының оннан бір пайызы мөлшерінде негізгі қарыз шегінде кез келген соманы толық көлемде бірінші жазбаша талап етуі бойынша кері қайтарылмайтын және шарт қойылмайтын міндеттемені қабылдайды.</w:t>
      </w:r>
    </w:p>
    <w:bookmarkEnd w:id="9915"/>
    <w:bookmarkStart w:name="z10418" w:id="9916"/>
    <w:p>
      <w:pPr>
        <w:spacing w:after="0"/>
        <w:ind w:left="0"/>
        <w:jc w:val="both"/>
      </w:pPr>
      <w:r>
        <w:rPr>
          <w:rFonts w:ascii="Times New Roman"/>
          <w:b w:val="false"/>
          <w:i w:val="false"/>
          <w:color w:val="000000"/>
          <w:sz w:val="28"/>
        </w:rPr>
        <w:t xml:space="preserve">
      2. Мемлекеттік әріптестің Алғашқы кепілдік бойынша талаптары Кепілгерге Жекеше әріптес Мемлекеттік әріптес алдында Үлгілік шарт бойынша міндеттемелерді орындамаған немесе тиісінше орындамаған сәттен бастап ___ (жазумен көрсету) жұмыс күні ішінде қойылады. </w:t>
      </w:r>
    </w:p>
    <w:bookmarkEnd w:id="9916"/>
    <w:bookmarkStart w:name="z10419" w:id="9917"/>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Алғашқы кепілдікте көрсетілген Мемлекеттік әріптестің шотына қолма-қол ақшасыз аударумен жүзеге асырылатын болады.</w:t>
      </w:r>
    </w:p>
    <w:bookmarkEnd w:id="9917"/>
    <w:bookmarkStart w:name="z10420" w:id="9918"/>
    <w:p>
      <w:pPr>
        <w:spacing w:after="0"/>
        <w:ind w:left="0"/>
        <w:jc w:val="both"/>
      </w:pPr>
      <w:r>
        <w:rPr>
          <w:rFonts w:ascii="Times New Roman"/>
          <w:b w:val="false"/>
          <w:i w:val="false"/>
          <w:color w:val="000000"/>
          <w:sz w:val="28"/>
        </w:rPr>
        <w:t>
      4. Алғашқы кепілдік Мемлекеттік әріптестің жазбаша акцепт жүргізген сәтінен бастап күшіне енеді және 20__ жылғы "___" ____ дейін қолданылады және Құрылыс кепілдігін беру күні (немесе қандай күннің ерте келуіне байланысты бұзу күні) аяқталады.</w:t>
      </w:r>
    </w:p>
    <w:bookmarkEnd w:id="9918"/>
    <w:bookmarkStart w:name="z10421" w:id="9919"/>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Шартпен және заңнамамен реттеледі.</w:t>
      </w:r>
    </w:p>
    <w:bookmarkEnd w:id="9919"/>
    <w:bookmarkStart w:name="z10422" w:id="9920"/>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аталған уәкілетті тұлғаның қолының үлгісі бар нотариалды куәландырылған құжаттың түпнұсқасымен бірге жүруі тиіс.</w:t>
      </w:r>
    </w:p>
    <w:bookmarkEnd w:id="9920"/>
    <w:bookmarkStart w:name="z10423" w:id="9921"/>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9921"/>
    <w:bookmarkStart w:name="z10424" w:id="99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Кепілгердің мөрі </w:t>
      </w:r>
    </w:p>
    <w:bookmarkEnd w:id="9922"/>
    <w:bookmarkStart w:name="z10425" w:id="9923"/>
    <w:p>
      <w:pPr>
        <w:spacing w:after="0"/>
        <w:ind w:left="0"/>
        <w:jc w:val="left"/>
      </w:pPr>
      <w:r>
        <w:rPr>
          <w:rFonts w:ascii="Times New Roman"/>
          <w:b/>
          <w:i w:val="false"/>
          <w:color w:val="000000"/>
        </w:rPr>
        <w:t xml:space="preserve"> Тараптардың қолдары</w:t>
      </w:r>
    </w:p>
    <w:bookmarkEnd w:id="9923"/>
    <w:bookmarkStart w:name="z10426" w:id="9924"/>
    <w:p>
      <w:pPr>
        <w:spacing w:after="0"/>
        <w:ind w:left="0"/>
        <w:jc w:val="both"/>
      </w:pPr>
      <w:r>
        <w:rPr>
          <w:rFonts w:ascii="Times New Roman"/>
          <w:b w:val="false"/>
          <w:i w:val="false"/>
          <w:color w:val="000000"/>
          <w:sz w:val="28"/>
        </w:rPr>
        <w:t>
      _____________________________</w:t>
      </w:r>
    </w:p>
    <w:bookmarkEnd w:id="9924"/>
    <w:bookmarkStart w:name="z10427" w:id="9925"/>
    <w:p>
      <w:pPr>
        <w:spacing w:after="0"/>
        <w:ind w:left="0"/>
        <w:jc w:val="both"/>
      </w:pPr>
      <w:r>
        <w:rPr>
          <w:rFonts w:ascii="Times New Roman"/>
          <w:b w:val="false"/>
          <w:i w:val="false"/>
          <w:color w:val="000000"/>
          <w:sz w:val="28"/>
        </w:rPr>
        <w:t>
                 Кепілгердің атынан</w:t>
      </w:r>
    </w:p>
    <w:bookmarkEnd w:id="9925"/>
    <w:bookmarkStart w:name="z10428" w:id="9926"/>
    <w:p>
      <w:pPr>
        <w:spacing w:after="0"/>
        <w:ind w:left="0"/>
        <w:jc w:val="both"/>
      </w:pPr>
      <w:r>
        <w:rPr>
          <w:rFonts w:ascii="Times New Roman"/>
          <w:b w:val="false"/>
          <w:i w:val="false"/>
          <w:color w:val="000000"/>
          <w:sz w:val="28"/>
        </w:rPr>
        <w:t>
      ______________________________             ______________________________</w:t>
      </w:r>
    </w:p>
    <w:bookmarkEnd w:id="9926"/>
    <w:bookmarkStart w:name="z10429" w:id="9927"/>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49" w:id="9928"/>
    <w:p>
      <w:pPr>
        <w:spacing w:after="0"/>
        <w:ind w:left="0"/>
        <w:jc w:val="left"/>
      </w:pPr>
      <w:r>
        <w:rPr>
          <w:rFonts w:ascii="Times New Roman"/>
          <w:b/>
          <w:i w:val="false"/>
          <w:color w:val="000000"/>
        </w:rPr>
        <w:t xml:space="preserve"> Жер учаскесі</w:t>
      </w:r>
    </w:p>
    <w:bookmarkEnd w:id="9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20__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өтеусіз жер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пайдаланудағы шектеулер мен ауыртпалықтар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2" w:id="9929"/>
    <w:p>
      <w:pPr>
        <w:spacing w:after="0"/>
        <w:ind w:left="0"/>
        <w:jc w:val="left"/>
      </w:pPr>
      <w:r>
        <w:rPr>
          <w:rFonts w:ascii="Times New Roman"/>
          <w:b/>
          <w:i w:val="false"/>
          <w:color w:val="000000"/>
        </w:rPr>
        <w:t xml:space="preserve"> Тараптардың қолдары</w:t>
      </w:r>
    </w:p>
    <w:bookmarkEnd w:id="9929"/>
    <w:bookmarkStart w:name="z10433" w:id="9930"/>
    <w:p>
      <w:pPr>
        <w:spacing w:after="0"/>
        <w:ind w:left="0"/>
        <w:jc w:val="both"/>
      </w:pPr>
      <w:r>
        <w:rPr>
          <w:rFonts w:ascii="Times New Roman"/>
          <w:b w:val="false"/>
          <w:i w:val="false"/>
          <w:color w:val="000000"/>
          <w:sz w:val="28"/>
        </w:rPr>
        <w:t>
      ______________________________             ______________________________</w:t>
      </w:r>
    </w:p>
    <w:bookmarkEnd w:id="9930"/>
    <w:bookmarkStart w:name="z10434" w:id="9931"/>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50" w:id="9932"/>
    <w:p>
      <w:pPr>
        <w:spacing w:after="0"/>
        <w:ind w:left="0"/>
        <w:jc w:val="left"/>
      </w:pPr>
      <w:r>
        <w:rPr>
          <w:rFonts w:ascii="Times New Roman"/>
          <w:b/>
          <w:i w:val="false"/>
          <w:color w:val="000000"/>
        </w:rPr>
        <w:t xml:space="preserve"> Қаржыландыру көздері</w:t>
      </w:r>
    </w:p>
    <w:bookmarkEnd w:id="9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меншікті қаражаты МЖӘ объектісін құру құнынан ___%. </w:t>
            </w:r>
          </w:p>
          <w:p>
            <w:pPr>
              <w:spacing w:after="20"/>
              <w:ind w:left="20"/>
              <w:jc w:val="both"/>
            </w:pPr>
            <w:r>
              <w:rPr>
                <w:rFonts w:ascii="Times New Roman"/>
                <w:b w:val="false"/>
                <w:i w:val="false"/>
                <w:color w:val="000000"/>
                <w:sz w:val="20"/>
              </w:rPr>
              <w:t>
Қарыз қаражаттары – МЖӘ объектісін салу құнынан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 мерзімге қарыз қаражаты.</w:t>
            </w:r>
          </w:p>
          <w:p>
            <w:pPr>
              <w:spacing w:after="20"/>
              <w:ind w:left="20"/>
              <w:jc w:val="both"/>
            </w:pPr>
            <w:r>
              <w:rPr>
                <w:rFonts w:ascii="Times New Roman"/>
                <w:b w:val="false"/>
                <w:i w:val="false"/>
                <w:color w:val="000000"/>
                <w:sz w:val="20"/>
              </w:rPr>
              <w:t>
Жеңілдікті кезең (құрылыс кезеңінде) – ___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7" w:id="9933"/>
    <w:p>
      <w:pPr>
        <w:spacing w:after="0"/>
        <w:ind w:left="0"/>
        <w:jc w:val="left"/>
      </w:pPr>
      <w:r>
        <w:rPr>
          <w:rFonts w:ascii="Times New Roman"/>
          <w:b/>
          <w:i w:val="false"/>
          <w:color w:val="000000"/>
        </w:rPr>
        <w:t xml:space="preserve"> Тараптардың қолдары</w:t>
      </w:r>
    </w:p>
    <w:bookmarkEnd w:id="9933"/>
    <w:bookmarkStart w:name="z10438" w:id="9934"/>
    <w:p>
      <w:pPr>
        <w:spacing w:after="0"/>
        <w:ind w:left="0"/>
        <w:jc w:val="both"/>
      </w:pPr>
      <w:r>
        <w:rPr>
          <w:rFonts w:ascii="Times New Roman"/>
          <w:b w:val="false"/>
          <w:i w:val="false"/>
          <w:color w:val="000000"/>
          <w:sz w:val="28"/>
        </w:rPr>
        <w:t>
      ______________________________             ______________________________</w:t>
      </w:r>
    </w:p>
    <w:bookmarkEnd w:id="9934"/>
    <w:bookmarkStart w:name="z10439" w:id="993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42" w:id="9936"/>
    <w:p>
      <w:pPr>
        <w:spacing w:after="0"/>
        <w:ind w:left="0"/>
        <w:jc w:val="left"/>
      </w:pPr>
      <w:r>
        <w:rPr>
          <w:rFonts w:ascii="Times New Roman"/>
          <w:b/>
          <w:i w:val="false"/>
          <w:color w:val="000000"/>
        </w:rPr>
        <w:t xml:space="preserve"> МЖӘ жобасын басқарудың институционалдық схемасы</w:t>
      </w:r>
    </w:p>
    <w:bookmarkEnd w:id="9936"/>
    <w:bookmarkStart w:name="z10443" w:id="9937"/>
    <w:p>
      <w:pPr>
        <w:spacing w:after="0"/>
        <w:ind w:left="0"/>
        <w:jc w:val="both"/>
      </w:pPr>
      <w:r>
        <w:rPr>
          <w:rFonts w:ascii="Times New Roman"/>
          <w:b w:val="false"/>
          <w:i w:val="false"/>
          <w:color w:val="000000"/>
          <w:sz w:val="28"/>
        </w:rPr>
        <w:t>
      МЖӘ жобасын іске асыру жоспары мынадай:</w:t>
      </w:r>
    </w:p>
    <w:bookmarkEnd w:id="9937"/>
    <w:bookmarkStart w:name="z10444" w:id="9938"/>
    <w:p>
      <w:pPr>
        <w:spacing w:after="0"/>
        <w:ind w:left="0"/>
        <w:jc w:val="both"/>
      </w:pPr>
      <w:r>
        <w:rPr>
          <w:rFonts w:ascii="Times New Roman"/>
          <w:b w:val="false"/>
          <w:i w:val="false"/>
          <w:color w:val="000000"/>
          <w:sz w:val="28"/>
        </w:rPr>
        <w:t xml:space="preserve">
      Инвестициялық кезең; </w:t>
      </w:r>
    </w:p>
    <w:bookmarkEnd w:id="9938"/>
    <w:bookmarkStart w:name="z10445" w:id="9939"/>
    <w:p>
      <w:pPr>
        <w:spacing w:after="0"/>
        <w:ind w:left="0"/>
        <w:jc w:val="both"/>
      </w:pPr>
      <w:r>
        <w:rPr>
          <w:rFonts w:ascii="Times New Roman"/>
          <w:b w:val="false"/>
          <w:i w:val="false"/>
          <w:color w:val="000000"/>
          <w:sz w:val="28"/>
        </w:rPr>
        <w:t>
      Инвестициялаудан кейінгі кезең сатыларын қамтиды.</w:t>
      </w:r>
    </w:p>
    <w:bookmarkEnd w:id="9939"/>
    <w:bookmarkStart w:name="z10446" w:id="9940"/>
    <w:p>
      <w:pPr>
        <w:spacing w:after="0"/>
        <w:ind w:left="0"/>
        <w:jc w:val="both"/>
      </w:pPr>
      <w:r>
        <w:rPr>
          <w:rFonts w:ascii="Times New Roman"/>
          <w:b w:val="false"/>
          <w:i w:val="false"/>
          <w:color w:val="000000"/>
          <w:sz w:val="28"/>
        </w:rPr>
        <w:t xml:space="preserve">
      Құрылыс кезеңінде МЖӘ схемасы бойынша жобаны басқару схемасы 1-суретте келтірілген. </w:t>
      </w:r>
    </w:p>
    <w:bookmarkEnd w:id="9940"/>
    <w:bookmarkStart w:name="z10447" w:id="9941"/>
    <w:p>
      <w:pPr>
        <w:spacing w:after="0"/>
        <w:ind w:left="0"/>
        <w:jc w:val="both"/>
      </w:pPr>
      <w:r>
        <w:rPr>
          <w:rFonts w:ascii="Times New Roman"/>
          <w:b w:val="false"/>
          <w:i w:val="false"/>
          <w:color w:val="000000"/>
          <w:sz w:val="28"/>
        </w:rPr>
        <w:t xml:space="preserve">
      </w:t>
      </w:r>
    </w:p>
    <w:bookmarkEnd w:id="994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8" w:id="9942"/>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w:t>
      </w:r>
      <w:r>
        <w:rPr>
          <w:rFonts w:ascii="Times New Roman"/>
          <w:b w:val="false"/>
          <w:i/>
          <w:color w:val="000000"/>
          <w:sz w:val="28"/>
        </w:rPr>
        <w:t>іледі</w:t>
      </w:r>
    </w:p>
    <w:bookmarkEnd w:id="9942"/>
    <w:bookmarkStart w:name="z10449" w:id="9943"/>
    <w:p>
      <w:pPr>
        <w:spacing w:after="0"/>
        <w:ind w:left="0"/>
        <w:jc w:val="both"/>
      </w:pPr>
      <w:r>
        <w:rPr>
          <w:rFonts w:ascii="Times New Roman"/>
          <w:b w:val="false"/>
          <w:i w:val="false"/>
          <w:color w:val="000000"/>
          <w:sz w:val="28"/>
        </w:rPr>
        <w:t>
            1-сурет. Құрылыс кезеңінде МЖӘ жобасын басқарудың ұйымдық схемасы</w:t>
      </w:r>
    </w:p>
    <w:bookmarkEnd w:id="9943"/>
    <w:bookmarkStart w:name="z10450" w:id="9944"/>
    <w:p>
      <w:pPr>
        <w:spacing w:after="0"/>
        <w:ind w:left="0"/>
        <w:jc w:val="both"/>
      </w:pPr>
      <w:r>
        <w:rPr>
          <w:rFonts w:ascii="Times New Roman"/>
          <w:b w:val="false"/>
          <w:i w:val="false"/>
          <w:color w:val="000000"/>
          <w:sz w:val="28"/>
        </w:rPr>
        <w:t>
      Схемаға сәйкес жоба қатысушыларының мынадай функциялары көзделген:</w:t>
      </w:r>
    </w:p>
    <w:bookmarkEnd w:id="9944"/>
    <w:bookmarkStart w:name="z10451" w:id="9945"/>
    <w:p>
      <w:pPr>
        <w:spacing w:after="0"/>
        <w:ind w:left="0"/>
        <w:jc w:val="both"/>
      </w:pPr>
      <w:r>
        <w:rPr>
          <w:rFonts w:ascii="Times New Roman"/>
          <w:b w:val="false"/>
          <w:i w:val="false"/>
          <w:color w:val="000000"/>
          <w:sz w:val="28"/>
        </w:rPr>
        <w:t>
      Мемлекеттік әріптес – Үлгілік шарттың атқарылуын бақылауды жүзеге асырады, сервистік-дайындау орталығын салу үшін қажетті жер учаскесін беруді және тиісті инженерлік-коммуникациялық инфрақұрылымды жүргізуді қоса алғанда, өзіне Үлгілік шартқа сәйкес міндеттемелерді қабылдайды;</w:t>
      </w:r>
    </w:p>
    <w:bookmarkEnd w:id="9945"/>
    <w:bookmarkStart w:name="z10452" w:id="9946"/>
    <w:p>
      <w:pPr>
        <w:spacing w:after="0"/>
        <w:ind w:left="0"/>
        <w:jc w:val="both"/>
      </w:pPr>
      <w:r>
        <w:rPr>
          <w:rFonts w:ascii="Times New Roman"/>
          <w:b w:val="false"/>
          <w:i w:val="false"/>
          <w:color w:val="000000"/>
          <w:sz w:val="28"/>
        </w:rPr>
        <w:t>
      Жекеше әріптес (жобалық компания) – МЖӘ объектісінің құрылысын қаржыландыруды, жоба бойынша жобалау-іздестіру жұмыстарын жүргізуді, "дайын күйде" тікелей салуды (құрылысты), МЖӘ объектісін пайдалануға беруді қамтамасыз етеді, сондай-ақ Үлгілік шартта көзделген өзге де міндеттемелерді орындайды;</w:t>
      </w:r>
    </w:p>
    <w:bookmarkEnd w:id="9946"/>
    <w:bookmarkStart w:name="z10453" w:id="9947"/>
    <w:p>
      <w:pPr>
        <w:spacing w:after="0"/>
        <w:ind w:left="0"/>
        <w:jc w:val="both"/>
      </w:pPr>
      <w:r>
        <w:rPr>
          <w:rFonts w:ascii="Times New Roman"/>
          <w:b w:val="false"/>
          <w:i w:val="false"/>
          <w:color w:val="000000"/>
          <w:sz w:val="28"/>
        </w:rPr>
        <w:t>
      Инвестор – МЖӘ объектісін салу құнынан ___ %-дан төмен емес деңгейге дейінгі жобалық компанияның капиталдандырылуын қамтамасыз етеді;</w:t>
      </w:r>
    </w:p>
    <w:bookmarkEnd w:id="9947"/>
    <w:bookmarkStart w:name="z10454" w:id="9948"/>
    <w:p>
      <w:pPr>
        <w:spacing w:after="0"/>
        <w:ind w:left="0"/>
        <w:jc w:val="both"/>
      </w:pPr>
      <w:r>
        <w:rPr>
          <w:rFonts w:ascii="Times New Roman"/>
          <w:b w:val="false"/>
          <w:i w:val="false"/>
          <w:color w:val="000000"/>
          <w:sz w:val="28"/>
        </w:rPr>
        <w:t>
      Капитал нарығы – Жекеше әріптес тартатын кредиттік келісім негізінде жобаны іске асыру үшін МЖӘ объектісін салу құнынан ___% мөлшерінде ақша қаражаттарын беретін (қарыз тарту Үлгілік шарттары, негізгі соманы және несие бойынша пайыздарды төлеу) халықаралық қаржы ұйымдары, екінші деңгейдегі банктер немесе ұлттық компаниялар;</w:t>
      </w:r>
    </w:p>
    <w:bookmarkEnd w:id="9948"/>
    <w:bookmarkStart w:name="z10455" w:id="9949"/>
    <w:p>
      <w:pPr>
        <w:spacing w:after="0"/>
        <w:ind w:left="0"/>
        <w:jc w:val="both"/>
      </w:pPr>
      <w:r>
        <w:rPr>
          <w:rFonts w:ascii="Times New Roman"/>
          <w:b w:val="false"/>
          <w:i w:val="false"/>
          <w:color w:val="000000"/>
          <w:sz w:val="28"/>
        </w:rPr>
        <w:t>
      "Даму" КДҚ" АҚ – Заңнамаға сәйкес құрылыс кезеңінде ұзақ мерзімді қарыз бойынша пайыздық мөлшерлемені ____ ай ішінде ___% мөлшерінде субсидиялайды;</w:t>
      </w:r>
    </w:p>
    <w:bookmarkEnd w:id="9949"/>
    <w:bookmarkStart w:name="z10456" w:id="9950"/>
    <w:p>
      <w:pPr>
        <w:spacing w:after="0"/>
        <w:ind w:left="0"/>
        <w:jc w:val="both"/>
      </w:pPr>
      <w:r>
        <w:rPr>
          <w:rFonts w:ascii="Times New Roman"/>
          <w:b w:val="false"/>
          <w:i w:val="false"/>
          <w:color w:val="000000"/>
          <w:sz w:val="28"/>
        </w:rPr>
        <w:t>
      Бас мердігер – МЖӘ объектісін "толық" салуды қамтамасыз етеді;</w:t>
      </w:r>
    </w:p>
    <w:bookmarkEnd w:id="9950"/>
    <w:bookmarkStart w:name="z10457" w:id="9951"/>
    <w:p>
      <w:pPr>
        <w:spacing w:after="0"/>
        <w:ind w:left="0"/>
        <w:jc w:val="both"/>
      </w:pPr>
      <w:r>
        <w:rPr>
          <w:rFonts w:ascii="Times New Roman"/>
          <w:b w:val="false"/>
          <w:i w:val="false"/>
          <w:color w:val="000000"/>
          <w:sz w:val="28"/>
        </w:rPr>
        <w:t>
      Мердігер (жобалаушы) – МЖӘ объектісін салу бойынша жобалау-іздестіру жұмыстарын жүргізеді және жобалау-сметалық құжаттаманы ұсынады;</w:t>
      </w:r>
    </w:p>
    <w:bookmarkEnd w:id="9951"/>
    <w:bookmarkStart w:name="z10458" w:id="9952"/>
    <w:p>
      <w:pPr>
        <w:spacing w:after="0"/>
        <w:ind w:left="0"/>
        <w:jc w:val="both"/>
      </w:pPr>
      <w:r>
        <w:rPr>
          <w:rFonts w:ascii="Times New Roman"/>
          <w:b w:val="false"/>
          <w:i w:val="false"/>
          <w:color w:val="000000"/>
          <w:sz w:val="28"/>
        </w:rPr>
        <w:t>
      Субмердігерлер – Бас мердігердің тапсырысы бойынша жұмыстарды орындайды.</w:t>
      </w:r>
    </w:p>
    <w:bookmarkEnd w:id="9952"/>
    <w:bookmarkStart w:name="z10459" w:id="9953"/>
    <w:p>
      <w:pPr>
        <w:spacing w:after="0"/>
        <w:ind w:left="0"/>
        <w:jc w:val="both"/>
      </w:pPr>
      <w:r>
        <w:rPr>
          <w:rFonts w:ascii="Times New Roman"/>
          <w:b w:val="false"/>
          <w:i w:val="false"/>
          <w:color w:val="000000"/>
          <w:sz w:val="28"/>
        </w:rPr>
        <w:t>
      Инвестициялаудан кейінгі кезеңде МЖӘ жобасын басқару схемасы 2-суретте келтірілген.</w:t>
      </w:r>
    </w:p>
    <w:bookmarkEnd w:id="9953"/>
    <w:bookmarkStart w:name="z10460" w:id="9954"/>
    <w:p>
      <w:pPr>
        <w:spacing w:after="0"/>
        <w:ind w:left="0"/>
        <w:jc w:val="both"/>
      </w:pPr>
      <w:r>
        <w:rPr>
          <w:rFonts w:ascii="Times New Roman"/>
          <w:b w:val="false"/>
          <w:i w:val="false"/>
          <w:color w:val="000000"/>
          <w:sz w:val="28"/>
        </w:rPr>
        <w:t xml:space="preserve">
      </w:t>
      </w:r>
    </w:p>
    <w:bookmarkEnd w:id="9954"/>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1" w:id="9955"/>
    <w:p>
      <w:pPr>
        <w:spacing w:after="0"/>
        <w:ind w:left="0"/>
        <w:jc w:val="both"/>
      </w:pPr>
      <w:r>
        <w:rPr>
          <w:rFonts w:ascii="Times New Roman"/>
          <w:b w:val="false"/>
          <w:i w:val="false"/>
          <w:color w:val="000000"/>
          <w:sz w:val="28"/>
        </w:rPr>
        <w:t xml:space="preserve">
      </w:t>
      </w:r>
      <w:r>
        <w:rPr>
          <w:rFonts w:ascii="Times New Roman"/>
          <w:b w:val="false"/>
          <w:i/>
          <w:color w:val="000000"/>
          <w:sz w:val="28"/>
        </w:rPr>
        <w:t>*жобаға қатысқан жағдайда көрсетіледі</w:t>
      </w:r>
    </w:p>
    <w:bookmarkEnd w:id="9955"/>
    <w:bookmarkStart w:name="z10462" w:id="9956"/>
    <w:p>
      <w:pPr>
        <w:spacing w:after="0"/>
        <w:ind w:left="0"/>
        <w:jc w:val="both"/>
      </w:pPr>
      <w:r>
        <w:rPr>
          <w:rFonts w:ascii="Times New Roman"/>
          <w:b w:val="false"/>
          <w:i w:val="false"/>
          <w:color w:val="000000"/>
          <w:sz w:val="28"/>
        </w:rPr>
        <w:t>
            2-сурет. Пайдалану кезеңінде МЖӘ жобасын басқарудың ұйымдық схемасы</w:t>
      </w:r>
    </w:p>
    <w:bookmarkEnd w:id="9956"/>
    <w:bookmarkStart w:name="z10463" w:id="9957"/>
    <w:p>
      <w:pPr>
        <w:spacing w:after="0"/>
        <w:ind w:left="0"/>
        <w:jc w:val="both"/>
      </w:pPr>
      <w:r>
        <w:rPr>
          <w:rFonts w:ascii="Times New Roman"/>
          <w:b w:val="false"/>
          <w:i w:val="false"/>
          <w:color w:val="000000"/>
          <w:sz w:val="28"/>
        </w:rPr>
        <w:t>
      Мемлекеттік әріптес "_______________" мемлекеттік мекемесі атынан – МЖӘ Үлгілік шартының атқарылуын бақылауды жүзеге асырады (сервистік-дайындау орталығы ғимаратын ұстауды, материалдық қамтамасыз етуді, көрсетілетін қызметтердің сапасын қоса алғанда).</w:t>
      </w:r>
    </w:p>
    <w:bookmarkEnd w:id="9957"/>
    <w:bookmarkStart w:name="z10464" w:id="9958"/>
    <w:p>
      <w:pPr>
        <w:spacing w:after="0"/>
        <w:ind w:left="0"/>
        <w:jc w:val="both"/>
      </w:pPr>
      <w:r>
        <w:rPr>
          <w:rFonts w:ascii="Times New Roman"/>
          <w:b w:val="false"/>
          <w:i w:val="false"/>
          <w:color w:val="000000"/>
          <w:sz w:val="28"/>
        </w:rPr>
        <w:t>
      Жекеше әріптес – МЖӘ Үлгілік шартының талаптарына сәйкес қызметтер көрсетеді, сондай-ақ сүт және ет өнімін өткізу және ауыл шаруашылыы өнімдерін ұзақ мерзімді сақтау үшін қойма орындарын жалға беру жолымен жобаның кірісті бөлігін қамтамасыз етеді, ғимартты ағымдық ұстауға жауап береді, қарыз бойынша төлемдерді жүзеге асырады. Ауыл шаруашылығы саласында қызметті жүзеге асыру құқығына лицензия алады.</w:t>
      </w:r>
    </w:p>
    <w:bookmarkEnd w:id="9958"/>
    <w:bookmarkStart w:name="z10465" w:id="9959"/>
    <w:p>
      <w:pPr>
        <w:spacing w:after="0"/>
        <w:ind w:left="0"/>
        <w:jc w:val="both"/>
      </w:pPr>
      <w:r>
        <w:rPr>
          <w:rFonts w:ascii="Times New Roman"/>
          <w:b w:val="false"/>
          <w:i w:val="false"/>
          <w:color w:val="000000"/>
          <w:sz w:val="28"/>
        </w:rPr>
        <w:t>
      Қаржылық институттар – кредиттік келісім бойынша қарыз қаражаттарының қайтарымдылығын қамтамасыз ету үшін Жекеше әріптес қызметіне мониторингті жүзеге асырады.</w:t>
      </w:r>
    </w:p>
    <w:bookmarkEnd w:id="9959"/>
    <w:bookmarkStart w:name="z10466" w:id="9960"/>
    <w:p>
      <w:pPr>
        <w:spacing w:after="0"/>
        <w:ind w:left="0"/>
        <w:jc w:val="both"/>
      </w:pPr>
      <w:r>
        <w:rPr>
          <w:rFonts w:ascii="Times New Roman"/>
          <w:b w:val="false"/>
          <w:i w:val="false"/>
          <w:color w:val="000000"/>
          <w:sz w:val="28"/>
        </w:rPr>
        <w:t>
      Инвесторлар консорциумы – Жекеше әріптестің компаниясына иелік ететін заңды тұлғалардың бірлестігі (үлестік қатысу жолымен немесе акциялар пакетіне мөлшерлес), оның МЖӘ объектісінің құрылысы құнынан __% мөлшерден төмен емес деңгейге дейін капиталдандырылуын қамтамасыз етеді.</w:t>
      </w:r>
    </w:p>
    <w:bookmarkEnd w:id="9960"/>
    <w:bookmarkStart w:name="z10467" w:id="9961"/>
    <w:p>
      <w:pPr>
        <w:spacing w:after="0"/>
        <w:ind w:left="0"/>
        <w:jc w:val="both"/>
      </w:pPr>
      <w:r>
        <w:rPr>
          <w:rFonts w:ascii="Times New Roman"/>
          <w:b w:val="false"/>
          <w:i w:val="false"/>
          <w:color w:val="000000"/>
          <w:sz w:val="28"/>
        </w:rPr>
        <w:t>
      Қызметтерді тұтынушылар – Жекеше әріптес көрсететін сервистік-дайындау орталығының қызметтерін пайдаланатын халық.</w:t>
      </w:r>
    </w:p>
    <w:bookmarkEnd w:id="9961"/>
    <w:bookmarkStart w:name="z10468" w:id="9962"/>
    <w:p>
      <w:pPr>
        <w:spacing w:after="0"/>
        <w:ind w:left="0"/>
        <w:jc w:val="left"/>
      </w:pPr>
      <w:r>
        <w:rPr>
          <w:rFonts w:ascii="Times New Roman"/>
          <w:b/>
          <w:i w:val="false"/>
          <w:color w:val="000000"/>
        </w:rPr>
        <w:t xml:space="preserve"> Тараптардың қолдары</w:t>
      </w:r>
    </w:p>
    <w:bookmarkEnd w:id="9962"/>
    <w:bookmarkStart w:name="z10469" w:id="9963"/>
    <w:p>
      <w:pPr>
        <w:spacing w:after="0"/>
        <w:ind w:left="0"/>
        <w:jc w:val="both"/>
      </w:pPr>
      <w:r>
        <w:rPr>
          <w:rFonts w:ascii="Times New Roman"/>
          <w:b w:val="false"/>
          <w:i w:val="false"/>
          <w:color w:val="000000"/>
          <w:sz w:val="28"/>
        </w:rPr>
        <w:t>
      ______________________________             ______________________________</w:t>
      </w:r>
    </w:p>
    <w:bookmarkEnd w:id="9963"/>
    <w:bookmarkStart w:name="z10470" w:id="996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73" w:id="9965"/>
    <w:p>
      <w:pPr>
        <w:spacing w:after="0"/>
        <w:ind w:left="0"/>
        <w:jc w:val="left"/>
      </w:pPr>
      <w:r>
        <w:rPr>
          <w:rFonts w:ascii="Times New Roman"/>
          <w:b/>
          <w:i w:val="false"/>
          <w:color w:val="000000"/>
        </w:rPr>
        <w:t xml:space="preserve"> Құрылыс кепілдігі</w:t>
      </w:r>
    </w:p>
    <w:bookmarkEnd w:id="99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10474" w:id="9966"/>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9966"/>
    <w:bookmarkStart w:name="z10475" w:id="9967"/>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9967"/>
    <w:bookmarkStart w:name="z10476" w:id="996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9968"/>
    <w:bookmarkStart w:name="z10477" w:id="9969"/>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ауыл шаруашылығы өнімін қабылдау, өңдеу, сақтау және сатып өткізу бойынша сервистік-дайындау орталығын салу және пайдалану" жобасы бойынша барлық өзгерістер мен толықтыруларды ескере отырып, __________ (жазумен көрсету) теңге сомасына 20__ жылдың "___" _______ дейінгі мерзімге жасалған № _____ Үлгілік шартты (бұдан әрі – Үлгілік шарт);</w:t>
      </w:r>
    </w:p>
    <w:bookmarkEnd w:id="9969"/>
    <w:bookmarkStart w:name="z10478" w:id="9970"/>
    <w:p>
      <w:pPr>
        <w:spacing w:after="0"/>
        <w:ind w:left="0"/>
        <w:jc w:val="both"/>
      </w:pPr>
      <w:r>
        <w:rPr>
          <w:rFonts w:ascii="Times New Roman"/>
          <w:b w:val="false"/>
          <w:i w:val="false"/>
          <w:color w:val="000000"/>
          <w:sz w:val="28"/>
        </w:rPr>
        <w:t xml:space="preserve">
      Кепіл мен Жекеше әріптес арасында Құрылыс кепілдігін беру туралы 20__ жылдың "___" _______ жасалған Үлгілік шартты </w:t>
      </w:r>
    </w:p>
    <w:bookmarkEnd w:id="9970"/>
    <w:bookmarkStart w:name="z10479" w:id="9971"/>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9971"/>
    <w:bookmarkStart w:name="z10480" w:id="9972"/>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бойынша болжамды инвестициялар құнының ___ % мөлшерінде негізгі қарыз шегінде кез келген соманы толық көлемде бірінші жазбаша талап етуі бойынша кері қайтарылмайтын және шартсыз міндеттемені қабылдайды.</w:t>
      </w:r>
    </w:p>
    <w:bookmarkEnd w:id="9972"/>
    <w:bookmarkStart w:name="z10481" w:id="9973"/>
    <w:p>
      <w:pPr>
        <w:spacing w:after="0"/>
        <w:ind w:left="0"/>
        <w:jc w:val="both"/>
      </w:pPr>
      <w:r>
        <w:rPr>
          <w:rFonts w:ascii="Times New Roman"/>
          <w:b w:val="false"/>
          <w:i w:val="false"/>
          <w:color w:val="000000"/>
          <w:sz w:val="28"/>
        </w:rPr>
        <w:t>
      2. Мемлекеттік әріптестің Құрылыс кепілдігі бойынша талаптары Кепілге Жекеше әріптес Мемлекеттік әріптес алдында Үлгілік шарт бойынша міндеттемелерді орындамаған немесе тиісінше орындамаған сәттен бастап ___ (жазбаша түрде көрсету) жұмыс күні ішінде қойылады.</w:t>
      </w:r>
    </w:p>
    <w:bookmarkEnd w:id="9973"/>
    <w:bookmarkStart w:name="z10482" w:id="9974"/>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___ (жазумен көрсету) жұмыс күні ішінде Құрылыс кепілдігінде көрсетілген Мемлекеттік әріптестің шотына қолма-қол ақшасыз аударыммен жүзеге асырылатын болады.</w:t>
      </w:r>
    </w:p>
    <w:bookmarkEnd w:id="9974"/>
    <w:bookmarkStart w:name="z10483" w:id="9975"/>
    <w:p>
      <w:pPr>
        <w:spacing w:after="0"/>
        <w:ind w:left="0"/>
        <w:jc w:val="both"/>
      </w:pPr>
      <w:r>
        <w:rPr>
          <w:rFonts w:ascii="Times New Roman"/>
          <w:b w:val="false"/>
          <w:i w:val="false"/>
          <w:color w:val="000000"/>
          <w:sz w:val="28"/>
        </w:rPr>
        <w:t>
      4. Құрылыс кепілдігі Мемлекеттік әріптестің жазбаша акцептінің сәтінен бастап күшіне енеді және 20__ жылдың "___" ____ дейін әрекет етеді және қандай күннің ерте келуіне байланысты, қабылдау актісін шығарған күннен бастап ___ (жазумен көрсету) күнтізбелік күнге тең кезең өткеннен кейін немесе Үлгілік шартты бұзу күні бітеді.</w:t>
      </w:r>
    </w:p>
    <w:bookmarkEnd w:id="9975"/>
    <w:bookmarkStart w:name="z10484" w:id="9976"/>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bookmarkEnd w:id="9976"/>
    <w:bookmarkStart w:name="z10485" w:id="9977"/>
    <w:p>
      <w:pPr>
        <w:spacing w:after="0"/>
        <w:ind w:left="0"/>
        <w:jc w:val="both"/>
      </w:pPr>
      <w:r>
        <w:rPr>
          <w:rFonts w:ascii="Times New Roman"/>
          <w:b w:val="false"/>
          <w:i w:val="false"/>
          <w:color w:val="000000"/>
          <w:sz w:val="28"/>
        </w:rPr>
        <w:t>
      6. Түпнұсқалылығын анықтау мақсатында төлем талабына Мемлекеттік әріптестің уәкілетті тұлғасы қол қоюы және көрсетілген уәкілетті тұлғаның қолының үлгісі бар нотариалды куәландырылған құжаттың түпнұсқасымен ілесе жүруі тиіс.</w:t>
      </w:r>
    </w:p>
    <w:bookmarkEnd w:id="9977"/>
    <w:bookmarkStart w:name="z10486" w:id="997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9978"/>
    <w:bookmarkStart w:name="z10487" w:id="99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9979"/>
    <w:bookmarkStart w:name="z10488" w:id="9980"/>
    <w:p>
      <w:pPr>
        <w:spacing w:after="0"/>
        <w:ind w:left="0"/>
        <w:jc w:val="left"/>
      </w:pPr>
      <w:r>
        <w:rPr>
          <w:rFonts w:ascii="Times New Roman"/>
          <w:b/>
          <w:i w:val="false"/>
          <w:color w:val="000000"/>
        </w:rPr>
        <w:t xml:space="preserve"> Тараптардың қолдары</w:t>
      </w:r>
    </w:p>
    <w:bookmarkEnd w:id="9980"/>
    <w:bookmarkStart w:name="z10489" w:id="9981"/>
    <w:p>
      <w:pPr>
        <w:spacing w:after="0"/>
        <w:ind w:left="0"/>
        <w:jc w:val="both"/>
      </w:pPr>
      <w:r>
        <w:rPr>
          <w:rFonts w:ascii="Times New Roman"/>
          <w:b w:val="false"/>
          <w:i w:val="false"/>
          <w:color w:val="000000"/>
          <w:sz w:val="28"/>
        </w:rPr>
        <w:t>
      ______________________________</w:t>
      </w:r>
    </w:p>
    <w:bookmarkEnd w:id="9981"/>
    <w:bookmarkStart w:name="z10490" w:id="9982"/>
    <w:p>
      <w:pPr>
        <w:spacing w:after="0"/>
        <w:ind w:left="0"/>
        <w:jc w:val="both"/>
      </w:pPr>
      <w:r>
        <w:rPr>
          <w:rFonts w:ascii="Times New Roman"/>
          <w:b w:val="false"/>
          <w:i w:val="false"/>
          <w:color w:val="000000"/>
          <w:sz w:val="28"/>
        </w:rPr>
        <w:t>
                     Кепілдің атынан</w:t>
      </w:r>
    </w:p>
    <w:bookmarkEnd w:id="9982"/>
    <w:bookmarkStart w:name="z10491" w:id="9983"/>
    <w:p>
      <w:pPr>
        <w:spacing w:after="0"/>
        <w:ind w:left="0"/>
        <w:jc w:val="both"/>
      </w:pPr>
      <w:r>
        <w:rPr>
          <w:rFonts w:ascii="Times New Roman"/>
          <w:b w:val="false"/>
          <w:i w:val="false"/>
          <w:color w:val="000000"/>
          <w:sz w:val="28"/>
        </w:rPr>
        <w:t>
      ______________________________             ______________________________</w:t>
      </w:r>
    </w:p>
    <w:bookmarkEnd w:id="9983"/>
    <w:bookmarkStart w:name="z10492" w:id="9984"/>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9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95" w:id="9985"/>
    <w:p>
      <w:pPr>
        <w:spacing w:after="0"/>
        <w:ind w:left="0"/>
        <w:jc w:val="left"/>
      </w:pPr>
      <w:r>
        <w:rPr>
          <w:rFonts w:ascii="Times New Roman"/>
          <w:b/>
          <w:i w:val="false"/>
          <w:color w:val="000000"/>
        </w:rPr>
        <w:t xml:space="preserve"> Ұсынылатын қызметтердің сапа индикаторларын және толық пайдалану әзірлігі өлшемшарттарын бұзғаны үшін төлем мөлшері </w:t>
      </w:r>
    </w:p>
    <w:bookmarkEnd w:id="9985"/>
    <w:bookmarkStart w:name="z10496" w:id="9986"/>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w:t>
      </w:r>
    </w:p>
    <w:bookmarkEnd w:id="9986"/>
    <w:bookmarkStart w:name="z10497" w:id="9987"/>
    <w:p>
      <w:pPr>
        <w:spacing w:after="0"/>
        <w:ind w:left="0"/>
        <w:jc w:val="both"/>
      </w:pPr>
      <w:r>
        <w:rPr>
          <w:rFonts w:ascii="Times New Roman"/>
          <w:b w:val="false"/>
          <w:i w:val="false"/>
          <w:color w:val="000000"/>
          <w:sz w:val="28"/>
        </w:rPr>
        <w:t>
      1) Жекеше әріптес ай сайын/тоқсан сайын/жыл сайын (автовокзал қызметтерін көрсету бойынша сапа индикаторының атауына байланысты) Мемлекеттік әріптеске осы Қосымшаның 2-тармағына сәйкес (Ақаулық ұпайлар) кез келген Ақаудың немесе өзге бұзушылықтың болуы/болмауы туралы ілеспе хатпен есеп жолдауға міндетті.</w:t>
      </w:r>
    </w:p>
    <w:bookmarkEnd w:id="9987"/>
    <w:bookmarkStart w:name="z10498" w:id="9988"/>
    <w:p>
      <w:pPr>
        <w:spacing w:after="0"/>
        <w:ind w:left="0"/>
        <w:jc w:val="both"/>
      </w:pPr>
      <w:r>
        <w:rPr>
          <w:rFonts w:ascii="Times New Roman"/>
          <w:b w:val="false"/>
          <w:i w:val="false"/>
          <w:color w:val="000000"/>
          <w:sz w:val="28"/>
        </w:rPr>
        <w:t>
      2) Есеп Ақаудың немесе өзге бұзушылықтың жеткілікті толық сипаттамасын және бұзушылықты жоюдың тиісті мерзімін қамтуы тиіс.</w:t>
      </w:r>
    </w:p>
    <w:bookmarkEnd w:id="9988"/>
    <w:bookmarkStart w:name="z10499" w:id="9989"/>
    <w:p>
      <w:pPr>
        <w:spacing w:after="0"/>
        <w:ind w:left="0"/>
        <w:jc w:val="both"/>
      </w:pPr>
      <w:r>
        <w:rPr>
          <w:rFonts w:ascii="Times New Roman"/>
          <w:b w:val="false"/>
          <w:i w:val="false"/>
          <w:color w:val="000000"/>
          <w:sz w:val="28"/>
        </w:rPr>
        <w:t>
      4) Мемлекеттік әріптес есепті алған күннен бастап ___ (жазбаша түрде көрсету) күнтізбелік күн Жекеше әріптеске Ақаулардың болуын/болмауын растау туралы хабарлама жолдайды. Есептің сенімділігі Мемлекеттік әріптестің өкілі тексереді.</w:t>
      </w:r>
    </w:p>
    <w:bookmarkEnd w:id="9989"/>
    <w:bookmarkStart w:name="z10500" w:id="9990"/>
    <w:p>
      <w:pPr>
        <w:spacing w:after="0"/>
        <w:ind w:left="0"/>
        <w:jc w:val="both"/>
      </w:pPr>
      <w:r>
        <w:rPr>
          <w:rFonts w:ascii="Times New Roman"/>
          <w:b w:val="false"/>
          <w:i w:val="false"/>
          <w:color w:val="000000"/>
          <w:sz w:val="28"/>
        </w:rPr>
        <w:t>
      4) Жекеше әріптес есептің келесі кезеңінің (ай/тоқсан/жыл) қорытындылары бойынша анықталған Ақауларды жоюға немесе жол бермеуге міндетті.</w:t>
      </w:r>
    </w:p>
    <w:bookmarkEnd w:id="9990"/>
    <w:bookmarkStart w:name="z10501" w:id="9991"/>
    <w:p>
      <w:pPr>
        <w:spacing w:after="0"/>
        <w:ind w:left="0"/>
        <w:jc w:val="both"/>
      </w:pPr>
      <w:r>
        <w:rPr>
          <w:rFonts w:ascii="Times New Roman"/>
          <w:b w:val="false"/>
          <w:i w:val="false"/>
          <w:color w:val="000000"/>
          <w:sz w:val="28"/>
        </w:rPr>
        <w:t xml:space="preserve">
      5) Есептің келесі кезеңінің (ай/тоқсан/жыл) қорытындылары бойынша анықталған Ақаулар жойылмаған немесе жол берілген жағдайда Мемлекеттік әріптес Ақаулық ұпайларды есепке жазады және бұл туралы Жекеше әріптесті хабардар етеді. </w:t>
      </w:r>
    </w:p>
    <w:bookmarkEnd w:id="9991"/>
    <w:bookmarkStart w:name="z10502" w:id="9992"/>
    <w:p>
      <w:pPr>
        <w:spacing w:after="0"/>
        <w:ind w:left="0"/>
        <w:jc w:val="both"/>
      </w:pPr>
      <w:r>
        <w:rPr>
          <w:rFonts w:ascii="Times New Roman"/>
          <w:b w:val="false"/>
          <w:i w:val="false"/>
          <w:color w:val="000000"/>
          <w:sz w:val="28"/>
        </w:rPr>
        <w:t xml:space="preserve">
      </w:t>
      </w:r>
      <w:r>
        <w:rPr>
          <w:rFonts w:ascii="Times New Roman"/>
          <w:b/>
          <w:i w:val="false"/>
          <w:color w:val="000000"/>
          <w:sz w:val="28"/>
        </w:rPr>
        <w:t>2. Ақаулық ұпайлар</w:t>
      </w:r>
    </w:p>
    <w:bookmarkEnd w:id="9992"/>
    <w:bookmarkStart w:name="z10503" w:id="9993"/>
    <w:p>
      <w:pPr>
        <w:spacing w:after="0"/>
        <w:ind w:left="0"/>
        <w:jc w:val="both"/>
      </w:pPr>
      <w:r>
        <w:rPr>
          <w:rFonts w:ascii="Times New Roman"/>
          <w:b w:val="false"/>
          <w:i w:val="false"/>
          <w:color w:val="000000"/>
          <w:sz w:val="28"/>
        </w:rPr>
        <w:t>
      1) Егер Жекеше әріптес есептің келесі кезеңінің (ай/тоқсан/жыл) қорытындылары бойынша анықталған Ақауларды жоймаса, Мемлекеттік әріптес Ақаулық ұпайларды есепке жазуға құқылы.</w:t>
      </w:r>
    </w:p>
    <w:bookmarkEnd w:id="9993"/>
    <w:bookmarkStart w:name="z10504" w:id="9994"/>
    <w:p>
      <w:pPr>
        <w:spacing w:after="0"/>
        <w:ind w:left="0"/>
        <w:jc w:val="both"/>
      </w:pPr>
      <w:r>
        <w:rPr>
          <w:rFonts w:ascii="Times New Roman"/>
          <w:b w:val="false"/>
          <w:i w:val="false"/>
          <w:color w:val="000000"/>
          <w:sz w:val="28"/>
        </w:rPr>
        <w:t>
      2) Елеусіз Ақау анықталған жағдайда, осындай Ақау үшін айыппұл санкцияларының сомасы ___ (жазбаша түрде көрсету) Ақаулық ұпайды құрайды.</w:t>
      </w:r>
    </w:p>
    <w:bookmarkEnd w:id="9994"/>
    <w:bookmarkStart w:name="z10505" w:id="9995"/>
    <w:p>
      <w:pPr>
        <w:spacing w:after="0"/>
        <w:ind w:left="0"/>
        <w:jc w:val="both"/>
      </w:pPr>
      <w:r>
        <w:rPr>
          <w:rFonts w:ascii="Times New Roman"/>
          <w:b w:val="false"/>
          <w:i w:val="false"/>
          <w:color w:val="000000"/>
          <w:sz w:val="28"/>
        </w:rPr>
        <w:t>
      3) Елеулі Ақау анықталған жағдайда, осындай Ақау үшін айыппұл санкцияларының сомасы ___ (жазбаша түрде көрсету) Ақаулық ұпайды құрайды.</w:t>
      </w:r>
    </w:p>
    <w:bookmarkEnd w:id="9995"/>
    <w:bookmarkStart w:name="z10506" w:id="9996"/>
    <w:p>
      <w:pPr>
        <w:spacing w:after="0"/>
        <w:ind w:left="0"/>
        <w:jc w:val="both"/>
      </w:pPr>
      <w:r>
        <w:rPr>
          <w:rFonts w:ascii="Times New Roman"/>
          <w:b w:val="false"/>
          <w:i w:val="false"/>
          <w:color w:val="000000"/>
          <w:sz w:val="28"/>
        </w:rPr>
        <w:t>
      4) Қауіпті Ақау анықталған жағдайда, осындай Ақау үшін айыппұл санкцияларының сомасы ___ (жазбаша түрде көрсету) Ақаулық ұпайды құрайды.</w:t>
      </w:r>
    </w:p>
    <w:bookmarkEnd w:id="9996"/>
    <w:bookmarkStart w:name="z10507" w:id="9997"/>
    <w:p>
      <w:pPr>
        <w:spacing w:after="0"/>
        <w:ind w:left="0"/>
        <w:jc w:val="both"/>
      </w:pPr>
      <w:r>
        <w:rPr>
          <w:rFonts w:ascii="Times New Roman"/>
          <w:b w:val="false"/>
          <w:i w:val="false"/>
          <w:color w:val="000000"/>
          <w:sz w:val="28"/>
        </w:rPr>
        <w:t xml:space="preserve">
                                    Көрсетілетін қызмет сапасының индикаторлары </w:t>
      </w:r>
    </w:p>
    <w:bookmarkEnd w:id="9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бағдарламалар бойынша оқытылған персоналдың үлестік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__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___ %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кезеңімен салыстырғанда негізді шағымдардың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Үлгілік шарт бойынша міндеттемелерді орындау туралы есеппен бірге тапсырған тиісті қызметтердің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нөлге ұмтылады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өндіру, тасымалдау және өткізу үшін қажетті ветеринарлық, санитарлық-эпидемиологиялық анықтамалардың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мөрі, басшының қолы бар шағымдар кітабы. Беттер нөмірленген және тігілген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мәні ___ %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bookmarkStart w:name="z10508" w:id="9998"/>
    <w:p>
      <w:pPr>
        <w:spacing w:after="0"/>
        <w:ind w:left="0"/>
        <w:jc w:val="both"/>
      </w:pPr>
      <w:r>
        <w:rPr>
          <w:rFonts w:ascii="Times New Roman"/>
          <w:b w:val="false"/>
          <w:i w:val="false"/>
          <w:color w:val="000000"/>
          <w:sz w:val="28"/>
        </w:rPr>
        <w:t>
      1) Жекеше әріптеске Ақаулық ұпайлардың есептелуін алып келетін бұзушылықтар төмендегі кестеде көрсетілген</w:t>
      </w:r>
    </w:p>
    <w:bookmarkEnd w:id="9998"/>
    <w:bookmarkStart w:name="z10509" w:id="9999"/>
    <w:p>
      <w:pPr>
        <w:spacing w:after="0"/>
        <w:ind w:left="0"/>
        <w:jc w:val="both"/>
      </w:pPr>
      <w:r>
        <w:rPr>
          <w:rFonts w:ascii="Times New Roman"/>
          <w:b w:val="false"/>
          <w:i w:val="false"/>
          <w:color w:val="000000"/>
          <w:sz w:val="28"/>
        </w:rPr>
        <w:t>
                                                                  Ақаулық ұпайлар</w:t>
      </w:r>
    </w:p>
    <w:bookmarkEnd w:id="9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ұпайлардың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Ақаудың немесе өзге бұзушылықтың болуы/болмауы туралы есепті тапсырудың мерзімін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есептің өтіп кеткен мерзімінің әр күні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әріптеске немесе Уәкілетті органдарға рұқсат беруден бас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өкілдерінің қызметіне рұқсат бермеудің немесе кедергі келтірудің әр күні үшін күніне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Мемлекеттік әріптеске анық емес ақпаратты әдейі тапсыруы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анықталған анық емес ақпаратты беру жағдайы үшін __ Ақаулық ұпай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негізгі қызметі бойынша Тұтынушыға ғимараттың немесе ғимарат бөліктерінің қол жеткізе алмауы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 дейін 1 ай ішінде штаттық кестеге сәйкес кадрларды уақытында жинақтамау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кестеге сәйкес кәсіби кадр персоналының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объектілеріне санитарлық-эпидемиологиялық талаптар" санитариялық қағидаларын сақтамау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жағдай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еңбекті қорғау талаптарын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жарықтандырудың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абаттандырудың болмауы және ішкі және сыртқы аумақты (оның ішінде МЖӘ объектісіне іргелес жатқан аумақты) тиісті күйде ұстамау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жөндеуді тиісті мерзімінде 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істемейтін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 мерзіміне сәйкес олардың уақытында жаңартылмауы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анықталған бұзушылық жағдайы үшін __ Ақаулық ұпай</w:t>
            </w:r>
          </w:p>
        </w:tc>
      </w:tr>
    </w:tbl>
    <w:bookmarkStart w:name="z10510" w:id="10000"/>
    <w:p>
      <w:pPr>
        <w:spacing w:after="0"/>
        <w:ind w:left="0"/>
        <w:jc w:val="both"/>
      </w:pPr>
      <w:r>
        <w:rPr>
          <w:rFonts w:ascii="Times New Roman"/>
          <w:b w:val="false"/>
          <w:i w:val="false"/>
          <w:color w:val="000000"/>
          <w:sz w:val="28"/>
        </w:rPr>
        <w:t>
      5) Ақаулық ұпайлардың саны бір бұзушылыққа қатысты төленуі мүмкін ең жоғарғы сан болып табылады.</w:t>
      </w:r>
    </w:p>
    <w:bookmarkEnd w:id="10000"/>
    <w:bookmarkStart w:name="z10511" w:id="10001"/>
    <w:p>
      <w:pPr>
        <w:spacing w:after="0"/>
        <w:ind w:left="0"/>
        <w:jc w:val="both"/>
      </w:pPr>
      <w:r>
        <w:rPr>
          <w:rFonts w:ascii="Times New Roman"/>
          <w:b w:val="false"/>
          <w:i w:val="false"/>
          <w:color w:val="000000"/>
          <w:sz w:val="28"/>
        </w:rPr>
        <w:t>
      6) Ақаулық ұпайлар ақы төлеуге арналған есепте тиісті бөлшектерді көрсетумен барлық есептелген Ақаулық ұпайларды қосу жолымен есептелетін болады.</w:t>
      </w:r>
    </w:p>
    <w:bookmarkEnd w:id="10001"/>
    <w:bookmarkStart w:name="z10512" w:id="10002"/>
    <w:p>
      <w:pPr>
        <w:spacing w:after="0"/>
        <w:ind w:left="0"/>
        <w:jc w:val="both"/>
      </w:pPr>
      <w:r>
        <w:rPr>
          <w:rFonts w:ascii="Times New Roman"/>
          <w:b w:val="false"/>
          <w:i w:val="false"/>
          <w:color w:val="000000"/>
          <w:sz w:val="28"/>
        </w:rPr>
        <w:t xml:space="preserve">
      7) 1 (бір) Ақаулық ұпай үшін төлем мөлшері 20__ жылдың бағаларында </w:t>
      </w:r>
      <w:r>
        <w:rPr>
          <w:rFonts w:ascii="Times New Roman"/>
          <w:b/>
          <w:i w:val="false"/>
          <w:color w:val="000000"/>
          <w:sz w:val="28"/>
        </w:rPr>
        <w:t>___________</w:t>
      </w:r>
      <w:r>
        <w:rPr>
          <w:rFonts w:ascii="Times New Roman"/>
          <w:b w:val="false"/>
          <w:i w:val="false"/>
          <w:color w:val="000000"/>
          <w:sz w:val="28"/>
        </w:rPr>
        <w:t xml:space="preserve"> (жазбаша түрде көрсету) теңгені құрайды.</w:t>
      </w:r>
    </w:p>
    <w:bookmarkEnd w:id="10002"/>
    <w:bookmarkStart w:name="z10513" w:id="10003"/>
    <w:p>
      <w:pPr>
        <w:spacing w:after="0"/>
        <w:ind w:left="0"/>
        <w:jc w:val="both"/>
      </w:pPr>
      <w:r>
        <w:rPr>
          <w:rFonts w:ascii="Times New Roman"/>
          <w:b w:val="false"/>
          <w:i w:val="false"/>
          <w:color w:val="000000"/>
          <w:sz w:val="28"/>
        </w:rPr>
        <w:t>
      8) Ақаулық ұпайлар үшін ақы төлеу мөлшері инфляцияның жылдық ___% мөлшерлемесіне индекстеледі.</w:t>
      </w:r>
    </w:p>
    <w:bookmarkEnd w:id="10003"/>
    <w:bookmarkStart w:name="z10514" w:id="10004"/>
    <w:p>
      <w:pPr>
        <w:spacing w:after="0"/>
        <w:ind w:left="0"/>
        <w:jc w:val="both"/>
      </w:pPr>
      <w:r>
        <w:rPr>
          <w:rFonts w:ascii="Times New Roman"/>
          <w:b w:val="false"/>
          <w:i w:val="false"/>
          <w:color w:val="000000"/>
          <w:sz w:val="28"/>
        </w:rPr>
        <w:t>
      9) Уақытында төлемегені үшін Ақаулық ұпайлар және айыппұлдар мөлшері Пайдалану кепілдігінен ұсталады;</w:t>
      </w:r>
    </w:p>
    <w:bookmarkEnd w:id="10004"/>
    <w:bookmarkStart w:name="z10515" w:id="10005"/>
    <w:p>
      <w:pPr>
        <w:spacing w:after="0"/>
        <w:ind w:left="0"/>
        <w:jc w:val="both"/>
      </w:pPr>
      <w:r>
        <w:rPr>
          <w:rFonts w:ascii="Times New Roman"/>
          <w:b w:val="false"/>
          <w:i w:val="false"/>
          <w:color w:val="000000"/>
          <w:sz w:val="28"/>
        </w:rPr>
        <w:t>
      10) Жекеше әріптес Пайдалану кепілдігінен ұстаған кезде ___ (жазбаша түрде көрсету) күнтізбелік күн ішінде Пайдалану кепілдігін тиісті сомаға толтыруға міндетті;</w:t>
      </w:r>
    </w:p>
    <w:bookmarkEnd w:id="10005"/>
    <w:bookmarkStart w:name="z10516" w:id="10006"/>
    <w:p>
      <w:pPr>
        <w:spacing w:after="0"/>
        <w:ind w:left="0"/>
        <w:jc w:val="both"/>
      </w:pPr>
      <w:r>
        <w:rPr>
          <w:rFonts w:ascii="Times New Roman"/>
          <w:b w:val="false"/>
          <w:i w:val="false"/>
          <w:color w:val="000000"/>
          <w:sz w:val="28"/>
        </w:rPr>
        <w:t>
      11) Жекеше әріптес Ақаулық ұпайлардың есептелуі туралы хабарламаны немесе ақы төлеу мөлшерін немесе тиісті Ақаулық ұпайлардың санын осындай хабарлама алғаннан кейін ___ (жазумен көрсету) күнтізбелік күн ішінде Мемлекеттік әріптеске дәлелді наразылық жолдап даулай алады.</w:t>
      </w:r>
    </w:p>
    <w:bookmarkEnd w:id="10006"/>
    <w:bookmarkStart w:name="z10517" w:id="10007"/>
    <w:p>
      <w:pPr>
        <w:spacing w:after="0"/>
        <w:ind w:left="0"/>
        <w:jc w:val="both"/>
      </w:pPr>
      <w:r>
        <w:rPr>
          <w:rFonts w:ascii="Times New Roman"/>
          <w:b w:val="false"/>
          <w:i w:val="false"/>
          <w:color w:val="000000"/>
          <w:sz w:val="28"/>
        </w:rPr>
        <w:t>
      12) Егер Мемлекеттік әріптес пен Жекеше әріптес, Жекеше әріптес тарапынан осындай наразылық болған күннен бастап ___ (жазбаша түрде көрсету) күнтізбелік күн ішінде кез келген осындай мәселе бойынша мәмілеге келе алмаса, тараптардың кез келгені дауларды шешу тәртібін пайдалана алады.</w:t>
      </w:r>
    </w:p>
    <w:bookmarkEnd w:id="10007"/>
    <w:bookmarkStart w:name="z10518" w:id="10008"/>
    <w:p>
      <w:pPr>
        <w:spacing w:after="0"/>
        <w:ind w:left="0"/>
        <w:jc w:val="left"/>
      </w:pPr>
      <w:r>
        <w:rPr>
          <w:rFonts w:ascii="Times New Roman"/>
          <w:b/>
          <w:i w:val="false"/>
          <w:color w:val="000000"/>
        </w:rPr>
        <w:t xml:space="preserve"> Тараптардың қолдары</w:t>
      </w:r>
    </w:p>
    <w:bookmarkEnd w:id="10008"/>
    <w:bookmarkStart w:name="z10519" w:id="10009"/>
    <w:p>
      <w:pPr>
        <w:spacing w:after="0"/>
        <w:ind w:left="0"/>
        <w:jc w:val="both"/>
      </w:pPr>
      <w:r>
        <w:rPr>
          <w:rFonts w:ascii="Times New Roman"/>
          <w:b w:val="false"/>
          <w:i w:val="false"/>
          <w:color w:val="000000"/>
          <w:sz w:val="28"/>
        </w:rPr>
        <w:t>
      ______________________________             ______________________________</w:t>
      </w:r>
    </w:p>
    <w:bookmarkEnd w:id="10009"/>
    <w:bookmarkStart w:name="z10520" w:id="1001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10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23" w:id="10011"/>
    <w:p>
      <w:pPr>
        <w:spacing w:after="0"/>
        <w:ind w:left="0"/>
        <w:jc w:val="left"/>
      </w:pPr>
      <w:r>
        <w:rPr>
          <w:rFonts w:ascii="Times New Roman"/>
          <w:b/>
          <w:i w:val="false"/>
          <w:color w:val="000000"/>
        </w:rPr>
        <w:t xml:space="preserve"> Пайдалану кепілдігі</w:t>
      </w:r>
    </w:p>
    <w:bookmarkEnd w:id="100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 </w:t>
            </w:r>
          </w:p>
          <w:p>
            <w:pPr>
              <w:spacing w:after="20"/>
              <w:ind w:left="20"/>
              <w:jc w:val="both"/>
            </w:pPr>
            <w:r>
              <w:rPr>
                <w:rFonts w:ascii="Times New Roman"/>
                <w:b w:val="false"/>
                <w:i w:val="false"/>
                <w:color w:val="000000"/>
                <w:sz w:val="20"/>
              </w:rPr>
              <w:t>
(елді мекеннің атауын және орналасқан жерін көрсету)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ж.</w:t>
            </w:r>
          </w:p>
        </w:tc>
      </w:tr>
    </w:tbl>
    <w:bookmarkStart w:name="z10524" w:id="10012"/>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w:t>
      </w:r>
      <w:r>
        <w:rPr>
          <w:rFonts w:ascii="Times New Roman"/>
          <w:b w:val="false"/>
          <w:i w:val="false"/>
          <w:color w:val="000000"/>
          <w:sz w:val="28"/>
        </w:rPr>
        <w:t xml:space="preserve"> __________ атынан __________ негізінде әрекет ететін __________ (ұйымды көрсету), заңды мекен-жайы: __________, банктік деректемелері: ___________,</w:t>
      </w:r>
    </w:p>
    <w:bookmarkEnd w:id="10012"/>
    <w:bookmarkStart w:name="z10525" w:id="10013"/>
    <w:p>
      <w:pPr>
        <w:spacing w:after="0"/>
        <w:ind w:left="0"/>
        <w:jc w:val="both"/>
      </w:pPr>
      <w:r>
        <w:rPr>
          <w:rFonts w:ascii="Times New Roman"/>
          <w:b w:val="false"/>
          <w:i w:val="false"/>
          <w:color w:val="000000"/>
          <w:sz w:val="28"/>
        </w:rPr>
        <w:t xml:space="preserve">
      </w:t>
      </w:r>
      <w:r>
        <w:rPr>
          <w:rFonts w:ascii="Times New Roman"/>
          <w:b/>
          <w:i w:val="false"/>
          <w:color w:val="000000"/>
          <w:sz w:val="28"/>
        </w:rPr>
        <w:t>Жекеше әріптес:</w:t>
      </w:r>
      <w:r>
        <w:rPr>
          <w:rFonts w:ascii="Times New Roman"/>
          <w:b w:val="false"/>
          <w:i w:val="false"/>
          <w:color w:val="000000"/>
          <w:sz w:val="28"/>
        </w:rPr>
        <w:t xml:space="preserve"> __________ атынан __________ негізінде әрекет ететін __________ (атауын көрсету), заңды мекен-жайы: __________, банктік деректемелері: ___________,</w:t>
      </w:r>
    </w:p>
    <w:bookmarkEnd w:id="10013"/>
    <w:bookmarkStart w:name="z10526" w:id="1001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әріптес:</w:t>
      </w:r>
      <w:r>
        <w:rPr>
          <w:rFonts w:ascii="Times New Roman"/>
          <w:b w:val="false"/>
          <w:i w:val="false"/>
          <w:color w:val="000000"/>
          <w:sz w:val="28"/>
        </w:rPr>
        <w:t>       __________ атынан __________ негізінде әрекет ететін "__________________" мемлекеттік мекемесі, заңды мекен-жайы: __________, банктік деректемелері: ___________,</w:t>
      </w:r>
    </w:p>
    <w:bookmarkEnd w:id="10014"/>
    <w:bookmarkStart w:name="z10527" w:id="10015"/>
    <w:p>
      <w:pPr>
        <w:spacing w:after="0"/>
        <w:ind w:left="0"/>
        <w:jc w:val="both"/>
      </w:pPr>
      <w:r>
        <w:rPr>
          <w:rFonts w:ascii="Times New Roman"/>
          <w:b w:val="false"/>
          <w:i w:val="false"/>
          <w:color w:val="000000"/>
          <w:sz w:val="28"/>
        </w:rPr>
        <w:t>
      Мемлекеттік әріптес пен Жекеше әріптес арасында 20__ жылдың "___" _______ "__________ (елді мекеннің атауын және орналасқан жерін көрсету) ауыл шаруашылығы өнімін қабылдау, өңдеу, сақтау және сатып өткізу бойынша сервистік-дайындау орталығын салу және пайдалану" жобасы бойынша барлық өзгерістер мен толықтыруларды есепке ала отырып, __________ (жазумен көрсету) теңге сомасына 20__ жылдың "___" _______ дейінгі мерзімге жасалған № _____ Үлгілік шартты (бұдан әрі – Үлгілік шарт);</w:t>
      </w:r>
    </w:p>
    <w:bookmarkEnd w:id="10015"/>
    <w:bookmarkStart w:name="z10528" w:id="10016"/>
    <w:p>
      <w:pPr>
        <w:spacing w:after="0"/>
        <w:ind w:left="0"/>
        <w:jc w:val="both"/>
      </w:pPr>
      <w:r>
        <w:rPr>
          <w:rFonts w:ascii="Times New Roman"/>
          <w:b w:val="false"/>
          <w:i w:val="false"/>
          <w:color w:val="000000"/>
          <w:sz w:val="28"/>
        </w:rPr>
        <w:t xml:space="preserve">
      Кепіл мен Жекеше әріптес арасында Пайдалану кепілдігін беру туралы 20__ жылдың "___" _______ жасалған Үлгілік шартты </w:t>
      </w:r>
    </w:p>
    <w:bookmarkEnd w:id="10016"/>
    <w:bookmarkStart w:name="z10529" w:id="10017"/>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назарға ала отырып:</w:t>
      </w:r>
    </w:p>
    <w:bookmarkEnd w:id="10017"/>
    <w:bookmarkStart w:name="z10530" w:id="10018"/>
    <w:p>
      <w:pPr>
        <w:spacing w:after="0"/>
        <w:ind w:left="0"/>
        <w:jc w:val="both"/>
      </w:pPr>
      <w:r>
        <w:rPr>
          <w:rFonts w:ascii="Times New Roman"/>
          <w:b w:val="false"/>
          <w:i w:val="false"/>
          <w:color w:val="000000"/>
          <w:sz w:val="28"/>
        </w:rPr>
        <w:t>
      1. Жекеше әріптес Мемлекеттік әріптес алдында Үлгілік шарт бойынша міндеттемелерді орындамаған немесе тиісінше орындамаған жағдайда, Кепіл өзіне Мемлекеттік әріптеске, оның Үлгілік шарт шеңберіндегі МЖӘ объектісі құнынан ___ % мөлшерінде негізгі борыш шегінде кез келген соманы толық көлемде бірінші жазбаша талап етуі бойынша төлеу жөніндегі кері қайтарылмайтын және шартсыз міндеттемені қабылдайды.</w:t>
      </w:r>
    </w:p>
    <w:bookmarkEnd w:id="10018"/>
    <w:bookmarkStart w:name="z10531" w:id="10019"/>
    <w:p>
      <w:pPr>
        <w:spacing w:after="0"/>
        <w:ind w:left="0"/>
        <w:jc w:val="both"/>
      </w:pPr>
      <w:r>
        <w:rPr>
          <w:rFonts w:ascii="Times New Roman"/>
          <w:b w:val="false"/>
          <w:i w:val="false"/>
          <w:color w:val="000000"/>
          <w:sz w:val="28"/>
        </w:rPr>
        <w:t>
      2. Мемлекеттік әріптестің Пайдалану кепілдігі бойынша талаптары Кепілге Жекеше әріптес Мемлекеттік әріптес алдында Үлгілік шарт бойынша міндеттемелерін орындамаған немесе тиісінше орындамаған сәттен бастап _____ (жазбаша түрде көрсету) күнтізбелік күн ішінде қойылады.</w:t>
      </w:r>
    </w:p>
    <w:bookmarkEnd w:id="10019"/>
    <w:bookmarkStart w:name="z10532" w:id="10020"/>
    <w:p>
      <w:pPr>
        <w:spacing w:after="0"/>
        <w:ind w:left="0"/>
        <w:jc w:val="both"/>
      </w:pPr>
      <w:r>
        <w:rPr>
          <w:rFonts w:ascii="Times New Roman"/>
          <w:b w:val="false"/>
          <w:i w:val="false"/>
          <w:color w:val="000000"/>
          <w:sz w:val="28"/>
        </w:rPr>
        <w:t>
      3. Мемлекеттік әріптеске төлем Мемлекеттік әріптестің жазбаша талап етуі бойынша күнтізбелік ___ (жазбаша түрде көрсету) күн ішінде Пайдалану кепілдігінде көрсетілген Мемлекеттік әріптестің шотына қолма-қолсыз аударыммен жүзеге асырылатын болады.</w:t>
      </w:r>
    </w:p>
    <w:bookmarkEnd w:id="10020"/>
    <w:bookmarkStart w:name="z10533" w:id="10021"/>
    <w:p>
      <w:pPr>
        <w:spacing w:after="0"/>
        <w:ind w:left="0"/>
        <w:jc w:val="both"/>
      </w:pPr>
      <w:r>
        <w:rPr>
          <w:rFonts w:ascii="Times New Roman"/>
          <w:b w:val="false"/>
          <w:i w:val="false"/>
          <w:color w:val="000000"/>
          <w:sz w:val="28"/>
        </w:rPr>
        <w:t>
      4. Пайдалану кепілдігі Мемлекеттік әріптестің жазбаша акцептінің сәтінен бастап күшіне енеді және 20__ жылғы "___" ____ дейін әрекет етеді және қандай күннің ерте келуіне байланысты, пайдаланудың аяқталу күнінен бастап тоқсан күнтізбелік күнге тең кезең өткеннен кейін немесе Үлгілік шартты бұзу күні бітеді.</w:t>
      </w:r>
    </w:p>
    <w:bookmarkEnd w:id="10021"/>
    <w:bookmarkStart w:name="z10534" w:id="10022"/>
    <w:p>
      <w:pPr>
        <w:spacing w:after="0"/>
        <w:ind w:left="0"/>
        <w:jc w:val="both"/>
      </w:pPr>
      <w:r>
        <w:rPr>
          <w:rFonts w:ascii="Times New Roman"/>
          <w:b w:val="false"/>
          <w:i w:val="false"/>
          <w:color w:val="000000"/>
          <w:sz w:val="28"/>
        </w:rPr>
        <w:t>
      5. Осы кепілдікті міндеттемемен байланысты туындайтын барлық құқықтар мен міндеттемелер Үлгілік шартта және заңнамада реттеледі.</w:t>
      </w:r>
    </w:p>
    <w:bookmarkEnd w:id="10022"/>
    <w:bookmarkStart w:name="z10535" w:id="10023"/>
    <w:p>
      <w:pPr>
        <w:spacing w:after="0"/>
        <w:ind w:left="0"/>
        <w:jc w:val="both"/>
      </w:pPr>
      <w:r>
        <w:rPr>
          <w:rFonts w:ascii="Times New Roman"/>
          <w:b w:val="false"/>
          <w:i w:val="false"/>
          <w:color w:val="000000"/>
          <w:sz w:val="28"/>
        </w:rPr>
        <w:t>
      6. Түпнұсқалылығын анықтау мақсатында ақы төлеу талабына Мемлекеттік әріптестің уәкілетті тұлғасы қол қоюы және аталған уәкілетті тұлғаның қолының үлгісі бар нотариат куәландырған құжаттың түпнұсқасы қоса берілуі тиіс.</w:t>
      </w:r>
    </w:p>
    <w:bookmarkEnd w:id="10023"/>
    <w:bookmarkStart w:name="z10536" w:id="10024"/>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w:t>
      </w:r>
    </w:p>
    <w:bookmarkEnd w:id="10024"/>
    <w:bookmarkStart w:name="z10537" w:id="100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Уәкілетті тұлғаның қолы және Кепілдің мөрі </w:t>
      </w:r>
    </w:p>
    <w:bookmarkEnd w:id="10025"/>
    <w:bookmarkStart w:name="z10538" w:id="10026"/>
    <w:p>
      <w:pPr>
        <w:spacing w:after="0"/>
        <w:ind w:left="0"/>
        <w:jc w:val="left"/>
      </w:pPr>
      <w:r>
        <w:rPr>
          <w:rFonts w:ascii="Times New Roman"/>
          <w:b/>
          <w:i w:val="false"/>
          <w:color w:val="000000"/>
        </w:rPr>
        <w:t xml:space="preserve"> Тараптардың қолдары</w:t>
      </w:r>
    </w:p>
    <w:bookmarkEnd w:id="10026"/>
    <w:bookmarkStart w:name="z10539" w:id="10027"/>
    <w:p>
      <w:pPr>
        <w:spacing w:after="0"/>
        <w:ind w:left="0"/>
        <w:jc w:val="both"/>
      </w:pPr>
      <w:r>
        <w:rPr>
          <w:rFonts w:ascii="Times New Roman"/>
          <w:b w:val="false"/>
          <w:i w:val="false"/>
          <w:color w:val="000000"/>
          <w:sz w:val="28"/>
        </w:rPr>
        <w:t>
      ______________________________</w:t>
      </w:r>
    </w:p>
    <w:bookmarkEnd w:id="10027"/>
    <w:bookmarkStart w:name="z10540" w:id="10028"/>
    <w:p>
      <w:pPr>
        <w:spacing w:after="0"/>
        <w:ind w:left="0"/>
        <w:jc w:val="both"/>
      </w:pPr>
      <w:r>
        <w:rPr>
          <w:rFonts w:ascii="Times New Roman"/>
          <w:b w:val="false"/>
          <w:i w:val="false"/>
          <w:color w:val="000000"/>
          <w:sz w:val="28"/>
        </w:rPr>
        <w:t>
                       Кепілдің атынан</w:t>
      </w:r>
    </w:p>
    <w:bookmarkEnd w:id="10028"/>
    <w:bookmarkStart w:name="z10541" w:id="10029"/>
    <w:p>
      <w:pPr>
        <w:spacing w:after="0"/>
        <w:ind w:left="0"/>
        <w:jc w:val="both"/>
      </w:pPr>
      <w:r>
        <w:rPr>
          <w:rFonts w:ascii="Times New Roman"/>
          <w:b w:val="false"/>
          <w:i w:val="false"/>
          <w:color w:val="000000"/>
          <w:sz w:val="28"/>
        </w:rPr>
        <w:t>
      ______________________________             ______________________________</w:t>
      </w:r>
    </w:p>
    <w:bookmarkEnd w:id="10029"/>
    <w:bookmarkStart w:name="z10542" w:id="10030"/>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10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45" w:id="10031"/>
    <w:p>
      <w:pPr>
        <w:spacing w:after="0"/>
        <w:ind w:left="0"/>
        <w:jc w:val="left"/>
      </w:pPr>
      <w:r>
        <w:rPr>
          <w:rFonts w:ascii="Times New Roman"/>
          <w:b/>
          <w:i w:val="false"/>
          <w:color w:val="000000"/>
        </w:rPr>
        <w:t xml:space="preserve"> Төлемдер кестесі</w:t>
      </w:r>
    </w:p>
    <w:bookmarkEnd w:id="10031"/>
    <w:bookmarkStart w:name="z10546" w:id="10032"/>
    <w:p>
      <w:pPr>
        <w:spacing w:after="0"/>
        <w:ind w:left="0"/>
        <w:jc w:val="both"/>
      </w:pPr>
      <w:r>
        <w:rPr>
          <w:rFonts w:ascii="Times New Roman"/>
          <w:b w:val="false"/>
          <w:i w:val="false"/>
          <w:color w:val="000000"/>
          <w:sz w:val="28"/>
        </w:rPr>
        <w:t>
      Мемлекеттік әріптес МЖӘ объектісі пайдалануға енгізілгеннен кейін Мемлекеттік әріптес инвестициялық шығындар өтемақысын, операциялық шығындар өтемақысын, МЖӘ объектісін басқару үшін сыйақыны (қажетін көрсету) мынадай тәртіпте төлейді:</w:t>
      </w:r>
    </w:p>
    <w:bookmarkEnd w:id="10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(қажеттісін көрсету),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47" w:id="10033"/>
    <w:p>
      <w:pPr>
        <w:spacing w:after="0"/>
        <w:ind w:left="0"/>
        <w:jc w:val="left"/>
      </w:pPr>
      <w:r>
        <w:rPr>
          <w:rFonts w:ascii="Times New Roman"/>
          <w:b/>
          <w:i w:val="false"/>
          <w:color w:val="000000"/>
        </w:rPr>
        <w:t xml:space="preserve"> Тараптардың қолдары</w:t>
      </w:r>
    </w:p>
    <w:bookmarkEnd w:id="10033"/>
    <w:bookmarkStart w:name="z10548" w:id="10034"/>
    <w:p>
      <w:pPr>
        <w:spacing w:after="0"/>
        <w:ind w:left="0"/>
        <w:jc w:val="both"/>
      </w:pPr>
      <w:r>
        <w:rPr>
          <w:rFonts w:ascii="Times New Roman"/>
          <w:b w:val="false"/>
          <w:i w:val="false"/>
          <w:color w:val="000000"/>
          <w:sz w:val="28"/>
        </w:rPr>
        <w:t>
      ______________________________             ______________________________</w:t>
      </w:r>
    </w:p>
    <w:bookmarkEnd w:id="10034"/>
    <w:bookmarkStart w:name="z10549" w:id="10035"/>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10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саласындағы</w:t>
            </w:r>
            <w:r>
              <w:br/>
            </w:r>
            <w:r>
              <w:rPr>
                <w:rFonts w:ascii="Times New Roman"/>
                <w:b w:val="false"/>
                <w:i w:val="false"/>
                <w:color w:val="000000"/>
                <w:sz w:val="20"/>
              </w:rPr>
              <w:t>(сервистік-дайындау орталығы)</w:t>
            </w:r>
            <w:r>
              <w:br/>
            </w:r>
            <w:r>
              <w:rPr>
                <w:rFonts w:ascii="Times New Roman"/>
                <w:b w:val="false"/>
                <w:i w:val="false"/>
                <w:color w:val="000000"/>
                <w:sz w:val="20"/>
              </w:rPr>
              <w:t>МЖӘ Үлгілік шартына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51" w:id="10036"/>
    <w:p>
      <w:pPr>
        <w:spacing w:after="0"/>
        <w:ind w:left="0"/>
        <w:jc w:val="left"/>
      </w:pPr>
      <w:r>
        <w:rPr>
          <w:rFonts w:ascii="Times New Roman"/>
          <w:b/>
          <w:i w:val="false"/>
          <w:color w:val="000000"/>
        </w:rPr>
        <w:t xml:space="preserve"> Мемлекеттік әріптес пен Жекеше әріптес арасында тәуекелдерді бөлу</w:t>
      </w:r>
    </w:p>
    <w:bookmarkEnd w:id="10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бөлу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басталғанға дейін Мемлекеттік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МЖӘ Үлгілік шартының талаптарын адал сақтауы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жұмысы басталғанға дейін Жекеше әріптестің бастамасы бойынша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p>
            <w:pPr>
              <w:spacing w:after="20"/>
              <w:ind w:left="20"/>
              <w:jc w:val="both"/>
            </w:pPr>
            <w:r>
              <w:rPr>
                <w:rFonts w:ascii="Times New Roman"/>
                <w:b w:val="false"/>
                <w:i w:val="false"/>
                <w:color w:val="000000"/>
                <w:sz w:val="20"/>
              </w:rPr>
              <w:t>
1)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xml:space="preserve">
3) МЖӘ жобасына қатысты толық ақпаратты және материалдарды ұсынуы тиіс.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 салу үшін қаржы қаражаттарын тартпау немесе уақтылы тартпау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банкпен жобаны іске асыру үшін қаржыландыру беру мүмкіндігі туралы келісім жасауы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 аймағында инженерлік коммуникацияларды уақтылы жүргізбеу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МЖӘ объектісінің құрылысы үшін бюджеттік қаражаттардың бөлінуін және барлық инженерлік коммуникациялардың жүргізілуін уақытылы қамтамасыз етуі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Жобалық-сметалық құжаттамасын әзірлеу және оған кешенді ведомстводан тыс сараптама қорытындысын алу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әріптестің Жобалау-сметалық құжаттаманы уақытында тапсыруына бақылау жүргізуі тиіс.</w:t>
            </w:r>
          </w:p>
          <w:p>
            <w:pPr>
              <w:spacing w:after="20"/>
              <w:ind w:left="20"/>
              <w:jc w:val="both"/>
            </w:pPr>
            <w:r>
              <w:rPr>
                <w:rFonts w:ascii="Times New Roman"/>
                <w:b w:val="false"/>
                <w:i w:val="false"/>
                <w:color w:val="000000"/>
                <w:sz w:val="20"/>
              </w:rPr>
              <w:t>
Жекеше әріптес Жобалау-сметалық құжаттаманы әзірлеу және сараптама кезінде сүйемелдеу мақсатында тартылған мердігерлік және қосалқы мердігерлік ұйымдардың жұмыс барысын уақтылы бақылап отыруы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құрылысына рұқсат және өзге де құжаттарды уақтылы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 Жекеше әріптеске МЖӘ объектісінің құрылысына барлық рұқсат құжаттарын тезірек алу үшін жәрдемдесуі тиіс.</w:t>
            </w:r>
          </w:p>
          <w:p>
            <w:pPr>
              <w:spacing w:after="20"/>
              <w:ind w:left="20"/>
              <w:jc w:val="both"/>
            </w:pPr>
            <w:r>
              <w:rPr>
                <w:rFonts w:ascii="Times New Roman"/>
                <w:b w:val="false"/>
                <w:i w:val="false"/>
                <w:color w:val="000000"/>
                <w:sz w:val="20"/>
              </w:rPr>
              <w:t>
Жекеше әріптес рұқсат құжаттарын алу үшін тиісті мемлекеттік орган талап ететін құжаттамалар топтамасымен алдын ала танысуы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басталғаннан кейін Мемлекеттік/Жекеше әріптестің бастамасы бойынша Үлгілік шартты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ұлғаюы (құрылыс материалдарына, тасымалдауға, жабдықтарға және т.б. бағалардың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әріптестің тиісті нарықтардағы бағалар конъюнктурасының өзгеру мүмкіндігін ескере отырып, өзінің ақша ағындарын, сонымен қатар қажетті тауарлардың, жұмыстардың және қызметтердің жеткізілуін жоспарлауы. </w:t>
            </w:r>
          </w:p>
          <w:p>
            <w:pPr>
              <w:spacing w:after="20"/>
              <w:ind w:left="20"/>
              <w:jc w:val="both"/>
            </w:pPr>
            <w:r>
              <w:rPr>
                <w:rFonts w:ascii="Times New Roman"/>
                <w:b w:val="false"/>
                <w:i w:val="false"/>
                <w:color w:val="000000"/>
                <w:sz w:val="20"/>
              </w:rPr>
              <w:t>
Жұмыстардың/қызметтерді көрсетуге және тауарларды (құрылыс материалдарын) жеткізуге алдын ала Үлгілік шарттар жасау, оның ішінде аванс төлемінің үлесі жоғары емес (жұмыстардың/қызметтердің/тауарлардың құнынан 30%-ға дейін) орындалған жұмыстар/қызметтер/ тауарлар жеткізу фактісі бойынша есептесуді көздейтін төлем схемасын пысықтау.</w:t>
            </w:r>
          </w:p>
          <w:p>
            <w:pPr>
              <w:spacing w:after="20"/>
              <w:ind w:left="20"/>
              <w:jc w:val="both"/>
            </w:pPr>
            <w:r>
              <w:rPr>
                <w:rFonts w:ascii="Times New Roman"/>
                <w:b w:val="false"/>
                <w:i w:val="false"/>
                <w:color w:val="000000"/>
                <w:sz w:val="20"/>
              </w:rPr>
              <w:t>
Құрылыста тәжірибесі, оң имиджі бар, білікті кадрлары және қажетті техникалық құрал-жабдықтары бар құрылыс компаниясын тарту.</w:t>
            </w:r>
          </w:p>
          <w:p>
            <w:pPr>
              <w:spacing w:after="20"/>
              <w:ind w:left="20"/>
              <w:jc w:val="both"/>
            </w:pPr>
            <w:r>
              <w:rPr>
                <w:rFonts w:ascii="Times New Roman"/>
                <w:b w:val="false"/>
                <w:i w:val="false"/>
                <w:color w:val="000000"/>
                <w:sz w:val="20"/>
              </w:rPr>
              <w:t>
Құрылыс кестесін сақтау, тауарларға/жұмыстарға/көрсетілетін қызметтерге уақтылы ақы төлеу.</w:t>
            </w:r>
          </w:p>
          <w:p>
            <w:pPr>
              <w:spacing w:after="20"/>
              <w:ind w:left="20"/>
              <w:jc w:val="both"/>
            </w:pPr>
            <w:r>
              <w:rPr>
                <w:rFonts w:ascii="Times New Roman"/>
                <w:b w:val="false"/>
                <w:i w:val="false"/>
                <w:color w:val="000000"/>
                <w:sz w:val="20"/>
              </w:rPr>
              <w:t>
Жекеше әріптес тарапынан құрылыс барысы мен сапасына уақтылы бақылауды қамтамасыз ету.</w:t>
            </w:r>
          </w:p>
          <w:p>
            <w:pPr>
              <w:spacing w:after="20"/>
              <w:ind w:left="20"/>
              <w:jc w:val="both"/>
            </w:pPr>
            <w:r>
              <w:rPr>
                <w:rFonts w:ascii="Times New Roman"/>
                <w:b w:val="false"/>
                <w:i w:val="false"/>
                <w:color w:val="000000"/>
                <w:sz w:val="20"/>
              </w:rPr>
              <w:t>
Құрылыс-мердігерлік келісімшартын тиісінше орындауды сақтандыру, шикізаттар мен материалдарды жеткізуді қоса алғанда бекітілген бағалармен келісімҮлгілік шарттар жасау сияқты құралдарды қолдану.</w:t>
            </w:r>
          </w:p>
          <w:p>
            <w:pPr>
              <w:spacing w:after="20"/>
              <w:ind w:left="20"/>
              <w:jc w:val="both"/>
            </w:pPr>
            <w:r>
              <w:rPr>
                <w:rFonts w:ascii="Times New Roman"/>
                <w:b w:val="false"/>
                <w:i w:val="false"/>
                <w:color w:val="000000"/>
                <w:sz w:val="20"/>
              </w:rPr>
              <w:t>
Жекеше әріптес атынан жұмыс сапасын бақылау үшін тәуелсіз инженерді тарту.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субмердігерлердің банкротқа ұшырауы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компаниясының банкроттық тәуекелдерін төмендету мақсатында бизнесті сақтандыруды және арнайы резервтік қорларды құруды қолдануы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жасасқаннан кейін қарыздың пайыздық мөлшерлеменің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қаржылық ұйыммен қолайлы жағдайларда, оның ішінде белгіленген пайыздық мөлшерлемелері бар қарыз шартын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залал келтірілген жағдайда сақтандырушының сақтандыру төлемін жүргізуінің мүмкін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сақтандыруға жатпаған қауіпке негізделуі мүмкін, осылайша Жекеше әріптес барлық қажетті тәуекелдерді жабатын полистің Үлгілік шарттарымен мұқият танысуы тиіс. Жекеше әріптес МЖӘ жобасының іске асырылуының барлық мерзіміне сақтандыру туралы шарт жасасуы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жұмыстарды уақытында орындамауына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имиджі, құрылыс жұмыстарында тәжірибесі бар, білікті кадрлары мен қажетті техникалық жабдықтары бар құрылыс компаниясын тарту.</w:t>
            </w:r>
          </w:p>
          <w:p>
            <w:pPr>
              <w:spacing w:after="20"/>
              <w:ind w:left="20"/>
              <w:jc w:val="both"/>
            </w:pPr>
            <w:r>
              <w:rPr>
                <w:rFonts w:ascii="Times New Roman"/>
                <w:b w:val="false"/>
                <w:i w:val="false"/>
                <w:color w:val="000000"/>
                <w:sz w:val="20"/>
              </w:rPr>
              <w:t>
Мердігерлермен/субмердігерлермен Үлгілік шарттың талаптарын тиянақты пысықтау.</w:t>
            </w:r>
          </w:p>
          <w:p>
            <w:pPr>
              <w:spacing w:after="20"/>
              <w:ind w:left="20"/>
              <w:jc w:val="both"/>
            </w:pPr>
            <w:r>
              <w:rPr>
                <w:rFonts w:ascii="Times New Roman"/>
                <w:b w:val="false"/>
                <w:i w:val="false"/>
                <w:color w:val="000000"/>
                <w:sz w:val="20"/>
              </w:rPr>
              <w:t>
Айыппұл санкцияларының қолданылуын және МЖӘ объектісінің құрылысы бойынша міндеттемелердің орындалуының қамтамасыз етілуін көздеу.</w:t>
            </w:r>
          </w:p>
          <w:p>
            <w:pPr>
              <w:spacing w:after="20"/>
              <w:ind w:left="20"/>
              <w:jc w:val="both"/>
            </w:pPr>
            <w:r>
              <w:rPr>
                <w:rFonts w:ascii="Times New Roman"/>
                <w:b w:val="false"/>
                <w:i w:val="false"/>
                <w:color w:val="000000"/>
                <w:sz w:val="20"/>
              </w:rPr>
              <w:t>
Құрылыс барысы мен сапасын және кестесін уақтылы бақылауды ұйымдастыру.</w:t>
            </w:r>
          </w:p>
          <w:p>
            <w:pPr>
              <w:spacing w:after="20"/>
              <w:ind w:left="20"/>
              <w:jc w:val="both"/>
            </w:pPr>
            <w:r>
              <w:rPr>
                <w:rFonts w:ascii="Times New Roman"/>
                <w:b w:val="false"/>
                <w:i w:val="false"/>
                <w:color w:val="000000"/>
                <w:sz w:val="20"/>
              </w:rPr>
              <w:t>
Құрылыстың ауқымын, құрылыс кестесінің сақталуын ескере отырып, жобалық жұмыстарды тиянақты пысықтау.</w:t>
            </w:r>
          </w:p>
          <w:p>
            <w:pPr>
              <w:spacing w:after="20"/>
              <w:ind w:left="20"/>
              <w:jc w:val="both"/>
            </w:pPr>
            <w:r>
              <w:rPr>
                <w:rFonts w:ascii="Times New Roman"/>
                <w:b w:val="false"/>
                <w:i w:val="false"/>
                <w:color w:val="000000"/>
                <w:sz w:val="20"/>
              </w:rPr>
              <w:t>
Сақтау орындарында, оның ішінде күзет ұйымдарымен шарт жасасу арқылы тауарлық-материалдық құндылықтардың сақталуын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Жер учаскесін уақтылы бермеуіне байланысты құрылыс мерзімдерін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уақтылы бөлінуін және оны пайдалану құқықтарының тиісінше рәсімделуін қамтамасыз ету.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жабдықтардың және/немесе құрылыс материалдарының жеткізілуі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жеткізу шартында жеткізуші сапасыз жабдықтарды және/немесе құрылыс материалдарын ауыстыруы не өз есебінен жөндеуі тиіс кепілдік кезеңін көздеу қажет.</w:t>
            </w:r>
          </w:p>
          <w:p>
            <w:pPr>
              <w:spacing w:after="20"/>
              <w:ind w:left="20"/>
              <w:jc w:val="both"/>
            </w:pPr>
            <w:r>
              <w:rPr>
                <w:rFonts w:ascii="Times New Roman"/>
                <w:b w:val="false"/>
                <w:i w:val="false"/>
                <w:color w:val="000000"/>
                <w:sz w:val="20"/>
              </w:rPr>
              <w:t>
Қабылдау-беру және жабдықты орнату актісіне қол қойғаннан кейін ғана төлем бөлігіне ақы төленуін көздеу.</w:t>
            </w:r>
          </w:p>
          <w:p>
            <w:pPr>
              <w:spacing w:after="20"/>
              <w:ind w:left="20"/>
              <w:jc w:val="both"/>
            </w:pPr>
            <w:r>
              <w:rPr>
                <w:rFonts w:ascii="Times New Roman"/>
                <w:b w:val="false"/>
                <w:i w:val="false"/>
                <w:color w:val="000000"/>
                <w:sz w:val="20"/>
              </w:rPr>
              <w:t>
Жабдықты жеткізу кезінде оның паспортына сәйкестігін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құрылыс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жабдықтарды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жабдықтардың экологиялық стандарттар мен нормаларға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жол берілген, сертификатталған, стандартталған материалдар мен жабдықтарды пайдалану және/немесе қолдану.</w:t>
            </w:r>
          </w:p>
          <w:p>
            <w:pPr>
              <w:spacing w:after="20"/>
              <w:ind w:left="20"/>
              <w:jc w:val="both"/>
            </w:pPr>
            <w:r>
              <w:rPr>
                <w:rFonts w:ascii="Times New Roman"/>
                <w:b w:val="false"/>
                <w:i w:val="false"/>
                <w:color w:val="000000"/>
                <w:sz w:val="20"/>
              </w:rPr>
              <w:t>
Жекеше әріптестің немесе қосалқы мердігердің МЖӘ объектісінің құрылыс ерекшелігін ескере отырып, құрылысқа арналған материалдарды сатып алуы.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шерулер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 жұмыскерлердің кәсіпкерлер одағын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басталу күнінен кейін Мемлекеттік/Жекеше әріптестің бастамасымен Үлгілік шартты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w:t>
            </w:r>
          </w:p>
          <w:p>
            <w:pPr>
              <w:spacing w:after="20"/>
              <w:ind w:left="20"/>
              <w:jc w:val="both"/>
            </w:pPr>
            <w:r>
              <w:rPr>
                <w:rFonts w:ascii="Times New Roman"/>
                <w:b w:val="false"/>
                <w:i w:val="false"/>
                <w:color w:val="000000"/>
                <w:sz w:val="20"/>
              </w:rPr>
              <w:t>
1) туындаған проблемаларды шешу бойынша кездесулер өткізуі;</w:t>
            </w:r>
          </w:p>
          <w:p>
            <w:pPr>
              <w:spacing w:after="20"/>
              <w:ind w:left="20"/>
              <w:jc w:val="both"/>
            </w:pPr>
            <w:r>
              <w:rPr>
                <w:rFonts w:ascii="Times New Roman"/>
                <w:b w:val="false"/>
                <w:i w:val="false"/>
                <w:color w:val="000000"/>
                <w:sz w:val="20"/>
              </w:rPr>
              <w:t>
2) қандай да бір ақпаратты беру барысында қате ақпаратты жоюы;</w:t>
            </w:r>
          </w:p>
          <w:p>
            <w:pPr>
              <w:spacing w:after="20"/>
              <w:ind w:left="20"/>
              <w:jc w:val="both"/>
            </w:pPr>
            <w:r>
              <w:rPr>
                <w:rFonts w:ascii="Times New Roman"/>
                <w:b w:val="false"/>
                <w:i w:val="false"/>
                <w:color w:val="000000"/>
                <w:sz w:val="20"/>
              </w:rPr>
              <w:t>
3) Үлгілік шартқа және Жобалау-сметалық құжаттамаға сәйкес барлық талаптарды адал сақтауы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мөлшерлемелердің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күтілмеген шығыстарды жабу үшін резерв құруды көздеуі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тарапынан:</w:t>
            </w:r>
          </w:p>
          <w:p>
            <w:pPr>
              <w:spacing w:after="20"/>
              <w:ind w:left="20"/>
              <w:jc w:val="both"/>
            </w:pPr>
            <w:r>
              <w:rPr>
                <w:rFonts w:ascii="Times New Roman"/>
                <w:b w:val="false"/>
                <w:i w:val="false"/>
                <w:color w:val="000000"/>
                <w:sz w:val="20"/>
              </w:rPr>
              <w:t>
1) күтілмеген шығыстарды жабу үшін резерв құру;</w:t>
            </w:r>
          </w:p>
          <w:p>
            <w:pPr>
              <w:spacing w:after="20"/>
              <w:ind w:left="20"/>
              <w:jc w:val="both"/>
            </w:pPr>
            <w:r>
              <w:rPr>
                <w:rFonts w:ascii="Times New Roman"/>
                <w:b w:val="false"/>
                <w:i w:val="false"/>
                <w:color w:val="000000"/>
                <w:sz w:val="20"/>
              </w:rPr>
              <w:t>
2) аталған тәуекелді сақтандыру;</w:t>
            </w:r>
          </w:p>
          <w:p>
            <w:pPr>
              <w:spacing w:after="20"/>
              <w:ind w:left="20"/>
              <w:jc w:val="both"/>
            </w:pPr>
            <w:r>
              <w:rPr>
                <w:rFonts w:ascii="Times New Roman"/>
                <w:b w:val="false"/>
                <w:i w:val="false"/>
                <w:color w:val="000000"/>
                <w:sz w:val="20"/>
              </w:rPr>
              <w:t>
3) кезеңнің шығыстарын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сұраныстың/тұтынудың төмендеуі/болмауы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Қызметтерді сапалы көрсетуі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төлемге қабілеттілігінің төмендігі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қызметтерге ақы төлеуге жеке тәсіл көздеуі қажет.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көлемінің төмен болу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біліктілігін арттыру, тұтынушыларға қызмет көрсету мәдениетінің деңгейін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алудың кешігу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Үлгілік шартында кірістерді уақтылы алу жөніндегі нормалары бар тармақтарды көздеу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объектісіне сапасыз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оның ішінде ғимараттың жекелеген конструктивтік элементтерін, материалдарды және инженерлік жабдықты, энергетика, сумен жабдықтау және су бұру, байланыс және т.б. жүйелерді жарамды күйде ұстау.</w:t>
            </w:r>
          </w:p>
          <w:p>
            <w:pPr>
              <w:spacing w:after="20"/>
              <w:ind w:left="20"/>
              <w:jc w:val="both"/>
            </w:pPr>
            <w:r>
              <w:rPr>
                <w:rFonts w:ascii="Times New Roman"/>
                <w:b w:val="false"/>
                <w:i w:val="false"/>
                <w:color w:val="000000"/>
                <w:sz w:val="20"/>
              </w:rPr>
              <w:t>
Ғимарат бойынша қосалқы жұмыстарды, оның ішінде үй-жайларды жинау мен тазалауды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қатысуымен немесе қатысуынсыз пайдалану барысында өрттің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өрт қауіпсіздігі, сондай-ақ техника қауіпсіздігі қағидаларын сақтауы;</w:t>
            </w:r>
          </w:p>
          <w:p>
            <w:pPr>
              <w:spacing w:after="20"/>
              <w:ind w:left="20"/>
              <w:jc w:val="both"/>
            </w:pPr>
            <w:r>
              <w:rPr>
                <w:rFonts w:ascii="Times New Roman"/>
                <w:b w:val="false"/>
                <w:i w:val="false"/>
                <w:color w:val="000000"/>
                <w:sz w:val="20"/>
              </w:rPr>
              <w:t>
2) жұмысшыларға техника қауіпсіздігі қағидалары бойынша нұсқаулық жүргізуі;</w:t>
            </w:r>
          </w:p>
          <w:p>
            <w:pPr>
              <w:spacing w:after="20"/>
              <w:ind w:left="20"/>
              <w:jc w:val="both"/>
            </w:pPr>
            <w:r>
              <w:rPr>
                <w:rFonts w:ascii="Times New Roman"/>
                <w:b w:val="false"/>
                <w:i w:val="false"/>
                <w:color w:val="000000"/>
                <w:sz w:val="20"/>
              </w:rPr>
              <w:t>
3) мүлікті, салынып жатқан МЖӘ объектісін және құрылыс материалдарын сақтандыруы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тарапынан өндірістік қақтығыс (Еңбек заңнамасын бұзу, жаппай жұмыстан шығару, митингтер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қатаң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біліктілік талаптарына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персоналының жыл сайынғы біліктілігін арттыруын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тәуекел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актінің, төңкерістің, бүліктің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персоналы болып табылмайтын тұлғалар алдын ала қамдаған тәртіпсіздіктердің, ереуілдердің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тәуекелі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 мен қиратушы құбылыстар, оның ішінде жер сілкінісі, дауыл, су тасқыны, көшкіндер, техногендік және экологиялық апаттар, катаклизмдер, өрт, індет, сондай-ақ МЖӘ объектісін қауіпсіз пайдаланудың мүмкін еместігіне алып келетін қолайсыз климаттық жағдайлардың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88900" cy="101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мән-жайының (форс-мажор) әсеріне ұшыраған Тарап мұндай мән-жайда туындаған жағдайды түзету үшін барлық саналы күшін салуы және оның салдарларын азайтуы тиіс.</w:t>
            </w:r>
          </w:p>
          <w:p>
            <w:pPr>
              <w:spacing w:after="20"/>
              <w:ind w:left="20"/>
              <w:jc w:val="both"/>
            </w:pPr>
            <w:r>
              <w:rPr>
                <w:rFonts w:ascii="Times New Roman"/>
                <w:b w:val="false"/>
                <w:i w:val="false"/>
                <w:color w:val="000000"/>
                <w:sz w:val="20"/>
              </w:rPr>
              <w:t>
Әр Тарап Үлгілік шартты орындау барысында, кез келген уақытта Еңсерілмейтін күш мән-жайының (форс-мажор) орын алуымен туындаған кез келген кідірістерді азайту үшін, кез келген мүмкіндікті пайдалануға міндетті.</w:t>
            </w:r>
          </w:p>
          <w:p>
            <w:pPr>
              <w:spacing w:after="20"/>
              <w:ind w:left="20"/>
              <w:jc w:val="both"/>
            </w:pPr>
            <w:r>
              <w:rPr>
                <w:rFonts w:ascii="Times New Roman"/>
                <w:b w:val="false"/>
                <w:i w:val="false"/>
                <w:color w:val="000000"/>
                <w:sz w:val="20"/>
              </w:rPr>
              <w:t>
Жекеше әріптес мүлікті, салынып жатқан МЖӘ объектісін және құрылыс материалдарын сақтандыруы тиіс.</w:t>
            </w:r>
          </w:p>
        </w:tc>
      </w:tr>
    </w:tbl>
    <w:bookmarkStart w:name="z10552" w:id="10037"/>
    <w:p>
      <w:pPr>
        <w:spacing w:after="0"/>
        <w:ind w:left="0"/>
        <w:jc w:val="left"/>
      </w:pPr>
      <w:r>
        <w:rPr>
          <w:rFonts w:ascii="Times New Roman"/>
          <w:b/>
          <w:i w:val="false"/>
          <w:color w:val="000000"/>
        </w:rPr>
        <w:t xml:space="preserve"> Тараптардың қолдары</w:t>
      </w:r>
    </w:p>
    <w:bookmarkEnd w:id="10037"/>
    <w:bookmarkStart w:name="z10553" w:id="10038"/>
    <w:p>
      <w:pPr>
        <w:spacing w:after="0"/>
        <w:ind w:left="0"/>
        <w:jc w:val="both"/>
      </w:pPr>
      <w:r>
        <w:rPr>
          <w:rFonts w:ascii="Times New Roman"/>
          <w:b w:val="false"/>
          <w:i w:val="false"/>
          <w:color w:val="000000"/>
          <w:sz w:val="28"/>
        </w:rPr>
        <w:t>
      ______________________________             ______________________________</w:t>
      </w:r>
    </w:p>
    <w:bookmarkEnd w:id="10038"/>
    <w:bookmarkStart w:name="z10554" w:id="10039"/>
    <w:p>
      <w:pPr>
        <w:spacing w:after="0"/>
        <w:ind w:left="0"/>
        <w:jc w:val="both"/>
      </w:pPr>
      <w:r>
        <w:rPr>
          <w:rFonts w:ascii="Times New Roman"/>
          <w:b w:val="false"/>
          <w:i w:val="false"/>
          <w:color w:val="000000"/>
          <w:sz w:val="28"/>
        </w:rPr>
        <w:t>
         Мемлекеттік әріптестің атынан                          Жекеше әріптестің атынан</w:t>
      </w:r>
    </w:p>
    <w:bookmarkEnd w:id="100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header.xml" Type="http://schemas.openxmlformats.org/officeDocument/2006/relationships/header" Id="rId50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