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34429" w14:textId="f734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қызметі саласында сараптамалық жұмыстар мен инжинирингтік көрсетілетін қызметтерді жүзеге асыратын сарапшыларды аттестаттау қағидаларын бекіту туралы" Қазақстан Республикасы Ұлттық экономика министрінің 2014 жылғы 27 қарашадағы № 114 бұйрығына өзгерiстер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27 сәуірдегі № 242 бұйрығы. Қазақстан Республикасының Әділет министрлігінде 2017 жылғы 25 мамырда № 15162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Өнеркәсіп және құрылыс министрінің 29.05.2026 </w:t>
      </w:r>
      <w:r>
        <w:rPr>
          <w:rFonts w:ascii="Times New Roman"/>
          <w:b w:val="false"/>
          <w:i w:val="false"/>
          <w:color w:val="ff0000"/>
          <w:sz w:val="28"/>
        </w:rPr>
        <w:t>№ 276</w:t>
      </w:r>
      <w:r>
        <w:rPr>
          <w:rFonts w:ascii="Times New Roman"/>
          <w:b w:val="false"/>
          <w:i w:val="false"/>
          <w:color w:val="ff0000"/>
          <w:sz w:val="28"/>
        </w:rPr>
        <w:t xml:space="preserve"> (01.07.2028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"Сәулет, қала құрылысы және құрылыс қызметі саласында сараптамалық жұмыстар мен инжинирингтік көрсетілетін қызметтерді жүзеге асыратын сарапшыларды аттестаттау қағидаларын бекіту туралы" Қазақстан Республикасы Ұлттық экономика министрінің 2014 жылғы 27 қарашадағы № 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10058 болып тіркелген, 2015 жылы 6 қаңтарда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 орыс тіліндегі мәтіні өзгермейді:</w:t>
      </w:r>
    </w:p>
    <w:bookmarkEnd w:id="2"/>
    <w:bookmarkStart w:name="z4" w:id="3"/>
    <w:p>
      <w:pPr>
        <w:spacing w:after="0"/>
        <w:ind w:left="0"/>
        <w:jc w:val="both"/>
      </w:pPr>
      <w:r>
        <w:rPr>
          <w:rFonts w:ascii="Times New Roman"/>
          <w:b w:val="false"/>
          <w:i w:val="false"/>
          <w:color w:val="000000"/>
          <w:sz w:val="28"/>
        </w:rPr>
        <w:t>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6" w:id="4"/>
    <w:p>
      <w:pPr>
        <w:spacing w:after="0"/>
        <w:ind w:left="0"/>
        <w:jc w:val="both"/>
      </w:pPr>
      <w:r>
        <w:rPr>
          <w:rFonts w:ascii="Times New Roman"/>
          <w:b w:val="false"/>
          <w:i w:val="false"/>
          <w:color w:val="000000"/>
          <w:sz w:val="28"/>
        </w:rPr>
        <w:t>
      "1. Қоса беріліп отырған Сәулет, қала құрылысы және құрылыс қызметі саласындағы сараптама жұмыстарын және инжинирингтік көрсетілетін қызметтерді жүзеге асыратын сарашпыларды аттестаттау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Сәулет, қала құрылысы және құрылыс қызметі саласында сараптамалық жұмыстар мен инжинирингтік көрсетілетін қызметтерді жүзеге асыратын сарапшыларды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көрсетілген бұйрықпен бекітілген қағидалардың тақырыбы мынадай редакцияда жазылсын, орыс тіліндегі мәтіні өзгермейді:</w:t>
      </w:r>
    </w:p>
    <w:bookmarkEnd w:id="6"/>
    <w:bookmarkStart w:name="z9" w:id="7"/>
    <w:p>
      <w:pPr>
        <w:spacing w:after="0"/>
        <w:ind w:left="0"/>
        <w:jc w:val="both"/>
      </w:pPr>
      <w:r>
        <w:rPr>
          <w:rFonts w:ascii="Times New Roman"/>
          <w:b w:val="false"/>
          <w:i w:val="false"/>
          <w:color w:val="000000"/>
          <w:sz w:val="28"/>
        </w:rPr>
        <w:t>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"1. Осы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қағидалары (бұдан әрі - Қағидалар) "Қазақстан Республикасындағы сәулет, қала құрылысы және құрылыс қызметі туралы" 2001 жылғы 16 шілдедегі Қазақстан Республикасының Заңына сәйкес әзірленген және сараптама жұмыстары мен инжинирингтік көрсетілетін қызметтерді жүзеге асыратын сарапшыларға аттестаттау жүргізу тәртібін айқындайды.";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xml:space="preserve">
      "3. Аттестаттау сарапшылардың кәсіби дайындық деңгейі мен құзыреттілігін, сәулет, қала құрылысы мен құрылыс және қоршаған ортаны қорғау саласындағы, халықтың санитариялық-эпидемиологиялық салауаттылығы мен гигиеналық нормативтер саласындағы мемлекеттік нормативтерді білуін анықтау, олар жүзеге асыратын жұмыстардың сапасын жақсарту, құрылыс саласында болып жатқан өзгерістерді ескеріп, жаңа талаптарды зерттеу мақсатында жүргізіледі.";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"5. Қала құрылысы, жобалау алдындағы және жобалау-сметалық құжаттаманың сараптамасы бойынша сарапшылар мынадай мамандықтар бойынша бөлінеді:</w:t>
      </w:r>
    </w:p>
    <w:bookmarkEnd w:id="10"/>
    <w:bookmarkStart w:name="z16" w:id="11"/>
    <w:p>
      <w:pPr>
        <w:spacing w:after="0"/>
        <w:ind w:left="0"/>
        <w:jc w:val="both"/>
      </w:pPr>
      <w:r>
        <w:rPr>
          <w:rFonts w:ascii="Times New Roman"/>
          <w:b w:val="false"/>
          <w:i w:val="false"/>
          <w:color w:val="000000"/>
          <w:sz w:val="28"/>
        </w:rPr>
        <w:t>
      1) қала құрылысы;</w:t>
      </w:r>
    </w:p>
    <w:bookmarkEnd w:id="11"/>
    <w:bookmarkStart w:name="z17" w:id="12"/>
    <w:p>
      <w:pPr>
        <w:spacing w:after="0"/>
        <w:ind w:left="0"/>
        <w:jc w:val="both"/>
      </w:pPr>
      <w:r>
        <w:rPr>
          <w:rFonts w:ascii="Times New Roman"/>
          <w:b w:val="false"/>
          <w:i w:val="false"/>
          <w:color w:val="000000"/>
          <w:sz w:val="28"/>
        </w:rPr>
        <w:t>
      2) жобалау алдындағы құжаттама;</w:t>
      </w:r>
    </w:p>
    <w:bookmarkEnd w:id="12"/>
    <w:bookmarkStart w:name="z18" w:id="13"/>
    <w:p>
      <w:pPr>
        <w:spacing w:after="0"/>
        <w:ind w:left="0"/>
        <w:jc w:val="both"/>
      </w:pPr>
      <w:r>
        <w:rPr>
          <w:rFonts w:ascii="Times New Roman"/>
          <w:b w:val="false"/>
          <w:i w:val="false"/>
          <w:color w:val="000000"/>
          <w:sz w:val="28"/>
        </w:rPr>
        <w:t>
      3) сәулет;</w:t>
      </w:r>
    </w:p>
    <w:bookmarkEnd w:id="13"/>
    <w:bookmarkStart w:name="z19" w:id="14"/>
    <w:p>
      <w:pPr>
        <w:spacing w:after="0"/>
        <w:ind w:left="0"/>
        <w:jc w:val="both"/>
      </w:pPr>
      <w:r>
        <w:rPr>
          <w:rFonts w:ascii="Times New Roman"/>
          <w:b w:val="false"/>
          <w:i w:val="false"/>
          <w:color w:val="000000"/>
          <w:sz w:val="28"/>
        </w:rPr>
        <w:t>
      4) конструкциялық бөлігі;</w:t>
      </w:r>
    </w:p>
    <w:bookmarkEnd w:id="14"/>
    <w:bookmarkStart w:name="z20" w:id="15"/>
    <w:p>
      <w:pPr>
        <w:spacing w:after="0"/>
        <w:ind w:left="0"/>
        <w:jc w:val="both"/>
      </w:pPr>
      <w:r>
        <w:rPr>
          <w:rFonts w:ascii="Times New Roman"/>
          <w:b w:val="false"/>
          <w:i w:val="false"/>
          <w:color w:val="000000"/>
          <w:sz w:val="28"/>
        </w:rPr>
        <w:t>
      5) инженерлік желілер және жүйелер (инженерлік желілер және жүйелердің түрлері бойынша);</w:t>
      </w:r>
    </w:p>
    <w:bookmarkEnd w:id="15"/>
    <w:bookmarkStart w:name="z21" w:id="16"/>
    <w:p>
      <w:pPr>
        <w:spacing w:after="0"/>
        <w:ind w:left="0"/>
        <w:jc w:val="both"/>
      </w:pPr>
      <w:r>
        <w:rPr>
          <w:rFonts w:ascii="Times New Roman"/>
          <w:b w:val="false"/>
          <w:i w:val="false"/>
          <w:color w:val="000000"/>
          <w:sz w:val="28"/>
        </w:rPr>
        <w:t>
      6) технологиялық бөлігі (объектінің мақсатына байланысты);</w:t>
      </w:r>
    </w:p>
    <w:bookmarkEnd w:id="16"/>
    <w:bookmarkStart w:name="z22" w:id="17"/>
    <w:p>
      <w:pPr>
        <w:spacing w:after="0"/>
        <w:ind w:left="0"/>
        <w:jc w:val="both"/>
      </w:pPr>
      <w:r>
        <w:rPr>
          <w:rFonts w:ascii="Times New Roman"/>
          <w:b w:val="false"/>
          <w:i w:val="false"/>
          <w:color w:val="000000"/>
          <w:sz w:val="28"/>
        </w:rPr>
        <w:t>
      7) жобаның арнайы бөлігі;</w:t>
      </w:r>
    </w:p>
    <w:bookmarkEnd w:id="17"/>
    <w:bookmarkStart w:name="z23" w:id="18"/>
    <w:p>
      <w:pPr>
        <w:spacing w:after="0"/>
        <w:ind w:left="0"/>
        <w:jc w:val="both"/>
      </w:pPr>
      <w:r>
        <w:rPr>
          <w:rFonts w:ascii="Times New Roman"/>
          <w:b w:val="false"/>
          <w:i w:val="false"/>
          <w:color w:val="000000"/>
          <w:sz w:val="28"/>
        </w:rPr>
        <w:t>
      8) экологиялық бөлімі;</w:t>
      </w:r>
    </w:p>
    <w:bookmarkEnd w:id="18"/>
    <w:bookmarkStart w:name="z24" w:id="19"/>
    <w:p>
      <w:pPr>
        <w:spacing w:after="0"/>
        <w:ind w:left="0"/>
        <w:jc w:val="both"/>
      </w:pPr>
      <w:r>
        <w:rPr>
          <w:rFonts w:ascii="Times New Roman"/>
          <w:b w:val="false"/>
          <w:i w:val="false"/>
          <w:color w:val="000000"/>
          <w:sz w:val="28"/>
        </w:rPr>
        <w:t xml:space="preserve">
      9) санитариялық-эпидемиологиялық бейіні.";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"9. Аттестаттауға:</w:t>
      </w:r>
    </w:p>
    <w:bookmarkEnd w:id="20"/>
    <w:bookmarkStart w:name="z27" w:id="21"/>
    <w:p>
      <w:pPr>
        <w:spacing w:after="0"/>
        <w:ind w:left="0"/>
        <w:jc w:val="both"/>
      </w:pPr>
      <w:r>
        <w:rPr>
          <w:rFonts w:ascii="Times New Roman"/>
          <w:b w:val="false"/>
          <w:i w:val="false"/>
          <w:color w:val="000000"/>
          <w:sz w:val="28"/>
        </w:rPr>
        <w:t>
      1) қала құрылысы, жобалау алдындағы және жобалау-сметалық құжаттаманың сараптамасы бойынша сарапшы ретінде аттестаттау үшін – қала құрылысы, жобалау-сметалық құжаттаманың тиісті бөлімдері бойынша жоғары кәсіптік білімі және қала құрылысы, жобалау алдындағы және жобалау-сметалық құжаттаманың тиісті бөлімдерін әзірлеу және (немесе) сараптау бойынша бес жылдан кем емес жұмыс тәжірибесі бар адамдар;</w:t>
      </w:r>
    </w:p>
    <w:bookmarkEnd w:id="21"/>
    <w:bookmarkStart w:name="z28" w:id="22"/>
    <w:p>
      <w:pPr>
        <w:spacing w:after="0"/>
        <w:ind w:left="0"/>
        <w:jc w:val="both"/>
      </w:pPr>
      <w:r>
        <w:rPr>
          <w:rFonts w:ascii="Times New Roman"/>
          <w:b w:val="false"/>
          <w:i w:val="false"/>
          <w:color w:val="000000"/>
          <w:sz w:val="28"/>
        </w:rPr>
        <w:t>
      2) тіреу және қоршау конструкциялары бөлігінде жауапкершілігі бірінші деңгейдегі объектілер бойынша техникалық қадағалаудың сарапшысы ретінде аттестаттау үшін - құрылыс саласында жоғары кәсіптік білімі және сарапшы ретінде бес жылдан кем емес жұмыс тәжірибесі бар адамдар;</w:t>
      </w:r>
    </w:p>
    <w:bookmarkEnd w:id="22"/>
    <w:bookmarkStart w:name="z29" w:id="23"/>
    <w:p>
      <w:pPr>
        <w:spacing w:after="0"/>
        <w:ind w:left="0"/>
        <w:jc w:val="both"/>
      </w:pPr>
      <w:r>
        <w:rPr>
          <w:rFonts w:ascii="Times New Roman"/>
          <w:b w:val="false"/>
          <w:i w:val="false"/>
          <w:color w:val="000000"/>
          <w:sz w:val="28"/>
        </w:rPr>
        <w:t>
      3) инженерлік желілер бөлігінде жауапкершілігі бірінші деңгейдегі объектілер бойынша техникалық қадағалаудың сарапшысы ретінде аттестаттау үшін - құрылыс саласында жоғары кәсіптік білімі және сарапшы ретінде бес жылдан кем емес тәжірибесі бар адамдар;</w:t>
      </w:r>
    </w:p>
    <w:bookmarkEnd w:id="23"/>
    <w:bookmarkStart w:name="z30" w:id="24"/>
    <w:p>
      <w:pPr>
        <w:spacing w:after="0"/>
        <w:ind w:left="0"/>
        <w:jc w:val="both"/>
      </w:pPr>
      <w:r>
        <w:rPr>
          <w:rFonts w:ascii="Times New Roman"/>
          <w:b w:val="false"/>
          <w:i w:val="false"/>
          <w:color w:val="000000"/>
          <w:sz w:val="28"/>
        </w:rPr>
        <w:t>
      4) технологиялық жабдықтар бөлігінде жауапкершілігі бірінші деңгейдегі объектілер бойынша техникалық қадағалаудың сарапшысы ретінде аттестаттау үшін - құрылыс саласында жоғары кәсіптік білімі және сарапшы ретінде бес жылдан кем емес тәжірибесі бар адамдар;</w:t>
      </w:r>
    </w:p>
    <w:bookmarkEnd w:id="24"/>
    <w:bookmarkStart w:name="z31" w:id="25"/>
    <w:p>
      <w:pPr>
        <w:spacing w:after="0"/>
        <w:ind w:left="0"/>
        <w:jc w:val="both"/>
      </w:pPr>
      <w:r>
        <w:rPr>
          <w:rFonts w:ascii="Times New Roman"/>
          <w:b w:val="false"/>
          <w:i w:val="false"/>
          <w:color w:val="000000"/>
          <w:sz w:val="28"/>
        </w:rPr>
        <w:t>
      5) тіреу және қоршау конструкциялары бөлігінде жауапкершілігі екінші және үшінші деңгейдегі объектілер бойынша техникалық қадағалаудың сарапшысы ретінде аттестаттау үшін - құрылыс саласында жоғары кәсіптік білімі және құрылыс-монтаж жұмыстарын жүргізуде үш жылдан кем емес жұмыс тәжірибесі бар адамдар;</w:t>
      </w:r>
    </w:p>
    <w:bookmarkEnd w:id="25"/>
    <w:bookmarkStart w:name="z32" w:id="26"/>
    <w:p>
      <w:pPr>
        <w:spacing w:after="0"/>
        <w:ind w:left="0"/>
        <w:jc w:val="both"/>
      </w:pPr>
      <w:r>
        <w:rPr>
          <w:rFonts w:ascii="Times New Roman"/>
          <w:b w:val="false"/>
          <w:i w:val="false"/>
          <w:color w:val="000000"/>
          <w:sz w:val="28"/>
        </w:rPr>
        <w:t>
      6) инженерлік желілер бөлігінде жауапкершілігі екінші және үшінші деңгейдегі объектілер бойынша техникалық қадағалаудың сарапшысы ретінде аттестаттау үшін - құрылыс саласында жоғары кәсіптік білімі және құрылыс-монтаж жұмыстары өндірісінде үш жылдан кем емес жұмыс тәжірибесі бар адамдар;</w:t>
      </w:r>
    </w:p>
    <w:bookmarkEnd w:id="26"/>
    <w:bookmarkStart w:name="z33" w:id="27"/>
    <w:p>
      <w:pPr>
        <w:spacing w:after="0"/>
        <w:ind w:left="0"/>
        <w:jc w:val="both"/>
      </w:pPr>
      <w:r>
        <w:rPr>
          <w:rFonts w:ascii="Times New Roman"/>
          <w:b w:val="false"/>
          <w:i w:val="false"/>
          <w:color w:val="000000"/>
          <w:sz w:val="28"/>
        </w:rPr>
        <w:t>
      7) технологиялық жабдықтар бөлігінде жауапкершілігі екінші және үшінші деңгейдегі объектілер бойынша техникалық қадағалаудың сарапшысы ретінде аттестаттау үшін - құрылыс саласында жоғары кәсіптік білімі және құрылыс-монтаж өндірісінде үш жылдан кем емес жұмыс тәжірибесі бар адамдар;</w:t>
      </w:r>
    </w:p>
    <w:bookmarkEnd w:id="27"/>
    <w:bookmarkStart w:name="z34" w:id="28"/>
    <w:p>
      <w:pPr>
        <w:spacing w:after="0"/>
        <w:ind w:left="0"/>
        <w:jc w:val="both"/>
      </w:pPr>
      <w:r>
        <w:rPr>
          <w:rFonts w:ascii="Times New Roman"/>
          <w:b w:val="false"/>
          <w:i w:val="false"/>
          <w:color w:val="000000"/>
          <w:sz w:val="28"/>
        </w:rPr>
        <w:t>
      8) сәулет бөлігінде жауапкершілігі бірінші деңгейдегі объектілер бойынша авторлық қадағалаудың сарапшысы ретінде аттестаттау үшін - құрылыс саласында жоғары кәсіптік білімі және сарапшы ретінде үш жылдан кем емес жұмыс тәжірибесі бар адамдар;</w:t>
      </w:r>
    </w:p>
    <w:bookmarkEnd w:id="28"/>
    <w:bookmarkStart w:name="z35" w:id="29"/>
    <w:p>
      <w:pPr>
        <w:spacing w:after="0"/>
        <w:ind w:left="0"/>
        <w:jc w:val="both"/>
      </w:pPr>
      <w:r>
        <w:rPr>
          <w:rFonts w:ascii="Times New Roman"/>
          <w:b w:val="false"/>
          <w:i w:val="false"/>
          <w:color w:val="000000"/>
          <w:sz w:val="28"/>
        </w:rPr>
        <w:t>
      9) тіреу және қоршау конструкциялары бөлігінде жауапкершілігі бірінші деңгейдегі объектілер бойынша авторлық қадағалаудың сарапшысы ретінде аттестаттау үшін - құрылыс саласында жоғары кәсіптік білімі және сарапшы ретінде үш жылдан кем емес жұмыс тәжірибесі бар адамдар;</w:t>
      </w:r>
    </w:p>
    <w:bookmarkEnd w:id="29"/>
    <w:bookmarkStart w:name="z36" w:id="30"/>
    <w:p>
      <w:pPr>
        <w:spacing w:after="0"/>
        <w:ind w:left="0"/>
        <w:jc w:val="both"/>
      </w:pPr>
      <w:r>
        <w:rPr>
          <w:rFonts w:ascii="Times New Roman"/>
          <w:b w:val="false"/>
          <w:i w:val="false"/>
          <w:color w:val="000000"/>
          <w:sz w:val="28"/>
        </w:rPr>
        <w:t>
      10) сәулет бөлігінде жауапкершілігі екінші және үшінші деңгейдегі объектілер бойынша авторлық қадағалаудың сарапшысы ретінде аттестаттау үшін - құрылыс саласында жоғары кәсіптік білімі және жобалау қызметінде кемінде бес жылдан кем емес жұмыс тәжірибесі бар адамдар;</w:t>
      </w:r>
    </w:p>
    <w:bookmarkEnd w:id="30"/>
    <w:bookmarkStart w:name="z37" w:id="31"/>
    <w:p>
      <w:pPr>
        <w:spacing w:after="0"/>
        <w:ind w:left="0"/>
        <w:jc w:val="both"/>
      </w:pPr>
      <w:r>
        <w:rPr>
          <w:rFonts w:ascii="Times New Roman"/>
          <w:b w:val="false"/>
          <w:i w:val="false"/>
          <w:color w:val="000000"/>
          <w:sz w:val="28"/>
        </w:rPr>
        <w:t>
      11) тіреу және қоршау конструкциялары бөлігінде жауапкершілігі екінші және үшінші деңгейдегі объектілер бойынша авторлық қадағалаудың сарапшысы ретінде аттестаттау үшін - құрылыс саласында жоғары кәсіптік білімі және жобалау қызметінде бес жылдан кем емес жұмыс тәжірибесі бар адамдар;</w:t>
      </w:r>
    </w:p>
    <w:bookmarkEnd w:id="31"/>
    <w:bookmarkStart w:name="z38" w:id="32"/>
    <w:p>
      <w:pPr>
        <w:spacing w:after="0"/>
        <w:ind w:left="0"/>
        <w:jc w:val="both"/>
      </w:pPr>
      <w:r>
        <w:rPr>
          <w:rFonts w:ascii="Times New Roman"/>
          <w:b w:val="false"/>
          <w:i w:val="false"/>
          <w:color w:val="000000"/>
          <w:sz w:val="28"/>
        </w:rPr>
        <w:t>
      12) ғимараттар мен құрылыстардың сенімділігі мен тұрақтылығын техникалық тексеру сарапшысы ретінде аттестаттау үшін - құрылыс саласында жоғары кәсіптік білімі және есеп пен конструкциялау мамандығы бойынша жобалау қызметінің үш жылдан кем емес немесе осы бағытта бес жылдан кем емес сарапшы жұмыс тәжірибесі бар адамдар;</w:t>
      </w:r>
    </w:p>
    <w:bookmarkEnd w:id="32"/>
    <w:bookmarkStart w:name="z39" w:id="33"/>
    <w:p>
      <w:pPr>
        <w:spacing w:after="0"/>
        <w:ind w:left="0"/>
        <w:jc w:val="both"/>
      </w:pPr>
      <w:r>
        <w:rPr>
          <w:rFonts w:ascii="Times New Roman"/>
          <w:b w:val="false"/>
          <w:i w:val="false"/>
          <w:color w:val="000000"/>
          <w:sz w:val="28"/>
        </w:rPr>
        <w:t>
      13) экологиялық бөлімі бойынша қала құрылысы, жобалау алдындағы және жобалау-сметалық құжаттаманың сараптамасы бойынша сарапшы ретінде аттестаттау үшін – қала құрылысы, жобалау-сметалық құжаттаманың тиісті бөлімі бойынша жоғары кәсіптік білімі және қала құрылысы, жобалау алдындағы және жобалау-сметалық құжаттаманың экологиялық бөлімін сараптау бес жылдан кем емес немесе жоғары кәсіптік білімі және қала құрылысы, жобалау-сметалық құжаттаманың тиісті бөлімі бойынша әзірлеу және (немесе) сараптау жұмыс тәжірибесі бар адамдар;</w:t>
      </w:r>
    </w:p>
    <w:bookmarkEnd w:id="33"/>
    <w:bookmarkStart w:name="z40" w:id="34"/>
    <w:p>
      <w:pPr>
        <w:spacing w:after="0"/>
        <w:ind w:left="0"/>
        <w:jc w:val="both"/>
      </w:pPr>
      <w:r>
        <w:rPr>
          <w:rFonts w:ascii="Times New Roman"/>
          <w:b w:val="false"/>
          <w:i w:val="false"/>
          <w:color w:val="000000"/>
          <w:sz w:val="28"/>
        </w:rPr>
        <w:t>
      14) халықтың санитариялық-эпидемиологиялық саламаттылығы саласындағы қала құрылысы, жобалау алдындағы және жобалау-сметалық құжаттаманың сараптамасы бойынша сарапшы ретінде аттестаттау үшін – санитариялық-эпидемиологиялық бейіні бойынша жоғарғы медициналық білімі және қала құрылысы, жобалау алдындағы және жобалау-сметалық құжаттаманың бөліміне сәйкес сараптама бойынша жұмыс тәжірибесі бес жылдан кем емес бар адамдар.";</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2" w:id="35"/>
    <w:p>
      <w:pPr>
        <w:spacing w:after="0"/>
        <w:ind w:left="0"/>
        <w:jc w:val="both"/>
      </w:pPr>
      <w:r>
        <w:rPr>
          <w:rFonts w:ascii="Times New Roman"/>
          <w:b w:val="false"/>
          <w:i w:val="false"/>
          <w:color w:val="000000"/>
          <w:sz w:val="28"/>
        </w:rPr>
        <w:t>
      "10. Аттестаттаудан өту үшін өтініш берушілер мынадай құжаттарды жібереді:</w:t>
      </w:r>
    </w:p>
    <w:bookmarkEnd w:id="35"/>
    <w:bookmarkStart w:name="z43" w:id="36"/>
    <w:p>
      <w:pPr>
        <w:spacing w:after="0"/>
        <w:ind w:left="0"/>
        <w:jc w:val="both"/>
      </w:pPr>
      <w:r>
        <w:rPr>
          <w:rFonts w:ascii="Times New Roman"/>
          <w:b w:val="false"/>
          <w:i w:val="false"/>
          <w:color w:val="000000"/>
          <w:sz w:val="28"/>
        </w:rPr>
        <w:t>
      1) жергілікті атқарушы органға:</w:t>
      </w:r>
    </w:p>
    <w:bookmarkEnd w:id="36"/>
    <w:bookmarkStart w:name="z44" w:id="3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7"/>
    <w:bookmarkStart w:name="z45" w:id="38"/>
    <w:p>
      <w:pPr>
        <w:spacing w:after="0"/>
        <w:ind w:left="0"/>
        <w:jc w:val="both"/>
      </w:pPr>
      <w:r>
        <w:rPr>
          <w:rFonts w:ascii="Times New Roman"/>
          <w:b w:val="false"/>
          <w:i w:val="false"/>
          <w:color w:val="000000"/>
          <w:sz w:val="28"/>
        </w:rPr>
        <w:t>
      жеке басын куәландыратын құжат – өтініш берушінің жеке басын сәйкестендіру үшін ұсынылады;</w:t>
      </w:r>
    </w:p>
    <w:bookmarkEnd w:id="38"/>
    <w:bookmarkStart w:name="z46" w:id="39"/>
    <w:p>
      <w:pPr>
        <w:spacing w:after="0"/>
        <w:ind w:left="0"/>
        <w:jc w:val="both"/>
      </w:pPr>
      <w:r>
        <w:rPr>
          <w:rFonts w:ascii="Times New Roman"/>
          <w:b w:val="false"/>
          <w:i w:val="false"/>
          <w:color w:val="000000"/>
          <w:sz w:val="28"/>
        </w:rPr>
        <w:t>
      кәсіптік жоғары білімі туралы дипломның көшірмесі (ғылыми дәрежесі немесе ғылыми атағы болған жағдайда, тиісті құжаттардың көшірмелері);</w:t>
      </w:r>
    </w:p>
    <w:bookmarkEnd w:id="39"/>
    <w:bookmarkStart w:name="z47" w:id="40"/>
    <w:p>
      <w:pPr>
        <w:spacing w:after="0"/>
        <w:ind w:left="0"/>
        <w:jc w:val="both"/>
      </w:pPr>
      <w:r>
        <w:rPr>
          <w:rFonts w:ascii="Times New Roman"/>
          <w:b w:val="false"/>
          <w:i w:val="false"/>
          <w:color w:val="000000"/>
          <w:sz w:val="28"/>
        </w:rPr>
        <w:t>
      еңбек кітапшасының көшірмесі.</w:t>
      </w:r>
    </w:p>
    <w:bookmarkEnd w:id="40"/>
    <w:bookmarkStart w:name="z48" w:id="41"/>
    <w:p>
      <w:pPr>
        <w:spacing w:after="0"/>
        <w:ind w:left="0"/>
        <w:jc w:val="both"/>
      </w:pPr>
      <w:r>
        <w:rPr>
          <w:rFonts w:ascii="Times New Roman"/>
          <w:b w:val="false"/>
          <w:i w:val="false"/>
          <w:color w:val="000000"/>
          <w:sz w:val="28"/>
        </w:rPr>
        <w:t xml:space="preserve">
      Өтініш беруші еңбек кітапшасын дәйекті себептер бойынша ұсынбаған жағдайда, ол еңбек қызметін растайтын мынадай құжаттардың бірін тапсырады: </w:t>
      </w:r>
    </w:p>
    <w:bookmarkEnd w:id="41"/>
    <w:bookmarkStart w:name="z49" w:id="42"/>
    <w:p>
      <w:pPr>
        <w:spacing w:after="0"/>
        <w:ind w:left="0"/>
        <w:jc w:val="both"/>
      </w:pPr>
      <w:r>
        <w:rPr>
          <w:rFonts w:ascii="Times New Roman"/>
          <w:b w:val="false"/>
          <w:i w:val="false"/>
          <w:color w:val="000000"/>
          <w:sz w:val="28"/>
        </w:rPr>
        <w:t>
      жұмыс берушінің жұмысқа қабылдау және оны тоқтату негіздері туралы белгісі бар еңбек шарты;</w:t>
      </w:r>
    </w:p>
    <w:bookmarkEnd w:id="42"/>
    <w:bookmarkStart w:name="z50" w:id="43"/>
    <w:p>
      <w:pPr>
        <w:spacing w:after="0"/>
        <w:ind w:left="0"/>
        <w:jc w:val="both"/>
      </w:pPr>
      <w:r>
        <w:rPr>
          <w:rFonts w:ascii="Times New Roman"/>
          <w:b w:val="false"/>
          <w:i w:val="false"/>
          <w:color w:val="000000"/>
          <w:sz w:val="28"/>
        </w:rPr>
        <w:t>
      жұмыс берушінің еңбек шартын жасау және тоқтату негізінде еңбек қатынастарының туындауын және тоқтатылуын растайтын актілерінен үзінді;</w:t>
      </w:r>
    </w:p>
    <w:bookmarkEnd w:id="43"/>
    <w:bookmarkStart w:name="z51" w:id="44"/>
    <w:p>
      <w:pPr>
        <w:spacing w:after="0"/>
        <w:ind w:left="0"/>
        <w:jc w:val="both"/>
      </w:pPr>
      <w:r>
        <w:rPr>
          <w:rFonts w:ascii="Times New Roman"/>
          <w:b w:val="false"/>
          <w:i w:val="false"/>
          <w:color w:val="000000"/>
          <w:sz w:val="28"/>
        </w:rPr>
        <w:t>
      жұмыс беруші қол қойған, ұйымның мөрімен немесе нотариалды расталған қызметтік тізім (жұмыс, қызметкердің еңбек қызметі туралы мәліметтердің тізбесі);</w:t>
      </w:r>
    </w:p>
    <w:bookmarkEnd w:id="44"/>
    <w:bookmarkStart w:name="z52" w:id="45"/>
    <w:p>
      <w:pPr>
        <w:spacing w:after="0"/>
        <w:ind w:left="0"/>
        <w:jc w:val="both"/>
      </w:pPr>
      <w:r>
        <w:rPr>
          <w:rFonts w:ascii="Times New Roman"/>
          <w:b w:val="false"/>
          <w:i w:val="false"/>
          <w:color w:val="000000"/>
          <w:sz w:val="28"/>
        </w:rPr>
        <w:t>
      қызметкердің еңбек қызметі туралы мәліметтер қамтылған мұрағаттық анықтама;</w:t>
      </w:r>
    </w:p>
    <w:bookmarkEnd w:id="45"/>
    <w:bookmarkStart w:name="z53" w:id="46"/>
    <w:p>
      <w:pPr>
        <w:spacing w:after="0"/>
        <w:ind w:left="0"/>
        <w:jc w:val="both"/>
      </w:pPr>
      <w:r>
        <w:rPr>
          <w:rFonts w:ascii="Times New Roman"/>
          <w:b w:val="false"/>
          <w:i w:val="false"/>
          <w:color w:val="000000"/>
          <w:sz w:val="28"/>
        </w:rPr>
        <w:t>
      көшірмелерін ұсынған жағдайда, салыстырып тексеру үшін құжаттардың түпнұсқалары ұсынылады немесе болмаған жағдайда құжаттарды нотариалды куәландырылған көшірмелері ұсынылады;</w:t>
      </w:r>
    </w:p>
    <w:bookmarkEnd w:id="46"/>
    <w:bookmarkStart w:name="z54" w:id="47"/>
    <w:p>
      <w:pPr>
        <w:spacing w:after="0"/>
        <w:ind w:left="0"/>
        <w:jc w:val="both"/>
      </w:pPr>
      <w:r>
        <w:rPr>
          <w:rFonts w:ascii="Times New Roman"/>
          <w:b w:val="false"/>
          <w:i w:val="false"/>
          <w:color w:val="000000"/>
          <w:sz w:val="28"/>
        </w:rPr>
        <w:t>
      2) "электрондық үкімет" веб-порталына: www.egov.kz:</w:t>
      </w:r>
    </w:p>
    <w:bookmarkEnd w:id="47"/>
    <w:bookmarkStart w:name="z55" w:id="48"/>
    <w:p>
      <w:pPr>
        <w:spacing w:after="0"/>
        <w:ind w:left="0"/>
        <w:jc w:val="both"/>
      </w:pPr>
      <w:r>
        <w:rPr>
          <w:rFonts w:ascii="Times New Roman"/>
          <w:b w:val="false"/>
          <w:i w:val="false"/>
          <w:color w:val="000000"/>
          <w:sz w:val="28"/>
        </w:rPr>
        <w:t>
      өтініш берушінің электрондық цифрлық қолтаңбасымен (бұдан әрі – ЭЦҚ) расталған электрондық құжат нысанындағы сұрау;</w:t>
      </w:r>
    </w:p>
    <w:bookmarkEnd w:id="48"/>
    <w:bookmarkStart w:name="z56" w:id="49"/>
    <w:p>
      <w:pPr>
        <w:spacing w:after="0"/>
        <w:ind w:left="0"/>
        <w:jc w:val="both"/>
      </w:pPr>
      <w:r>
        <w:rPr>
          <w:rFonts w:ascii="Times New Roman"/>
          <w:b w:val="false"/>
          <w:i w:val="false"/>
          <w:color w:val="000000"/>
          <w:sz w:val="28"/>
        </w:rPr>
        <w:t>
      кәсіптік жоғары білімі туралы дипломның көшірмесі (ғылыми дәрежесі немесе ғылыми атағы болған жағдайда, тиісті құжаттардың көшірмелері – құжаттардың электрондық көшірмелері түрінде электрондық сұрауға қоса тіркеледі);</w:t>
      </w:r>
    </w:p>
    <w:bookmarkEnd w:id="49"/>
    <w:bookmarkStart w:name="z57" w:id="50"/>
    <w:p>
      <w:pPr>
        <w:spacing w:after="0"/>
        <w:ind w:left="0"/>
        <w:jc w:val="both"/>
      </w:pPr>
      <w:r>
        <w:rPr>
          <w:rFonts w:ascii="Times New Roman"/>
          <w:b w:val="false"/>
          <w:i w:val="false"/>
          <w:color w:val="000000"/>
          <w:sz w:val="28"/>
        </w:rPr>
        <w:t>
      еңбек кітапшасының көшірмесі (құжаттардың электрондық көшірмелері түрінде электрондық сұрауға қоса тіркеледі).";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9" w:id="51"/>
    <w:p>
      <w:pPr>
        <w:spacing w:after="0"/>
        <w:ind w:left="0"/>
        <w:jc w:val="both"/>
      </w:pPr>
      <w:r>
        <w:rPr>
          <w:rFonts w:ascii="Times New Roman"/>
          <w:b w:val="false"/>
          <w:i w:val="false"/>
          <w:color w:val="000000"/>
          <w:sz w:val="28"/>
        </w:rPr>
        <w:t>
      "11. Құжаттарды жинақтау нәтижесі бойынша жергілікті уәкілетті орган аттестаттаудан өтуге өтініш берген адамдардың тізімін қалыптастырады және тестілеуге жіберілген өтініш берушілердің тестілеу кестесін жасайды, бұл ретте құжаттардың Қағидалардың талаптарына сәйкестігі 10 (он) жұмыс күні ішінде қаралады. Аттестаттау өткізу мерзімі жергілікті уәкілетті органға құжаттар топтамасы тапсырылған сәттен бастап, сондай-ақ порталға өтініш жасаған кезде – 30 (отыз) жұмыс күні ішінде.".</w:t>
      </w:r>
    </w:p>
    <w:bookmarkEnd w:id="51"/>
    <w:bookmarkStart w:name="z60" w:id="52"/>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w:t>
      </w:r>
    </w:p>
    <w:bookmarkEnd w:id="52"/>
    <w:bookmarkStart w:name="z61" w:id="5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3"/>
    <w:bookmarkStart w:name="z62" w:id="54"/>
    <w:p>
      <w:pPr>
        <w:spacing w:after="0"/>
        <w:ind w:left="0"/>
        <w:jc w:val="both"/>
      </w:pPr>
      <w:r>
        <w:rPr>
          <w:rFonts w:ascii="Times New Roman"/>
          <w:b w:val="false"/>
          <w:i w:val="false"/>
          <w:color w:val="000000"/>
          <w:sz w:val="28"/>
        </w:rPr>
        <w:t>
      2) осы бұйрықты мемлекеттік тіркеу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4"/>
    <w:bookmarkStart w:name="z63" w:id="5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5"/>
    <w:bookmarkStart w:name="z64" w:id="56"/>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bookmarkEnd w:id="56"/>
    <w:bookmarkStart w:name="z65" w:id="5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w:t>
      </w:r>
    </w:p>
    <w:bookmarkEnd w:id="57"/>
    <w:bookmarkStart w:name="z66" w:id="5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58"/>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2017 жылғы "___"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________________ Е. Біртанов</w:t>
      </w:r>
    </w:p>
    <w:p>
      <w:pPr>
        <w:spacing w:after="0"/>
        <w:ind w:left="0"/>
        <w:jc w:val="both"/>
      </w:pPr>
      <w:r>
        <w:rPr>
          <w:rFonts w:ascii="Times New Roman"/>
          <w:b w:val="false"/>
          <w:i w:val="false"/>
          <w:color w:val="000000"/>
          <w:sz w:val="28"/>
        </w:rPr>
        <w:t>
      2017 жылғы "___"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________________ Л.Актаева</w:t>
      </w:r>
    </w:p>
    <w:p>
      <w:pPr>
        <w:spacing w:after="0"/>
        <w:ind w:left="0"/>
        <w:jc w:val="both"/>
      </w:pPr>
      <w:r>
        <w:rPr>
          <w:rFonts w:ascii="Times New Roman"/>
          <w:b w:val="false"/>
          <w:i w:val="false"/>
          <w:color w:val="000000"/>
          <w:sz w:val="28"/>
        </w:rPr>
        <w:t>
      2017 жылғы "___"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________________ Қ. Бозымбаев</w:t>
      </w:r>
    </w:p>
    <w:p>
      <w:pPr>
        <w:spacing w:after="0"/>
        <w:ind w:left="0"/>
        <w:jc w:val="both"/>
      </w:pPr>
      <w:r>
        <w:rPr>
          <w:rFonts w:ascii="Times New Roman"/>
          <w:b w:val="false"/>
          <w:i w:val="false"/>
          <w:color w:val="000000"/>
          <w:sz w:val="28"/>
        </w:rPr>
        <w:t>
      2017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