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a267" w14:textId="b4da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25 сәуірдегі № 43 бұйрығы. Қазақстан Республикасының Әділет министрлігінде 2017 жылғы 25 мамырда № 15148 болып тіркелді. Күші жойылды - Қазақстан Республикасы Бас Прокурорының 2024 жылғы 5 тамыздағы № 99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05.08.2024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6"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14126 санымен тіркелген, 2016 жылғы 1 қыркүйекте "Әділет" ақпараттық-құқықтық жүйесінде жарияланған)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
    <w:bookmarkStart w:name="z9" w:id="3"/>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"7. 2-бөлім мемлекеттік функцияларды орындауға уәкілетті адамдарға және оларға теңестірілген адамдарға қатысты сотқа дейінгі тергеп-тексеру басталған сыбайлас жемқорлық қылмыстар туралы мәліметтерден тұрады.</w:t>
      </w:r>
    </w:p>
    <w:bookmarkEnd w:id="4"/>
    <w:bookmarkStart w:name="z12" w:id="5"/>
    <w:p>
      <w:pPr>
        <w:spacing w:after="0"/>
        <w:ind w:left="0"/>
        <w:jc w:val="both"/>
      </w:pPr>
      <w:r>
        <w:rPr>
          <w:rFonts w:ascii="Times New Roman"/>
          <w:b w:val="false"/>
          <w:i w:val="false"/>
          <w:color w:val="000000"/>
          <w:sz w:val="28"/>
        </w:rPr>
        <w:t xml:space="preserve">
      1-жолда сыбайлас жемқорлық қылмыстардың жалпы саны, олардың ішінен 2-5-жолдарда сыбайлас жемқорлық қылмыстар қылмыс ауырлығы бойынша бөлініп, 6-бағанда – мемлекеттік органның өз бастамасы бойынша анықталғандар бейнеленеді. </w:t>
      </w:r>
    </w:p>
    <w:bookmarkEnd w:id="5"/>
    <w:bookmarkStart w:name="z13" w:id="6"/>
    <w:p>
      <w:pPr>
        <w:spacing w:after="0"/>
        <w:ind w:left="0"/>
        <w:jc w:val="both"/>
      </w:pPr>
      <w:r>
        <w:rPr>
          <w:rFonts w:ascii="Times New Roman"/>
          <w:b w:val="false"/>
          <w:i w:val="false"/>
          <w:color w:val="000000"/>
          <w:sz w:val="28"/>
        </w:rPr>
        <w:t xml:space="preserve">
      Бөлімнің 1-жолынан 7-27-жолдарда </w:t>
      </w:r>
      <w:r>
        <w:rPr>
          <w:rFonts w:ascii="Times New Roman"/>
          <w:b w:val="false"/>
          <w:i w:val="false"/>
          <w:color w:val="000000"/>
          <w:sz w:val="28"/>
        </w:rPr>
        <w:t>ҚР ҚК</w:t>
      </w:r>
      <w:r>
        <w:rPr>
          <w:rFonts w:ascii="Times New Roman"/>
          <w:b w:val="false"/>
          <w:i w:val="false"/>
          <w:color w:val="000000"/>
          <w:sz w:val="28"/>
        </w:rPr>
        <w:t xml:space="preserve"> сәйкес сыбайлас жемқорлыққа жатқызылған қылмыстар көрсетіледі. </w:t>
      </w:r>
    </w:p>
    <w:bookmarkEnd w:id="6"/>
    <w:bookmarkStart w:name="z14" w:id="7"/>
    <w:p>
      <w:pPr>
        <w:spacing w:after="0"/>
        <w:ind w:left="0"/>
        <w:jc w:val="both"/>
      </w:pPr>
      <w:r>
        <w:rPr>
          <w:rFonts w:ascii="Times New Roman"/>
          <w:b w:val="false"/>
          <w:i w:val="false"/>
          <w:color w:val="000000"/>
          <w:sz w:val="28"/>
        </w:rPr>
        <w:t xml:space="preserve">
      Осы жолда қылмыстық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және тергеулігі бойынша есептен алынумен берілген қылмыстар ескерілмейді. 28-жолда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8)-тармақтарымен көзделген негіздер бойынша тоқтатылған қылмыстар бейнеленеді. </w:t>
      </w:r>
    </w:p>
    <w:bookmarkEnd w:id="7"/>
    <w:bookmarkStart w:name="z15" w:id="8"/>
    <w:p>
      <w:pPr>
        <w:spacing w:after="0"/>
        <w:ind w:left="0"/>
        <w:jc w:val="both"/>
      </w:pPr>
      <w:r>
        <w:rPr>
          <w:rFonts w:ascii="Times New Roman"/>
          <w:b w:val="false"/>
          <w:i w:val="false"/>
          <w:color w:val="000000"/>
          <w:sz w:val="28"/>
        </w:rPr>
        <w:t xml:space="preserve">
      29-жолда </w:t>
      </w:r>
      <w:r>
        <w:rPr>
          <w:rFonts w:ascii="Times New Roman"/>
          <w:b w:val="false"/>
          <w:i w:val="false"/>
          <w:color w:val="000000"/>
          <w:sz w:val="28"/>
        </w:rPr>
        <w:t>ҚР ҚК</w:t>
      </w:r>
      <w:r>
        <w:rPr>
          <w:rFonts w:ascii="Times New Roman"/>
          <w:b w:val="false"/>
          <w:i w:val="false"/>
          <w:color w:val="000000"/>
          <w:sz w:val="28"/>
        </w:rPr>
        <w:t xml:space="preserve"> баптарына қайта сараланған, сыбайлас жемқорлық тізбесіне енбейтін қылмыстар бейнеленеді.</w:t>
      </w:r>
    </w:p>
    <w:bookmarkEnd w:id="8"/>
    <w:bookmarkStart w:name="z16" w:id="9"/>
    <w:p>
      <w:pPr>
        <w:spacing w:after="0"/>
        <w:ind w:left="0"/>
        <w:jc w:val="both"/>
      </w:pPr>
      <w:r>
        <w:rPr>
          <w:rFonts w:ascii="Times New Roman"/>
          <w:b w:val="false"/>
          <w:i w:val="false"/>
          <w:color w:val="000000"/>
          <w:sz w:val="28"/>
        </w:rPr>
        <w:t>
      Сотқа дейінгі тергеп-тексеруді бастаған тұлғаларға қатысты сыбайлас жемқорлық қылмыстар саны туралы мәліметтер есепті кезеңде бір рет есепке алынады, яғни алдыңғы есепті кезеңде тұлғаға қатысты іс жүргізу шешімі шығарылса, кейінгі есепті кезеңде ол тұлға есепке алынбайды.".</w:t>
      </w:r>
    </w:p>
    <w:bookmarkEnd w:id="9"/>
    <w:bookmarkStart w:name="z17" w:id="10"/>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 (бұдан әрі – Комитет): </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бұйрықтың көшірмелерін қағаз және электрондық түрде мемлекеттік тіркеуден өткеннен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орналастыру үшін жолдауды;</w:t>
      </w:r>
    </w:p>
    <w:bookmarkEnd w:id="12"/>
    <w:bookmarkStart w:name="z20" w:id="13"/>
    <w:p>
      <w:pPr>
        <w:spacing w:after="0"/>
        <w:ind w:left="0"/>
        <w:jc w:val="both"/>
      </w:pPr>
      <w:r>
        <w:rPr>
          <w:rFonts w:ascii="Times New Roman"/>
          <w:b w:val="false"/>
          <w:i w:val="false"/>
          <w:color w:val="000000"/>
          <w:sz w:val="28"/>
        </w:rPr>
        <w:t xml:space="preserve">
      3) осы бұйрықтың көшірмесін Қазақстан Республикасы Бас прокуратурасының интернет-ресурсына орналасуын; </w:t>
      </w:r>
    </w:p>
    <w:bookmarkEnd w:id="13"/>
    <w:bookmarkStart w:name="z21" w:id="14"/>
    <w:p>
      <w:pPr>
        <w:spacing w:after="0"/>
        <w:ind w:left="0"/>
        <w:jc w:val="both"/>
      </w:pPr>
      <w:r>
        <w:rPr>
          <w:rFonts w:ascii="Times New Roman"/>
          <w:b w:val="false"/>
          <w:i w:val="false"/>
          <w:color w:val="000000"/>
          <w:sz w:val="28"/>
        </w:rPr>
        <w:t>
      4) осы бұйрықтың мүдделі құқықтық статистика және арнайы есепке алу субъектілеріне, сондай-ақ Комитеттің аумақтық органдарына орындау үшін жолдануын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25 сәуірдегі</w:t>
            </w:r>
            <w:r>
              <w:br/>
            </w:r>
            <w:r>
              <w:rPr>
                <w:rFonts w:ascii="Times New Roman"/>
                <w:b w:val="false"/>
                <w:i w:val="false"/>
                <w:color w:val="000000"/>
                <w:sz w:val="20"/>
              </w:rPr>
              <w:t>№ 43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14 шілдедегі</w:t>
            </w:r>
            <w:r>
              <w:br/>
            </w:r>
            <w:r>
              <w:rPr>
                <w:rFonts w:ascii="Times New Roman"/>
                <w:b w:val="false"/>
                <w:i w:val="false"/>
                <w:color w:val="000000"/>
                <w:sz w:val="20"/>
              </w:rPr>
              <w:t>№ 125 бұйрығына</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 3-К нысаны. Сыбайлас жемқорлық қылмыстар, оларды жасаған адамдар, сотталғандар,сыбайлас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1-бөлім. СДТБ-де тіркелген сыбайлас жемқорлық қылмыстар және олар жөніндегі қылмыстық 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сыбайлас жемқорлық істері өндірісте болған қылмыстар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СДТБТ-де тіркелген сыбайлас жемқорлық қылмыстар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істері тергеп-тексерумен аяқталған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ҚР ҚПК </w:t>
            </w:r>
            <w:r>
              <w:rPr>
                <w:rFonts w:ascii="Times New Roman"/>
                <w:b w:val="false"/>
                <w:i w:val="false"/>
                <w:color w:val="000000"/>
                <w:sz w:val="20"/>
              </w:rPr>
              <w:t>35-баб.</w:t>
            </w:r>
            <w:r>
              <w:rPr>
                <w:rFonts w:ascii="Times New Roman"/>
                <w:b w:val="false"/>
                <w:i w:val="false"/>
                <w:color w:val="000000"/>
                <w:sz w:val="20"/>
              </w:rPr>
              <w:t xml:space="preserve"> 1-бөл. 1), 2), 5), 6), 7), 8) тармақтары бойынша тоқтатылған сыбайлас жемқорлық қылмыстар саны</w:t>
            </w:r>
          </w:p>
        </w:tc>
      </w:tr>
      <w:tr>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ҚР ҚПК </w:t>
            </w:r>
            <w:r>
              <w:rPr>
                <w:rFonts w:ascii="Times New Roman"/>
                <w:b w:val="false"/>
                <w:i w:val="false"/>
                <w:color w:val="000000"/>
                <w:sz w:val="20"/>
              </w:rPr>
              <w:t>35-бабы</w:t>
            </w:r>
            <w:r>
              <w:rPr>
                <w:rFonts w:ascii="Times New Roman"/>
                <w:b w:val="false"/>
                <w:i w:val="false"/>
                <w:color w:val="000000"/>
                <w:sz w:val="20"/>
              </w:rPr>
              <w:t xml:space="preserve"> 1-бөл. 3), 4), 9), 10), 11), 12) тармақтары және </w:t>
            </w:r>
            <w:r>
              <w:rPr>
                <w:rFonts w:ascii="Times New Roman"/>
                <w:b w:val="false"/>
                <w:i w:val="false"/>
                <w:color w:val="000000"/>
                <w:sz w:val="20"/>
              </w:rPr>
              <w:t>36-бабы</w:t>
            </w:r>
            <w:r>
              <w:rPr>
                <w:rFonts w:ascii="Times New Roman"/>
                <w:b w:val="false"/>
                <w:i w:val="false"/>
                <w:color w:val="000000"/>
                <w:sz w:val="20"/>
              </w:rPr>
              <w:t xml:space="preserve">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xml:space="preserve">. 3-бөл. 2)-т.)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(ҚР ҚК </w:t>
            </w:r>
            <w:r>
              <w:rPr>
                <w:rFonts w:ascii="Times New Roman"/>
                <w:b w:val="false"/>
                <w:i w:val="false"/>
                <w:color w:val="000000"/>
                <w:sz w:val="20"/>
              </w:rPr>
              <w:t>190-баб</w:t>
            </w:r>
            <w:r>
              <w:rPr>
                <w:rFonts w:ascii="Times New Roman"/>
                <w:b w:val="false"/>
                <w:i w:val="false"/>
                <w:color w:val="000000"/>
                <w:sz w:val="20"/>
              </w:rPr>
              <w:t>. 3-бөл. 2)-т.)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4-бөл.3) 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алу (ҚР ҚК </w:t>
            </w:r>
            <w:r>
              <w:rPr>
                <w:rFonts w:ascii="Times New Roman"/>
                <w:b w:val="false"/>
                <w:i w:val="false"/>
                <w:color w:val="000000"/>
                <w:sz w:val="20"/>
              </w:rPr>
              <w:t>366-баб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қылмыстардың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сыбайлас жемқорлық қылмыстар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4)-т. бойынша сотқа дейінгі өндіріс мерзімдері үзілген сыбайлас жемқорлық қылмыстар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4)-т. бойынша сотқа дейінгі өндіріс мерзімдері үзілген бұрынғы жылдардың сыбайлас жемқорлық қылмыстар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Тергеп-тексерумен аяқталған қылмыстық істер бойынша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сәтінен бастап екі айдан артық уақыт өткен, ал мерзімді ұзарту туралы ақпарат келіп түспеген істер бойынша сыбайлас жемқорлық қылмыстар саны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қылмыстық істері есептен шығарумен тергеулігі бойынша жіберілген қылмыстар саны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1)-т.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2)-т.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3)-т.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5)-т.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6)-т.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45-баб</w:t>
            </w:r>
            <w:r>
              <w:rPr>
                <w:rFonts w:ascii="Times New Roman"/>
                <w:b w:val="false"/>
                <w:i w:val="false"/>
                <w:color w:val="000000"/>
                <w:sz w:val="20"/>
              </w:rPr>
              <w:t>. 7-бөл. 7)-т.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залалдың белгіленген мөлшері (мың теңге)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салынды (мың теңге)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және ерікті өтелді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2-бөлім.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сыбайлас жемқорлық істері бойынша мемлекеттік функцияларды орындауға өкілетті, және оларға теңестірілген адамдарды күдікті ретінде тану туралы қаулы шығарылған барлық қылмыстар</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бұрынғы есепті мерзімдерде СДТБТ-де тіркелген қылмыстар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1-ші 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(4, 5 және 6-бағандардың көрсеткіштерін есепке алусыз)</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комитетінің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(8-баған көрсеткіштерін есепке алусыз)</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мемлекеттік органның өз бастамашылығымен анықталған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(ҚР ҚК </w:t>
            </w:r>
            <w:r>
              <w:rPr>
                <w:rFonts w:ascii="Times New Roman"/>
                <w:b w:val="false"/>
                <w:i w:val="false"/>
                <w:color w:val="000000"/>
                <w:sz w:val="20"/>
              </w:rPr>
              <w:t>190-баб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алу (ҚР ҚК </w:t>
            </w:r>
            <w:r>
              <w:rPr>
                <w:rFonts w:ascii="Times New Roman"/>
                <w:b w:val="false"/>
                <w:i w:val="false"/>
                <w:color w:val="000000"/>
                <w:sz w:val="20"/>
              </w:rPr>
              <w:t>366-баб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ҚР ҚПК </w:t>
            </w:r>
            <w:r>
              <w:rPr>
                <w:rFonts w:ascii="Times New Roman"/>
                <w:b w:val="false"/>
                <w:i w:val="false"/>
                <w:color w:val="000000"/>
                <w:sz w:val="20"/>
              </w:rPr>
              <w:t>35-баб</w:t>
            </w:r>
            <w:r>
              <w:rPr>
                <w:rFonts w:ascii="Times New Roman"/>
                <w:b w:val="false"/>
                <w:i w:val="false"/>
                <w:color w:val="000000"/>
                <w:sz w:val="20"/>
              </w:rPr>
              <w:t>. 1-бөл. 1), 2), 5), 6), 7), 8) тармақтары бойынша тоқтатылған қылмыстар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 комитетінің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(11-бағанның көрсеткіштерін есепке алусыз)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23-бағаннан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(10-баған көрсеткіштерін есепке алусыз)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3-бөлім. Сыбайлас жемқорлық қылмыс жасаған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оларға қатысты күдікті деп тану туралы қаулы шығарылған адамдардың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 адамдар анықталды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сотқа берілді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3-ші 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(5, 6 және 7-бағандардың көрсеткіштерін есепке алусыз)</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комитетінің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(9-баған көрсеткіштерін есепке алусыз)</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министрлігіі Мемлекеттік кіріс комитетінің</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(ҚР ҚК </w:t>
            </w:r>
            <w:r>
              <w:rPr>
                <w:rFonts w:ascii="Times New Roman"/>
                <w:b w:val="false"/>
                <w:i w:val="false"/>
                <w:color w:val="000000"/>
                <w:sz w:val="20"/>
              </w:rPr>
              <w:t>190-баб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алу (ҚР ҚК </w:t>
            </w:r>
            <w:r>
              <w:rPr>
                <w:rFonts w:ascii="Times New Roman"/>
                <w:b w:val="false"/>
                <w:i w:val="false"/>
                <w:color w:val="000000"/>
                <w:sz w:val="20"/>
              </w:rPr>
              <w:t>366-баб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(12-бағанның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(11-баған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4-бөлім.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w:t>
      </w:r>
    </w:p>
    <w:p>
      <w:pPr>
        <w:spacing w:after="0"/>
        <w:ind w:left="0"/>
        <w:jc w:val="both"/>
      </w:pPr>
      <w:r>
        <w:rPr>
          <w:rFonts w:ascii="Times New Roman"/>
          <w:b w:val="false"/>
          <w:i w:val="false"/>
          <w:color w:val="000000"/>
          <w:sz w:val="28"/>
        </w:rPr>
        <w:t>
      А-кестесі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комитетінің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 комитетінің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 жасағаны үшін сотталған адамдар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алу (ҚР ҚК </w:t>
            </w:r>
            <w:r>
              <w:rPr>
                <w:rFonts w:ascii="Times New Roman"/>
                <w:b w:val="false"/>
                <w:i w:val="false"/>
                <w:color w:val="000000"/>
                <w:sz w:val="20"/>
              </w:rPr>
              <w:t>366-баб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(10-бағанның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(9-баған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4-бөлім .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w:t>
      </w:r>
    </w:p>
    <w:p>
      <w:pPr>
        <w:spacing w:after="0"/>
        <w:ind w:left="0"/>
        <w:jc w:val="both"/>
      </w:pPr>
      <w:r>
        <w:rPr>
          <w:rFonts w:ascii="Times New Roman"/>
          <w:b w:val="false"/>
          <w:i w:val="false"/>
          <w:color w:val="000000"/>
          <w:sz w:val="28"/>
        </w:rPr>
        <w:t>
      Б-кестесі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Бостандығын шектеу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соттау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шегеру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қылмыстық жауаптылықтан және жазадан босатылған адамдар саны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лауазымды иелену немесе белгілі бір қызметпен айналысу құқығынан айыру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немесе құрметті атағынан, сыныптық мәртебесінен, дипломатиялық дәрежесінен, біліктілік сыныбынан және мемлекеттік наградалардан айыру</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және 3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және 5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және 8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артық және 10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және 12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 және 15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артық және 20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 және 25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артық және 30 жылға дейін қоса алғанда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(5-15-бағандардың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189-баб</w:t>
            </w:r>
            <w:r>
              <w:rPr>
                <w:rFonts w:ascii="Times New Roman"/>
                <w:b w:val="false"/>
                <w:i w:val="false"/>
                <w:color w:val="000000"/>
                <w:sz w:val="20"/>
              </w:rPr>
              <w:t>. 3-бөл. 2)-т.)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(ҚР ҚК </w:t>
            </w:r>
            <w:r>
              <w:rPr>
                <w:rFonts w:ascii="Times New Roman"/>
                <w:b w:val="false"/>
                <w:i w:val="false"/>
                <w:color w:val="000000"/>
                <w:sz w:val="20"/>
              </w:rPr>
              <w:t>190-баб</w:t>
            </w:r>
            <w:r>
              <w:rPr>
                <w:rFonts w:ascii="Times New Roman"/>
                <w:b w:val="false"/>
                <w:i w:val="false"/>
                <w:color w:val="000000"/>
                <w:sz w:val="20"/>
              </w:rPr>
              <w:t>. 3-бөл. 2)-т.)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 3)-т.)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алу (ҚР ҚК </w:t>
            </w:r>
            <w:r>
              <w:rPr>
                <w:rFonts w:ascii="Times New Roman"/>
                <w:b w:val="false"/>
                <w:i w:val="false"/>
                <w:color w:val="000000"/>
                <w:sz w:val="20"/>
              </w:rPr>
              <w:t>366-баб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4-бөлім. Сотталғандар, ақталғандар, істерін сот тоқтатқан адамдар туралы, медициналық сипаттағы мәжбүрлеу шаралары қолданылған адамдар және сыбайлас жемқорлық қылмыстар үшін жазалау шаралары туралы мәліметтер</w:t>
      </w:r>
    </w:p>
    <w:p>
      <w:pPr>
        <w:spacing w:after="0"/>
        <w:ind w:left="0"/>
        <w:jc w:val="both"/>
      </w:pPr>
      <w:r>
        <w:rPr>
          <w:rFonts w:ascii="Times New Roman"/>
          <w:b w:val="false"/>
          <w:i w:val="false"/>
          <w:color w:val="000000"/>
          <w:sz w:val="28"/>
        </w:rPr>
        <w:t>
      В-кестесі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комитеттің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кіріс комитетінің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қызметкерлері арасында мемлекеттік органның бастамасы бойынша сыбайлас жемқорлық қылмыстар үшін сотталған жалпы адамдар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Сеніп тапсырылған бөтен мүлікті иемденіп алу немесе талан-таражға салу (ҚР ҚК </w:t>
            </w:r>
            <w:r>
              <w:rPr>
                <w:rFonts w:ascii="Times New Roman"/>
                <w:b w:val="false"/>
                <w:i w:val="false"/>
                <w:color w:val="000000"/>
                <w:sz w:val="20"/>
              </w:rPr>
              <w:t>189-баб</w:t>
            </w:r>
            <w:r>
              <w:rPr>
                <w:rFonts w:ascii="Times New Roman"/>
                <w:b w:val="false"/>
                <w:i w:val="false"/>
                <w:color w:val="000000"/>
                <w:sz w:val="20"/>
              </w:rPr>
              <w:t>.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Алаяқтық (ҚР ҚК </w:t>
            </w:r>
            <w:r>
              <w:rPr>
                <w:rFonts w:ascii="Times New Roman"/>
                <w:b w:val="false"/>
                <w:i w:val="false"/>
                <w:color w:val="000000"/>
                <w:sz w:val="20"/>
              </w:rPr>
              <w:t>190-баб</w:t>
            </w:r>
            <w:r>
              <w:rPr>
                <w:rFonts w:ascii="Times New Roman"/>
                <w:b w:val="false"/>
                <w:i w:val="false"/>
                <w:color w:val="000000"/>
                <w:sz w:val="20"/>
              </w:rPr>
              <w:t>.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кәсіпкерлік (ҚР ҚК </w:t>
            </w:r>
            <w:r>
              <w:rPr>
                <w:rFonts w:ascii="Times New Roman"/>
                <w:b w:val="false"/>
                <w:i w:val="false"/>
                <w:color w:val="000000"/>
                <w:sz w:val="20"/>
              </w:rPr>
              <w:t>215-баб</w:t>
            </w:r>
            <w:r>
              <w:rPr>
                <w:rFonts w:ascii="Times New Roman"/>
                <w:b w:val="false"/>
                <w:i w:val="false"/>
                <w:color w:val="000000"/>
                <w:sz w:val="20"/>
              </w:rPr>
              <w:t>. 2-бөл.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жұмыстар орындалмай, қызметтер көрсетілмей, тауарлар тиеп-жөнелтілмей шот-фактура жазу бойынша әрекеттер жасау (ҚР ҚК </w:t>
            </w:r>
            <w:r>
              <w:rPr>
                <w:rFonts w:ascii="Times New Roman"/>
                <w:b w:val="false"/>
                <w:i w:val="false"/>
                <w:color w:val="000000"/>
                <w:sz w:val="20"/>
              </w:rPr>
              <w:t>216-баб</w:t>
            </w:r>
            <w:r>
              <w:rPr>
                <w:rFonts w:ascii="Times New Roman"/>
                <w:b w:val="false"/>
                <w:i w:val="false"/>
                <w:color w:val="000000"/>
                <w:sz w:val="20"/>
              </w:rPr>
              <w:t>. 2-бөл. 4)-т.)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(инвестициялық) пирамиданы құру және оған басшылық ету (ҚР ҚК </w:t>
            </w:r>
            <w:r>
              <w:rPr>
                <w:rFonts w:ascii="Times New Roman"/>
                <w:b w:val="false"/>
                <w:i w:val="false"/>
                <w:color w:val="000000"/>
                <w:sz w:val="20"/>
              </w:rPr>
              <w:t>217-баб</w:t>
            </w:r>
            <w:r>
              <w:rPr>
                <w:rFonts w:ascii="Times New Roman"/>
                <w:b w:val="false"/>
                <w:i w:val="false"/>
                <w:color w:val="000000"/>
                <w:sz w:val="20"/>
              </w:rPr>
              <w:t>. 3-бөл.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ақшаны және (немесе) өзге мүлікті заңдастыру (жылыстату) (ҚР ҚК </w:t>
            </w:r>
            <w:r>
              <w:rPr>
                <w:rFonts w:ascii="Times New Roman"/>
                <w:b w:val="false"/>
                <w:i w:val="false"/>
                <w:color w:val="000000"/>
                <w:sz w:val="20"/>
              </w:rPr>
              <w:t>218-баб</w:t>
            </w:r>
            <w:r>
              <w:rPr>
                <w:rFonts w:ascii="Times New Roman"/>
                <w:b w:val="false"/>
                <w:i w:val="false"/>
                <w:color w:val="000000"/>
                <w:sz w:val="20"/>
              </w:rPr>
              <w:t>. 3-бөл. 1)-т.)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контрабанда (ҚР ҚК </w:t>
            </w:r>
            <w:r>
              <w:rPr>
                <w:rFonts w:ascii="Times New Roman"/>
                <w:b w:val="false"/>
                <w:i w:val="false"/>
                <w:color w:val="000000"/>
                <w:sz w:val="20"/>
              </w:rPr>
              <w:t>234-баб</w:t>
            </w:r>
            <w:r>
              <w:rPr>
                <w:rFonts w:ascii="Times New Roman"/>
                <w:b w:val="false"/>
                <w:i w:val="false"/>
                <w:color w:val="000000"/>
                <w:sz w:val="20"/>
              </w:rPr>
              <w:t>. 3-бөл. 1)-т.)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Рейдерлік (ҚР ҚК </w:t>
            </w:r>
            <w:r>
              <w:rPr>
                <w:rFonts w:ascii="Times New Roman"/>
                <w:b w:val="false"/>
                <w:i w:val="false"/>
                <w:color w:val="000000"/>
                <w:sz w:val="20"/>
              </w:rPr>
              <w:t>249-баб</w:t>
            </w:r>
            <w:r>
              <w:rPr>
                <w:rFonts w:ascii="Times New Roman"/>
                <w:b w:val="false"/>
                <w:i w:val="false"/>
                <w:color w:val="000000"/>
                <w:sz w:val="20"/>
              </w:rPr>
              <w:t>. 3-бөл.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ойын бизнесін ұйымдастыру (ҚР ҚК </w:t>
            </w:r>
            <w:r>
              <w:rPr>
                <w:rFonts w:ascii="Times New Roman"/>
                <w:b w:val="false"/>
                <w:i w:val="false"/>
                <w:color w:val="000000"/>
                <w:sz w:val="20"/>
              </w:rPr>
              <w:t>307-баб</w:t>
            </w:r>
            <w:r>
              <w:rPr>
                <w:rFonts w:ascii="Times New Roman"/>
                <w:b w:val="false"/>
                <w:i w:val="false"/>
                <w:color w:val="000000"/>
                <w:sz w:val="20"/>
              </w:rPr>
              <w:t>. 3-бөл.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өкілеттіктерді теріс пайдалану (ҚР ҚК </w:t>
            </w:r>
            <w:r>
              <w:rPr>
                <w:rFonts w:ascii="Times New Roman"/>
                <w:b w:val="false"/>
                <w:i w:val="false"/>
                <w:color w:val="000000"/>
                <w:sz w:val="20"/>
              </w:rPr>
              <w:t>361-баб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немесе лауазымдық өкілеттіктерді асыра пайдалану (ҚР ҚК </w:t>
            </w:r>
            <w:r>
              <w:rPr>
                <w:rFonts w:ascii="Times New Roman"/>
                <w:b w:val="false"/>
                <w:i w:val="false"/>
                <w:color w:val="000000"/>
                <w:sz w:val="20"/>
              </w:rPr>
              <w:t>362-баб</w:t>
            </w:r>
            <w:r>
              <w:rPr>
                <w:rFonts w:ascii="Times New Roman"/>
                <w:b w:val="false"/>
                <w:i w:val="false"/>
                <w:color w:val="000000"/>
                <w:sz w:val="20"/>
              </w:rPr>
              <w:t>. 4-бөл. 3)-т.)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қызметке заңсыз қатысу (ҚР ҚК </w:t>
            </w:r>
            <w:r>
              <w:rPr>
                <w:rFonts w:ascii="Times New Roman"/>
                <w:b w:val="false"/>
                <w:i w:val="false"/>
                <w:color w:val="000000"/>
                <w:sz w:val="20"/>
              </w:rPr>
              <w:t>364-баб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кәсіпкерлік қызметке кедергі жасау (ҚР ҚК </w:t>
            </w:r>
            <w:r>
              <w:rPr>
                <w:rFonts w:ascii="Times New Roman"/>
                <w:b w:val="false"/>
                <w:i w:val="false"/>
                <w:color w:val="000000"/>
                <w:sz w:val="20"/>
              </w:rPr>
              <w:t>365-баб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беру (ҚР ҚК </w:t>
            </w:r>
            <w:r>
              <w:rPr>
                <w:rFonts w:ascii="Times New Roman"/>
                <w:b w:val="false"/>
                <w:i w:val="false"/>
                <w:color w:val="000000"/>
                <w:sz w:val="20"/>
              </w:rPr>
              <w:t>367-баб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Парақорлыққа делдал болу (ҚР ҚК </w:t>
            </w:r>
            <w:r>
              <w:rPr>
                <w:rFonts w:ascii="Times New Roman"/>
                <w:b w:val="false"/>
                <w:i w:val="false"/>
                <w:color w:val="000000"/>
                <w:sz w:val="20"/>
              </w:rPr>
              <w:t>368-баб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жалғандық жасау (ҚР ҚК </w:t>
            </w:r>
            <w:r>
              <w:rPr>
                <w:rFonts w:ascii="Times New Roman"/>
                <w:b w:val="false"/>
                <w:i w:val="false"/>
                <w:color w:val="000000"/>
                <w:sz w:val="20"/>
              </w:rPr>
              <w:t>369-баб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Қызметтегі әрекетсіздік (ҚР ҚК </w:t>
            </w:r>
            <w:r>
              <w:rPr>
                <w:rFonts w:ascii="Times New Roman"/>
                <w:b w:val="false"/>
                <w:i w:val="false"/>
                <w:color w:val="000000"/>
                <w:sz w:val="20"/>
              </w:rPr>
              <w:t>370-баб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теріс пайдалану (ҚР ҚК </w:t>
            </w:r>
            <w:r>
              <w:rPr>
                <w:rFonts w:ascii="Times New Roman"/>
                <w:b w:val="false"/>
                <w:i w:val="false"/>
                <w:color w:val="000000"/>
                <w:sz w:val="20"/>
              </w:rPr>
              <w:t>450-баб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 асыра пайдалану (ҚР ҚК </w:t>
            </w:r>
            <w:r>
              <w:rPr>
                <w:rFonts w:ascii="Times New Roman"/>
                <w:b w:val="false"/>
                <w:i w:val="false"/>
                <w:color w:val="000000"/>
                <w:sz w:val="20"/>
              </w:rPr>
              <w:t>451-баб</w:t>
            </w:r>
            <w:r>
              <w:rPr>
                <w:rFonts w:ascii="Times New Roman"/>
                <w:b w:val="false"/>
                <w:i w:val="false"/>
                <w:color w:val="000000"/>
                <w:sz w:val="20"/>
              </w:rPr>
              <w:t>. 2-бөл. 2)-т.)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Биліктің әрекетсіздігі (ҚР ҚК </w:t>
            </w:r>
            <w:r>
              <w:rPr>
                <w:rFonts w:ascii="Times New Roman"/>
                <w:b w:val="false"/>
                <w:i w:val="false"/>
                <w:color w:val="000000"/>
                <w:sz w:val="20"/>
              </w:rPr>
              <w:t>452-баб</w:t>
            </w: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ҚР ҚПК </w:t>
            </w:r>
            <w:r>
              <w:rPr>
                <w:rFonts w:ascii="Times New Roman"/>
                <w:b w:val="false"/>
                <w:i w:val="false"/>
                <w:color w:val="000000"/>
                <w:sz w:val="20"/>
              </w:rPr>
              <w:t>35-бабы</w:t>
            </w:r>
            <w:r>
              <w:rPr>
                <w:rFonts w:ascii="Times New Roman"/>
                <w:b w:val="false"/>
                <w:i w:val="false"/>
                <w:color w:val="000000"/>
                <w:sz w:val="20"/>
              </w:rPr>
              <w:t xml:space="preserve"> 1-бөлімінің 1), 2), 5), 6), 7), 8)-тармақтары бойынша (23-жолдан)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(10-бағанның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(9-баған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5-бөлім. (қалыптастыру мерзімі) күніне жағдайы бойынша әкімшілік жауаптылыққа тартылған сыбайлас жемқорлық құқық бұзушылықтар субъектілері туралы мәліметтер</w:t>
      </w:r>
    </w:p>
    <w:p>
      <w:pPr>
        <w:spacing w:after="0"/>
        <w:ind w:left="0"/>
        <w:jc w:val="both"/>
      </w:pPr>
      <w:r>
        <w:rPr>
          <w:rFonts w:ascii="Times New Roman"/>
          <w:b w:val="false"/>
          <w:i w:val="false"/>
          <w:color w:val="000000"/>
          <w:sz w:val="28"/>
        </w:rPr>
        <w:t>
      А-кестесі (2015 жылдан бастап үдемелі кезеңмен)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комитетінің</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 комитетінің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 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(10-бағанның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(9-баған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5-бөлім. (қалыптастыру мерзімі) күніне жағдайы бойынша әкімшілік жауаптылыққа тартылған сыбайлас жемқорлық құқық бұзушылықтар субъектілері туралы мәліметтер</w:t>
      </w:r>
    </w:p>
    <w:p>
      <w:pPr>
        <w:spacing w:after="0"/>
        <w:ind w:left="0"/>
        <w:jc w:val="both"/>
      </w:pPr>
      <w:r>
        <w:rPr>
          <w:rFonts w:ascii="Times New Roman"/>
          <w:b w:val="false"/>
          <w:i w:val="false"/>
          <w:color w:val="000000"/>
          <w:sz w:val="28"/>
        </w:rPr>
        <w:t>
      Б-кестесі (есептік кезеңнің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(бұдан ары - ІІМ)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Қылмыстық-атқару жүйесі комитетінің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жөніндегі комитетінің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 комитетінің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тергеп-тексерулер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қызметшілерімен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(10-бағанның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министрлігінің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министрлігінің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министрлігінің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38-бағаннан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(9-баған көрсеткіштерін есепке алусыз)</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 қорғау жөніндегі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тұрғын үй-коммуналдық шаруашылык істері комитетінің</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құқықтарын қорғау жөніндегі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5-1-бөлім. ____________күніне (қалыптастыру күні) жағдайы бойынша әкімшілік сыбайлас жемқорлық құқық бұзушылықтарды жасағаны үшін әкімшілік жауаптылыққа тартылған сыбайлас жемқорлық құқық бұзушылықтар субъектілері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сыбайлас жемқорлық құқық бұзушылықтар (ҚРӘҚБК </w:t>
            </w:r>
            <w:r>
              <w:rPr>
                <w:rFonts w:ascii="Times New Roman"/>
                <w:b w:val="false"/>
                <w:i w:val="false"/>
                <w:color w:val="000000"/>
                <w:sz w:val="20"/>
              </w:rPr>
              <w:t>34-тарауы</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заңсыз материалдық сыйақы беруі (ҚРӘҚБК </w:t>
            </w:r>
            <w:r>
              <w:rPr>
                <w:rFonts w:ascii="Times New Roman"/>
                <w:b w:val="false"/>
                <w:i w:val="false"/>
                <w:color w:val="000000"/>
                <w:sz w:val="20"/>
              </w:rPr>
              <w:t>676-б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функцияларды орындауға уәкілеттік берілген адамның не оған теңестірілген адамның заңсыз материалдық сыйақы алуы (ҚРӘҚБК </w:t>
            </w:r>
            <w:r>
              <w:rPr>
                <w:rFonts w:ascii="Times New Roman"/>
                <w:b w:val="false"/>
                <w:i w:val="false"/>
                <w:color w:val="000000"/>
                <w:sz w:val="20"/>
              </w:rPr>
              <w:t>677-б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заңсыз материалдық сыйақы беруі (ҚРӘҚБК </w:t>
            </w:r>
            <w:r>
              <w:rPr>
                <w:rFonts w:ascii="Times New Roman"/>
                <w:b w:val="false"/>
                <w:i w:val="false"/>
                <w:color w:val="000000"/>
                <w:sz w:val="20"/>
              </w:rPr>
              <w:t>678-б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ҚРӘҚБК </w:t>
            </w:r>
            <w:r>
              <w:rPr>
                <w:rFonts w:ascii="Times New Roman"/>
                <w:b w:val="false"/>
                <w:i w:val="false"/>
                <w:color w:val="000000"/>
                <w:sz w:val="20"/>
              </w:rPr>
              <w:t>678-б</w:t>
            </w:r>
            <w:r>
              <w:rPr>
                <w:rFonts w:ascii="Times New Roman"/>
                <w:b w:val="false"/>
                <w:i w:val="false"/>
                <w:color w:val="000000"/>
                <w:sz w:val="20"/>
              </w:rPr>
              <w:t>. 1-бөлімі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ҚРӘҚБК </w:t>
            </w:r>
            <w:r>
              <w:rPr>
                <w:rFonts w:ascii="Times New Roman"/>
                <w:b w:val="false"/>
                <w:i w:val="false"/>
                <w:color w:val="000000"/>
                <w:sz w:val="20"/>
              </w:rPr>
              <w:t>678-б</w:t>
            </w:r>
            <w:r>
              <w:rPr>
                <w:rFonts w:ascii="Times New Roman"/>
                <w:b w:val="false"/>
                <w:i w:val="false"/>
                <w:color w:val="000000"/>
                <w:sz w:val="20"/>
              </w:rPr>
              <w:t>. 2-бөлімі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мен жергілікті өзін-өзі басқару органдарының заңсыз кәсіпкерлік қызметті жүзеге асыруы және заңсыз кірістер алуы (ҚРӘҚБК </w:t>
            </w:r>
            <w:r>
              <w:rPr>
                <w:rFonts w:ascii="Times New Roman"/>
                <w:b w:val="false"/>
                <w:i w:val="false"/>
                <w:color w:val="000000"/>
                <w:sz w:val="20"/>
              </w:rPr>
              <w:t>679-б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басшыларының сыбайлас жемқорлыққа қарсы күрес жөнінде шаралар қолданбауы (ҚРӘҚБК </w:t>
            </w:r>
            <w:r>
              <w:rPr>
                <w:rFonts w:ascii="Times New Roman"/>
                <w:b w:val="false"/>
                <w:i w:val="false"/>
                <w:color w:val="000000"/>
                <w:sz w:val="20"/>
              </w:rPr>
              <w:t>680-б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сыбайлас жемқорлық қылмыс жасаған адамдарды жұмысқа қабылдау (ҚРӘҚБК </w:t>
            </w:r>
            <w:r>
              <w:rPr>
                <w:rFonts w:ascii="Times New Roman"/>
                <w:b w:val="false"/>
                <w:i w:val="false"/>
                <w:color w:val="000000"/>
                <w:sz w:val="20"/>
              </w:rPr>
              <w:t>681-б</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 нысаны.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есеп</w:t>
      </w:r>
    </w:p>
    <w:p>
      <w:pPr>
        <w:spacing w:after="0"/>
        <w:ind w:left="0"/>
        <w:jc w:val="both"/>
      </w:pPr>
      <w:r>
        <w:rPr>
          <w:rFonts w:ascii="Times New Roman"/>
          <w:b w:val="false"/>
          <w:i w:val="false"/>
          <w:color w:val="000000"/>
          <w:sz w:val="28"/>
        </w:rPr>
        <w:t xml:space="preserve">
      5-2-бөлім. Облыстар бөлігінде _____бастап _______дейінгі күндерде (ҚР Әкімшілік құқық бұзушылықтар туралы кодексінің </w:t>
      </w:r>
      <w:r>
        <w:rPr>
          <w:rFonts w:ascii="Times New Roman"/>
          <w:b w:val="false"/>
          <w:i w:val="false"/>
          <w:color w:val="000000"/>
          <w:sz w:val="28"/>
        </w:rPr>
        <w:t>676</w:t>
      </w:r>
      <w:r>
        <w:rPr>
          <w:rFonts w:ascii="Times New Roman"/>
          <w:b w:val="false"/>
          <w:i w:val="false"/>
          <w:color w:val="000000"/>
          <w:sz w:val="28"/>
        </w:rPr>
        <w:t>-</w:t>
      </w:r>
      <w:r>
        <w:rPr>
          <w:rFonts w:ascii="Times New Roman"/>
          <w:b w:val="false"/>
          <w:i w:val="false"/>
          <w:color w:val="000000"/>
          <w:sz w:val="28"/>
        </w:rPr>
        <w:t>681-баптары</w:t>
      </w:r>
      <w:r>
        <w:rPr>
          <w:rFonts w:ascii="Times New Roman"/>
          <w:b w:val="false"/>
          <w:i w:val="false"/>
          <w:color w:val="000000"/>
          <w:sz w:val="28"/>
        </w:rPr>
        <w:t>) әкімшілік сыбайлас жемқорлық құқық бұзушылықтар туралы істерді қозғаған сыбайлас жемқорлық құқық бұзушылықтар субъектілері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гвардиясының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 сыбайлас жемқорлыққа қарсы іс-қимыл агенттігінің Сыбайлас жемқорлыққа қарсы іс-қимыл ұлттық бюросы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