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30ff" w14:textId="b343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Объектіні пайдалануға қабылдау актісінің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24 сәуірдегі № 234 бұйрығы. Қазақстан Республикасының Әділет министрлігінде 2017 жылғы 25 мамырда № 15141 болып тіркелді. Күші жойылды - Қазақстан Республикасы Өнеркәсіп және құрылыс министрінің 2026 жылғы 9 маусымдағы № 291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09.06.2026 </w:t>
      </w:r>
      <w:r>
        <w:rPr>
          <w:rFonts w:ascii="Times New Roman"/>
          <w:b w:val="false"/>
          <w:i w:val="false"/>
          <w:color w:val="ff0000"/>
          <w:sz w:val="28"/>
        </w:rPr>
        <w:t>№ 291</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22-2)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объектіні пайдалануға қабылдау актісінің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"Құрылыс-монтаждау жұмыстарының сапасы және орындалған жұмыстардың жобаға сәйкестігі туралы қорытындылардың, сәйкестік туралы декларацияның, объектіні пайдалануға қабылдау актісінің нысандарын бекіту туралы" Қазақстан Республикасы Ұлттық экономика министрінің міндетін атқарушының 2015 жылғы 24 ақпандағы № 121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10529 болып тіркелген, 2015 жылғы 6 сәуірде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2016 жылғы 23 қарашадағы № 485 бұйрығымен бекітілген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14707 болып тіркелген, Қазақстан Республикасының Нормативтік құқықтық актілерінің эталондық бақылау банкінде 2017 жылғы 31 қаңтарда жарияланған). </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Құрылыс және тұрғын үй-коммуналдық шаруашылық істері комитеті:</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___________М. Бекетаев</w:t>
      </w:r>
    </w:p>
    <w:p>
      <w:pPr>
        <w:spacing w:after="0"/>
        <w:ind w:left="0"/>
        <w:jc w:val="both"/>
      </w:pPr>
      <w:r>
        <w:rPr>
          <w:rFonts w:ascii="Times New Roman"/>
          <w:b w:val="false"/>
          <w:i w:val="false"/>
          <w:color w:val="000000"/>
          <w:sz w:val="28"/>
        </w:rPr>
        <w:t>
      2017 жылғы 25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234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3"/>
    <w:p>
      <w:pPr>
        <w:spacing w:after="0"/>
        <w:ind w:left="0"/>
        <w:jc w:val="left"/>
      </w:pPr>
      <w:r>
        <w:rPr>
          <w:rFonts w:ascii="Times New Roman"/>
          <w:b/>
          <w:i w:val="false"/>
          <w:color w:val="000000"/>
        </w:rPr>
        <w:t xml:space="preserve"> Объектіні пайдалануға қабылдау актісі</w:t>
      </w:r>
    </w:p>
    <w:bookmarkEnd w:id="13"/>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08.02.2021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w:t>
            </w:r>
          </w:p>
        </w:tc>
      </w:tr>
    </w:tbl>
    <w:p>
      <w:pPr>
        <w:spacing w:after="0"/>
        <w:ind w:left="0"/>
        <w:jc w:val="both"/>
      </w:pPr>
      <w:r>
        <w:rPr>
          <w:rFonts w:ascii="Times New Roman"/>
          <w:b w:val="false"/>
          <w:i w:val="false"/>
          <w:color w:val="000000"/>
          <w:sz w:val="28"/>
        </w:rPr>
        <w:t>
      Тапсырыс беруші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 үшін - тегі, аты, әкесінің аты (ол болған жағдайда) ЖСН, телефон, заңды </w:t>
      </w:r>
    </w:p>
    <w:p>
      <w:pPr>
        <w:spacing w:after="0"/>
        <w:ind w:left="0"/>
        <w:jc w:val="both"/>
      </w:pPr>
      <w:r>
        <w:rPr>
          <w:rFonts w:ascii="Times New Roman"/>
          <w:b w:val="false"/>
          <w:i w:val="false"/>
          <w:color w:val="000000"/>
          <w:sz w:val="28"/>
        </w:rPr>
        <w:t xml:space="preserve">
      тұлға үшін - ұйымның атауы, БСН, телефон, пошталық индексі, облысы, қаласы,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Сәйкестік туралы декларация (қоса беріледі)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декларацияға қол қойылған күні, мердігер (бас мердігер) ұйымның атауы, басшының </w:t>
      </w:r>
    </w:p>
    <w:p>
      <w:pPr>
        <w:spacing w:after="0"/>
        <w:ind w:left="0"/>
        <w:jc w:val="both"/>
      </w:pPr>
      <w:r>
        <w:rPr>
          <w:rFonts w:ascii="Times New Roman"/>
          <w:b w:val="false"/>
          <w:i w:val="false"/>
          <w:color w:val="000000"/>
          <w:sz w:val="28"/>
        </w:rPr>
        <w:t>
      тегі, аты, әкесінің аты (ол болған жағдайда), заңды мекенжайы, БСН, телефон</w:t>
      </w:r>
    </w:p>
    <w:p>
      <w:pPr>
        <w:spacing w:after="0"/>
        <w:ind w:left="0"/>
        <w:jc w:val="both"/>
      </w:pPr>
      <w:r>
        <w:rPr>
          <w:rFonts w:ascii="Times New Roman"/>
          <w:b w:val="false"/>
          <w:i w:val="false"/>
          <w:color w:val="000000"/>
          <w:sz w:val="28"/>
        </w:rPr>
        <w:t>
      Құрылыс-монтаждау жұмыстарының сапасы туралы қорытынды (қоса беріледі)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қорытындыға қол қойылған күні, ұйымның атауы, техникалық қадағалау </w:t>
      </w:r>
    </w:p>
    <w:p>
      <w:pPr>
        <w:spacing w:after="0"/>
        <w:ind w:left="0"/>
        <w:jc w:val="both"/>
      </w:pPr>
      <w:r>
        <w:rPr>
          <w:rFonts w:ascii="Times New Roman"/>
          <w:b w:val="false"/>
          <w:i w:val="false"/>
          <w:color w:val="000000"/>
          <w:sz w:val="28"/>
        </w:rPr>
        <w:t xml:space="preserve">
      сарапшыларының тегі, аты, әкесінің аты (ол болған жағдайда), аттестаттар №, </w:t>
      </w:r>
    </w:p>
    <w:p>
      <w:pPr>
        <w:spacing w:after="0"/>
        <w:ind w:left="0"/>
        <w:jc w:val="both"/>
      </w:pPr>
      <w:r>
        <w:rPr>
          <w:rFonts w:ascii="Times New Roman"/>
          <w:b w:val="false"/>
          <w:i w:val="false"/>
          <w:color w:val="000000"/>
          <w:sz w:val="28"/>
        </w:rPr>
        <w:t>
      алған күні, БСН, телефон</w:t>
      </w:r>
    </w:p>
    <w:p>
      <w:pPr>
        <w:spacing w:after="0"/>
        <w:ind w:left="0"/>
        <w:jc w:val="both"/>
      </w:pPr>
      <w:r>
        <w:rPr>
          <w:rFonts w:ascii="Times New Roman"/>
          <w:b w:val="false"/>
          <w:i w:val="false"/>
          <w:color w:val="000000"/>
          <w:sz w:val="28"/>
        </w:rPr>
        <w:t>
      Орындалған жұмыстардың жобаға сәйкестігі туралы қорытынды (қоса беріледі)</w:t>
      </w:r>
    </w:p>
    <w:p>
      <w:pPr>
        <w:spacing w:after="0"/>
        <w:ind w:left="0"/>
        <w:jc w:val="both"/>
      </w:pPr>
      <w:r>
        <w:rPr>
          <w:rFonts w:ascii="Times New Roman"/>
          <w:b w:val="false"/>
          <w:i w:val="false"/>
          <w:color w:val="000000"/>
          <w:sz w:val="28"/>
        </w:rPr>
        <w:t xml:space="preserve">
      ________________________________________________________________ негізінде </w:t>
      </w:r>
    </w:p>
    <w:p>
      <w:pPr>
        <w:spacing w:after="0"/>
        <w:ind w:left="0"/>
        <w:jc w:val="both"/>
      </w:pPr>
      <w:r>
        <w:rPr>
          <w:rFonts w:ascii="Times New Roman"/>
          <w:b w:val="false"/>
          <w:i w:val="false"/>
          <w:color w:val="000000"/>
          <w:sz w:val="28"/>
        </w:rPr>
        <w:t xml:space="preserve">
      қорытындыға қол қойылған күні, ұйымның атауы, авторлық қадағалау </w:t>
      </w:r>
    </w:p>
    <w:p>
      <w:pPr>
        <w:spacing w:after="0"/>
        <w:ind w:left="0"/>
        <w:jc w:val="both"/>
      </w:pPr>
      <w:r>
        <w:rPr>
          <w:rFonts w:ascii="Times New Roman"/>
          <w:b w:val="false"/>
          <w:i w:val="false"/>
          <w:color w:val="000000"/>
          <w:sz w:val="28"/>
        </w:rPr>
        <w:t xml:space="preserve">
      сарапшыларының тегі, аты, әкесінің аты (ол болған жағдайда), аттестаттар №, </w:t>
      </w:r>
    </w:p>
    <w:p>
      <w:pPr>
        <w:spacing w:after="0"/>
        <w:ind w:left="0"/>
        <w:jc w:val="both"/>
      </w:pPr>
      <w:r>
        <w:rPr>
          <w:rFonts w:ascii="Times New Roman"/>
          <w:b w:val="false"/>
          <w:i w:val="false"/>
          <w:color w:val="000000"/>
          <w:sz w:val="28"/>
        </w:rPr>
        <w:t>
      алған күні, БСН, телефон</w:t>
      </w:r>
    </w:p>
    <w:p>
      <w:pPr>
        <w:spacing w:after="0"/>
        <w:ind w:left="0"/>
        <w:jc w:val="both"/>
      </w:pPr>
      <w:r>
        <w:rPr>
          <w:rFonts w:ascii="Times New Roman"/>
          <w:b w:val="false"/>
          <w:i w:val="false"/>
          <w:color w:val="000000"/>
          <w:sz w:val="28"/>
        </w:rPr>
        <w:t xml:space="preserve">
      мердігердің (бас мердігердің) пайдалануға қабылдауға ұсынған: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 мекенжайы бойынша </w:t>
      </w:r>
    </w:p>
    <w:p>
      <w:pPr>
        <w:spacing w:after="0"/>
        <w:ind w:left="0"/>
        <w:jc w:val="both"/>
      </w:pPr>
      <w:r>
        <w:rPr>
          <w:rFonts w:ascii="Times New Roman"/>
          <w:b w:val="false"/>
          <w:i w:val="false"/>
          <w:color w:val="000000"/>
          <w:sz w:val="28"/>
        </w:rPr>
        <w:t>
      (облыс, аудан, елді мекен, шағын аудан, орам, көше, үйдің (корпустың)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құрылыстың түрі (жаңадан салу, кеңейту, реконструкциялау, </w:t>
      </w:r>
    </w:p>
    <w:p>
      <w:pPr>
        <w:spacing w:after="0"/>
        <w:ind w:left="0"/>
        <w:jc w:val="both"/>
      </w:pPr>
      <w:r>
        <w:rPr>
          <w:rFonts w:ascii="Times New Roman"/>
          <w:b w:val="false"/>
          <w:i w:val="false"/>
          <w:color w:val="000000"/>
          <w:sz w:val="28"/>
        </w:rPr>
        <w:t xml:space="preserve">
      техникалық қайта жарақтандыру, жаңғырту, күрделі жөндеу), ғимараттың энергия </w:t>
      </w:r>
    </w:p>
    <w:p>
      <w:pPr>
        <w:spacing w:after="0"/>
        <w:ind w:left="0"/>
        <w:jc w:val="both"/>
      </w:pPr>
      <w:r>
        <w:rPr>
          <w:rFonts w:ascii="Times New Roman"/>
          <w:b w:val="false"/>
          <w:i w:val="false"/>
          <w:color w:val="000000"/>
          <w:sz w:val="28"/>
        </w:rPr>
        <w:t xml:space="preserve">
      тиімділігі класы, объектінің жауапкершілік деңгейі, техникалық және технологиялық </w:t>
      </w:r>
    </w:p>
    <w:p>
      <w:pPr>
        <w:spacing w:after="0"/>
        <w:ind w:left="0"/>
        <w:jc w:val="both"/>
      </w:pPr>
      <w:r>
        <w:rPr>
          <w:rFonts w:ascii="Times New Roman"/>
          <w:b w:val="false"/>
          <w:i w:val="false"/>
          <w:color w:val="000000"/>
          <w:sz w:val="28"/>
        </w:rPr>
        <w:t xml:space="preserve">
      күрделігі </w:t>
      </w:r>
    </w:p>
    <w:p>
      <w:pPr>
        <w:spacing w:after="0"/>
        <w:ind w:left="0"/>
        <w:jc w:val="both"/>
      </w:pPr>
      <w:r>
        <w:rPr>
          <w:rFonts w:ascii="Times New Roman"/>
          <w:b w:val="false"/>
          <w:i w:val="false"/>
          <w:color w:val="000000"/>
          <w:sz w:val="28"/>
        </w:rPr>
        <w:t xml:space="preserve">
      объектінінің атқарушылық техникалық құжаттамасының жиынтығын, оның ішінде </w:t>
      </w:r>
    </w:p>
    <w:p>
      <w:pPr>
        <w:spacing w:after="0"/>
        <w:ind w:left="0"/>
        <w:jc w:val="both"/>
      </w:pPr>
      <w:r>
        <w:rPr>
          <w:rFonts w:ascii="Times New Roman"/>
          <w:b w:val="false"/>
          <w:i w:val="false"/>
          <w:color w:val="000000"/>
          <w:sz w:val="28"/>
        </w:rPr>
        <w:t xml:space="preserve">
      атқарушылық техникалық құжаттамасын электрондық модуль арқылы </w:t>
      </w:r>
    </w:p>
    <w:p>
      <w:pPr>
        <w:spacing w:after="0"/>
        <w:ind w:left="0"/>
        <w:jc w:val="both"/>
      </w:pPr>
      <w:r>
        <w:rPr>
          <w:rFonts w:ascii="Times New Roman"/>
          <w:b w:val="false"/>
          <w:i w:val="false"/>
          <w:color w:val="000000"/>
          <w:sz w:val="28"/>
        </w:rPr>
        <w:t>
      "___" _______ тексеріп, дайындығына тексеру жүргізе отырып және танысқан күні</w:t>
      </w:r>
    </w:p>
    <w:p>
      <w:pPr>
        <w:spacing w:after="0"/>
        <w:ind w:left="0"/>
        <w:jc w:val="both"/>
      </w:pPr>
      <w:r>
        <w:rPr>
          <w:rFonts w:ascii="Times New Roman"/>
          <w:b w:val="false"/>
          <w:i w:val="false"/>
          <w:color w:val="000000"/>
          <w:sz w:val="28"/>
        </w:rPr>
        <w:t>
      мыналарды:</w:t>
      </w:r>
    </w:p>
    <w:bookmarkStart w:name="z46" w:id="14"/>
    <w:p>
      <w:pPr>
        <w:spacing w:after="0"/>
        <w:ind w:left="0"/>
        <w:jc w:val="both"/>
      </w:pPr>
      <w:r>
        <w:rPr>
          <w:rFonts w:ascii="Times New Roman"/>
          <w:b w:val="false"/>
          <w:i w:val="false"/>
          <w:color w:val="000000"/>
          <w:sz w:val="28"/>
        </w:rPr>
        <w:t>
      1. Объектінің құрылысы:</w:t>
      </w:r>
    </w:p>
    <w:bookmarkEnd w:id="14"/>
    <w:p>
      <w:pPr>
        <w:spacing w:after="0"/>
        <w:ind w:left="0"/>
        <w:jc w:val="both"/>
      </w:pPr>
      <w:r>
        <w:rPr>
          <w:rFonts w:ascii="Times New Roman"/>
          <w:b w:val="false"/>
          <w:i w:val="false"/>
          <w:color w:val="000000"/>
          <w:sz w:val="28"/>
        </w:rPr>
        <w:t xml:space="preserve">
      1) 20___жылғы "___"____________№__________________________________________ </w:t>
      </w:r>
    </w:p>
    <w:p>
      <w:pPr>
        <w:spacing w:after="0"/>
        <w:ind w:left="0"/>
        <w:jc w:val="both"/>
      </w:pPr>
      <w:r>
        <w:rPr>
          <w:rFonts w:ascii="Times New Roman"/>
          <w:b w:val="false"/>
          <w:i w:val="false"/>
          <w:color w:val="000000"/>
          <w:sz w:val="28"/>
        </w:rPr>
        <w:t xml:space="preserve">
      жер учаскесіне құқықтар туындайтын, өзгертілетін немесе тоқтатылатын заңдық </w:t>
      </w:r>
    </w:p>
    <w:p>
      <w:pPr>
        <w:spacing w:after="0"/>
        <w:ind w:left="0"/>
        <w:jc w:val="both"/>
      </w:pPr>
      <w:r>
        <w:rPr>
          <w:rFonts w:ascii="Times New Roman"/>
          <w:b w:val="false"/>
          <w:i w:val="false"/>
          <w:color w:val="000000"/>
          <w:sz w:val="28"/>
        </w:rPr>
        <w:t xml:space="preserve">
      фактілердің (заңдық құрамдарының) басталғанын растайтын құжат, оның ішінде </w:t>
      </w:r>
    </w:p>
    <w:p>
      <w:pPr>
        <w:spacing w:after="0"/>
        <w:ind w:left="0"/>
        <w:jc w:val="both"/>
      </w:pPr>
      <w:r>
        <w:rPr>
          <w:rFonts w:ascii="Times New Roman"/>
          <w:b w:val="false"/>
          <w:i w:val="false"/>
          <w:color w:val="000000"/>
          <w:sz w:val="28"/>
        </w:rPr>
        <w:t xml:space="preserve">
      шарттар, соттардың шешімдері, атқарушы органдардың құқықтық актілері, </w:t>
      </w:r>
    </w:p>
    <w:p>
      <w:pPr>
        <w:spacing w:after="0"/>
        <w:ind w:left="0"/>
        <w:jc w:val="both"/>
      </w:pPr>
      <w:r>
        <w:rPr>
          <w:rFonts w:ascii="Times New Roman"/>
          <w:b w:val="false"/>
          <w:i w:val="false"/>
          <w:color w:val="000000"/>
          <w:sz w:val="28"/>
        </w:rPr>
        <w:t xml:space="preserve">
      мұрагерлікке құқық туралы куәлік, меншік құқығымен жер учаскесіне иеленген немесе </w:t>
      </w:r>
    </w:p>
    <w:p>
      <w:pPr>
        <w:spacing w:after="0"/>
        <w:ind w:left="0"/>
        <w:jc w:val="both"/>
      </w:pPr>
      <w:r>
        <w:rPr>
          <w:rFonts w:ascii="Times New Roman"/>
          <w:b w:val="false"/>
          <w:i w:val="false"/>
          <w:color w:val="000000"/>
          <w:sz w:val="28"/>
        </w:rPr>
        <w:t xml:space="preserve">
      уақытша өтеулі жер пайдалану (жалдау) құқығын сатып алған мемлекеттік емес заңды </w:t>
      </w:r>
    </w:p>
    <w:p>
      <w:pPr>
        <w:spacing w:after="0"/>
        <w:ind w:left="0"/>
        <w:jc w:val="both"/>
      </w:pPr>
      <w:r>
        <w:rPr>
          <w:rFonts w:ascii="Times New Roman"/>
          <w:b w:val="false"/>
          <w:i w:val="false"/>
          <w:color w:val="000000"/>
          <w:sz w:val="28"/>
        </w:rPr>
        <w:t>
      тұлғаларды қайта ұйымдастыру кезіндегі табыстау актісі немесе бөлу балансы</w:t>
      </w:r>
    </w:p>
    <w:p>
      <w:pPr>
        <w:spacing w:after="0"/>
        <w:ind w:left="0"/>
        <w:jc w:val="both"/>
      </w:pPr>
      <w:r>
        <w:rPr>
          <w:rFonts w:ascii="Times New Roman"/>
          <w:b w:val="false"/>
          <w:i w:val="false"/>
          <w:color w:val="000000"/>
          <w:sz w:val="28"/>
        </w:rPr>
        <w:t xml:space="preserve">
      жер учаскесіне құқық белгілейтін құжат немесе қолданыстағы ғимараттардың </w:t>
      </w:r>
    </w:p>
    <w:p>
      <w:pPr>
        <w:spacing w:after="0"/>
        <w:ind w:left="0"/>
        <w:jc w:val="both"/>
      </w:pPr>
      <w:r>
        <w:rPr>
          <w:rFonts w:ascii="Times New Roman"/>
          <w:b w:val="false"/>
          <w:i w:val="false"/>
          <w:color w:val="000000"/>
          <w:sz w:val="28"/>
        </w:rPr>
        <w:t xml:space="preserve">
      үй-жайларын (жеке бөліктерін) реконструкциялау (қайта жоспарлау, қайта жабдықтау) </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xml:space="preserve">
      _______________________________________________________________ 20___жылғы </w:t>
      </w:r>
    </w:p>
    <w:p>
      <w:pPr>
        <w:spacing w:after="0"/>
        <w:ind w:left="0"/>
        <w:jc w:val="both"/>
      </w:pPr>
      <w:r>
        <w:rPr>
          <w:rFonts w:ascii="Times New Roman"/>
          <w:b w:val="false"/>
          <w:i w:val="false"/>
          <w:color w:val="000000"/>
          <w:sz w:val="28"/>
        </w:rPr>
        <w:t xml:space="preserve">
      "___" ___________ № ____________________________________ шешімі; </w:t>
      </w:r>
    </w:p>
    <w:p>
      <w:pPr>
        <w:spacing w:after="0"/>
        <w:ind w:left="0"/>
        <w:jc w:val="both"/>
      </w:pPr>
      <w:r>
        <w:rPr>
          <w:rFonts w:ascii="Times New Roman"/>
          <w:b w:val="false"/>
          <w:i w:val="false"/>
          <w:color w:val="000000"/>
          <w:sz w:val="28"/>
        </w:rPr>
        <w:t>
      шешім шығарған органның атауы</w:t>
      </w:r>
    </w:p>
    <w:p>
      <w:pPr>
        <w:spacing w:after="0"/>
        <w:ind w:left="0"/>
        <w:jc w:val="both"/>
      </w:pPr>
      <w:r>
        <w:rPr>
          <w:rFonts w:ascii="Times New Roman"/>
          <w:b w:val="false"/>
          <w:i w:val="false"/>
          <w:color w:val="000000"/>
          <w:sz w:val="28"/>
        </w:rPr>
        <w:t>
      2) құрылыс-монтаждау жұмыстарының басталғаны туралы хабарламаны қабылдау туралы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талоны; </w:t>
      </w:r>
    </w:p>
    <w:p>
      <w:pPr>
        <w:spacing w:after="0"/>
        <w:ind w:left="0"/>
        <w:jc w:val="both"/>
      </w:pPr>
      <w:r>
        <w:rPr>
          <w:rFonts w:ascii="Times New Roman"/>
          <w:b w:val="false"/>
          <w:i w:val="false"/>
          <w:color w:val="000000"/>
          <w:sz w:val="28"/>
        </w:rPr>
        <w:t>
      хабарлама қабылдаған ұйымның атауы, талон берген күні және қабылдау №</w:t>
      </w:r>
    </w:p>
    <w:p>
      <w:pPr>
        <w:spacing w:after="0"/>
        <w:ind w:left="0"/>
        <w:jc w:val="both"/>
      </w:pPr>
      <w:r>
        <w:rPr>
          <w:rFonts w:ascii="Times New Roman"/>
          <w:b w:val="false"/>
          <w:i w:val="false"/>
          <w:color w:val="000000"/>
          <w:sz w:val="28"/>
        </w:rPr>
        <w:t xml:space="preserve">
      3) ______________________________________________________________ бекітілген </w:t>
      </w:r>
    </w:p>
    <w:p>
      <w:pPr>
        <w:spacing w:after="0"/>
        <w:ind w:left="0"/>
        <w:jc w:val="both"/>
      </w:pPr>
      <w:r>
        <w:rPr>
          <w:rFonts w:ascii="Times New Roman"/>
          <w:b w:val="false"/>
          <w:i w:val="false"/>
          <w:color w:val="000000"/>
          <w:sz w:val="28"/>
        </w:rPr>
        <w:t xml:space="preserve">
      жобаның нөмірі және күні, жобаны бекіткен (қайта бекіткен) ұйымның атауы және </w:t>
      </w:r>
    </w:p>
    <w:p>
      <w:pPr>
        <w:spacing w:after="0"/>
        <w:ind w:left="0"/>
        <w:jc w:val="both"/>
      </w:pPr>
      <w:r>
        <w:rPr>
          <w:rFonts w:ascii="Times New Roman"/>
          <w:b w:val="false"/>
          <w:i w:val="false"/>
          <w:color w:val="000000"/>
          <w:sz w:val="28"/>
        </w:rPr>
        <w:t>
      бекітілген күні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жобалаушы ұйымның атауы, жобаның нөмірі жоба (жобалау-сметалық құжаттамасы) </w:t>
      </w:r>
    </w:p>
    <w:p>
      <w:pPr>
        <w:spacing w:after="0"/>
        <w:ind w:left="0"/>
        <w:jc w:val="both"/>
      </w:pPr>
      <w:r>
        <w:rPr>
          <w:rFonts w:ascii="Times New Roman"/>
          <w:b w:val="false"/>
          <w:i w:val="false"/>
          <w:color w:val="000000"/>
          <w:sz w:val="28"/>
        </w:rPr>
        <w:t>
      негізінде жүзеге асырылған.</w:t>
      </w:r>
    </w:p>
    <w:bookmarkStart w:name="z47" w:id="15"/>
    <w:p>
      <w:pPr>
        <w:spacing w:after="0"/>
        <w:ind w:left="0"/>
        <w:jc w:val="both"/>
      </w:pPr>
      <w:r>
        <w:rPr>
          <w:rFonts w:ascii="Times New Roman"/>
          <w:b w:val="false"/>
          <w:i w:val="false"/>
          <w:color w:val="000000"/>
          <w:sz w:val="28"/>
        </w:rPr>
        <w:t>
      2. Құрылыс-монтаждау жұмыстары мынадай мерзімде жүзеге асырылған:</w:t>
      </w:r>
    </w:p>
    <w:bookmarkEnd w:id="15"/>
    <w:p>
      <w:pPr>
        <w:spacing w:after="0"/>
        <w:ind w:left="0"/>
        <w:jc w:val="both"/>
      </w:pPr>
      <w:r>
        <w:rPr>
          <w:rFonts w:ascii="Times New Roman"/>
          <w:b w:val="false"/>
          <w:i w:val="false"/>
          <w:color w:val="000000"/>
          <w:sz w:val="28"/>
        </w:rPr>
        <w:t xml:space="preserve">
      жұмыстардың басталуы 20___ жылғы "____" ___________; </w:t>
      </w:r>
    </w:p>
    <w:p>
      <w:pPr>
        <w:spacing w:after="0"/>
        <w:ind w:left="0"/>
        <w:jc w:val="both"/>
      </w:pPr>
      <w:r>
        <w:rPr>
          <w:rFonts w:ascii="Times New Roman"/>
          <w:b w:val="false"/>
          <w:i w:val="false"/>
          <w:color w:val="000000"/>
          <w:sz w:val="28"/>
        </w:rPr>
        <w:t xml:space="preserve">
      жұмыстардың аяқталуы 20___ жылғы "____" ___________; </w:t>
      </w:r>
    </w:p>
    <w:p>
      <w:pPr>
        <w:spacing w:after="0"/>
        <w:ind w:left="0"/>
        <w:jc w:val="both"/>
      </w:pPr>
      <w:r>
        <w:rPr>
          <w:rFonts w:ascii="Times New Roman"/>
          <w:b w:val="false"/>
          <w:i w:val="false"/>
          <w:color w:val="000000"/>
          <w:sz w:val="28"/>
        </w:rPr>
        <w:t xml:space="preserve">
      құрылыстың ұзақтығы, ай: </w:t>
      </w:r>
    </w:p>
    <w:p>
      <w:pPr>
        <w:spacing w:after="0"/>
        <w:ind w:left="0"/>
        <w:jc w:val="both"/>
      </w:pPr>
      <w:r>
        <w:rPr>
          <w:rFonts w:ascii="Times New Roman"/>
          <w:b w:val="false"/>
          <w:i w:val="false"/>
          <w:color w:val="000000"/>
          <w:sz w:val="28"/>
        </w:rPr>
        <w:t xml:space="preserve">
      құрылысты ұйымдастыру нормасы бойынша немесе жобасы бойынша _____ ай; </w:t>
      </w:r>
    </w:p>
    <w:p>
      <w:pPr>
        <w:spacing w:after="0"/>
        <w:ind w:left="0"/>
        <w:jc w:val="both"/>
      </w:pPr>
      <w:r>
        <w:rPr>
          <w:rFonts w:ascii="Times New Roman"/>
          <w:b w:val="false"/>
          <w:i w:val="false"/>
          <w:color w:val="000000"/>
          <w:sz w:val="28"/>
        </w:rPr>
        <w:t>
      нақты ___________________________________________________________ ай;</w:t>
      </w:r>
    </w:p>
    <w:bookmarkStart w:name="z48" w:id="16"/>
    <w:p>
      <w:pPr>
        <w:spacing w:after="0"/>
        <w:ind w:left="0"/>
        <w:jc w:val="both"/>
      </w:pPr>
      <w:r>
        <w:rPr>
          <w:rFonts w:ascii="Times New Roman"/>
          <w:b w:val="false"/>
          <w:i w:val="false"/>
          <w:color w:val="000000"/>
          <w:sz w:val="28"/>
        </w:rPr>
        <w:t xml:space="preserve">
      3. Объектінің (кешеннің) мынадай негізгі техникалық-экономикалық көрсеткіштері бар </w:t>
      </w:r>
    </w:p>
    <w:bookmarkEnd w:id="16"/>
    <w:p>
      <w:pPr>
        <w:spacing w:after="0"/>
        <w:ind w:left="0"/>
        <w:jc w:val="both"/>
      </w:pPr>
      <w:r>
        <w:rPr>
          <w:rFonts w:ascii="Times New Roman"/>
          <w:b w:val="false"/>
          <w:i w:val="false"/>
          <w:color w:val="000000"/>
          <w:sz w:val="28"/>
        </w:rPr>
        <w:t xml:space="preserve">
      (қуаттылық, өнімділік, өндірістік алаң, ұзындық, сыйымдылық, көлем, өткізу </w:t>
      </w:r>
    </w:p>
    <w:p>
      <w:pPr>
        <w:spacing w:after="0"/>
        <w:ind w:left="0"/>
        <w:jc w:val="both"/>
      </w:pPr>
      <w:r>
        <w:rPr>
          <w:rFonts w:ascii="Times New Roman"/>
          <w:b w:val="false"/>
          <w:i w:val="false"/>
          <w:color w:val="000000"/>
          <w:sz w:val="28"/>
        </w:rPr>
        <w:t xml:space="preserve">
      қабілеттілігі, тасымалдау қабілеттілігі, жұмыс орындарының саны және сол сияқты) </w:t>
      </w:r>
    </w:p>
    <w:p>
      <w:pPr>
        <w:spacing w:after="0"/>
        <w:ind w:left="0"/>
        <w:jc w:val="both"/>
      </w:pPr>
      <w:r>
        <w:rPr>
          <w:rFonts w:ascii="Times New Roman"/>
          <w:b w:val="false"/>
          <w:i w:val="false"/>
          <w:color w:val="000000"/>
          <w:sz w:val="28"/>
        </w:rPr>
        <w:t xml:space="preserve">
      барлық объектілер (тұрғын үйлерден басқа) бойынша (нысаналы өнтұрғын немесе </w:t>
      </w:r>
    </w:p>
    <w:p>
      <w:pPr>
        <w:spacing w:after="0"/>
        <w:ind w:left="0"/>
        <w:jc w:val="both"/>
      </w:pPr>
      <w:r>
        <w:rPr>
          <w:rFonts w:ascii="Times New Roman"/>
          <w:b w:val="false"/>
          <w:i w:val="false"/>
          <w:color w:val="000000"/>
          <w:sz w:val="28"/>
        </w:rPr>
        <w:t>
      көрсетілетін қызметтердің негізгі түрлеріне сәйкес өлшем бірліктерімен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өнімділік және т.б.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Бастапқы кезеңде жобалық қуаттылықтарды игеру нормаларына сәйкес жобада </w:t>
      </w:r>
    </w:p>
    <w:p>
      <w:pPr>
        <w:spacing w:after="0"/>
        <w:ind w:left="0"/>
        <w:jc w:val="both"/>
      </w:pPr>
      <w:r>
        <w:rPr>
          <w:rFonts w:ascii="Times New Roman"/>
          <w:b w:val="false"/>
          <w:i w:val="false"/>
          <w:color w:val="000000"/>
          <w:sz w:val="28"/>
        </w:rPr>
        <w:t xml:space="preserve">
      көзделген көлемде өнім шығару (қызметтер көрсету)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(көлемін көрсете отырып, өнімдерді шығарудың нақты басталуы)</w:t>
      </w:r>
    </w:p>
    <w:p>
      <w:pPr>
        <w:spacing w:after="0"/>
        <w:ind w:left="0"/>
        <w:jc w:val="both"/>
      </w:pPr>
      <w:r>
        <w:rPr>
          <w:rFonts w:ascii="Times New Roman"/>
          <w:b w:val="false"/>
          <w:i w:val="false"/>
          <w:color w:val="000000"/>
          <w:sz w:val="28"/>
        </w:rPr>
        <w:t>
      Тұрғын үйдің мынадай көрсеткіштері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(бұдан әрі –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жалпы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(бұдан әрі – 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жерасты бөлігі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салынған, жапсарлас-жанастыра салынған және жанастыра салынған үй-жайлар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пәтер,</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бір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бөлмелі және одан көп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17"/>
    <w:p>
      <w:pPr>
        <w:spacing w:after="0"/>
        <w:ind w:left="0"/>
        <w:jc w:val="both"/>
      </w:pPr>
      <w:r>
        <w:rPr>
          <w:rFonts w:ascii="Times New Roman"/>
          <w:b w:val="false"/>
          <w:i w:val="false"/>
          <w:color w:val="000000"/>
          <w:sz w:val="28"/>
        </w:rPr>
        <w:t xml:space="preserve">
      4. Объект бойынша технологиялық және сәулет-құрылыс шешімдері мынадай </w:t>
      </w:r>
    </w:p>
    <w:bookmarkEnd w:id="17"/>
    <w:p>
      <w:pPr>
        <w:spacing w:after="0"/>
        <w:ind w:left="0"/>
        <w:jc w:val="both"/>
      </w:pPr>
      <w:r>
        <w:rPr>
          <w:rFonts w:ascii="Times New Roman"/>
          <w:b w:val="false"/>
          <w:i w:val="false"/>
          <w:color w:val="000000"/>
          <w:sz w:val="28"/>
        </w:rPr>
        <w:t>
      деректермен сипатталады: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негізгі материалдар мен конструкциялар, инженерлік және технологиялық жабдықтар </w:t>
      </w:r>
    </w:p>
    <w:p>
      <w:pPr>
        <w:spacing w:after="0"/>
        <w:ind w:left="0"/>
        <w:jc w:val="both"/>
      </w:pPr>
      <w:r>
        <w:rPr>
          <w:rFonts w:ascii="Times New Roman"/>
          <w:b w:val="false"/>
          <w:i w:val="false"/>
          <w:color w:val="000000"/>
          <w:sz w:val="28"/>
        </w:rPr>
        <w:t>
      бойынша оны орналастыру ерекшеліктері бойынша қысқаша техникалық сипаттамалар</w:t>
      </w:r>
    </w:p>
    <w:bookmarkStart w:name="z50" w:id="18"/>
    <w:p>
      <w:pPr>
        <w:spacing w:after="0"/>
        <w:ind w:left="0"/>
        <w:jc w:val="both"/>
      </w:pPr>
      <w:r>
        <w:rPr>
          <w:rFonts w:ascii="Times New Roman"/>
          <w:b w:val="false"/>
          <w:i w:val="false"/>
          <w:color w:val="000000"/>
          <w:sz w:val="28"/>
        </w:rPr>
        <w:t>
      5. Объектіде жобада көзделген, жеке сынақтан және кешенді байқаудан кейін оны қабылдау туралы актілерге сәйкес мөлшерде жабдық орнатылған;</w:t>
      </w:r>
    </w:p>
    <w:bookmarkEnd w:id="18"/>
    <w:bookmarkStart w:name="z51" w:id="19"/>
    <w:p>
      <w:pPr>
        <w:spacing w:after="0"/>
        <w:ind w:left="0"/>
        <w:jc w:val="both"/>
      </w:pPr>
      <w:r>
        <w:rPr>
          <w:rFonts w:ascii="Times New Roman"/>
          <w:b w:val="false"/>
          <w:i w:val="false"/>
          <w:color w:val="000000"/>
          <w:sz w:val="28"/>
        </w:rPr>
        <w:t>
      6. Сыртқы инженерлік коммуникациялар (суық су және ыстық сумен жабдықтау, кәріз, жылумен жабдықтау, газбен жабдықтау, электрмен жабдықтау және байланыс) объектінің (ғимараттардың, құрылыстардың, үй-жайлардың) қалыпты пайдаланылуын қамтамасыз етеді және оларды қалалық пайдалану ұйымдары қабылдаған;</w:t>
      </w:r>
    </w:p>
    <w:bookmarkEnd w:id="19"/>
    <w:bookmarkStart w:name="z52" w:id="20"/>
    <w:p>
      <w:pPr>
        <w:spacing w:after="0"/>
        <w:ind w:left="0"/>
        <w:jc w:val="both"/>
      </w:pPr>
      <w:r>
        <w:rPr>
          <w:rFonts w:ascii="Times New Roman"/>
          <w:b w:val="false"/>
          <w:i w:val="false"/>
          <w:color w:val="000000"/>
          <w:sz w:val="28"/>
        </w:rPr>
        <w:t>
      7. Бекітілген жоба (жобалау-сметалық құжаттама) бойынша сметалық құны: барлығы _______ мың теңге, оның ішінде құрылыс-монтаждау жұмыстары ________ мың теңге, жабдықтар, мүкәммалдар мен құрал-саймандар ________ мың теңге;</w:t>
      </w:r>
    </w:p>
    <w:bookmarkEnd w:id="20"/>
    <w:bookmarkStart w:name="z53" w:id="21"/>
    <w:p>
      <w:pPr>
        <w:spacing w:after="0"/>
        <w:ind w:left="0"/>
        <w:jc w:val="both"/>
      </w:pPr>
      <w:r>
        <w:rPr>
          <w:rFonts w:ascii="Times New Roman"/>
          <w:b w:val="false"/>
          <w:i w:val="false"/>
          <w:color w:val="000000"/>
          <w:sz w:val="28"/>
        </w:rPr>
        <w:t xml:space="preserve">
      8. Пайдалануға қабылданатын негізгі қорлардың сметалық құны ______ мың теңге, оның ішінде: </w:t>
      </w:r>
    </w:p>
    <w:bookmarkEnd w:id="21"/>
    <w:p>
      <w:pPr>
        <w:spacing w:after="0"/>
        <w:ind w:left="0"/>
        <w:jc w:val="both"/>
      </w:pPr>
      <w:r>
        <w:rPr>
          <w:rFonts w:ascii="Times New Roman"/>
          <w:b w:val="false"/>
          <w:i w:val="false"/>
          <w:color w:val="000000"/>
          <w:sz w:val="28"/>
        </w:rPr>
        <w:t>
      құрылыс-монтаждау жұмыстары ______ мың теңге; жабдықтар, мүкәммалдар мен құрал-саймандар ____ мың теңге;</w:t>
      </w:r>
    </w:p>
    <w:bookmarkStart w:name="z54" w:id="22"/>
    <w:p>
      <w:pPr>
        <w:spacing w:after="0"/>
        <w:ind w:left="0"/>
        <w:jc w:val="both"/>
      </w:pPr>
      <w:r>
        <w:rPr>
          <w:rFonts w:ascii="Times New Roman"/>
          <w:b w:val="false"/>
          <w:i w:val="false"/>
          <w:color w:val="000000"/>
          <w:sz w:val="28"/>
        </w:rPr>
        <w:t>
      9. Жергілікті қамту үлесі жобалау-сметалық құжаттамада________ % көзделеді және іс жүзінде _______% қолданылды (мемлекеттік инвестициялар және квазимемлекеттік сектор қаражаты есебінен қаржыландырылатын объектілерде);</w:t>
      </w:r>
    </w:p>
    <w:bookmarkEnd w:id="22"/>
    <w:bookmarkStart w:name="z55" w:id="23"/>
    <w:p>
      <w:pPr>
        <w:spacing w:after="0"/>
        <w:ind w:left="0"/>
        <w:jc w:val="both"/>
      </w:pPr>
      <w:r>
        <w:rPr>
          <w:rFonts w:ascii="Times New Roman"/>
          <w:b w:val="false"/>
          <w:i w:val="false"/>
          <w:color w:val="000000"/>
          <w:sz w:val="28"/>
        </w:rPr>
        <w:t>
      10. Ғимараттың энергия тиімділігі класы _________;</w:t>
      </w:r>
    </w:p>
    <w:bookmarkEnd w:id="23"/>
    <w:bookmarkStart w:name="z56" w:id="24"/>
    <w:p>
      <w:pPr>
        <w:spacing w:after="0"/>
        <w:ind w:left="0"/>
        <w:jc w:val="both"/>
      </w:pPr>
      <w:r>
        <w:rPr>
          <w:rFonts w:ascii="Times New Roman"/>
          <w:b w:val="false"/>
          <w:i w:val="false"/>
          <w:color w:val="000000"/>
          <w:sz w:val="28"/>
        </w:rPr>
        <w:t>
      11. Объект бекітілген жобаға (жобалау-сметалық құжаттамаға) және сәулет, қала құрылысы және құрылыс саласындағы мемлекеттік нормативтік құжаттардың талаптарына сәйкес салынған.</w:t>
      </w:r>
    </w:p>
    <w:bookmarkEnd w:id="2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объектінің (кешеннің) атауы</w:t>
      </w:r>
    </w:p>
    <w:p>
      <w:pPr>
        <w:spacing w:after="0"/>
        <w:ind w:left="0"/>
        <w:jc w:val="both"/>
      </w:pPr>
      <w:r>
        <w:rPr>
          <w:rFonts w:ascii="Times New Roman"/>
          <w:b w:val="false"/>
          <w:i w:val="false"/>
          <w:color w:val="000000"/>
          <w:sz w:val="28"/>
        </w:rPr>
        <w:t xml:space="preserve">
      ___________________________________________ пайдалануға қабылдауды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басшының тегі, аты, әкесінің аты (ол болған жағдайда), қолы Мөрдің орны (болған жағдайда)</w:t>
      </w:r>
    </w:p>
    <w:p>
      <w:pPr>
        <w:spacing w:after="0"/>
        <w:ind w:left="0"/>
        <w:jc w:val="both"/>
      </w:pPr>
      <w:r>
        <w:rPr>
          <w:rFonts w:ascii="Times New Roman"/>
          <w:b w:val="false"/>
          <w:i w:val="false"/>
          <w:color w:val="000000"/>
          <w:sz w:val="28"/>
        </w:rPr>
        <w:t>
      Техникалық қадағалау:</w:t>
      </w:r>
    </w:p>
    <w:p>
      <w:pPr>
        <w:spacing w:after="0"/>
        <w:ind w:left="0"/>
        <w:jc w:val="both"/>
      </w:pPr>
      <w:r>
        <w:rPr>
          <w:rFonts w:ascii="Times New Roman"/>
          <w:b w:val="false"/>
          <w:i w:val="false"/>
          <w:color w:val="000000"/>
          <w:sz w:val="28"/>
        </w:rPr>
        <w:t>
      1) аттестатталған сарапшы(-лар)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аттестатының мамандануы, </w:t>
      </w:r>
    </w:p>
    <w:p>
      <w:pPr>
        <w:spacing w:after="0"/>
        <w:ind w:left="0"/>
        <w:jc w:val="both"/>
      </w:pPr>
      <w:r>
        <w:rPr>
          <w:rFonts w:ascii="Times New Roman"/>
          <w:b w:val="false"/>
          <w:i w:val="false"/>
          <w:color w:val="000000"/>
          <w:sz w:val="28"/>
        </w:rPr>
        <w:t>
      қолы, күні Мөрдің орны (болған жағдайда)</w:t>
      </w:r>
    </w:p>
    <w:p>
      <w:pPr>
        <w:spacing w:after="0"/>
        <w:ind w:left="0"/>
        <w:jc w:val="both"/>
      </w:pPr>
      <w:r>
        <w:rPr>
          <w:rFonts w:ascii="Times New Roman"/>
          <w:b w:val="false"/>
          <w:i w:val="false"/>
          <w:color w:val="000000"/>
          <w:sz w:val="28"/>
        </w:rPr>
        <w:t>
      2) аккредиттелген ұйым:</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(өз құрамында аттестатталған сарапшысы(-лары) бар ұйымның атауы, басшының тегі, </w:t>
      </w:r>
    </w:p>
    <w:p>
      <w:pPr>
        <w:spacing w:after="0"/>
        <w:ind w:left="0"/>
        <w:jc w:val="both"/>
      </w:pPr>
      <w:r>
        <w:rPr>
          <w:rFonts w:ascii="Times New Roman"/>
          <w:b w:val="false"/>
          <w:i w:val="false"/>
          <w:color w:val="000000"/>
          <w:sz w:val="28"/>
        </w:rPr>
        <w:t>
      аты, әкесінің аты (ол болған жағдайда), қолы, күні Мөрдің орны (болған жағдайда)</w:t>
      </w:r>
    </w:p>
    <w:p>
      <w:pPr>
        <w:spacing w:after="0"/>
        <w:ind w:left="0"/>
        <w:jc w:val="both"/>
      </w:pPr>
      <w:r>
        <w:rPr>
          <w:rFonts w:ascii="Times New Roman"/>
          <w:b w:val="false"/>
          <w:i w:val="false"/>
          <w:color w:val="000000"/>
          <w:sz w:val="28"/>
        </w:rPr>
        <w:t xml:space="preserve">
      _________ ____________________________________________________________.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аттестат мамандығы, қолы, күні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Авторлық қадағалау:</w:t>
      </w:r>
    </w:p>
    <w:p>
      <w:pPr>
        <w:spacing w:after="0"/>
        <w:ind w:left="0"/>
        <w:jc w:val="both"/>
      </w:pPr>
      <w:r>
        <w:rPr>
          <w:rFonts w:ascii="Times New Roman"/>
          <w:b w:val="false"/>
          <w:i w:val="false"/>
          <w:color w:val="000000"/>
          <w:sz w:val="28"/>
        </w:rPr>
        <w:t xml:space="preserve">
      1) жобаны әзірлеуші: _____________________________________________________. </w:t>
      </w:r>
    </w:p>
    <w:p>
      <w:pPr>
        <w:spacing w:after="0"/>
        <w:ind w:left="0"/>
        <w:jc w:val="both"/>
      </w:pPr>
      <w:r>
        <w:rPr>
          <w:rFonts w:ascii="Times New Roman"/>
          <w:b w:val="false"/>
          <w:i w:val="false"/>
          <w:color w:val="000000"/>
          <w:sz w:val="28"/>
        </w:rPr>
        <w:t xml:space="preserve">
      ұйымның атауы, басшының тегі, аты, әкесінің аты (ол болған жағдайда), қолы, күні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2) ұйым: _________________________________________________________________, </w:t>
      </w:r>
    </w:p>
    <w:p>
      <w:pPr>
        <w:spacing w:after="0"/>
        <w:ind w:left="0"/>
        <w:jc w:val="both"/>
      </w:pPr>
      <w:r>
        <w:rPr>
          <w:rFonts w:ascii="Times New Roman"/>
          <w:b w:val="false"/>
          <w:i w:val="false"/>
          <w:color w:val="000000"/>
          <w:sz w:val="28"/>
        </w:rPr>
        <w:t xml:space="preserve">
      (өз құрамында аттестатталған сарапшысы(-лары) бар ұйымның атауы, басшының тегі, </w:t>
      </w:r>
    </w:p>
    <w:p>
      <w:pPr>
        <w:spacing w:after="0"/>
        <w:ind w:left="0"/>
        <w:jc w:val="both"/>
      </w:pPr>
      <w:r>
        <w:rPr>
          <w:rFonts w:ascii="Times New Roman"/>
          <w:b w:val="false"/>
          <w:i w:val="false"/>
          <w:color w:val="000000"/>
          <w:sz w:val="28"/>
        </w:rPr>
        <w:t>
      аты, әкесінің аты (ол болған жағдайда), қолы, күні Мөрдің орны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аттестатының мамандануы, қолы, күні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3) аттестатталған сарапшы(-лар) 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аттестатының мамандануы, </w:t>
      </w:r>
    </w:p>
    <w:p>
      <w:pPr>
        <w:spacing w:after="0"/>
        <w:ind w:left="0"/>
        <w:jc w:val="both"/>
      </w:pPr>
      <w:r>
        <w:rPr>
          <w:rFonts w:ascii="Times New Roman"/>
          <w:b w:val="false"/>
          <w:i w:val="false"/>
          <w:color w:val="000000"/>
          <w:sz w:val="28"/>
        </w:rPr>
        <w:t>
      қолы, күні Мөрдің орны (болған жағдайда)</w:t>
      </w:r>
    </w:p>
    <w:p>
      <w:pPr>
        <w:spacing w:after="0"/>
        <w:ind w:left="0"/>
        <w:jc w:val="both"/>
      </w:pPr>
      <w:r>
        <w:rPr>
          <w:rFonts w:ascii="Times New Roman"/>
          <w:b w:val="false"/>
          <w:i w:val="false"/>
          <w:color w:val="000000"/>
          <w:sz w:val="28"/>
        </w:rPr>
        <w:t xml:space="preserve">
      Мердігер (бас мердігер) ___________________________________________________ </w:t>
      </w:r>
    </w:p>
    <w:p>
      <w:pPr>
        <w:spacing w:after="0"/>
        <w:ind w:left="0"/>
        <w:jc w:val="both"/>
      </w:pPr>
      <w:r>
        <w:rPr>
          <w:rFonts w:ascii="Times New Roman"/>
          <w:b w:val="false"/>
          <w:i w:val="false"/>
          <w:color w:val="000000"/>
          <w:sz w:val="28"/>
        </w:rPr>
        <w:t>
      басшының тегі, аты, әкесінің аты (ол болған жағдайда), қолы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8" w:id="25"/>
    <w:p>
      <w:pPr>
        <w:spacing w:after="0"/>
        <w:ind w:left="0"/>
        <w:jc w:val="left"/>
      </w:pPr>
      <w:r>
        <w:rPr>
          <w:rFonts w:ascii="Times New Roman"/>
          <w:b/>
          <w:i w:val="false"/>
          <w:color w:val="000000"/>
        </w:rPr>
        <w:t xml:space="preserve"> Объектінің техникалық сипаттамасы (жеке тұрғын үй, саяжайлар, гараждар)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тұрғын үй (салқын жапсарлас құрылыс, гараж, монша, жазғы ас үй, сарай және т.б.), саяжайлар, гараждар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(қабат)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көлемі (м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Құрылыс жоспары </w:t>
      </w:r>
    </w:p>
    <w:p>
      <w:pPr>
        <w:spacing w:after="0"/>
        <w:ind w:left="0"/>
        <w:jc w:val="both"/>
      </w:pPr>
      <w:r>
        <w:rPr>
          <w:rFonts w:ascii="Times New Roman"/>
          <w:b w:val="false"/>
          <w:i w:val="false"/>
          <w:color w:val="000000"/>
          <w:sz w:val="28"/>
        </w:rPr>
        <w:t>
      Масштабы__________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 учаскесінің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бақ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 учаскесінің жоспары </w:t>
      </w:r>
    </w:p>
    <w:p>
      <w:pPr>
        <w:spacing w:after="0"/>
        <w:ind w:left="0"/>
        <w:jc w:val="both"/>
      </w:pPr>
      <w:r>
        <w:rPr>
          <w:rFonts w:ascii="Times New Roman"/>
          <w:b w:val="false"/>
          <w:i w:val="false"/>
          <w:color w:val="000000"/>
          <w:sz w:val="28"/>
        </w:rPr>
        <w:t>
      Масштабы__________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басшының тегі, аты, әкесінің аты (ол болған жағдайда), қолы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________________________________________________________ </w:t>
      </w:r>
    </w:p>
    <w:p>
      <w:pPr>
        <w:spacing w:after="0"/>
        <w:ind w:left="0"/>
        <w:jc w:val="both"/>
      </w:pPr>
      <w:r>
        <w:rPr>
          <w:rFonts w:ascii="Times New Roman"/>
          <w:b w:val="false"/>
          <w:i w:val="false"/>
          <w:color w:val="000000"/>
          <w:sz w:val="28"/>
        </w:rPr>
        <w:t>
      сарапшының тегі, аты, әкесінің аты (ол болған жағдайда), қолы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0" w:id="26"/>
    <w:p>
      <w:pPr>
        <w:spacing w:after="0"/>
        <w:ind w:left="0"/>
        <w:jc w:val="left"/>
      </w:pPr>
      <w:r>
        <w:rPr>
          <w:rFonts w:ascii="Times New Roman"/>
          <w:b/>
          <w:i w:val="false"/>
          <w:color w:val="000000"/>
        </w:rPr>
        <w:t xml:space="preserve"> Объектінің техникалық сипаттамасы (көп пәтерлі тұрғын үй, өнеркәсіптік, сауда-саттық объектілері және тағы басқа)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(көп пәтерлі тұрғын үй, өнеркәсіптік, сауда-саттық объектілері және т.б.)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(қабат)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бөлмелер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 (м</w:t>
            </w:r>
            <w:r>
              <w:rPr>
                <w:rFonts w:ascii="Times New Roman"/>
                <w:b w:val="false"/>
                <w:i w:val="false"/>
                <w:color w:val="000000"/>
                <w:vertAlign w:val="superscript"/>
              </w:rPr>
              <w:t>3</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үйжайдың алаңы (м</w:t>
            </w:r>
            <w:r>
              <w:rPr>
                <w:rFonts w:ascii="Times New Roman"/>
                <w:b w:val="false"/>
                <w:i w:val="false"/>
                <w:color w:val="000000"/>
                <w:vertAlign w:val="superscript"/>
              </w:rPr>
              <w:t>2</w:t>
            </w: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орын-тұрақтар алаңы (м</w:t>
            </w:r>
            <w:r>
              <w:rPr>
                <w:rFonts w:ascii="Times New Roman"/>
                <w:b w:val="false"/>
                <w:i w:val="false"/>
                <w:color w:val="000000"/>
                <w:vertAlign w:val="superscript"/>
              </w:rPr>
              <w:t>2</w:t>
            </w: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лоджияның және т.б. алаңы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Алаңдарды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пәтерлерде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 тәрізді үй- 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пәтерлер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алаңы, м </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алаңы, м </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аудан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 бойынша пәтердің орналасуы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 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жертөлелерде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қабаттарда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барактарда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5-бөлмелі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Тұрғын емес үй-жайлар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үй-жайлардағы тұрғын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өндірістік ғимараттар мен құрылыс- 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банктік, қоғамдық басқару ұйымдары және мекемелері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 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ғимараттары мен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арналған денсаулық сақтау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мекемелері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техникалық сипаттамасына қоса берілетін құжаттардың тізбесі:</w:t>
      </w:r>
    </w:p>
    <w:p>
      <w:pPr>
        <w:spacing w:after="0"/>
        <w:ind w:left="0"/>
        <w:jc w:val="both"/>
      </w:pPr>
      <w:r>
        <w:rPr>
          <w:rFonts w:ascii="Times New Roman"/>
          <w:b w:val="false"/>
          <w:i w:val="false"/>
          <w:color w:val="000000"/>
          <w:sz w:val="28"/>
        </w:rPr>
        <w:t xml:space="preserve">
      1. Қабаттық жоспарлар ___________________________________________________ </w:t>
      </w:r>
    </w:p>
    <w:p>
      <w:pPr>
        <w:spacing w:after="0"/>
        <w:ind w:left="0"/>
        <w:jc w:val="both"/>
      </w:pPr>
      <w:r>
        <w:rPr>
          <w:rFonts w:ascii="Times New Roman"/>
          <w:b w:val="false"/>
          <w:i w:val="false"/>
          <w:color w:val="000000"/>
          <w:sz w:val="28"/>
        </w:rPr>
        <w:t>
      2. Қабаттық жоспарларға экспликация ________________________________________</w:t>
      </w:r>
    </w:p>
    <w:p>
      <w:pPr>
        <w:spacing w:after="0"/>
        <w:ind w:left="0"/>
        <w:jc w:val="both"/>
      </w:pPr>
      <w:r>
        <w:rPr>
          <w:rFonts w:ascii="Times New Roman"/>
          <w:b w:val="false"/>
          <w:i w:val="false"/>
          <w:color w:val="000000"/>
          <w:sz w:val="28"/>
        </w:rPr>
        <w:t>
      Жер учаскесінің экспликациясы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алаң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жабыны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жабындар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құрылымдар мен ғимараттар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алаң</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алаңдар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отырғызылған газон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егілген газон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бөліктерінің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бөліктерінің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өлшем бойынша ауданы (ш.м),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пәтерлерде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Өндірістік-өнер кәсіптік ғимарат- тар мен құрылыс- 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 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 мыстық қыз- мет көрсету кәсіпорын- 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ғылыми, банкілік, қоғамдық ұйымдар мен мекемелер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 дыру кәсіп- 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құрылыстар мен ғимараттар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Негізгі құрылыстың конструктивтік элементтерінің 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сипаттамасы (материалы, әрленуі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және сыртқы тұрақты қабырғалары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 қабырға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қабаттың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қабаттардың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АЫСЖ-дан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 қон- дырғыла- 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қазандығы-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Қызметтік құрылыстардың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құрылыстардың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(м </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ауқымы (м </w:t>
            </w:r>
            <w:r>
              <w:rPr>
                <w:rFonts w:ascii="Times New Roman"/>
                <w:b w:val="false"/>
                <w:i w:val="false"/>
                <w:color w:val="000000"/>
                <w:vertAlign w:val="superscript"/>
              </w:rPr>
              <w:t>3</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Іргетас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Төбесі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Терезелері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әрленуі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әрленуі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Аулаішілік құрылыстардың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Метрдегі мөлшері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 (м 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немесе тереңдігі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Құрылыстың жекелеген бөліктерінің техникалық сипаттамасы </w:t>
      </w:r>
    </w:p>
    <w:p>
      <w:pPr>
        <w:spacing w:after="0"/>
        <w:ind w:left="0"/>
        <w:jc w:val="both"/>
      </w:pPr>
      <w:r>
        <w:rPr>
          <w:rFonts w:ascii="Times New Roman"/>
          <w:b w:val="false"/>
          <w:i w:val="false"/>
          <w:color w:val="000000"/>
          <w:sz w:val="28"/>
        </w:rPr>
        <w:t xml:space="preserve">
      (жертөлелер, жартылай жертөлелер, мезониндер, мамандарды)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жекелеген бөліктерінің атауы мен мақсаты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жер бетінің жертөле еденіне дейінгі тереңдігі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құрылғысы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Негізгі құрылысқа тұрғын емес жапсарлас салынған үй-жайлардың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техникалық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арақабырғалары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арақабырғалары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арақабырғалары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Құрылымдардың негізгі және жекелеген бөліктерінің аудандары мен көлемдерін есептеу (жертөле, жартылай жертөле, мезониндер, мансард, төбе, жапсарлас салынған үй-жай және т.б.)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бөліктерінің және жапсарлас салынған үй-жайлардың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өлшеу бойынша ауданды есептеуге арналған формула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(м </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(м </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бөлік- терінің және жапсарлас салынған үй-жайлардың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өлшеуі бойын-ша алаңдар-дың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(м </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(м </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басшының тегі, аты, әкесінің аты (ол болған жағдайда), қолы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2" w:id="27"/>
    <w:p>
      <w:pPr>
        <w:spacing w:after="0"/>
        <w:ind w:left="0"/>
        <w:jc w:val="left"/>
      </w:pPr>
      <w:r>
        <w:rPr>
          <w:rFonts w:ascii="Times New Roman"/>
          <w:b/>
          <w:i w:val="false"/>
          <w:color w:val="000000"/>
        </w:rPr>
        <w:t xml:space="preserve"> Объектінің техникалық сипаттамасы (электр беру желілері)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әуе ӘБЖ...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p>
            <w:pPr>
              <w:spacing w:after="20"/>
              <w:ind w:left="20"/>
              <w:jc w:val="both"/>
            </w:pPr>
            <w:r>
              <w:rPr>
                <w:rFonts w:ascii="Times New Roman"/>
                <w:b w:val="false"/>
                <w:i w:val="false"/>
                <w:color w:val="000000"/>
                <w:sz w:val="20"/>
              </w:rPr>
              <w:t>
(бұдан әрі –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жоғары кернеудегі әуе ӘБЖ...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кабельді ӘБЖ...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кернеудегі кабельді ӘБЖ...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тіреуі бар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темірбетон тіреуі бар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сымарқанды 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құрыш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 үшін кронштейндер: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 арматурасы: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қызудыру шамы бар шырағданы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сынап шамды шырағданы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люминесцентті шамдары бар шырағданы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...кернеулі маркілер...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...кернеулі маркілер...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Біріктіретін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жол жабыны: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асфальтбетон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жұмыртас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жаяужолдар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4" w:id="28"/>
    <w:p>
      <w:pPr>
        <w:spacing w:after="0"/>
        <w:ind w:left="0"/>
        <w:jc w:val="left"/>
      </w:pPr>
      <w:r>
        <w:rPr>
          <w:rFonts w:ascii="Times New Roman"/>
          <w:b/>
          <w:i w:val="false"/>
          <w:color w:val="000000"/>
        </w:rPr>
        <w:t xml:space="preserve"> Объектінің техникалық сипаттамасы (темір жол желілері)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жолдары (жалпы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қабылдау-жөнелту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тартпа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арту-жүк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арнайы кіреберістік жолдар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Бұрмалық бағыттамалар: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рельстің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рельсастылық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шпалдар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балласт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қалыңдығы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 (бұдан әрі –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түрі (қабаттың қалыңдығы):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қиыршықтас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малтатас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ұлу тасты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Айдап кетуге қарсы: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серіппелі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өздігінен сыналанатын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мамандандыру: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№____бағыттан №____бағытқа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№____бағыттан №____бағытқа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Пикетажды бағаналар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бағаналары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Дамбылды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 СЦБ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желілері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6" w:id="29"/>
    <w:p>
      <w:pPr>
        <w:spacing w:after="0"/>
        <w:ind w:left="0"/>
        <w:jc w:val="left"/>
      </w:pPr>
      <w:r>
        <w:rPr>
          <w:rFonts w:ascii="Times New Roman"/>
          <w:b/>
          <w:i w:val="false"/>
          <w:color w:val="000000"/>
        </w:rPr>
        <w:t xml:space="preserve"> Объектінің техникалық сипаттамасы (теміржол платформалары)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(бұдан әрі –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басынан бастап платформаның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маршы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w:t>
            </w:r>
          </w:p>
          <w:p>
            <w:pPr>
              <w:spacing w:after="20"/>
              <w:ind w:left="20"/>
              <w:jc w:val="both"/>
            </w:pPr>
            <w:r>
              <w:rPr>
                <w:rFonts w:ascii="Times New Roman"/>
                <w:b w:val="false"/>
                <w:i w:val="false"/>
                <w:color w:val="000000"/>
                <w:sz w:val="20"/>
              </w:rPr>
              <w:t>
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электрмен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желдету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ыстық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әлсіз тоқты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8" w:id="30"/>
    <w:p>
      <w:pPr>
        <w:spacing w:after="0"/>
        <w:ind w:left="0"/>
        <w:jc w:val="left"/>
      </w:pPr>
      <w:r>
        <w:rPr>
          <w:rFonts w:ascii="Times New Roman"/>
          <w:b/>
          <w:i w:val="false"/>
          <w:color w:val="000000"/>
        </w:rPr>
        <w:t xml:space="preserve"> Объектінің техникалық сипаттамасы (көпірлер)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өсі арасындағы жеке аралықтардың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Таяныштар арасындағы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Жаяужолдардың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 қимасы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өстерінің арасындағы қашықтық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0" w:id="31"/>
    <w:p>
      <w:pPr>
        <w:spacing w:after="0"/>
        <w:ind w:left="0"/>
        <w:jc w:val="left"/>
      </w:pPr>
      <w:r>
        <w:rPr>
          <w:rFonts w:ascii="Times New Roman"/>
          <w:b/>
          <w:i w:val="false"/>
          <w:color w:val="000000"/>
        </w:rPr>
        <w:t xml:space="preserve"> Объектінің техникалық сипаттамасы (тоннельдер)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Жүргіші бөліктің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Жаяужолдың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Таяныштар арасындағы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арқалықтар өстерінің арасындағы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Жүргінші бөліктің бетінен жабынның жоғарғысына дейінгі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2" w:id="32"/>
    <w:p>
      <w:pPr>
        <w:spacing w:after="0"/>
        <w:ind w:left="0"/>
        <w:jc w:val="left"/>
      </w:pPr>
      <w:r>
        <w:rPr>
          <w:rFonts w:ascii="Times New Roman"/>
          <w:b/>
          <w:i w:val="false"/>
          <w:color w:val="000000"/>
        </w:rPr>
        <w:t xml:space="preserve"> Объектінің техникалық сипаттамасы (жол құбырлары)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құбырының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тереңдігі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басының өлшемі,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Науаның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Жүргіші бөліктің деңгейінен құбырдың сыртқы қабырғасының деңгейіне дейінгі арақашықтық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4" w:id="33"/>
    <w:p>
      <w:pPr>
        <w:spacing w:after="0"/>
        <w:ind w:left="0"/>
        <w:jc w:val="left"/>
      </w:pPr>
      <w:r>
        <w:rPr>
          <w:rFonts w:ascii="Times New Roman"/>
          <w:b/>
          <w:i w:val="false"/>
          <w:color w:val="000000"/>
        </w:rPr>
        <w:t xml:space="preserve"> Объектінің техникалық сипаттамасы (қалалық электр көліктері)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құбырлы (тұтас)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құбырлы (телескопты)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(қарапайым)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эластик көлденең-шынжырлы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тік-шынжырлы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полигонды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 ілмелер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ілгектер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ілгектер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сымарқандар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құрыш сымарқан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 - 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 - 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 - 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 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мыс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Троллейбустың бағыттамасы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ұқсас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маңдайшалар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толтыратындар: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блокты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үш блокты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кабель желілерін қоректендіретін, сіңіретін және сорып шығаратын (кері қайтару) қосылу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Трамвай жолдары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трамвай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қосқыштары (қосқыштар)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дәнекерленген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трамвай жиынтықты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 жол жиынтықты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қиылысу: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дәнекерленген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 шпалдар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темірбетон шпалдар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металл шпалдар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рамалық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қабаттар: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қиыршықтасты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шағылтасты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асфальтты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темірбетон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төсемтас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жұмыртасты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құдықтар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қабылдайтын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бағыттардан суайырықтары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Маршрутты байланыс желілерінің конструктивтік элементтері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кіші станциядан қорек алу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Тросс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жүкпен өтеу толтыру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құрыш-алюминий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құрыш-мыс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Ілу жүйесі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Аспалардың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Тіреуіштері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бөлігі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қосылыстар (аралық)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ұстағыштар (жиынтық)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аспалар (жиынтық)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 аспалар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Трамвай жолдарының конструктивтік элементтері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радиустары,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учаскенің жалпы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жолдың рельстері, 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Тв-69 және Тв-65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учаскедегі түйісулер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түйісулердің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учаскедегі шпалдар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учаскенің балласты қабаты, м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шық- тасты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Жолдардың беткі жабыны, м </w:t>
            </w:r>
            <w:r>
              <w:rPr>
                <w:rFonts w:ascii="Times New Roman"/>
                <w:b w:val="false"/>
                <w:i w:val="false"/>
                <w:color w:val="000000"/>
                <w:vertAlign w:val="superscript"/>
              </w:rPr>
              <w:t>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тақталар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дренажы,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құдықтарымен қораптар,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болуы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Трамвай жолдарының арнайы бөліктері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жұп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(м) және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жинақталған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айырығымен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жылытқышпен жабдықталған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айқастырғыш (бағытты)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қиылыс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қиылыс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жинақталған немесе дәнекерленген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жинақты немесе дәнекерленген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6" w:id="34"/>
    <w:p>
      <w:pPr>
        <w:spacing w:after="0"/>
        <w:ind w:left="0"/>
        <w:jc w:val="left"/>
      </w:pPr>
      <w:r>
        <w:rPr>
          <w:rFonts w:ascii="Times New Roman"/>
          <w:b/>
          <w:i w:val="false"/>
          <w:color w:val="000000"/>
        </w:rPr>
        <w:t xml:space="preserve"> Объектінің техникалық сипаттамасы (автомобиль жолдары)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элементтердің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Жүргіші жолдың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Жаяужолдардың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жүретін жолдың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бөлу жолағының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жиегінің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бұрышы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көлік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элементтері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8" w:id="35"/>
    <w:p>
      <w:pPr>
        <w:spacing w:after="0"/>
        <w:ind w:left="0"/>
        <w:jc w:val="left"/>
      </w:pPr>
      <w:r>
        <w:rPr>
          <w:rFonts w:ascii="Times New Roman"/>
          <w:b/>
          <w:i w:val="false"/>
          <w:color w:val="000000"/>
        </w:rPr>
        <w:t xml:space="preserve"> Объектінің техникалық сипаттамасы (жағалаулар)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Жағалаулар мен жағаны бекіту құрылыс-тарының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 биіктігі (см)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қабаттың қалың- дығы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0" w:id="36"/>
    <w:p>
      <w:pPr>
        <w:spacing w:after="0"/>
        <w:ind w:left="0"/>
        <w:jc w:val="left"/>
      </w:pPr>
      <w:r>
        <w:rPr>
          <w:rFonts w:ascii="Times New Roman"/>
          <w:b/>
          <w:i w:val="false"/>
          <w:color w:val="000000"/>
        </w:rPr>
        <w:t xml:space="preserve"> Объектінің техникалық сипаттамасы (жасыл желектер)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көгалдандырылған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Жүргіші жолдың орташа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жалпы алаңы (жүргіші жол, гүлбақ, саябақ, бульвар)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желектердегі,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көшеттеріндегі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партерлік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шабындық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төселгендер,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шағылтас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топырақпен</w:t>
            </w:r>
          </w:p>
          <w:p>
            <w:pPr>
              <w:spacing w:after="20"/>
              <w:ind w:left="20"/>
              <w:jc w:val="both"/>
            </w:pPr>
            <w:r>
              <w:rPr>
                <w:rFonts w:ascii="Times New Roman"/>
                <w:b w:val="false"/>
                <w:i w:val="false"/>
                <w:color w:val="000000"/>
                <w:sz w:val="20"/>
              </w:rPr>
              <w:t>
жақсартылған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2" w:id="37"/>
    <w:p>
      <w:pPr>
        <w:spacing w:after="0"/>
        <w:ind w:left="0"/>
        <w:jc w:val="left"/>
      </w:pPr>
      <w:r>
        <w:rPr>
          <w:rFonts w:ascii="Times New Roman"/>
          <w:b/>
          <w:i w:val="false"/>
          <w:color w:val="000000"/>
        </w:rPr>
        <w:t xml:space="preserve"> Объектінің техникалық сипаттамасы (желілер, су тартқыштары, коллекторлар және тағы басқа)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 (жалпы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асбестоцемент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желі (жалпы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асбестоцемент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полиэтилен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шүмегі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тарататын 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футляр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су бүргіш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(жалпы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керамика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болат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асбестоцемент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темірбетон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 (жалпы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керамика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болат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асбестоцемент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темірбетон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Жеңсырық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көлденең кескіні</w:t>
            </w:r>
          </w:p>
          <w:p>
            <w:pPr>
              <w:spacing w:after="20"/>
              <w:ind w:left="20"/>
              <w:jc w:val="both"/>
            </w:pPr>
            <w:r>
              <w:rPr>
                <w:rFonts w:ascii="Times New Roman"/>
                <w:b w:val="false"/>
                <w:i w:val="false"/>
                <w:color w:val="000000"/>
                <w:sz w:val="20"/>
              </w:rPr>
              <w:t>
Масштабы 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тік кескіні</w:t>
            </w:r>
          </w:p>
          <w:p>
            <w:pPr>
              <w:spacing w:after="20"/>
              <w:ind w:left="20"/>
              <w:jc w:val="both"/>
            </w:pPr>
            <w:r>
              <w:rPr>
                <w:rFonts w:ascii="Times New Roman"/>
                <w:b w:val="false"/>
                <w:i w:val="false"/>
                <w:color w:val="000000"/>
                <w:sz w:val="20"/>
              </w:rPr>
              <w:t>
Масштабы______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Құдықты тұрақты бағдар-нүктесіне бекіту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4" w:id="38"/>
    <w:p>
      <w:pPr>
        <w:spacing w:after="0"/>
        <w:ind w:left="0"/>
        <w:jc w:val="left"/>
      </w:pPr>
      <w:r>
        <w:rPr>
          <w:rFonts w:ascii="Times New Roman"/>
          <w:b/>
          <w:i w:val="false"/>
          <w:color w:val="000000"/>
        </w:rPr>
        <w:t xml:space="preserve"> Объектінің техникалық сипаттамасы (жылу трассасы)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трассасының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төсемінің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эстакадаларда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тіреуіштерде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төсемінің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 арналарында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жартылай өткізу арналарында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арнасыз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саны (камер)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Кіріктірулер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көлденең кескіні</w:t>
            </w:r>
          </w:p>
          <w:p>
            <w:pPr>
              <w:spacing w:after="20"/>
              <w:ind w:left="20"/>
              <w:jc w:val="both"/>
            </w:pPr>
            <w:r>
              <w:rPr>
                <w:rFonts w:ascii="Times New Roman"/>
                <w:b w:val="false"/>
                <w:i w:val="false"/>
                <w:color w:val="000000"/>
                <w:sz w:val="20"/>
              </w:rPr>
              <w:t>
Масштабы 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тік кескіні</w:t>
            </w:r>
          </w:p>
          <w:p>
            <w:pPr>
              <w:spacing w:after="20"/>
              <w:ind w:left="20"/>
              <w:jc w:val="both"/>
            </w:pPr>
            <w:r>
              <w:rPr>
                <w:rFonts w:ascii="Times New Roman"/>
                <w:b w:val="false"/>
                <w:i w:val="false"/>
                <w:color w:val="000000"/>
                <w:sz w:val="20"/>
              </w:rPr>
              <w:t>
Масштабы______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Құдықты (камераны) тұрақты бағдар-нүктесіне бекіту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6" w:id="39"/>
    <w:p>
      <w:pPr>
        <w:spacing w:after="0"/>
        <w:ind w:left="0"/>
        <w:jc w:val="left"/>
      </w:pPr>
      <w:r>
        <w:rPr>
          <w:rFonts w:ascii="Times New Roman"/>
          <w:b/>
          <w:i w:val="false"/>
          <w:color w:val="000000"/>
        </w:rPr>
        <w:t xml:space="preserve"> Объектінің техникалық сипаттамасы (газ құбыры, мұнай құбыры)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төсемінің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эстакадаларда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тіреуіштерде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тіреуішсіз төсем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төсемінің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 арналарында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жартылай өткізу арналарында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арнасыз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(камералар)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Кіріктірулер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(клапан)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краны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Сифондар (гидроқақпақтар)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Жалғастырғыш тетіктер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Бұрылмалы бекітпелер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Тербелме станоктар (типі _____ , маркасы 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(типі _____ , маркасы 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(типі _____ , маркасы 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(құдықтың) көлденең кескіні</w:t>
            </w:r>
          </w:p>
          <w:p>
            <w:pPr>
              <w:spacing w:after="20"/>
              <w:ind w:left="20"/>
              <w:jc w:val="both"/>
            </w:pPr>
            <w:r>
              <w:rPr>
                <w:rFonts w:ascii="Times New Roman"/>
                <w:b w:val="false"/>
                <w:i w:val="false"/>
                <w:color w:val="000000"/>
                <w:sz w:val="20"/>
              </w:rPr>
              <w:t>
Масштабы 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(құдықтың) тік кескіні</w:t>
            </w:r>
          </w:p>
          <w:p>
            <w:pPr>
              <w:spacing w:after="20"/>
              <w:ind w:left="20"/>
              <w:jc w:val="both"/>
            </w:pPr>
            <w:r>
              <w:rPr>
                <w:rFonts w:ascii="Times New Roman"/>
                <w:b w:val="false"/>
                <w:i w:val="false"/>
                <w:color w:val="000000"/>
                <w:sz w:val="20"/>
              </w:rPr>
              <w:t>
Масштабы______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Ұңғыманы (құдықты) тұрақты бағдар-нүктесіне бекіту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пайдалануға</w:t>
            </w:r>
            <w:r>
              <w:br/>
            </w:r>
            <w:r>
              <w:rPr>
                <w:rFonts w:ascii="Times New Roman"/>
                <w:b w:val="false"/>
                <w:i w:val="false"/>
                <w:color w:val="000000"/>
                <w:sz w:val="20"/>
              </w:rPr>
              <w:t>қабылдау актісіне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8" w:id="40"/>
    <w:p>
      <w:pPr>
        <w:spacing w:after="0"/>
        <w:ind w:left="0"/>
        <w:jc w:val="left"/>
      </w:pPr>
      <w:r>
        <w:rPr>
          <w:rFonts w:ascii="Times New Roman"/>
          <w:b/>
          <w:i w:val="false"/>
          <w:color w:val="000000"/>
        </w:rPr>
        <w:t xml:space="preserve"> Объектінің техникалық сипаттамасы (байланыс желісі)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байланыс желісі,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байланыс желісі,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сымарқанды ілмелер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құдықтар,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ТКС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ТКС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ТКС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ТКС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ТКС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муфталары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коллекторлар,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керамикалық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асбестцементті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пластмасса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(қызмет көрсетілмейтін күшейткіш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көлденең кескіні</w:t>
            </w:r>
          </w:p>
          <w:p>
            <w:pPr>
              <w:spacing w:after="20"/>
              <w:ind w:left="20"/>
              <w:jc w:val="both"/>
            </w:pPr>
            <w:r>
              <w:rPr>
                <w:rFonts w:ascii="Times New Roman"/>
                <w:b w:val="false"/>
                <w:i w:val="false"/>
                <w:color w:val="000000"/>
                <w:sz w:val="20"/>
              </w:rPr>
              <w:t>
Масштабы 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тік кескіні</w:t>
            </w:r>
          </w:p>
          <w:p>
            <w:pPr>
              <w:spacing w:after="20"/>
              <w:ind w:left="20"/>
              <w:jc w:val="both"/>
            </w:pPr>
            <w:r>
              <w:rPr>
                <w:rFonts w:ascii="Times New Roman"/>
                <w:b w:val="false"/>
                <w:i w:val="false"/>
                <w:color w:val="000000"/>
                <w:sz w:val="20"/>
              </w:rPr>
              <w:t>
Масштабы 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көлденең кескіні</w:t>
            </w:r>
          </w:p>
          <w:p>
            <w:pPr>
              <w:spacing w:after="20"/>
              <w:ind w:left="20"/>
              <w:jc w:val="both"/>
            </w:pPr>
            <w:r>
              <w:rPr>
                <w:rFonts w:ascii="Times New Roman"/>
                <w:b w:val="false"/>
                <w:i w:val="false"/>
                <w:color w:val="000000"/>
                <w:sz w:val="20"/>
              </w:rPr>
              <w:t>
Масштабы 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тік кескіні</w:t>
            </w:r>
          </w:p>
          <w:p>
            <w:pPr>
              <w:spacing w:after="20"/>
              <w:ind w:left="20"/>
              <w:jc w:val="both"/>
            </w:pPr>
            <w:r>
              <w:rPr>
                <w:rFonts w:ascii="Times New Roman"/>
                <w:b w:val="false"/>
                <w:i w:val="false"/>
                <w:color w:val="000000"/>
                <w:sz w:val="20"/>
              </w:rPr>
              <w:t>
Масштабы 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Байланыс кабель желілерінің құдықтары мен ҚКО-ы тұрақты бағдар-нүктесіне бекіту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________________________________________________________ </w:t>
      </w:r>
    </w:p>
    <w:p>
      <w:pPr>
        <w:spacing w:after="0"/>
        <w:ind w:left="0"/>
        <w:jc w:val="both"/>
      </w:pPr>
      <w:r>
        <w:rPr>
          <w:rFonts w:ascii="Times New Roman"/>
          <w:b w:val="false"/>
          <w:i w:val="false"/>
          <w:color w:val="000000"/>
          <w:sz w:val="28"/>
        </w:rPr>
        <w:t>
      сарапшының тегі, аты, әкесінің аты (ол болған жағдайда), қолы</w:t>
      </w:r>
    </w:p>
    <w:p>
      <w:pPr>
        <w:spacing w:after="0"/>
        <w:ind w:left="0"/>
        <w:jc w:val="both"/>
      </w:pPr>
      <w:r>
        <w:rPr>
          <w:rFonts w:ascii="Times New Roman"/>
          <w:b w:val="false"/>
          <w:i w:val="false"/>
          <w:color w:val="000000"/>
          <w:sz w:val="28"/>
        </w:rPr>
        <w:t>
      Мөрдің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