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01bce" w14:textId="9c01b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 бекіту туралы" Қазақстан Республикасы Ауыл шаруашылығы министрінің 2015 жылғы 8 маусымдағы № 15-1/522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15 наурыздағы № 124 бұйрығы. Қазақстан Республикасының Әділет министрлігінде 2017 жылғы 24 мамырда № 15138 болып тіркелді. Күші жойылды - Қазақстан Республикасы Ауыл шаруашылығы министрінің 2020 жылғы 25 мамырдағы № 181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25.05.2020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 бекіту туралы" Қазақстан Республикасы Ауыл шаруашылығы министрінің 2015 жылғы 8 маусымдағы № 15-1/522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11684 болып тіркелген, 2015 жылғы 31 шілдеде "Әділет" ақпараттық-құқықтық жүйесінде жарияланған)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Тамақ қауіпсіздігі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 күнінен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ресми жариялауға жіберілуін;</w:t>
      </w:r>
    </w:p>
    <w:bookmarkEnd w:id="6"/>
    <w:bookmarkStart w:name="z8" w:id="7"/>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 Д. Абаев</w:t>
      </w:r>
    </w:p>
    <w:p>
      <w:pPr>
        <w:spacing w:after="0"/>
        <w:ind w:left="0"/>
        <w:jc w:val="both"/>
      </w:pPr>
      <w:r>
        <w:rPr>
          <w:rFonts w:ascii="Times New Roman"/>
          <w:b w:val="false"/>
          <w:i w:val="false"/>
          <w:color w:val="000000"/>
          <w:sz w:val="28"/>
        </w:rPr>
        <w:t>
      2017 жылғы 3 сәуір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Т. Сүлейменов</w:t>
      </w:r>
    </w:p>
    <w:p>
      <w:pPr>
        <w:spacing w:after="0"/>
        <w:ind w:left="0"/>
        <w:jc w:val="both"/>
      </w:pPr>
      <w:r>
        <w:rPr>
          <w:rFonts w:ascii="Times New Roman"/>
          <w:b w:val="false"/>
          <w:i w:val="false"/>
          <w:color w:val="000000"/>
          <w:sz w:val="28"/>
        </w:rPr>
        <w:t>
      2017 жылғы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 С. Жұманғарин</w:t>
      </w:r>
    </w:p>
    <w:p>
      <w:pPr>
        <w:spacing w:after="0"/>
        <w:ind w:left="0"/>
        <w:jc w:val="both"/>
      </w:pPr>
      <w:r>
        <w:rPr>
          <w:rFonts w:ascii="Times New Roman"/>
          <w:b w:val="false"/>
          <w:i w:val="false"/>
          <w:color w:val="000000"/>
          <w:sz w:val="28"/>
        </w:rPr>
        <w:t>
      2017 жылғы 21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Қазақстан</w:t>
            </w:r>
            <w:r>
              <w:br/>
            </w:r>
            <w:r>
              <w:rPr>
                <w:rFonts w:ascii="Times New Roman"/>
                <w:b w:val="false"/>
                <w:i w:val="false"/>
                <w:color w:val="000000"/>
                <w:sz w:val="20"/>
              </w:rPr>
              <w:t>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2017 жылғы 15 наурыздағы</w:t>
            </w:r>
            <w:r>
              <w:br/>
            </w:r>
            <w:r>
              <w:rPr>
                <w:rFonts w:ascii="Times New Roman"/>
                <w:b w:val="false"/>
                <w:i w:val="false"/>
                <w:color w:val="000000"/>
                <w:sz w:val="20"/>
              </w:rPr>
              <w:t>№ 124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8 маусымдағы</w:t>
            </w:r>
            <w:r>
              <w:br/>
            </w:r>
            <w:r>
              <w:rPr>
                <w:rFonts w:ascii="Times New Roman"/>
                <w:b w:val="false"/>
                <w:i w:val="false"/>
                <w:color w:val="000000"/>
                <w:sz w:val="20"/>
              </w:rPr>
              <w:t>№ 15-1/522 бұйрығымен</w:t>
            </w:r>
            <w:r>
              <w:br/>
            </w:r>
            <w:r>
              <w:rPr>
                <w:rFonts w:ascii="Times New Roman"/>
                <w:b w:val="false"/>
                <w:i w:val="false"/>
                <w:color w:val="000000"/>
                <w:sz w:val="20"/>
              </w:rPr>
              <w:t>бекітілген</w:t>
            </w:r>
          </w:p>
        </w:tc>
      </w:tr>
    </w:tbl>
    <w:bookmarkStart w:name="z26" w:id="10"/>
    <w:p>
      <w:pPr>
        <w:spacing w:after="0"/>
        <w:ind w:left="0"/>
        <w:jc w:val="left"/>
      </w:pPr>
      <w:r>
        <w:rPr>
          <w:rFonts w:ascii="Times New Roman"/>
          <w:b/>
          <w:i w:val="false"/>
          <w:color w:val="000000"/>
        </w:rPr>
        <w:t xml:space="preserve"> "Өсiмдiктердi қорғау мақсатында ауыл шаруашылығы дақылдарын өңдеуге арналған</w:t>
      </w:r>
      <w:r>
        <w:br/>
      </w:r>
      <w:r>
        <w:rPr>
          <w:rFonts w:ascii="Times New Roman"/>
          <w:b/>
          <w:i w:val="false"/>
          <w:color w:val="000000"/>
        </w:rPr>
        <w:t>гербицидтердiң, биоагенттердiң (энтомофагтардың) және биопрепараттардың құнын</w:t>
      </w:r>
      <w:r>
        <w:br/>
      </w:r>
      <w:r>
        <w:rPr>
          <w:rFonts w:ascii="Times New Roman"/>
          <w:b/>
          <w:i w:val="false"/>
          <w:color w:val="000000"/>
        </w:rPr>
        <w:t>субсидиялау" мемлекеттік көрсетілетін қызмет стандарты</w:t>
      </w:r>
      <w:r>
        <w:br/>
      </w:r>
      <w:r>
        <w:rPr>
          <w:rFonts w:ascii="Times New Roman"/>
          <w:b/>
          <w:i w:val="false"/>
          <w:color w:val="000000"/>
        </w:rPr>
        <w:t>1-тарау. Жалпы ережелер</w:t>
      </w:r>
    </w:p>
    <w:bookmarkEnd w:id="10"/>
    <w:bookmarkStart w:name="z27" w:id="11"/>
    <w:p>
      <w:pPr>
        <w:spacing w:after="0"/>
        <w:ind w:left="0"/>
        <w:jc w:val="both"/>
      </w:pPr>
      <w:r>
        <w:rPr>
          <w:rFonts w:ascii="Times New Roman"/>
          <w:b w:val="false"/>
          <w:i w:val="false"/>
          <w:color w:val="000000"/>
          <w:sz w:val="28"/>
        </w:rPr>
        <w:t>
      1.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қызметі (бұдан әрі – мемлекеттік көрсетілетін қызмет).</w:t>
      </w:r>
    </w:p>
    <w:bookmarkEnd w:id="11"/>
    <w:bookmarkStart w:name="z28" w:id="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12"/>
    <w:bookmarkStart w:name="z29" w:id="13"/>
    <w:p>
      <w:pPr>
        <w:spacing w:after="0"/>
        <w:ind w:left="0"/>
        <w:jc w:val="both"/>
      </w:pPr>
      <w:r>
        <w:rPr>
          <w:rFonts w:ascii="Times New Roman"/>
          <w:b w:val="false"/>
          <w:i w:val="false"/>
          <w:color w:val="000000"/>
          <w:sz w:val="28"/>
        </w:rPr>
        <w:t xml:space="preserve">
      3. Мемлекеттік қызметті облыстардың, Астана және Алматы қалаларының жергілікті атқарушы органдары (бұдан әрі – көрсетілетін қызметті беруші) көрсетеді. </w:t>
      </w:r>
    </w:p>
    <w:bookmarkEnd w:id="13"/>
    <w:bookmarkStart w:name="z30" w:id="14"/>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4"/>
    <w:bookmarkStart w:name="z31" w:id="15"/>
    <w:p>
      <w:pPr>
        <w:spacing w:after="0"/>
        <w:ind w:left="0"/>
        <w:jc w:val="left"/>
      </w:pPr>
      <w:r>
        <w:rPr>
          <w:rFonts w:ascii="Times New Roman"/>
          <w:b/>
          <w:i w:val="false"/>
          <w:color w:val="000000"/>
        </w:rPr>
        <w:t xml:space="preserve"> 2-тарау. Мемлекеттік қызметті көрсету тәртібі</w:t>
      </w:r>
    </w:p>
    <w:bookmarkEnd w:id="15"/>
    <w:bookmarkStart w:name="z32" w:id="16"/>
    <w:p>
      <w:pPr>
        <w:spacing w:after="0"/>
        <w:ind w:left="0"/>
        <w:jc w:val="both"/>
      </w:pPr>
      <w:r>
        <w:rPr>
          <w:rFonts w:ascii="Times New Roman"/>
          <w:b w:val="false"/>
          <w:i w:val="false"/>
          <w:color w:val="000000"/>
          <w:sz w:val="28"/>
        </w:rPr>
        <w:t>
      4. Мемлекеттік қызметті көрсету мерзімдері:</w:t>
      </w:r>
    </w:p>
    <w:bookmarkEnd w:id="16"/>
    <w:bookmarkStart w:name="z33" w:id="17"/>
    <w:p>
      <w:pPr>
        <w:spacing w:after="0"/>
        <w:ind w:left="0"/>
        <w:jc w:val="both"/>
      </w:pPr>
      <w:r>
        <w:rPr>
          <w:rFonts w:ascii="Times New Roman"/>
          <w:b w:val="false"/>
          <w:i w:val="false"/>
          <w:color w:val="000000"/>
          <w:sz w:val="28"/>
        </w:rPr>
        <w:t>
      1) құжаттар топтамасын тапсырған күннен бастап – 5 (бес) жұмыс күні (құжаттарды қабылдау күні мемлекеттік қызмет көрсету мерзіміне кірмейді);</w:t>
      </w:r>
    </w:p>
    <w:bookmarkEnd w:id="17"/>
    <w:bookmarkStart w:name="z34" w:id="18"/>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жол берілетін ең ұзақ уақыты - 15 (он бес) минут;</w:t>
      </w:r>
    </w:p>
    <w:bookmarkEnd w:id="18"/>
    <w:bookmarkStart w:name="z35" w:id="19"/>
    <w:p>
      <w:pPr>
        <w:spacing w:after="0"/>
        <w:ind w:left="0"/>
        <w:jc w:val="both"/>
      </w:pPr>
      <w:r>
        <w:rPr>
          <w:rFonts w:ascii="Times New Roman"/>
          <w:b w:val="false"/>
          <w:i w:val="false"/>
          <w:color w:val="000000"/>
          <w:sz w:val="28"/>
        </w:rPr>
        <w:t>
      3) көрсетілетін қызметті алушыға қызмет көрсетудің жол берілетін ең ұзақ уақыты – 15 (он бес) минут.</w:t>
      </w:r>
    </w:p>
    <w:bookmarkEnd w:id="19"/>
    <w:bookmarkStart w:name="z36" w:id="20"/>
    <w:p>
      <w:pPr>
        <w:spacing w:after="0"/>
        <w:ind w:left="0"/>
        <w:jc w:val="both"/>
      </w:pPr>
      <w:r>
        <w:rPr>
          <w:rFonts w:ascii="Times New Roman"/>
          <w:b w:val="false"/>
          <w:i w:val="false"/>
          <w:color w:val="000000"/>
          <w:sz w:val="28"/>
        </w:rPr>
        <w:t>
      5. Мемлекеттік қызметті көрсету нысаны: қағаз түрінде.</w:t>
      </w:r>
    </w:p>
    <w:bookmarkEnd w:id="20"/>
    <w:bookmarkStart w:name="z37" w:id="21"/>
    <w:p>
      <w:pPr>
        <w:spacing w:after="0"/>
        <w:ind w:left="0"/>
        <w:jc w:val="both"/>
      </w:pPr>
      <w:r>
        <w:rPr>
          <w:rFonts w:ascii="Times New Roman"/>
          <w:b w:val="false"/>
          <w:i w:val="false"/>
          <w:color w:val="000000"/>
          <w:sz w:val="28"/>
        </w:rPr>
        <w:t xml:space="preserve">
      6. Мемлекеттік қызметті көрсету нәтижесі – өсімдіктерді қорғау құралдарын өңдірушіден гербицидтерді, биоагенттерді (энтомофагтарды) және биопрепараттарды арзандатылған құны бойынша сатып алған кезде қазынашылықтың аумақтық бөлімшесіне ауыл шаруашылығы тауарын өндірушілердің немесе отандық өндірушілердің банктік шоттарына тиесілі субсидияларды әрі қарай аудару үшін төлем құжаттарын ұсыну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 беру.</w:t>
      </w:r>
    </w:p>
    <w:bookmarkEnd w:id="21"/>
    <w:bookmarkStart w:name="z38" w:id="22"/>
    <w:p>
      <w:pPr>
        <w:spacing w:after="0"/>
        <w:ind w:left="0"/>
        <w:jc w:val="both"/>
      </w:pPr>
      <w:r>
        <w:rPr>
          <w:rFonts w:ascii="Times New Roman"/>
          <w:b w:val="false"/>
          <w:i w:val="false"/>
          <w:color w:val="000000"/>
          <w:sz w:val="28"/>
        </w:rPr>
        <w:t xml:space="preserve">
      Мемлекеттік корпорация арқылы жүгінген жағдайда көрсетілетін қызметті алушыға субсидияларды бермеудің себептерін көрсете отырып,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көрсетілетін қызметті берушінің уәкілетті адамы қол қойған субсидияларды тағайындау/тағайындамау туралы шешімі бар қағаз жеткізгіштегі хабарлама жолданады.</w:t>
      </w:r>
    </w:p>
    <w:bookmarkEnd w:id="22"/>
    <w:bookmarkStart w:name="z39" w:id="23"/>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23"/>
    <w:bookmarkStart w:name="z40" w:id="24"/>
    <w:p>
      <w:pPr>
        <w:spacing w:after="0"/>
        <w:ind w:left="0"/>
        <w:jc w:val="both"/>
      </w:pPr>
      <w:r>
        <w:rPr>
          <w:rFonts w:ascii="Times New Roman"/>
          <w:b w:val="false"/>
          <w:i w:val="false"/>
          <w:color w:val="000000"/>
          <w:sz w:val="28"/>
        </w:rPr>
        <w:t>
      8. Мемлекеттік корпорацияның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 қоспағанда, белгіленген жұмыс кестесіне сәйкес, дүйсенбі-сенбі (қоса алғанда) аралығында түскі үзіліссіз сағат 9.00-ден 20.00-ге дейін.</w:t>
      </w:r>
    </w:p>
    <w:bookmarkEnd w:id="24"/>
    <w:bookmarkStart w:name="z41" w:id="25"/>
    <w:p>
      <w:pPr>
        <w:spacing w:after="0"/>
        <w:ind w:left="0"/>
        <w:jc w:val="both"/>
      </w:pPr>
      <w:r>
        <w:rPr>
          <w:rFonts w:ascii="Times New Roman"/>
          <w:b w:val="false"/>
          <w:i w:val="false"/>
          <w:color w:val="000000"/>
          <w:sz w:val="28"/>
        </w:rPr>
        <w:t>
      Мемлекеттік қызмет көрсетілетін қызметті алушының тіркелген жері бойынша электрондық кезек тәртібімен, алдын ала жазылусыз және жеделдетілген қызмет көрсетусіз жүзеге асырылады, электрондық кезекті www.e.gov.kz электрондық порталы арқылы брондауға болады.</w:t>
      </w:r>
    </w:p>
    <w:bookmarkEnd w:id="25"/>
    <w:bookmarkStart w:name="z42" w:id="26"/>
    <w:p>
      <w:pPr>
        <w:spacing w:after="0"/>
        <w:ind w:left="0"/>
        <w:jc w:val="both"/>
      </w:pPr>
      <w:r>
        <w:rPr>
          <w:rFonts w:ascii="Times New Roman"/>
          <w:b w:val="false"/>
          <w:i w:val="false"/>
          <w:color w:val="000000"/>
          <w:sz w:val="28"/>
        </w:rPr>
        <w:t>
      9. Көрсетілетін қызметті алушы (не оның сенімхат бойынша өкілі) Мемлекеттік корпорацияға:</w:t>
      </w:r>
    </w:p>
    <w:bookmarkEnd w:id="26"/>
    <w:bookmarkStart w:name="z43" w:id="27"/>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сатып алынған гербицидтерге субсидиялар алуға арналған өтінімнің;</w:t>
      </w:r>
    </w:p>
    <w:bookmarkEnd w:id="27"/>
    <w:bookmarkStart w:name="z44" w:id="28"/>
    <w:p>
      <w:pPr>
        <w:spacing w:after="0"/>
        <w:ind w:left="0"/>
        <w:jc w:val="both"/>
      </w:pPr>
      <w:r>
        <w:rPr>
          <w:rFonts w:ascii="Times New Roman"/>
          <w:b w:val="false"/>
          <w:i w:val="false"/>
          <w:color w:val="000000"/>
          <w:sz w:val="28"/>
        </w:rPr>
        <w:t xml:space="preserve">
      2)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өсімдіктерді қорғау үшін толық құны бойынша сатып алынған биоагенттерге (энтомофагтарға) және биопрепараттарға субсидиялар алуға арналған өтінімнің;</w:t>
      </w:r>
    </w:p>
    <w:bookmarkEnd w:id="28"/>
    <w:bookmarkStart w:name="z45" w:id="29"/>
    <w:p>
      <w:pPr>
        <w:spacing w:after="0"/>
        <w:ind w:left="0"/>
        <w:jc w:val="both"/>
      </w:pPr>
      <w:r>
        <w:rPr>
          <w:rFonts w:ascii="Times New Roman"/>
          <w:b w:val="false"/>
          <w:i w:val="false"/>
          <w:color w:val="000000"/>
          <w:sz w:val="28"/>
        </w:rPr>
        <w:t xml:space="preserve">
      3)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өсімдіктерді қорғау құралдарын өндірушіден биоагенттерді (энтомофагтарды) және биопрепараттарды арзандатылған құны бойынша сатып алған кезде тиесілі субсидияларды өсімдіктерді қорғау құралдарын өндірушінің пайдасына төлеу туралы өтінімнің;</w:t>
      </w:r>
    </w:p>
    <w:bookmarkEnd w:id="29"/>
    <w:bookmarkStart w:name="z46" w:id="30"/>
    <w:p>
      <w:pPr>
        <w:spacing w:after="0"/>
        <w:ind w:left="0"/>
        <w:jc w:val="both"/>
      </w:pPr>
      <w:r>
        <w:rPr>
          <w:rFonts w:ascii="Times New Roman"/>
          <w:b w:val="false"/>
          <w:i w:val="false"/>
          <w:color w:val="000000"/>
          <w:sz w:val="28"/>
        </w:rPr>
        <w:t>
      4) жеке басын куәландыратын құжаттың (жеке басын сәйкестендіру үшін) бір данасын береді.</w:t>
      </w:r>
    </w:p>
    <w:bookmarkEnd w:id="30"/>
    <w:bookmarkStart w:name="z47" w:id="31"/>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заңды тұлғаны, жеке кәсіпкерді тіркеу (қайта тіркеу) туралы мәліметтер не жеке кәсіпкер ретіндегі қызметті бастағаны туралы хабарламаны Мемлекеттік корпорацияның және көрсетілетін қызметті берушінің жұмыскері "электрондық үкімет" шлюзі арқылы тиісті мемлекеттік ақпараттық жүйелерден алады.</w:t>
      </w:r>
    </w:p>
    <w:bookmarkEnd w:id="31"/>
    <w:bookmarkStart w:name="z48" w:id="32"/>
    <w:p>
      <w:pPr>
        <w:spacing w:after="0"/>
        <w:ind w:left="0"/>
        <w:jc w:val="both"/>
      </w:pPr>
      <w:r>
        <w:rPr>
          <w:rFonts w:ascii="Times New Roman"/>
          <w:b w:val="false"/>
          <w:i w:val="false"/>
          <w:color w:val="000000"/>
          <w:sz w:val="28"/>
        </w:rPr>
        <w:t xml:space="preserve">
      5) көрсетілетін қызметті алушы құжаттарды алғаш рет берген немесе банк деректемелерін, жеке деректерін немесе заңды тұлғаның деректерін өзгерткен жағдайда, Қазақстан Республикасы Қаржы министрінің 2014 жылғы 4 желтоқсандағы № 540 бұйрығымен (Нормативтік құқықтық актілерді мемлекеттік тіркеу тізілімінде № 9934 болып тіркелген) бекітілген Бюджеттің атқарылуы және оған кассалық қызмет көрсету ережесінің 189-тармағының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құжаттар қоса беріледі.</w:t>
      </w:r>
    </w:p>
    <w:bookmarkEnd w:id="32"/>
    <w:bookmarkStart w:name="z49" w:id="33"/>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bookmarkEnd w:id="33"/>
    <w:bookmarkStart w:name="z50" w:id="34"/>
    <w:p>
      <w:pPr>
        <w:spacing w:after="0"/>
        <w:ind w:left="0"/>
        <w:jc w:val="both"/>
      </w:pPr>
      <w:r>
        <w:rPr>
          <w:rFonts w:ascii="Times New Roman"/>
          <w:b w:val="false"/>
          <w:i w:val="false"/>
          <w:color w:val="000000"/>
          <w:sz w:val="28"/>
        </w:rPr>
        <w:t>
      Мемлекеттік корпорацияның жұмыскері, егер Қазақстан Республикасының заңнамасында өзгеше көзделмесе, мемлекеттік қызметтерді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bookmarkEnd w:id="34"/>
    <w:bookmarkStart w:name="z51" w:id="35"/>
    <w:p>
      <w:pPr>
        <w:spacing w:after="0"/>
        <w:ind w:left="0"/>
        <w:jc w:val="both"/>
      </w:pPr>
      <w:r>
        <w:rPr>
          <w:rFonts w:ascii="Times New Roman"/>
          <w:b w:val="false"/>
          <w:i w:val="false"/>
          <w:color w:val="000000"/>
          <w:sz w:val="28"/>
        </w:rPr>
        <w:t>
      Мемлекеттік корпорация құжаттарды қабылдау кезінде көрсетілетін қызметті алушыға тиісті құжаттардың қабылданғаны туралы қолхат береді.</w:t>
      </w:r>
    </w:p>
    <w:bookmarkEnd w:id="35"/>
    <w:bookmarkStart w:name="z52" w:id="36"/>
    <w:p>
      <w:pPr>
        <w:spacing w:after="0"/>
        <w:ind w:left="0"/>
        <w:jc w:val="both"/>
      </w:pPr>
      <w:r>
        <w:rPr>
          <w:rFonts w:ascii="Times New Roman"/>
          <w:b w:val="false"/>
          <w:i w:val="false"/>
          <w:color w:val="000000"/>
          <w:sz w:val="28"/>
        </w:rPr>
        <w:t>
      Дайын құжаттарды беру жеке басын куәландыратын құжатты көрсеткен кезде тиісті құжаттардың қабылданғаны туралы қолхат негізінде жүзеге асырылады (құжаттарды өкілге беру нотариалды расталған сенімхат немесе заңды тұлғаның сенімхаты бойынша жүзеге асырылады).</w:t>
      </w:r>
    </w:p>
    <w:bookmarkEnd w:id="36"/>
    <w:bookmarkStart w:name="z53" w:id="37"/>
    <w:p>
      <w:pPr>
        <w:spacing w:after="0"/>
        <w:ind w:left="0"/>
        <w:jc w:val="both"/>
      </w:pPr>
      <w:r>
        <w:rPr>
          <w:rFonts w:ascii="Times New Roman"/>
          <w:b w:val="false"/>
          <w:i w:val="false"/>
          <w:color w:val="000000"/>
          <w:sz w:val="28"/>
        </w:rPr>
        <w:t xml:space="preserve">
      Мемлекеттік корпорация нәтижелердің бір ай ішінде сақталуын қамтамасыз етеді, одан кейін оларды одан әрі сақтау үшін көрсетілетін қызметті берушіге береді. Көрсетілетін қызметті алушы бір ай өткен соң жүгінген кезде Мемлекеттік корпорацияның сұранымы бойынша көрсетілетін қызметті беруші дайын құжаттарды көрсетілетін қызметті алушыға беру үшін бір жұмыс күні ішінде Мемлекеттік корпорацияға жібереді. </w:t>
      </w:r>
    </w:p>
    <w:bookmarkEnd w:id="37"/>
    <w:bookmarkStart w:name="z54" w:id="38"/>
    <w:p>
      <w:pPr>
        <w:spacing w:after="0"/>
        <w:ind w:left="0"/>
        <w:jc w:val="both"/>
      </w:pPr>
      <w:r>
        <w:rPr>
          <w:rFonts w:ascii="Times New Roman"/>
          <w:b w:val="false"/>
          <w:i w:val="false"/>
          <w:color w:val="000000"/>
          <w:sz w:val="28"/>
        </w:rPr>
        <w:t>
      10. Мыналар:</w:t>
      </w:r>
    </w:p>
    <w:bookmarkEnd w:id="38"/>
    <w:bookmarkStart w:name="z55" w:id="39"/>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39"/>
    <w:bookmarkStart w:name="z56" w:id="40"/>
    <w:p>
      <w:pPr>
        <w:spacing w:after="0"/>
        <w:ind w:left="0"/>
        <w:jc w:val="both"/>
      </w:pPr>
      <w:r>
        <w:rPr>
          <w:rFonts w:ascii="Times New Roman"/>
          <w:b w:val="false"/>
          <w:i w:val="false"/>
          <w:color w:val="000000"/>
          <w:sz w:val="28"/>
        </w:rPr>
        <w:t>
      2) мемлекеттік қызмет көрсету үшін қажетті ұсынылған деректердің және мәліметтердің Қазақстан Республикасының нормативтік құқықтық актілерінде белгіленген талаптарға сәйкес келмеуі;</w:t>
      </w:r>
    </w:p>
    <w:bookmarkEnd w:id="40"/>
    <w:bookmarkStart w:name="z57" w:id="41"/>
    <w:p>
      <w:pPr>
        <w:spacing w:after="0"/>
        <w:ind w:left="0"/>
        <w:jc w:val="both"/>
      </w:pPr>
      <w:r>
        <w:rPr>
          <w:rFonts w:ascii="Times New Roman"/>
          <w:b w:val="false"/>
          <w:i w:val="false"/>
          <w:color w:val="000000"/>
          <w:sz w:val="28"/>
        </w:rPr>
        <w:t>
      3) көрсетілетін қызметті алушыға қатысты оның қызметіне немесе белгілі бір мемлекеттік көрсетілетін қызметті алуды қажет ететін жекелеген қызмет түрлеріне тыйым салу туралы соттың заңды күшіне енген шешімінің (үкімінің) болуы;</w:t>
      </w:r>
    </w:p>
    <w:bookmarkEnd w:id="41"/>
    <w:bookmarkStart w:name="z58" w:id="42"/>
    <w:p>
      <w:pPr>
        <w:spacing w:after="0"/>
        <w:ind w:left="0"/>
        <w:jc w:val="both"/>
      </w:pPr>
      <w:r>
        <w:rPr>
          <w:rFonts w:ascii="Times New Roman"/>
          <w:b w:val="false"/>
          <w:i w:val="false"/>
          <w:color w:val="000000"/>
          <w:sz w:val="28"/>
        </w:rPr>
        <w:t>
      4) оның негізінде көрсетілетін қызметті алушы мемлекеттік көрсетілетін қызметті алумен байланысты арнайы құқығынан айрылған көрсетілетін қызметті алушыға қатысты соттың заңды күшіне енген шешімінің болуы мемлекеттік қызметті көрсетуден бас тартуға негіздер болып табылады.</w:t>
      </w:r>
    </w:p>
    <w:bookmarkEnd w:id="42"/>
    <w:bookmarkStart w:name="z59" w:id="43"/>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құжаттарды қабылдаудан бас тарту туралы қолхат береді.</w:t>
      </w:r>
    </w:p>
    <w:bookmarkEnd w:id="43"/>
    <w:bookmarkStart w:name="z60" w:id="44"/>
    <w:p>
      <w:pPr>
        <w:spacing w:after="0"/>
        <w:ind w:left="0"/>
        <w:jc w:val="left"/>
      </w:pPr>
      <w:r>
        <w:rPr>
          <w:rFonts w:ascii="Times New Roman"/>
          <w:b/>
          <w:i w:val="false"/>
          <w:color w:val="000000"/>
        </w:rPr>
        <w:t xml:space="preserve"> 3-тарау. Орталық мемлекеттік органдардың, сондай-ақ көрсетілетін қызметті</w:t>
      </w:r>
      <w:r>
        <w:br/>
      </w:r>
      <w:r>
        <w:rPr>
          <w:rFonts w:ascii="Times New Roman"/>
          <w:b/>
          <w:i w:val="false"/>
          <w:color w:val="000000"/>
        </w:rPr>
        <w:t>берушінің және (немесе) оның лауазымды адамдарының, Мемлекеттік корпорацияның</w:t>
      </w:r>
      <w:r>
        <w:br/>
      </w:r>
      <w:r>
        <w:rPr>
          <w:rFonts w:ascii="Times New Roman"/>
          <w:b/>
          <w:i w:val="false"/>
          <w:color w:val="000000"/>
        </w:rPr>
        <w:t>және (немесе) оның жұмыскерлерінің мемлекеттік қызметті көрсету мәселелері</w:t>
      </w:r>
      <w:r>
        <w:br/>
      </w:r>
      <w:r>
        <w:rPr>
          <w:rFonts w:ascii="Times New Roman"/>
          <w:b/>
          <w:i w:val="false"/>
          <w:color w:val="000000"/>
        </w:rPr>
        <w:t>жөніндегі шешімдеріне, әрекеттеріне (әрекетсіздігіне) шағымдану тәртібі</w:t>
      </w:r>
    </w:p>
    <w:bookmarkEnd w:id="44"/>
    <w:bookmarkStart w:name="z61" w:id="45"/>
    <w:p>
      <w:pPr>
        <w:spacing w:after="0"/>
        <w:ind w:left="0"/>
        <w:jc w:val="both"/>
      </w:pPr>
      <w:r>
        <w:rPr>
          <w:rFonts w:ascii="Times New Roman"/>
          <w:b w:val="false"/>
          <w:i w:val="false"/>
          <w:color w:val="000000"/>
          <w:sz w:val="28"/>
        </w:rPr>
        <w:t xml:space="preserve">
      11. Орталық мемлекеттік органдардың, сондай-ақ көрсетілетін қызметті берушінің және (немесе) оның лауазымды адамдарының мемлекеттік қызметті көрсету мәселелері жөніндегі шешімдеріне, әрекеттеріне (әрекетсіздігіне) шағымдану: шағым жұмыс күндері,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атына не Министрлік басшысының атына беріледі. </w:t>
      </w:r>
    </w:p>
    <w:bookmarkEnd w:id="45"/>
    <w:bookmarkStart w:name="z62" w:id="46"/>
    <w:p>
      <w:pPr>
        <w:spacing w:after="0"/>
        <w:ind w:left="0"/>
        <w:jc w:val="both"/>
      </w:pPr>
      <w:r>
        <w:rPr>
          <w:rFonts w:ascii="Times New Roman"/>
          <w:b w:val="false"/>
          <w:i w:val="false"/>
          <w:color w:val="000000"/>
          <w:sz w:val="28"/>
        </w:rPr>
        <w:t xml:space="preserve">
      Шағым жазбаша нысанда почта арқылы, "электрондық үкімет" веб-порталы арқылы не көрсетілетін қызметті берушінің немесе Министрліктің кеңсесі арқылы қолма-қол беріледі. </w:t>
      </w:r>
    </w:p>
    <w:bookmarkEnd w:id="46"/>
    <w:bookmarkStart w:name="z63" w:id="47"/>
    <w:p>
      <w:pPr>
        <w:spacing w:after="0"/>
        <w:ind w:left="0"/>
        <w:jc w:val="both"/>
      </w:pPr>
      <w:r>
        <w:rPr>
          <w:rFonts w:ascii="Times New Roman"/>
          <w:b w:val="false"/>
          <w:i w:val="false"/>
          <w:color w:val="000000"/>
          <w:sz w:val="28"/>
        </w:rPr>
        <w:t xml:space="preserve">
      Мемлекеттік корпорация қызметкерінің әрекетіне (әрекетсіздігіне)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мен телефондар бойынша Мемлекеттік корпорация басшысының атына жіберіледі.</w:t>
      </w:r>
    </w:p>
    <w:bookmarkEnd w:id="47"/>
    <w:bookmarkStart w:name="z64" w:id="48"/>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көрсетіле отырып, оның көрсетілетін қызметті берушінің, Министрліктің немесе Мемлекеттік корпорацияның кеңсесінде тіркелуі (мөртабан, кіріс нөмірі және күні) шағымның қабылданғанын растау болып табылады.</w:t>
      </w:r>
    </w:p>
    <w:bookmarkEnd w:id="48"/>
    <w:bookmarkStart w:name="z65" w:id="49"/>
    <w:p>
      <w:pPr>
        <w:spacing w:after="0"/>
        <w:ind w:left="0"/>
        <w:jc w:val="both"/>
      </w:pPr>
      <w:r>
        <w:rPr>
          <w:rFonts w:ascii="Times New Roman"/>
          <w:b w:val="false"/>
          <w:i w:val="false"/>
          <w:color w:val="000000"/>
          <w:sz w:val="28"/>
        </w:rPr>
        <w:t>
      Шағымда:</w:t>
      </w:r>
    </w:p>
    <w:bookmarkEnd w:id="49"/>
    <w:bookmarkStart w:name="z66" w:id="50"/>
    <w:p>
      <w:pPr>
        <w:spacing w:after="0"/>
        <w:ind w:left="0"/>
        <w:jc w:val="both"/>
      </w:pPr>
      <w:r>
        <w:rPr>
          <w:rFonts w:ascii="Times New Roman"/>
          <w:b w:val="false"/>
          <w:i w:val="false"/>
          <w:color w:val="000000"/>
          <w:sz w:val="28"/>
        </w:rPr>
        <w:t>
      1) тегі, аты, әкесінің аты (бар болған жағдайда), почталық мекенжайы, байланыс телефоны (жеке тұлға үшін);</w:t>
      </w:r>
    </w:p>
    <w:bookmarkEnd w:id="50"/>
    <w:bookmarkStart w:name="z67" w:id="51"/>
    <w:p>
      <w:pPr>
        <w:spacing w:after="0"/>
        <w:ind w:left="0"/>
        <w:jc w:val="both"/>
      </w:pPr>
      <w:r>
        <w:rPr>
          <w:rFonts w:ascii="Times New Roman"/>
          <w:b w:val="false"/>
          <w:i w:val="false"/>
          <w:color w:val="000000"/>
          <w:sz w:val="28"/>
        </w:rPr>
        <w:t>
      2) атауы, почталық мекенжайы, байланыс телефоны (заңды тұлға үшін) көрсетіледі.</w:t>
      </w:r>
    </w:p>
    <w:bookmarkEnd w:id="51"/>
    <w:bookmarkStart w:name="z68" w:id="52"/>
    <w:p>
      <w:pPr>
        <w:spacing w:after="0"/>
        <w:ind w:left="0"/>
        <w:jc w:val="both"/>
      </w:pPr>
      <w:r>
        <w:rPr>
          <w:rFonts w:ascii="Times New Roman"/>
          <w:b w:val="false"/>
          <w:i w:val="false"/>
          <w:color w:val="000000"/>
          <w:sz w:val="28"/>
        </w:rPr>
        <w:t>
      Шағымға көрсетілетін қызметті алушы қол қояды.</w:t>
      </w:r>
    </w:p>
    <w:bookmarkEnd w:id="52"/>
    <w:bookmarkStart w:name="z69" w:id="53"/>
    <w:p>
      <w:pPr>
        <w:spacing w:after="0"/>
        <w:ind w:left="0"/>
        <w:jc w:val="both"/>
      </w:pPr>
      <w:r>
        <w:rPr>
          <w:rFonts w:ascii="Times New Roman"/>
          <w:b w:val="false"/>
          <w:i w:val="false"/>
          <w:color w:val="000000"/>
          <w:sz w:val="28"/>
        </w:rPr>
        <w:t>
      Шағым тіркелген күнінен бастап 5 (бес) жұмыс күні ішінде қарауға жатады. Шағымды қарау нәтижелері туралы дәлелді жауап көрсетілетін қызметті алушыға почта арқылы жолданады не көрсетілетін қызметті берушінің немесе Мемлекеттік корпорацияның кеңсесінде қолма-қол беріледі.</w:t>
      </w:r>
    </w:p>
    <w:bookmarkEnd w:id="53"/>
    <w:bookmarkStart w:name="z70" w:id="54"/>
    <w:p>
      <w:pPr>
        <w:spacing w:after="0"/>
        <w:ind w:left="0"/>
        <w:jc w:val="both"/>
      </w:pPr>
      <w:r>
        <w:rPr>
          <w:rFonts w:ascii="Times New Roman"/>
          <w:b w:val="false"/>
          <w:i w:val="false"/>
          <w:color w:val="000000"/>
          <w:sz w:val="28"/>
        </w:rPr>
        <w:t>
      Портал арқылы көрсетілетін қызметті беруші және Мемлекеттік корпорация жұмыскерінің әрекеттеріне (әрекетсіздігіне) шағымдану тәртібі туралы ақпаратты Мемлекеттік қызметтер көрсету мәселелері жөніндегі бірыңғай байланыс орталығының 1414, 8-800-080-7777 телефондары арқылы алуға болады.</w:t>
      </w:r>
    </w:p>
    <w:bookmarkEnd w:id="54"/>
    <w:bookmarkStart w:name="z71" w:id="55"/>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өтініш туралы ақпарат қолжетімді болады, ол көрсетілетін қызметті беруші өтінішті өңдеу барысында жаңартылып отырады (жеткізу, тіркеу, орындау туралы белгілер, қарау немесе қараудан бас тарту туралы жауап).</w:t>
      </w:r>
    </w:p>
    <w:bookmarkEnd w:id="55"/>
    <w:bookmarkStart w:name="z72" w:id="56"/>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bookmarkEnd w:id="56"/>
    <w:bookmarkStart w:name="z73" w:id="57"/>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қарауға жатады.</w:t>
      </w:r>
    </w:p>
    <w:bookmarkEnd w:id="57"/>
    <w:bookmarkStart w:name="z74" w:id="58"/>
    <w:p>
      <w:pPr>
        <w:spacing w:after="0"/>
        <w:ind w:left="0"/>
        <w:jc w:val="both"/>
      </w:pPr>
      <w:r>
        <w:rPr>
          <w:rFonts w:ascii="Times New Roman"/>
          <w:b w:val="false"/>
          <w:i w:val="false"/>
          <w:color w:val="000000"/>
          <w:sz w:val="28"/>
        </w:rPr>
        <w:t xml:space="preserve">
      12. Көрсетілген мемлекеттік қызметтің нәтижелерімен келіспеген жағдайда, көрсетілетін қызметті алушы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4-бабы</w:t>
      </w:r>
      <w:r>
        <w:rPr>
          <w:rFonts w:ascii="Times New Roman"/>
          <w:b w:val="false"/>
          <w:i w:val="false"/>
          <w:color w:val="000000"/>
          <w:sz w:val="28"/>
        </w:rPr>
        <w:t xml:space="preserve"> 1-тармағының 6) тармақшасына сәйкес сотқа жүгіне алады.</w:t>
      </w:r>
    </w:p>
    <w:bookmarkEnd w:id="58"/>
    <w:bookmarkStart w:name="z75" w:id="59"/>
    <w:p>
      <w:pPr>
        <w:spacing w:after="0"/>
        <w:ind w:left="0"/>
        <w:jc w:val="left"/>
      </w:pPr>
      <w:r>
        <w:rPr>
          <w:rFonts w:ascii="Times New Roman"/>
          <w:b/>
          <w:i w:val="false"/>
          <w:color w:val="000000"/>
        </w:rPr>
        <w:t xml:space="preserve"> 4-тарау. Мемлекеттік қызметті Мемлекеттік корпорация арқылы көрсету</w:t>
      </w:r>
      <w:r>
        <w:br/>
      </w:r>
      <w:r>
        <w:rPr>
          <w:rFonts w:ascii="Times New Roman"/>
          <w:b/>
          <w:i w:val="false"/>
          <w:color w:val="000000"/>
        </w:rPr>
        <w:t>ерекшеліктері ескеріле отырып қойылатын өзге талаптар</w:t>
      </w:r>
    </w:p>
    <w:bookmarkEnd w:id="59"/>
    <w:bookmarkStart w:name="z76" w:id="60"/>
    <w:p>
      <w:pPr>
        <w:spacing w:after="0"/>
        <w:ind w:left="0"/>
        <w:jc w:val="both"/>
      </w:pPr>
      <w:r>
        <w:rPr>
          <w:rFonts w:ascii="Times New Roman"/>
          <w:b w:val="false"/>
          <w:i w:val="false"/>
          <w:color w:val="000000"/>
          <w:sz w:val="28"/>
        </w:rPr>
        <w:t>
      13. Ағза тыныс-тіршілігін шектейтін оның функцияларының тұрақты бұзылулары бар көрсетілетін қызметті алушыларға мемлекеттік қызметті көрсету үшін құжаттар қабылдауды, қажет болған жағдайда 1414, 8-800-080-7777 бірыңғай байланыс орталығы арқылы жүгіну жолымен Мемлекеттік корпорацияның жұмыскері тұрғылықты жеріне бара отырып жүргізеді.</w:t>
      </w:r>
    </w:p>
    <w:bookmarkEnd w:id="60"/>
    <w:bookmarkStart w:name="z77" w:id="61"/>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61"/>
    <w:bookmarkStart w:name="z78" w:id="62"/>
    <w:p>
      <w:pPr>
        <w:spacing w:after="0"/>
        <w:ind w:left="0"/>
        <w:jc w:val="both"/>
      </w:pPr>
      <w:r>
        <w:rPr>
          <w:rFonts w:ascii="Times New Roman"/>
          <w:b w:val="false"/>
          <w:i w:val="false"/>
          <w:color w:val="000000"/>
          <w:sz w:val="28"/>
        </w:rPr>
        <w:t>
      тиісті жергілікті атқарушы органның интернет-ресурсында;</w:t>
      </w:r>
    </w:p>
    <w:bookmarkEnd w:id="62"/>
    <w:bookmarkStart w:name="z79" w:id="63"/>
    <w:p>
      <w:pPr>
        <w:spacing w:after="0"/>
        <w:ind w:left="0"/>
        <w:jc w:val="both"/>
      </w:pPr>
      <w:r>
        <w:rPr>
          <w:rFonts w:ascii="Times New Roman"/>
          <w:b w:val="false"/>
          <w:i w:val="false"/>
          <w:color w:val="000000"/>
          <w:sz w:val="28"/>
        </w:rPr>
        <w:t>
      Министрліктің www.mgov.kz интернет-ресурсында;</w:t>
      </w:r>
    </w:p>
    <w:bookmarkEnd w:id="63"/>
    <w:bookmarkStart w:name="z80" w:id="64"/>
    <w:p>
      <w:pPr>
        <w:spacing w:after="0"/>
        <w:ind w:left="0"/>
        <w:jc w:val="both"/>
      </w:pPr>
      <w:r>
        <w:rPr>
          <w:rFonts w:ascii="Times New Roman"/>
          <w:b w:val="false"/>
          <w:i w:val="false"/>
          <w:color w:val="000000"/>
          <w:sz w:val="28"/>
        </w:rPr>
        <w:t>
      Мемлекеттік корпорацияның www.goscorp.kz. интернет-ресурсында орналастырылған.</w:t>
      </w:r>
    </w:p>
    <w:bookmarkEnd w:id="64"/>
    <w:bookmarkStart w:name="z81" w:id="65"/>
    <w:p>
      <w:pPr>
        <w:spacing w:after="0"/>
        <w:ind w:left="0"/>
        <w:jc w:val="both"/>
      </w:pPr>
      <w:r>
        <w:rPr>
          <w:rFonts w:ascii="Times New Roman"/>
          <w:b w:val="false"/>
          <w:i w:val="false"/>
          <w:color w:val="000000"/>
          <w:sz w:val="28"/>
        </w:rPr>
        <w:t>
      15. Көрсетілетін қызметті алушыда мемлекеттік қызметті көрсету тәртібі мен мәртебесі туралы ақпаратты Мемлекеттік қызметтерді көрсету мәселелері жөніндегі бірыңғай байланыс орталығы арқылы алу мүмкіндігі бар.</w:t>
      </w:r>
    </w:p>
    <w:bookmarkEnd w:id="65"/>
    <w:bookmarkStart w:name="z82" w:id="66"/>
    <w:p>
      <w:pPr>
        <w:spacing w:after="0"/>
        <w:ind w:left="0"/>
        <w:jc w:val="both"/>
      </w:pPr>
      <w:r>
        <w:rPr>
          <w:rFonts w:ascii="Times New Roman"/>
          <w:b w:val="false"/>
          <w:i w:val="false"/>
          <w:color w:val="000000"/>
          <w:sz w:val="28"/>
        </w:rPr>
        <w:t>
      16. Мемлекеттік қызметтерді көрсету мәселелері жөніндегі анықтама қызметтерінің байланыс телефондары www.minagri.gov.kz, облыстардың, Астана және Алматы қалалары әкімдіктерінің интернет-ресурстарында көрсетілген, Мемлекеттік қызметтерді көрсету мәселелері жөніндегі бірыңғай байланыс орталығы: 1414, 8-800-080-7777.</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мақсатында ауыл шаруашылығы</w:t>
            </w:r>
            <w:r>
              <w:br/>
            </w:r>
            <w:r>
              <w:rPr>
                <w:rFonts w:ascii="Times New Roman"/>
                <w:b w:val="false"/>
                <w:i w:val="false"/>
                <w:color w:val="000000"/>
                <w:sz w:val="20"/>
              </w:rPr>
              <w:t>дақылдарын өңдеуге арналған</w:t>
            </w:r>
            <w:r>
              <w:br/>
            </w:r>
            <w:r>
              <w:rPr>
                <w:rFonts w:ascii="Times New Roman"/>
                <w:b w:val="false"/>
                <w:i w:val="false"/>
                <w:color w:val="000000"/>
                <w:sz w:val="20"/>
              </w:rPr>
              <w:t>гербицидтердің, биоагенттердің</w:t>
            </w:r>
            <w:r>
              <w:br/>
            </w:r>
            <w:r>
              <w:rPr>
                <w:rFonts w:ascii="Times New Roman"/>
                <w:b w:val="false"/>
                <w:i w:val="false"/>
                <w:color w:val="000000"/>
                <w:sz w:val="20"/>
              </w:rPr>
              <w:t>(энтомофагтардың) және</w:t>
            </w:r>
            <w:r>
              <w:br/>
            </w:r>
            <w:r>
              <w:rPr>
                <w:rFonts w:ascii="Times New Roman"/>
                <w:b w:val="false"/>
                <w:i w:val="false"/>
                <w:color w:val="000000"/>
                <w:sz w:val="20"/>
              </w:rPr>
              <w:t>биопрепараттардың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Құрметті 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Сізге ___________________________________________________________________________</w:t>
      </w:r>
    </w:p>
    <w:p>
      <w:pPr>
        <w:spacing w:after="0"/>
        <w:ind w:left="0"/>
        <w:jc w:val="both"/>
      </w:pPr>
      <w:r>
        <w:rPr>
          <w:rFonts w:ascii="Times New Roman"/>
          <w:b w:val="false"/>
          <w:i w:val="false"/>
          <w:color w:val="000000"/>
          <w:sz w:val="28"/>
        </w:rPr>
        <w:t>
      (субсидияланатын бағыт)</w:t>
      </w:r>
    </w:p>
    <w:p>
      <w:pPr>
        <w:spacing w:after="0"/>
        <w:ind w:left="0"/>
        <w:jc w:val="both"/>
      </w:pPr>
      <w:r>
        <w:rPr>
          <w:rFonts w:ascii="Times New Roman"/>
          <w:b w:val="false"/>
          <w:i w:val="false"/>
          <w:color w:val="000000"/>
          <w:sz w:val="28"/>
        </w:rPr>
        <w:t>
      бағыты бойынша субсидия тағайындау жөнінде шешім қабылданғаны туралы хабарлаймыз.</w:t>
      </w:r>
    </w:p>
    <w:p>
      <w:pPr>
        <w:spacing w:after="0"/>
        <w:ind w:left="0"/>
        <w:jc w:val="both"/>
      </w:pPr>
      <w:r>
        <w:rPr>
          <w:rFonts w:ascii="Times New Roman"/>
          <w:b w:val="false"/>
          <w:i w:val="false"/>
          <w:color w:val="000000"/>
          <w:sz w:val="28"/>
        </w:rPr>
        <w:t>
      Сұрақтар туындаған жағдайда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w:t>
      </w:r>
    </w:p>
    <w:p>
      <w:pPr>
        <w:spacing w:after="0"/>
        <w:ind w:left="0"/>
        <w:jc w:val="both"/>
      </w:pPr>
      <w:r>
        <w:rPr>
          <w:rFonts w:ascii="Times New Roman"/>
          <w:b w:val="false"/>
          <w:i w:val="false"/>
          <w:color w:val="000000"/>
          <w:sz w:val="28"/>
        </w:rPr>
        <w:t>
      жүгінуді өтінеміз.</w:t>
      </w:r>
    </w:p>
    <w:p>
      <w:pPr>
        <w:spacing w:after="0"/>
        <w:ind w:left="0"/>
        <w:jc w:val="both"/>
      </w:pPr>
      <w:r>
        <w:rPr>
          <w:rFonts w:ascii="Times New Roman"/>
          <w:b w:val="false"/>
          <w:i w:val="false"/>
          <w:color w:val="000000"/>
          <w:sz w:val="28"/>
        </w:rPr>
        <w:t>
      Орындаушы:  ____________________________________________________ 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(қолы)</w:t>
      </w:r>
    </w:p>
    <w:p>
      <w:pPr>
        <w:spacing w:after="0"/>
        <w:ind w:left="0"/>
        <w:jc w:val="both"/>
      </w:pPr>
      <w:r>
        <w:rPr>
          <w:rFonts w:ascii="Times New Roman"/>
          <w:b w:val="false"/>
          <w:i w:val="false"/>
          <w:color w:val="000000"/>
          <w:sz w:val="28"/>
        </w:rPr>
        <w:t>
      Байланыс телефондары: 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 мақсатында</w:t>
            </w:r>
            <w:r>
              <w:br/>
            </w:r>
            <w:r>
              <w:rPr>
                <w:rFonts w:ascii="Times New Roman"/>
                <w:b w:val="false"/>
                <w:i w:val="false"/>
                <w:color w:val="000000"/>
                <w:sz w:val="20"/>
              </w:rPr>
              <w:t>ауыл шаруашылығы</w:t>
            </w:r>
            <w:r>
              <w:br/>
            </w:r>
            <w:r>
              <w:rPr>
                <w:rFonts w:ascii="Times New Roman"/>
                <w:b w:val="false"/>
                <w:i w:val="false"/>
                <w:color w:val="000000"/>
                <w:sz w:val="20"/>
              </w:rPr>
              <w:t>дақылдарын өңдеуге арналған</w:t>
            </w:r>
            <w:r>
              <w:br/>
            </w:r>
            <w:r>
              <w:rPr>
                <w:rFonts w:ascii="Times New Roman"/>
                <w:b w:val="false"/>
                <w:i w:val="false"/>
                <w:color w:val="000000"/>
                <w:sz w:val="20"/>
              </w:rPr>
              <w:t>гербицидтердің, биоагенттердің</w:t>
            </w:r>
            <w:r>
              <w:br/>
            </w:r>
            <w:r>
              <w:rPr>
                <w:rFonts w:ascii="Times New Roman"/>
                <w:b w:val="false"/>
                <w:i w:val="false"/>
                <w:color w:val="000000"/>
                <w:sz w:val="20"/>
              </w:rPr>
              <w:t>(энтомофагтардың) және</w:t>
            </w:r>
            <w:r>
              <w:br/>
            </w:r>
            <w:r>
              <w:rPr>
                <w:rFonts w:ascii="Times New Roman"/>
                <w:b w:val="false"/>
                <w:i w:val="false"/>
                <w:color w:val="000000"/>
                <w:sz w:val="20"/>
              </w:rPr>
              <w:t>биопрепараттардың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Құрметті 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Сізге ___________________________________________________________________________</w:t>
      </w:r>
    </w:p>
    <w:p>
      <w:pPr>
        <w:spacing w:after="0"/>
        <w:ind w:left="0"/>
        <w:jc w:val="both"/>
      </w:pPr>
      <w:r>
        <w:rPr>
          <w:rFonts w:ascii="Times New Roman"/>
          <w:b w:val="false"/>
          <w:i w:val="false"/>
          <w:color w:val="000000"/>
          <w:sz w:val="28"/>
        </w:rPr>
        <w:t>
      (субсидияланатын бағыт)</w:t>
      </w:r>
    </w:p>
    <w:p>
      <w:pPr>
        <w:spacing w:after="0"/>
        <w:ind w:left="0"/>
        <w:jc w:val="both"/>
      </w:pPr>
      <w:r>
        <w:rPr>
          <w:rFonts w:ascii="Times New Roman"/>
          <w:b w:val="false"/>
          <w:i w:val="false"/>
          <w:color w:val="000000"/>
          <w:sz w:val="28"/>
        </w:rPr>
        <w:t>
      бағыты бойынша субсидия тағайындамау жөнінде шешім қабылданғаны</w:t>
      </w:r>
    </w:p>
    <w:p>
      <w:pPr>
        <w:spacing w:after="0"/>
        <w:ind w:left="0"/>
        <w:jc w:val="both"/>
      </w:pPr>
      <w:r>
        <w:rPr>
          <w:rFonts w:ascii="Times New Roman"/>
          <w:b w:val="false"/>
          <w:i w:val="false"/>
          <w:color w:val="000000"/>
          <w:sz w:val="28"/>
        </w:rPr>
        <w:t>
      туралы хабарлаймыз.</w:t>
      </w:r>
    </w:p>
    <w:p>
      <w:pPr>
        <w:spacing w:after="0"/>
        <w:ind w:left="0"/>
        <w:jc w:val="both"/>
      </w:pPr>
      <w:r>
        <w:rPr>
          <w:rFonts w:ascii="Times New Roman"/>
          <w:b w:val="false"/>
          <w:i w:val="false"/>
          <w:color w:val="000000"/>
          <w:sz w:val="28"/>
        </w:rPr>
        <w:t>
      Бас тарту себебі: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Сұрақтар туындаған жағдайда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w:t>
      </w:r>
    </w:p>
    <w:p>
      <w:pPr>
        <w:spacing w:after="0"/>
        <w:ind w:left="0"/>
        <w:jc w:val="both"/>
      </w:pPr>
      <w:r>
        <w:rPr>
          <w:rFonts w:ascii="Times New Roman"/>
          <w:b w:val="false"/>
          <w:i w:val="false"/>
          <w:color w:val="000000"/>
          <w:sz w:val="28"/>
        </w:rPr>
        <w:t>
      жүгінуді өтінеміз.</w:t>
      </w:r>
    </w:p>
    <w:p>
      <w:pPr>
        <w:spacing w:after="0"/>
        <w:ind w:left="0"/>
        <w:jc w:val="both"/>
      </w:pPr>
      <w:r>
        <w:rPr>
          <w:rFonts w:ascii="Times New Roman"/>
          <w:b w:val="false"/>
          <w:i w:val="false"/>
          <w:color w:val="000000"/>
          <w:sz w:val="28"/>
        </w:rPr>
        <w:t>
      Орындаушы: _______________________________________________________ 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(қолы)</w:t>
      </w:r>
    </w:p>
    <w:p>
      <w:pPr>
        <w:spacing w:after="0"/>
        <w:ind w:left="0"/>
        <w:jc w:val="both"/>
      </w:pPr>
      <w:r>
        <w:rPr>
          <w:rFonts w:ascii="Times New Roman"/>
          <w:b w:val="false"/>
          <w:i w:val="false"/>
          <w:color w:val="000000"/>
          <w:sz w:val="28"/>
        </w:rPr>
        <w:t>
      Байланыс телефондары: 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 мақсатында</w:t>
            </w:r>
            <w:r>
              <w:br/>
            </w:r>
            <w:r>
              <w:rPr>
                <w:rFonts w:ascii="Times New Roman"/>
                <w:b w:val="false"/>
                <w:i w:val="false"/>
                <w:color w:val="000000"/>
                <w:sz w:val="20"/>
              </w:rPr>
              <w:t>ауыл шаруашылығы</w:t>
            </w:r>
            <w:r>
              <w:br/>
            </w:r>
            <w:r>
              <w:rPr>
                <w:rFonts w:ascii="Times New Roman"/>
                <w:b w:val="false"/>
                <w:i w:val="false"/>
                <w:color w:val="000000"/>
                <w:sz w:val="20"/>
              </w:rPr>
              <w:t>дақылдарын өңдеуге арналған</w:t>
            </w:r>
            <w:r>
              <w:br/>
            </w:r>
            <w:r>
              <w:rPr>
                <w:rFonts w:ascii="Times New Roman"/>
                <w:b w:val="false"/>
                <w:i w:val="false"/>
                <w:color w:val="000000"/>
                <w:sz w:val="20"/>
              </w:rPr>
              <w:t>гербицидтердің, биоагенттердің</w:t>
            </w:r>
            <w:r>
              <w:br/>
            </w:r>
            <w:r>
              <w:rPr>
                <w:rFonts w:ascii="Times New Roman"/>
                <w:b w:val="false"/>
                <w:i w:val="false"/>
                <w:color w:val="000000"/>
                <w:sz w:val="20"/>
              </w:rPr>
              <w:t>(энтомофагтардың) және</w:t>
            </w:r>
            <w:r>
              <w:br/>
            </w:r>
            <w:r>
              <w:rPr>
                <w:rFonts w:ascii="Times New Roman"/>
                <w:b w:val="false"/>
                <w:i w:val="false"/>
                <w:color w:val="000000"/>
                <w:sz w:val="20"/>
              </w:rPr>
              <w:t>биопрепараттардың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(ауданның, облыстық маңызы бар қаланың, облыстың,</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республикалық маңызы бар қаланың, астананың жергілікті атқарушы органының толық атауы)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тегі, аты, әкесінің аты (бар болған жағдайда))</w:t>
      </w:r>
    </w:p>
    <w:p>
      <w:pPr>
        <w:spacing w:after="0"/>
        <w:ind w:left="0"/>
        <w:jc w:val="left"/>
      </w:pPr>
      <w:r>
        <w:rPr>
          <w:rFonts w:ascii="Times New Roman"/>
          <w:b/>
          <w:i w:val="false"/>
          <w:color w:val="000000"/>
        </w:rPr>
        <w:t xml:space="preserve"> Сатып алынған гербицидтерге субсидиялар алуға өтінім</w:t>
      </w:r>
    </w:p>
    <w:p>
      <w:pPr>
        <w:spacing w:after="0"/>
        <w:ind w:left="0"/>
        <w:jc w:val="both"/>
      </w:pPr>
      <w:r>
        <w:rPr>
          <w:rFonts w:ascii="Times New Roman"/>
          <w:b w:val="false"/>
          <w:i w:val="false"/>
          <w:color w:val="000000"/>
          <w:sz w:val="28"/>
        </w:rPr>
        <w:t>
      Маған ________________________________________________ литр (килограмм) көлемінде, </w:t>
      </w:r>
    </w:p>
    <w:p>
      <w:pPr>
        <w:spacing w:after="0"/>
        <w:ind w:left="0"/>
        <w:jc w:val="both"/>
      </w:pPr>
      <w:r>
        <w:rPr>
          <w:rFonts w:ascii="Times New Roman"/>
          <w:b w:val="false"/>
          <w:i w:val="false"/>
          <w:color w:val="000000"/>
          <w:sz w:val="28"/>
        </w:rPr>
        <w:t>
       (гербицидтердің түрі)</w:t>
      </w:r>
    </w:p>
    <w:p>
      <w:pPr>
        <w:spacing w:after="0"/>
        <w:ind w:left="0"/>
        <w:jc w:val="both"/>
      </w:pPr>
      <w:r>
        <w:rPr>
          <w:rFonts w:ascii="Times New Roman"/>
          <w:b w:val="false"/>
          <w:i w:val="false"/>
          <w:color w:val="000000"/>
          <w:sz w:val="28"/>
        </w:rPr>
        <w:t>
      _______________________________________________________ литр (килограмм) көлемінде,</w:t>
      </w:r>
    </w:p>
    <w:p>
      <w:pPr>
        <w:spacing w:after="0"/>
        <w:ind w:left="0"/>
        <w:jc w:val="both"/>
      </w:pPr>
      <w:r>
        <w:rPr>
          <w:rFonts w:ascii="Times New Roman"/>
          <w:b w:val="false"/>
          <w:i w:val="false"/>
          <w:color w:val="000000"/>
          <w:sz w:val="28"/>
        </w:rPr>
        <w:t>
      (гербицидтердің түрі)</w:t>
      </w:r>
    </w:p>
    <w:p>
      <w:pPr>
        <w:spacing w:after="0"/>
        <w:ind w:left="0"/>
        <w:jc w:val="both"/>
      </w:pPr>
      <w:r>
        <w:rPr>
          <w:rFonts w:ascii="Times New Roman"/>
          <w:b w:val="false"/>
          <w:i w:val="false"/>
          <w:color w:val="000000"/>
          <w:sz w:val="28"/>
        </w:rPr>
        <w:t>
      _______________________________________________________ литр (килограмм) көлемінде,</w:t>
      </w:r>
    </w:p>
    <w:p>
      <w:pPr>
        <w:spacing w:after="0"/>
        <w:ind w:left="0"/>
        <w:jc w:val="both"/>
      </w:pPr>
      <w:r>
        <w:rPr>
          <w:rFonts w:ascii="Times New Roman"/>
          <w:b w:val="false"/>
          <w:i w:val="false"/>
          <w:color w:val="000000"/>
          <w:sz w:val="28"/>
        </w:rPr>
        <w:t>
       (гербицидтердің түрі)</w:t>
      </w:r>
    </w:p>
    <w:p>
      <w:pPr>
        <w:spacing w:after="0"/>
        <w:ind w:left="0"/>
        <w:jc w:val="both"/>
      </w:pPr>
      <w:r>
        <w:rPr>
          <w:rFonts w:ascii="Times New Roman"/>
          <w:b w:val="false"/>
          <w:i w:val="false"/>
          <w:color w:val="000000"/>
          <w:sz w:val="28"/>
        </w:rPr>
        <w:t xml:space="preserve">
      өсімдіктерді қорғау үшін ағымдағы жылы қолданған, гербицидтерді жеткізушіден толық </w:t>
      </w:r>
    </w:p>
    <w:p>
      <w:pPr>
        <w:spacing w:after="0"/>
        <w:ind w:left="0"/>
        <w:jc w:val="both"/>
      </w:pPr>
      <w:r>
        <w:rPr>
          <w:rFonts w:ascii="Times New Roman"/>
          <w:b w:val="false"/>
          <w:i w:val="false"/>
          <w:color w:val="000000"/>
          <w:sz w:val="28"/>
        </w:rPr>
        <w:t xml:space="preserve">
      құны бойынша сатып алған гербицидтер үшін субсидия төлеуді сұраймын.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7283"/>
        <w:gridCol w:w="3060"/>
        <w:gridCol w:w="692"/>
      </w:tblGrid>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куәлік немесе анықтама</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(жеке кәсіпкер) үшін – жеке басты куәландыратын құжат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нөмірі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үшін – мемлекеттiк тiркеу (қайта тiркеу) туралы куәлiк немесе анықтама**</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бизнес сәйкестендіру нөмірі /жеке сәйкестендіру нөмірі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белгілейтін құжат</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мен берілген күні, кім берді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бар-жоғы туралы екінші деңгейдегі банктің немесе ұлттық почта операторының анықтамасы</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 сәйкестендіру нөмірі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банктің немесе почта операторының атауы: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коды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 мен гербицидтерді жеткізуші арасындағы сатып алу-сату шарты***</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нөмірі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гербицидтерді жеткізушінің атауы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гербицидтерді жеткізушінің орналасқан жерінің мекенжайы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гербицидтің атауы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гербицидтің көлемі, литр (килограмм)</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Гербицидтерді сатып алуға жұмсалған шығындарды растайтын (өтінім берген сәтке) төлем құжаттары (шот-фактуралар, кіріс және шығыс кассалық ордерлер және (немесе) төлем тапсырмалары)***</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гербицидтерді жеткізушінің атауы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гербицидтерді жеткізушінің орналасқан жерінің мекенжайы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гербицидтерді жеткізушінің жеке сәйкестендіру коды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жүкқұжатының нөмірі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гербицидтің атауы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(көлемі)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литрге (килограммға) қосымша құн салығымен бағасы (теңге)</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өткізу бағасы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 кедендік декларация (Еуразиялық экономикалық одаққа кірмейтін елдерден гербицидтерді шетелдік гербицидтер өндірушілерінен тікелей сатып алатын ауыл шаруашылығы тауарын өндіруші үшін)***</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гербицидтерді жеткізушінің атауы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гербицидтерді жеткізушінің орналасқан жерінің мекенжайы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 берген, тауардың Еуразиялық экономикалық одақ елдерінен әкелінгенін растайтын құжат***</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гербицидтерді жеткізушінің атауы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гербицидтерді жеткізушінің орналасқан жерінің мекенжайы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 (сатып алынған, Қазақстан Республикасында өндірілген гербицидтерге)***</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сертификаттың қолданылу мерзімі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нөмірі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өнім (атауы, шыққан елі)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(атауы, мекенжайы)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 сертификаты / талдау сертификаты (гербицидтерді өндірушіге / шетелдік гербицидтерге)***</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 жүк жөнелтуші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 жүк алушы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қолданылу мерзімі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нөмірі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мен орны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Гербицидтерді жеткізушілердің мемлекеттік лицензиясы (пестицидтерді (улы химикаттарды) өндіру (формуляциялау) және (немесе) өткізу жөніндегі қызметпен айналысуға)***</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нөмірі</w:t>
            </w: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түрі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қызмет түрінің (әрекет) атауы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мәліметтері****</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ауданының атауы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 себу алаңы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сүрі жер алаңы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*өтінім берушіден көрсетілген құжаттардың түпнұсқасын және көшірмесін талап етуге жол берілмейді;</w:t>
      </w:r>
    </w:p>
    <w:p>
      <w:pPr>
        <w:spacing w:after="0"/>
        <w:ind w:left="0"/>
        <w:jc w:val="both"/>
      </w:pPr>
      <w:r>
        <w:rPr>
          <w:rFonts w:ascii="Times New Roman"/>
          <w:b w:val="false"/>
          <w:i w:val="false"/>
          <w:color w:val="000000"/>
          <w:sz w:val="28"/>
        </w:rPr>
        <w:t>
      **жоғарыда баяндалған кестенің 3-жолында көрсетілген мәліметтер субсидия тиесілі ауыл шаруашылығы кооперативінің әр мүшесіне толтырылады;</w:t>
      </w:r>
    </w:p>
    <w:p>
      <w:pPr>
        <w:spacing w:after="0"/>
        <w:ind w:left="0"/>
        <w:jc w:val="both"/>
      </w:pPr>
      <w:r>
        <w:rPr>
          <w:rFonts w:ascii="Times New Roman"/>
          <w:b w:val="false"/>
          <w:i w:val="false"/>
          <w:color w:val="000000"/>
          <w:sz w:val="28"/>
        </w:rPr>
        <w:t>
      ***көрсетілген құжаттардағы мәліметтер гербицидтің әрбір түріне толтырылады;</w:t>
      </w:r>
    </w:p>
    <w:p>
      <w:pPr>
        <w:spacing w:after="0"/>
        <w:ind w:left="0"/>
        <w:jc w:val="both"/>
      </w:pPr>
      <w:r>
        <w:rPr>
          <w:rFonts w:ascii="Times New Roman"/>
          <w:b w:val="false"/>
          <w:i w:val="false"/>
          <w:color w:val="000000"/>
          <w:sz w:val="28"/>
        </w:rPr>
        <w:t>
      ****жоғарыда баяндалған кестенің 13-жолында көрсетілген мәліметтер гербицидтерді сүрі танапта қолданылған кезде толтырылмайды.</w:t>
      </w:r>
    </w:p>
    <w:p>
      <w:pPr>
        <w:spacing w:after="0"/>
        <w:ind w:left="0"/>
        <w:jc w:val="left"/>
      </w:pPr>
      <w:r>
        <w:rPr>
          <w:rFonts w:ascii="Times New Roman"/>
          <w:b/>
          <w:i w:val="false"/>
          <w:color w:val="000000"/>
        </w:rPr>
        <w:t xml:space="preserve"> Гербицидтерге тиесілі субсидияларды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579"/>
        <w:gridCol w:w="1300"/>
        <w:gridCol w:w="747"/>
        <w:gridCol w:w="2157"/>
        <w:gridCol w:w="4053"/>
        <w:gridCol w:w="1717"/>
      </w:tblGrid>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немесе сүрі жердің атауы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Гербицидтің саудадағы атауы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Гербицидті өндіруші (отандық / шет елдік)</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Гербицидті 1 гектарға қолдану нормасы (литр / гектар, килограмм / гектар)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Гербицидті қолдану алаңы, (гектар)</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8"/>
        <w:gridCol w:w="3623"/>
        <w:gridCol w:w="1589"/>
        <w:gridCol w:w="3145"/>
        <w:gridCol w:w="1845"/>
      </w:tblGrid>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Гербицидтің мөлшері (литр, килограмм)</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 килограмм гербицидті сатып алу бағасы (теңге)</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Гербицидтердің құны (теңге)</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литрге/ килограмға арналған субсидиялау нормасы(теңге)</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 сомасы (теңге)</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Басшы _________ ________________________________________________________________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бар болған жағдайда))</w:t>
      </w:r>
    </w:p>
    <w:p>
      <w:pPr>
        <w:spacing w:after="0"/>
        <w:ind w:left="0"/>
        <w:jc w:val="both"/>
      </w:pPr>
      <w:r>
        <w:rPr>
          <w:rFonts w:ascii="Times New Roman"/>
          <w:b w:val="false"/>
          <w:i w:val="false"/>
          <w:color w:val="000000"/>
          <w:sz w:val="28"/>
        </w:rPr>
        <w:t>
      Бас бухгалтер (бар болған жағдайда) ___________ 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бар болған жағдайда))</w:t>
      </w:r>
    </w:p>
    <w:p>
      <w:pPr>
        <w:spacing w:after="0"/>
        <w:ind w:left="0"/>
        <w:jc w:val="both"/>
      </w:pPr>
      <w:r>
        <w:rPr>
          <w:rFonts w:ascii="Times New Roman"/>
          <w:b w:val="false"/>
          <w:i w:val="false"/>
          <w:color w:val="000000"/>
          <w:sz w:val="28"/>
        </w:rPr>
        <w:t>
      20__жылғы "___"______________</w:t>
      </w:r>
    </w:p>
    <w:p>
      <w:pPr>
        <w:spacing w:after="0"/>
        <w:ind w:left="0"/>
        <w:jc w:val="both"/>
      </w:pPr>
      <w:r>
        <w:rPr>
          <w:rFonts w:ascii="Times New Roman"/>
          <w:b w:val="false"/>
          <w:i w:val="false"/>
          <w:color w:val="000000"/>
          <w:sz w:val="28"/>
        </w:rPr>
        <w:t>
      Өтінім 20__жылғы "__"_______ сағат__ минутта қарастыруға қабылданды</w:t>
      </w:r>
    </w:p>
    <w:p>
      <w:pPr>
        <w:spacing w:after="0"/>
        <w:ind w:left="0"/>
        <w:jc w:val="both"/>
      </w:pPr>
      <w:r>
        <w:rPr>
          <w:rFonts w:ascii="Times New Roman"/>
          <w:b w:val="false"/>
          <w:i w:val="false"/>
          <w:color w:val="000000"/>
          <w:sz w:val="28"/>
        </w:rPr>
        <w:t>
      _____________________________________________________________________ __________</w:t>
      </w:r>
    </w:p>
    <w:p>
      <w:pPr>
        <w:spacing w:after="0"/>
        <w:ind w:left="0"/>
        <w:jc w:val="both"/>
      </w:pPr>
      <w:r>
        <w:rPr>
          <w:rFonts w:ascii="Times New Roman"/>
          <w:b w:val="false"/>
          <w:i w:val="false"/>
          <w:color w:val="000000"/>
          <w:sz w:val="28"/>
        </w:rPr>
        <w:t>
      (өтінімді қабылдаған жауапты адамның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 мақсатында</w:t>
            </w:r>
            <w:r>
              <w:br/>
            </w:r>
            <w:r>
              <w:rPr>
                <w:rFonts w:ascii="Times New Roman"/>
                <w:b w:val="false"/>
                <w:i w:val="false"/>
                <w:color w:val="000000"/>
                <w:sz w:val="20"/>
              </w:rPr>
              <w:t>ауыл  шаруашылығы</w:t>
            </w:r>
            <w:r>
              <w:br/>
            </w:r>
            <w:r>
              <w:rPr>
                <w:rFonts w:ascii="Times New Roman"/>
                <w:b w:val="false"/>
                <w:i w:val="false"/>
                <w:color w:val="000000"/>
                <w:sz w:val="20"/>
              </w:rPr>
              <w:t>дақылдарын өңдеуге арналған</w:t>
            </w:r>
            <w:r>
              <w:br/>
            </w:r>
            <w:r>
              <w:rPr>
                <w:rFonts w:ascii="Times New Roman"/>
                <w:b w:val="false"/>
                <w:i w:val="false"/>
                <w:color w:val="000000"/>
                <w:sz w:val="20"/>
              </w:rPr>
              <w:t>гербицидтердің, биоагенттердің</w:t>
            </w:r>
            <w:r>
              <w:br/>
            </w:r>
            <w:r>
              <w:rPr>
                <w:rFonts w:ascii="Times New Roman"/>
                <w:b w:val="false"/>
                <w:i w:val="false"/>
                <w:color w:val="000000"/>
                <w:sz w:val="20"/>
              </w:rPr>
              <w:t>(энтомофагтардың) және</w:t>
            </w:r>
            <w:r>
              <w:br/>
            </w:r>
            <w:r>
              <w:rPr>
                <w:rFonts w:ascii="Times New Roman"/>
                <w:b w:val="false"/>
                <w:i w:val="false"/>
                <w:color w:val="000000"/>
                <w:sz w:val="20"/>
              </w:rPr>
              <w:t>биопрепараттардың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 xml:space="preserve"> 4-қосымша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(ауданның, облыстық маңызы бар қаланың, облыстың, республикалық</w:t>
      </w:r>
    </w:p>
    <w:p>
      <w:pPr>
        <w:spacing w:after="0"/>
        <w:ind w:left="0"/>
        <w:jc w:val="both"/>
      </w:pPr>
      <w:r>
        <w:rPr>
          <w:rFonts w:ascii="Times New Roman"/>
          <w:b w:val="false"/>
          <w:i w:val="false"/>
          <w:color w:val="000000"/>
          <w:sz w:val="28"/>
        </w:rPr>
        <w:t>
       маңызы бар қаланың, астананың жергілікті атқарушы органының толық атауы)</w:t>
      </w:r>
    </w:p>
    <w:p>
      <w:pPr>
        <w:spacing w:after="0"/>
        <w:ind w:left="0"/>
        <w:jc w:val="both"/>
      </w:pPr>
      <w:r>
        <w:rPr>
          <w:rFonts w:ascii="Times New Roman"/>
          <w:b w:val="false"/>
          <w:i w:val="false"/>
          <w:color w:val="000000"/>
          <w:sz w:val="28"/>
        </w:rPr>
        <w:t>
      (заңды тұлғаның толық атауы, жеке тұлғаның тегі, аты, әкесінің аты (бар болған жағдайда)</w:t>
      </w:r>
    </w:p>
    <w:p>
      <w:pPr>
        <w:spacing w:after="0"/>
        <w:ind w:left="0"/>
        <w:jc w:val="left"/>
      </w:pPr>
      <w:r>
        <w:rPr>
          <w:rFonts w:ascii="Times New Roman"/>
          <w:b/>
          <w:i w:val="false"/>
          <w:color w:val="000000"/>
        </w:rPr>
        <w:t xml:space="preserve"> Өсімдіктерді қорғау үшін толық құны бойынша сатып алынған биоагенттерге (энтомофагтарға) және биопрепараттарға субсидияларды алуға өтінім</w:t>
      </w:r>
    </w:p>
    <w:p>
      <w:pPr>
        <w:spacing w:after="0"/>
        <w:ind w:left="0"/>
        <w:jc w:val="both"/>
      </w:pPr>
      <w:r>
        <w:rPr>
          <w:rFonts w:ascii="Times New Roman"/>
          <w:b w:val="false"/>
          <w:i w:val="false"/>
          <w:color w:val="000000"/>
          <w:sz w:val="28"/>
        </w:rPr>
        <w:t>
      Маған _____________________________________ (дана, грамм, килограмм, литр) көлемінде,</w:t>
      </w:r>
    </w:p>
    <w:p>
      <w:pPr>
        <w:spacing w:after="0"/>
        <w:ind w:left="0"/>
        <w:jc w:val="both"/>
      </w:pPr>
      <w:r>
        <w:rPr>
          <w:rFonts w:ascii="Times New Roman"/>
          <w:b w:val="false"/>
          <w:i w:val="false"/>
          <w:color w:val="000000"/>
          <w:sz w:val="28"/>
        </w:rPr>
        <w:t>
      (биоагенттердің (энтомофагтардың) және биопрепараттардың түрлері)</w:t>
      </w:r>
    </w:p>
    <w:p>
      <w:pPr>
        <w:spacing w:after="0"/>
        <w:ind w:left="0"/>
        <w:jc w:val="both"/>
      </w:pPr>
      <w:r>
        <w:rPr>
          <w:rFonts w:ascii="Times New Roman"/>
          <w:b w:val="false"/>
          <w:i w:val="false"/>
          <w:color w:val="000000"/>
          <w:sz w:val="28"/>
        </w:rPr>
        <w:t>
      ___________________________________________ (дана, грамм, килограмм, литр) көлемінде,</w:t>
      </w:r>
    </w:p>
    <w:p>
      <w:pPr>
        <w:spacing w:after="0"/>
        <w:ind w:left="0"/>
        <w:jc w:val="both"/>
      </w:pPr>
      <w:r>
        <w:rPr>
          <w:rFonts w:ascii="Times New Roman"/>
          <w:b w:val="false"/>
          <w:i w:val="false"/>
          <w:color w:val="000000"/>
          <w:sz w:val="28"/>
        </w:rPr>
        <w:t>
      биоагенттердің (энтомофагтардың) және биопрепараттардың түрлері)</w:t>
      </w:r>
    </w:p>
    <w:p>
      <w:pPr>
        <w:spacing w:after="0"/>
        <w:ind w:left="0"/>
        <w:jc w:val="both"/>
      </w:pPr>
      <w:r>
        <w:rPr>
          <w:rFonts w:ascii="Times New Roman"/>
          <w:b w:val="false"/>
          <w:i w:val="false"/>
          <w:color w:val="000000"/>
          <w:sz w:val="28"/>
        </w:rPr>
        <w:t>
      ____________________________________________ (дана, грамм, килограмм, литр) көлемінде</w:t>
      </w:r>
    </w:p>
    <w:p>
      <w:pPr>
        <w:spacing w:after="0"/>
        <w:ind w:left="0"/>
        <w:jc w:val="both"/>
      </w:pPr>
      <w:r>
        <w:rPr>
          <w:rFonts w:ascii="Times New Roman"/>
          <w:b w:val="false"/>
          <w:i w:val="false"/>
          <w:color w:val="000000"/>
          <w:sz w:val="28"/>
        </w:rPr>
        <w:t>
      (биоагенттердің (энтомофагтардың) және биопрепараттардың түрлері)</w:t>
      </w:r>
    </w:p>
    <w:p>
      <w:pPr>
        <w:spacing w:after="0"/>
        <w:ind w:left="0"/>
        <w:jc w:val="both"/>
      </w:pPr>
      <w:r>
        <w:rPr>
          <w:rFonts w:ascii="Times New Roman"/>
          <w:b w:val="false"/>
          <w:i w:val="false"/>
          <w:color w:val="000000"/>
          <w:sz w:val="28"/>
        </w:rPr>
        <w:t>
      өсімдіктерді қорғау үшін ағымдағы жылы пайдаланған, биоагенттерді (энтомофагтарды) және биопрепараттарды жеткізушіден толық құны бойынша сатып алған биоагенттер (энтомофагтар) және биопрепараттар үшін субсидия төлеуді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7691"/>
        <w:gridCol w:w="2811"/>
        <w:gridCol w:w="636"/>
      </w:tblGrid>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куәлік немесе анықтама</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(жеке кәсіпкер) үшін – жеке басты куәландыратын құжат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нөмірі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үшін – мемлекеттiк тiркеу (қайта тiркеу) туралы куәлiк немесе анықтама**</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бизнес сәйкестендіру нөмірі / жеке сәйкестендіру нөмірі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белгілейтін құжат</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мен берілген күні, кім берді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 (энтомофагтарды) және биопрепараттарды жеткізушінің ағымдағы шотының бар-жоғы туралы екінші деңгейдегі банктің немесе ұлттық почта операторының анықтамасы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 / жеке сәйкестендіру нөмірі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коды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 мен биоагенттерді (энтомофагтарды) және биопрепараттарды жеткізуші арасындағы сатып алу-сату шарты***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 (энтомофагтарды) және биопрепараттарды жеткізушінің атауы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 (энтомофагтарды) және биопрепараттарды жеткізушінің орналасқан жерінің мекенжайы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биоагенттердің (энтомофагтардың) және биопрепараттардың атауы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биоагенттердің (энтомофагтардың) және биопрепараттардың көлемі, грамм (дана)</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 (энтомофагтарды) және биопрепараттарды сатып алуға жұмсалған шығындарды растайтын (өтінім берген сәтке) төлем құжаттары (шот-фактуралар, кіріс және шығыс кассалық ордерлер және (немесе) төлем тапсырмалары)***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 (энтомофагтарды) және биопрепараттарды жеткізушінің атауы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 (энтомофагтарды) және биопрепараттарды жеткізушінің орналасқан жерінің мекенжайы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 (энтомофагтарды) және биопрепараттарды жеткізушінің жеке сәйкестендіру коды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жүкқұжатының нөмірі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биоагенттердің (энтомофагтардың) және биопрепараттардың атауы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(көлемі)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литрге (килограммға) қосымша құн салығымен бағасы (теңге)</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өткізу бағасы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 кедендік декларация (биоагенттерді (энтомофагтарды) және биопрепараттарды Еуразиялық экономикалық одаққа кірмейтін елдерден биоагенттерді (энтомофагтарды) және биопрепараттарды шетелдік өндірушілерден тікелей сатып алған ауыл шаруашылығы тауарын өндіруші үшін)***</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 (энтомофагтарды) және биопрепараттарды жеткізушінің атауы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 (энтомофагтарды) және биопрепараттарды жеткізушінің орналасқан жерінің мекенжайы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 берген, тауардың Еуразиялық экономикалық одақ елдерінен әкелінгенін растайтын құжат***</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 (энтомофагтарды) және биопрепараттарды жеткізушінің атауы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 (энтомофагтарды) және биопрепараттарды жеткізушінің орналасқан жерінің мекенжайы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 (Қазақстан Республикасында өндірілген, сатып алынған биопрепараттарға)***</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қолданылу мерзімі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нөмірі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өнім (атауы, шыққан елі)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(атауы, мекенжайы)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 сертификаты/талдау сертификаты (биопрепараттарды өндірушінің шетелдік биопрепараттарға)***</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 жүк жөнелтуші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 жүк алушы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қолданылу мерзімі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нөмірі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мен орны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Биопрепараттарды жеткізушілердің мемлекеттік лицензиясы (пестицидтерді (улы химикаттарды) өндіру (формуляциялау) және (немесе) өткізу жөніндегі қызметпен айналысуға)***</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нөмірі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түрі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қызмет түрінің (әрекет) атауы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мәліметтері****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ауданының атауы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 себу алаңы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сүрі жер алаңы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*өтінім берушіден көрсетілген құжаттардың түпнұсқасын және көшірмесін талап етуге жол берілмейді;</w:t>
      </w:r>
    </w:p>
    <w:p>
      <w:pPr>
        <w:spacing w:after="0"/>
        <w:ind w:left="0"/>
        <w:jc w:val="both"/>
      </w:pPr>
      <w:r>
        <w:rPr>
          <w:rFonts w:ascii="Times New Roman"/>
          <w:b w:val="false"/>
          <w:i w:val="false"/>
          <w:color w:val="000000"/>
          <w:sz w:val="28"/>
        </w:rPr>
        <w:t>
      **жоғарыда баяндалған кестенің 3-жолында көрсетілген мәліметтер субсидия тиесілі ауыл шаруашылығы кооперативінің әр мүшесіне толтырылады;</w:t>
      </w:r>
    </w:p>
    <w:p>
      <w:pPr>
        <w:spacing w:after="0"/>
        <w:ind w:left="0"/>
        <w:jc w:val="both"/>
      </w:pPr>
      <w:r>
        <w:rPr>
          <w:rFonts w:ascii="Times New Roman"/>
          <w:b w:val="false"/>
          <w:i w:val="false"/>
          <w:color w:val="000000"/>
          <w:sz w:val="28"/>
        </w:rPr>
        <w:t>
      ***көрсетілген құжаттардағы мәліметтер биоагенттің (энтомофагтың) және биопрепараттың әрбір түріне толтырылады;</w:t>
      </w:r>
    </w:p>
    <w:p>
      <w:pPr>
        <w:spacing w:after="0"/>
        <w:ind w:left="0"/>
        <w:jc w:val="both"/>
      </w:pPr>
      <w:r>
        <w:rPr>
          <w:rFonts w:ascii="Times New Roman"/>
          <w:b w:val="false"/>
          <w:i w:val="false"/>
          <w:color w:val="000000"/>
          <w:sz w:val="28"/>
        </w:rPr>
        <w:t>
      ****жоғарыда баяндалған кестенің 13-жолында көрсетілген мәліметтер биопрепаратты сүрі танапқа енгізген кезде толтырылмайды.</w:t>
      </w:r>
    </w:p>
    <w:p>
      <w:pPr>
        <w:spacing w:after="0"/>
        <w:ind w:left="0"/>
        <w:jc w:val="left"/>
      </w:pPr>
      <w:r>
        <w:rPr>
          <w:rFonts w:ascii="Times New Roman"/>
          <w:b/>
          <w:i w:val="false"/>
          <w:color w:val="000000"/>
        </w:rPr>
        <w:t xml:space="preserve"> Биоагенттерге (энтомофагтарға) тиесілі субсидияларды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1032"/>
        <w:gridCol w:w="1404"/>
        <w:gridCol w:w="1404"/>
        <w:gridCol w:w="5201"/>
        <w:gridCol w:w="2452"/>
      </w:tblGrid>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атауы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Биоагенттердің (энтомофагтардың) түрлері</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Биоагентті (энтомофагты) 1 гектарға қолдану нормасы (грамм / гектар, дана / гектар)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Биоагентті (энтомофагты)қолдану алаңы, (гектар)</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4"/>
        <w:gridCol w:w="3411"/>
        <w:gridCol w:w="2125"/>
        <w:gridCol w:w="2654"/>
        <w:gridCol w:w="1556"/>
      </w:tblGrid>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Биоагенттің (энтомофагтың) мөлшері (дана, грамм)</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 килограмм биоагентті (энтомофагты)сатып алу бағасы(теңге)</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Биоагенттің (энтомофагтың) құны (теңге)</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граммға/данаға арналған субсидиялау нормасы (теңге)</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 сомасы (теңге)</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Биопрепараттарға тиесілі субсидияларды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1262"/>
        <w:gridCol w:w="1717"/>
        <w:gridCol w:w="987"/>
        <w:gridCol w:w="5079"/>
        <w:gridCol w:w="2268"/>
      </w:tblGrid>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атауы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Биопрепараттың сауда атауы</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Биопрепаратты 1 гектарға қолдану нормасы (литрге / гектар, килограмға/ гектар)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Биопрепаратты қолдану алаңы, (гектар)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4"/>
        <w:gridCol w:w="3479"/>
        <w:gridCol w:w="1526"/>
        <w:gridCol w:w="3509"/>
        <w:gridCol w:w="1772"/>
      </w:tblGrid>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Биопрепараттың мөлшері (литр, килограмм)</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 килограмм биопрепаратты сатып алу бағасы (теңге)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Биопрепараттың құны (теңге)</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литрге / килограмға арналған субсидиялау нормасы (теңге)</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 сомасы (теңге)</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Басшы _________ ________________________________________________________________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бар болған жағдайда)</w:t>
      </w:r>
    </w:p>
    <w:p>
      <w:pPr>
        <w:spacing w:after="0"/>
        <w:ind w:left="0"/>
        <w:jc w:val="both"/>
      </w:pPr>
      <w:r>
        <w:rPr>
          <w:rFonts w:ascii="Times New Roman"/>
          <w:b w:val="false"/>
          <w:i w:val="false"/>
          <w:color w:val="000000"/>
          <w:sz w:val="28"/>
        </w:rPr>
        <w:t>
      Бас бухгалтер (бар болған жағдайда) __________ 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бар болған жағдайда)</w:t>
      </w:r>
    </w:p>
    <w:p>
      <w:pPr>
        <w:spacing w:after="0"/>
        <w:ind w:left="0"/>
        <w:jc w:val="both"/>
      </w:pPr>
      <w:r>
        <w:rPr>
          <w:rFonts w:ascii="Times New Roman"/>
          <w:b w:val="false"/>
          <w:i w:val="false"/>
          <w:color w:val="000000"/>
          <w:sz w:val="28"/>
        </w:rPr>
        <w:t>
      20__жылғы "___"______________</w:t>
      </w:r>
    </w:p>
    <w:p>
      <w:pPr>
        <w:spacing w:after="0"/>
        <w:ind w:left="0"/>
        <w:jc w:val="both"/>
      </w:pPr>
      <w:r>
        <w:rPr>
          <w:rFonts w:ascii="Times New Roman"/>
          <w:b w:val="false"/>
          <w:i w:val="false"/>
          <w:color w:val="000000"/>
          <w:sz w:val="28"/>
        </w:rPr>
        <w:t>
      Өтінім 20__жылғы "__"_______ сағат__ минутта қарастыруға қабылданды</w:t>
      </w:r>
    </w:p>
    <w:p>
      <w:pPr>
        <w:spacing w:after="0"/>
        <w:ind w:left="0"/>
        <w:jc w:val="both"/>
      </w:pPr>
      <w:r>
        <w:rPr>
          <w:rFonts w:ascii="Times New Roman"/>
          <w:b w:val="false"/>
          <w:i w:val="false"/>
          <w:color w:val="000000"/>
          <w:sz w:val="28"/>
        </w:rPr>
        <w:t>
      __________________________________________________________________ _____________</w:t>
      </w:r>
    </w:p>
    <w:p>
      <w:pPr>
        <w:spacing w:after="0"/>
        <w:ind w:left="0"/>
        <w:jc w:val="both"/>
      </w:pPr>
      <w:r>
        <w:rPr>
          <w:rFonts w:ascii="Times New Roman"/>
          <w:b w:val="false"/>
          <w:i w:val="false"/>
          <w:color w:val="000000"/>
          <w:sz w:val="28"/>
        </w:rPr>
        <w:t>
      (өтінімді қабылдаған жауапты адамның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 мақсатында</w:t>
            </w:r>
            <w:r>
              <w:br/>
            </w:r>
            <w:r>
              <w:rPr>
                <w:rFonts w:ascii="Times New Roman"/>
                <w:b w:val="false"/>
                <w:i w:val="false"/>
                <w:color w:val="000000"/>
                <w:sz w:val="20"/>
              </w:rPr>
              <w:t>ауыл шаруашылығы</w:t>
            </w:r>
            <w:r>
              <w:br/>
            </w:r>
            <w:r>
              <w:rPr>
                <w:rFonts w:ascii="Times New Roman"/>
                <w:b w:val="false"/>
                <w:i w:val="false"/>
                <w:color w:val="000000"/>
                <w:sz w:val="20"/>
              </w:rPr>
              <w:t>дақылдарын өңдеуге арналған</w:t>
            </w:r>
            <w:r>
              <w:br/>
            </w:r>
            <w:r>
              <w:rPr>
                <w:rFonts w:ascii="Times New Roman"/>
                <w:b w:val="false"/>
                <w:i w:val="false"/>
                <w:color w:val="000000"/>
                <w:sz w:val="20"/>
              </w:rPr>
              <w:t>гербицидтердің, биоагенттердің</w:t>
            </w:r>
            <w:r>
              <w:br/>
            </w:r>
            <w:r>
              <w:rPr>
                <w:rFonts w:ascii="Times New Roman"/>
                <w:b w:val="false"/>
                <w:i w:val="false"/>
                <w:color w:val="000000"/>
                <w:sz w:val="20"/>
              </w:rPr>
              <w:t>(энтомофагтардың) және</w:t>
            </w:r>
            <w:r>
              <w:br/>
            </w:r>
            <w:r>
              <w:rPr>
                <w:rFonts w:ascii="Times New Roman"/>
                <w:b w:val="false"/>
                <w:i w:val="false"/>
                <w:color w:val="000000"/>
                <w:sz w:val="20"/>
              </w:rPr>
              <w:t>биопрепараттардың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(ауданның, облыстық маңызы бар қаланың, облыстың, республикалық маңызы бар </w:t>
      </w:r>
    </w:p>
    <w:p>
      <w:pPr>
        <w:spacing w:after="0"/>
        <w:ind w:left="0"/>
        <w:jc w:val="both"/>
      </w:pPr>
      <w:r>
        <w:rPr>
          <w:rFonts w:ascii="Times New Roman"/>
          <w:b w:val="false"/>
          <w:i w:val="false"/>
          <w:color w:val="000000"/>
          <w:sz w:val="28"/>
        </w:rPr>
        <w:t xml:space="preserve">
      қаланың, астананың жергілікті атқарушы органының толық атауы) (заңды тұлғаның </w:t>
      </w:r>
    </w:p>
    <w:p>
      <w:pPr>
        <w:spacing w:after="0"/>
        <w:ind w:left="0"/>
        <w:jc w:val="both"/>
      </w:pPr>
      <w:r>
        <w:rPr>
          <w:rFonts w:ascii="Times New Roman"/>
          <w:b w:val="false"/>
          <w:i w:val="false"/>
          <w:color w:val="000000"/>
          <w:sz w:val="28"/>
        </w:rPr>
        <w:t>
                              толық атауы, жеке тұлғаның тегі, аты, әкесінің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аты (бар болған жағдайда))</w:t>
      </w:r>
    </w:p>
    <w:p>
      <w:pPr>
        <w:spacing w:after="0"/>
        <w:ind w:left="0"/>
        <w:jc w:val="left"/>
      </w:pPr>
      <w:r>
        <w:rPr>
          <w:rFonts w:ascii="Times New Roman"/>
          <w:b/>
          <w:i w:val="false"/>
          <w:color w:val="000000"/>
        </w:rPr>
        <w:t xml:space="preserve"> Гербицидтерді, биоагенттерді (энтомофагтарды) және биопрепараттарды өсімдіктерді </w:t>
      </w:r>
      <w:r>
        <w:br/>
      </w:r>
      <w:r>
        <w:rPr>
          <w:rFonts w:ascii="Times New Roman"/>
          <w:b/>
          <w:i w:val="false"/>
          <w:color w:val="000000"/>
        </w:rPr>
        <w:t xml:space="preserve">қорғау құралдарын өндірушіден арзандатылған құны бойынша сатып алған кезде </w:t>
      </w:r>
      <w:r>
        <w:br/>
      </w:r>
      <w:r>
        <w:rPr>
          <w:rFonts w:ascii="Times New Roman"/>
          <w:b/>
          <w:i w:val="false"/>
          <w:color w:val="000000"/>
        </w:rPr>
        <w:t xml:space="preserve">тиесілі субсидияларды өсімдіктерді қорғау құралдарын өндірушінің пайдасына төлеу </w:t>
      </w:r>
      <w:r>
        <w:br/>
      </w:r>
      <w:r>
        <w:rPr>
          <w:rFonts w:ascii="Times New Roman"/>
          <w:b/>
          <w:i w:val="false"/>
          <w:color w:val="000000"/>
        </w:rPr>
        <w:t>туралы өтінім</w:t>
      </w:r>
    </w:p>
    <w:p>
      <w:pPr>
        <w:spacing w:after="0"/>
        <w:ind w:left="0"/>
        <w:jc w:val="both"/>
      </w:pPr>
      <w:r>
        <w:rPr>
          <w:rFonts w:ascii="Times New Roman"/>
          <w:b w:val="false"/>
          <w:i w:val="false"/>
          <w:color w:val="000000"/>
          <w:sz w:val="28"/>
        </w:rPr>
        <w:t>
      Осымен ____________________________________ (дана, грамм, килограмм, литр) көлемінде,</w:t>
      </w:r>
    </w:p>
    <w:p>
      <w:pPr>
        <w:spacing w:after="0"/>
        <w:ind w:left="0"/>
        <w:jc w:val="both"/>
      </w:pPr>
      <w:r>
        <w:rPr>
          <w:rFonts w:ascii="Times New Roman"/>
          <w:b w:val="false"/>
          <w:i w:val="false"/>
          <w:color w:val="000000"/>
          <w:sz w:val="28"/>
        </w:rPr>
        <w:t>
      (гербицидтердің, биоагенттердің (энтомофагтардың) және биопрепараттардың түрлері)</w:t>
      </w:r>
    </w:p>
    <w:p>
      <w:pPr>
        <w:spacing w:after="0"/>
        <w:ind w:left="0"/>
        <w:jc w:val="both"/>
      </w:pPr>
      <w:r>
        <w:rPr>
          <w:rFonts w:ascii="Times New Roman"/>
          <w:b w:val="false"/>
          <w:i w:val="false"/>
          <w:color w:val="000000"/>
          <w:sz w:val="28"/>
        </w:rPr>
        <w:t>
      ___________________________________________ (дана, грамм, килограмм, литр) көлемінде,</w:t>
      </w:r>
    </w:p>
    <w:p>
      <w:pPr>
        <w:spacing w:after="0"/>
        <w:ind w:left="0"/>
        <w:jc w:val="both"/>
      </w:pPr>
      <w:r>
        <w:rPr>
          <w:rFonts w:ascii="Times New Roman"/>
          <w:b w:val="false"/>
          <w:i w:val="false"/>
          <w:color w:val="000000"/>
          <w:sz w:val="28"/>
        </w:rPr>
        <w:t>
      (гербицидтердің, биоагенттердің (энтомофагтардың) және биопрепараттардың түрлері)</w:t>
      </w:r>
    </w:p>
    <w:p>
      <w:pPr>
        <w:spacing w:after="0"/>
        <w:ind w:left="0"/>
        <w:jc w:val="both"/>
      </w:pPr>
      <w:r>
        <w:rPr>
          <w:rFonts w:ascii="Times New Roman"/>
          <w:b w:val="false"/>
          <w:i w:val="false"/>
          <w:color w:val="000000"/>
          <w:sz w:val="28"/>
        </w:rPr>
        <w:t>
      ___________________________________________ (дана, грамм, килограмм, литр) көлемінде,</w:t>
      </w:r>
    </w:p>
    <w:p>
      <w:pPr>
        <w:spacing w:after="0"/>
        <w:ind w:left="0"/>
        <w:jc w:val="both"/>
      </w:pPr>
      <w:r>
        <w:rPr>
          <w:rFonts w:ascii="Times New Roman"/>
          <w:b w:val="false"/>
          <w:i w:val="false"/>
          <w:color w:val="000000"/>
          <w:sz w:val="28"/>
        </w:rPr>
        <w:t>
      (гербицидтердің, биоагенттердің (энтомофагтардың) және биопрепараттардың түрлері)</w:t>
      </w:r>
    </w:p>
    <w:p>
      <w:pPr>
        <w:spacing w:after="0"/>
        <w:ind w:left="0"/>
        <w:jc w:val="both"/>
      </w:pPr>
      <w:r>
        <w:rPr>
          <w:rFonts w:ascii="Times New Roman"/>
          <w:b w:val="false"/>
          <w:i w:val="false"/>
          <w:color w:val="000000"/>
          <w:sz w:val="28"/>
        </w:rPr>
        <w:t>
      биоагенттерді (энтомофагтарды) және биопрепараттарды отандық өсімдіктерді қорғау құралдарын өндірушіден (бұдан әрі – ӨҚҚ өндіруші) арзандатылған құны бойынша сатып алғанымды және оларды өсімдіктерді қорғау үшін ағымдағы жылы қолданғанымды мәлімдеймін және маған тиесілі субсидияларды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(отандық өсімдіктерді қорғау құралдарын өндірушінің атауы)</w:t>
      </w:r>
    </w:p>
    <w:p>
      <w:pPr>
        <w:spacing w:after="0"/>
        <w:ind w:left="0"/>
        <w:jc w:val="both"/>
      </w:pPr>
      <w:r>
        <w:rPr>
          <w:rFonts w:ascii="Times New Roman"/>
          <w:b w:val="false"/>
          <w:i w:val="false"/>
          <w:color w:val="000000"/>
          <w:sz w:val="28"/>
        </w:rPr>
        <w:t>
      ӨҚҚ өндірушіге аударуды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0"/>
        <w:gridCol w:w="7546"/>
        <w:gridCol w:w="2990"/>
        <w:gridCol w:w="624"/>
      </w:tblGrid>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куәлік немесе анықтама</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(жеке кәсіпкер) үшін – жеке басты куәландыратын құжат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нөмірі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белгілейтін құжат</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мен берілген күні, кім берді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құралдарын өндірушінің ағымдағы шотының бар-жоғы туралы екінші деңгейдегі банктің немесе ұлттық почта операторының анықтамасы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 сәйкестендіру нөмірі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коды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 мен өсімдіктерді қорғау құралдарын өндіруші арасындағы сатып алу-сату шарты**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ӨҚҚ өндірушінің атауы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ӨҚҚ өндірушінің орналасқан жерінің мекенжайы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гербицидтердің, биоагенттердің (энтомофагтардың) және биопрепараттардың атауы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гербицидтердің, биоагенттердің (энтомофагтардың) және биопрепараттардың көлемі, литр, килограмм, грамм дана</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Гербицидтерді, биоагенттерді (энтомофагтарды) және биопрепараттарды сатып алуға жұмсалған шығындарды растайтын (өтінім берген сәтке) төлем құжаттары (шот-фактуралар, кіріс және шығыс кассалық ордерлер және (немесе) төлем тапсырмалары)**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ӨҚҚ өндірушінің атауы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ӨҚҚ өндірушінің орналасқан жерінің мекенжайы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ӨҚҚ өндірушінің жеке сәйкестендіру коды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жүкқұжатының нөмірі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гербицидердің, биоагенттердің (энтомофагтардың) және биопрепараттардың атауы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(көлемі)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литрге (килограммға) қосымша құн салығымен бағасы (теңге)</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өткізу бағасы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 (Қазақстан Республикасында өндірілген, сатып алынған гербицидтерге биопрепараттарға)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қолданылу мерзімі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нөмірі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өнім (атауы, шыққан елі)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(атауы, мекенжайы)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Гербицидтерді, биопрепараттарды өндірушілерге арналған гербицидтерді, биопрепараттарды өндірушілердің мемлекеттік лицензиясы (пестицидтерді (улы химикаттарды) өндіру (формуляциялау) және (немесе) өткізу жөніндегі қызметпен айналысуға)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нөмірі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түрі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қызмет түрінің (әрекет) атауы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мәліметтері***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ауданының атауы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 себу алаңы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сүрі жер алаңы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(өсімдіктерді қорғау құралдарын өндіруші) үшін – мемлекеттік тіркеу (қайта тіркеу) туралы куәлік немесе анықтама</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(өсімдіктерді қорғау құралдарын өндіруші) үшін – жеке басты куәландыратын құжат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өтінім берушіден көрсетілген құжаттардың түпнұсқасын және көшірмесін талап етуге жол берілмейді;</w:t>
      </w:r>
    </w:p>
    <w:p>
      <w:pPr>
        <w:spacing w:after="0"/>
        <w:ind w:left="0"/>
        <w:jc w:val="both"/>
      </w:pPr>
      <w:r>
        <w:rPr>
          <w:rFonts w:ascii="Times New Roman"/>
          <w:b w:val="false"/>
          <w:i w:val="false"/>
          <w:color w:val="000000"/>
          <w:sz w:val="28"/>
        </w:rPr>
        <w:t>
      ** көрсетілген құжаттардағы мәліметтер биоагенттің (энтомофагтың) және биопрепараттың әрбір түріне толтырылады;</w:t>
      </w:r>
    </w:p>
    <w:p>
      <w:pPr>
        <w:spacing w:after="0"/>
        <w:ind w:left="0"/>
        <w:jc w:val="both"/>
      </w:pPr>
      <w:r>
        <w:rPr>
          <w:rFonts w:ascii="Times New Roman"/>
          <w:b w:val="false"/>
          <w:i w:val="false"/>
          <w:color w:val="000000"/>
          <w:sz w:val="28"/>
        </w:rPr>
        <w:t>
      *** жоғарыда баяндалған кестенің 9-жолында көрсетілген мәліметтер гербицидтерді, биопрепараттарды сүрі танапта қолданған кезде толтырылмайды.</w:t>
      </w:r>
    </w:p>
    <w:p>
      <w:pPr>
        <w:spacing w:after="0"/>
        <w:ind w:left="0"/>
        <w:jc w:val="left"/>
      </w:pPr>
      <w:r>
        <w:rPr>
          <w:rFonts w:ascii="Times New Roman"/>
          <w:b/>
          <w:i w:val="false"/>
          <w:color w:val="000000"/>
        </w:rPr>
        <w:t xml:space="preserve"> Гербицидтерге тиесілі субсидияларды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1854"/>
        <w:gridCol w:w="1282"/>
        <w:gridCol w:w="878"/>
        <w:gridCol w:w="878"/>
        <w:gridCol w:w="4759"/>
        <w:gridCol w:w="1771"/>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немесе сүрі жердің атауы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Гербицидтің саудадағы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 өндірісі</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Гербицидті 1 гектарға қолдану нормасы (литр / гектар, килограмм / гектар)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Гербицидті қолдану алаңы (гектар)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5"/>
        <w:gridCol w:w="3550"/>
        <w:gridCol w:w="1557"/>
        <w:gridCol w:w="3331"/>
        <w:gridCol w:w="1807"/>
      </w:tblGrid>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Гербицидтің мөлшері (литр, килограмм)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 килограмм гербицидті сатып алу бағасы (теңге)</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Гербицидтің құны (теңге)</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литрге/ килограмға арналған субсидиялау нормасы (теңге)</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 сомасы (теңге)</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Биоагенттерге (энтомофагтарға) тиесілі субсидияларды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807"/>
        <w:gridCol w:w="1404"/>
        <w:gridCol w:w="1405"/>
        <w:gridCol w:w="5201"/>
        <w:gridCol w:w="2676"/>
      </w:tblGrid>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w:t>
            </w:r>
            <w:r>
              <w:br/>
            </w:r>
            <w:r>
              <w:rPr>
                <w:rFonts w:ascii="Times New Roman"/>
                <w:b w:val="false"/>
                <w:i w:val="false"/>
                <w:color w:val="000000"/>
                <w:sz w:val="20"/>
              </w:rPr>
              <w:t>атауы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Биоагенттің (энтомофагтың) түрі</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Биоагентті (энтомофагты) 1 гектарға қолдану нормасы (грамм / гектар, дана / гектар)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Биоагентті (энтомофагты) қолдану алаңы, (гектар)</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3205"/>
        <w:gridCol w:w="2228"/>
        <w:gridCol w:w="2782"/>
        <w:gridCol w:w="1632"/>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Биоагенттің (энтомофагтың) мөлшері(дана, грамм)</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 килограмм биоагентті (энтомофагты) сатып алу бағасы</w:t>
            </w:r>
            <w:r>
              <w:br/>
            </w:r>
            <w:r>
              <w:rPr>
                <w:rFonts w:ascii="Times New Roman"/>
                <w:b w:val="false"/>
                <w:i w:val="false"/>
                <w:color w:val="000000"/>
                <w:sz w:val="20"/>
              </w:rPr>
              <w:t>
(теңге)</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Биоагенттің (энтомофагтың) құны (теңге)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грамм /данаға арналған субсидиялау нормасы(теңге)</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 сомасы (теңге)</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Биопрепараттарға тиесілі субсидияларды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1234"/>
        <w:gridCol w:w="1679"/>
        <w:gridCol w:w="966"/>
        <w:gridCol w:w="5237"/>
        <w:gridCol w:w="2218"/>
      </w:tblGrid>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атауы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Биопрепараттың сауда атауы</w:t>
            </w:r>
          </w:p>
        </w:tc>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Биопрепаратты 1 гектарға қолдану нормасы (литр / гектар, килограмм / гектар)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Биопрепаратты қолдану алаңы, (гектар)</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5"/>
        <w:gridCol w:w="3550"/>
        <w:gridCol w:w="1557"/>
        <w:gridCol w:w="3331"/>
        <w:gridCol w:w="1807"/>
      </w:tblGrid>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Биопрепараттың мөлшері (литр, килограмм)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 килограмм биопрепаратты сатып алу бағасы (теңге)</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Биопрепараттың құны (теңге)</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 /килограмм арналған субсидиялау нормасы (теңге)</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 сомасы (теңге)</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Басшы _________ ________________________________________________________________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бар болған жағдайда)</w:t>
      </w:r>
    </w:p>
    <w:p>
      <w:pPr>
        <w:spacing w:after="0"/>
        <w:ind w:left="0"/>
        <w:jc w:val="both"/>
      </w:pPr>
      <w:r>
        <w:rPr>
          <w:rFonts w:ascii="Times New Roman"/>
          <w:b w:val="false"/>
          <w:i w:val="false"/>
          <w:color w:val="000000"/>
          <w:sz w:val="28"/>
        </w:rPr>
        <w:t>
      Бас бухгалтер (бар болған жағдайда) __________ 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бар болған жағдайда)</w:t>
      </w:r>
    </w:p>
    <w:p>
      <w:pPr>
        <w:spacing w:after="0"/>
        <w:ind w:left="0"/>
        <w:jc w:val="both"/>
      </w:pPr>
      <w:r>
        <w:rPr>
          <w:rFonts w:ascii="Times New Roman"/>
          <w:b w:val="false"/>
          <w:i w:val="false"/>
          <w:color w:val="000000"/>
          <w:sz w:val="28"/>
        </w:rPr>
        <w:t>
      20__жылғы "___"______________</w:t>
      </w:r>
    </w:p>
    <w:p>
      <w:pPr>
        <w:spacing w:after="0"/>
        <w:ind w:left="0"/>
        <w:jc w:val="both"/>
      </w:pPr>
      <w:r>
        <w:rPr>
          <w:rFonts w:ascii="Times New Roman"/>
          <w:b w:val="false"/>
          <w:i w:val="false"/>
          <w:color w:val="000000"/>
          <w:sz w:val="28"/>
        </w:rPr>
        <w:t>
      Өтінім 20__жылғы "__"_______ сағат____ минутта қарастыруға қабылданды</w:t>
      </w:r>
    </w:p>
    <w:p>
      <w:pPr>
        <w:spacing w:after="0"/>
        <w:ind w:left="0"/>
        <w:jc w:val="both"/>
      </w:pPr>
      <w:r>
        <w:rPr>
          <w:rFonts w:ascii="Times New Roman"/>
          <w:b w:val="false"/>
          <w:i w:val="false"/>
          <w:color w:val="000000"/>
          <w:sz w:val="28"/>
        </w:rPr>
        <w:t>
      _____________________________________________________________________ __________</w:t>
      </w:r>
    </w:p>
    <w:p>
      <w:pPr>
        <w:spacing w:after="0"/>
        <w:ind w:left="0"/>
        <w:jc w:val="both"/>
      </w:pPr>
      <w:r>
        <w:rPr>
          <w:rFonts w:ascii="Times New Roman"/>
          <w:b w:val="false"/>
          <w:i w:val="false"/>
          <w:color w:val="000000"/>
          <w:sz w:val="28"/>
        </w:rPr>
        <w:t>
      (өтінімді қабылдаған жауапты адамның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мақсатында ауыл шаруашылығы</w:t>
            </w:r>
            <w:r>
              <w:br/>
            </w:r>
            <w:r>
              <w:rPr>
                <w:rFonts w:ascii="Times New Roman"/>
                <w:b w:val="false"/>
                <w:i w:val="false"/>
                <w:color w:val="000000"/>
                <w:sz w:val="20"/>
              </w:rPr>
              <w:t>дақылдарын өңдеуге арналған</w:t>
            </w:r>
            <w:r>
              <w:br/>
            </w:r>
            <w:r>
              <w:rPr>
                <w:rFonts w:ascii="Times New Roman"/>
                <w:b w:val="false"/>
                <w:i w:val="false"/>
                <w:color w:val="000000"/>
                <w:sz w:val="20"/>
              </w:rPr>
              <w:t>гербицидтердің, биоагенттердің</w:t>
            </w:r>
            <w:r>
              <w:br/>
            </w:r>
            <w:r>
              <w:rPr>
                <w:rFonts w:ascii="Times New Roman"/>
                <w:b w:val="false"/>
                <w:i w:val="false"/>
                <w:color w:val="000000"/>
                <w:sz w:val="20"/>
              </w:rPr>
              <w:t>(энтомофагтардың) және</w:t>
            </w:r>
            <w:r>
              <w:br/>
            </w:r>
            <w:r>
              <w:rPr>
                <w:rFonts w:ascii="Times New Roman"/>
                <w:b w:val="false"/>
                <w:i w:val="false"/>
                <w:color w:val="000000"/>
                <w:sz w:val="20"/>
              </w:rPr>
              <w:t>биопрепараттардың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Заңының </w:t>
      </w:r>
      <w:r>
        <w:rPr>
          <w:rFonts w:ascii="Times New Roman"/>
          <w:b w:val="false"/>
          <w:i w:val="false"/>
          <w:color w:val="000000"/>
          <w:sz w:val="28"/>
        </w:rPr>
        <w:t>20-бабы</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 бөлімі ("Азаматтарға арналған үкімет" мемлекеттік корпорациясы" коммерциялық емес акционерлік қоғамы арқылы жүгінген жағдайда) (мекенжайы көрсетілсін) Сіздің мемлекеттік көрсетілетін қызмет стандартында көзделген тізбеге сәйкес құжаттар топтамасын толық ұсынбауыңызға,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w:t>
      </w:r>
    </w:p>
    <w:p>
      <w:pPr>
        <w:spacing w:after="0"/>
        <w:ind w:left="0"/>
        <w:jc w:val="both"/>
      </w:pPr>
      <w:r>
        <w:rPr>
          <w:rFonts w:ascii="Times New Roman"/>
          <w:b w:val="false"/>
          <w:i w:val="false"/>
          <w:color w:val="000000"/>
          <w:sz w:val="28"/>
        </w:rPr>
        <w:t>
      ұсынылмауына байланысты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қызметін көрсетуге құжаттар қабылдаудан бас тартады.</w:t>
      </w:r>
    </w:p>
    <w:p>
      <w:pPr>
        <w:spacing w:after="0"/>
        <w:ind w:left="0"/>
        <w:jc w:val="both"/>
      </w:pPr>
      <w:r>
        <w:rPr>
          <w:rFonts w:ascii="Times New Roman"/>
          <w:b w:val="false"/>
          <w:i w:val="false"/>
          <w:color w:val="000000"/>
          <w:sz w:val="28"/>
        </w:rPr>
        <w:t>
      Осы қолхат, әр тарап үшін бір-бірден 2 данада жасалды.</w:t>
      </w:r>
    </w:p>
    <w:p>
      <w:pPr>
        <w:spacing w:after="0"/>
        <w:ind w:left="0"/>
        <w:jc w:val="both"/>
      </w:pPr>
      <w:r>
        <w:rPr>
          <w:rFonts w:ascii="Times New Roman"/>
          <w:b w:val="false"/>
          <w:i w:val="false"/>
          <w:color w:val="000000"/>
          <w:sz w:val="28"/>
        </w:rPr>
        <w:t>
      Мемлекеттік корпорацияның жұмыскер</w:t>
      </w:r>
    </w:p>
    <w:p>
      <w:pPr>
        <w:spacing w:after="0"/>
        <w:ind w:left="0"/>
        <w:jc w:val="both"/>
      </w:pPr>
      <w:r>
        <w:rPr>
          <w:rFonts w:ascii="Times New Roman"/>
          <w:b w:val="false"/>
          <w:i w:val="false"/>
          <w:color w:val="000000"/>
          <w:sz w:val="28"/>
        </w:rPr>
        <w:t>
      _______ ________________________________________________________________________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бар болған жағдайда))</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 ______ 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бар болған жағдайда))</w:t>
      </w:r>
    </w:p>
    <w:p>
      <w:pPr>
        <w:spacing w:after="0"/>
        <w:ind w:left="0"/>
        <w:jc w:val="both"/>
      </w:pPr>
      <w:r>
        <w:rPr>
          <w:rFonts w:ascii="Times New Roman"/>
          <w:b w:val="false"/>
          <w:i w:val="false"/>
          <w:color w:val="000000"/>
          <w:sz w:val="28"/>
        </w:rPr>
        <w:t>
      20____ 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