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6792" w14:textId="b2e6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14 сәуірдегі № 250 бұйрығы. Қазақстан Республикасының Әділет министрлігінде 2017 жылғы 19 мамырда № 15132 болып тіркелді. Күші жойылды - Қазақстан Республикасы Қаржы министрінің 2021 жылғы 8 қаңтардағы № 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08.01.2021 </w:t>
      </w:r>
      <w:r>
        <w:rPr>
          <w:rFonts w:ascii="Times New Roman"/>
          <w:b w:val="false"/>
          <w:i w:val="false"/>
          <w:color w:val="ff0000"/>
          <w:sz w:val="28"/>
        </w:rPr>
        <w:t>№ 7</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2015 жылғы 12 ақпанда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63-бабының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124) және 125) тармақшалармен толықтырылсын:</w:t>
      </w:r>
    </w:p>
    <w:bookmarkStart w:name="z6" w:id="4"/>
    <w:p>
      <w:pPr>
        <w:spacing w:after="0"/>
        <w:ind w:left="0"/>
        <w:jc w:val="both"/>
      </w:pPr>
      <w:r>
        <w:rPr>
          <w:rFonts w:ascii="Times New Roman"/>
          <w:b w:val="false"/>
          <w:i w:val="false"/>
          <w:color w:val="000000"/>
          <w:sz w:val="28"/>
        </w:rPr>
        <w:t>
      "124) осы бұйрыққа 124-қосымшаға сәйкес жеке табыс салығы және әлеуметтік салық бойынша декларацияның нысаны (200.00-нысан);</w:t>
      </w:r>
    </w:p>
    <w:bookmarkEnd w:id="4"/>
    <w:bookmarkStart w:name="z7" w:id="5"/>
    <w:p>
      <w:pPr>
        <w:spacing w:after="0"/>
        <w:ind w:left="0"/>
        <w:jc w:val="both"/>
      </w:pPr>
      <w:r>
        <w:rPr>
          <w:rFonts w:ascii="Times New Roman"/>
          <w:b w:val="false"/>
          <w:i w:val="false"/>
          <w:color w:val="000000"/>
          <w:sz w:val="28"/>
        </w:rPr>
        <w:t>
      125) осы бұйрыққа 125-қосымшаға сәйкес жеке табыс салығы және әлеуметтік салық бойынша салық есептілігін (декларацияны) (200.00-нысан) жасау қағидалары.";</w:t>
      </w:r>
    </w:p>
    <w:bookmarkEnd w:id="5"/>
    <w:bookmarkStart w:name="z8"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124 және 125-қосымшалармен толықтырылсын. </w:t>
      </w:r>
    </w:p>
    <w:bookmarkEnd w:id="6"/>
    <w:bookmarkStart w:name="z9" w:id="7"/>
    <w:p>
      <w:pPr>
        <w:spacing w:after="0"/>
        <w:ind w:left="0"/>
        <w:jc w:val="both"/>
      </w:pPr>
      <w:r>
        <w:rPr>
          <w:rFonts w:ascii="Times New Roman"/>
          <w:b w:val="false"/>
          <w:i w:val="false"/>
          <w:color w:val="000000"/>
          <w:sz w:val="28"/>
        </w:rPr>
        <w:t xml:space="preserve">
      2. "Салық есептілігі нысандарын және оларды жасау қағидаларын бекіту туралы" Қазақстан Республикасы Қаржы министрінің 2014 жылғы 25 желтоқсандағы № 587 бұйрығына өзгерістер мен толықтырулар енгізу туралы" Қазақстан Республикасы Қаржы министрінің 2016 жылғы 31 қазандағы № 579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14462 болып тіркелген, 2016 жылғы 14 желтоқсанда "Әділет" ақпараттық-құқықтық жүйесінде жарияланған) мынадай өзгерістер енгізілсін:</w:t>
      </w:r>
    </w:p>
    <w:bookmarkEnd w:id="7"/>
    <w:bookmarkStart w:name="z10" w:id="8"/>
    <w:p>
      <w:pPr>
        <w:spacing w:after="0"/>
        <w:ind w:left="0"/>
        <w:jc w:val="both"/>
      </w:pPr>
      <w:r>
        <w:rPr>
          <w:rFonts w:ascii="Times New Roman"/>
          <w:b w:val="false"/>
          <w:i w:val="false"/>
          <w:color w:val="000000"/>
          <w:sz w:val="28"/>
        </w:rPr>
        <w:t>
      1-тармақтың жүз жетінші, жүз сегізінші абзацтары алып тасталсын;</w:t>
      </w:r>
    </w:p>
    <w:bookmarkEnd w:id="8"/>
    <w:bookmarkStart w:name="z11" w:id="9"/>
    <w:p>
      <w:pPr>
        <w:spacing w:after="0"/>
        <w:ind w:left="0"/>
        <w:jc w:val="both"/>
      </w:pPr>
      <w:r>
        <w:rPr>
          <w:rFonts w:ascii="Times New Roman"/>
          <w:b w:val="false"/>
          <w:i w:val="false"/>
          <w:color w:val="000000"/>
          <w:sz w:val="28"/>
        </w:rPr>
        <w:t xml:space="preserve">
      19 және 20-қосымшалар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9"/>
    <w:bookmarkStart w:name="z12" w:id="1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2"/>
    <w:bookmarkStart w:name="z15" w:id="13"/>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баспа басылымдарына ресми жариялауға жіберілуін;</w:t>
      </w:r>
    </w:p>
    <w:bookmarkEnd w:id="13"/>
    <w:bookmarkStart w:name="z16" w:id="1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2017 жылғы 17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сәуірдегі</w:t>
            </w:r>
            <w:r>
              <w:br/>
            </w:r>
            <w:r>
              <w:rPr>
                <w:rFonts w:ascii="Times New Roman"/>
                <w:b w:val="false"/>
                <w:i w:val="false"/>
                <w:color w:val="000000"/>
                <w:sz w:val="20"/>
              </w:rPr>
              <w:t>№ 250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124-қосымша</w:t>
            </w:r>
          </w:p>
        </w:tc>
      </w:tr>
    </w:tbl>
    <w:p>
      <w:pPr>
        <w:spacing w:after="0"/>
        <w:ind w:left="0"/>
        <w:jc w:val="both"/>
      </w:pPr>
      <w:r>
        <w:rPr>
          <w:rFonts w:ascii="Times New Roman"/>
          <w:b w:val="false"/>
          <w:i w:val="false"/>
          <w:color w:val="000000"/>
          <w:sz w:val="28"/>
        </w:rPr>
        <w:t>
      Әкімшілік деректер</w:t>
      </w:r>
    </w:p>
    <w:p>
      <w:pPr>
        <w:spacing w:after="0"/>
        <w:ind w:left="0"/>
        <w:jc w:val="both"/>
      </w:pPr>
      <w:r>
        <w:rPr>
          <w:rFonts w:ascii="Times New Roman"/>
          <w:b w:val="false"/>
          <w:i w:val="false"/>
          <w:color w:val="000000"/>
          <w:sz w:val="28"/>
        </w:rPr>
        <w:t>
      жинауға арналған нысан</w:t>
      </w:r>
    </w:p>
    <w:bookmarkStart w:name="z26" w:id="16"/>
    <w:p>
      <w:pPr>
        <w:spacing w:after="0"/>
        <w:ind w:left="0"/>
        <w:jc w:val="left"/>
      </w:pPr>
      <w:r>
        <w:rPr>
          <w:rFonts w:ascii="Times New Roman"/>
          <w:b/>
          <w:i w:val="false"/>
          <w:color w:val="000000"/>
        </w:rPr>
        <w:t xml:space="preserve"> Жеке табыс салығы және әлеуметтік салық бойынша декларация</w:t>
      </w:r>
    </w:p>
    <w:bookmarkEnd w:id="16"/>
    <w:bookmarkStart w:name="z27" w:id="17"/>
    <w:p>
      <w:pPr>
        <w:spacing w:after="0"/>
        <w:ind w:left="0"/>
        <w:jc w:val="both"/>
      </w:pPr>
      <w:r>
        <w:rPr>
          <w:rFonts w:ascii="Times New Roman"/>
          <w:b w:val="false"/>
          <w:i w:val="false"/>
          <w:color w:val="000000"/>
          <w:sz w:val="28"/>
        </w:rPr>
        <w:t>
      Есепті кезең 20___ жылғы ______тоқсан</w:t>
      </w:r>
    </w:p>
    <w:bookmarkEnd w:id="17"/>
    <w:bookmarkStart w:name="z28" w:id="1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200.00-нысаны</w:t>
      </w:r>
    </w:p>
    <w:bookmarkEnd w:id="18"/>
    <w:bookmarkStart w:name="z29" w:id="19"/>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тоқсан сайын</w:t>
      </w:r>
    </w:p>
    <w:bookmarkEnd w:id="19"/>
    <w:bookmarkStart w:name="z30" w:id="20"/>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шаруа немесе фермер қожалықтары үшін және оңайтылған декларация негізінде арнаулы салық режимдерін қолданатындарды қоспағанда салық агенттері</w:t>
      </w:r>
    </w:p>
    <w:bookmarkEnd w:id="20"/>
    <w:bookmarkStart w:name="z3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bookmarkEnd w:id="21"/>
    <w:bookmarkStart w:name="z32" w:id="22"/>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салық кезеңінен кейінгі екінші айдың 15-інен кешіктірмей</w:t>
      </w:r>
    </w:p>
    <w:bookmarkEnd w:id="22"/>
    <w:p>
      <w:pPr>
        <w:spacing w:after="0"/>
        <w:ind w:left="0"/>
        <w:jc w:val="both"/>
      </w:pPr>
      <w:r>
        <w:rPr>
          <w:rFonts w:ascii="Times New Roman"/>
          <w:b w:val="false"/>
          <w:i w:val="false"/>
          <w:color w:val="000000"/>
          <w:sz w:val="28"/>
        </w:rPr>
        <w:t>
      Ескертпе: есепті толтыру бойынша түсіндіру осы бұйрықтың 2-қосымшасына сәйкес Жеке табыс салығы және әлеуметтік салық бойынша салық есептілігін (декларацияны) жасау қағидаларында (200.00-нысан)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691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437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691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929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072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сәуірдегі</w:t>
            </w:r>
            <w:r>
              <w:br/>
            </w:r>
            <w:r>
              <w:rPr>
                <w:rFonts w:ascii="Times New Roman"/>
                <w:b w:val="false"/>
                <w:i w:val="false"/>
                <w:color w:val="000000"/>
                <w:sz w:val="20"/>
              </w:rPr>
              <w:t>№ 250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125-қосымша</w:t>
            </w:r>
          </w:p>
        </w:tc>
      </w:tr>
    </w:tbl>
    <w:bookmarkStart w:name="z35" w:id="23"/>
    <w:p>
      <w:pPr>
        <w:spacing w:after="0"/>
        <w:ind w:left="0"/>
        <w:jc w:val="left"/>
      </w:pPr>
      <w:r>
        <w:rPr>
          <w:rFonts w:ascii="Times New Roman"/>
          <w:b/>
          <w:i w:val="false"/>
          <w:color w:val="000000"/>
        </w:rPr>
        <w:t xml:space="preserve"> Жеке табыс салығы және әлеуметтік салық бойынша салық есептілігін</w:t>
      </w:r>
      <w:r>
        <w:br/>
      </w:r>
      <w:r>
        <w:rPr>
          <w:rFonts w:ascii="Times New Roman"/>
          <w:b/>
          <w:i w:val="false"/>
          <w:color w:val="000000"/>
        </w:rPr>
        <w:t>(декларацияны) жасау қағидалары (200.00-нысан)</w:t>
      </w:r>
      <w:r>
        <w:br/>
      </w:r>
      <w:r>
        <w:rPr>
          <w:rFonts w:ascii="Times New Roman"/>
          <w:b/>
          <w:i w:val="false"/>
          <w:color w:val="000000"/>
        </w:rPr>
        <w:t>1-тарау. Жалпы ережелер</w:t>
      </w:r>
    </w:p>
    <w:bookmarkEnd w:id="23"/>
    <w:bookmarkStart w:name="z36" w:id="24"/>
    <w:p>
      <w:pPr>
        <w:spacing w:after="0"/>
        <w:ind w:left="0"/>
        <w:jc w:val="both"/>
      </w:pPr>
      <w:r>
        <w:rPr>
          <w:rFonts w:ascii="Times New Roman"/>
          <w:b w:val="false"/>
          <w:i w:val="false"/>
          <w:color w:val="000000"/>
          <w:sz w:val="28"/>
        </w:rPr>
        <w:t xml:space="preserve">
      1. Осы Жеке табыс салығы және әлеуметтік салық бойынша салық есептілігін (декларацияны) жасау қағидалары (200.00-нысан)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2013 жылғы 21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(бұдан әрі – Зейнетақымен қамсыздандыру туралы заңы), 2003 жылғы 25 сәуірдегі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(бұдан әрі – Міндетті әлеуметтік сақтандыру туралы заңы), 2015 жылғы 16 қарашадағы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(бұдан әрі – Міндетті әлеуметтік медициналық сақтандыру туралы заңы) сәйкес әзірленген.</w:t>
      </w:r>
    </w:p>
    <w:bookmarkEnd w:id="24"/>
    <w:bookmarkStart w:name="z37" w:id="25"/>
    <w:p>
      <w:pPr>
        <w:spacing w:after="0"/>
        <w:ind w:left="0"/>
        <w:jc w:val="both"/>
      </w:pPr>
      <w:r>
        <w:rPr>
          <w:rFonts w:ascii="Times New Roman"/>
          <w:b w:val="false"/>
          <w:i w:val="false"/>
          <w:color w:val="000000"/>
          <w:sz w:val="28"/>
        </w:rPr>
        <w:t xml:space="preserve">
      Қағидалар жеке табыс салығын, әлеуметтік салықтарды есептеуге, сондай-ақ мiндетті зейнетақы жарналарының (бұдан әрі – мiндетті зейнетақы жарналары), міндетті кәсiптiк зейнетақы жарналарының (бұдан әрі – мiндетті кәсіптік зейнетақы жарналары) сомаларын есептеуге, ұстауға (қоса есептеуге) және бірыңғай жинақтаушы зейнетақы қорына аударуға, Мемлекеттік әлеуметтік сақтандыру қорына әлеуметтiк аударымдар (бұдан әрі – әлеуметтік аударымдар) және міндетті әлеуметтік 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салық есептілігі нысанын (декларацияны) (бұдан әрі – декларация) жасау тәртібін айқындайды. </w:t>
      </w:r>
    </w:p>
    <w:bookmarkEnd w:id="25"/>
    <w:bookmarkStart w:name="z38" w:id="26"/>
    <w:p>
      <w:pPr>
        <w:spacing w:after="0"/>
        <w:ind w:left="0"/>
        <w:jc w:val="both"/>
      </w:pPr>
      <w:r>
        <w:rPr>
          <w:rFonts w:ascii="Times New Roman"/>
          <w:b w:val="false"/>
          <w:i w:val="false"/>
          <w:color w:val="000000"/>
          <w:sz w:val="28"/>
        </w:rPr>
        <w:t xml:space="preserve">
      Декларацияны Зейнетақымен қамсыздандыру туралы заңына сәйкес міндетті зейнетақы жарналарын, міндетті кәсіптік зейнетақы жарналарын төлеу жөніндегі агенттермен, Міндетті әлеуметтік сақтандыру туралы және Міндетті әлеуметтік медициналық сақтандыру туралы заңдарына сәйкес әлеуметтік аударымдарды төлеушілер Салық кодексінің 6-бөлімінің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19-тарауларына</w:t>
      </w:r>
      <w:r>
        <w:rPr>
          <w:rFonts w:ascii="Times New Roman"/>
          <w:b w:val="false"/>
          <w:i w:val="false"/>
          <w:color w:val="000000"/>
          <w:sz w:val="28"/>
        </w:rPr>
        <w:t xml:space="preserve">, 7-бөлімінің </w:t>
      </w:r>
      <w:r>
        <w:rPr>
          <w:rFonts w:ascii="Times New Roman"/>
          <w:b w:val="false"/>
          <w:i w:val="false"/>
          <w:color w:val="000000"/>
          <w:sz w:val="28"/>
        </w:rPr>
        <w:t>25-тарауына</w:t>
      </w:r>
      <w:r>
        <w:rPr>
          <w:rFonts w:ascii="Times New Roman"/>
          <w:b w:val="false"/>
          <w:i w:val="false"/>
          <w:color w:val="000000"/>
          <w:sz w:val="28"/>
        </w:rPr>
        <w:t>, 12-бөліміне сәйкес жеке тұлғаларға қатысты шаруа немесе фермер қожалықтары үшін және оңайтылған декларация негізінде арнаулы салық режимдерін қолданатындарды қоспағанда, салық агенттері, оның ішінде Зейнетақымен қамсыздандыру туралы заңда, Міндетті әлеуметтік сақтандыру туралы заңда белгіленген мөлшерлерде өз пайдасына міндетті зейнетақы жарналарымен, әлеуметтік аударымдары бойынша дара кәсіпкерлер (шаруа немесе фермер қожалықтары үшін, оңайтылған декларация және патент негізінде арнаулы салық режимдерін қолданатындарды қоспағанда), жеке нотариустар, жеке сот орындаушылары, адвокаттар, кәсіби медиаторлар жасайды.</w:t>
      </w:r>
    </w:p>
    <w:bookmarkEnd w:id="26"/>
    <w:bookmarkStart w:name="z39" w:id="27"/>
    <w:p>
      <w:pPr>
        <w:spacing w:after="0"/>
        <w:ind w:left="0"/>
        <w:jc w:val="both"/>
      </w:pPr>
      <w:r>
        <w:rPr>
          <w:rFonts w:ascii="Times New Roman"/>
          <w:b w:val="false"/>
          <w:i w:val="false"/>
          <w:color w:val="000000"/>
          <w:sz w:val="28"/>
        </w:rPr>
        <w:t xml:space="preserve">
      Салық кодексінің 355-бабының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 </w:t>
      </w:r>
    </w:p>
    <w:bookmarkEnd w:id="27"/>
    <w:bookmarkStart w:name="z40" w:id="2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452-бабыларына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әрбір қызмет түрі бойынша бөлек табыс етеді. </w:t>
      </w:r>
    </w:p>
    <w:bookmarkEnd w:id="28"/>
    <w:bookmarkStart w:name="z41" w:id="29"/>
    <w:p>
      <w:pPr>
        <w:spacing w:after="0"/>
        <w:ind w:left="0"/>
        <w:jc w:val="both"/>
      </w:pPr>
      <w:r>
        <w:rPr>
          <w:rFonts w:ascii="Times New Roman"/>
          <w:b w:val="false"/>
          <w:i w:val="false"/>
          <w:color w:val="000000"/>
          <w:sz w:val="28"/>
        </w:rPr>
        <w:t>
      2. Осы Қағидалар 2017 жылғы салық есептілігін табыс ету бойынша міндеттемелерге қолданылады.</w:t>
      </w:r>
    </w:p>
    <w:bookmarkEnd w:id="29"/>
    <w:bookmarkStart w:name="z42" w:id="30"/>
    <w:p>
      <w:pPr>
        <w:spacing w:after="0"/>
        <w:ind w:left="0"/>
        <w:jc w:val="both"/>
      </w:pPr>
      <w:r>
        <w:rPr>
          <w:rFonts w:ascii="Times New Roman"/>
          <w:b w:val="false"/>
          <w:i w:val="false"/>
          <w:color w:val="000000"/>
          <w:sz w:val="28"/>
        </w:rPr>
        <w:t>
      3.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200.04-ке дейінгі нысандар) тұрады.</w:t>
      </w:r>
    </w:p>
    <w:bookmarkEnd w:id="30"/>
    <w:bookmarkStart w:name="z43" w:id="31"/>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31"/>
    <w:bookmarkStart w:name="z44" w:id="32"/>
    <w:p>
      <w:pPr>
        <w:spacing w:after="0"/>
        <w:ind w:left="0"/>
        <w:jc w:val="both"/>
      </w:pPr>
      <w:r>
        <w:rPr>
          <w:rFonts w:ascii="Times New Roman"/>
          <w:b w:val="false"/>
          <w:i w:val="false"/>
          <w:color w:val="000000"/>
          <w:sz w:val="28"/>
        </w:rPr>
        <w:t>
      5. Көрсеткіштер болмаған кезде тиісті декларацияның торкөздері толтырылмайды.</w:t>
      </w:r>
    </w:p>
    <w:bookmarkEnd w:id="32"/>
    <w:bookmarkStart w:name="z45" w:id="33"/>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 жолдарын толтыру кезінде міндетті тәртіпте жасалады.</w:t>
      </w:r>
    </w:p>
    <w:bookmarkEnd w:id="33"/>
    <w:bookmarkStart w:name="z46" w:id="34"/>
    <w:p>
      <w:pPr>
        <w:spacing w:after="0"/>
        <w:ind w:left="0"/>
        <w:jc w:val="both"/>
      </w:pPr>
      <w:r>
        <w:rPr>
          <w:rFonts w:ascii="Times New Roman"/>
          <w:b w:val="false"/>
          <w:i w:val="false"/>
          <w:color w:val="000000"/>
          <w:sz w:val="28"/>
        </w:rPr>
        <w:t>
      7. Декларацияға қосымшаларда көрсетілуі тиіс деректер болмаған жағдайда олар жасалмайды.</w:t>
      </w:r>
    </w:p>
    <w:bookmarkEnd w:id="34"/>
    <w:bookmarkStart w:name="z47" w:id="35"/>
    <w:p>
      <w:pPr>
        <w:spacing w:after="0"/>
        <w:ind w:left="0"/>
        <w:jc w:val="both"/>
      </w:pPr>
      <w:r>
        <w:rPr>
          <w:rFonts w:ascii="Times New Roman"/>
          <w:b w:val="false"/>
          <w:i w:val="false"/>
          <w:color w:val="000000"/>
          <w:sz w:val="28"/>
        </w:rPr>
        <w:t xml:space="preserve">
      8.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p>
    <w:bookmarkEnd w:id="35"/>
    <w:bookmarkStart w:name="z48" w:id="36"/>
    <w:p>
      <w:pPr>
        <w:spacing w:after="0"/>
        <w:ind w:left="0"/>
        <w:jc w:val="both"/>
      </w:pPr>
      <w:r>
        <w:rPr>
          <w:rFonts w:ascii="Times New Roman"/>
          <w:b w:val="false"/>
          <w:i w:val="false"/>
          <w:color w:val="000000"/>
          <w:sz w:val="28"/>
        </w:rPr>
        <w:t>
      9. Осы Қағидадаларда мынадай арифметикалық белгілер қолданылады: "+" – қосу; "–" – алу; "х" – көбейту; "/" – бөлу; "=" – тең.</w:t>
      </w:r>
    </w:p>
    <w:bookmarkEnd w:id="36"/>
    <w:bookmarkStart w:name="z49" w:id="37"/>
    <w:p>
      <w:pPr>
        <w:spacing w:after="0"/>
        <w:ind w:left="0"/>
        <w:jc w:val="both"/>
      </w:pPr>
      <w:r>
        <w:rPr>
          <w:rFonts w:ascii="Times New Roman"/>
          <w:b w:val="false"/>
          <w:i w:val="false"/>
          <w:color w:val="000000"/>
          <w:sz w:val="28"/>
        </w:rPr>
        <w:t xml:space="preserve">
      10. Сомалардың теріс мәндері декларацияның тиісті жолының (бағанының) бірінші сол жақтағы торкөзінде "–" белгісімен белгіленеді. </w:t>
      </w:r>
    </w:p>
    <w:bookmarkEnd w:id="37"/>
    <w:bookmarkStart w:name="z50" w:id="38"/>
    <w:p>
      <w:pPr>
        <w:spacing w:after="0"/>
        <w:ind w:left="0"/>
        <w:jc w:val="both"/>
      </w:pPr>
      <w:r>
        <w:rPr>
          <w:rFonts w:ascii="Times New Roman"/>
          <w:b w:val="false"/>
          <w:i w:val="false"/>
          <w:color w:val="000000"/>
          <w:sz w:val="28"/>
        </w:rPr>
        <w:t>
      11. Декларация жасау кезінде:</w:t>
      </w:r>
    </w:p>
    <w:bookmarkEnd w:id="38"/>
    <w:bookmarkStart w:name="z51" w:id="39"/>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39"/>
    <w:bookmarkStart w:name="z52" w:id="40"/>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0"/>
    <w:bookmarkStart w:name="z53" w:id="41"/>
    <w:p>
      <w:pPr>
        <w:spacing w:after="0"/>
        <w:ind w:left="0"/>
        <w:jc w:val="both"/>
      </w:pPr>
      <w:r>
        <w:rPr>
          <w:rFonts w:ascii="Times New Roman"/>
          <w:b w:val="false"/>
          <w:i w:val="false"/>
          <w:color w:val="000000"/>
          <w:sz w:val="28"/>
        </w:rPr>
        <w:t xml:space="preserve">
      12.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агенті/салымшы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41"/>
    <w:bookmarkStart w:name="z54" w:id="42"/>
    <w:p>
      <w:pPr>
        <w:spacing w:after="0"/>
        <w:ind w:left="0"/>
        <w:jc w:val="both"/>
      </w:pPr>
      <w:r>
        <w:rPr>
          <w:rFonts w:ascii="Times New Roman"/>
          <w:b w:val="false"/>
          <w:i w:val="false"/>
          <w:color w:val="000000"/>
          <w:sz w:val="28"/>
        </w:rPr>
        <w:t>
      13. Декларацияны табыс ету кезінде:</w:t>
      </w:r>
    </w:p>
    <w:bookmarkEnd w:id="42"/>
    <w:bookmarkStart w:name="z55" w:id="4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(салық агентіне) қайтарылады;</w:t>
      </w:r>
    </w:p>
    <w:bookmarkEnd w:id="43"/>
    <w:bookmarkStart w:name="z56" w:id="44"/>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(салық агенті) пошта немесе өзгелей байланыс ұйымының хабарламасын алады;</w:t>
      </w:r>
    </w:p>
    <w:bookmarkEnd w:id="44"/>
    <w:bookmarkStart w:name="z57" w:id="45"/>
    <w:p>
      <w:pPr>
        <w:spacing w:after="0"/>
        <w:ind w:left="0"/>
        <w:jc w:val="both"/>
      </w:pPr>
      <w:r>
        <w:rPr>
          <w:rFonts w:ascii="Times New Roman"/>
          <w:b w:val="false"/>
          <w:i w:val="false"/>
          <w:color w:val="000000"/>
          <w:sz w:val="28"/>
        </w:rPr>
        <w:t xml:space="preserve">
      3) электронды түрде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End w:id="45"/>
    <w:bookmarkStart w:name="z58" w:id="46"/>
    <w:p>
      <w:pPr>
        <w:spacing w:after="0"/>
        <w:ind w:left="0"/>
        <w:jc w:val="both"/>
      </w:pPr>
      <w:r>
        <w:rPr>
          <w:rFonts w:ascii="Times New Roman"/>
          <w:b w:val="false"/>
          <w:i w:val="false"/>
          <w:color w:val="000000"/>
          <w:sz w:val="28"/>
        </w:rPr>
        <w:t>
      14.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46"/>
    <w:bookmarkStart w:name="z59" w:id="47"/>
    <w:p>
      <w:pPr>
        <w:spacing w:after="0"/>
        <w:ind w:left="0"/>
        <w:jc w:val="left"/>
      </w:pPr>
      <w:r>
        <w:rPr>
          <w:rFonts w:ascii="Times New Roman"/>
          <w:b/>
          <w:i w:val="false"/>
          <w:color w:val="000000"/>
        </w:rPr>
        <w:t xml:space="preserve"> 2-тарау. Декларацияны жасау (200.00-нысан)</w:t>
      </w:r>
    </w:p>
    <w:bookmarkEnd w:id="47"/>
    <w:bookmarkStart w:name="z60" w:id="48"/>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мынадай деректерді көрсетеді:</w:t>
      </w:r>
    </w:p>
    <w:bookmarkEnd w:id="48"/>
    <w:bookmarkStart w:name="z61" w:id="49"/>
    <w:p>
      <w:pPr>
        <w:spacing w:after="0"/>
        <w:ind w:left="0"/>
        <w:jc w:val="both"/>
      </w:pPr>
      <w:r>
        <w:rPr>
          <w:rFonts w:ascii="Times New Roman"/>
          <w:b w:val="false"/>
          <w:i w:val="false"/>
          <w:color w:val="000000"/>
          <w:sz w:val="28"/>
        </w:rPr>
        <w:t>
      1) ЖСН (БСН) – салық төлеушінің жеке сәйкестендіру нөмірі (бизнес-сәйкетендіру нөмірі).</w:t>
      </w:r>
    </w:p>
    <w:bookmarkEnd w:id="49"/>
    <w:bookmarkStart w:name="z62" w:id="5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bookmarkEnd w:id="50"/>
    <w:bookmarkStart w:name="z63" w:id="51"/>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bookmarkEnd w:id="51"/>
    <w:bookmarkStart w:name="z64" w:id="52"/>
    <w:p>
      <w:pPr>
        <w:spacing w:after="0"/>
        <w:ind w:left="0"/>
        <w:jc w:val="both"/>
      </w:pPr>
      <w:r>
        <w:rPr>
          <w:rFonts w:ascii="Times New Roman"/>
          <w:b w:val="false"/>
          <w:i w:val="false"/>
          <w:color w:val="000000"/>
          <w:sz w:val="28"/>
        </w:rPr>
        <w:t>
      3) салық агентінің атауы/салымшынын (төлеушінің) Т.А.Ә.</w:t>
      </w:r>
    </w:p>
    <w:bookmarkEnd w:id="52"/>
    <w:bookmarkStart w:name="z65" w:id="53"/>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bookmarkEnd w:id="53"/>
    <w:bookmarkStart w:name="z66" w:id="54"/>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(ол болған кезде) немесе сенімгерлікпен басқарушы заңды тұлғаның атауы көрсетіледі;</w:t>
      </w:r>
    </w:p>
    <w:bookmarkEnd w:id="54"/>
    <w:bookmarkStart w:name="z67" w:id="55"/>
    <w:p>
      <w:pPr>
        <w:spacing w:after="0"/>
        <w:ind w:left="0"/>
        <w:jc w:val="both"/>
      </w:pPr>
      <w:r>
        <w:rPr>
          <w:rFonts w:ascii="Times New Roman"/>
          <w:b w:val="false"/>
          <w:i w:val="false"/>
          <w:color w:val="000000"/>
          <w:sz w:val="28"/>
        </w:rPr>
        <w:t xml:space="preserve">
      4) декларацияның түрі. </w:t>
      </w:r>
    </w:p>
    <w:bookmarkEnd w:id="55"/>
    <w:bookmarkStart w:name="z68" w:id="56"/>
    <w:p>
      <w:pPr>
        <w:spacing w:after="0"/>
        <w:ind w:left="0"/>
        <w:jc w:val="both"/>
      </w:pPr>
      <w:r>
        <w:rPr>
          <w:rFonts w:ascii="Times New Roman"/>
          <w:b w:val="false"/>
          <w:i w:val="false"/>
          <w:color w:val="000000"/>
          <w:sz w:val="28"/>
        </w:rPr>
        <w:t>
      Салық кодексінің 63-бабында көрсетілген салық есептілігінің түрлеріне декларацияны жатқызу ескеріле отырып, тиісті торкөздер белгіленеді;</w:t>
      </w:r>
    </w:p>
    <w:bookmarkEnd w:id="56"/>
    <w:bookmarkStart w:name="z69" w:id="57"/>
    <w:p>
      <w:pPr>
        <w:spacing w:after="0"/>
        <w:ind w:left="0"/>
        <w:jc w:val="both"/>
      </w:pPr>
      <w:r>
        <w:rPr>
          <w:rFonts w:ascii="Times New Roman"/>
          <w:b w:val="false"/>
          <w:i w:val="false"/>
          <w:color w:val="000000"/>
          <w:sz w:val="28"/>
        </w:rPr>
        <w:t>
      5) хабарламаның нөмірі мен күні.</w:t>
      </w:r>
    </w:p>
    <w:bookmarkEnd w:id="57"/>
    <w:bookmarkStart w:name="z70" w:id="58"/>
    <w:p>
      <w:pPr>
        <w:spacing w:after="0"/>
        <w:ind w:left="0"/>
        <w:jc w:val="both"/>
      </w:pPr>
      <w:r>
        <w:rPr>
          <w:rFonts w:ascii="Times New Roman"/>
          <w:b w:val="false"/>
          <w:i w:val="false"/>
          <w:color w:val="000000"/>
          <w:sz w:val="28"/>
        </w:rPr>
        <w:t xml:space="preserve">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табыс еткен жағдайда белгіленеді; </w:t>
      </w:r>
    </w:p>
    <w:bookmarkEnd w:id="58"/>
    <w:bookmarkStart w:name="z71" w:id="59"/>
    <w:p>
      <w:pPr>
        <w:spacing w:after="0"/>
        <w:ind w:left="0"/>
        <w:jc w:val="both"/>
      </w:pPr>
      <w:r>
        <w:rPr>
          <w:rFonts w:ascii="Times New Roman"/>
          <w:b w:val="false"/>
          <w:i w:val="false"/>
          <w:color w:val="000000"/>
          <w:sz w:val="28"/>
        </w:rPr>
        <w:t>
      6) салық төлеушінің санаты.</w:t>
      </w:r>
    </w:p>
    <w:bookmarkEnd w:id="59"/>
    <w:bookmarkStart w:name="z72" w:id="60"/>
    <w:p>
      <w:pPr>
        <w:spacing w:after="0"/>
        <w:ind w:left="0"/>
        <w:jc w:val="both"/>
      </w:pPr>
      <w:r>
        <w:rPr>
          <w:rFonts w:ascii="Times New Roman"/>
          <w:b w:val="false"/>
          <w:i w:val="false"/>
          <w:color w:val="000000"/>
          <w:sz w:val="28"/>
        </w:rPr>
        <w:t>
      Егер салық төлеуші А, B, C, D жолдарында көрсетілген санаттардың біріне жатқан жағдайда торкөз белгіленеді.</w:t>
      </w:r>
    </w:p>
    <w:bookmarkEnd w:id="60"/>
    <w:bookmarkStart w:name="z73" w:id="61"/>
    <w:p>
      <w:pPr>
        <w:spacing w:after="0"/>
        <w:ind w:left="0"/>
        <w:jc w:val="both"/>
      </w:pPr>
      <w:r>
        <w:rPr>
          <w:rFonts w:ascii="Times New Roman"/>
          <w:b w:val="false"/>
          <w:i w:val="false"/>
          <w:color w:val="000000"/>
          <w:sz w:val="28"/>
        </w:rPr>
        <w:t>
      Егер 6 В бағанын белгілеген салық төлеуші бір мезгілде 6 А, 6 С немесе 6 D бағанына жатқан жағдайда, онда тиісінше 6 В мен 6 А, 6 В мен 6 С немесе 6 D бағандарының екеуін де белгілейді;</w:t>
      </w:r>
    </w:p>
    <w:bookmarkEnd w:id="61"/>
    <w:bookmarkStart w:name="z74" w:id="62"/>
    <w:p>
      <w:pPr>
        <w:spacing w:after="0"/>
        <w:ind w:left="0"/>
        <w:jc w:val="both"/>
      </w:pPr>
      <w:r>
        <w:rPr>
          <w:rFonts w:ascii="Times New Roman"/>
          <w:b w:val="false"/>
          <w:i w:val="false"/>
          <w:color w:val="000000"/>
          <w:sz w:val="28"/>
        </w:rPr>
        <w:t>
      7) резиденттік белгісі.</w:t>
      </w:r>
    </w:p>
    <w:bookmarkEnd w:id="62"/>
    <w:bookmarkStart w:name="z75" w:id="63"/>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bookmarkEnd w:id="63"/>
    <w:bookmarkStart w:name="z76" w:id="64"/>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bookmarkEnd w:id="64"/>
    <w:bookmarkStart w:name="z77" w:id="65"/>
    <w:p>
      <w:pPr>
        <w:spacing w:after="0"/>
        <w:ind w:left="0"/>
        <w:jc w:val="both"/>
      </w:pPr>
      <w:r>
        <w:rPr>
          <w:rFonts w:ascii="Times New Roman"/>
          <w:b w:val="false"/>
          <w:i w:val="false"/>
          <w:color w:val="000000"/>
          <w:sz w:val="28"/>
        </w:rPr>
        <w:t>
      8) қызметкерлердің (адам) саны.</w:t>
      </w:r>
    </w:p>
    <w:bookmarkEnd w:id="65"/>
    <w:bookmarkStart w:name="z78" w:id="66"/>
    <w:p>
      <w:pPr>
        <w:spacing w:after="0"/>
        <w:ind w:left="0"/>
        <w:jc w:val="both"/>
      </w:pPr>
      <w:r>
        <w:rPr>
          <w:rFonts w:ascii="Times New Roman"/>
          <w:b w:val="false"/>
          <w:i w:val="false"/>
          <w:color w:val="000000"/>
          <w:sz w:val="28"/>
        </w:rPr>
        <w:t>
      Есепті тоқсанда табыстар есептелген қызметкерлердің саны көрсетіледі;</w:t>
      </w:r>
    </w:p>
    <w:bookmarkEnd w:id="66"/>
    <w:bookmarkStart w:name="z79" w:id="67"/>
    <w:p>
      <w:pPr>
        <w:spacing w:after="0"/>
        <w:ind w:left="0"/>
        <w:jc w:val="both"/>
      </w:pPr>
      <w:r>
        <w:rPr>
          <w:rFonts w:ascii="Times New Roman"/>
          <w:b w:val="false"/>
          <w:i w:val="false"/>
          <w:color w:val="000000"/>
          <w:sz w:val="28"/>
        </w:rPr>
        <w:t>
      9) резидент заңды тұлғаның шешімі бойынша жеке табыс салығы бойынша салық агенттері және әлеуметтік салық бойынша дербес төлеушілер болып танылмаған құрылымдық бөлімшелерінің бар-жоғы.</w:t>
      </w:r>
    </w:p>
    <w:bookmarkEnd w:id="67"/>
    <w:bookmarkStart w:name="z80" w:id="68"/>
    <w:p>
      <w:pPr>
        <w:spacing w:after="0"/>
        <w:ind w:left="0"/>
        <w:jc w:val="both"/>
      </w:pPr>
      <w:r>
        <w:rPr>
          <w:rFonts w:ascii="Times New Roman"/>
          <w:b w:val="false"/>
          <w:i w:val="false"/>
          <w:color w:val="000000"/>
          <w:sz w:val="28"/>
        </w:rPr>
        <w:t>
      Резидент заңды тұлғада жеке табыс салығы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bookmarkEnd w:id="68"/>
    <w:bookmarkStart w:name="z81" w:id="69"/>
    <w:p>
      <w:pPr>
        <w:spacing w:after="0"/>
        <w:ind w:left="0"/>
        <w:jc w:val="both"/>
      </w:pPr>
      <w:r>
        <w:rPr>
          <w:rFonts w:ascii="Times New Roman"/>
          <w:b w:val="false"/>
          <w:i w:val="false"/>
          <w:color w:val="000000"/>
          <w:sz w:val="28"/>
        </w:rPr>
        <w:t>
      10) табыс етілген қосымшалар.</w:t>
      </w:r>
    </w:p>
    <w:bookmarkEnd w:id="69"/>
    <w:bookmarkStart w:name="z82" w:id="70"/>
    <w:p>
      <w:pPr>
        <w:spacing w:after="0"/>
        <w:ind w:left="0"/>
        <w:jc w:val="both"/>
      </w:pPr>
      <w:r>
        <w:rPr>
          <w:rFonts w:ascii="Times New Roman"/>
          <w:b w:val="false"/>
          <w:i w:val="false"/>
          <w:color w:val="000000"/>
          <w:sz w:val="28"/>
        </w:rPr>
        <w:t>
      Табыс етiлген қосымшалардың торкөздерi белгiленедi;</w:t>
      </w:r>
    </w:p>
    <w:bookmarkEnd w:id="70"/>
    <w:bookmarkStart w:name="z83" w:id="71"/>
    <w:p>
      <w:pPr>
        <w:spacing w:after="0"/>
        <w:ind w:left="0"/>
        <w:jc w:val="both"/>
      </w:pPr>
      <w:r>
        <w:rPr>
          <w:rFonts w:ascii="Times New Roman"/>
          <w:b w:val="false"/>
          <w:i w:val="false"/>
          <w:color w:val="000000"/>
          <w:sz w:val="28"/>
        </w:rPr>
        <w:t>
      11) 200.03 қосымшаларының саны.</w:t>
      </w:r>
    </w:p>
    <w:bookmarkEnd w:id="71"/>
    <w:bookmarkStart w:name="z84" w:id="72"/>
    <w:p>
      <w:pPr>
        <w:spacing w:after="0"/>
        <w:ind w:left="0"/>
        <w:jc w:val="both"/>
      </w:pPr>
      <w:r>
        <w:rPr>
          <w:rFonts w:ascii="Times New Roman"/>
          <w:b w:val="false"/>
          <w:i w:val="false"/>
          <w:color w:val="000000"/>
          <w:sz w:val="28"/>
        </w:rPr>
        <w:t xml:space="preserve">
      Резидент заңды тұлғаның жеке табыс салығы бойынша салық агенттері және әлеуметтік салық бойынша дербес төлеушілер болып танылмаған құрылымдық бөлімшелерінің санына сәйкес келетін 200.03 қосымшаларының саны көрсетіледі; </w:t>
      </w:r>
    </w:p>
    <w:bookmarkEnd w:id="72"/>
    <w:bookmarkStart w:name="z85" w:id="73"/>
    <w:p>
      <w:pPr>
        <w:spacing w:after="0"/>
        <w:ind w:left="0"/>
        <w:jc w:val="both"/>
      </w:pPr>
      <w:r>
        <w:rPr>
          <w:rFonts w:ascii="Times New Roman"/>
          <w:b w:val="false"/>
          <w:i w:val="false"/>
          <w:color w:val="000000"/>
          <w:sz w:val="28"/>
        </w:rPr>
        <w:t>
      12) 200.04 қосымшаларының саны.</w:t>
      </w:r>
    </w:p>
    <w:bookmarkEnd w:id="73"/>
    <w:bookmarkStart w:name="z86" w:id="74"/>
    <w:p>
      <w:pPr>
        <w:spacing w:after="0"/>
        <w:ind w:left="0"/>
        <w:jc w:val="both"/>
      </w:pPr>
      <w:r>
        <w:rPr>
          <w:rFonts w:ascii="Times New Roman"/>
          <w:b w:val="false"/>
          <w:i w:val="false"/>
          <w:color w:val="000000"/>
          <w:sz w:val="28"/>
        </w:rPr>
        <w:t>
      Салық кодексімен белгіленген тәртіпте Қазақстан Республикасымен жасасқан келісімшарттар санына сәйкес келетін 200.04 қосымшаларының саны көрсетіледі.</w:t>
      </w:r>
    </w:p>
    <w:bookmarkEnd w:id="74"/>
    <w:bookmarkStart w:name="z87" w:id="75"/>
    <w:p>
      <w:pPr>
        <w:spacing w:after="0"/>
        <w:ind w:left="0"/>
        <w:jc w:val="both"/>
      </w:pPr>
      <w:r>
        <w:rPr>
          <w:rFonts w:ascii="Times New Roman"/>
          <w:b w:val="false"/>
          <w:i w:val="false"/>
          <w:color w:val="000000"/>
          <w:sz w:val="28"/>
        </w:rPr>
        <w:t>
      16. "Есептік көрсеткіштер" деген бөлімде:</w:t>
      </w:r>
    </w:p>
    <w:bookmarkEnd w:id="75"/>
    <w:bookmarkStart w:name="z88" w:id="76"/>
    <w:p>
      <w:pPr>
        <w:spacing w:after="0"/>
        <w:ind w:left="0"/>
        <w:jc w:val="both"/>
      </w:pPr>
      <w:r>
        <w:rPr>
          <w:rFonts w:ascii="Times New Roman"/>
          <w:b w:val="false"/>
          <w:i w:val="false"/>
          <w:color w:val="000000"/>
          <w:sz w:val="28"/>
        </w:rPr>
        <w:t xml:space="preserve">
      1) 200.00.001 I, 200.00.001 II және 200.00.001 III жолдары осы нысанға 200.03-қосымшада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жеке табыс салығының сомасын көрсетуге арналған.</w:t>
      </w:r>
    </w:p>
    <w:bookmarkEnd w:id="76"/>
    <w:bookmarkStart w:name="z89" w:id="77"/>
    <w:p>
      <w:pPr>
        <w:spacing w:after="0"/>
        <w:ind w:left="0"/>
        <w:jc w:val="both"/>
      </w:pPr>
      <w:r>
        <w:rPr>
          <w:rFonts w:ascii="Times New Roman"/>
          <w:b w:val="false"/>
          <w:i w:val="false"/>
          <w:color w:val="000000"/>
          <w:sz w:val="28"/>
        </w:rPr>
        <w:t xml:space="preserve">
      200.00.001 IV жолы 200.00.001 I, 200.00.001 II және 200.00.001 III жолдарының сомасы ретінде айқындалатын, есепті тоқсан үшін салықтың қорытынды сомасын көрсетуге арналған; </w:t>
      </w:r>
    </w:p>
    <w:bookmarkEnd w:id="77"/>
    <w:bookmarkStart w:name="z90" w:id="78"/>
    <w:p>
      <w:pPr>
        <w:spacing w:after="0"/>
        <w:ind w:left="0"/>
        <w:jc w:val="both"/>
      </w:pPr>
      <w:r>
        <w:rPr>
          <w:rFonts w:ascii="Times New Roman"/>
          <w:b w:val="false"/>
          <w:i w:val="false"/>
          <w:color w:val="000000"/>
          <w:sz w:val="28"/>
        </w:rPr>
        <w:t xml:space="preserve">
      2) 200.00.002 I, 200.00.002 II және 200.00.002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161-бабына сәйкес салық агенттері болып танылған құрылымдық бөлімшелерді қоса алғанда) Қазақстан Республикасының зейнетақы заңнамасына сәйкес жеке тұлғаларға төленген табыстардан есептелген және есепті тоқсанның әрбір айында бірыңғай жинақтаушы зейнетақы қорына аударылуға жататын міндетті зейнетақы жарналары сомасын көрсетуге арналған. </w:t>
      </w:r>
    </w:p>
    <w:bookmarkEnd w:id="78"/>
    <w:bookmarkStart w:name="z91" w:id="79"/>
    <w:p>
      <w:pPr>
        <w:spacing w:after="0"/>
        <w:ind w:left="0"/>
        <w:jc w:val="both"/>
      </w:pPr>
      <w:r>
        <w:rPr>
          <w:rFonts w:ascii="Times New Roman"/>
          <w:b w:val="false"/>
          <w:i w:val="false"/>
          <w:color w:val="000000"/>
          <w:sz w:val="28"/>
        </w:rPr>
        <w:t>
      200.00.002 IV жолы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bookmarkEnd w:id="79"/>
    <w:bookmarkStart w:name="z92" w:id="80"/>
    <w:p>
      <w:pPr>
        <w:spacing w:after="0"/>
        <w:ind w:left="0"/>
        <w:jc w:val="both"/>
      </w:pPr>
      <w:r>
        <w:rPr>
          <w:rFonts w:ascii="Times New Roman"/>
          <w:b w:val="false"/>
          <w:i w:val="false"/>
          <w:color w:val="000000"/>
          <w:sz w:val="28"/>
        </w:rPr>
        <w:t xml:space="preserve">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бірыңғай жинақтаушы зейнетақы қорына аударылуға жататын міндетті кәсіптік зейнетақы жарналары сомасын көрсетуге арналған. </w:t>
      </w:r>
    </w:p>
    <w:bookmarkEnd w:id="80"/>
    <w:bookmarkStart w:name="z93" w:id="81"/>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End w:id="81"/>
    <w:bookmarkStart w:name="z94" w:id="82"/>
    <w:p>
      <w:pPr>
        <w:spacing w:after="0"/>
        <w:ind w:left="0"/>
        <w:jc w:val="both"/>
      </w:pPr>
      <w:r>
        <w:rPr>
          <w:rFonts w:ascii="Times New Roman"/>
          <w:b w:val="false"/>
          <w:i w:val="false"/>
          <w:color w:val="000000"/>
          <w:sz w:val="28"/>
        </w:rPr>
        <w:t>
      4) 200.00.004 I, 200.00.004 II, 200.00.004 III жолдары дара кәсіпкерлер (шаруа немесе фермер қожалықтарына үшін, оңайтылған декларация және патент негізінде арнаулы салық режимдерiн қолданатындарды қоспағанда), жеке нотариустар, жеке сот орындаушылары, адвокаттар, кәсіби медиаторлар есепті тоқсанның әрбір айы үшін бірыңғай жинақтаушы зейнетақы қорына өз пайдасына аударуға жататын міндетті зейнетақы жарналарының сомаларын көрсетуге арналған.</w:t>
      </w:r>
    </w:p>
    <w:bookmarkEnd w:id="82"/>
    <w:bookmarkStart w:name="z95" w:id="83"/>
    <w:p>
      <w:pPr>
        <w:spacing w:after="0"/>
        <w:ind w:left="0"/>
        <w:jc w:val="both"/>
      </w:pPr>
      <w:r>
        <w:rPr>
          <w:rFonts w:ascii="Times New Roman"/>
          <w:b w:val="false"/>
          <w:i w:val="false"/>
          <w:color w:val="000000"/>
          <w:sz w:val="28"/>
        </w:rPr>
        <w:t>
      200.00.004 IV жолы 200.00.004 I, 200.00.004 II, 200.00.004 III жолдарының сомасы ретінде айқындалатын есепті тоқсанда міндетті зейнетақы жарналарының сомасын көрсетуге арналған;</w:t>
      </w:r>
    </w:p>
    <w:bookmarkEnd w:id="83"/>
    <w:bookmarkStart w:name="z96" w:id="84"/>
    <w:p>
      <w:pPr>
        <w:spacing w:after="0"/>
        <w:ind w:left="0"/>
        <w:jc w:val="both"/>
      </w:pPr>
      <w:r>
        <w:rPr>
          <w:rFonts w:ascii="Times New Roman"/>
          <w:b w:val="false"/>
          <w:i w:val="false"/>
          <w:color w:val="000000"/>
          <w:sz w:val="28"/>
        </w:rPr>
        <w:t xml:space="preserve">
      5) 200.00.005 І, 200.00.005 ІІ және 200.00.005 ІІІ жолдары осы нысанға 200.03-қосымшада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Салық кодексінің 358-бабының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bookmarkEnd w:id="84"/>
    <w:bookmarkStart w:name="z97" w:id="85"/>
    <w:p>
      <w:pPr>
        <w:spacing w:after="0"/>
        <w:ind w:left="0"/>
        <w:jc w:val="both"/>
      </w:pPr>
      <w:r>
        <w:rPr>
          <w:rFonts w:ascii="Times New Roman"/>
          <w:b w:val="false"/>
          <w:i w:val="false"/>
          <w:color w:val="000000"/>
          <w:sz w:val="28"/>
        </w:rPr>
        <w:t xml:space="preserve">
      Бұл ретте, 200.00.005 I, 200.00.005 II, 200.00.005 III және 200.00.005 IV жолдарының сомасы тиісінше 200.03.003 I, 200.03.003 II, 200.03.003 III және 200.03.003 IV жолдарына енгізілмейді. </w:t>
      </w:r>
    </w:p>
    <w:bookmarkEnd w:id="85"/>
    <w:bookmarkStart w:name="z98" w:id="86"/>
    <w:p>
      <w:pPr>
        <w:spacing w:after="0"/>
        <w:ind w:left="0"/>
        <w:jc w:val="both"/>
      </w:pPr>
      <w:r>
        <w:rPr>
          <w:rFonts w:ascii="Times New Roman"/>
          <w:b w:val="false"/>
          <w:i w:val="false"/>
          <w:color w:val="000000"/>
          <w:sz w:val="28"/>
        </w:rPr>
        <w:t>
      Бұл жолдарды ауыл шаруашылығы өнімдерін,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толтырмайды.</w:t>
      </w:r>
    </w:p>
    <w:bookmarkEnd w:id="86"/>
    <w:bookmarkStart w:name="z99" w:id="87"/>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bookmarkEnd w:id="87"/>
    <w:bookmarkStart w:name="z100" w:id="88"/>
    <w:p>
      <w:pPr>
        <w:spacing w:after="0"/>
        <w:ind w:left="0"/>
        <w:jc w:val="both"/>
      </w:pPr>
      <w:r>
        <w:rPr>
          <w:rFonts w:ascii="Times New Roman"/>
          <w:b w:val="false"/>
          <w:i w:val="false"/>
          <w:color w:val="000000"/>
          <w:sz w:val="28"/>
        </w:rPr>
        <w:t xml:space="preserve">
      200.00.005 IV жолы 200.00.005 I, 200.00.005 II және 200.00.005 III жолдарының сомасы ретінде айқындалатын, есепті тоқсан үшін салықтың қорытынды сомасын көрсетуге арналған; </w:t>
      </w:r>
    </w:p>
    <w:bookmarkEnd w:id="88"/>
    <w:bookmarkStart w:name="z101" w:id="89"/>
    <w:p>
      <w:pPr>
        <w:spacing w:after="0"/>
        <w:ind w:left="0"/>
        <w:jc w:val="both"/>
      </w:pPr>
      <w:r>
        <w:rPr>
          <w:rFonts w:ascii="Times New Roman"/>
          <w:b w:val="false"/>
          <w:i w:val="false"/>
          <w:color w:val="000000"/>
          <w:sz w:val="28"/>
        </w:rPr>
        <w:t xml:space="preserve">
      6) Декларацияны ауыл шаруашылығы өнімдерін, акваөсіру (балық өсіру шаруашылығы) өнімін өндірушілер мен ауыл шаруашылығы кооперативтері арнаулы салық режимін қолданатын салық төлеушілер табыс етілген жағдайда бюджетке аударылуға жататын әлеуметтік салықтың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 ескеріле отырып, 200.00.006 жолында көрсетіледі (6 В торкөзін толтырған жағдайда).</w:t>
      </w:r>
    </w:p>
    <w:bookmarkEnd w:id="89"/>
    <w:bookmarkStart w:name="z102" w:id="90"/>
    <w:p>
      <w:pPr>
        <w:spacing w:after="0"/>
        <w:ind w:left="0"/>
        <w:jc w:val="both"/>
      </w:pPr>
      <w:r>
        <w:rPr>
          <w:rFonts w:ascii="Times New Roman"/>
          <w:b w:val="false"/>
          <w:i w:val="false"/>
          <w:color w:val="000000"/>
          <w:sz w:val="28"/>
        </w:rPr>
        <w:t>
      200.00.006 I, 200.00.006 II және 200.00.006 III жолдары есепті тоқсанның әрбір айы үшін есептелген әлеуметтік салықтың сомасын көрсетуге арналған.</w:t>
      </w:r>
    </w:p>
    <w:bookmarkEnd w:id="90"/>
    <w:bookmarkStart w:name="z103" w:id="91"/>
    <w:p>
      <w:pPr>
        <w:spacing w:after="0"/>
        <w:ind w:left="0"/>
        <w:jc w:val="both"/>
      </w:pPr>
      <w:r>
        <w:rPr>
          <w:rFonts w:ascii="Times New Roman"/>
          <w:b w:val="false"/>
          <w:i w:val="false"/>
          <w:color w:val="000000"/>
          <w:sz w:val="28"/>
        </w:rPr>
        <w:t xml:space="preserve">
      200.00.006 IV жолы 200.00.006 I, 200.00.006 II және 200.00.006 III жолдарының сомасы ретінде айқындалатын, есепті тоқсан үшін салықтың қорытынды сомасын көрсетуге арналған; </w:t>
      </w:r>
    </w:p>
    <w:bookmarkEnd w:id="91"/>
    <w:bookmarkStart w:name="z104" w:id="92"/>
    <w:p>
      <w:pPr>
        <w:spacing w:after="0"/>
        <w:ind w:left="0"/>
        <w:jc w:val="both"/>
      </w:pPr>
      <w:r>
        <w:rPr>
          <w:rFonts w:ascii="Times New Roman"/>
          <w:b w:val="false"/>
          <w:i w:val="false"/>
          <w:color w:val="000000"/>
          <w:sz w:val="28"/>
        </w:rPr>
        <w:t xml:space="preserve">
      7) 200.00.007 І, 200.00.007 ІІ және 200.00.007 ІІІ жолдары салық төлеуші есепті тоқсанның әрбір айында өзі үшін және есепті тоқсанның әрбір айында әрбір үшін төленетін, Салық кодексінің 358-бабының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бюджетке төлеуге тиіс әлеуметтік салықтың сомасын көрсетуге арналған. </w:t>
      </w:r>
    </w:p>
    <w:bookmarkEnd w:id="92"/>
    <w:bookmarkStart w:name="z105" w:id="93"/>
    <w:p>
      <w:pPr>
        <w:spacing w:after="0"/>
        <w:ind w:left="0"/>
        <w:jc w:val="both"/>
      </w:pPr>
      <w:r>
        <w:rPr>
          <w:rFonts w:ascii="Times New Roman"/>
          <w:b w:val="false"/>
          <w:i w:val="false"/>
          <w:color w:val="000000"/>
          <w:sz w:val="28"/>
        </w:rPr>
        <w:t xml:space="preserve">
      200.00.007 IV жолы 200.00.007 I, 200.00.007 II және 200.00.007 III жолдарының сомасы ретінде айқындалатын, есепті тоқсан үшін салықтың қорытынды сомасын көрсетуге арналған; </w:t>
      </w:r>
    </w:p>
    <w:bookmarkEnd w:id="93"/>
    <w:bookmarkStart w:name="z106" w:id="94"/>
    <w:p>
      <w:pPr>
        <w:spacing w:after="0"/>
        <w:ind w:left="0"/>
        <w:jc w:val="both"/>
      </w:pPr>
      <w:r>
        <w:rPr>
          <w:rFonts w:ascii="Times New Roman"/>
          <w:b w:val="false"/>
          <w:i w:val="false"/>
          <w:color w:val="000000"/>
          <w:sz w:val="28"/>
        </w:rPr>
        <w:t xml:space="preserve">
      8) 200.00.008 І, 200.00.008 ІІ және 200.00.008 ІІІ жолдары осы нысанға 200.03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тоқсанның әрбір айы үшін есептелген және Міндетті әлеуметтік сақтандыру туралы заңына сәйкес есептелген әлеуметтік аударымдардың сомасын көрсетуге арналған.</w:t>
      </w:r>
    </w:p>
    <w:bookmarkEnd w:id="94"/>
    <w:bookmarkStart w:name="z107" w:id="95"/>
    <w:p>
      <w:pPr>
        <w:spacing w:after="0"/>
        <w:ind w:left="0"/>
        <w:jc w:val="both"/>
      </w:pPr>
      <w:r>
        <w:rPr>
          <w:rFonts w:ascii="Times New Roman"/>
          <w:b w:val="false"/>
          <w:i w:val="false"/>
          <w:color w:val="000000"/>
          <w:sz w:val="28"/>
        </w:rPr>
        <w:t xml:space="preserve">
      200.00.008 IV жолы 200.00.008 I, 200.00.008 II және 200.00.008 III жолдарының сомасы ретінде айқындалатын, есепті тоқсан үшін әлеуметтік аударымдардың қорытынды сомасын көрсетуге арналған; </w:t>
      </w:r>
    </w:p>
    <w:bookmarkEnd w:id="95"/>
    <w:bookmarkStart w:name="z108" w:id="96"/>
    <w:p>
      <w:pPr>
        <w:spacing w:after="0"/>
        <w:ind w:left="0"/>
        <w:jc w:val="both"/>
      </w:pPr>
      <w:r>
        <w:rPr>
          <w:rFonts w:ascii="Times New Roman"/>
          <w:b w:val="false"/>
          <w:i w:val="false"/>
          <w:color w:val="000000"/>
          <w:sz w:val="28"/>
        </w:rPr>
        <w:t>
      9) 200.00.009 I, 200.00.009 II, 200.00.009 III жолдары дара кәсіпкерлердің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нотариустардың, жеке сот орындаушыларының, адвокаттардың, кәсіби медиаторлардың есепті тоқсанның әрбір айы үшін өз пайдасына әлеуметтік аударымдардың сомасын көрсетуіне арналған.</w:t>
      </w:r>
    </w:p>
    <w:bookmarkEnd w:id="96"/>
    <w:bookmarkStart w:name="z109" w:id="97"/>
    <w:p>
      <w:pPr>
        <w:spacing w:after="0"/>
        <w:ind w:left="0"/>
        <w:jc w:val="both"/>
      </w:pPr>
      <w:r>
        <w:rPr>
          <w:rFonts w:ascii="Times New Roman"/>
          <w:b w:val="false"/>
          <w:i w:val="false"/>
          <w:color w:val="000000"/>
          <w:sz w:val="28"/>
        </w:rPr>
        <w:t xml:space="preserve">
      200.00.009 IV жолы 200.00.009 I, 200.00.009 II, 200.00.009 III жолдарының сомасы ретінде айқындалатын есепті тоқсан үшін әлеуметтік аударымдардың қорытынды сомасын көрсетуге арналған; </w:t>
      </w:r>
    </w:p>
    <w:bookmarkEnd w:id="97"/>
    <w:bookmarkStart w:name="z110" w:id="98"/>
    <w:p>
      <w:pPr>
        <w:spacing w:after="0"/>
        <w:ind w:left="0"/>
        <w:jc w:val="both"/>
      </w:pPr>
      <w:r>
        <w:rPr>
          <w:rFonts w:ascii="Times New Roman"/>
          <w:b w:val="false"/>
          <w:i w:val="false"/>
          <w:color w:val="000000"/>
          <w:sz w:val="28"/>
        </w:rPr>
        <w:t xml:space="preserve">
      10) 200.00.010 I, 200.00.010 II, 200.00.010 III жолдары Міндетті әлеуметтік медициналық сақтандыру туралы заңына сәйкес, міндетті әлеуметтік медициналық сақтандыру аударымдарының сомасын көрсетуіне арналған. </w:t>
      </w:r>
    </w:p>
    <w:bookmarkEnd w:id="98"/>
    <w:bookmarkStart w:name="z111" w:id="99"/>
    <w:p>
      <w:pPr>
        <w:spacing w:after="0"/>
        <w:ind w:left="0"/>
        <w:jc w:val="both"/>
      </w:pPr>
      <w:r>
        <w:rPr>
          <w:rFonts w:ascii="Times New Roman"/>
          <w:b w:val="false"/>
          <w:i w:val="false"/>
          <w:color w:val="000000"/>
          <w:sz w:val="28"/>
        </w:rPr>
        <w:t>
      200.00.010 I, 200.00.010 II, 200.00.010 III, 200.00.010 IV жолдары Міндетті әлеуметтік медициналық сақтандыру туралы заңына сәйкес 2017 жылғы 1 шілдеден бастап толтырылуға жатады;</w:t>
      </w:r>
    </w:p>
    <w:bookmarkEnd w:id="99"/>
    <w:bookmarkStart w:name="z112" w:id="100"/>
    <w:p>
      <w:pPr>
        <w:spacing w:after="0"/>
        <w:ind w:left="0"/>
        <w:jc w:val="both"/>
      </w:pPr>
      <w:r>
        <w:rPr>
          <w:rFonts w:ascii="Times New Roman"/>
          <w:b w:val="false"/>
          <w:i w:val="false"/>
          <w:color w:val="000000"/>
          <w:sz w:val="28"/>
        </w:rPr>
        <w:t>
      11) 200.00.011 I, 200.00.011 II, 200.00.011 III жолдары Міндетті әлеуметтік медициналық сақтандыру туралы заңына сәйкес, міндетті әлеуметтік медициналық сақтандыру жарнасының сомасын көрсетуіне арналған.</w:t>
      </w:r>
    </w:p>
    <w:bookmarkEnd w:id="100"/>
    <w:bookmarkStart w:name="z113" w:id="101"/>
    <w:p>
      <w:pPr>
        <w:spacing w:after="0"/>
        <w:ind w:left="0"/>
        <w:jc w:val="both"/>
      </w:pPr>
      <w:r>
        <w:rPr>
          <w:rFonts w:ascii="Times New Roman"/>
          <w:b w:val="false"/>
          <w:i w:val="false"/>
          <w:color w:val="000000"/>
          <w:sz w:val="28"/>
        </w:rPr>
        <w:t>
      200.00.011 I, 200.00.011 II, 200.00.011 III, 200.00.011 IV жолдары Міндетті әлеуметтік медициналық сақтандыру туралы заңына сәйкес 2017 жылғы 1 шілдеден бастап толтырылуға жатады.</w:t>
      </w:r>
    </w:p>
    <w:bookmarkEnd w:id="101"/>
    <w:bookmarkStart w:name="z114" w:id="102"/>
    <w:p>
      <w:pPr>
        <w:spacing w:after="0"/>
        <w:ind w:left="0"/>
        <w:jc w:val="both"/>
      </w:pPr>
      <w:r>
        <w:rPr>
          <w:rFonts w:ascii="Times New Roman"/>
          <w:b w:val="false"/>
          <w:i w:val="false"/>
          <w:color w:val="000000"/>
          <w:sz w:val="28"/>
        </w:rPr>
        <w:t xml:space="preserve">
      17. "Салық төлеушінің жауапкершілігі" деген бөлімде: </w:t>
      </w:r>
    </w:p>
    <w:bookmarkEnd w:id="102"/>
    <w:bookmarkStart w:name="z115" w:id="103"/>
    <w:p>
      <w:pPr>
        <w:spacing w:after="0"/>
        <w:ind w:left="0"/>
        <w:jc w:val="both"/>
      </w:pPr>
      <w:r>
        <w:rPr>
          <w:rFonts w:ascii="Times New Roman"/>
          <w:b w:val="false"/>
          <w:i w:val="false"/>
          <w:color w:val="000000"/>
          <w:sz w:val="28"/>
        </w:rPr>
        <w:t>
      1) "Салымшы (төлеуші) басшысының Т.А.Ә." деген жолда басшының құрылтай құжаттарына/салымшының (төлеушінің) жеке басын куәландыратын құжаттарға сәйкес тегі, аты, әкесінің аты (ол болған кезде) көрсетіледі.</w:t>
      </w:r>
    </w:p>
    <w:bookmarkEnd w:id="103"/>
    <w:bookmarkStart w:name="z116" w:id="104"/>
    <w:p>
      <w:pPr>
        <w:spacing w:after="0"/>
        <w:ind w:left="0"/>
        <w:jc w:val="both"/>
      </w:pPr>
      <w:r>
        <w:rPr>
          <w:rFonts w:ascii="Times New Roman"/>
          <w:b w:val="false"/>
          <w:i w:val="false"/>
          <w:color w:val="000000"/>
          <w:sz w:val="28"/>
        </w:rPr>
        <w:t>
      Егер декларацияны дара кәсіпкер, адвокат, жеке нотариус, жеке сот орындаушысы, кәсіби медиаторлар табыс еткен болса, жеке басын куәландыратын құжаттарға сәйкес тегі, аты, әкесінің аты (болған кезде) көрсетіледі.</w:t>
      </w:r>
    </w:p>
    <w:bookmarkEnd w:id="104"/>
    <w:bookmarkStart w:name="z117" w:id="105"/>
    <w:p>
      <w:pPr>
        <w:spacing w:after="0"/>
        <w:ind w:left="0"/>
        <w:jc w:val="both"/>
      </w:pPr>
      <w:r>
        <w:rPr>
          <w:rFonts w:ascii="Times New Roman"/>
          <w:b w:val="false"/>
          <w:i w:val="false"/>
          <w:color w:val="000000"/>
          <w:sz w:val="28"/>
        </w:rPr>
        <w:t xml:space="preserve">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 </w:t>
      </w:r>
    </w:p>
    <w:bookmarkEnd w:id="105"/>
    <w:bookmarkStart w:name="z118" w:id="106"/>
    <w:p>
      <w:pPr>
        <w:spacing w:after="0"/>
        <w:ind w:left="0"/>
        <w:jc w:val="both"/>
      </w:pPr>
      <w:r>
        <w:rPr>
          <w:rFonts w:ascii="Times New Roman"/>
          <w:b w:val="false"/>
          <w:i w:val="false"/>
          <w:color w:val="000000"/>
          <w:sz w:val="28"/>
        </w:rPr>
        <w:t>
      2) декларацияның тапсырылған күні.</w:t>
      </w:r>
    </w:p>
    <w:bookmarkEnd w:id="106"/>
    <w:bookmarkStart w:name="z119" w:id="107"/>
    <w:p>
      <w:pPr>
        <w:spacing w:after="0"/>
        <w:ind w:left="0"/>
        <w:jc w:val="both"/>
      </w:pPr>
      <w:r>
        <w:rPr>
          <w:rFonts w:ascii="Times New Roman"/>
          <w:b w:val="false"/>
          <w:i w:val="false"/>
          <w:color w:val="000000"/>
          <w:sz w:val="28"/>
        </w:rPr>
        <w:t>
      Декларацияның мемлекеттік кірістер органына табыс етілген ағымдағы күн көрсетіледі;</w:t>
      </w:r>
    </w:p>
    <w:bookmarkEnd w:id="107"/>
    <w:bookmarkStart w:name="z120" w:id="108"/>
    <w:p>
      <w:pPr>
        <w:spacing w:after="0"/>
        <w:ind w:left="0"/>
        <w:jc w:val="both"/>
      </w:pPr>
      <w:r>
        <w:rPr>
          <w:rFonts w:ascii="Times New Roman"/>
          <w:b w:val="false"/>
          <w:i w:val="false"/>
          <w:color w:val="000000"/>
          <w:sz w:val="28"/>
        </w:rPr>
        <w:t xml:space="preserve">
      3) бенефициар мемлекеттік кірістер органының жеке табыс салығы және әлеуметтік салық бойынша коды. </w:t>
      </w:r>
    </w:p>
    <w:bookmarkEnd w:id="108"/>
    <w:bookmarkStart w:name="z121" w:id="109"/>
    <w:p>
      <w:pPr>
        <w:spacing w:after="0"/>
        <w:ind w:left="0"/>
        <w:jc w:val="both"/>
      </w:pPr>
      <w:r>
        <w:rPr>
          <w:rFonts w:ascii="Times New Roman"/>
          <w:b w:val="false"/>
          <w:i w:val="false"/>
          <w:color w:val="000000"/>
          <w:sz w:val="28"/>
        </w:rPr>
        <w:t>
      Салық агентінің тіркеу орны бойынша мемлекеттік кірістер органының коды көрсетіледі;</w:t>
      </w:r>
    </w:p>
    <w:bookmarkEnd w:id="109"/>
    <w:bookmarkStart w:name="z122" w:id="110"/>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мемлекеттік кірістер органының коды.</w:t>
      </w:r>
    </w:p>
    <w:bookmarkEnd w:id="110"/>
    <w:bookmarkStart w:name="z123" w:id="111"/>
    <w:p>
      <w:pPr>
        <w:spacing w:after="0"/>
        <w:ind w:left="0"/>
        <w:jc w:val="both"/>
      </w:pPr>
      <w:r>
        <w:rPr>
          <w:rFonts w:ascii="Times New Roman"/>
          <w:b w:val="false"/>
          <w:i w:val="false"/>
          <w:color w:val="000000"/>
          <w:sz w:val="28"/>
        </w:rPr>
        <w:t>
      Салық агентінің, салымшының (төлеушінің) орналасқан орны (тұрғылықты жері) бойынша мемлекеттік кірістер органының коды көрсетіледі;</w:t>
      </w:r>
    </w:p>
    <w:bookmarkEnd w:id="111"/>
    <w:bookmarkStart w:name="z124" w:id="112"/>
    <w:p>
      <w:pPr>
        <w:spacing w:after="0"/>
        <w:ind w:left="0"/>
        <w:jc w:val="both"/>
      </w:pPr>
      <w:r>
        <w:rPr>
          <w:rFonts w:ascii="Times New Roman"/>
          <w:b w:val="false"/>
          <w:i w:val="false"/>
          <w:color w:val="000000"/>
          <w:sz w:val="28"/>
        </w:rPr>
        <w:t xml:space="preserve">
      5) "Декларацияны қабылдаған лауазымды адамның Т.А.Ә." жолда декларацияны қабылдаған мемлекеттік кірістер органы қызметкерінің тегі, аты, әкесінің аты (ол болған кезде) көрсетіледі; </w:t>
      </w:r>
    </w:p>
    <w:bookmarkEnd w:id="112"/>
    <w:bookmarkStart w:name="z125" w:id="113"/>
    <w:p>
      <w:pPr>
        <w:spacing w:after="0"/>
        <w:ind w:left="0"/>
        <w:jc w:val="both"/>
      </w:pPr>
      <w:r>
        <w:rPr>
          <w:rFonts w:ascii="Times New Roman"/>
          <w:b w:val="false"/>
          <w:i w:val="false"/>
          <w:color w:val="000000"/>
          <w:sz w:val="28"/>
        </w:rPr>
        <w:t>
      6) декларацияның қабылданған күні.</w:t>
      </w:r>
    </w:p>
    <w:bookmarkEnd w:id="113"/>
    <w:bookmarkStart w:name="z126" w:id="114"/>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114"/>
    <w:bookmarkStart w:name="z127" w:id="115"/>
    <w:p>
      <w:pPr>
        <w:spacing w:after="0"/>
        <w:ind w:left="0"/>
        <w:jc w:val="both"/>
      </w:pPr>
      <w:r>
        <w:rPr>
          <w:rFonts w:ascii="Times New Roman"/>
          <w:b w:val="false"/>
          <w:i w:val="false"/>
          <w:color w:val="000000"/>
          <w:sz w:val="28"/>
        </w:rPr>
        <w:t>
      7) құжаттың кіріс нөмірі.</w:t>
      </w:r>
    </w:p>
    <w:bookmarkEnd w:id="115"/>
    <w:bookmarkStart w:name="z128" w:id="116"/>
    <w:p>
      <w:pPr>
        <w:spacing w:after="0"/>
        <w:ind w:left="0"/>
        <w:jc w:val="both"/>
      </w:pPr>
      <w:r>
        <w:rPr>
          <w:rFonts w:ascii="Times New Roman"/>
          <w:b w:val="false"/>
          <w:i w:val="false"/>
          <w:color w:val="000000"/>
          <w:sz w:val="28"/>
        </w:rPr>
        <w:t>
      Мемлекеттік кірістер органы беретін декларацияның тіркеу нөмірі көрсетіледі;</w:t>
      </w:r>
    </w:p>
    <w:bookmarkEnd w:id="116"/>
    <w:bookmarkStart w:name="z129" w:id="117"/>
    <w:p>
      <w:pPr>
        <w:spacing w:after="0"/>
        <w:ind w:left="0"/>
        <w:jc w:val="both"/>
      </w:pPr>
      <w:r>
        <w:rPr>
          <w:rFonts w:ascii="Times New Roman"/>
          <w:b w:val="false"/>
          <w:i w:val="false"/>
          <w:color w:val="000000"/>
          <w:sz w:val="28"/>
        </w:rPr>
        <w:t>
      8) пошта штемпелінің күні.</w:t>
      </w:r>
    </w:p>
    <w:bookmarkEnd w:id="117"/>
    <w:bookmarkStart w:name="z130" w:id="118"/>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18"/>
    <w:bookmarkStart w:name="z131" w:id="119"/>
    <w:p>
      <w:pPr>
        <w:spacing w:after="0"/>
        <w:ind w:left="0"/>
        <w:jc w:val="left"/>
      </w:pPr>
      <w:r>
        <w:rPr>
          <w:rFonts w:ascii="Times New Roman"/>
          <w:b/>
          <w:i w:val="false"/>
          <w:color w:val="000000"/>
        </w:rPr>
        <w:t xml:space="preserve"> 3-тарау. "Жеке табыс салығын және әлеуметтік салықты,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аударымдары және (немесе) жарналарды есептеу" 200.01-нысанын жасау</w:t>
      </w:r>
    </w:p>
    <w:bookmarkEnd w:id="119"/>
    <w:bookmarkStart w:name="z132" w:id="120"/>
    <w:p>
      <w:pPr>
        <w:spacing w:after="0"/>
        <w:ind w:left="0"/>
        <w:jc w:val="both"/>
      </w:pPr>
      <w:r>
        <w:rPr>
          <w:rFonts w:ascii="Times New Roman"/>
          <w:b w:val="false"/>
          <w:i w:val="false"/>
          <w:color w:val="000000"/>
          <w:sz w:val="28"/>
        </w:rPr>
        <w:t>
      18. "Жеке табыс салығы" деген бөлімде:</w:t>
      </w:r>
    </w:p>
    <w:bookmarkEnd w:id="120"/>
    <w:bookmarkStart w:name="z133" w:id="121"/>
    <w:p>
      <w:pPr>
        <w:spacing w:after="0"/>
        <w:ind w:left="0"/>
        <w:jc w:val="both"/>
      </w:pPr>
      <w:r>
        <w:rPr>
          <w:rFonts w:ascii="Times New Roman"/>
          <w:b w:val="false"/>
          <w:i w:val="false"/>
          <w:color w:val="000000"/>
          <w:sz w:val="28"/>
        </w:rPr>
        <w:t xml:space="preserve">
      1) 200.01.001 I, 200.01.001 II және 200.01.001 III жолдары салық агентінің салық тоқсанының әрбір айы үшін жеке тұлғаларға есептеген табыстарының, соның ішінде материалдық пайда түрінде алынған, сондай-ақ Қазақстан Республикасының заңнамасына сәйкес салық агентімен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табыстардың сомасын көрсетуге арналған.</w:t>
      </w:r>
    </w:p>
    <w:bookmarkEnd w:id="121"/>
    <w:bookmarkStart w:name="z134" w:id="122"/>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200.00.001 IV жолы оның ішінде 200.01.001 А және 200.01.001 В жолдарының сомасын қамтиды;</w:t>
      </w:r>
    </w:p>
    <w:bookmarkEnd w:id="122"/>
    <w:bookmarkStart w:name="z135" w:id="123"/>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bookmarkEnd w:id="123"/>
    <w:bookmarkStart w:name="z136" w:id="124"/>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bookmarkEnd w:id="124"/>
    <w:bookmarkStart w:name="z137" w:id="125"/>
    <w:p>
      <w:pPr>
        <w:spacing w:after="0"/>
        <w:ind w:left="0"/>
        <w:jc w:val="both"/>
      </w:pPr>
      <w:r>
        <w:rPr>
          <w:rFonts w:ascii="Times New Roman"/>
          <w:b w:val="false"/>
          <w:i w:val="false"/>
          <w:color w:val="000000"/>
          <w:sz w:val="28"/>
        </w:rPr>
        <w:t>
      2) 200.01.002 I, 200.01.002 II және 200.01.002 III жолдары есепті тоқсанның әр айы ішінде жеке тұлғаларға есептелген, табыстарынан есептелген жеке табыс салығының сомасын көрсетуге арналған.</w:t>
      </w:r>
    </w:p>
    <w:bookmarkEnd w:id="125"/>
    <w:bookmarkStart w:name="z138" w:id="126"/>
    <w:p>
      <w:pPr>
        <w:spacing w:after="0"/>
        <w:ind w:left="0"/>
        <w:jc w:val="both"/>
      </w:pPr>
      <w:r>
        <w:rPr>
          <w:rFonts w:ascii="Times New Roman"/>
          <w:b w:val="false"/>
          <w:i w:val="false"/>
          <w:color w:val="000000"/>
          <w:sz w:val="28"/>
        </w:rPr>
        <w:t xml:space="preserve">
      200.01.002 IV жол 200.01.002 I, 200.01.002 II және 200.01.002 III жолдарының сомасы ретінде айқындалатын, есепті тоқсан үшін табыстың қорытынды сомасын көрсетуге арналған; </w:t>
      </w:r>
    </w:p>
    <w:bookmarkEnd w:id="126"/>
    <w:bookmarkStart w:name="z139" w:id="127"/>
    <w:p>
      <w:pPr>
        <w:spacing w:after="0"/>
        <w:ind w:left="0"/>
        <w:jc w:val="both"/>
      </w:pPr>
      <w:r>
        <w:rPr>
          <w:rFonts w:ascii="Times New Roman"/>
          <w:b w:val="false"/>
          <w:i w:val="false"/>
          <w:color w:val="000000"/>
          <w:sz w:val="28"/>
        </w:rPr>
        <w:t>
      3) 200.001.003 жол міндетті, ерікті зейнетақы және міндетті, кәсіптік зейнетақы жарналарын, сақтандыру сыйақыларын және жеке табыс салығын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bookmarkEnd w:id="127"/>
    <w:bookmarkStart w:name="z140" w:id="128"/>
    <w:p>
      <w:pPr>
        <w:spacing w:after="0"/>
        <w:ind w:left="0"/>
        <w:jc w:val="both"/>
      </w:pPr>
      <w:r>
        <w:rPr>
          <w:rFonts w:ascii="Times New Roman"/>
          <w:b w:val="false"/>
          <w:i w:val="false"/>
          <w:color w:val="000000"/>
          <w:sz w:val="28"/>
        </w:rPr>
        <w:t>
      4) 200.01.004 жол есептелген, бірақ есепті тоқсанның басында төленбеген жеке табыс салығының сомасын көрсетуге арналған;</w:t>
      </w:r>
    </w:p>
    <w:bookmarkEnd w:id="128"/>
    <w:bookmarkStart w:name="z141" w:id="129"/>
    <w:p>
      <w:pPr>
        <w:spacing w:after="0"/>
        <w:ind w:left="0"/>
        <w:jc w:val="both"/>
      </w:pPr>
      <w:r>
        <w:rPr>
          <w:rFonts w:ascii="Times New Roman"/>
          <w:b w:val="false"/>
          <w:i w:val="false"/>
          <w:color w:val="000000"/>
          <w:sz w:val="28"/>
        </w:rPr>
        <w:t>
      5) 200.01.005 жол есептелген, бірақ есепті тоқсанның соңында төленбеген жеке табыс салығының сомасын көрсетуге арналған;</w:t>
      </w:r>
    </w:p>
    <w:bookmarkEnd w:id="129"/>
    <w:bookmarkStart w:name="z142" w:id="130"/>
    <w:p>
      <w:pPr>
        <w:spacing w:after="0"/>
        <w:ind w:left="0"/>
        <w:jc w:val="both"/>
      </w:pPr>
      <w:r>
        <w:rPr>
          <w:rFonts w:ascii="Times New Roman"/>
          <w:b w:val="false"/>
          <w:i w:val="false"/>
          <w:color w:val="000000"/>
          <w:sz w:val="28"/>
        </w:rPr>
        <w:t xml:space="preserve">
      6) 200.01.006 I, 200.01.006 II және 200.01.006 III жолдары есепті тоқсанның әрбір айында жеке тұлғаларға төленген табыстар сомасын көрсетуге арналған. </w:t>
      </w:r>
    </w:p>
    <w:bookmarkEnd w:id="130"/>
    <w:bookmarkStart w:name="z143" w:id="131"/>
    <w:p>
      <w:pPr>
        <w:spacing w:after="0"/>
        <w:ind w:left="0"/>
        <w:jc w:val="both"/>
      </w:pPr>
      <w:r>
        <w:rPr>
          <w:rFonts w:ascii="Times New Roman"/>
          <w:b w:val="false"/>
          <w:i w:val="false"/>
          <w:color w:val="000000"/>
          <w:sz w:val="28"/>
        </w:rPr>
        <w:t xml:space="preserve">
      200.01.006 IV жолы 200.01.006 I, 200.01.006 II және 200.01.006 III жолдарының сомасы ретінде айқындалатын, есепті тоқсан үшін табыстардың қорытынды сомасын көрсетуге арналған. </w:t>
      </w:r>
    </w:p>
    <w:bookmarkEnd w:id="131"/>
    <w:bookmarkStart w:name="z144" w:id="132"/>
    <w:p>
      <w:pPr>
        <w:spacing w:after="0"/>
        <w:ind w:left="0"/>
        <w:jc w:val="both"/>
      </w:pPr>
      <w:r>
        <w:rPr>
          <w:rFonts w:ascii="Times New Roman"/>
          <w:b w:val="false"/>
          <w:i w:val="false"/>
          <w:color w:val="000000"/>
          <w:sz w:val="28"/>
        </w:rPr>
        <w:t>
      19. "Міндетті зейнетақы жарналары, міндетті кәсіптік зейнетақы жарналары" бөлімінде:</w:t>
      </w:r>
    </w:p>
    <w:bookmarkEnd w:id="132"/>
    <w:bookmarkStart w:name="z145" w:id="133"/>
    <w:p>
      <w:pPr>
        <w:spacing w:after="0"/>
        <w:ind w:left="0"/>
        <w:jc w:val="both"/>
      </w:pPr>
      <w:r>
        <w:rPr>
          <w:rFonts w:ascii="Times New Roman"/>
          <w:b w:val="false"/>
          <w:i w:val="false"/>
          <w:color w:val="000000"/>
          <w:sz w:val="28"/>
        </w:rPr>
        <w:t xml:space="preserve">
      1) 200.01.007 I, 200.01.007 II және 200.01.007 III жолдар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bookmarkEnd w:id="133"/>
    <w:bookmarkStart w:name="z146" w:id="134"/>
    <w:p>
      <w:pPr>
        <w:spacing w:after="0"/>
        <w:ind w:left="0"/>
        <w:jc w:val="both"/>
      </w:pPr>
      <w:r>
        <w:rPr>
          <w:rFonts w:ascii="Times New Roman"/>
          <w:b w:val="false"/>
          <w:i w:val="false"/>
          <w:color w:val="000000"/>
          <w:sz w:val="28"/>
        </w:rPr>
        <w:t xml:space="preserve">
      200.01.007 IV жолы 200.01.007 I, 200.01.007 II және 200.01.007 III жолдарының сомасы ретінде айқындалатын, есепті тоқсан үшін салықтың қорытынды сомасын көрсетуге арналған; </w:t>
      </w:r>
    </w:p>
    <w:bookmarkEnd w:id="134"/>
    <w:bookmarkStart w:name="z147" w:id="135"/>
    <w:p>
      <w:pPr>
        <w:spacing w:after="0"/>
        <w:ind w:left="0"/>
        <w:jc w:val="both"/>
      </w:pPr>
      <w:r>
        <w:rPr>
          <w:rFonts w:ascii="Times New Roman"/>
          <w:b w:val="false"/>
          <w:i w:val="false"/>
          <w:color w:val="000000"/>
          <w:sz w:val="28"/>
        </w:rPr>
        <w:t>
      2) 200.01.008 I, 200.01.008 II және 200.01.008 III жолдар Қазақстан Республикасының зейнетақы заңнамасына сәйкес есепті тоқсанның әрбір айы үшін міндетті кәсіптік зейнетақы жарналары есепке жазылған (есептелетін) жеке тұлғаларға есептелген табыстардың сомасын көрсетуге арналған.</w:t>
      </w:r>
    </w:p>
    <w:bookmarkEnd w:id="135"/>
    <w:bookmarkStart w:name="z148" w:id="136"/>
    <w:p>
      <w:pPr>
        <w:spacing w:after="0"/>
        <w:ind w:left="0"/>
        <w:jc w:val="both"/>
      </w:pPr>
      <w:r>
        <w:rPr>
          <w:rFonts w:ascii="Times New Roman"/>
          <w:b w:val="false"/>
          <w:i w:val="false"/>
          <w:color w:val="000000"/>
          <w:sz w:val="28"/>
        </w:rPr>
        <w:t xml:space="preserve">
      200.01.008 IV жолы 200.01.008 I, 200.01.008 II және 200.01.008 III жолдарының сомасы ретінде айқындалатын, есепті тоқсан үшін салықтың қорытынды сомасын көрсетуге арналған; </w:t>
      </w:r>
    </w:p>
    <w:bookmarkEnd w:id="136"/>
    <w:bookmarkStart w:name="z149" w:id="137"/>
    <w:p>
      <w:pPr>
        <w:spacing w:after="0"/>
        <w:ind w:left="0"/>
        <w:jc w:val="both"/>
      </w:pPr>
      <w:r>
        <w:rPr>
          <w:rFonts w:ascii="Times New Roman"/>
          <w:b w:val="false"/>
          <w:i w:val="false"/>
          <w:color w:val="000000"/>
          <w:sz w:val="28"/>
        </w:rPr>
        <w:t>
      3) 200.01.009 I, 200.01.009 II, 200.01.009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кәсіби медиаторлар есепті тоқсанның әрбір айы үшін өз пайдасына мәлімдейтін табыстардың сомаларын көрсетуге арналған.</w:t>
      </w:r>
    </w:p>
    <w:bookmarkEnd w:id="137"/>
    <w:bookmarkStart w:name="z150" w:id="138"/>
    <w:p>
      <w:pPr>
        <w:spacing w:after="0"/>
        <w:ind w:left="0"/>
        <w:jc w:val="both"/>
      </w:pPr>
      <w:r>
        <w:rPr>
          <w:rFonts w:ascii="Times New Roman"/>
          <w:b w:val="false"/>
          <w:i w:val="false"/>
          <w:color w:val="000000"/>
          <w:sz w:val="28"/>
        </w:rPr>
        <w:t>
      200.01.009 IV жол 201.01.009 I, 201.01.009 II, 201.01.009 III жолдарының сомасы ретiнде айқындалатын есепті тоқсан үшін мәлiмдейтін табыстың қорытынды сомасын көрсетуге арналған.</w:t>
      </w:r>
    </w:p>
    <w:bookmarkEnd w:id="138"/>
    <w:bookmarkStart w:name="z151" w:id="139"/>
    <w:p>
      <w:pPr>
        <w:spacing w:after="0"/>
        <w:ind w:left="0"/>
        <w:jc w:val="both"/>
      </w:pPr>
      <w:r>
        <w:rPr>
          <w:rFonts w:ascii="Times New Roman"/>
          <w:b w:val="false"/>
          <w:i w:val="false"/>
          <w:color w:val="000000"/>
          <w:sz w:val="28"/>
        </w:rPr>
        <w:t xml:space="preserve">
      20. "Мүгедек қызметкерлердің саны және еңбекақыларын төлеу бойынша шығыстар" деген бөлімде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 </w:t>
      </w:r>
    </w:p>
    <w:bookmarkEnd w:id="139"/>
    <w:bookmarkStart w:name="z152" w:id="140"/>
    <w:p>
      <w:pPr>
        <w:spacing w:after="0"/>
        <w:ind w:left="0"/>
        <w:jc w:val="both"/>
      </w:pPr>
      <w:r>
        <w:rPr>
          <w:rFonts w:ascii="Times New Roman"/>
          <w:b w:val="false"/>
          <w:i w:val="false"/>
          <w:color w:val="000000"/>
          <w:sz w:val="28"/>
        </w:rPr>
        <w:t>
      Бұл бөлімде:</w:t>
      </w:r>
    </w:p>
    <w:bookmarkEnd w:id="140"/>
    <w:bookmarkStart w:name="z153" w:id="141"/>
    <w:p>
      <w:pPr>
        <w:spacing w:after="0"/>
        <w:ind w:left="0"/>
        <w:jc w:val="both"/>
      </w:pPr>
      <w:r>
        <w:rPr>
          <w:rFonts w:ascii="Times New Roman"/>
          <w:b w:val="false"/>
          <w:i w:val="false"/>
          <w:color w:val="000000"/>
          <w:sz w:val="28"/>
        </w:rPr>
        <w:t>
      1) 200.01.010 I, 200.01.010 II және 200.01.010 III жолдары есепті тоқсанның әрбір айы үшін мүгедек қызметкерлердің санын көрсетуге арналған;</w:t>
      </w:r>
    </w:p>
    <w:bookmarkEnd w:id="141"/>
    <w:bookmarkStart w:name="z154" w:id="142"/>
    <w:p>
      <w:pPr>
        <w:spacing w:after="0"/>
        <w:ind w:left="0"/>
        <w:jc w:val="both"/>
      </w:pPr>
      <w:r>
        <w:rPr>
          <w:rFonts w:ascii="Times New Roman"/>
          <w:b w:val="false"/>
          <w:i w:val="false"/>
          <w:color w:val="000000"/>
          <w:sz w:val="28"/>
        </w:rPr>
        <w:t>
      2) 200.01.011 I, 200.01.011 II және 200.01.011 III жолдары есепті тоқсанның әрбір айы үшін мүгедек қызметкерлер санының жұмыскерлердің жалпы санындағы үлес салмағын көрсетуге арналған;</w:t>
      </w:r>
    </w:p>
    <w:bookmarkEnd w:id="142"/>
    <w:bookmarkStart w:name="z155" w:id="143"/>
    <w:p>
      <w:pPr>
        <w:spacing w:after="0"/>
        <w:ind w:left="0"/>
        <w:jc w:val="both"/>
      </w:pPr>
      <w:r>
        <w:rPr>
          <w:rFonts w:ascii="Times New Roman"/>
          <w:b w:val="false"/>
          <w:i w:val="false"/>
          <w:color w:val="000000"/>
          <w:sz w:val="28"/>
        </w:rPr>
        <w:t>
      3) 200.01.012 I, 200.01.012 II және 200.01.012 III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End w:id="143"/>
    <w:bookmarkStart w:name="z156" w:id="144"/>
    <w:p>
      <w:pPr>
        <w:spacing w:after="0"/>
        <w:ind w:left="0"/>
        <w:jc w:val="both"/>
      </w:pPr>
      <w:r>
        <w:rPr>
          <w:rFonts w:ascii="Times New Roman"/>
          <w:b w:val="false"/>
          <w:i w:val="false"/>
          <w:color w:val="000000"/>
          <w:sz w:val="28"/>
        </w:rPr>
        <w:t xml:space="preserve">
      21. "Салық кодексінің 358-бабының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бейрезиденттер толтырады. </w:t>
      </w:r>
    </w:p>
    <w:bookmarkEnd w:id="144"/>
    <w:bookmarkStart w:name="z157" w:id="145"/>
    <w:p>
      <w:pPr>
        <w:spacing w:after="0"/>
        <w:ind w:left="0"/>
        <w:jc w:val="both"/>
      </w:pPr>
      <w:r>
        <w:rPr>
          <w:rFonts w:ascii="Times New Roman"/>
          <w:b w:val="false"/>
          <w:i w:val="false"/>
          <w:color w:val="000000"/>
          <w:sz w:val="28"/>
        </w:rPr>
        <w:t xml:space="preserve">
      Бұл бөлімде: </w:t>
      </w:r>
    </w:p>
    <w:bookmarkEnd w:id="145"/>
    <w:bookmarkStart w:name="z158" w:id="146"/>
    <w:p>
      <w:pPr>
        <w:spacing w:after="0"/>
        <w:ind w:left="0"/>
        <w:jc w:val="both"/>
      </w:pPr>
      <w:r>
        <w:rPr>
          <w:rFonts w:ascii="Times New Roman"/>
          <w:b w:val="false"/>
          <w:i w:val="false"/>
          <w:color w:val="000000"/>
          <w:sz w:val="28"/>
        </w:rPr>
        <w:t>
      1) 200.01.013 І, 200.01.013 ІІ және 200.01.013 ІІІ жолдары есепті тоқсанның әрбір айы үшін әлеуметтік салық салынатын объекті болып табылатын табыстарды көрсетуге арналған.</w:t>
      </w:r>
    </w:p>
    <w:bookmarkEnd w:id="146"/>
    <w:bookmarkStart w:name="z159" w:id="147"/>
    <w:p>
      <w:pPr>
        <w:spacing w:after="0"/>
        <w:ind w:left="0"/>
        <w:jc w:val="both"/>
      </w:pPr>
      <w:r>
        <w:rPr>
          <w:rFonts w:ascii="Times New Roman"/>
          <w:b w:val="false"/>
          <w:i w:val="false"/>
          <w:color w:val="000000"/>
          <w:sz w:val="28"/>
        </w:rPr>
        <w:t xml:space="preserve">
      200.01.013 IV жолы 200.01.013 I, 200.01.013 II және 200.01.013 III жолдарының сомасы ретінде айқындалатын, есепті тоқсан үшін табыстардың қорытынды сомасын көрсетуге арналған. </w:t>
      </w:r>
    </w:p>
    <w:bookmarkEnd w:id="147"/>
    <w:bookmarkStart w:name="z160" w:id="148"/>
    <w:p>
      <w:pPr>
        <w:spacing w:after="0"/>
        <w:ind w:left="0"/>
        <w:jc w:val="both"/>
      </w:pPr>
      <w:r>
        <w:rPr>
          <w:rFonts w:ascii="Times New Roman"/>
          <w:b w:val="false"/>
          <w:i w:val="false"/>
          <w:color w:val="000000"/>
          <w:sz w:val="28"/>
        </w:rPr>
        <w:t>
      22. "Әлеуметтік аударымдар" деген бөлімде:</w:t>
      </w:r>
    </w:p>
    <w:bookmarkEnd w:id="148"/>
    <w:bookmarkStart w:name="z161" w:id="149"/>
    <w:p>
      <w:pPr>
        <w:spacing w:after="0"/>
        <w:ind w:left="0"/>
        <w:jc w:val="both"/>
      </w:pPr>
      <w:r>
        <w:rPr>
          <w:rFonts w:ascii="Times New Roman"/>
          <w:b w:val="false"/>
          <w:i w:val="false"/>
          <w:color w:val="000000"/>
          <w:sz w:val="28"/>
        </w:rPr>
        <w:t>
      1) 200.01.014 І, 200.01.014 ІІ және 200.01.014 ІІІ жолдары Міндетті әлеуметтік сақтандыру туралы заңға сәйкес салық кезңінің әрбір айында әскери қызметшілердің, ішкі істер органдарының қызметкерлерінің, Қазақстан Республикасы Ішкі істер министрлігінің Қылмыстық-атқару жүйесі комитетінің және Төтенше жағдайлар комитетінің, Қазақстан Республикасының Мемлекеттік қызмет істері және сыбайлас жемқорлыққа қарсы агенттігінің жемқорлық іс-әрекетке қарсы ұлттық бюросы,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bookmarkEnd w:id="149"/>
    <w:bookmarkStart w:name="z162" w:id="150"/>
    <w:p>
      <w:pPr>
        <w:spacing w:after="0"/>
        <w:ind w:left="0"/>
        <w:jc w:val="both"/>
      </w:pPr>
      <w:r>
        <w:rPr>
          <w:rFonts w:ascii="Times New Roman"/>
          <w:b w:val="false"/>
          <w:i w:val="false"/>
          <w:color w:val="000000"/>
          <w:sz w:val="28"/>
        </w:rPr>
        <w:t>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заңында белгіленген ең төменгі еңбек ақының он еселенген мөлшерінен асып кетпеуі тиіс.</w:t>
      </w:r>
    </w:p>
    <w:bookmarkEnd w:id="150"/>
    <w:bookmarkStart w:name="z163" w:id="151"/>
    <w:p>
      <w:pPr>
        <w:spacing w:after="0"/>
        <w:ind w:left="0"/>
        <w:jc w:val="both"/>
      </w:pPr>
      <w:r>
        <w:rPr>
          <w:rFonts w:ascii="Times New Roman"/>
          <w:b w:val="false"/>
          <w:i w:val="false"/>
          <w:color w:val="000000"/>
          <w:sz w:val="28"/>
        </w:rPr>
        <w:t>
      200.01.014 IV жолы 200.01.014 I, 200.01.014 II және 200.01.014 III жолдарының сомасы ретінде айқындалатын, есепті тоқсан үшін жеке тұлғалардың табыстарының қорытынды сомасын көрсетуге арналған;</w:t>
      </w:r>
    </w:p>
    <w:bookmarkEnd w:id="151"/>
    <w:bookmarkStart w:name="z164" w:id="152"/>
    <w:p>
      <w:pPr>
        <w:spacing w:after="0"/>
        <w:ind w:left="0"/>
        <w:jc w:val="both"/>
      </w:pPr>
      <w:r>
        <w:rPr>
          <w:rFonts w:ascii="Times New Roman"/>
          <w:b w:val="false"/>
          <w:i w:val="false"/>
          <w:color w:val="000000"/>
          <w:sz w:val="28"/>
        </w:rPr>
        <w:t>
      2) 200.01.015 I, 200.01.015 II, 200.01.015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кәсіби медиаторлар өз пайдасына есепті тоқсанның әр айында әлеуметтік аударымдарды есептеу үшін қолданатын табыс сомасын көрсетуге арналған.</w:t>
      </w:r>
    </w:p>
    <w:bookmarkEnd w:id="152"/>
    <w:bookmarkStart w:name="z165" w:id="153"/>
    <w:p>
      <w:pPr>
        <w:spacing w:after="0"/>
        <w:ind w:left="0"/>
        <w:jc w:val="both"/>
      </w:pPr>
      <w:r>
        <w:rPr>
          <w:rFonts w:ascii="Times New Roman"/>
          <w:b w:val="false"/>
          <w:i w:val="false"/>
          <w:color w:val="000000"/>
          <w:sz w:val="28"/>
        </w:rPr>
        <w:t>
      200.01.015 IV жолы 200.01.015 I, 200.01.015 II, 200.01.015 III жолдарының сомасы ретінде айқындалатын есепті тоқсан үшін табыстың қорытынды сомасын көрсетуге арналған.</w:t>
      </w:r>
    </w:p>
    <w:bookmarkEnd w:id="153"/>
    <w:bookmarkStart w:name="z166" w:id="154"/>
    <w:p>
      <w:pPr>
        <w:spacing w:after="0"/>
        <w:ind w:left="0"/>
        <w:jc w:val="both"/>
      </w:pPr>
      <w:r>
        <w:rPr>
          <w:rFonts w:ascii="Times New Roman"/>
          <w:b w:val="false"/>
          <w:i w:val="false"/>
          <w:color w:val="000000"/>
          <w:sz w:val="28"/>
        </w:rPr>
        <w:t>
      23. "Міндетті әлеуметтік медициналық сақтандыруға аударымдар және (немесе) жарналар" деген бөлімде:</w:t>
      </w:r>
    </w:p>
    <w:bookmarkEnd w:id="154"/>
    <w:bookmarkStart w:name="z167" w:id="155"/>
    <w:p>
      <w:pPr>
        <w:spacing w:after="0"/>
        <w:ind w:left="0"/>
        <w:jc w:val="both"/>
      </w:pPr>
      <w:r>
        <w:rPr>
          <w:rFonts w:ascii="Times New Roman"/>
          <w:b w:val="false"/>
          <w:i w:val="false"/>
          <w:color w:val="000000"/>
          <w:sz w:val="28"/>
        </w:rPr>
        <w:t>
      1) 200.01.016 I, 200.01.016 II, 200.01.016 III жолдары Міндетті әлеуметтік медициналық сақтандыру туралы заңға сәйкес есепті тоқсанның әр айында міндетті әлеуметтік медициналық сақтандыруға аударымдарды есептеу үшін қолданатын табыс сомасын көрсетуге арналған.</w:t>
      </w:r>
    </w:p>
    <w:bookmarkEnd w:id="155"/>
    <w:bookmarkStart w:name="z168" w:id="156"/>
    <w:p>
      <w:pPr>
        <w:spacing w:after="0"/>
        <w:ind w:left="0"/>
        <w:jc w:val="both"/>
      </w:pPr>
      <w:r>
        <w:rPr>
          <w:rFonts w:ascii="Times New Roman"/>
          <w:b w:val="false"/>
          <w:i w:val="false"/>
          <w:color w:val="000000"/>
          <w:sz w:val="28"/>
        </w:rPr>
        <w:t>
      200.01.016 IV жолы 200.01.016 I, 200.01.016 II, 200.01.016 III жолдарының сомасы ретінде айқындалатын есепті тоқсан үшін табыстың қорытынды сомасын көрсетуге арналған.</w:t>
      </w:r>
    </w:p>
    <w:bookmarkEnd w:id="156"/>
    <w:bookmarkStart w:name="z169" w:id="157"/>
    <w:p>
      <w:pPr>
        <w:spacing w:after="0"/>
        <w:ind w:left="0"/>
        <w:jc w:val="both"/>
      </w:pPr>
      <w:r>
        <w:rPr>
          <w:rFonts w:ascii="Times New Roman"/>
          <w:b w:val="false"/>
          <w:i w:val="false"/>
          <w:color w:val="000000"/>
          <w:sz w:val="28"/>
        </w:rPr>
        <w:t xml:space="preserve">
      200.01.016 I, 200.01.016 II, 200.01.016 III, 200.01.016 IV жолдары Міндетті әлеуметтік медициналық сақтандыру туралы заңға сәйкес 2017 жылғы 1 шілдеден бастап толтырылуға жатады; </w:t>
      </w:r>
    </w:p>
    <w:bookmarkEnd w:id="157"/>
    <w:bookmarkStart w:name="z170" w:id="158"/>
    <w:p>
      <w:pPr>
        <w:spacing w:after="0"/>
        <w:ind w:left="0"/>
        <w:jc w:val="both"/>
      </w:pPr>
      <w:r>
        <w:rPr>
          <w:rFonts w:ascii="Times New Roman"/>
          <w:b w:val="false"/>
          <w:i w:val="false"/>
          <w:color w:val="000000"/>
          <w:sz w:val="28"/>
        </w:rPr>
        <w:t>
      2) 200.01.017 I, 200.01.017 II, 200.01.017 III жолдары Міндетті әлеуметтік медициналық сақтандыру туралы заңға сәйкес есепті тоқсанның әр айында міндетті әлеуметтік медициналық сақтандыруға жарналарды есептеу үшін қолданатын табыс сомасын көрсетуге арналған.</w:t>
      </w:r>
    </w:p>
    <w:bookmarkEnd w:id="158"/>
    <w:bookmarkStart w:name="z171" w:id="159"/>
    <w:p>
      <w:pPr>
        <w:spacing w:after="0"/>
        <w:ind w:left="0"/>
        <w:jc w:val="both"/>
      </w:pPr>
      <w:r>
        <w:rPr>
          <w:rFonts w:ascii="Times New Roman"/>
          <w:b w:val="false"/>
          <w:i w:val="false"/>
          <w:color w:val="000000"/>
          <w:sz w:val="28"/>
        </w:rPr>
        <w:t>
      200.01.017 IV жолы 200.01.017 I, 200.01.017 II, 200.01.017 III жолдарының сомасы ретінде айқындалатын есепті тоқсан үшін табыстың қорытынды сомасын көрсетуге арналған.</w:t>
      </w:r>
    </w:p>
    <w:bookmarkEnd w:id="159"/>
    <w:bookmarkStart w:name="z172" w:id="160"/>
    <w:p>
      <w:pPr>
        <w:spacing w:after="0"/>
        <w:ind w:left="0"/>
        <w:jc w:val="both"/>
      </w:pPr>
      <w:r>
        <w:rPr>
          <w:rFonts w:ascii="Times New Roman"/>
          <w:b w:val="false"/>
          <w:i w:val="false"/>
          <w:color w:val="000000"/>
          <w:sz w:val="28"/>
        </w:rPr>
        <w:t>
      200.01.017 I, 200.01.017 II, 200.01.017 III, 200.01.017 IV жолдары Міндетті әлеуметтік медициналық сақтандыру туралы Заңға сәйкес 2017 жылғы 1 шілдеден бастап толтырылуға жатады.</w:t>
      </w:r>
    </w:p>
    <w:bookmarkEnd w:id="160"/>
    <w:bookmarkStart w:name="z173" w:id="161"/>
    <w:p>
      <w:pPr>
        <w:spacing w:after="0"/>
        <w:ind w:left="0"/>
        <w:jc w:val="left"/>
      </w:pPr>
      <w:r>
        <w:rPr>
          <w:rFonts w:ascii="Times New Roman"/>
          <w:b/>
          <w:i w:val="false"/>
          <w:color w:val="000000"/>
        </w:rPr>
        <w:t xml:space="preserve"> 4- тарау. "Шетелдіктер мен азаматтығы жоқ тұлғалардың табыстарынан жеке табыс</w:t>
      </w:r>
      <w:r>
        <w:br/>
      </w:r>
      <w:r>
        <w:rPr>
          <w:rFonts w:ascii="Times New Roman"/>
          <w:b/>
          <w:i w:val="false"/>
          <w:color w:val="000000"/>
        </w:rPr>
        <w:t>салығын есептеу" 200.02-нысанын жасау</w:t>
      </w:r>
    </w:p>
    <w:bookmarkEnd w:id="161"/>
    <w:bookmarkStart w:name="z174" w:id="162"/>
    <w:p>
      <w:pPr>
        <w:spacing w:after="0"/>
        <w:ind w:left="0"/>
        <w:jc w:val="both"/>
      </w:pPr>
      <w:r>
        <w:rPr>
          <w:rFonts w:ascii="Times New Roman"/>
          <w:b w:val="false"/>
          <w:i w:val="false"/>
          <w:color w:val="000000"/>
          <w:sz w:val="28"/>
        </w:rPr>
        <w:t>
      24. Бұл нысан салық агентінің шетелдіктер мен азаматтығы жоқ тұлғалардың табыстарынан жеке табыс салығының сомасын есептеуіне арналған. Нысан шетелдіктер мен азаматтығы жоқ тұлғаларға қатысты табыс етіледі.</w:t>
      </w:r>
    </w:p>
    <w:bookmarkEnd w:id="162"/>
    <w:bookmarkStart w:name="z175" w:id="163"/>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End w:id="163"/>
    <w:bookmarkStart w:name="z176" w:id="164"/>
    <w:p>
      <w:pPr>
        <w:spacing w:after="0"/>
        <w:ind w:left="0"/>
        <w:jc w:val="both"/>
      </w:pPr>
      <w:r>
        <w:rPr>
          <w:rFonts w:ascii="Times New Roman"/>
          <w:b w:val="false"/>
          <w:i w:val="false"/>
          <w:color w:val="000000"/>
          <w:sz w:val="28"/>
        </w:rPr>
        <w:t>
      25. "Шетелдіктер мен азаматтығы жоқ тұлғалардың табыстарынан жеке табыс салығын есептеу" деген бөлімде:</w:t>
      </w:r>
    </w:p>
    <w:bookmarkEnd w:id="164"/>
    <w:bookmarkStart w:name="z177" w:id="165"/>
    <w:p>
      <w:pPr>
        <w:spacing w:after="0"/>
        <w:ind w:left="0"/>
        <w:jc w:val="both"/>
      </w:pPr>
      <w:r>
        <w:rPr>
          <w:rFonts w:ascii="Times New Roman"/>
          <w:b w:val="false"/>
          <w:i w:val="false"/>
          <w:color w:val="000000"/>
          <w:sz w:val="28"/>
        </w:rPr>
        <w:t>
      1) А бағанда кезекті реттік нөмірі қойылады;</w:t>
      </w:r>
    </w:p>
    <w:bookmarkEnd w:id="165"/>
    <w:bookmarkStart w:name="z178" w:id="166"/>
    <w:p>
      <w:pPr>
        <w:spacing w:after="0"/>
        <w:ind w:left="0"/>
        <w:jc w:val="both"/>
      </w:pPr>
      <w:r>
        <w:rPr>
          <w:rFonts w:ascii="Times New Roman"/>
          <w:b w:val="false"/>
          <w:i w:val="false"/>
          <w:color w:val="000000"/>
          <w:sz w:val="28"/>
        </w:rPr>
        <w:t>
      2) В бағанда есепті тоқсанда табыстар есептелген, төленген шетелдіктер мен азаматтығы жоқ тұлғалардың тегі, аты-жөні (болған кезде) көрсетіледі;</w:t>
      </w:r>
    </w:p>
    <w:bookmarkEnd w:id="166"/>
    <w:bookmarkStart w:name="z179" w:id="167"/>
    <w:p>
      <w:pPr>
        <w:spacing w:after="0"/>
        <w:ind w:left="0"/>
        <w:jc w:val="both"/>
      </w:pPr>
      <w:r>
        <w:rPr>
          <w:rFonts w:ascii="Times New Roman"/>
          <w:b w:val="false"/>
          <w:i w:val="false"/>
          <w:color w:val="000000"/>
          <w:sz w:val="28"/>
        </w:rPr>
        <w:t>
      3) C бағанда шетелдіктер мен азаматтығы жоқ тұлғалардың жеке сәйкестендіру нөмірлері көрсетіледі;</w:t>
      </w:r>
    </w:p>
    <w:bookmarkEnd w:id="167"/>
    <w:bookmarkStart w:name="z180" w:id="168"/>
    <w:p>
      <w:pPr>
        <w:spacing w:after="0"/>
        <w:ind w:left="0"/>
        <w:jc w:val="both"/>
      </w:pPr>
      <w:r>
        <w:rPr>
          <w:rFonts w:ascii="Times New Roman"/>
          <w:b w:val="false"/>
          <w:i w:val="false"/>
          <w:color w:val="000000"/>
          <w:sz w:val="28"/>
        </w:rPr>
        <w:t>
      4) D бағанында резиденттік белгісі көрсетіледі "1" - резидент, "2" - бейрезидент;</w:t>
      </w:r>
    </w:p>
    <w:bookmarkEnd w:id="168"/>
    <w:bookmarkStart w:name="z181" w:id="169"/>
    <w:p>
      <w:pPr>
        <w:spacing w:after="0"/>
        <w:ind w:left="0"/>
        <w:jc w:val="both"/>
      </w:pPr>
      <w:r>
        <w:rPr>
          <w:rFonts w:ascii="Times New Roman"/>
          <w:b w:val="false"/>
          <w:i w:val="false"/>
          <w:color w:val="000000"/>
          <w:sz w:val="28"/>
        </w:rPr>
        <w:t>
       5) E бағанында шетелдіктер мен азаматтығы жоқ тұлғалардың резиденттік елінің коды көрсетіледі. Елдің коды Кеден одағы комиссиясының 2010 жылғы 20 қыркүйектегі № 378 шешімімен бекітілген 22 "Әлем елдерінің жіктеуіші" 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69"/>
    <w:bookmarkStart w:name="z182" w:id="170"/>
    <w:p>
      <w:pPr>
        <w:spacing w:after="0"/>
        <w:ind w:left="0"/>
        <w:jc w:val="both"/>
      </w:pPr>
      <w:r>
        <w:rPr>
          <w:rFonts w:ascii="Times New Roman"/>
          <w:b w:val="false"/>
          <w:i w:val="false"/>
          <w:color w:val="000000"/>
          <w:sz w:val="28"/>
        </w:rPr>
        <w:t>
      6) F бағанында шетелдіктер мен азаматтығы жоқ тұлғалардың резиденттік еліндегі салықтық тіркеу нөмірі көрсетіледі.</w:t>
      </w:r>
    </w:p>
    <w:bookmarkEnd w:id="170"/>
    <w:bookmarkStart w:name="z183" w:id="171"/>
    <w:p>
      <w:pPr>
        <w:spacing w:after="0"/>
        <w:ind w:left="0"/>
        <w:jc w:val="both"/>
      </w:pPr>
      <w:r>
        <w:rPr>
          <w:rFonts w:ascii="Times New Roman"/>
          <w:b w:val="false"/>
          <w:i w:val="false"/>
          <w:color w:val="000000"/>
          <w:sz w:val="28"/>
        </w:rPr>
        <w:t>
      Осы баған шетелдіктер мен азаматтығы жоқ тұлғалардың салықтық тіркеу нөмірі болған кезде толтырылады;</w:t>
      </w:r>
    </w:p>
    <w:bookmarkEnd w:id="171"/>
    <w:bookmarkStart w:name="z184" w:id="172"/>
    <w:p>
      <w:pPr>
        <w:spacing w:after="0"/>
        <w:ind w:left="0"/>
        <w:jc w:val="both"/>
      </w:pPr>
      <w:r>
        <w:rPr>
          <w:rFonts w:ascii="Times New Roman"/>
          <w:b w:val="false"/>
          <w:i w:val="false"/>
          <w:color w:val="000000"/>
          <w:sz w:val="28"/>
        </w:rPr>
        <w:t>
      7) G бағанында шетелдіктер мен азаматтығы жоқ тұлғалардың жеке басын куәландыратын құжат түрінің коды, сондай-ақ осындай құжаттың нөмірі мен берілген күні көрсетіледі;</w:t>
      </w:r>
    </w:p>
    <w:bookmarkEnd w:id="172"/>
    <w:bookmarkStart w:name="z185" w:id="173"/>
    <w:p>
      <w:pPr>
        <w:spacing w:after="0"/>
        <w:ind w:left="0"/>
        <w:jc w:val="both"/>
      </w:pPr>
      <w:r>
        <w:rPr>
          <w:rFonts w:ascii="Times New Roman"/>
          <w:b w:val="false"/>
          <w:i w:val="false"/>
          <w:color w:val="000000"/>
          <w:sz w:val="28"/>
        </w:rPr>
        <w:t>
      Декларацияны толтырған кезде шетелдіктер мен азаматтығы жоқ тұлғалардың жеке басын куәландыратын құжат түрлерінің мынадай кодтарын пайдалану қажет:</w:t>
      </w:r>
    </w:p>
    <w:bookmarkEnd w:id="173"/>
    <w:bookmarkStart w:name="z186" w:id="174"/>
    <w:p>
      <w:pPr>
        <w:spacing w:after="0"/>
        <w:ind w:left="0"/>
        <w:jc w:val="both"/>
      </w:pPr>
      <w:r>
        <w:rPr>
          <w:rFonts w:ascii="Times New Roman"/>
          <w:b w:val="false"/>
          <w:i w:val="false"/>
          <w:color w:val="000000"/>
          <w:sz w:val="28"/>
        </w:rPr>
        <w:t>
      01 – шетел азаматының төлқұжаты;</w:t>
      </w:r>
    </w:p>
    <w:bookmarkEnd w:id="174"/>
    <w:bookmarkStart w:name="z187" w:id="175"/>
    <w:p>
      <w:pPr>
        <w:spacing w:after="0"/>
        <w:ind w:left="0"/>
        <w:jc w:val="both"/>
      </w:pPr>
      <w:r>
        <w:rPr>
          <w:rFonts w:ascii="Times New Roman"/>
          <w:b w:val="false"/>
          <w:i w:val="false"/>
          <w:color w:val="000000"/>
          <w:sz w:val="28"/>
        </w:rPr>
        <w:t>
      02 – шетел азаматының жеке куәлігі;</w:t>
      </w:r>
    </w:p>
    <w:bookmarkEnd w:id="175"/>
    <w:bookmarkStart w:name="z188" w:id="176"/>
    <w:p>
      <w:pPr>
        <w:spacing w:after="0"/>
        <w:ind w:left="0"/>
        <w:jc w:val="both"/>
      </w:pPr>
      <w:r>
        <w:rPr>
          <w:rFonts w:ascii="Times New Roman"/>
          <w:b w:val="false"/>
          <w:i w:val="false"/>
          <w:color w:val="000000"/>
          <w:sz w:val="28"/>
        </w:rPr>
        <w:t>
      03 – теңізшінің төлқұжаты;</w:t>
      </w:r>
    </w:p>
    <w:bookmarkEnd w:id="176"/>
    <w:bookmarkStart w:name="z189" w:id="177"/>
    <w:p>
      <w:pPr>
        <w:spacing w:after="0"/>
        <w:ind w:left="0"/>
        <w:jc w:val="both"/>
      </w:pPr>
      <w:r>
        <w:rPr>
          <w:rFonts w:ascii="Times New Roman"/>
          <w:b w:val="false"/>
          <w:i w:val="false"/>
          <w:color w:val="000000"/>
          <w:sz w:val="28"/>
        </w:rPr>
        <w:t>
      04 – ықтиярхаты;</w:t>
      </w:r>
    </w:p>
    <w:bookmarkEnd w:id="177"/>
    <w:bookmarkStart w:name="z190" w:id="178"/>
    <w:p>
      <w:pPr>
        <w:spacing w:after="0"/>
        <w:ind w:left="0"/>
        <w:jc w:val="both"/>
      </w:pPr>
      <w:r>
        <w:rPr>
          <w:rFonts w:ascii="Times New Roman"/>
          <w:b w:val="false"/>
          <w:i w:val="false"/>
          <w:color w:val="000000"/>
          <w:sz w:val="28"/>
        </w:rPr>
        <w:t>
      05 – басқа да кұжаттар.</w:t>
      </w:r>
    </w:p>
    <w:bookmarkEnd w:id="178"/>
    <w:bookmarkStart w:name="z191" w:id="179"/>
    <w:p>
      <w:pPr>
        <w:spacing w:after="0"/>
        <w:ind w:left="0"/>
        <w:jc w:val="both"/>
      </w:pPr>
      <w:r>
        <w:rPr>
          <w:rFonts w:ascii="Times New Roman"/>
          <w:b w:val="false"/>
          <w:i w:val="false"/>
          <w:color w:val="000000"/>
          <w:sz w:val="28"/>
        </w:rPr>
        <w:t xml:space="preserve">
      8) H бағанында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шетелдіктер мен азаматтығы жоқ тұлғаларға төленетін табыс түрінің коды көрсетіледі;</w:t>
      </w:r>
    </w:p>
    <w:bookmarkEnd w:id="179"/>
    <w:bookmarkStart w:name="z192" w:id="180"/>
    <w:p>
      <w:pPr>
        <w:spacing w:after="0"/>
        <w:ind w:left="0"/>
        <w:jc w:val="both"/>
      </w:pPr>
      <w:r>
        <w:rPr>
          <w:rFonts w:ascii="Times New Roman"/>
          <w:b w:val="false"/>
          <w:i w:val="false"/>
          <w:color w:val="000000"/>
          <w:sz w:val="28"/>
        </w:rPr>
        <w:t xml:space="preserve">
      9) I бағанында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халықаралық шарт түрінің коды көрсетіледі, осыған сәйкес М бағанында көрсетілген табысқа қатысты, Салық кодексінде белгіленген тәртіптен ерекшеленетін салық салу тәртібі қарастырылған.</w:t>
      </w:r>
    </w:p>
    <w:bookmarkEnd w:id="180"/>
    <w:bookmarkStart w:name="z193" w:id="181"/>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181"/>
    <w:bookmarkStart w:name="z194" w:id="182"/>
    <w:p>
      <w:pPr>
        <w:spacing w:after="0"/>
        <w:ind w:left="0"/>
        <w:jc w:val="both"/>
      </w:pPr>
      <w:r>
        <w:rPr>
          <w:rFonts w:ascii="Times New Roman"/>
          <w:b w:val="false"/>
          <w:i w:val="false"/>
          <w:color w:val="000000"/>
          <w:sz w:val="28"/>
        </w:rPr>
        <w:t>
      10) J бағанында егер салық агенті K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bookmarkEnd w:id="182"/>
    <w:bookmarkStart w:name="z195" w:id="183"/>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183"/>
    <w:bookmarkStart w:name="z196" w:id="184"/>
    <w:p>
      <w:pPr>
        <w:spacing w:after="0"/>
        <w:ind w:left="0"/>
        <w:jc w:val="both"/>
      </w:pPr>
      <w:r>
        <w:rPr>
          <w:rFonts w:ascii="Times New Roman"/>
          <w:b w:val="false"/>
          <w:i w:val="false"/>
          <w:color w:val="000000"/>
          <w:sz w:val="28"/>
        </w:rPr>
        <w:t>
      11) K бағанында халықаралық шарт жасасқан елдің коды көрсетіледі.</w:t>
      </w:r>
    </w:p>
    <w:bookmarkEnd w:id="184"/>
    <w:bookmarkStart w:name="z197" w:id="185"/>
    <w:p>
      <w:pPr>
        <w:spacing w:after="0"/>
        <w:ind w:left="0"/>
        <w:jc w:val="both"/>
      </w:pPr>
      <w:r>
        <w:rPr>
          <w:rFonts w:ascii="Times New Roman"/>
          <w:b w:val="false"/>
          <w:i w:val="false"/>
          <w:color w:val="000000"/>
          <w:sz w:val="28"/>
        </w:rPr>
        <w:t>
      Елдің коды Кеден одағы комиссиясының 2010 жылғы 20 қыркүйектегі № 378 шешімімен бекітілген 22 "Әлем елдерінің жіктеуіші" қосымшасында белгіленген екі таңбалы әріптік кодтауға сәйкес көрсетіледі.</w:t>
      </w:r>
    </w:p>
    <w:bookmarkEnd w:id="185"/>
    <w:bookmarkStart w:name="z198" w:id="186"/>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186"/>
    <w:bookmarkStart w:name="z199" w:id="187"/>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158-бабыларында</w:t>
      </w:r>
      <w:r>
        <w:rPr>
          <w:rFonts w:ascii="Times New Roman"/>
          <w:b w:val="false"/>
          <w:i w:val="false"/>
          <w:color w:val="000000"/>
          <w:sz w:val="28"/>
        </w:rPr>
        <w:t xml:space="preserve"> белгіленген төлем көзінен ұсталатын табыс салығының ставкасы көрсетіледі;</w:t>
      </w:r>
    </w:p>
    <w:bookmarkEnd w:id="187"/>
    <w:bookmarkStart w:name="z200" w:id="188"/>
    <w:p>
      <w:pPr>
        <w:spacing w:after="0"/>
        <w:ind w:left="0"/>
        <w:jc w:val="both"/>
      </w:pPr>
      <w:r>
        <w:rPr>
          <w:rFonts w:ascii="Times New Roman"/>
          <w:b w:val="false"/>
          <w:i w:val="false"/>
          <w:color w:val="000000"/>
          <w:sz w:val="28"/>
        </w:rPr>
        <w:t xml:space="preserve">
      13) M бағанында шетелдіктер мен азаматтығы жоқ тұлғаларға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200-1-бабыларында</w:t>
      </w:r>
      <w:r>
        <w:rPr>
          <w:rFonts w:ascii="Times New Roman"/>
          <w:b w:val="false"/>
          <w:i w:val="false"/>
          <w:color w:val="000000"/>
          <w:sz w:val="28"/>
        </w:rPr>
        <w:t xml:space="preserve"> көрсетілген көрсетілген табыстарды қоса алғанда, қызметкердің жұмыс берушіден ақшалай немесе заттай нысанда алған табыстары көрсетіледі.</w:t>
      </w:r>
    </w:p>
    <w:bookmarkEnd w:id="188"/>
    <w:bookmarkStart w:name="z201" w:id="189"/>
    <w:p>
      <w:pPr>
        <w:spacing w:after="0"/>
        <w:ind w:left="0"/>
        <w:jc w:val="both"/>
      </w:pPr>
      <w:r>
        <w:rPr>
          <w:rFonts w:ascii="Times New Roman"/>
          <w:b w:val="false"/>
          <w:i w:val="false"/>
          <w:color w:val="000000"/>
          <w:sz w:val="28"/>
        </w:rPr>
        <w:t xml:space="preserve">
      14) N бағанында Салық кодексінің 166-бабы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салықтық шегерім көрсетіледі;</w:t>
      </w:r>
    </w:p>
    <w:bookmarkEnd w:id="189"/>
    <w:bookmarkStart w:name="z202" w:id="190"/>
    <w:p>
      <w:pPr>
        <w:spacing w:after="0"/>
        <w:ind w:left="0"/>
        <w:jc w:val="both"/>
      </w:pPr>
      <w:r>
        <w:rPr>
          <w:rFonts w:ascii="Times New Roman"/>
          <w:b w:val="false"/>
          <w:i w:val="false"/>
          <w:color w:val="000000"/>
          <w:sz w:val="28"/>
        </w:rPr>
        <w:t xml:space="preserve">
      15) O бағанында Қазақстан Республикасының зейнетақы заңнамасына сәйкес шетелдіктер мен азаматтығы жоқ тұлғалардың табыстарынан есептелген және Салық кодексінің 166-бабы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шегерімге жатқызылатын міндетті зейнетақы жарналарының сомасы көрсетіледі;</w:t>
      </w:r>
    </w:p>
    <w:bookmarkEnd w:id="190"/>
    <w:bookmarkStart w:name="z203" w:id="191"/>
    <w:p>
      <w:pPr>
        <w:spacing w:after="0"/>
        <w:ind w:left="0"/>
        <w:jc w:val="both"/>
      </w:pPr>
      <w:r>
        <w:rPr>
          <w:rFonts w:ascii="Times New Roman"/>
          <w:b w:val="false"/>
          <w:i w:val="false"/>
          <w:color w:val="000000"/>
          <w:sz w:val="28"/>
        </w:rPr>
        <w:t xml:space="preserve">
      16) P бағанында Қазақстан Республикасының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шетелдіктер мен азаматтығы жоқ адамдар үшін есепті тоқсанның әр айы үшін бірыңғай жинақтаушы зейнетақы қорына аударуға жататын міндетті кәсіби зейнетақы жарналарының сомасы көрсетіледі;</w:t>
      </w:r>
    </w:p>
    <w:bookmarkEnd w:id="191"/>
    <w:bookmarkStart w:name="z204" w:id="192"/>
    <w:p>
      <w:pPr>
        <w:spacing w:after="0"/>
        <w:ind w:left="0"/>
        <w:jc w:val="both"/>
      </w:pPr>
      <w:r>
        <w:rPr>
          <w:rFonts w:ascii="Times New Roman"/>
          <w:b w:val="false"/>
          <w:i w:val="false"/>
          <w:color w:val="000000"/>
          <w:sz w:val="28"/>
        </w:rPr>
        <w:t xml:space="preserve">
      17) Q бағанында Қазақстан Республикасының зейнетақы заңнамасына сәйкес шетелдіктер мен азаматтығы жоқ тұлғалар өз пайдасына енгізетін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жатқызылатын ерікті зейнетақы жарналары көрсетіледі;</w:t>
      </w:r>
    </w:p>
    <w:bookmarkEnd w:id="192"/>
    <w:bookmarkStart w:name="z205" w:id="193"/>
    <w:p>
      <w:pPr>
        <w:spacing w:after="0"/>
        <w:ind w:left="0"/>
        <w:jc w:val="both"/>
      </w:pPr>
      <w:r>
        <w:rPr>
          <w:rFonts w:ascii="Times New Roman"/>
          <w:b w:val="false"/>
          <w:i w:val="false"/>
          <w:color w:val="000000"/>
          <w:sz w:val="28"/>
        </w:rPr>
        <w:t xml:space="preserve">
      18) R бағанында жинақтаушы сақтандыру шарттары бойынша шетелдіктер мен азаматтығы жоқ тұлғалар өз пайдасына енгізген және Салық кодексінің 166-бабы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шегерімге жатқызылатын сақтандыру сыйлықақыларының сомалары көрсетіледі;</w:t>
      </w:r>
    </w:p>
    <w:bookmarkEnd w:id="193"/>
    <w:bookmarkStart w:name="z206" w:id="194"/>
    <w:p>
      <w:pPr>
        <w:spacing w:after="0"/>
        <w:ind w:left="0"/>
        <w:jc w:val="both"/>
      </w:pPr>
      <w:r>
        <w:rPr>
          <w:rFonts w:ascii="Times New Roman"/>
          <w:b w:val="false"/>
          <w:i w:val="false"/>
          <w:color w:val="000000"/>
          <w:sz w:val="28"/>
        </w:rPr>
        <w:t xml:space="preserve">
      19) S бағанында шетелдіктер мен азаматтығы жоқ тұлғалар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және Салық кодексінің 166-бабы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сомалар көрсетіледі;</w:t>
      </w:r>
    </w:p>
    <w:bookmarkEnd w:id="194"/>
    <w:bookmarkStart w:name="z207" w:id="195"/>
    <w:p>
      <w:pPr>
        <w:spacing w:after="0"/>
        <w:ind w:left="0"/>
        <w:jc w:val="both"/>
      </w:pPr>
      <w:r>
        <w:rPr>
          <w:rFonts w:ascii="Times New Roman"/>
          <w:b w:val="false"/>
          <w:i w:val="false"/>
          <w:color w:val="000000"/>
          <w:sz w:val="28"/>
        </w:rPr>
        <w:t xml:space="preserve">
      20) Т бағанында Салық кодексінің 166-бабының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белгіленген мөлшерде және шарттарда медициналық қызметтерге (косметологиялық қызмет көрсетулерден басқа) ақы төлеуге жұмсалатын және Салық кодексінің 166-бабы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шегерімге жатқызылатын шығыстар көрсетіледі;</w:t>
      </w:r>
    </w:p>
    <w:bookmarkEnd w:id="195"/>
    <w:bookmarkStart w:name="z208" w:id="196"/>
    <w:p>
      <w:pPr>
        <w:spacing w:after="0"/>
        <w:ind w:left="0"/>
        <w:jc w:val="both"/>
      </w:pPr>
      <w:r>
        <w:rPr>
          <w:rFonts w:ascii="Times New Roman"/>
          <w:b w:val="false"/>
          <w:i w:val="false"/>
          <w:color w:val="000000"/>
          <w:sz w:val="28"/>
        </w:rPr>
        <w:t xml:space="preserve">
      21) U бағанында шетелдіктер мен азаматтығы жоқ тұлғалардың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табыстарын қоспағанда, Салық кодексінің 156 және 200-1-бабыларына сәйкес салық салуға жатпайтын табыстары көрсетіледі;</w:t>
      </w:r>
    </w:p>
    <w:bookmarkEnd w:id="196"/>
    <w:bookmarkStart w:name="z209" w:id="197"/>
    <w:p>
      <w:pPr>
        <w:spacing w:after="0"/>
        <w:ind w:left="0"/>
        <w:jc w:val="both"/>
      </w:pPr>
      <w:r>
        <w:rPr>
          <w:rFonts w:ascii="Times New Roman"/>
          <w:b w:val="false"/>
          <w:i w:val="false"/>
          <w:color w:val="000000"/>
          <w:sz w:val="28"/>
        </w:rPr>
        <w:t>
      22) V бағанында есепті тоқсан үшін шетелдіктер мен азаматтығы жоқ тұлғалардың табыстарынан есептелген жеке табыс салығының сомалары көрсетіледі;</w:t>
      </w:r>
    </w:p>
    <w:bookmarkEnd w:id="197"/>
    <w:bookmarkStart w:name="z210" w:id="198"/>
    <w:p>
      <w:pPr>
        <w:spacing w:after="0"/>
        <w:ind w:left="0"/>
        <w:jc w:val="both"/>
      </w:pPr>
      <w:r>
        <w:rPr>
          <w:rFonts w:ascii="Times New Roman"/>
          <w:b w:val="false"/>
          <w:i w:val="false"/>
          <w:color w:val="000000"/>
          <w:sz w:val="28"/>
        </w:rPr>
        <w:t xml:space="preserve">
      23) W бағанында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шетелдіктер мен азаматтығы жоқ тұлғаларға салық кезеңінде төленген табыстар көрсетіледі;</w:t>
      </w:r>
    </w:p>
    <w:bookmarkEnd w:id="198"/>
    <w:bookmarkStart w:name="z211" w:id="199"/>
    <w:p>
      <w:pPr>
        <w:spacing w:after="0"/>
        <w:ind w:left="0"/>
        <w:jc w:val="both"/>
      </w:pPr>
      <w:r>
        <w:rPr>
          <w:rFonts w:ascii="Times New Roman"/>
          <w:b w:val="false"/>
          <w:i w:val="false"/>
          <w:color w:val="000000"/>
          <w:sz w:val="28"/>
        </w:rPr>
        <w:t xml:space="preserve">
      24) Х бағанында міндетті зейнетақы жарналарын және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357-бабының 2-тармағына сәйкес әлеуметтік салық салынбайтын табыстар көрсетіледі;</w:t>
      </w:r>
    </w:p>
    <w:bookmarkEnd w:id="199"/>
    <w:bookmarkStart w:name="z212" w:id="200"/>
    <w:p>
      <w:pPr>
        <w:spacing w:after="0"/>
        <w:ind w:left="0"/>
        <w:jc w:val="both"/>
      </w:pPr>
      <w:r>
        <w:rPr>
          <w:rFonts w:ascii="Times New Roman"/>
          <w:b w:val="false"/>
          <w:i w:val="false"/>
          <w:color w:val="000000"/>
          <w:sz w:val="28"/>
        </w:rPr>
        <w:t xml:space="preserve">
      25) Y бағанында әлеуметтік салық салынатын барлық табыстар көрсетіледі. Y бағаны жолдарының шамасы Салық кодексінің 357-бабы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анықталады;</w:t>
      </w:r>
    </w:p>
    <w:bookmarkEnd w:id="200"/>
    <w:bookmarkStart w:name="z213" w:id="201"/>
    <w:p>
      <w:pPr>
        <w:spacing w:after="0"/>
        <w:ind w:left="0"/>
        <w:jc w:val="both"/>
      </w:pPr>
      <w:r>
        <w:rPr>
          <w:rFonts w:ascii="Times New Roman"/>
          <w:b w:val="false"/>
          <w:i w:val="false"/>
          <w:color w:val="000000"/>
          <w:sz w:val="28"/>
        </w:rPr>
        <w:t>
      26) Z бағанында есепті тоқсан үшін шетелдіктер мен азаматтығы жоқ тұлғалардың табыстарынан есептелген әлеуметтік салықтың сомасы көрсетіледі;</w:t>
      </w:r>
    </w:p>
    <w:bookmarkEnd w:id="201"/>
    <w:bookmarkStart w:name="z214" w:id="202"/>
    <w:p>
      <w:pPr>
        <w:spacing w:after="0"/>
        <w:ind w:left="0"/>
        <w:jc w:val="both"/>
      </w:pPr>
      <w:r>
        <w:rPr>
          <w:rFonts w:ascii="Times New Roman"/>
          <w:b w:val="false"/>
          <w:i w:val="false"/>
          <w:color w:val="000000"/>
          <w:sz w:val="28"/>
        </w:rPr>
        <w:t xml:space="preserve">
      27) AA бағанында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әлеуметтік аударымдар есептелетін жұмыс берушінің шығыстары көрсетіледі;</w:t>
      </w:r>
    </w:p>
    <w:bookmarkEnd w:id="202"/>
    <w:bookmarkStart w:name="z215" w:id="203"/>
    <w:p>
      <w:pPr>
        <w:spacing w:after="0"/>
        <w:ind w:left="0"/>
        <w:jc w:val="both"/>
      </w:pPr>
      <w:r>
        <w:rPr>
          <w:rFonts w:ascii="Times New Roman"/>
          <w:b w:val="false"/>
          <w:i w:val="false"/>
          <w:color w:val="000000"/>
          <w:sz w:val="28"/>
        </w:rPr>
        <w:t xml:space="preserve">
      28) AB бағанда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әлеуметтік аударымдардың сомасы көрсетіледі.</w:t>
      </w:r>
    </w:p>
    <w:bookmarkEnd w:id="203"/>
    <w:bookmarkStart w:name="z216" w:id="204"/>
    <w:p>
      <w:pPr>
        <w:spacing w:after="0"/>
        <w:ind w:left="0"/>
        <w:jc w:val="both"/>
      </w:pPr>
      <w:r>
        <w:rPr>
          <w:rFonts w:ascii="Times New Roman"/>
          <w:b w:val="false"/>
          <w:i w:val="false"/>
          <w:color w:val="000000"/>
          <w:sz w:val="28"/>
        </w:rPr>
        <w:t>
      29) АС бағанында Міндетті әлеуметтік медициналық сақтандыру туралы заңына сәйкес, міндетті әлеуметтік медициналық сақтандыру жарналары мен аударымдарының сомасы көрсетіледі.</w:t>
      </w:r>
    </w:p>
    <w:bookmarkEnd w:id="204"/>
    <w:bookmarkStart w:name="z217" w:id="205"/>
    <w:p>
      <w:pPr>
        <w:spacing w:after="0"/>
        <w:ind w:left="0"/>
        <w:jc w:val="both"/>
      </w:pPr>
      <w:r>
        <w:rPr>
          <w:rFonts w:ascii="Times New Roman"/>
          <w:b w:val="false"/>
          <w:i w:val="false"/>
          <w:color w:val="000000"/>
          <w:sz w:val="28"/>
        </w:rPr>
        <w:t xml:space="preserve">
      АС бағаны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2017 жылғы 1 шілдеден бастап толтырылуға жатады.</w:t>
      </w:r>
    </w:p>
    <w:bookmarkEnd w:id="205"/>
    <w:bookmarkStart w:name="z218" w:id="206"/>
    <w:p>
      <w:pPr>
        <w:spacing w:after="0"/>
        <w:ind w:left="0"/>
        <w:jc w:val="left"/>
      </w:pPr>
      <w:r>
        <w:rPr>
          <w:rFonts w:ascii="Times New Roman"/>
          <w:b/>
          <w:i w:val="false"/>
          <w:color w:val="000000"/>
        </w:rPr>
        <w:t xml:space="preserve"> 5- тарау. "Құрылымдық бөлімшелер бойынша жеке табыс салығының сомасын және әлеуметтік салықты есептеу" 200.03-нысанын жасау</w:t>
      </w:r>
    </w:p>
    <w:bookmarkEnd w:id="206"/>
    <w:bookmarkStart w:name="z219" w:id="207"/>
    <w:p>
      <w:pPr>
        <w:spacing w:after="0"/>
        <w:ind w:left="0"/>
        <w:jc w:val="both"/>
      </w:pPr>
      <w:r>
        <w:rPr>
          <w:rFonts w:ascii="Times New Roman"/>
          <w:b w:val="false"/>
          <w:i w:val="false"/>
          <w:color w:val="000000"/>
          <w:sz w:val="28"/>
        </w:rPr>
        <w:t xml:space="preserve">
      26. Осы нысан салық агенті заңды тұлғаның жеке табыс салығы бойынша салық агенті және әлеуметтік салық бойынша дербес төлеуші бойынша болып танылмаған филиалы/өкілдігі бойынша төлеуге жататын жеке табыс салығының, әлеуметтік салықтың, міндетті зейнетақы жарналарының, міндетті кәсіптік зейнетақы жарналарының, әлеуметтік аударымдардың, міндетті әлеуметтік медициналық сақтандыру аударымдарын және (немесе) жарналарын есептеуіне арналған. Нысанды заңды тұлға Салық кодексінің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364-бабыларына</w:t>
      </w:r>
      <w:r>
        <w:rPr>
          <w:rFonts w:ascii="Times New Roman"/>
          <w:b w:val="false"/>
          <w:i w:val="false"/>
          <w:color w:val="000000"/>
          <w:sz w:val="28"/>
        </w:rPr>
        <w:t xml:space="preserve"> сәйкес әрбір филиал/өкілдік бойынша жасайды.</w:t>
      </w:r>
    </w:p>
    <w:bookmarkEnd w:id="207"/>
    <w:bookmarkStart w:name="z220" w:id="208"/>
    <w:p>
      <w:pPr>
        <w:spacing w:after="0"/>
        <w:ind w:left="0"/>
        <w:jc w:val="both"/>
      </w:pPr>
      <w:r>
        <w:rPr>
          <w:rFonts w:ascii="Times New Roman"/>
          <w:b w:val="false"/>
          <w:i w:val="false"/>
          <w:color w:val="000000"/>
          <w:sz w:val="28"/>
        </w:rPr>
        <w:t>
      27. "Салық төлеуші (салық агенті) туралы жалпы ақпарат" деген бөлімде:</w:t>
      </w:r>
    </w:p>
    <w:bookmarkEnd w:id="208"/>
    <w:bookmarkStart w:name="z221" w:id="209"/>
    <w:p>
      <w:pPr>
        <w:spacing w:after="0"/>
        <w:ind w:left="0"/>
        <w:jc w:val="both"/>
      </w:pPr>
      <w:r>
        <w:rPr>
          <w:rFonts w:ascii="Times New Roman"/>
          <w:b w:val="false"/>
          <w:i w:val="false"/>
          <w:color w:val="000000"/>
          <w:sz w:val="28"/>
        </w:rPr>
        <w:t>
      1) БСН – салық агентінің бизнес-сәйкестендіру нөмірі. Салық міндеттемелерін сенімгерлікпен басқарушы орындаған кезде, жолда сенімгерлікпен басқарушының бизнес-сәйкестендіру нөмірі көрсетіледі;</w:t>
      </w:r>
    </w:p>
    <w:bookmarkEnd w:id="209"/>
    <w:bookmarkStart w:name="z222" w:id="210"/>
    <w:p>
      <w:pPr>
        <w:spacing w:after="0"/>
        <w:ind w:left="0"/>
        <w:jc w:val="both"/>
      </w:pPr>
      <w:r>
        <w:rPr>
          <w:rFonts w:ascii="Times New Roman"/>
          <w:b w:val="false"/>
          <w:i w:val="false"/>
          <w:color w:val="000000"/>
          <w:sz w:val="28"/>
        </w:rPr>
        <w:t>
      2) салық агентінің атауы.</w:t>
      </w:r>
    </w:p>
    <w:bookmarkEnd w:id="210"/>
    <w:bookmarkStart w:name="z223" w:id="211"/>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211"/>
    <w:bookmarkStart w:name="z224" w:id="212"/>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bookmarkEnd w:id="212"/>
    <w:bookmarkStart w:name="z225" w:id="213"/>
    <w:p>
      <w:pPr>
        <w:spacing w:after="0"/>
        <w:ind w:left="0"/>
        <w:jc w:val="both"/>
      </w:pPr>
      <w:r>
        <w:rPr>
          <w:rFonts w:ascii="Times New Roman"/>
          <w:b w:val="false"/>
          <w:i w:val="false"/>
          <w:color w:val="000000"/>
          <w:sz w:val="28"/>
        </w:rPr>
        <w:t xml:space="preserve">
      3) салық агентінің тіркеу есебінің орны бойынша мемлекеттік кірістер органының коды. </w:t>
      </w:r>
    </w:p>
    <w:bookmarkEnd w:id="213"/>
    <w:bookmarkStart w:name="z226" w:id="214"/>
    <w:p>
      <w:pPr>
        <w:spacing w:after="0"/>
        <w:ind w:left="0"/>
        <w:jc w:val="both"/>
      </w:pPr>
      <w:r>
        <w:rPr>
          <w:rFonts w:ascii="Times New Roman"/>
          <w:b w:val="false"/>
          <w:i w:val="false"/>
          <w:color w:val="000000"/>
          <w:sz w:val="28"/>
        </w:rPr>
        <w:t>
      Заңды тұлғаның тіркеу есебінің орны бойынша мемлекеттік кірістер органының коды көрсетіледі;</w:t>
      </w:r>
    </w:p>
    <w:bookmarkEnd w:id="214"/>
    <w:bookmarkStart w:name="z227" w:id="215"/>
    <w:p>
      <w:pPr>
        <w:spacing w:after="0"/>
        <w:ind w:left="0"/>
        <w:jc w:val="both"/>
      </w:pPr>
      <w:r>
        <w:rPr>
          <w:rFonts w:ascii="Times New Roman"/>
          <w:b w:val="false"/>
          <w:i w:val="false"/>
          <w:color w:val="000000"/>
          <w:sz w:val="28"/>
        </w:rPr>
        <w:t xml:space="preserve">
      4) салық есептілігі табыс етілетін салық кезеңі (тоқсан, жыл) – есепті салық кезеңдері кіретін тоқсан (араб сандарымен көрсетіледі); </w:t>
      </w:r>
    </w:p>
    <w:bookmarkEnd w:id="215"/>
    <w:bookmarkStart w:name="z228" w:id="216"/>
    <w:p>
      <w:pPr>
        <w:spacing w:after="0"/>
        <w:ind w:left="0"/>
        <w:jc w:val="both"/>
      </w:pPr>
      <w:r>
        <w:rPr>
          <w:rFonts w:ascii="Times New Roman"/>
          <w:b w:val="false"/>
          <w:i w:val="false"/>
          <w:color w:val="000000"/>
          <w:sz w:val="28"/>
        </w:rPr>
        <w:t xml:space="preserve">
      5) салық есептілігінің түрі. </w:t>
      </w:r>
    </w:p>
    <w:bookmarkEnd w:id="216"/>
    <w:bookmarkStart w:name="z229" w:id="217"/>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217"/>
    <w:bookmarkStart w:name="z230" w:id="218"/>
    <w:p>
      <w:pPr>
        <w:spacing w:after="0"/>
        <w:ind w:left="0"/>
        <w:jc w:val="both"/>
      </w:pPr>
      <w:r>
        <w:rPr>
          <w:rFonts w:ascii="Times New Roman"/>
          <w:b w:val="false"/>
          <w:i w:val="false"/>
          <w:color w:val="000000"/>
          <w:sz w:val="28"/>
        </w:rPr>
        <w:t>
      6) хабарламаның нөмірі мен күні.</w:t>
      </w:r>
    </w:p>
    <w:bookmarkEnd w:id="218"/>
    <w:bookmarkStart w:name="z231" w:id="21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 </w:t>
      </w:r>
    </w:p>
    <w:bookmarkEnd w:id="219"/>
    <w:bookmarkStart w:name="z232" w:id="220"/>
    <w:p>
      <w:pPr>
        <w:spacing w:after="0"/>
        <w:ind w:left="0"/>
        <w:jc w:val="both"/>
      </w:pPr>
      <w:r>
        <w:rPr>
          <w:rFonts w:ascii="Times New Roman"/>
          <w:b w:val="false"/>
          <w:i w:val="false"/>
          <w:color w:val="000000"/>
          <w:sz w:val="28"/>
        </w:rPr>
        <w:t>
      7) БСН – филиалдың/өкілдіктің бизнес-сәйкестендіру нөмірі;</w:t>
      </w:r>
    </w:p>
    <w:bookmarkEnd w:id="220"/>
    <w:bookmarkStart w:name="z233" w:id="221"/>
    <w:p>
      <w:pPr>
        <w:spacing w:after="0"/>
        <w:ind w:left="0"/>
        <w:jc w:val="both"/>
      </w:pPr>
      <w:r>
        <w:rPr>
          <w:rFonts w:ascii="Times New Roman"/>
          <w:b w:val="false"/>
          <w:i w:val="false"/>
          <w:color w:val="000000"/>
          <w:sz w:val="28"/>
        </w:rPr>
        <w:t xml:space="preserve">
      8) филиалдың/өкілдіктің атауы. </w:t>
      </w:r>
    </w:p>
    <w:bookmarkEnd w:id="221"/>
    <w:bookmarkStart w:name="z234" w:id="222"/>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bookmarkEnd w:id="222"/>
    <w:bookmarkStart w:name="z235" w:id="223"/>
    <w:p>
      <w:pPr>
        <w:spacing w:after="0"/>
        <w:ind w:left="0"/>
        <w:jc w:val="both"/>
      </w:pPr>
      <w:r>
        <w:rPr>
          <w:rFonts w:ascii="Times New Roman"/>
          <w:b w:val="false"/>
          <w:i w:val="false"/>
          <w:color w:val="000000"/>
          <w:sz w:val="28"/>
        </w:rPr>
        <w:t xml:space="preserve">
      9) филиалдың/өкілдіктің тіркеу орны бойынша мемлекеттік кірістер органының коды. </w:t>
      </w:r>
    </w:p>
    <w:bookmarkEnd w:id="223"/>
    <w:bookmarkStart w:name="z236" w:id="224"/>
    <w:p>
      <w:pPr>
        <w:spacing w:after="0"/>
        <w:ind w:left="0"/>
        <w:jc w:val="both"/>
      </w:pPr>
      <w:r>
        <w:rPr>
          <w:rFonts w:ascii="Times New Roman"/>
          <w:b w:val="false"/>
          <w:i w:val="false"/>
          <w:color w:val="000000"/>
          <w:sz w:val="28"/>
        </w:rPr>
        <w:t>
      Филиалдың/өкілдіктің тіркеу есебі орны бойынша мемлекеттік кірістер органының коды көрсетіледі;</w:t>
      </w:r>
    </w:p>
    <w:bookmarkEnd w:id="224"/>
    <w:bookmarkStart w:name="z237" w:id="225"/>
    <w:p>
      <w:pPr>
        <w:spacing w:after="0"/>
        <w:ind w:left="0"/>
        <w:jc w:val="both"/>
      </w:pPr>
      <w:r>
        <w:rPr>
          <w:rFonts w:ascii="Times New Roman"/>
          <w:b w:val="false"/>
          <w:i w:val="false"/>
          <w:color w:val="000000"/>
          <w:sz w:val="28"/>
        </w:rPr>
        <w:t>
      28."Есептік көрсеткіштер" деген бөлімде:</w:t>
      </w:r>
    </w:p>
    <w:bookmarkEnd w:id="225"/>
    <w:bookmarkStart w:name="z238" w:id="226"/>
    <w:p>
      <w:pPr>
        <w:spacing w:after="0"/>
        <w:ind w:left="0"/>
        <w:jc w:val="both"/>
      </w:pPr>
      <w:r>
        <w:rPr>
          <w:rFonts w:ascii="Times New Roman"/>
          <w:b w:val="false"/>
          <w:i w:val="false"/>
          <w:color w:val="000000"/>
          <w:sz w:val="28"/>
        </w:rPr>
        <w:t>
      1) 200.03.001 І, 200.03.001 ІІ және 200.03.001 ІІІ жолдары есепті тоқсанның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p>
    <w:bookmarkEnd w:id="226"/>
    <w:bookmarkStart w:name="z239" w:id="227"/>
    <w:p>
      <w:pPr>
        <w:spacing w:after="0"/>
        <w:ind w:left="0"/>
        <w:jc w:val="both"/>
      </w:pPr>
      <w:r>
        <w:rPr>
          <w:rFonts w:ascii="Times New Roman"/>
          <w:b w:val="false"/>
          <w:i w:val="false"/>
          <w:color w:val="000000"/>
          <w:sz w:val="28"/>
        </w:rPr>
        <w:t xml:space="preserve">
      200.03.001 IV жол 200.03.001 I, 200.03.001 II және 200.03.001 III жолдарының сомасы ретінде айқындалатын, есепті тоқсан үшін салықтың қорытынды сомасын көрсетуге арналған; </w:t>
      </w:r>
    </w:p>
    <w:bookmarkEnd w:id="227"/>
    <w:bookmarkStart w:name="z240" w:id="228"/>
    <w:p>
      <w:pPr>
        <w:spacing w:after="0"/>
        <w:ind w:left="0"/>
        <w:jc w:val="both"/>
      </w:pPr>
      <w:r>
        <w:rPr>
          <w:rFonts w:ascii="Times New Roman"/>
          <w:b w:val="false"/>
          <w:i w:val="false"/>
          <w:color w:val="000000"/>
          <w:sz w:val="28"/>
        </w:rPr>
        <w:t>
      2) 200.03.002 І, 200.03.002 ІІ және 200.03.002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жинақтаушы зейнетақы қорларына аударуға жататын міндетті зейнетақы жарналарының сомасын көрсетуге арналған.</w:t>
      </w:r>
    </w:p>
    <w:bookmarkEnd w:id="228"/>
    <w:bookmarkStart w:name="z241" w:id="229"/>
    <w:p>
      <w:pPr>
        <w:spacing w:after="0"/>
        <w:ind w:left="0"/>
        <w:jc w:val="both"/>
      </w:pPr>
      <w:r>
        <w:rPr>
          <w:rFonts w:ascii="Times New Roman"/>
          <w:b w:val="false"/>
          <w:i w:val="false"/>
          <w:color w:val="000000"/>
          <w:sz w:val="28"/>
        </w:rPr>
        <w:t xml:space="preserve">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 </w:t>
      </w:r>
    </w:p>
    <w:bookmarkEnd w:id="229"/>
    <w:bookmarkStart w:name="z242" w:id="230"/>
    <w:p>
      <w:pPr>
        <w:spacing w:after="0"/>
        <w:ind w:left="0"/>
        <w:jc w:val="both"/>
      </w:pPr>
      <w:r>
        <w:rPr>
          <w:rFonts w:ascii="Times New Roman"/>
          <w:b w:val="false"/>
          <w:i w:val="false"/>
          <w:color w:val="000000"/>
          <w:sz w:val="28"/>
        </w:rPr>
        <w:t>
      3) 200.03.003 І, 200.03.003 ІІ және 200.03.003 ІІІ жолдары Қазақстан Республикасының зейнетақы заңнамасына сәйкес қызметкерлерге ай үшін есептелген табыстарынан есептелген және есепті тоқсанның әрбір айы үшін филиал/өкілдік бойынша бірыңғай жинақтаушы зейнетақы қорына аударуға жататын міндетті кәсіптік зейнетақы жарналарының сомасын көрсетуге арналған.</w:t>
      </w:r>
    </w:p>
    <w:bookmarkEnd w:id="230"/>
    <w:bookmarkStart w:name="z243" w:id="231"/>
    <w:p>
      <w:pPr>
        <w:spacing w:after="0"/>
        <w:ind w:left="0"/>
        <w:jc w:val="both"/>
      </w:pPr>
      <w:r>
        <w:rPr>
          <w:rFonts w:ascii="Times New Roman"/>
          <w:b w:val="false"/>
          <w:i w:val="false"/>
          <w:color w:val="000000"/>
          <w:sz w:val="28"/>
        </w:rPr>
        <w:t xml:space="preserve">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 </w:t>
      </w:r>
    </w:p>
    <w:bookmarkEnd w:id="231"/>
    <w:bookmarkStart w:name="z244" w:id="232"/>
    <w:p>
      <w:pPr>
        <w:spacing w:after="0"/>
        <w:ind w:left="0"/>
        <w:jc w:val="both"/>
      </w:pPr>
      <w:r>
        <w:rPr>
          <w:rFonts w:ascii="Times New Roman"/>
          <w:b w:val="false"/>
          <w:i w:val="false"/>
          <w:color w:val="000000"/>
          <w:sz w:val="28"/>
        </w:rPr>
        <w:t>
      4) 200.03.004 І, 200.03.004 ІІ және 200.03.004 ІІІ жолдары есепті тоқсанның әрбір айы үшін филиал/өкілдік бойынша есептелген әлеуметтік салық сомасын көрсетуге арналған.</w:t>
      </w:r>
    </w:p>
    <w:bookmarkEnd w:id="232"/>
    <w:bookmarkStart w:name="z245" w:id="233"/>
    <w:p>
      <w:pPr>
        <w:spacing w:after="0"/>
        <w:ind w:left="0"/>
        <w:jc w:val="both"/>
      </w:pPr>
      <w:r>
        <w:rPr>
          <w:rFonts w:ascii="Times New Roman"/>
          <w:b w:val="false"/>
          <w:i w:val="false"/>
          <w:color w:val="000000"/>
          <w:sz w:val="28"/>
        </w:rPr>
        <w:t xml:space="preserve">
      200.03.004 IV жолы 200.03.004 I, 200.03.004 II және 200.03.004 III жолдарының сомасы ретінде айқындалатын, есепті тоқсан үшін салықтың қорытынды сомасын көрсетуге арналған; </w:t>
      </w:r>
    </w:p>
    <w:bookmarkEnd w:id="233"/>
    <w:bookmarkStart w:name="z246" w:id="234"/>
    <w:p>
      <w:pPr>
        <w:spacing w:after="0"/>
        <w:ind w:left="0"/>
        <w:jc w:val="both"/>
      </w:pPr>
      <w:r>
        <w:rPr>
          <w:rFonts w:ascii="Times New Roman"/>
          <w:b w:val="false"/>
          <w:i w:val="false"/>
          <w:color w:val="000000"/>
          <w:sz w:val="28"/>
        </w:rPr>
        <w:t xml:space="preserve">
      5) 200.03.005 І, 200.03.005 ІІ және 200.03.005 ІІІ жолдары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есепті тоқсанның әрбір айы үшін филиал/өкілдік бойынша әлеуметтік аударымдар сомасын көрсетуге арналған.</w:t>
      </w:r>
    </w:p>
    <w:bookmarkEnd w:id="234"/>
    <w:bookmarkStart w:name="z247" w:id="235"/>
    <w:p>
      <w:pPr>
        <w:spacing w:after="0"/>
        <w:ind w:left="0"/>
        <w:jc w:val="both"/>
      </w:pPr>
      <w:r>
        <w:rPr>
          <w:rFonts w:ascii="Times New Roman"/>
          <w:b w:val="false"/>
          <w:i w:val="false"/>
          <w:color w:val="000000"/>
          <w:sz w:val="28"/>
        </w:rPr>
        <w:t xml:space="preserve">
      200.03.005 IV жолы 200.03.005 I, 200.03.005 II және 200.03.005 III жолдарының сомасы ретінде айқындалатын, есепті тоқсан үшін әлеуметтік аударымдардың қорытынды сомасын көрсетуге арналған; </w:t>
      </w:r>
    </w:p>
    <w:bookmarkEnd w:id="235"/>
    <w:bookmarkStart w:name="z248" w:id="236"/>
    <w:p>
      <w:pPr>
        <w:spacing w:after="0"/>
        <w:ind w:left="0"/>
        <w:jc w:val="both"/>
      </w:pPr>
      <w:r>
        <w:rPr>
          <w:rFonts w:ascii="Times New Roman"/>
          <w:b w:val="false"/>
          <w:i w:val="false"/>
          <w:color w:val="000000"/>
          <w:sz w:val="28"/>
        </w:rPr>
        <w:t>
      6) 200.03.006 I, 200.03.006 II, 200.03.006 III жолдары Міндетті әлеуметтік медициналық сақтандыру туралы заңына сәйкес есепті тоқсанның әр айында міндетті әлеуметтік медициналық сақтандыруға аударымдарын есептеу үшін қолданатын табыс сомасын көрсетуге арналған.</w:t>
      </w:r>
    </w:p>
    <w:bookmarkEnd w:id="236"/>
    <w:bookmarkStart w:name="z249" w:id="237"/>
    <w:p>
      <w:pPr>
        <w:spacing w:after="0"/>
        <w:ind w:left="0"/>
        <w:jc w:val="both"/>
      </w:pPr>
      <w:r>
        <w:rPr>
          <w:rFonts w:ascii="Times New Roman"/>
          <w:b w:val="false"/>
          <w:i w:val="false"/>
          <w:color w:val="000000"/>
          <w:sz w:val="28"/>
        </w:rPr>
        <w:t>
      200.03.006 IV жолы 200.03.006 I, 200.03.006 II, 200.03.006 III жолдарының сомасы ретінде айқындалатын есепті тоқсан үшін табыстың қорытынды сомасын көрсетуге арналған;</w:t>
      </w:r>
    </w:p>
    <w:bookmarkEnd w:id="237"/>
    <w:bookmarkStart w:name="z250" w:id="238"/>
    <w:p>
      <w:pPr>
        <w:spacing w:after="0"/>
        <w:ind w:left="0"/>
        <w:jc w:val="both"/>
      </w:pPr>
      <w:r>
        <w:rPr>
          <w:rFonts w:ascii="Times New Roman"/>
          <w:b w:val="false"/>
          <w:i w:val="false"/>
          <w:color w:val="000000"/>
          <w:sz w:val="28"/>
        </w:rPr>
        <w:t>
      200.03.006 I, 200.03.006 II, 200.03.006 III, 200.03.006 IV жолдары Міндетті әлеуметтік медициналық сақтандыру туралы заңыңа сәйкес 2017 жылғы 1 шілдеден бастап толтырылуға жатады.</w:t>
      </w:r>
    </w:p>
    <w:bookmarkEnd w:id="238"/>
    <w:bookmarkStart w:name="z251" w:id="239"/>
    <w:p>
      <w:pPr>
        <w:spacing w:after="0"/>
        <w:ind w:left="0"/>
        <w:jc w:val="both"/>
      </w:pPr>
      <w:r>
        <w:rPr>
          <w:rFonts w:ascii="Times New Roman"/>
          <w:b w:val="false"/>
          <w:i w:val="false"/>
          <w:color w:val="000000"/>
          <w:sz w:val="28"/>
        </w:rPr>
        <w:t>
       7) 200.03.007 I, 200.03.007 II, 200.03.007 III жолдары Міндетті әлеуметтік медициналық сақтандыру туралы заңыңа сәйкес өз пайдасына есепті тоқсанның әр айында міндетті әлеуметтік медициналық сақтандыруға жарналарын есептеу үшін қолданатын табыс сомасын көрсетуге арналған.</w:t>
      </w:r>
    </w:p>
    <w:bookmarkEnd w:id="239"/>
    <w:bookmarkStart w:name="z252" w:id="240"/>
    <w:p>
      <w:pPr>
        <w:spacing w:after="0"/>
        <w:ind w:left="0"/>
        <w:jc w:val="both"/>
      </w:pPr>
      <w:r>
        <w:rPr>
          <w:rFonts w:ascii="Times New Roman"/>
          <w:b w:val="false"/>
          <w:i w:val="false"/>
          <w:color w:val="000000"/>
          <w:sz w:val="28"/>
        </w:rPr>
        <w:t>
      200.03.007 IV жолы 200.03.007 I, 200.03.007 II, 200.03.007 III жолдарының сомасы ретінде айқындалатын есепті тоқсан үшін табыстың қорытынды сомасын көрсетуге арналған.</w:t>
      </w:r>
    </w:p>
    <w:bookmarkEnd w:id="240"/>
    <w:bookmarkStart w:name="z253" w:id="241"/>
    <w:p>
      <w:pPr>
        <w:spacing w:after="0"/>
        <w:ind w:left="0"/>
        <w:jc w:val="both"/>
      </w:pPr>
      <w:r>
        <w:rPr>
          <w:rFonts w:ascii="Times New Roman"/>
          <w:b w:val="false"/>
          <w:i w:val="false"/>
          <w:color w:val="000000"/>
          <w:sz w:val="28"/>
        </w:rPr>
        <w:t xml:space="preserve">
      200.03.007 I, 200.03.007 II, 200.03.007 III, 200.03.007 IV жолдары Міндетті әлеуметтік медициналық сақтандыру туралы </w:t>
      </w:r>
      <w:r>
        <w:rPr>
          <w:rFonts w:ascii="Times New Roman"/>
          <w:b w:val="false"/>
          <w:i w:val="false"/>
          <w:color w:val="000000"/>
          <w:sz w:val="28"/>
        </w:rPr>
        <w:t>заңыңа</w:t>
      </w:r>
      <w:r>
        <w:rPr>
          <w:rFonts w:ascii="Times New Roman"/>
          <w:b w:val="false"/>
          <w:i w:val="false"/>
          <w:color w:val="000000"/>
          <w:sz w:val="28"/>
        </w:rPr>
        <w:t xml:space="preserve"> сәйкес 2017 жылғы 1 шілдеден бастап толтырылуға жатады.</w:t>
      </w:r>
    </w:p>
    <w:bookmarkEnd w:id="241"/>
    <w:bookmarkStart w:name="z254" w:id="242"/>
    <w:p>
      <w:pPr>
        <w:spacing w:after="0"/>
        <w:ind w:left="0"/>
        <w:jc w:val="both"/>
      </w:pPr>
      <w:r>
        <w:rPr>
          <w:rFonts w:ascii="Times New Roman"/>
          <w:b w:val="false"/>
          <w:i w:val="false"/>
          <w:color w:val="000000"/>
          <w:sz w:val="28"/>
        </w:rPr>
        <w:t xml:space="preserve">
      29. "Салық агентінің жауапкершілігі" деген бөлімде: </w:t>
      </w:r>
    </w:p>
    <w:bookmarkEnd w:id="242"/>
    <w:bookmarkStart w:name="z255" w:id="243"/>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243"/>
    <w:bookmarkStart w:name="z256" w:id="244"/>
    <w:p>
      <w:pPr>
        <w:spacing w:after="0"/>
        <w:ind w:left="0"/>
        <w:jc w:val="both"/>
      </w:pPr>
      <w:r>
        <w:rPr>
          <w:rFonts w:ascii="Times New Roman"/>
          <w:b w:val="false"/>
          <w:i w:val="false"/>
          <w:color w:val="000000"/>
          <w:sz w:val="28"/>
        </w:rPr>
        <w:t xml:space="preserve">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жағдайда) көрсетіледі; </w:t>
      </w:r>
    </w:p>
    <w:bookmarkEnd w:id="244"/>
    <w:bookmarkStart w:name="z257" w:id="245"/>
    <w:p>
      <w:pPr>
        <w:spacing w:after="0"/>
        <w:ind w:left="0"/>
        <w:jc w:val="both"/>
      </w:pPr>
      <w:r>
        <w:rPr>
          <w:rFonts w:ascii="Times New Roman"/>
          <w:b w:val="false"/>
          <w:i w:val="false"/>
          <w:color w:val="000000"/>
          <w:sz w:val="28"/>
        </w:rPr>
        <w:t>
      2) тапсырылған күні.</w:t>
      </w:r>
    </w:p>
    <w:bookmarkEnd w:id="245"/>
    <w:bookmarkStart w:name="z258" w:id="246"/>
    <w:p>
      <w:pPr>
        <w:spacing w:after="0"/>
        <w:ind w:left="0"/>
        <w:jc w:val="both"/>
      </w:pPr>
      <w:r>
        <w:rPr>
          <w:rFonts w:ascii="Times New Roman"/>
          <w:b w:val="false"/>
          <w:i w:val="false"/>
          <w:color w:val="000000"/>
          <w:sz w:val="28"/>
        </w:rPr>
        <w:t>
      200.03 нысанының мемлекеттік кірістер органына табыс етілген күні көрсетіледі;</w:t>
      </w:r>
    </w:p>
    <w:bookmarkEnd w:id="246"/>
    <w:bookmarkStart w:name="z259" w:id="247"/>
    <w:p>
      <w:pPr>
        <w:spacing w:after="0"/>
        <w:ind w:left="0"/>
        <w:jc w:val="both"/>
      </w:pPr>
      <w:r>
        <w:rPr>
          <w:rFonts w:ascii="Times New Roman"/>
          <w:b w:val="false"/>
          <w:i w:val="false"/>
          <w:color w:val="000000"/>
          <w:sz w:val="28"/>
        </w:rPr>
        <w:t xml:space="preserve">
      3) жеке табыс салығы және әлеуметтік салық бойынша бенефициар мемлекеттік кірістер органының коды. </w:t>
      </w:r>
    </w:p>
    <w:bookmarkEnd w:id="247"/>
    <w:bookmarkStart w:name="z260" w:id="248"/>
    <w:p>
      <w:pPr>
        <w:spacing w:after="0"/>
        <w:ind w:left="0"/>
        <w:jc w:val="both"/>
      </w:pPr>
      <w:r>
        <w:rPr>
          <w:rFonts w:ascii="Times New Roman"/>
          <w:b w:val="false"/>
          <w:i w:val="false"/>
          <w:color w:val="000000"/>
          <w:sz w:val="28"/>
        </w:rPr>
        <w:t>
      Филиалдың/өкілдіктің тіркеу есебінің орны бойынша мемлекеттік кірістер органының коды көрсетіледі;</w:t>
      </w:r>
    </w:p>
    <w:bookmarkEnd w:id="248"/>
    <w:bookmarkStart w:name="z261" w:id="249"/>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мемлекеттік кірістер органының коды.</w:t>
      </w:r>
    </w:p>
    <w:bookmarkEnd w:id="249"/>
    <w:bookmarkStart w:name="z262" w:id="250"/>
    <w:p>
      <w:pPr>
        <w:spacing w:after="0"/>
        <w:ind w:left="0"/>
        <w:jc w:val="both"/>
      </w:pPr>
      <w:r>
        <w:rPr>
          <w:rFonts w:ascii="Times New Roman"/>
          <w:b w:val="false"/>
          <w:i w:val="false"/>
          <w:color w:val="000000"/>
          <w:sz w:val="28"/>
        </w:rPr>
        <w:t>
      Филиалдың/өкілдіктің орналасқан орны бойынша мемлекеттік кірістер органының коды көрсетіледі;</w:t>
      </w:r>
    </w:p>
    <w:bookmarkEnd w:id="250"/>
    <w:bookmarkStart w:name="z263" w:id="251"/>
    <w:p>
      <w:pPr>
        <w:spacing w:after="0"/>
        <w:ind w:left="0"/>
        <w:jc w:val="both"/>
      </w:pPr>
      <w:r>
        <w:rPr>
          <w:rFonts w:ascii="Times New Roman"/>
          <w:b w:val="false"/>
          <w:i w:val="false"/>
          <w:color w:val="000000"/>
          <w:sz w:val="28"/>
        </w:rPr>
        <w:t xml:space="preserve">
      5) "Нысанды қабылдаған лауазымды адамының Т.А.Ә." деген жолда 200.03 нысанын қабылдаған мемлекеттік кірістер органы қызметкерінің тегі, аты, әкесінің аты (ол болған кезде) көрсетіледі; </w:t>
      </w:r>
    </w:p>
    <w:bookmarkEnd w:id="251"/>
    <w:bookmarkStart w:name="z264" w:id="252"/>
    <w:p>
      <w:pPr>
        <w:spacing w:after="0"/>
        <w:ind w:left="0"/>
        <w:jc w:val="both"/>
      </w:pPr>
      <w:r>
        <w:rPr>
          <w:rFonts w:ascii="Times New Roman"/>
          <w:b w:val="false"/>
          <w:i w:val="false"/>
          <w:color w:val="000000"/>
          <w:sz w:val="28"/>
        </w:rPr>
        <w:t>
      6) қабылданған күні.</w:t>
      </w:r>
    </w:p>
    <w:bookmarkEnd w:id="252"/>
    <w:bookmarkStart w:name="z265" w:id="253"/>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200.03 нысанының табыс етілген күні көрсетіледі;</w:t>
      </w:r>
    </w:p>
    <w:bookmarkEnd w:id="253"/>
    <w:bookmarkStart w:name="z266" w:id="254"/>
    <w:p>
      <w:pPr>
        <w:spacing w:after="0"/>
        <w:ind w:left="0"/>
        <w:jc w:val="both"/>
      </w:pPr>
      <w:r>
        <w:rPr>
          <w:rFonts w:ascii="Times New Roman"/>
          <w:b w:val="false"/>
          <w:i w:val="false"/>
          <w:color w:val="000000"/>
          <w:sz w:val="28"/>
        </w:rPr>
        <w:t>
      7) құжаттың кіріс нөмірі.</w:t>
      </w:r>
    </w:p>
    <w:bookmarkEnd w:id="254"/>
    <w:bookmarkStart w:name="z267" w:id="255"/>
    <w:p>
      <w:pPr>
        <w:spacing w:after="0"/>
        <w:ind w:left="0"/>
        <w:jc w:val="both"/>
      </w:pPr>
      <w:r>
        <w:rPr>
          <w:rFonts w:ascii="Times New Roman"/>
          <w:b w:val="false"/>
          <w:i w:val="false"/>
          <w:color w:val="000000"/>
          <w:sz w:val="28"/>
        </w:rPr>
        <w:t>
      Мемлекеттік кірістер органы беретін 200.03 нысанының тіркеу нөмірі көрсетіледі;</w:t>
      </w:r>
    </w:p>
    <w:bookmarkEnd w:id="255"/>
    <w:bookmarkStart w:name="z268" w:id="256"/>
    <w:p>
      <w:pPr>
        <w:spacing w:after="0"/>
        <w:ind w:left="0"/>
        <w:jc w:val="both"/>
      </w:pPr>
      <w:r>
        <w:rPr>
          <w:rFonts w:ascii="Times New Roman"/>
          <w:b w:val="false"/>
          <w:i w:val="false"/>
          <w:color w:val="000000"/>
          <w:sz w:val="28"/>
        </w:rPr>
        <w:t>
      8) пошта штемпелінің күні.</w:t>
      </w:r>
    </w:p>
    <w:bookmarkEnd w:id="256"/>
    <w:bookmarkStart w:name="z269" w:id="25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57"/>
    <w:bookmarkStart w:name="z270" w:id="258"/>
    <w:p>
      <w:pPr>
        <w:spacing w:after="0"/>
        <w:ind w:left="0"/>
        <w:jc w:val="left"/>
      </w:pPr>
      <w:r>
        <w:rPr>
          <w:rFonts w:ascii="Times New Roman"/>
          <w:b/>
          <w:i w:val="false"/>
          <w:color w:val="000000"/>
        </w:rPr>
        <w:t xml:space="preserve"> 6- тарау. Келісімшарт бойынша жұмыс істейтін салық төлеушілердің әлеуметтік салығын есептеу – 200.04-нысанын жасау</w:t>
      </w:r>
    </w:p>
    <w:bookmarkEnd w:id="258"/>
    <w:bookmarkStart w:name="z271" w:id="259"/>
    <w:p>
      <w:pPr>
        <w:spacing w:after="0"/>
        <w:ind w:left="0"/>
        <w:jc w:val="both"/>
      </w:pPr>
      <w:r>
        <w:rPr>
          <w:rFonts w:ascii="Times New Roman"/>
          <w:b w:val="false"/>
          <w:i w:val="false"/>
          <w:color w:val="000000"/>
          <w:sz w:val="28"/>
        </w:rPr>
        <w:t xml:space="preserve">
      30. Бұл нысан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259"/>
    <w:bookmarkStart w:name="z272" w:id="260"/>
    <w:p>
      <w:pPr>
        <w:spacing w:after="0"/>
        <w:ind w:left="0"/>
        <w:jc w:val="both"/>
      </w:pPr>
      <w:r>
        <w:rPr>
          <w:rFonts w:ascii="Times New Roman"/>
          <w:b w:val="false"/>
          <w:i w:val="false"/>
          <w:color w:val="000000"/>
          <w:sz w:val="28"/>
        </w:rPr>
        <w:t>
      31. "Салық төлеуші (салық агенті) туралы жалпы ақпарат" деген бөлімде:</w:t>
      </w:r>
    </w:p>
    <w:bookmarkEnd w:id="260"/>
    <w:bookmarkStart w:name="z273" w:id="261"/>
    <w:p>
      <w:pPr>
        <w:spacing w:after="0"/>
        <w:ind w:left="0"/>
        <w:jc w:val="both"/>
      </w:pPr>
      <w:r>
        <w:rPr>
          <w:rFonts w:ascii="Times New Roman"/>
          <w:b w:val="false"/>
          <w:i w:val="false"/>
          <w:color w:val="000000"/>
          <w:sz w:val="28"/>
        </w:rPr>
        <w:t>
      1) ЖСН/БСН – салық төлеушінің жеке сәйкестендіру нөмірі (бизнес- сәйкетендіру нөмірі).</w:t>
      </w:r>
    </w:p>
    <w:bookmarkEnd w:id="261"/>
    <w:bookmarkStart w:name="z274" w:id="262"/>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bookmarkEnd w:id="262"/>
    <w:bookmarkStart w:name="z275" w:id="263"/>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bookmarkEnd w:id="263"/>
    <w:bookmarkStart w:name="z276" w:id="264"/>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bookmarkEnd w:id="264"/>
    <w:bookmarkStart w:name="z277" w:id="265"/>
    <w:p>
      <w:pPr>
        <w:spacing w:after="0"/>
        <w:ind w:left="0"/>
        <w:jc w:val="both"/>
      </w:pPr>
      <w:r>
        <w:rPr>
          <w:rFonts w:ascii="Times New Roman"/>
          <w:b w:val="false"/>
          <w:i w:val="false"/>
          <w:color w:val="000000"/>
          <w:sz w:val="28"/>
        </w:rPr>
        <w:t xml:space="preserve">
      4) "Келісімшарттың деректемелері" деген жолда келісімшарттың деректемелері көрсетіледі: </w:t>
      </w:r>
    </w:p>
    <w:bookmarkEnd w:id="265"/>
    <w:bookmarkStart w:name="z278" w:id="266"/>
    <w:p>
      <w:pPr>
        <w:spacing w:after="0"/>
        <w:ind w:left="0"/>
        <w:jc w:val="both"/>
      </w:pPr>
      <w:r>
        <w:rPr>
          <w:rFonts w:ascii="Times New Roman"/>
          <w:b w:val="false"/>
          <w:i w:val="false"/>
          <w:color w:val="000000"/>
          <w:sz w:val="28"/>
        </w:rPr>
        <w:t>
      А – келісімшарттың нөмірі;</w:t>
      </w:r>
    </w:p>
    <w:bookmarkEnd w:id="266"/>
    <w:bookmarkStart w:name="z279" w:id="267"/>
    <w:p>
      <w:pPr>
        <w:spacing w:after="0"/>
        <w:ind w:left="0"/>
        <w:jc w:val="both"/>
      </w:pPr>
      <w:r>
        <w:rPr>
          <w:rFonts w:ascii="Times New Roman"/>
          <w:b w:val="false"/>
          <w:i w:val="false"/>
          <w:color w:val="000000"/>
          <w:sz w:val="28"/>
        </w:rPr>
        <w:t>
      В – келісімшарттың жасалған күні;</w:t>
      </w:r>
    </w:p>
    <w:bookmarkEnd w:id="267"/>
    <w:bookmarkStart w:name="z280" w:id="268"/>
    <w:p>
      <w:pPr>
        <w:spacing w:after="0"/>
        <w:ind w:left="0"/>
        <w:jc w:val="both"/>
      </w:pPr>
      <w:r>
        <w:rPr>
          <w:rFonts w:ascii="Times New Roman"/>
          <w:b w:val="false"/>
          <w:i w:val="false"/>
          <w:color w:val="000000"/>
          <w:sz w:val="28"/>
        </w:rPr>
        <w:t>
      32.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268"/>
    <w:bookmarkStart w:name="z281" w:id="269"/>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bookmarkEnd w:id="269"/>
    <w:bookmarkStart w:name="z282" w:id="270"/>
    <w:p>
      <w:pPr>
        <w:spacing w:after="0"/>
        <w:ind w:left="0"/>
        <w:jc w:val="both"/>
      </w:pPr>
      <w:r>
        <w:rPr>
          <w:rFonts w:ascii="Times New Roman"/>
          <w:b w:val="false"/>
          <w:i w:val="false"/>
          <w:color w:val="000000"/>
          <w:sz w:val="28"/>
        </w:rPr>
        <w:t xml:space="preserve">
      200.04.001 IV жолы 200.04.001 I, 200.04.001 II және 200.04.001 III жолдарының сомасы ретінде айқындалатын, есепті тоқсан үшін табыстың қорытынды сомасын көрсетуге арналған; </w:t>
      </w:r>
    </w:p>
    <w:bookmarkEnd w:id="270"/>
    <w:bookmarkStart w:name="z283" w:id="271"/>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bookmarkEnd w:id="271"/>
    <w:bookmarkStart w:name="z284" w:id="272"/>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End w:id="272"/>
    <w:bookmarkStart w:name="z285" w:id="273"/>
    <w:p>
      <w:pPr>
        <w:spacing w:after="0"/>
        <w:ind w:left="0"/>
        <w:jc w:val="both"/>
      </w:pPr>
      <w:r>
        <w:rPr>
          <w:rFonts w:ascii="Times New Roman"/>
          <w:b w:val="false"/>
          <w:i w:val="false"/>
          <w:color w:val="000000"/>
          <w:sz w:val="28"/>
        </w:rPr>
        <w:t xml:space="preserve">
      200.04.003 IV жолы 200.04.003 I, 200.04.003 II және 200.04.003 III жолдарының шетелдік маман қызметкерлерін және шетелдік жұмысшы қызметкерлерін қоспағанда, сомасы ретінде айқындалатын, есепті тоқсан үшін салықтың қорытынды сомасын көрсетуге арналған. </w:t>
      </w:r>
    </w:p>
    <w:bookmarkEnd w:id="273"/>
    <w:bookmarkStart w:name="z286" w:id="274"/>
    <w:p>
      <w:pPr>
        <w:spacing w:after="0"/>
        <w:ind w:left="0"/>
        <w:jc w:val="left"/>
      </w:pPr>
      <w:r>
        <w:rPr>
          <w:rFonts w:ascii="Times New Roman"/>
          <w:b/>
          <w:i w:val="false"/>
          <w:color w:val="000000"/>
        </w:rPr>
        <w:t xml:space="preserve"> 7- тарау. Табыс түрлерінің, елдердің және халықаралық шарттардың кодтары</w:t>
      </w:r>
    </w:p>
    <w:bookmarkEnd w:id="274"/>
    <w:bookmarkStart w:name="z287" w:id="275"/>
    <w:p>
      <w:pPr>
        <w:spacing w:after="0"/>
        <w:ind w:left="0"/>
        <w:jc w:val="both"/>
      </w:pPr>
      <w:r>
        <w:rPr>
          <w:rFonts w:ascii="Times New Roman"/>
          <w:b w:val="false"/>
          <w:i w:val="false"/>
          <w:color w:val="000000"/>
          <w:sz w:val="28"/>
        </w:rPr>
        <w:t>
      33. Декларация толтыру кезінде мынадай Қазақстан Республикасындағы көздерден табыс түрлерін кодтауды пайдалану керек:</w:t>
      </w:r>
    </w:p>
    <w:bookmarkEnd w:id="275"/>
    <w:bookmarkStart w:name="z288" w:id="276"/>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276"/>
    <w:bookmarkStart w:name="z289" w:id="277"/>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277"/>
    <w:bookmarkStart w:name="z290" w:id="278"/>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278"/>
    <w:bookmarkStart w:name="z291" w:id="279"/>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279"/>
    <w:bookmarkStart w:name="z292" w:id="280"/>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 бапта</w:t>
      </w:r>
      <w:r>
        <w:rPr>
          <w:rFonts w:ascii="Times New Roman"/>
          <w:b w:val="false"/>
          <w:i w:val="false"/>
          <w:color w:val="000000"/>
          <w:sz w:val="28"/>
        </w:rPr>
        <w:t xml:space="preserve"> белгiленген өзге де табыстары;</w:t>
      </w:r>
    </w:p>
    <w:bookmarkEnd w:id="280"/>
    <w:bookmarkStart w:name="z293" w:id="281"/>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281"/>
    <w:bookmarkStart w:name="z294" w:id="282"/>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282"/>
    <w:bookmarkStart w:name="z295" w:id="283"/>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bookmarkEnd w:id="283"/>
    <w:bookmarkStart w:name="z296" w:id="284"/>
    <w:p>
      <w:pPr>
        <w:spacing w:after="0"/>
        <w:ind w:left="0"/>
        <w:jc w:val="both"/>
      </w:pPr>
      <w:r>
        <w:rPr>
          <w:rFonts w:ascii="Times New Roman"/>
          <w:b w:val="false"/>
          <w:i w:val="false"/>
          <w:color w:val="000000"/>
          <w:sz w:val="28"/>
        </w:rPr>
        <w:t>
      1043 – егер бейрезидент заңды тұлғаның мұндай акциялары, қатысу үлестерi немесе активтерi құнының 50 және одан да көп пайызын Қазақстан Республикасындағы мүлiк құрайтын болса, бейрезидент шығарған акцияларды, сондай-ақ бейрезидент заңды тұлғаның жарғылық капиталына қатысу үлестерiн өткізу кезіндегі құн өсiмiнен түсетiн табыстар;</w:t>
      </w:r>
    </w:p>
    <w:bookmarkEnd w:id="284"/>
    <w:bookmarkStart w:name="z297" w:id="285"/>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bookmarkEnd w:id="285"/>
    <w:bookmarkStart w:name="z298" w:id="286"/>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бейрезидентке борышты талап ету құқықтарын беруден түсетін табыстар;</w:t>
      </w:r>
    </w:p>
    <w:bookmarkEnd w:id="286"/>
    <w:bookmarkStart w:name="z299" w:id="287"/>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bookmarkEnd w:id="287"/>
    <w:bookmarkStart w:name="z300" w:id="288"/>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бейрезиденттен борышты талап ету құқықтарын алудан түсетін табыстар;</w:t>
      </w:r>
    </w:p>
    <w:bookmarkEnd w:id="288"/>
    <w:bookmarkStart w:name="z301" w:id="289"/>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bookmarkEnd w:id="289"/>
    <w:bookmarkStart w:name="z302" w:id="290"/>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bookmarkEnd w:id="290"/>
    <w:bookmarkStart w:name="z303" w:id="291"/>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bookmarkEnd w:id="291"/>
    <w:bookmarkStart w:name="z304" w:id="292"/>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бейрезидент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 </w:t>
      </w:r>
    </w:p>
    <w:bookmarkEnd w:id="292"/>
    <w:bookmarkStart w:name="z305" w:id="293"/>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293"/>
    <w:bookmarkStart w:name="z306" w:id="294"/>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294"/>
    <w:bookmarkStart w:name="z307" w:id="295"/>
    <w:p>
      <w:pPr>
        <w:spacing w:after="0"/>
        <w:ind w:left="0"/>
        <w:jc w:val="both"/>
      </w:pPr>
      <w:r>
        <w:rPr>
          <w:rFonts w:ascii="Times New Roman"/>
          <w:b w:val="false"/>
          <w:i w:val="false"/>
          <w:color w:val="000000"/>
          <w:sz w:val="28"/>
        </w:rPr>
        <w:t>
      1120 – роялти нысанындағы табыстар;</w:t>
      </w:r>
    </w:p>
    <w:bookmarkEnd w:id="295"/>
    <w:bookmarkStart w:name="z308" w:id="296"/>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bookmarkEnd w:id="296"/>
    <w:bookmarkStart w:name="z309" w:id="297"/>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297"/>
    <w:bookmarkStart w:name="z310" w:id="298"/>
    <w:p>
      <w:pPr>
        <w:spacing w:after="0"/>
        <w:ind w:left="0"/>
        <w:jc w:val="both"/>
      </w:pPr>
      <w:r>
        <w:rPr>
          <w:rFonts w:ascii="Times New Roman"/>
          <w:b w:val="false"/>
          <w:i w:val="false"/>
          <w:color w:val="000000"/>
          <w:sz w:val="28"/>
        </w:rPr>
        <w:t>
      1150 – Қазақстан Республикасында туындайтын тәуекелдерді сақтандыру шарттары бойынша төленетін сақтандыру сыйлықақылары түріндегі табыстар;</w:t>
      </w:r>
    </w:p>
    <w:bookmarkEnd w:id="298"/>
    <w:bookmarkStart w:name="z311" w:id="299"/>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bookmarkEnd w:id="299"/>
    <w:bookmarkStart w:name="z312" w:id="300"/>
    <w:p>
      <w:pPr>
        <w:spacing w:after="0"/>
        <w:ind w:left="0"/>
        <w:jc w:val="both"/>
      </w:pPr>
      <w:r>
        <w:rPr>
          <w:rFonts w:ascii="Times New Roman"/>
          <w:b w:val="false"/>
          <w:i w:val="false"/>
          <w:color w:val="000000"/>
          <w:sz w:val="28"/>
        </w:rPr>
        <w:t xml:space="preserve">
      1160 – халықаралық тасымалдарда қызметтерді көрсетуден түсетін табыстар; </w:t>
      </w:r>
    </w:p>
    <w:bookmarkEnd w:id="300"/>
    <w:bookmarkStart w:name="z313" w:id="301"/>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bookmarkEnd w:id="301"/>
    <w:bookmarkStart w:name="z314" w:id="302"/>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302"/>
    <w:bookmarkStart w:name="z315" w:id="303"/>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303"/>
    <w:bookmarkStart w:name="z316" w:id="304"/>
    <w:p>
      <w:pPr>
        <w:spacing w:after="0"/>
        <w:ind w:left="0"/>
        <w:jc w:val="both"/>
      </w:pPr>
      <w:r>
        <w:rPr>
          <w:rFonts w:ascii="Times New Roman"/>
          <w:b w:val="false"/>
          <w:i w:val="false"/>
          <w:color w:val="000000"/>
          <w:sz w:val="28"/>
        </w:rPr>
        <w:t>
      1180 – бейрезидент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bookmarkEnd w:id="304"/>
    <w:bookmarkStart w:name="z317" w:id="305"/>
    <w:p>
      <w:pPr>
        <w:spacing w:after="0"/>
        <w:ind w:left="0"/>
        <w:jc w:val="both"/>
      </w:pPr>
      <w:r>
        <w:rPr>
          <w:rFonts w:ascii="Times New Roman"/>
          <w:b w:val="false"/>
          <w:i w:val="false"/>
          <w:color w:val="000000"/>
          <w:sz w:val="28"/>
        </w:rPr>
        <w:t>
      1181 – бейрезидент жеке тұлғаның жұмыс беруші болып табылатын бнйрезидентпен жасасқан еңбек шарты (келісімшарты) бойынша Қазақстан Республикасындағы қызметтен түсетін табыстары;</w:t>
      </w:r>
    </w:p>
    <w:bookmarkEnd w:id="305"/>
    <w:bookmarkStart w:name="z318" w:id="306"/>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306"/>
    <w:bookmarkStart w:name="z319" w:id="307"/>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бейрезиденттің жеке тұлғаға төлейтін үстемақылары;</w:t>
      </w:r>
    </w:p>
    <w:bookmarkEnd w:id="307"/>
    <w:bookmarkStart w:name="z320" w:id="308"/>
    <w:p>
      <w:pPr>
        <w:spacing w:after="0"/>
        <w:ind w:left="0"/>
        <w:jc w:val="both"/>
      </w:pPr>
      <w:r>
        <w:rPr>
          <w:rFonts w:ascii="Times New Roman"/>
          <w:b w:val="false"/>
          <w:i w:val="false"/>
          <w:color w:val="000000"/>
          <w:sz w:val="28"/>
        </w:rPr>
        <w:t>
      1201 – жұмыс беруші болып табылатын бейрезиденттің Қазақстан Республикасында тұруына байланысты бейрезиденттің жеке тұлғаға төлейтін үстемақылары;</w:t>
      </w:r>
    </w:p>
    <w:bookmarkEnd w:id="308"/>
    <w:bookmarkStart w:name="z321" w:id="309"/>
    <w:p>
      <w:pPr>
        <w:spacing w:after="0"/>
        <w:ind w:left="0"/>
        <w:jc w:val="both"/>
      </w:pPr>
      <w:r>
        <w:rPr>
          <w:rFonts w:ascii="Times New Roman"/>
          <w:b w:val="false"/>
          <w:i w:val="false"/>
          <w:color w:val="000000"/>
          <w:sz w:val="28"/>
        </w:rPr>
        <w:t>
      1210 – резидент жеке тұлғаның жұмыс берушіден алған материалдық пайда түріндегі Қазақстан Республикасындағы қызметінен түсетін табыстары;</w:t>
      </w:r>
    </w:p>
    <w:bookmarkEnd w:id="309"/>
    <w:bookmarkStart w:name="z322" w:id="310"/>
    <w:p>
      <w:pPr>
        <w:spacing w:after="0"/>
        <w:ind w:left="0"/>
        <w:jc w:val="both"/>
      </w:pPr>
      <w:r>
        <w:rPr>
          <w:rFonts w:ascii="Times New Roman"/>
          <w:b w:val="false"/>
          <w:i w:val="false"/>
          <w:color w:val="000000"/>
          <w:sz w:val="28"/>
        </w:rPr>
        <w:t xml:space="preserve">
      1211 – резидент жеке тұлғаның жұмыс беруші болып табылмайтын тұлғадан алған материалдық пайда түріндегі табыстары; </w:t>
      </w:r>
    </w:p>
    <w:bookmarkEnd w:id="310"/>
    <w:bookmarkStart w:name="z323" w:id="311"/>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bookmarkEnd w:id="311"/>
    <w:bookmarkStart w:name="z324" w:id="312"/>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312"/>
    <w:bookmarkStart w:name="z325" w:id="313"/>
    <w:p>
      <w:pPr>
        <w:spacing w:after="0"/>
        <w:ind w:left="0"/>
        <w:jc w:val="both"/>
      </w:pPr>
      <w:r>
        <w:rPr>
          <w:rFonts w:ascii="Times New Roman"/>
          <w:b w:val="false"/>
          <w:i w:val="false"/>
          <w:color w:val="000000"/>
          <w:sz w:val="28"/>
        </w:rPr>
        <w:t>
      1240 –резидент төлейтін ұтыстар;</w:t>
      </w:r>
    </w:p>
    <w:bookmarkEnd w:id="313"/>
    <w:bookmarkStart w:name="z326" w:id="314"/>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төлейтін ұтыстар;</w:t>
      </w:r>
    </w:p>
    <w:bookmarkEnd w:id="314"/>
    <w:bookmarkStart w:name="z327" w:id="315"/>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315"/>
    <w:bookmarkStart w:name="z328" w:id="316"/>
    <w:p>
      <w:pPr>
        <w:spacing w:after="0"/>
        <w:ind w:left="0"/>
        <w:jc w:val="both"/>
      </w:pPr>
      <w:r>
        <w:rPr>
          <w:rFonts w:ascii="Times New Roman"/>
          <w:b w:val="false"/>
          <w:i w:val="false"/>
          <w:color w:val="000000"/>
          <w:sz w:val="28"/>
        </w:rPr>
        <w:t>
      1260 – резидент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bookmarkEnd w:id="316"/>
    <w:bookmarkStart w:name="z329" w:id="317"/>
    <w:p>
      <w:pPr>
        <w:spacing w:after="0"/>
        <w:ind w:left="0"/>
        <w:jc w:val="both"/>
      </w:pPr>
      <w:r>
        <w:rPr>
          <w:rFonts w:ascii="Times New Roman"/>
          <w:b w:val="false"/>
          <w:i w:val="false"/>
          <w:color w:val="000000"/>
          <w:sz w:val="28"/>
        </w:rPr>
        <w:t>
      1270 – туынды қаржылық құралдар бойынша табыстар;</w:t>
      </w:r>
    </w:p>
    <w:bookmarkEnd w:id="317"/>
    <w:bookmarkStart w:name="z330" w:id="318"/>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bookmarkEnd w:id="318"/>
    <w:bookmarkStart w:name="z331" w:id="319"/>
    <w:p>
      <w:pPr>
        <w:spacing w:after="0"/>
        <w:ind w:left="0"/>
        <w:jc w:val="both"/>
      </w:pPr>
      <w:r>
        <w:rPr>
          <w:rFonts w:ascii="Times New Roman"/>
          <w:b w:val="false"/>
          <w:i w:val="false"/>
          <w:color w:val="000000"/>
          <w:sz w:val="28"/>
        </w:rPr>
        <w:t>
      1290 – күмәнді міндеттемелер бойынша табыс;</w:t>
      </w:r>
    </w:p>
    <w:bookmarkEnd w:id="319"/>
    <w:bookmarkStart w:name="z332" w:id="320"/>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bookmarkEnd w:id="320"/>
    <w:bookmarkStart w:name="z333" w:id="321"/>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bookmarkEnd w:id="321"/>
    <w:bookmarkStart w:name="z334" w:id="322"/>
    <w:p>
      <w:pPr>
        <w:spacing w:after="0"/>
        <w:ind w:left="0"/>
        <w:jc w:val="both"/>
      </w:pPr>
      <w:r>
        <w:rPr>
          <w:rFonts w:ascii="Times New Roman"/>
          <w:b w:val="false"/>
          <w:i w:val="false"/>
          <w:color w:val="000000"/>
          <w:sz w:val="28"/>
        </w:rPr>
        <w:t xml:space="preserve">
      1320 – талап ету құқығын басқаға беруден түсетін табыс; </w:t>
      </w:r>
    </w:p>
    <w:bookmarkEnd w:id="322"/>
    <w:bookmarkStart w:name="z335" w:id="323"/>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bookmarkEnd w:id="323"/>
    <w:bookmarkStart w:name="z336" w:id="324"/>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bookmarkEnd w:id="324"/>
    <w:bookmarkStart w:name="z337" w:id="325"/>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bookmarkEnd w:id="325"/>
    <w:bookmarkStart w:name="z338" w:id="326"/>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bookmarkEnd w:id="326"/>
    <w:bookmarkStart w:name="z339" w:id="327"/>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bookmarkEnd w:id="327"/>
    <w:bookmarkStart w:name="z340" w:id="328"/>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bookmarkEnd w:id="328"/>
    <w:bookmarkStart w:name="z341" w:id="329"/>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bookmarkEnd w:id="329"/>
    <w:bookmarkStart w:name="z342" w:id="330"/>
    <w:p>
      <w:pPr>
        <w:spacing w:after="0"/>
        <w:ind w:left="0"/>
        <w:jc w:val="both"/>
      </w:pPr>
      <w:r>
        <w:rPr>
          <w:rFonts w:ascii="Times New Roman"/>
          <w:b w:val="false"/>
          <w:i w:val="false"/>
          <w:color w:val="000000"/>
          <w:sz w:val="28"/>
        </w:rPr>
        <w:t>
      1400 – өтеусіз алынған мүлік түріндегі табыс;*</w:t>
      </w:r>
    </w:p>
    <w:bookmarkEnd w:id="330"/>
    <w:bookmarkStart w:name="z343" w:id="331"/>
    <w:p>
      <w:pPr>
        <w:spacing w:after="0"/>
        <w:ind w:left="0"/>
        <w:jc w:val="both"/>
      </w:pPr>
      <w:r>
        <w:rPr>
          <w:rFonts w:ascii="Times New Roman"/>
          <w:b w:val="false"/>
          <w:i w:val="false"/>
          <w:color w:val="000000"/>
          <w:sz w:val="28"/>
        </w:rPr>
        <w:t>
      1410 – дивидендтер; *</w:t>
      </w:r>
    </w:p>
    <w:bookmarkEnd w:id="331"/>
    <w:bookmarkStart w:name="z344" w:id="332"/>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bookmarkEnd w:id="332"/>
    <w:bookmarkStart w:name="z345" w:id="333"/>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333"/>
    <w:bookmarkStart w:name="z346" w:id="334"/>
    <w:p>
      <w:pPr>
        <w:spacing w:after="0"/>
        <w:ind w:left="0"/>
        <w:jc w:val="both"/>
      </w:pPr>
      <w:r>
        <w:rPr>
          <w:rFonts w:ascii="Times New Roman"/>
          <w:b w:val="false"/>
          <w:i w:val="false"/>
          <w:color w:val="000000"/>
          <w:sz w:val="28"/>
        </w:rPr>
        <w:t>
      1440 – ұтыстар;</w:t>
      </w:r>
    </w:p>
    <w:bookmarkEnd w:id="334"/>
    <w:bookmarkStart w:name="z347" w:id="335"/>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335"/>
    <w:bookmarkStart w:name="z348" w:id="336"/>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336"/>
    <w:bookmarkStart w:name="z349" w:id="337"/>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337"/>
    <w:bookmarkStart w:name="z350" w:id="338"/>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bookmarkEnd w:id="338"/>
    <w:bookmarkStart w:name="z351" w:id="339"/>
    <w:p>
      <w:pPr>
        <w:spacing w:after="0"/>
        <w:ind w:left="0"/>
        <w:jc w:val="both"/>
      </w:pPr>
      <w:r>
        <w:rPr>
          <w:rFonts w:ascii="Times New Roman"/>
          <w:b w:val="false"/>
          <w:i w:val="false"/>
          <w:color w:val="000000"/>
          <w:sz w:val="28"/>
        </w:rPr>
        <w:t>
      1490 – 1010 – 1480 табыс кодтарында көрсетілмеген басқа да табыстар.</w:t>
      </w:r>
    </w:p>
    <w:bookmarkEnd w:id="339"/>
    <w:bookmarkStart w:name="z352" w:id="340"/>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кодталуын пайдалану керек:</w:t>
      </w:r>
    </w:p>
    <w:bookmarkEnd w:id="340"/>
    <w:bookmarkStart w:name="z353" w:id="341"/>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341"/>
    <w:bookmarkStart w:name="z354" w:id="342"/>
    <w:p>
      <w:pPr>
        <w:spacing w:after="0"/>
        <w:ind w:left="0"/>
        <w:jc w:val="both"/>
      </w:pPr>
      <w:r>
        <w:rPr>
          <w:rFonts w:ascii="Times New Roman"/>
          <w:b w:val="false"/>
          <w:i w:val="false"/>
          <w:color w:val="000000"/>
          <w:sz w:val="28"/>
        </w:rPr>
        <w:t>
      02 – Ислам Даму Банкінің құрылтай шарты;</w:t>
      </w:r>
    </w:p>
    <w:bookmarkEnd w:id="342"/>
    <w:bookmarkStart w:name="z355" w:id="343"/>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bookmarkEnd w:id="343"/>
    <w:bookmarkStart w:name="z356" w:id="344"/>
    <w:p>
      <w:pPr>
        <w:spacing w:after="0"/>
        <w:ind w:left="0"/>
        <w:jc w:val="both"/>
      </w:pPr>
      <w:r>
        <w:rPr>
          <w:rFonts w:ascii="Times New Roman"/>
          <w:b w:val="false"/>
          <w:i w:val="false"/>
          <w:color w:val="000000"/>
          <w:sz w:val="28"/>
        </w:rPr>
        <w:t>
      04 – Азия Даму Банкінің құрылтай шарты;</w:t>
      </w:r>
    </w:p>
    <w:bookmarkEnd w:id="344"/>
    <w:bookmarkStart w:name="z357" w:id="345"/>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345"/>
    <w:bookmarkStart w:name="z358" w:id="346"/>
    <w:p>
      <w:pPr>
        <w:spacing w:after="0"/>
        <w:ind w:left="0"/>
        <w:jc w:val="both"/>
      </w:pPr>
      <w:r>
        <w:rPr>
          <w:rFonts w:ascii="Times New Roman"/>
          <w:b w:val="false"/>
          <w:i w:val="false"/>
          <w:color w:val="000000"/>
          <w:sz w:val="28"/>
        </w:rPr>
        <w:t>
      06 – Қаржылық ынтымақтастық туралы келісім;</w:t>
      </w:r>
    </w:p>
    <w:bookmarkEnd w:id="346"/>
    <w:bookmarkStart w:name="z359" w:id="347"/>
    <w:p>
      <w:pPr>
        <w:spacing w:after="0"/>
        <w:ind w:left="0"/>
        <w:jc w:val="both"/>
      </w:pPr>
      <w:r>
        <w:rPr>
          <w:rFonts w:ascii="Times New Roman"/>
          <w:b w:val="false"/>
          <w:i w:val="false"/>
          <w:color w:val="000000"/>
          <w:sz w:val="28"/>
        </w:rPr>
        <w:t>
      07 – Өзара түсіністік туралы меморандум;</w:t>
      </w:r>
    </w:p>
    <w:bookmarkEnd w:id="347"/>
    <w:bookmarkStart w:name="z360" w:id="348"/>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348"/>
    <w:bookmarkStart w:name="z361" w:id="349"/>
    <w:p>
      <w:pPr>
        <w:spacing w:after="0"/>
        <w:ind w:left="0"/>
        <w:jc w:val="both"/>
      </w:pPr>
      <w:r>
        <w:rPr>
          <w:rFonts w:ascii="Times New Roman"/>
          <w:b w:val="false"/>
          <w:i w:val="false"/>
          <w:color w:val="000000"/>
          <w:sz w:val="28"/>
        </w:rPr>
        <w:t>
      09 – Халықаралық Қайта құру және Даму банкінің келісімі;</w:t>
      </w:r>
    </w:p>
    <w:bookmarkEnd w:id="349"/>
    <w:bookmarkStart w:name="z362" w:id="350"/>
    <w:p>
      <w:pPr>
        <w:spacing w:after="0"/>
        <w:ind w:left="0"/>
        <w:jc w:val="both"/>
      </w:pPr>
      <w:r>
        <w:rPr>
          <w:rFonts w:ascii="Times New Roman"/>
          <w:b w:val="false"/>
          <w:i w:val="false"/>
          <w:color w:val="000000"/>
          <w:sz w:val="28"/>
        </w:rPr>
        <w:t>
      10 – Халықаралық валюталық қордың келісімі;</w:t>
      </w:r>
    </w:p>
    <w:bookmarkEnd w:id="350"/>
    <w:bookmarkStart w:name="z363" w:id="351"/>
    <w:p>
      <w:pPr>
        <w:spacing w:after="0"/>
        <w:ind w:left="0"/>
        <w:jc w:val="both"/>
      </w:pPr>
      <w:r>
        <w:rPr>
          <w:rFonts w:ascii="Times New Roman"/>
          <w:b w:val="false"/>
          <w:i w:val="false"/>
          <w:color w:val="000000"/>
          <w:sz w:val="28"/>
        </w:rPr>
        <w:t>
      11 – Халықаралық қаржылық корпорацияның келісімі;</w:t>
      </w:r>
    </w:p>
    <w:bookmarkEnd w:id="351"/>
    <w:bookmarkStart w:name="z364" w:id="352"/>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352"/>
    <w:bookmarkStart w:name="z365" w:id="353"/>
    <w:p>
      <w:pPr>
        <w:spacing w:after="0"/>
        <w:ind w:left="0"/>
        <w:jc w:val="both"/>
      </w:pPr>
      <w:r>
        <w:rPr>
          <w:rFonts w:ascii="Times New Roman"/>
          <w:b w:val="false"/>
          <w:i w:val="false"/>
          <w:color w:val="000000"/>
          <w:sz w:val="28"/>
        </w:rPr>
        <w:t>
      13 – Еуропалық Қайта құру және Даму банкін құру туралы;</w:t>
      </w:r>
    </w:p>
    <w:bookmarkEnd w:id="353"/>
    <w:bookmarkStart w:name="z366" w:id="354"/>
    <w:p>
      <w:pPr>
        <w:spacing w:after="0"/>
        <w:ind w:left="0"/>
        <w:jc w:val="both"/>
      </w:pPr>
      <w:r>
        <w:rPr>
          <w:rFonts w:ascii="Times New Roman"/>
          <w:b w:val="false"/>
          <w:i w:val="false"/>
          <w:color w:val="000000"/>
          <w:sz w:val="28"/>
        </w:rPr>
        <w:t>
      14 – Дипломатиялық қатынастар туралы Вена конвенциясы;</w:t>
      </w:r>
    </w:p>
    <w:bookmarkEnd w:id="354"/>
    <w:bookmarkStart w:name="z367" w:id="355"/>
    <w:p>
      <w:pPr>
        <w:spacing w:after="0"/>
        <w:ind w:left="0"/>
        <w:jc w:val="both"/>
      </w:pPr>
      <w:r>
        <w:rPr>
          <w:rFonts w:ascii="Times New Roman"/>
          <w:b w:val="false"/>
          <w:i w:val="false"/>
          <w:color w:val="000000"/>
          <w:sz w:val="28"/>
        </w:rPr>
        <w:t>
      15 – Орталық Азия университетін құру жөніндегі шарт;</w:t>
      </w:r>
    </w:p>
    <w:bookmarkEnd w:id="355"/>
    <w:bookmarkStart w:name="z368" w:id="356"/>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bookmarkEnd w:id="356"/>
    <w:bookmarkStart w:name="z369" w:id="357"/>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357"/>
    <w:bookmarkStart w:name="z370" w:id="358"/>
    <w:p>
      <w:pPr>
        <w:spacing w:after="0"/>
        <w:ind w:left="0"/>
        <w:jc w:val="both"/>
      </w:pPr>
      <w:r>
        <w:rPr>
          <w:rFonts w:ascii="Times New Roman"/>
          <w:b w:val="false"/>
          <w:i w:val="false"/>
          <w:color w:val="000000"/>
          <w:sz w:val="28"/>
        </w:rPr>
        <w:t>
      18 – Әуе қатынасы туралы келісім;</w:t>
      </w:r>
    </w:p>
    <w:bookmarkEnd w:id="358"/>
    <w:bookmarkStart w:name="z371" w:id="359"/>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359"/>
    <w:bookmarkStart w:name="z372" w:id="360"/>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bookmarkEnd w:id="360"/>
    <w:bookmarkStart w:name="z373" w:id="361"/>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361"/>
    <w:bookmarkStart w:name="z374" w:id="362"/>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сәуірдегі</w:t>
            </w:r>
            <w:r>
              <w:br/>
            </w:r>
            <w:r>
              <w:rPr>
                <w:rFonts w:ascii="Times New Roman"/>
                <w:b w:val="false"/>
                <w:i w:val="false"/>
                <w:color w:val="000000"/>
                <w:sz w:val="20"/>
              </w:rPr>
              <w:t>№ 250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579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 xml:space="preserve">118-қосымша </w:t>
            </w:r>
          </w:p>
        </w:tc>
      </w:tr>
    </w:tbl>
    <w:p>
      <w:pPr>
        <w:spacing w:after="0"/>
        <w:ind w:left="0"/>
        <w:jc w:val="both"/>
      </w:pPr>
      <w:r>
        <w:rPr>
          <w:rFonts w:ascii="Times New Roman"/>
          <w:b w:val="false"/>
          <w:i w:val="false"/>
          <w:color w:val="000000"/>
          <w:sz w:val="28"/>
        </w:rPr>
        <w:t>
      Әкімшілік деректер</w:t>
      </w:r>
    </w:p>
    <w:p>
      <w:pPr>
        <w:spacing w:after="0"/>
        <w:ind w:left="0"/>
        <w:jc w:val="both"/>
      </w:pPr>
      <w:r>
        <w:rPr>
          <w:rFonts w:ascii="Times New Roman"/>
          <w:b w:val="false"/>
          <w:i w:val="false"/>
          <w:color w:val="000000"/>
          <w:sz w:val="28"/>
        </w:rPr>
        <w:t>
      жинауға арналған нысан</w:t>
      </w:r>
    </w:p>
    <w:bookmarkStart w:name="z378" w:id="363"/>
    <w:p>
      <w:pPr>
        <w:spacing w:after="0"/>
        <w:ind w:left="0"/>
        <w:jc w:val="left"/>
      </w:pPr>
      <w:r>
        <w:rPr>
          <w:rFonts w:ascii="Times New Roman"/>
          <w:b/>
          <w:i w:val="false"/>
          <w:color w:val="000000"/>
        </w:rPr>
        <w:t xml:space="preserve"> Шағын бизнес субъектілері үшін оңайлатылған декларация</w:t>
      </w:r>
    </w:p>
    <w:bookmarkEnd w:id="363"/>
    <w:bookmarkStart w:name="z379" w:id="364"/>
    <w:p>
      <w:pPr>
        <w:spacing w:after="0"/>
        <w:ind w:left="0"/>
        <w:jc w:val="both"/>
      </w:pPr>
      <w:r>
        <w:rPr>
          <w:rFonts w:ascii="Times New Roman"/>
          <w:b w:val="false"/>
          <w:i w:val="false"/>
          <w:color w:val="000000"/>
          <w:sz w:val="28"/>
        </w:rPr>
        <w:t>
      Есепті кезең 20___ жылғы ______жартыжылдық</w:t>
      </w:r>
    </w:p>
    <w:bookmarkEnd w:id="364"/>
    <w:bookmarkStart w:name="z380" w:id="36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910.00-нысаны</w:t>
      </w:r>
    </w:p>
    <w:bookmarkEnd w:id="365"/>
    <w:bookmarkStart w:name="z381" w:id="366"/>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жартыжылдық</w:t>
      </w:r>
    </w:p>
    <w:bookmarkEnd w:id="366"/>
    <w:bookmarkStart w:name="z382" w:id="367"/>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оңайлатылған декларация негізінде арнаулы салық режимін қолданатын шағын бизнес субъектілері</w:t>
      </w:r>
    </w:p>
    <w:bookmarkEnd w:id="367"/>
    <w:bookmarkStart w:name="z383" w:id="3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bookmarkEnd w:id="368"/>
    <w:bookmarkStart w:name="z384" w:id="369"/>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салық кезеңінен кейінгі екінші айдың 15-інен кешіктірілмей</w:t>
      </w:r>
    </w:p>
    <w:bookmarkEnd w:id="369"/>
    <w:p>
      <w:pPr>
        <w:spacing w:after="0"/>
        <w:ind w:left="0"/>
        <w:jc w:val="both"/>
      </w:pPr>
      <w:r>
        <w:rPr>
          <w:rFonts w:ascii="Times New Roman"/>
          <w:b w:val="false"/>
          <w:i w:val="false"/>
          <w:color w:val="000000"/>
          <w:sz w:val="28"/>
        </w:rPr>
        <w:t xml:space="preserve">
      Ескертпе: есепті толтыру бойынша түсіндіру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Шағын бизнес субъектілері үшін салық есептілігін (оңайлатылған декларацияны) жасау қағидаларында (910.00-нысан)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072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691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691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818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сәуірдегі</w:t>
            </w:r>
            <w:r>
              <w:br/>
            </w:r>
            <w:r>
              <w:rPr>
                <w:rFonts w:ascii="Times New Roman"/>
                <w:b w:val="false"/>
                <w:i w:val="false"/>
                <w:color w:val="000000"/>
                <w:sz w:val="20"/>
              </w:rPr>
              <w:t>№ 250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579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119-қосымша</w:t>
            </w:r>
          </w:p>
        </w:tc>
      </w:tr>
    </w:tbl>
    <w:bookmarkStart w:name="z388" w:id="370"/>
    <w:p>
      <w:pPr>
        <w:spacing w:after="0"/>
        <w:ind w:left="0"/>
        <w:jc w:val="left"/>
      </w:pPr>
      <w:r>
        <w:rPr>
          <w:rFonts w:ascii="Times New Roman"/>
          <w:b/>
          <w:i w:val="false"/>
          <w:color w:val="000000"/>
        </w:rPr>
        <w:t xml:space="preserve"> Шағын бизнес субъектілері үшін салық есептігін (оңайлатылған декларацияны) жасау қағидалары (910.00-нысан)</w:t>
      </w:r>
      <w:r>
        <w:br/>
      </w:r>
      <w:r>
        <w:rPr>
          <w:rFonts w:ascii="Times New Roman"/>
          <w:b/>
          <w:i w:val="false"/>
          <w:color w:val="000000"/>
        </w:rPr>
        <w:t>1-тарау. Жалпы ережелер</w:t>
      </w:r>
    </w:p>
    <w:bookmarkEnd w:id="370"/>
    <w:bookmarkStart w:name="z389" w:id="371"/>
    <w:p>
      <w:pPr>
        <w:spacing w:after="0"/>
        <w:ind w:left="0"/>
        <w:jc w:val="both"/>
      </w:pPr>
      <w:r>
        <w:rPr>
          <w:rFonts w:ascii="Times New Roman"/>
          <w:b w:val="false"/>
          <w:i w:val="false"/>
          <w:color w:val="000000"/>
          <w:sz w:val="28"/>
        </w:rPr>
        <w:t xml:space="preserve">
      1. Осы Шағын бизнес субъектілері үшін салық есептігін (оңайлатылған декларацияны) жасау қағидалары (910.00-нысан)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салығын және әлеуметтік салықтарды, төлем көзінен ұсталатын жеке табыс салығын, әлеуметтік аударымдар, міндетті зейнетақы жарналарын, және міндетті әлеуметтік медициналық сақтандыруға аударымдарын есептеуге арналған шағын бизнес субъектілері үшін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371"/>
    <w:bookmarkStart w:name="z390" w:id="372"/>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372"/>
    <w:bookmarkStart w:name="z391" w:id="373"/>
    <w:p>
      <w:pPr>
        <w:spacing w:after="0"/>
        <w:ind w:left="0"/>
        <w:jc w:val="both"/>
      </w:pPr>
      <w:r>
        <w:rPr>
          <w:rFonts w:ascii="Times New Roman"/>
          <w:b w:val="false"/>
          <w:i w:val="false"/>
          <w:color w:val="000000"/>
          <w:sz w:val="28"/>
        </w:rPr>
        <w:t>
      3. Сомалардың теріс мәндері декларацияның тиісті жолының сол жақ бірінші торкөзінде "–" белгісімен көрсетіледі.</w:t>
      </w:r>
    </w:p>
    <w:bookmarkEnd w:id="373"/>
    <w:bookmarkStart w:name="z392" w:id="374"/>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374"/>
    <w:bookmarkStart w:name="z393" w:id="375"/>
    <w:p>
      <w:pPr>
        <w:spacing w:after="0"/>
        <w:ind w:left="0"/>
        <w:jc w:val="both"/>
      </w:pPr>
      <w:r>
        <w:rPr>
          <w:rFonts w:ascii="Times New Roman"/>
          <w:b w:val="false"/>
          <w:i w:val="false"/>
          <w:color w:val="000000"/>
          <w:sz w:val="28"/>
        </w:rPr>
        <w:t>
      5. Декларация жасау кезінде:</w:t>
      </w:r>
    </w:p>
    <w:bookmarkEnd w:id="375"/>
    <w:bookmarkStart w:name="z394" w:id="37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376"/>
    <w:bookmarkStart w:name="z395" w:id="377"/>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377"/>
    <w:bookmarkStart w:name="z396" w:id="378"/>
    <w:p>
      <w:pPr>
        <w:spacing w:after="0"/>
        <w:ind w:left="0"/>
        <w:jc w:val="both"/>
      </w:pPr>
      <w:r>
        <w:rPr>
          <w:rFonts w:ascii="Times New Roman"/>
          <w:b w:val="false"/>
          <w:i w:val="false"/>
          <w:color w:val="000000"/>
          <w:sz w:val="28"/>
        </w:rPr>
        <w:t xml:space="preserve">
      6.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(салық агенті) не болмаса оның өкілі қол қояды және Қазақстан Республикасының заңнамасында белгіленген жағдайларда оның атауы жазылған мөрі бар салық төлеушінің (салық агентінің) не болмаса оның өкілінің мөрімен куәландырылады.</w:t>
      </w:r>
    </w:p>
    <w:bookmarkEnd w:id="378"/>
    <w:bookmarkStart w:name="z397" w:id="379"/>
    <w:p>
      <w:pPr>
        <w:spacing w:after="0"/>
        <w:ind w:left="0"/>
        <w:jc w:val="both"/>
      </w:pPr>
      <w:r>
        <w:rPr>
          <w:rFonts w:ascii="Times New Roman"/>
          <w:b w:val="false"/>
          <w:i w:val="false"/>
          <w:color w:val="000000"/>
          <w:sz w:val="28"/>
        </w:rPr>
        <w:t>
      7. Декларацияны табыс ету кезінде:</w:t>
      </w:r>
    </w:p>
    <w:bookmarkEnd w:id="379"/>
    <w:bookmarkStart w:name="z398" w:id="38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(салық агенті) қайтарылады;</w:t>
      </w:r>
    </w:p>
    <w:bookmarkEnd w:id="380"/>
    <w:bookmarkStart w:name="z399" w:id="381"/>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(салық агенті) пошта немесе өзге байланыс ұйымының хабарламасын алады;</w:t>
      </w:r>
    </w:p>
    <w:bookmarkEnd w:id="381"/>
    <w:bookmarkStart w:name="z400" w:id="382"/>
    <w:p>
      <w:pPr>
        <w:spacing w:after="0"/>
        <w:ind w:left="0"/>
        <w:jc w:val="both"/>
      </w:pPr>
      <w:r>
        <w:rPr>
          <w:rFonts w:ascii="Times New Roman"/>
          <w:b w:val="false"/>
          <w:i w:val="false"/>
          <w:color w:val="000000"/>
          <w:sz w:val="28"/>
        </w:rPr>
        <w:t>
      3) электронды түрде – салық төлеуші (салық агенті) салық есептілігін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382"/>
    <w:bookmarkStart w:name="z401" w:id="383"/>
    <w:p>
      <w:pPr>
        <w:spacing w:after="0"/>
        <w:ind w:left="0"/>
        <w:jc w:val="left"/>
      </w:pPr>
      <w:r>
        <w:rPr>
          <w:rFonts w:ascii="Times New Roman"/>
          <w:b/>
          <w:i w:val="false"/>
          <w:color w:val="000000"/>
        </w:rPr>
        <w:t xml:space="preserve"> 2-тарау. Декларацияны жасау (910.00 – нысан)</w:t>
      </w:r>
    </w:p>
    <w:bookmarkEnd w:id="383"/>
    <w:bookmarkStart w:name="z402" w:id="384"/>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384"/>
    <w:bookmarkStart w:name="z403" w:id="385"/>
    <w:p>
      <w:pPr>
        <w:spacing w:after="0"/>
        <w:ind w:left="0"/>
        <w:jc w:val="both"/>
      </w:pPr>
      <w:r>
        <w:rPr>
          <w:rFonts w:ascii="Times New Roman"/>
          <w:b w:val="false"/>
          <w:i w:val="false"/>
          <w:color w:val="000000"/>
          <w:sz w:val="28"/>
        </w:rPr>
        <w:t xml:space="preserve">
      1) ЖСН (БСН) – салық төлеушінің (салық агентінің) жеке сәйкестендіру нөмері (бизнес-сәйкестендіру нөмері); </w:t>
      </w:r>
    </w:p>
    <w:bookmarkEnd w:id="385"/>
    <w:bookmarkStart w:name="z404" w:id="386"/>
    <w:p>
      <w:pPr>
        <w:spacing w:after="0"/>
        <w:ind w:left="0"/>
        <w:jc w:val="both"/>
      </w:pPr>
      <w:r>
        <w:rPr>
          <w:rFonts w:ascii="Times New Roman"/>
          <w:b w:val="false"/>
          <w:i w:val="false"/>
          <w:color w:val="000000"/>
          <w:sz w:val="28"/>
        </w:rPr>
        <w:t>
      2) дара кәсіпкердің тегі, аты, әкесінің аты (ол бар болса) немесе құрылтай құжаттарына сәйкес заңды тұлғаның атауы көрсетіледі.</w:t>
      </w:r>
    </w:p>
    <w:bookmarkEnd w:id="386"/>
    <w:bookmarkStart w:name="z405" w:id="387"/>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bookmarkEnd w:id="387"/>
    <w:bookmarkStart w:name="z406" w:id="388"/>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bookmarkEnd w:id="388"/>
    <w:bookmarkStart w:name="z407" w:id="389"/>
    <w:p>
      <w:pPr>
        <w:spacing w:after="0"/>
        <w:ind w:left="0"/>
        <w:jc w:val="both"/>
      </w:pPr>
      <w:r>
        <w:rPr>
          <w:rFonts w:ascii="Times New Roman"/>
          <w:b w:val="false"/>
          <w:i w:val="false"/>
          <w:color w:val="000000"/>
          <w:sz w:val="28"/>
        </w:rPr>
        <w:t>
      4) салық төлеуші санаты. Торкөздер егер салық төлеуші А немесе В. C немесе D торкөздерінде көрсетілген санаттардың біріне жатқан жағдайда белгіленеді;</w:t>
      </w:r>
    </w:p>
    <w:bookmarkEnd w:id="389"/>
    <w:bookmarkStart w:name="z408" w:id="390"/>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bookmarkEnd w:id="390"/>
    <w:bookmarkStart w:name="z409" w:id="391"/>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bookmarkEnd w:id="391"/>
    <w:bookmarkStart w:name="z410" w:id="392"/>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bookmarkEnd w:id="392"/>
    <w:bookmarkStart w:name="z411" w:id="393"/>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bookmarkEnd w:id="393"/>
    <w:bookmarkStart w:name="z412" w:id="394"/>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394"/>
    <w:bookmarkStart w:name="z413" w:id="395"/>
    <w:p>
      <w:pPr>
        <w:spacing w:after="0"/>
        <w:ind w:left="0"/>
        <w:jc w:val="both"/>
      </w:pPr>
      <w:r>
        <w:rPr>
          <w:rFonts w:ascii="Times New Roman"/>
          <w:b w:val="false"/>
          <w:i w:val="false"/>
          <w:color w:val="000000"/>
          <w:sz w:val="28"/>
        </w:rPr>
        <w:t xml:space="preserve">
      6) хабарламаның нөмірі мен күні.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395"/>
    <w:bookmarkStart w:name="z414" w:id="396"/>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bookmarkEnd w:id="396"/>
    <w:bookmarkStart w:name="z415" w:id="397"/>
    <w:p>
      <w:pPr>
        <w:spacing w:after="0"/>
        <w:ind w:left="0"/>
        <w:jc w:val="both"/>
      </w:pPr>
      <w:r>
        <w:rPr>
          <w:rFonts w:ascii="Times New Roman"/>
          <w:b w:val="false"/>
          <w:i w:val="false"/>
          <w:color w:val="000000"/>
          <w:sz w:val="28"/>
        </w:rPr>
        <w:t>
      8) резиденттік белгісі.</w:t>
      </w:r>
    </w:p>
    <w:bookmarkEnd w:id="397"/>
    <w:bookmarkStart w:name="z416" w:id="398"/>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398"/>
    <w:bookmarkStart w:name="z417" w:id="399"/>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399"/>
    <w:bookmarkStart w:name="z418" w:id="400"/>
    <w:p>
      <w:pPr>
        <w:spacing w:after="0"/>
        <w:ind w:left="0"/>
        <w:jc w:val="both"/>
      </w:pPr>
      <w:r>
        <w:rPr>
          <w:rFonts w:ascii="Times New Roman"/>
          <w:b w:val="false"/>
          <w:i w:val="false"/>
          <w:color w:val="000000"/>
          <w:sz w:val="28"/>
        </w:rPr>
        <w:t>
      9. "Салықтарды есептеу" деген бөлімде:</w:t>
      </w:r>
    </w:p>
    <w:bookmarkEnd w:id="400"/>
    <w:bookmarkStart w:name="z419" w:id="401"/>
    <w:p>
      <w:pPr>
        <w:spacing w:after="0"/>
        <w:ind w:left="0"/>
        <w:jc w:val="both"/>
      </w:pPr>
      <w:r>
        <w:rPr>
          <w:rFonts w:ascii="Times New Roman"/>
          <w:b w:val="false"/>
          <w:i w:val="false"/>
          <w:color w:val="000000"/>
          <w:sz w:val="28"/>
        </w:rPr>
        <w:t xml:space="preserve">
      1) 910.00.001 жолында Салық кодексінің 427-бабының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жүргізілетін түзетулер ескеріле отырып, осы баптың 3-тармағына сәйкес белгіленген табыс сомасы көрсетіледі;</w:t>
      </w:r>
    </w:p>
    <w:bookmarkEnd w:id="401"/>
    <w:bookmarkStart w:name="z420" w:id="402"/>
    <w:p>
      <w:pPr>
        <w:spacing w:after="0"/>
        <w:ind w:left="0"/>
        <w:jc w:val="both"/>
      </w:pPr>
      <w:r>
        <w:rPr>
          <w:rFonts w:ascii="Times New Roman"/>
          <w:b w:val="false"/>
          <w:i w:val="false"/>
          <w:color w:val="000000"/>
          <w:sz w:val="28"/>
        </w:rPr>
        <w:t xml:space="preserve">
      2) 910.00.002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bookmarkEnd w:id="402"/>
    <w:bookmarkStart w:name="z421" w:id="403"/>
    <w:p>
      <w:pPr>
        <w:spacing w:after="0"/>
        <w:ind w:left="0"/>
        <w:jc w:val="both"/>
      </w:pPr>
      <w:r>
        <w:rPr>
          <w:rFonts w:ascii="Times New Roman"/>
          <w:b w:val="false"/>
          <w:i w:val="false"/>
          <w:color w:val="000000"/>
          <w:sz w:val="28"/>
        </w:rPr>
        <w:t xml:space="preserve">
      3) 910.00.003 жолында: </w:t>
      </w:r>
    </w:p>
    <w:bookmarkEnd w:id="403"/>
    <w:bookmarkStart w:name="z422" w:id="404"/>
    <w:p>
      <w:pPr>
        <w:spacing w:after="0"/>
        <w:ind w:left="0"/>
        <w:jc w:val="both"/>
      </w:pPr>
      <w:r>
        <w:rPr>
          <w:rFonts w:ascii="Times New Roman"/>
          <w:b w:val="false"/>
          <w:i w:val="false"/>
          <w:color w:val="000000"/>
          <w:sz w:val="28"/>
        </w:rPr>
        <w:t>
      заңды тұлғаның: (А+В+С+D+E+F)/6 ай формуласы бойынша айқындаған, мұнда А+В+С+D+E+F - салық кезеңінің әрбір айы үшін қызметкерлердің саны;</w:t>
      </w:r>
    </w:p>
    <w:bookmarkEnd w:id="404"/>
    <w:bookmarkStart w:name="z423" w:id="405"/>
    <w:p>
      <w:pPr>
        <w:spacing w:after="0"/>
        <w:ind w:left="0"/>
        <w:jc w:val="both"/>
      </w:pPr>
      <w:r>
        <w:rPr>
          <w:rFonts w:ascii="Times New Roman"/>
          <w:b w:val="false"/>
          <w:i w:val="false"/>
          <w:color w:val="000000"/>
          <w:sz w:val="28"/>
        </w:rPr>
        <w:t>
      дара кәсіпкер ((А+В+С+D+E+F) / 6 ай) + 1 формуласы бойынша, дара кәсіпкерді қоса алып, айқындаған салық кезеңі үшін қызметкерлердің орташа тізімдік саны көрсетіледі;</w:t>
      </w:r>
    </w:p>
    <w:bookmarkEnd w:id="405"/>
    <w:bookmarkStart w:name="z424" w:id="406"/>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bookmarkEnd w:id="406"/>
    <w:bookmarkStart w:name="z425" w:id="407"/>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407"/>
    <w:bookmarkStart w:name="z426" w:id="408"/>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bookmarkEnd w:id="408"/>
    <w:bookmarkStart w:name="z427" w:id="409"/>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436-бабы 1-тармағында белгіленген мөлшерлемесі бойынша есептелген салықтардың сомасы көрсетіледі;</w:t>
      </w:r>
    </w:p>
    <w:bookmarkEnd w:id="409"/>
    <w:bookmarkStart w:name="z428" w:id="410"/>
    <w:p>
      <w:pPr>
        <w:spacing w:after="0"/>
        <w:ind w:left="0"/>
        <w:jc w:val="both"/>
      </w:pPr>
      <w:r>
        <w:rPr>
          <w:rFonts w:ascii="Times New Roman"/>
          <w:b w:val="false"/>
          <w:i w:val="false"/>
          <w:color w:val="000000"/>
          <w:sz w:val="28"/>
        </w:rPr>
        <w:t xml:space="preserve">
      6) 910.00.006 жолында Салық кодексінің 436-бабының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салықтардың сомасын түзету көрсетіледі, ол</w:t>
      </w:r>
    </w:p>
    <w:bookmarkEnd w:id="410"/>
    <w:bookmarkStart w:name="z429" w:id="411"/>
    <w:p>
      <w:pPr>
        <w:spacing w:after="0"/>
        <w:ind w:left="0"/>
        <w:jc w:val="both"/>
      </w:pPr>
      <w:r>
        <w:rPr>
          <w:rFonts w:ascii="Times New Roman"/>
          <w:b w:val="false"/>
          <w:i w:val="false"/>
          <w:color w:val="000000"/>
          <w:sz w:val="28"/>
        </w:rPr>
        <w:t>
      заңды тұлғалармен: 910.00.005 (табыстан есептелген салықтардың сомасы х 910.00.003 (қызметкерлердің орташа тізімдік саны) х 1,5% (түзету пайызы) формуласы бойынша айқындалады;</w:t>
      </w:r>
    </w:p>
    <w:bookmarkEnd w:id="411"/>
    <w:bookmarkStart w:name="z430" w:id="412"/>
    <w:p>
      <w:pPr>
        <w:spacing w:after="0"/>
        <w:ind w:left="0"/>
        <w:jc w:val="both"/>
      </w:pPr>
      <w:r>
        <w:rPr>
          <w:rFonts w:ascii="Times New Roman"/>
          <w:b w:val="false"/>
          <w:i w:val="false"/>
          <w:color w:val="000000"/>
          <w:sz w:val="28"/>
        </w:rPr>
        <w:t>
      дара кәсіпкерлермен: 910.00.005 (табыстан есептелген салықтардың сомасы) х 910.00.003 (қызметкерлердің орташа тізімдік саны) х 1,5% (түзету проценті) формуласы бойынша айқындалады.</w:t>
      </w:r>
    </w:p>
    <w:bookmarkEnd w:id="412"/>
    <w:bookmarkStart w:name="z431" w:id="413"/>
    <w:p>
      <w:pPr>
        <w:spacing w:after="0"/>
        <w:ind w:left="0"/>
        <w:jc w:val="both"/>
      </w:pPr>
      <w:r>
        <w:rPr>
          <w:rFonts w:ascii="Times New Roman"/>
          <w:b w:val="false"/>
          <w:i w:val="false"/>
          <w:color w:val="000000"/>
          <w:sz w:val="28"/>
        </w:rPr>
        <w:t>
      Бұл жол егер салық кезеңінің қорытындысы бойынша бір қызметкердің орташа айлық еңбекақысы Салық кодексінің 436-бабы 2-тармағына сәйкес дара кәсіпкерлерде кемінде 2 еселенген, заңды тұлғаларда кемінде 2,5 еселенген мөлшерін құраған жағдайда толтырылады;</w:t>
      </w:r>
    </w:p>
    <w:bookmarkEnd w:id="413"/>
    <w:bookmarkStart w:name="z432" w:id="414"/>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bookmarkEnd w:id="414"/>
    <w:bookmarkStart w:name="z433" w:id="415"/>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bookmarkEnd w:id="415"/>
    <w:bookmarkStart w:name="z434" w:id="416"/>
    <w:p>
      <w:pPr>
        <w:spacing w:after="0"/>
        <w:ind w:left="0"/>
        <w:jc w:val="both"/>
      </w:pPr>
      <w:r>
        <w:rPr>
          <w:rFonts w:ascii="Times New Roman"/>
          <w:b w:val="false"/>
          <w:i w:val="false"/>
          <w:color w:val="000000"/>
          <w:sz w:val="28"/>
        </w:rPr>
        <w:t>
      9) 910.00.009 жолда: (910.00.007 х 0,5) – 910.00.011 VII – 910.00.018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bookmarkEnd w:id="416"/>
    <w:bookmarkStart w:name="z435" w:id="417"/>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Заңы)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437-бабының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bookmarkEnd w:id="417"/>
    <w:bookmarkStart w:name="z436" w:id="418"/>
    <w:p>
      <w:pPr>
        <w:spacing w:after="0"/>
        <w:ind w:left="0"/>
        <w:jc w:val="both"/>
      </w:pPr>
      <w:r>
        <w:rPr>
          <w:rFonts w:ascii="Times New Roman"/>
          <w:b w:val="false"/>
          <w:i w:val="false"/>
          <w:color w:val="000000"/>
          <w:sz w:val="28"/>
        </w:rPr>
        <w:t>
      10. Дара кәсіпкерлер үшін әлеуметтік аударымдарды, міндетті зейнетақы жарналары мен міндетті әлеуметтік медициналық сақтандыруға аударымдарды есептеу" бөлімінде:</w:t>
      </w:r>
    </w:p>
    <w:bookmarkEnd w:id="418"/>
    <w:bookmarkStart w:name="z437" w:id="419"/>
    <w:p>
      <w:pPr>
        <w:spacing w:after="0"/>
        <w:ind w:left="0"/>
        <w:jc w:val="both"/>
      </w:pPr>
      <w:r>
        <w:rPr>
          <w:rFonts w:ascii="Times New Roman"/>
          <w:b w:val="false"/>
          <w:i w:val="false"/>
          <w:color w:val="000000"/>
          <w:sz w:val="28"/>
        </w:rPr>
        <w:t>
      1) 910.00.010 I жолынан бастап 910.00.010 VI дейінгі жолдарда есепті кезеңнің әрбір айына арналған Міндетті әлеуметтік сақтандыру туралы заңға сәйкес дара кәсіпкер үшін әлеуметтік аударымдар есептелетін табыс көрсетіледі.</w:t>
      </w:r>
    </w:p>
    <w:bookmarkEnd w:id="419"/>
    <w:bookmarkStart w:name="z438" w:id="420"/>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табыстың жиынтық сомасын көрсету үшін арналған;</w:t>
      </w:r>
    </w:p>
    <w:bookmarkEnd w:id="420"/>
    <w:bookmarkStart w:name="z439" w:id="421"/>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Міндетті әлеуметтік сақтандыру туралы заңға сәйкес есептелінген дара кәсіпкер үшін әлеуметтік аударымдардың сомасы көрсетіледі.</w:t>
      </w:r>
    </w:p>
    <w:bookmarkEnd w:id="421"/>
    <w:bookmarkStart w:name="z440" w:id="422"/>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bookmarkEnd w:id="422"/>
    <w:bookmarkStart w:name="z441" w:id="423"/>
    <w:p>
      <w:pPr>
        <w:spacing w:after="0"/>
        <w:ind w:left="0"/>
        <w:jc w:val="both"/>
      </w:pPr>
      <w:r>
        <w:rPr>
          <w:rFonts w:ascii="Times New Roman"/>
          <w:b w:val="false"/>
          <w:i w:val="false"/>
          <w:color w:val="000000"/>
          <w:sz w:val="28"/>
        </w:rPr>
        <w:t xml:space="preserve">
      3) 910.00.012 I жолынан бастап 910.00.12 VI дейінгі жолдарда есепті кезеңнің әрбір айына арналған дара кәсіпкер үшін міндетті зейнетақы жарналары есептелетін табыс көрсетіледі. </w:t>
      </w:r>
    </w:p>
    <w:bookmarkEnd w:id="423"/>
    <w:bookmarkStart w:name="z442" w:id="424"/>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табыстың жиынтық сомасын көрсету үшін арналған;</w:t>
      </w:r>
    </w:p>
    <w:bookmarkEnd w:id="424"/>
    <w:bookmarkStart w:name="z443" w:id="425"/>
    <w:p>
      <w:pPr>
        <w:spacing w:after="0"/>
        <w:ind w:left="0"/>
        <w:jc w:val="both"/>
      </w:pPr>
      <w:r>
        <w:rPr>
          <w:rFonts w:ascii="Times New Roman"/>
          <w:b w:val="false"/>
          <w:i w:val="false"/>
          <w:color w:val="000000"/>
          <w:sz w:val="28"/>
        </w:rPr>
        <w:t>
      4) 910.00.013 I жолынан бастап 910.00.013 VI дейінгі жолдарда есепті кезеңнің әрбір айына арналған дара кәсіпкер үшін міндетті зейнетақы жарналарының сомасы көрсетіледі.</w:t>
      </w:r>
    </w:p>
    <w:bookmarkEnd w:id="425"/>
    <w:bookmarkStart w:name="z444" w:id="426"/>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міндетті зейнетақы жарналарының жиынтық сомасын көрсету үшін арналған;</w:t>
      </w:r>
    </w:p>
    <w:bookmarkEnd w:id="426"/>
    <w:bookmarkStart w:name="z445" w:id="427"/>
    <w:p>
      <w:pPr>
        <w:spacing w:after="0"/>
        <w:ind w:left="0"/>
        <w:jc w:val="both"/>
      </w:pPr>
      <w:r>
        <w:rPr>
          <w:rFonts w:ascii="Times New Roman"/>
          <w:b w:val="false"/>
          <w:i w:val="false"/>
          <w:color w:val="000000"/>
          <w:sz w:val="28"/>
        </w:rPr>
        <w:t xml:space="preserve">
      5) 910.00.014 I жолынан бастап 910.00.014 VI дейінгі жолдарда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bookmarkEnd w:id="427"/>
    <w:bookmarkStart w:name="z446" w:id="428"/>
    <w:p>
      <w:pPr>
        <w:spacing w:after="0"/>
        <w:ind w:left="0"/>
        <w:jc w:val="both"/>
      </w:pPr>
      <w:r>
        <w:rPr>
          <w:rFonts w:ascii="Times New Roman"/>
          <w:b w:val="false"/>
          <w:i w:val="false"/>
          <w:color w:val="000000"/>
          <w:sz w:val="28"/>
        </w:rPr>
        <w:t xml:space="preserve">
      910.00.014 VII жолы 910.00.014 I жолынан бастап 910.00.014 VI дейінгі жолдардың сомасы ретінде айқындалатын жарты жылдыққа арналған дара кәсіпкер үшін міндетті әлеуметтік медициналық сақтандыруға жарналарының жиынтық сомасын көрсету үшін арналған. </w:t>
      </w:r>
    </w:p>
    <w:bookmarkEnd w:id="428"/>
    <w:bookmarkStart w:name="z447" w:id="429"/>
    <w:p>
      <w:pPr>
        <w:spacing w:after="0"/>
        <w:ind w:left="0"/>
        <w:jc w:val="both"/>
      </w:pPr>
      <w:r>
        <w:rPr>
          <w:rFonts w:ascii="Times New Roman"/>
          <w:b w:val="false"/>
          <w:i w:val="false"/>
          <w:color w:val="000000"/>
          <w:sz w:val="28"/>
        </w:rPr>
        <w:t xml:space="preserve">
      910.00.014 I жолынан бастап 910.00.014 VII дейінгі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2017 жылғы 1 шілдеден бастап толтырылуға жатады.</w:t>
      </w:r>
    </w:p>
    <w:bookmarkEnd w:id="429"/>
    <w:bookmarkStart w:name="z448" w:id="430"/>
    <w:p>
      <w:pPr>
        <w:spacing w:after="0"/>
        <w:ind w:left="0"/>
        <w:jc w:val="both"/>
      </w:pPr>
      <w:r>
        <w:rPr>
          <w:rFonts w:ascii="Times New Roman"/>
          <w:b w:val="false"/>
          <w:i w:val="false"/>
          <w:color w:val="000000"/>
          <w:sz w:val="28"/>
        </w:rPr>
        <w:t>
      Мысалы, 2017 жыл үшін жоғарыда көрсетілген жолдарды толтыру былайша жүргізіледі:</w:t>
      </w:r>
    </w:p>
    <w:bookmarkEnd w:id="430"/>
    <w:bookmarkStart w:name="z449" w:id="431"/>
    <w:p>
      <w:pPr>
        <w:spacing w:after="0"/>
        <w:ind w:left="0"/>
        <w:jc w:val="both"/>
      </w:pPr>
      <w:r>
        <w:rPr>
          <w:rFonts w:ascii="Times New Roman"/>
          <w:b w:val="false"/>
          <w:i w:val="false"/>
          <w:color w:val="000000"/>
          <w:sz w:val="28"/>
        </w:rPr>
        <w:t>
      1) 910.00.001 жолы бойынша дара кәсіпкердің салық кезеңі үшін табысы 29 000 000 теңгені құрады;</w:t>
      </w:r>
    </w:p>
    <w:bookmarkEnd w:id="431"/>
    <w:bookmarkStart w:name="z450" w:id="432"/>
    <w:p>
      <w:pPr>
        <w:spacing w:after="0"/>
        <w:ind w:left="0"/>
        <w:jc w:val="both"/>
      </w:pPr>
      <w:r>
        <w:rPr>
          <w:rFonts w:ascii="Times New Roman"/>
          <w:b w:val="false"/>
          <w:i w:val="false"/>
          <w:color w:val="000000"/>
          <w:sz w:val="28"/>
        </w:rPr>
        <w:t xml:space="preserve">
      2) 910.00.002 жолы бойынша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табыс жоқ;</w:t>
      </w:r>
    </w:p>
    <w:bookmarkEnd w:id="432"/>
    <w:bookmarkStart w:name="z451" w:id="433"/>
    <w:p>
      <w:pPr>
        <w:spacing w:after="0"/>
        <w:ind w:left="0"/>
        <w:jc w:val="both"/>
      </w:pPr>
      <w:r>
        <w:rPr>
          <w:rFonts w:ascii="Times New Roman"/>
          <w:b w:val="false"/>
          <w:i w:val="false"/>
          <w:color w:val="000000"/>
          <w:sz w:val="28"/>
        </w:rPr>
        <w:t>
      3) 910.00.003 жолы бойынша дара кәсіпкердің өзін қоса алғанда, қызметкерлердің орташа тізімдік саны 24 адамды құрады, ол былайша айқындалды:</w:t>
      </w:r>
    </w:p>
    <w:bookmarkEnd w:id="433"/>
    <w:bookmarkStart w:name="z452" w:id="434"/>
    <w:p>
      <w:pPr>
        <w:spacing w:after="0"/>
        <w:ind w:left="0"/>
        <w:jc w:val="both"/>
      </w:pPr>
      <w:r>
        <w:rPr>
          <w:rFonts w:ascii="Times New Roman"/>
          <w:b w:val="false"/>
          <w:i w:val="false"/>
          <w:color w:val="000000"/>
          <w:sz w:val="28"/>
        </w:rPr>
        <w:t>
      ((24+24+24+24+22+22) / 6 ай) + 1, мұнда 24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bookmarkEnd w:id="434"/>
    <w:bookmarkStart w:name="z453" w:id="435"/>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46 625 теңгені құрады, мұнда: </w:t>
      </w:r>
    </w:p>
    <w:bookmarkEnd w:id="435"/>
    <w:bookmarkStart w:name="z454" w:id="436"/>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1 119 000 теңге (240 000 теңге + 720 000 теңге + 159 000 теңге), оның ішінде:</w:t>
      </w:r>
    </w:p>
    <w:bookmarkEnd w:id="436"/>
    <w:bookmarkStart w:name="z455" w:id="437"/>
    <w:p>
      <w:pPr>
        <w:spacing w:after="0"/>
        <w:ind w:left="0"/>
        <w:jc w:val="both"/>
      </w:pPr>
      <w:r>
        <w:rPr>
          <w:rFonts w:ascii="Times New Roman"/>
          <w:b w:val="false"/>
          <w:i w:val="false"/>
          <w:color w:val="000000"/>
          <w:sz w:val="28"/>
        </w:rPr>
        <w:t>
      бес адамның еңбекақысы 48 000 теңгеден 240 000 теңге (5 х 48 000 теңге) құрады;</w:t>
      </w:r>
    </w:p>
    <w:bookmarkEnd w:id="437"/>
    <w:bookmarkStart w:name="z456" w:id="438"/>
    <w:p>
      <w:pPr>
        <w:spacing w:after="0"/>
        <w:ind w:left="0"/>
        <w:jc w:val="both"/>
      </w:pPr>
      <w:r>
        <w:rPr>
          <w:rFonts w:ascii="Times New Roman"/>
          <w:b w:val="false"/>
          <w:i w:val="false"/>
          <w:color w:val="000000"/>
          <w:sz w:val="28"/>
        </w:rPr>
        <w:t xml:space="preserve">
      он алты адамның еңбекақысы 45 000 теңгеден 720 000 теңге (16 х 45 000 теңге) құрады; </w:t>
      </w:r>
    </w:p>
    <w:bookmarkEnd w:id="438"/>
    <w:bookmarkStart w:name="z457" w:id="439"/>
    <w:p>
      <w:pPr>
        <w:spacing w:after="0"/>
        <w:ind w:left="0"/>
        <w:jc w:val="both"/>
      </w:pPr>
      <w:r>
        <w:rPr>
          <w:rFonts w:ascii="Times New Roman"/>
          <w:b w:val="false"/>
          <w:i w:val="false"/>
          <w:color w:val="000000"/>
          <w:sz w:val="28"/>
        </w:rPr>
        <w:t>
      үш адамның еңбекақысы 53 000 теңгеден 159 000 теңге (3 х 53 000 теңге) құрады.</w:t>
      </w:r>
    </w:p>
    <w:bookmarkEnd w:id="439"/>
    <w:bookmarkStart w:name="z458" w:id="440"/>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46 625 теңге (1 119 000 / 24 адам) құрады.</w:t>
      </w:r>
    </w:p>
    <w:bookmarkEnd w:id="440"/>
    <w:bookmarkStart w:name="z459" w:id="441"/>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bookmarkEnd w:id="441"/>
    <w:bookmarkStart w:name="z460" w:id="442"/>
    <w:p>
      <w:pPr>
        <w:spacing w:after="0"/>
        <w:ind w:left="0"/>
        <w:jc w:val="both"/>
      </w:pPr>
      <w:r>
        <w:rPr>
          <w:rFonts w:ascii="Times New Roman"/>
          <w:b w:val="false"/>
          <w:i w:val="false"/>
          <w:color w:val="000000"/>
          <w:sz w:val="28"/>
        </w:rPr>
        <w:t>
      Айталық, бір қызметкерге салық кезеңінің екінші айында орташа еңбекақы сомасы – 48 700, үшіншіде – 45 900, төтінші және бесінші айларында – 52 700 ден, алтыншы айда – 49 536 теңге құрады.</w:t>
      </w:r>
    </w:p>
    <w:bookmarkEnd w:id="442"/>
    <w:bookmarkStart w:name="z461" w:id="443"/>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49 360 теңгені (46 625 теңге + 48 700 теңге + 45 900 + 52 700 + 52 700+49536) / 6 ай құрады.</w:t>
      </w:r>
    </w:p>
    <w:bookmarkEnd w:id="443"/>
    <w:bookmarkStart w:name="z462" w:id="444"/>
    <w:p>
      <w:pPr>
        <w:spacing w:after="0"/>
        <w:ind w:left="0"/>
        <w:jc w:val="both"/>
      </w:pPr>
      <w:r>
        <w:rPr>
          <w:rFonts w:ascii="Times New Roman"/>
          <w:b w:val="false"/>
          <w:i w:val="false"/>
          <w:color w:val="000000"/>
          <w:sz w:val="28"/>
        </w:rPr>
        <w:t>
      Бұл мысалда, 2017 жылға арналған Республикалық бюджет туралы заңмен белгіленген айлық еңбекақының 2 еселенген ең төменгі мөлшері 48 918 теңгені ( 24 459 х 2) құрады.</w:t>
      </w:r>
    </w:p>
    <w:bookmarkEnd w:id="444"/>
    <w:bookmarkStart w:name="z463" w:id="445"/>
    <w:p>
      <w:pPr>
        <w:spacing w:after="0"/>
        <w:ind w:left="0"/>
        <w:jc w:val="both"/>
      </w:pPr>
      <w:r>
        <w:rPr>
          <w:rFonts w:ascii="Times New Roman"/>
          <w:b w:val="false"/>
          <w:i w:val="false"/>
          <w:color w:val="000000"/>
          <w:sz w:val="28"/>
        </w:rPr>
        <w:t>
      Салық кезеңінің қорытындысы бойынша бір қызметкерге орташа айлық еңбекақы ең төменгі еңбекақының 2 еселенген мөлшерінен (49 360) асқандықтан, Салық кодексінің 436-бабы 2-тармағында көзделген қызметкерлердің орташа тізімдік санын ескере отырып, салық кезеңіне есептелген салық сомасына түзету жүргізіледі;</w:t>
      </w:r>
    </w:p>
    <w:bookmarkEnd w:id="445"/>
    <w:bookmarkStart w:name="z464" w:id="446"/>
    <w:p>
      <w:pPr>
        <w:spacing w:after="0"/>
        <w:ind w:left="0"/>
        <w:jc w:val="both"/>
      </w:pPr>
      <w:r>
        <w:rPr>
          <w:rFonts w:ascii="Times New Roman"/>
          <w:b w:val="false"/>
          <w:i w:val="false"/>
          <w:color w:val="000000"/>
          <w:sz w:val="28"/>
        </w:rPr>
        <w:t>
      5) 910.00.005 жолы бойынша Салық кодексінің 436-бабының 1-тармағына сәйкес есептелген салық сомасы 870 000 теңге (29 000 000 теңге х 3%) құрайды;</w:t>
      </w:r>
    </w:p>
    <w:bookmarkEnd w:id="446"/>
    <w:bookmarkStart w:name="z465" w:id="447"/>
    <w:p>
      <w:pPr>
        <w:spacing w:after="0"/>
        <w:ind w:left="0"/>
        <w:jc w:val="both"/>
      </w:pPr>
      <w:r>
        <w:rPr>
          <w:rFonts w:ascii="Times New Roman"/>
          <w:b w:val="false"/>
          <w:i w:val="false"/>
          <w:color w:val="000000"/>
          <w:sz w:val="28"/>
        </w:rPr>
        <w:t>
      6) 910.00.006 жолы бойынша Салық кодексінің 436-бабы 2-тармағына сәйкес салық сомасын түзету 313 200 теңгені құрады,</w:t>
      </w:r>
    </w:p>
    <w:bookmarkEnd w:id="447"/>
    <w:bookmarkStart w:name="z466" w:id="448"/>
    <w:p>
      <w:pPr>
        <w:spacing w:after="0"/>
        <w:ind w:left="0"/>
        <w:jc w:val="both"/>
      </w:pPr>
      <w:r>
        <w:rPr>
          <w:rFonts w:ascii="Times New Roman"/>
          <w:b w:val="false"/>
          <w:i w:val="false"/>
          <w:color w:val="000000"/>
          <w:sz w:val="28"/>
        </w:rPr>
        <w:t>
      870 000 теңге х 24 адам х 1,5%), мұндағы 1,5%=313 200.</w:t>
      </w:r>
    </w:p>
    <w:bookmarkEnd w:id="448"/>
    <w:bookmarkStart w:name="z467" w:id="449"/>
    <w:p>
      <w:pPr>
        <w:spacing w:after="0"/>
        <w:ind w:left="0"/>
        <w:jc w:val="both"/>
      </w:pPr>
      <w:r>
        <w:rPr>
          <w:rFonts w:ascii="Times New Roman"/>
          <w:b w:val="false"/>
          <w:i w:val="false"/>
          <w:color w:val="000000"/>
          <w:sz w:val="28"/>
        </w:rPr>
        <w:t>
      1,5 % – қызметкерлердің орташа тізімдік санын ескере отырып әрбір, қызметкер үшін салық сомасын түзету проценті;</w:t>
      </w:r>
    </w:p>
    <w:bookmarkEnd w:id="449"/>
    <w:bookmarkStart w:name="z468" w:id="450"/>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556 800 теңге құрайды (870 000 теңге – 313 200 теңге);</w:t>
      </w:r>
    </w:p>
    <w:bookmarkEnd w:id="450"/>
    <w:bookmarkStart w:name="z469" w:id="451"/>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278 400 теңгені құрайды (556 800 теңге х 0,5);</w:t>
      </w:r>
    </w:p>
    <w:bookmarkEnd w:id="451"/>
    <w:bookmarkStart w:name="z470" w:id="452"/>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нөлге тең, себебі есептелген әлеуметтік салығы (910.00.007 х 0,5) азайту дара кәсіпкер үшін әлеуметтік аударымдар сомасы (910.00.011 VII) азайту қызметкерлер үшін әлеуметтік аударымдар сомасы (910.00.018 VII) теріс айырмашылығына тең ((556 800 х 0,5) – 73 377 – 355 393);</w:t>
      </w:r>
    </w:p>
    <w:bookmarkEnd w:id="452"/>
    <w:bookmarkStart w:name="z471" w:id="453"/>
    <w:p>
      <w:pPr>
        <w:spacing w:after="0"/>
        <w:ind w:left="0"/>
        <w:jc w:val="both"/>
      </w:pPr>
      <w:r>
        <w:rPr>
          <w:rFonts w:ascii="Times New Roman"/>
          <w:b w:val="false"/>
          <w:i w:val="false"/>
          <w:color w:val="000000"/>
          <w:sz w:val="28"/>
        </w:rPr>
        <w:t xml:space="preserve">
      10) 910.00.010 жолы бойынша дара кәсіпкер үшін әлеуметтік аударымдар есептелетін кірістің сомасы 1 467 540 теңгені құрады (244 590 теңге х 6 ай), мұнда 244 590 теңге – әлеуметтік аударымдар есептелетін айлық кірістің шектелген сомасы; </w:t>
      </w:r>
    </w:p>
    <w:bookmarkEnd w:id="453"/>
    <w:bookmarkStart w:name="z472" w:id="454"/>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73 377 теңге (1 467 540 х 5%), мұнда 5% – 2017 жылғы әлеуметтік аударымдардың мөлшерлемесі;</w:t>
      </w:r>
    </w:p>
    <w:bookmarkEnd w:id="454"/>
    <w:bookmarkStart w:name="z473" w:id="455"/>
    <w:p>
      <w:pPr>
        <w:spacing w:after="0"/>
        <w:ind w:left="0"/>
        <w:jc w:val="both"/>
      </w:pPr>
      <w:r>
        <w:rPr>
          <w:rFonts w:ascii="Times New Roman"/>
          <w:b w:val="false"/>
          <w:i w:val="false"/>
          <w:color w:val="000000"/>
          <w:sz w:val="28"/>
        </w:rPr>
        <w:t>
      12) 910.00.012 жолы бойынша дара кәсіпкер үшін "Зейнетақымен қамсыздандыру туралы" 2013 жылғы 21 маусымдағы Қазақстан Республикасының Заңына (бұдан әрі – Зейнетақымен қамсыздандыру туралы заңы) сәйкес міндетті зейнетақы жарналарынан есептелген кірістің сомасы 146 754 теңгені құрады (24 459 теңге х 6 ай), мұнда 24 459 теңге – 2017 жылға арналған Республикалық бюджет туралы Қазақстан Республикасының заңымен белгіленген ең төменгі еңбекақының мөлшері;</w:t>
      </w:r>
    </w:p>
    <w:bookmarkEnd w:id="455"/>
    <w:bookmarkStart w:name="z474" w:id="456"/>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14 675 теңгені құрады (146 754 х 10%), мұнда 10% – міндетті зейнетақы жарналарының мөлшерлемесі;</w:t>
      </w:r>
    </w:p>
    <w:bookmarkEnd w:id="456"/>
    <w:bookmarkStart w:name="z475" w:id="457"/>
    <w:p>
      <w:pPr>
        <w:spacing w:after="0"/>
        <w:ind w:left="0"/>
        <w:jc w:val="both"/>
      </w:pPr>
      <w:r>
        <w:rPr>
          <w:rFonts w:ascii="Times New Roman"/>
          <w:b w:val="false"/>
          <w:i w:val="false"/>
          <w:color w:val="000000"/>
          <w:sz w:val="28"/>
        </w:rPr>
        <w:t>
      14) 910.00.014 жолы бойынша дара кәсіпкер үшін міндетті әлеуметтік медициналық сақтандыру жарналарының сомасы 489 теңгені құрады (24 459 теңге х 2%), мұнда 24 459 теңге - қаржы жылына арналған республикалық бюджет туралы заңда белгіленген ең төменгі еңбекақы мөлшері, 2% - міндетті әлеуметтік медициналық сақтандыру жарналарының мөлшерлемесі.</w:t>
      </w:r>
    </w:p>
    <w:bookmarkEnd w:id="457"/>
    <w:bookmarkStart w:name="z476" w:id="458"/>
    <w:p>
      <w:pPr>
        <w:spacing w:after="0"/>
        <w:ind w:left="0"/>
        <w:jc w:val="both"/>
      </w:pPr>
      <w:r>
        <w:rPr>
          <w:rFonts w:ascii="Times New Roman"/>
          <w:b w:val="false"/>
          <w:i w:val="false"/>
          <w:color w:val="000000"/>
          <w:sz w:val="28"/>
        </w:rPr>
        <w:t>
      11. "Жеке тұлғалардың жеке табыс салығын, әлеуметтік аударымдарын, міндетті зейнетақы жарналарын, міндетті кәсіптік зейнетақы жарналары мен міндетті әлеуметтік медициналық сақтандыруға аударымдарды есептеу" деген бөлімде:</w:t>
      </w:r>
    </w:p>
    <w:bookmarkEnd w:id="458"/>
    <w:bookmarkStart w:name="z477" w:id="459"/>
    <w:p>
      <w:pPr>
        <w:spacing w:after="0"/>
        <w:ind w:left="0"/>
        <w:jc w:val="both"/>
      </w:pPr>
      <w:r>
        <w:rPr>
          <w:rFonts w:ascii="Times New Roman"/>
          <w:b w:val="false"/>
          <w:i w:val="false"/>
          <w:color w:val="000000"/>
          <w:sz w:val="28"/>
        </w:rPr>
        <w:t>
      1) 910.00.015 I жолынан бастап 910.00.015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жеке табыс салығының сомасы көрсетіледі.</w:t>
      </w:r>
    </w:p>
    <w:bookmarkEnd w:id="459"/>
    <w:bookmarkStart w:name="z478" w:id="460"/>
    <w:p>
      <w:pPr>
        <w:spacing w:after="0"/>
        <w:ind w:left="0"/>
        <w:jc w:val="both"/>
      </w:pPr>
      <w:r>
        <w:rPr>
          <w:rFonts w:ascii="Times New Roman"/>
          <w:b w:val="false"/>
          <w:i w:val="false"/>
          <w:color w:val="000000"/>
          <w:sz w:val="28"/>
        </w:rPr>
        <w:t>
      910.00.015 VII жолы 910.00.015 I жолынан бастап 910.00.015 VI дейінгі жолдардың сомасы ретінде айқындалатын жарты жылдыққа арналған Қазақстан Республикасы азаматтарының табысынан есепке жатқызылған жеке табыс салығының жиынтық сомасын көрсету үшін арналған;</w:t>
      </w:r>
    </w:p>
    <w:bookmarkEnd w:id="460"/>
    <w:bookmarkStart w:name="z479" w:id="461"/>
    <w:p>
      <w:pPr>
        <w:spacing w:after="0"/>
        <w:ind w:left="0"/>
        <w:jc w:val="both"/>
      </w:pPr>
      <w:r>
        <w:rPr>
          <w:rFonts w:ascii="Times New Roman"/>
          <w:b w:val="false"/>
          <w:i w:val="false"/>
          <w:color w:val="000000"/>
          <w:sz w:val="28"/>
        </w:rPr>
        <w:t>
      2) 910.00.016 I жолынан бастап 910.00.016 VI дейінгі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жеке табыс салығының сомасы көрсетіледі.</w:t>
      </w:r>
    </w:p>
    <w:bookmarkEnd w:id="461"/>
    <w:bookmarkStart w:name="z480" w:id="462"/>
    <w:p>
      <w:pPr>
        <w:spacing w:after="0"/>
        <w:ind w:left="0"/>
        <w:jc w:val="both"/>
      </w:pPr>
      <w:r>
        <w:rPr>
          <w:rFonts w:ascii="Times New Roman"/>
          <w:b w:val="false"/>
          <w:i w:val="false"/>
          <w:color w:val="000000"/>
          <w:sz w:val="28"/>
        </w:rPr>
        <w:t>
      910.00.016 VII жолы 910.00.016 I жолынан бастап 910.00.016 VI дейінгі жолдардың сомасы ретінде айқындалатын жарты жылдыққа арналған шетелдіктер мен азаматтығы жоқ тұлғалардың табысынан есепке жатқызылған жеке табыс салығының жиынтық сомасын көрсету үшін арналған;</w:t>
      </w:r>
    </w:p>
    <w:bookmarkEnd w:id="462"/>
    <w:bookmarkStart w:name="z481" w:id="463"/>
    <w:p>
      <w:pPr>
        <w:spacing w:after="0"/>
        <w:ind w:left="0"/>
        <w:jc w:val="both"/>
      </w:pPr>
      <w:r>
        <w:rPr>
          <w:rFonts w:ascii="Times New Roman"/>
          <w:b w:val="false"/>
          <w:i w:val="false"/>
          <w:color w:val="000000"/>
          <w:sz w:val="28"/>
        </w:rPr>
        <w:t>
      3) 910.00.017 I жолынан бастап 910.00.017 VI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bookmarkEnd w:id="463"/>
    <w:bookmarkStart w:name="z482" w:id="464"/>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он есе мөлшерінен артық болмауы керек.</w:t>
      </w:r>
    </w:p>
    <w:bookmarkEnd w:id="464"/>
    <w:bookmarkStart w:name="z483" w:id="465"/>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bookmarkEnd w:id="465"/>
    <w:bookmarkStart w:name="z484" w:id="466"/>
    <w:p>
      <w:pPr>
        <w:spacing w:after="0"/>
        <w:ind w:left="0"/>
        <w:jc w:val="both"/>
      </w:pPr>
      <w:r>
        <w:rPr>
          <w:rFonts w:ascii="Times New Roman"/>
          <w:b w:val="false"/>
          <w:i w:val="false"/>
          <w:color w:val="000000"/>
          <w:sz w:val="28"/>
        </w:rPr>
        <w:t>
      910.00.017 VII жолы 910.00.017 I жолынан бастап 910.00.017 VI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bookmarkEnd w:id="466"/>
    <w:bookmarkStart w:name="z485" w:id="467"/>
    <w:p>
      <w:pPr>
        <w:spacing w:after="0"/>
        <w:ind w:left="0"/>
        <w:jc w:val="both"/>
      </w:pPr>
      <w:r>
        <w:rPr>
          <w:rFonts w:ascii="Times New Roman"/>
          <w:b w:val="false"/>
          <w:i w:val="false"/>
          <w:color w:val="000000"/>
          <w:sz w:val="28"/>
        </w:rPr>
        <w:t>
      4) 910.00.018 I жолынан бастап 910.00.018 VI дейінгі жолдарда есепті кезеңнің әрбір айына арналған әлеуметтік аударымдардың сомасы көрсетіледі.</w:t>
      </w:r>
    </w:p>
    <w:bookmarkEnd w:id="467"/>
    <w:bookmarkStart w:name="z486" w:id="468"/>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жарты жылдыққа арналған әлеуметтік аударымдарының жиынтық сомасын көрсету үшін арналған;</w:t>
      </w:r>
    </w:p>
    <w:bookmarkEnd w:id="468"/>
    <w:bookmarkStart w:name="z487" w:id="469"/>
    <w:p>
      <w:pPr>
        <w:spacing w:after="0"/>
        <w:ind w:left="0"/>
        <w:jc w:val="both"/>
      </w:pPr>
      <w:r>
        <w:rPr>
          <w:rFonts w:ascii="Times New Roman"/>
          <w:b w:val="false"/>
          <w:i w:val="false"/>
          <w:color w:val="000000"/>
          <w:sz w:val="28"/>
        </w:rPr>
        <w:t>
      5) 910.00.019 I жолынан бастап 910.00.019 VI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bookmarkEnd w:id="469"/>
    <w:bookmarkStart w:name="z488" w:id="470"/>
    <w:p>
      <w:pPr>
        <w:spacing w:after="0"/>
        <w:ind w:left="0"/>
        <w:jc w:val="both"/>
      </w:pPr>
      <w:r>
        <w:rPr>
          <w:rFonts w:ascii="Times New Roman"/>
          <w:b w:val="false"/>
          <w:i w:val="false"/>
          <w:color w:val="000000"/>
          <w:sz w:val="28"/>
        </w:rPr>
        <w:t>
      910.00.019 VII жолы 910.00.019 I жолынан бастап 910.00.019 VI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bookmarkEnd w:id="470"/>
    <w:bookmarkStart w:name="z489" w:id="471"/>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75 еселенген мөлшерінен аспауға тиiс;</w:t>
      </w:r>
    </w:p>
    <w:bookmarkEnd w:id="471"/>
    <w:bookmarkStart w:name="z490" w:id="472"/>
    <w:p>
      <w:pPr>
        <w:spacing w:after="0"/>
        <w:ind w:left="0"/>
        <w:jc w:val="both"/>
      </w:pPr>
      <w:r>
        <w:rPr>
          <w:rFonts w:ascii="Times New Roman"/>
          <w:b w:val="false"/>
          <w:i w:val="false"/>
          <w:color w:val="000000"/>
          <w:sz w:val="28"/>
        </w:rPr>
        <w:t>
      6) 910.00.020 I жолынан бастап 910.00.020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bookmarkEnd w:id="472"/>
    <w:bookmarkStart w:name="z491" w:id="473"/>
    <w:p>
      <w:pPr>
        <w:spacing w:after="0"/>
        <w:ind w:left="0"/>
        <w:jc w:val="both"/>
      </w:pPr>
      <w:r>
        <w:rPr>
          <w:rFonts w:ascii="Times New Roman"/>
          <w:b w:val="false"/>
          <w:i w:val="false"/>
          <w:color w:val="000000"/>
          <w:sz w:val="28"/>
        </w:rPr>
        <w:t>
      910.00.020 VII жолы 910.00.020 I жолынан бастап 910.00.020 VI дейінгі жолдардың сомасы ретінде айқындалатын жарты жылдыққа арналған міндетті зейнетақы жарнасының жиынтық сомасын көрсету үшін арналған;</w:t>
      </w:r>
    </w:p>
    <w:bookmarkEnd w:id="473"/>
    <w:bookmarkStart w:name="z492" w:id="474"/>
    <w:p>
      <w:pPr>
        <w:spacing w:after="0"/>
        <w:ind w:left="0"/>
        <w:jc w:val="both"/>
      </w:pPr>
      <w:r>
        <w:rPr>
          <w:rFonts w:ascii="Times New Roman"/>
          <w:b w:val="false"/>
          <w:i w:val="false"/>
          <w:color w:val="000000"/>
          <w:sz w:val="28"/>
        </w:rPr>
        <w:t>
      7) 910.00.021 I жолынан бастап 910.00.021 VI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bookmarkEnd w:id="474"/>
    <w:bookmarkStart w:name="z493" w:id="475"/>
    <w:p>
      <w:pPr>
        <w:spacing w:after="0"/>
        <w:ind w:left="0"/>
        <w:jc w:val="both"/>
      </w:pPr>
      <w:r>
        <w:rPr>
          <w:rFonts w:ascii="Times New Roman"/>
          <w:b w:val="false"/>
          <w:i w:val="false"/>
          <w:color w:val="000000"/>
          <w:sz w:val="28"/>
        </w:rPr>
        <w:t>
      910.00.021 VII жолы 910.00.021 I жолынан бастап 910.00.021 VI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bookmarkEnd w:id="475"/>
    <w:bookmarkStart w:name="z494" w:id="476"/>
    <w:p>
      <w:pPr>
        <w:spacing w:after="0"/>
        <w:ind w:left="0"/>
        <w:jc w:val="both"/>
      </w:pPr>
      <w:r>
        <w:rPr>
          <w:rFonts w:ascii="Times New Roman"/>
          <w:b w:val="false"/>
          <w:i w:val="false"/>
          <w:color w:val="000000"/>
          <w:sz w:val="28"/>
        </w:rPr>
        <w:t>
      8) 910.00.022 I жолынан бастап 910.00.022 VI дейінгі жолдарда есепті кезеңнің әрбір айына арналған міндетті кәсіптік зейнетақы жарнасының сомасы көрсетіледі.</w:t>
      </w:r>
    </w:p>
    <w:bookmarkEnd w:id="476"/>
    <w:bookmarkStart w:name="z495" w:id="477"/>
    <w:p>
      <w:pPr>
        <w:spacing w:after="0"/>
        <w:ind w:left="0"/>
        <w:jc w:val="both"/>
      </w:pPr>
      <w:r>
        <w:rPr>
          <w:rFonts w:ascii="Times New Roman"/>
          <w:b w:val="false"/>
          <w:i w:val="false"/>
          <w:color w:val="000000"/>
          <w:sz w:val="28"/>
        </w:rPr>
        <w:t>
      910.00.022 VII жолы 910.00.022 I жолынан бастап 910.00.022 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bookmarkEnd w:id="477"/>
    <w:bookmarkStart w:name="z496" w:id="478"/>
    <w:p>
      <w:pPr>
        <w:spacing w:after="0"/>
        <w:ind w:left="0"/>
        <w:jc w:val="both"/>
      </w:pPr>
      <w:r>
        <w:rPr>
          <w:rFonts w:ascii="Times New Roman"/>
          <w:b w:val="false"/>
          <w:i w:val="false"/>
          <w:color w:val="000000"/>
          <w:sz w:val="28"/>
        </w:rPr>
        <w:t>
      9) 910.00.023 I жолынан бастап 910.00.023 VI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сақтандыруға аударымдарын есептеу үшін алынатын табыстарының сомасы көрсетіледі.</w:t>
      </w:r>
    </w:p>
    <w:bookmarkEnd w:id="478"/>
    <w:bookmarkStart w:name="z497" w:id="479"/>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Міндетті әлеуметтік медициналық сақтандыру туралы заңға сәйкес міндетті әлеуметтік медициналық сақтандыруға аударымдарды есептеу үшін алынатын табыстарының жиынтық сомасын көрсету үшін арналған;</w:t>
      </w:r>
    </w:p>
    <w:bookmarkEnd w:id="479"/>
    <w:bookmarkStart w:name="z498" w:id="480"/>
    <w:p>
      <w:pPr>
        <w:spacing w:after="0"/>
        <w:ind w:left="0"/>
        <w:jc w:val="both"/>
      </w:pPr>
      <w:r>
        <w:rPr>
          <w:rFonts w:ascii="Times New Roman"/>
          <w:b w:val="false"/>
          <w:i w:val="false"/>
          <w:color w:val="000000"/>
          <w:sz w:val="28"/>
        </w:rPr>
        <w:t>
      10) 910.00.024 I жолынан бастап 910.00.024 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сақтандыруға аударымдардың сомасы көрсетіледі.</w:t>
      </w:r>
    </w:p>
    <w:bookmarkEnd w:id="480"/>
    <w:bookmarkStart w:name="z499" w:id="481"/>
    <w:p>
      <w:pPr>
        <w:spacing w:after="0"/>
        <w:ind w:left="0"/>
        <w:jc w:val="both"/>
      </w:pPr>
      <w:r>
        <w:rPr>
          <w:rFonts w:ascii="Times New Roman"/>
          <w:b w:val="false"/>
          <w:i w:val="false"/>
          <w:color w:val="000000"/>
          <w:sz w:val="28"/>
        </w:rPr>
        <w:t>
      910.00.024 VII жолы 910.00.024 I жолынан бастап 910.00.024 VI дейінгі жолдардың сомасы ретінде айқындалатын жарты жылдыққа арналған міндетті әлеуметтік медициналық сақтандыруға аударымдардың жиынтық сомасын көрсету үшін арналған.</w:t>
      </w:r>
    </w:p>
    <w:bookmarkEnd w:id="481"/>
    <w:bookmarkStart w:name="z500" w:id="482"/>
    <w:p>
      <w:pPr>
        <w:spacing w:after="0"/>
        <w:ind w:left="0"/>
        <w:jc w:val="both"/>
      </w:pPr>
      <w:r>
        <w:rPr>
          <w:rFonts w:ascii="Times New Roman"/>
          <w:b w:val="false"/>
          <w:i w:val="false"/>
          <w:color w:val="000000"/>
          <w:sz w:val="28"/>
        </w:rPr>
        <w:t>
      12. "Салық төлеушінің (салық агентінің) жауапкершілігі" деген бөлімде:</w:t>
      </w:r>
    </w:p>
    <w:bookmarkEnd w:id="482"/>
    <w:bookmarkStart w:name="z501" w:id="483"/>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(болған кезде) көрсетіледі.</w:t>
      </w:r>
    </w:p>
    <w:bookmarkEnd w:id="483"/>
    <w:bookmarkStart w:name="z502" w:id="484"/>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bookmarkEnd w:id="484"/>
    <w:bookmarkStart w:name="z503" w:id="485"/>
    <w:p>
      <w:pPr>
        <w:spacing w:after="0"/>
        <w:ind w:left="0"/>
        <w:jc w:val="both"/>
      </w:pPr>
      <w:r>
        <w:rPr>
          <w:rFonts w:ascii="Times New Roman"/>
          <w:b w:val="false"/>
          <w:i w:val="false"/>
          <w:color w:val="000000"/>
          <w:sz w:val="28"/>
        </w:rPr>
        <w:t>
      2) Декларацияның мемлекеттік кірістер органына тапсырылған күні көрсетіледі;</w:t>
      </w:r>
    </w:p>
    <w:bookmarkEnd w:id="485"/>
    <w:bookmarkStart w:name="z504" w:id="486"/>
    <w:p>
      <w:pPr>
        <w:spacing w:after="0"/>
        <w:ind w:left="0"/>
        <w:jc w:val="both"/>
      </w:pPr>
      <w:r>
        <w:rPr>
          <w:rFonts w:ascii="Times New Roman"/>
          <w:b w:val="false"/>
          <w:i w:val="false"/>
          <w:color w:val="000000"/>
          <w:sz w:val="28"/>
        </w:rPr>
        <w:t>
      3) орналасқан орны бойынша мемлекеттік кірістер органының коды көрсетіледі.</w:t>
      </w:r>
    </w:p>
    <w:bookmarkEnd w:id="486"/>
    <w:bookmarkStart w:name="z505" w:id="487"/>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End w:id="487"/>
    <w:bookmarkStart w:name="z506" w:id="488"/>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bookmarkEnd w:id="488"/>
    <w:bookmarkStart w:name="z507" w:id="489"/>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bookmarkEnd w:id="489"/>
    <w:bookmarkStart w:name="z508" w:id="490"/>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bookmarkEnd w:id="490"/>
    <w:bookmarkStart w:name="z509" w:id="491"/>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 көрсетіледі.</w:t>
      </w:r>
    </w:p>
    <w:bookmarkEnd w:id="491"/>
    <w:bookmarkStart w:name="z510" w:id="492"/>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End w:id="492"/>
    <w:bookmarkStart w:name="z511" w:id="493"/>
    <w:p>
      <w:pPr>
        <w:spacing w:after="0"/>
        <w:ind w:left="0"/>
        <w:jc w:val="both"/>
      </w:pPr>
      <w:r>
        <w:rPr>
          <w:rFonts w:ascii="Times New Roman"/>
          <w:b w:val="false"/>
          <w:i w:val="false"/>
          <w:color w:val="000000"/>
          <w:sz w:val="28"/>
        </w:rPr>
        <w:t>
      5) "Декларацияны қабылдаған лауазымды адамының Т.А.Ә." жолында декларацияны қабылдаған мемлекеттік кірістер органы қызметкерінің тегі, аты, әкесінің аты (ол болған кезде) көрсетіледі;</w:t>
      </w:r>
    </w:p>
    <w:bookmarkEnd w:id="493"/>
    <w:bookmarkStart w:name="z512" w:id="494"/>
    <w:p>
      <w:pPr>
        <w:spacing w:after="0"/>
        <w:ind w:left="0"/>
        <w:jc w:val="both"/>
      </w:pPr>
      <w:r>
        <w:rPr>
          <w:rFonts w:ascii="Times New Roman"/>
          <w:b w:val="false"/>
          <w:i w:val="false"/>
          <w:color w:val="000000"/>
          <w:sz w:val="28"/>
        </w:rPr>
        <w:t xml:space="preserve">
      6)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 көрсетіледі;</w:t>
      </w:r>
    </w:p>
    <w:bookmarkEnd w:id="494"/>
    <w:bookmarkStart w:name="z513" w:id="495"/>
    <w:p>
      <w:pPr>
        <w:spacing w:after="0"/>
        <w:ind w:left="0"/>
        <w:jc w:val="both"/>
      </w:pPr>
      <w:r>
        <w:rPr>
          <w:rFonts w:ascii="Times New Roman"/>
          <w:b w:val="false"/>
          <w:i w:val="false"/>
          <w:color w:val="000000"/>
          <w:sz w:val="28"/>
        </w:rPr>
        <w:t>
      7) Мемлекеттік кірістер органы беретін декларацияның кіріс нөмірі көрсетіледі;</w:t>
      </w:r>
    </w:p>
    <w:bookmarkEnd w:id="495"/>
    <w:bookmarkStart w:name="z514" w:id="496"/>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bookmarkEnd w:id="4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