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2e6792" w14:textId="b2e679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Қаржы министрінің кейбір бұйрықтарына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2017 жылғы 14 сәуірдегі № 250 бұйрығы. Қазақстан Республикасының Әділет министрлігінде 2017 жылғы 19 мамырда № 15132 болып тіркелді. Күші жойылды - Қазақстан Республикасы Қаржы министрінің 2021 жылғы 8 қаңтардағы № 7 бұйрығымен.</w:t>
      </w:r>
    </w:p>
    <w:p>
      <w:pPr>
        <w:spacing w:after="0"/>
        <w:ind w:left="0"/>
        <w:jc w:val="both"/>
      </w:pPr>
      <w:r>
        <w:rPr>
          <w:rFonts w:ascii="Times New Roman"/>
          <w:b w:val="false"/>
          <w:i w:val="false"/>
          <w:color w:val="ff0000"/>
          <w:sz w:val="28"/>
        </w:rPr>
        <w:t xml:space="preserve">
      Ескерту. Бұйрықтың күші жойылды – ҚР Қаржы министрінің 08.01.2021 </w:t>
      </w:r>
      <w:r>
        <w:rPr>
          <w:rFonts w:ascii="Times New Roman"/>
          <w:b w:val="false"/>
          <w:i w:val="false"/>
          <w:color w:val="ff0000"/>
          <w:sz w:val="28"/>
        </w:rPr>
        <w:t>№ 7</w:t>
      </w:r>
      <w:r>
        <w:rPr>
          <w:rFonts w:ascii="Times New Roman"/>
          <w:b w:val="false"/>
          <w:i w:val="false"/>
          <w:color w:val="ff0000"/>
          <w:sz w:val="28"/>
        </w:rPr>
        <w:t xml:space="preserve"> (01.01.2023 бастап қолданысқа енгізіледі) бұйрығымен.</w:t>
      </w:r>
    </w:p>
    <w:bookmarkStart w:name="z1"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2008 жылғы 10 желтоқсандағы Қазақстан Республикасы Кодексінің (Салық кодексі) 63-бабының </w:t>
      </w:r>
      <w:r>
        <w:rPr>
          <w:rFonts w:ascii="Times New Roman"/>
          <w:b w:val="false"/>
          <w:i w:val="false"/>
          <w:color w:val="000000"/>
          <w:sz w:val="28"/>
        </w:rPr>
        <w:t>2-тармағына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"Салық есептілігі нысандарын және оларды жасау қағидаларын бекіту туралы" Қазақстан Республикасы Қаржы министрінің 2014 жылғы 25 желтоқсандағы № 587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10156 болып тіркелген, 2015 жылғы 12 ақпанда "Әділет" ақпараттық-құқықтық жүйесінде жарияланған) мынадай толықтырулар енгізілсін:</w:t>
      </w:r>
    </w:p>
    <w:bookmarkEnd w:id="1"/>
    <w:bookmarkStart w:name="z3" w:id="2"/>
    <w:p>
      <w:pPr>
        <w:spacing w:after="0"/>
        <w:ind w:left="0"/>
        <w:jc w:val="both"/>
      </w:pPr>
      <w:r>
        <w:rPr>
          <w:rFonts w:ascii="Times New Roman"/>
          <w:b w:val="false"/>
          <w:i w:val="false"/>
          <w:color w:val="000000"/>
          <w:sz w:val="28"/>
        </w:rPr>
        <w:t>
      кіріспе мынадай редакцияда жазылсын:</w:t>
      </w:r>
    </w:p>
    <w:bookmarkEnd w:id="2"/>
    <w:bookmarkStart w:name="z4" w:id="3"/>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2008 жылғы 10 желтоқсандағы Қазақстан Республикасы Кодексінің (Салық кодексі) 63-бабының </w:t>
      </w:r>
      <w:r>
        <w:rPr>
          <w:rFonts w:ascii="Times New Roman"/>
          <w:b w:val="false"/>
          <w:i w:val="false"/>
          <w:color w:val="000000"/>
          <w:sz w:val="28"/>
        </w:rPr>
        <w:t>2-тармағына</w:t>
      </w:r>
      <w:r>
        <w:rPr>
          <w:rFonts w:ascii="Times New Roman"/>
          <w:b w:val="false"/>
          <w:i w:val="false"/>
          <w:color w:val="000000"/>
          <w:sz w:val="28"/>
        </w:rPr>
        <w:t xml:space="preserve"> және "Мемлекеттік статистика туралы" 2010 жылғы 19 наурыздағы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мазмұндағы 124) және 125) тармақшалармен толықтырылсын:</w:t>
      </w:r>
    </w:p>
    <w:bookmarkStart w:name="z6" w:id="4"/>
    <w:p>
      <w:pPr>
        <w:spacing w:after="0"/>
        <w:ind w:left="0"/>
        <w:jc w:val="both"/>
      </w:pPr>
      <w:r>
        <w:rPr>
          <w:rFonts w:ascii="Times New Roman"/>
          <w:b w:val="false"/>
          <w:i w:val="false"/>
          <w:color w:val="000000"/>
          <w:sz w:val="28"/>
        </w:rPr>
        <w:t>
      "124) осы бұйрыққа 124-қосымшаға сәйкес жеке табыс салығы және әлеуметтік салық бойынша декларацияның нысаны (200.00-нысан);</w:t>
      </w:r>
    </w:p>
    <w:bookmarkEnd w:id="4"/>
    <w:bookmarkStart w:name="z7" w:id="5"/>
    <w:p>
      <w:pPr>
        <w:spacing w:after="0"/>
        <w:ind w:left="0"/>
        <w:jc w:val="both"/>
      </w:pPr>
      <w:r>
        <w:rPr>
          <w:rFonts w:ascii="Times New Roman"/>
          <w:b w:val="false"/>
          <w:i w:val="false"/>
          <w:color w:val="000000"/>
          <w:sz w:val="28"/>
        </w:rPr>
        <w:t>
      125) осы бұйрыққа 125-қосымшаға сәйкес жеке табыс салығы және әлеуметтік салық бойынша салық есептілігін (декларацияны) (200.00-нысан) жасау қағидалары.";</w:t>
      </w:r>
    </w:p>
    <w:bookmarkEnd w:id="5"/>
    <w:bookmarkStart w:name="z8" w:id="6"/>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124 және 125-қосымшалармен толықтырылсын. </w:t>
      </w:r>
    </w:p>
    <w:bookmarkEnd w:id="6"/>
    <w:bookmarkStart w:name="z9" w:id="7"/>
    <w:p>
      <w:pPr>
        <w:spacing w:after="0"/>
        <w:ind w:left="0"/>
        <w:jc w:val="both"/>
      </w:pPr>
      <w:r>
        <w:rPr>
          <w:rFonts w:ascii="Times New Roman"/>
          <w:b w:val="false"/>
          <w:i w:val="false"/>
          <w:color w:val="000000"/>
          <w:sz w:val="28"/>
        </w:rPr>
        <w:t xml:space="preserve">
      2. "Салық есептілігі нысандарын және оларды жасау қағидаларын бекіту туралы" Қазақстан Республикасы Қаржы министрінің 2014 жылғы 25 желтоқсандағы № 587 бұйрығына өзгерістер мен толықтырулар енгізу туралы" Қазақстан Республикасы Қаржы министрінің 2016 жылғы 31 қазандағы № 579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14462 болып тіркелген, 2016 жылғы 14 желтоқсанда "Әділет" ақпараттық-құқықтық жүйесінде жарияланған) мынадай өзгерістер енгізілсін:</w:t>
      </w:r>
    </w:p>
    <w:bookmarkEnd w:id="7"/>
    <w:bookmarkStart w:name="z10" w:id="8"/>
    <w:p>
      <w:pPr>
        <w:spacing w:after="0"/>
        <w:ind w:left="0"/>
        <w:jc w:val="both"/>
      </w:pPr>
      <w:r>
        <w:rPr>
          <w:rFonts w:ascii="Times New Roman"/>
          <w:b w:val="false"/>
          <w:i w:val="false"/>
          <w:color w:val="000000"/>
          <w:sz w:val="28"/>
        </w:rPr>
        <w:t>
      1-тармақтың жүз жетінші, жүз сегізінші абзацтары алып тасталсын;</w:t>
      </w:r>
    </w:p>
    <w:bookmarkEnd w:id="8"/>
    <w:bookmarkStart w:name="z11" w:id="9"/>
    <w:p>
      <w:pPr>
        <w:spacing w:after="0"/>
        <w:ind w:left="0"/>
        <w:jc w:val="both"/>
      </w:pPr>
      <w:r>
        <w:rPr>
          <w:rFonts w:ascii="Times New Roman"/>
          <w:b w:val="false"/>
          <w:i w:val="false"/>
          <w:color w:val="000000"/>
          <w:sz w:val="28"/>
        </w:rPr>
        <w:t xml:space="preserve">
      19 және 20-қосымшалар осы бұйрыққа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4-қосымшаларға</w:t>
      </w:r>
      <w:r>
        <w:rPr>
          <w:rFonts w:ascii="Times New Roman"/>
          <w:b w:val="false"/>
          <w:i w:val="false"/>
          <w:color w:val="000000"/>
          <w:sz w:val="28"/>
        </w:rPr>
        <w:t xml:space="preserve"> сәйкес редакцияда жазылсын.</w:t>
      </w:r>
    </w:p>
    <w:bookmarkEnd w:id="9"/>
    <w:bookmarkStart w:name="z12" w:id="10"/>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(А.М. Теңгебаев) заңнамада белгіленген тәртіппен:</w:t>
      </w:r>
    </w:p>
    <w:bookmarkEnd w:id="10"/>
    <w:bookmarkStart w:name="z13" w:id="11"/>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1"/>
    <w:bookmarkStart w:name="z14" w:id="12"/>
    <w:p>
      <w:pPr>
        <w:spacing w:after="0"/>
        <w:ind w:left="0"/>
        <w:jc w:val="both"/>
      </w:pPr>
      <w:r>
        <w:rPr>
          <w:rFonts w:ascii="Times New Roman"/>
          <w:b w:val="false"/>
          <w:i w:val="false"/>
          <w:color w:val="000000"/>
          <w:sz w:val="28"/>
        </w:rPr>
        <w:t>
      2) осы бұйрықты мемлекеттік тіркелген күннен бастап күнтізбелік он күн ішінде оның көшірмесін баспа және электрондық түрде қазақ және орыс тілдерінде Қазақстан Республикасы нормативтік құқықтық актілерінің эталондық бақылау банкінде ресми жариялау және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жіберілуін;</w:t>
      </w:r>
    </w:p>
    <w:bookmarkEnd w:id="12"/>
    <w:bookmarkStart w:name="z15" w:id="13"/>
    <w:p>
      <w:pPr>
        <w:spacing w:after="0"/>
        <w:ind w:left="0"/>
        <w:jc w:val="both"/>
      </w:pPr>
      <w:r>
        <w:rPr>
          <w:rFonts w:ascii="Times New Roman"/>
          <w:b w:val="false"/>
          <w:i w:val="false"/>
          <w:color w:val="000000"/>
          <w:sz w:val="28"/>
        </w:rPr>
        <w:t>
      3) осы бұйрықты мемлекеттік тіркелгеннен кейін күнтізбелік он күн ішінде оның көшірмесін мерзімді баспа басылымдарына ресми жариялауға жіберілуін;</w:t>
      </w:r>
    </w:p>
    <w:bookmarkEnd w:id="13"/>
    <w:bookmarkStart w:name="z16" w:id="14"/>
    <w:p>
      <w:pPr>
        <w:spacing w:after="0"/>
        <w:ind w:left="0"/>
        <w:jc w:val="both"/>
      </w:pPr>
      <w:r>
        <w:rPr>
          <w:rFonts w:ascii="Times New Roman"/>
          <w:b w:val="false"/>
          <w:i w:val="false"/>
          <w:color w:val="000000"/>
          <w:sz w:val="28"/>
        </w:rPr>
        <w:t>
      4) осы бұйрықтың Қазақстан Республикасы Қаржы министрлігінің интернет-ресурсында орналастырылуын қамтамасыз етсін.</w:t>
      </w:r>
    </w:p>
    <w:bookmarkEnd w:id="14"/>
    <w:bookmarkStart w:name="z17" w:id="15"/>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Қаржы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xml:space="preserve">
      Ұлттық экономика министрлігі </w:t>
      </w:r>
    </w:p>
    <w:p>
      <w:pPr>
        <w:spacing w:after="0"/>
        <w:ind w:left="0"/>
        <w:jc w:val="both"/>
      </w:pPr>
      <w:r>
        <w:rPr>
          <w:rFonts w:ascii="Times New Roman"/>
          <w:b w:val="false"/>
          <w:i w:val="false"/>
          <w:color w:val="000000"/>
          <w:sz w:val="28"/>
        </w:rPr>
        <w:t>
      Статистика комитетінің төрағасы</w:t>
      </w:r>
    </w:p>
    <w:p>
      <w:pPr>
        <w:spacing w:after="0"/>
        <w:ind w:left="0"/>
        <w:jc w:val="both"/>
      </w:pPr>
      <w:r>
        <w:rPr>
          <w:rFonts w:ascii="Times New Roman"/>
          <w:b w:val="false"/>
          <w:i w:val="false"/>
          <w:color w:val="000000"/>
          <w:sz w:val="28"/>
        </w:rPr>
        <w:t>
      _____________ Н. Айдапкелов</w:t>
      </w:r>
    </w:p>
    <w:p>
      <w:pPr>
        <w:spacing w:after="0"/>
        <w:ind w:left="0"/>
        <w:jc w:val="both"/>
      </w:pPr>
      <w:r>
        <w:rPr>
          <w:rFonts w:ascii="Times New Roman"/>
          <w:b w:val="false"/>
          <w:i w:val="false"/>
          <w:color w:val="000000"/>
          <w:sz w:val="28"/>
        </w:rPr>
        <w:t>
      2017 жылғы 17 сәуір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14 сәуірдегі</w:t>
            </w:r>
            <w:r>
              <w:br/>
            </w:r>
            <w:r>
              <w:rPr>
                <w:rFonts w:ascii="Times New Roman"/>
                <w:b w:val="false"/>
                <w:i w:val="false"/>
                <w:color w:val="000000"/>
                <w:sz w:val="20"/>
              </w:rPr>
              <w:t>№ 250 бұйрығына</w:t>
            </w:r>
            <w:r>
              <w:br/>
            </w:r>
            <w:r>
              <w:rPr>
                <w:rFonts w:ascii="Times New Roman"/>
                <w:b w:val="false"/>
                <w:i w:val="false"/>
                <w:color w:val="000000"/>
                <w:sz w:val="20"/>
              </w:rPr>
              <w:t>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124-қосымша</w:t>
            </w:r>
          </w:p>
        </w:tc>
      </w:tr>
    </w:tbl>
    <w:p>
      <w:pPr>
        <w:spacing w:after="0"/>
        <w:ind w:left="0"/>
        <w:jc w:val="both"/>
      </w:pPr>
      <w:r>
        <w:rPr>
          <w:rFonts w:ascii="Times New Roman"/>
          <w:b w:val="false"/>
          <w:i w:val="false"/>
          <w:color w:val="000000"/>
          <w:sz w:val="28"/>
        </w:rPr>
        <w:t>
      Әкімшілік деректер</w:t>
      </w:r>
    </w:p>
    <w:p>
      <w:pPr>
        <w:spacing w:after="0"/>
        <w:ind w:left="0"/>
        <w:jc w:val="both"/>
      </w:pPr>
      <w:r>
        <w:rPr>
          <w:rFonts w:ascii="Times New Roman"/>
          <w:b w:val="false"/>
          <w:i w:val="false"/>
          <w:color w:val="000000"/>
          <w:sz w:val="28"/>
        </w:rPr>
        <w:t>
      жинауға арналған нысан</w:t>
      </w:r>
    </w:p>
    <w:bookmarkStart w:name="z26" w:id="16"/>
    <w:p>
      <w:pPr>
        <w:spacing w:after="0"/>
        <w:ind w:left="0"/>
        <w:jc w:val="left"/>
      </w:pPr>
      <w:r>
        <w:rPr>
          <w:rFonts w:ascii="Times New Roman"/>
          <w:b/>
          <w:i w:val="false"/>
          <w:color w:val="000000"/>
        </w:rPr>
        <w:t xml:space="preserve"> Жеке табыс салығы және әлеуметтік салық бойынша декларация</w:t>
      </w:r>
    </w:p>
    <w:bookmarkEnd w:id="16"/>
    <w:bookmarkStart w:name="z27" w:id="17"/>
    <w:p>
      <w:pPr>
        <w:spacing w:after="0"/>
        <w:ind w:left="0"/>
        <w:jc w:val="both"/>
      </w:pPr>
      <w:r>
        <w:rPr>
          <w:rFonts w:ascii="Times New Roman"/>
          <w:b w:val="false"/>
          <w:i w:val="false"/>
          <w:color w:val="000000"/>
          <w:sz w:val="28"/>
        </w:rPr>
        <w:t>
      Есепті кезең 20___ жылғы ______тоқсан</w:t>
      </w:r>
    </w:p>
    <w:bookmarkEnd w:id="17"/>
    <w:bookmarkStart w:name="z28" w:id="18"/>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Индексі</w:t>
      </w:r>
      <w:r>
        <w:rPr>
          <w:rFonts w:ascii="Times New Roman"/>
          <w:b w:val="false"/>
          <w:i w:val="false"/>
          <w:color w:val="000000"/>
          <w:sz w:val="28"/>
        </w:rPr>
        <w:t>: 200.00-нысаны</w:t>
      </w:r>
    </w:p>
    <w:bookmarkEnd w:id="18"/>
    <w:bookmarkStart w:name="z29" w:id="19"/>
    <w:p>
      <w:pPr>
        <w:spacing w:after="0"/>
        <w:ind w:left="0"/>
        <w:jc w:val="both"/>
      </w:pPr>
      <w:r>
        <w:rPr>
          <w:rFonts w:ascii="Times New Roman"/>
          <w:b w:val="false"/>
          <w:i w:val="false"/>
          <w:color w:val="000000"/>
          <w:sz w:val="28"/>
        </w:rPr>
        <w:t xml:space="preserve">
      </w:t>
      </w:r>
      <w:r>
        <w:rPr>
          <w:rFonts w:ascii="Times New Roman"/>
          <w:b/>
          <w:i w:val="false"/>
          <w:color w:val="000000"/>
          <w:sz w:val="28"/>
        </w:rPr>
        <w:t>Кезенділігі</w:t>
      </w:r>
      <w:r>
        <w:rPr>
          <w:rFonts w:ascii="Times New Roman"/>
          <w:b w:val="false"/>
          <w:i w:val="false"/>
          <w:color w:val="000000"/>
          <w:sz w:val="28"/>
        </w:rPr>
        <w:t>: тоқсан сайын</w:t>
      </w:r>
    </w:p>
    <w:bookmarkEnd w:id="19"/>
    <w:bookmarkStart w:name="z30" w:id="20"/>
    <w:p>
      <w:pPr>
        <w:spacing w:after="0"/>
        <w:ind w:left="0"/>
        <w:jc w:val="both"/>
      </w:pPr>
      <w:r>
        <w:rPr>
          <w:rFonts w:ascii="Times New Roman"/>
          <w:b w:val="false"/>
          <w:i w:val="false"/>
          <w:color w:val="000000"/>
          <w:sz w:val="28"/>
        </w:rPr>
        <w:t xml:space="preserve">
      </w:t>
      </w:r>
      <w:r>
        <w:rPr>
          <w:rFonts w:ascii="Times New Roman"/>
          <w:b/>
          <w:i w:val="false"/>
          <w:color w:val="000000"/>
          <w:sz w:val="28"/>
        </w:rPr>
        <w:t>Ұсынатындар</w:t>
      </w:r>
      <w:r>
        <w:rPr>
          <w:rFonts w:ascii="Times New Roman"/>
          <w:b w:val="false"/>
          <w:i w:val="false"/>
          <w:color w:val="000000"/>
          <w:sz w:val="28"/>
        </w:rPr>
        <w:t>: шаруа немесе фермер қожалықтары үшін және оңайтылған декларация негізінде арнаулы салық режимдерін қолданатындарды қоспағанда салық агенттері</w:t>
      </w:r>
    </w:p>
    <w:bookmarkEnd w:id="20"/>
    <w:bookmarkStart w:name="z31" w:id="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Қайда тапсырылады: </w:t>
      </w:r>
      <w:r>
        <w:rPr>
          <w:rFonts w:ascii="Times New Roman"/>
          <w:b w:val="false"/>
          <w:i w:val="false"/>
          <w:color w:val="000000"/>
          <w:sz w:val="28"/>
        </w:rPr>
        <w:t>мемлекеттік кірістер органдарына</w:t>
      </w:r>
    </w:p>
    <w:bookmarkEnd w:id="21"/>
    <w:bookmarkStart w:name="z32" w:id="22"/>
    <w:p>
      <w:pPr>
        <w:spacing w:after="0"/>
        <w:ind w:left="0"/>
        <w:jc w:val="both"/>
      </w:pPr>
      <w:r>
        <w:rPr>
          <w:rFonts w:ascii="Times New Roman"/>
          <w:b w:val="false"/>
          <w:i w:val="false"/>
          <w:color w:val="000000"/>
          <w:sz w:val="28"/>
        </w:rPr>
        <w:t xml:space="preserve">
      </w:t>
      </w:r>
      <w:r>
        <w:rPr>
          <w:rFonts w:ascii="Times New Roman"/>
          <w:b/>
          <w:i w:val="false"/>
          <w:color w:val="000000"/>
          <w:sz w:val="28"/>
        </w:rPr>
        <w:t>Тапсыру мерзімі:</w:t>
      </w:r>
      <w:r>
        <w:rPr>
          <w:rFonts w:ascii="Times New Roman"/>
          <w:b w:val="false"/>
          <w:i w:val="false"/>
          <w:color w:val="000000"/>
          <w:sz w:val="28"/>
        </w:rPr>
        <w:t xml:space="preserve"> есепті салық кезеңінен кейінгі екінші айдың 15-інен кешіктірмей</w:t>
      </w:r>
    </w:p>
    <w:bookmarkEnd w:id="22"/>
    <w:p>
      <w:pPr>
        <w:spacing w:after="0"/>
        <w:ind w:left="0"/>
        <w:jc w:val="both"/>
      </w:pPr>
      <w:r>
        <w:rPr>
          <w:rFonts w:ascii="Times New Roman"/>
          <w:b w:val="false"/>
          <w:i w:val="false"/>
          <w:color w:val="000000"/>
          <w:sz w:val="28"/>
        </w:rPr>
        <w:t>
      Ескертпе: есепті толтыру бойынша түсіндіру осы бұйрықтың 2-қосымшасына сәйкес Жеке табыс салығы және әлеуметтік салық бойынша салық есептілігін (декларацияны) жасау қағидаларында (200.00-нысан)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136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818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818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691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437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691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929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310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072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072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14 сәуірдегі</w:t>
            </w:r>
            <w:r>
              <w:br/>
            </w:r>
            <w:r>
              <w:rPr>
                <w:rFonts w:ascii="Times New Roman"/>
                <w:b w:val="false"/>
                <w:i w:val="false"/>
                <w:color w:val="000000"/>
                <w:sz w:val="20"/>
              </w:rPr>
              <w:t>№ 250 бұйрығына</w:t>
            </w:r>
            <w:r>
              <w:br/>
            </w:r>
            <w:r>
              <w:rPr>
                <w:rFonts w:ascii="Times New Roman"/>
                <w:b w:val="false"/>
                <w:i w:val="false"/>
                <w:color w:val="000000"/>
                <w:sz w:val="20"/>
              </w:rPr>
              <w:t>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125-қосымша</w:t>
            </w:r>
          </w:p>
        </w:tc>
      </w:tr>
    </w:tbl>
    <w:bookmarkStart w:name="z35" w:id="23"/>
    <w:p>
      <w:pPr>
        <w:spacing w:after="0"/>
        <w:ind w:left="0"/>
        <w:jc w:val="left"/>
      </w:pPr>
      <w:r>
        <w:rPr>
          <w:rFonts w:ascii="Times New Roman"/>
          <w:b/>
          <w:i w:val="false"/>
          <w:color w:val="000000"/>
        </w:rPr>
        <w:t xml:space="preserve"> Жеке табыс салығы және әлеуметтік салық бойынша салық есептілігін</w:t>
      </w:r>
      <w:r>
        <w:br/>
      </w:r>
      <w:r>
        <w:rPr>
          <w:rFonts w:ascii="Times New Roman"/>
          <w:b/>
          <w:i w:val="false"/>
          <w:color w:val="000000"/>
        </w:rPr>
        <w:t>(декларацияны) жасау қағидалары (200.00-нысан)</w:t>
      </w:r>
      <w:r>
        <w:br/>
      </w:r>
      <w:r>
        <w:rPr>
          <w:rFonts w:ascii="Times New Roman"/>
          <w:b/>
          <w:i w:val="false"/>
          <w:color w:val="000000"/>
        </w:rPr>
        <w:t>1-тарау. Жалпы ережелер</w:t>
      </w:r>
    </w:p>
    <w:bookmarkEnd w:id="23"/>
    <w:bookmarkStart w:name="z36" w:id="24"/>
    <w:p>
      <w:pPr>
        <w:spacing w:after="0"/>
        <w:ind w:left="0"/>
        <w:jc w:val="both"/>
      </w:pPr>
      <w:r>
        <w:rPr>
          <w:rFonts w:ascii="Times New Roman"/>
          <w:b w:val="false"/>
          <w:i w:val="false"/>
          <w:color w:val="000000"/>
          <w:sz w:val="28"/>
        </w:rPr>
        <w:t xml:space="preserve">
      1. Осы Жеке табыс салығы және әлеуметтік салық бойынша салық есептілігін (декларацияны) жасау қағидалары (200.00-нысан)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2013 жылғы 21 маусымдағы </w:t>
      </w:r>
      <w:r>
        <w:rPr>
          <w:rFonts w:ascii="Times New Roman"/>
          <w:b w:val="false"/>
          <w:i w:val="false"/>
          <w:color w:val="000000"/>
          <w:sz w:val="28"/>
        </w:rPr>
        <w:t>"Қазақстан Республикасында зейнетақымен қамсыздандыру туралы"</w:t>
      </w:r>
      <w:r>
        <w:rPr>
          <w:rFonts w:ascii="Times New Roman"/>
          <w:b w:val="false"/>
          <w:i w:val="false"/>
          <w:color w:val="000000"/>
          <w:sz w:val="28"/>
        </w:rPr>
        <w:t xml:space="preserve"> (бұдан әрі – Зейнетақымен қамсыздандыру туралы заңы), 2003 жылғы 25 сәуірдегі </w:t>
      </w:r>
      <w:r>
        <w:rPr>
          <w:rFonts w:ascii="Times New Roman"/>
          <w:b w:val="false"/>
          <w:i w:val="false"/>
          <w:color w:val="000000"/>
          <w:sz w:val="28"/>
        </w:rPr>
        <w:t>"Міндетті әлеуметтік сақтандыру туралы"</w:t>
      </w:r>
      <w:r>
        <w:rPr>
          <w:rFonts w:ascii="Times New Roman"/>
          <w:b w:val="false"/>
          <w:i w:val="false"/>
          <w:color w:val="000000"/>
          <w:sz w:val="28"/>
        </w:rPr>
        <w:t xml:space="preserve"> (бұдан әрі – Міндетті әлеуметтік сақтандыру туралы заңы), 2015 жылғы 16 қарашадағы </w:t>
      </w:r>
      <w:r>
        <w:rPr>
          <w:rFonts w:ascii="Times New Roman"/>
          <w:b w:val="false"/>
          <w:i w:val="false"/>
          <w:color w:val="000000"/>
          <w:sz w:val="28"/>
        </w:rPr>
        <w:t>"Міндетті әлеуметтік медициналық сақтандыру туралы"</w:t>
      </w:r>
      <w:r>
        <w:rPr>
          <w:rFonts w:ascii="Times New Roman"/>
          <w:b w:val="false"/>
          <w:i w:val="false"/>
          <w:color w:val="000000"/>
          <w:sz w:val="28"/>
        </w:rPr>
        <w:t xml:space="preserve"> Қазақстан Республикасының Заңдарына (бұдан әрі – Міндетті әлеуметтік медициналық сақтандыру туралы заңы) сәйкес әзірленген.</w:t>
      </w:r>
    </w:p>
    <w:bookmarkEnd w:id="24"/>
    <w:bookmarkStart w:name="z37" w:id="25"/>
    <w:p>
      <w:pPr>
        <w:spacing w:after="0"/>
        <w:ind w:left="0"/>
        <w:jc w:val="both"/>
      </w:pPr>
      <w:r>
        <w:rPr>
          <w:rFonts w:ascii="Times New Roman"/>
          <w:b w:val="false"/>
          <w:i w:val="false"/>
          <w:color w:val="000000"/>
          <w:sz w:val="28"/>
        </w:rPr>
        <w:t xml:space="preserve">
      Қағидалар жеке табыс салығын, әлеуметтік салықтарды есептеуге, сондай-ақ мiндетті зейнетақы жарналарының (бұдан әрі – мiндетті зейнетақы жарналары), міндетті кәсiптiк зейнетақы жарналарының (бұдан әрі – мiндетті кәсіптік зейнетақы жарналары) сомаларын есептеуге, ұстауға (қоса есептеуге) және бірыңғай жинақтаушы зейнетақы қорына аударуға, Мемлекеттік әлеуметтік сақтандыру қорына әлеуметтiк аударымдар (бұдан әрі – әлеуметтік аударымдар) және міндетті әлеуметтік медициналық сақтандыруға аударымдар және (немесе) жарналардың сомаларын есептеуге және аударуға арналған жеке табыс салығы мен әлеуметтік салық бойынша салық есептілігі нысанын (декларацияны) (бұдан әрі – декларация) жасау тәртібін айқындайды. </w:t>
      </w:r>
    </w:p>
    <w:bookmarkEnd w:id="25"/>
    <w:bookmarkStart w:name="z38" w:id="26"/>
    <w:p>
      <w:pPr>
        <w:spacing w:after="0"/>
        <w:ind w:left="0"/>
        <w:jc w:val="both"/>
      </w:pPr>
      <w:r>
        <w:rPr>
          <w:rFonts w:ascii="Times New Roman"/>
          <w:b w:val="false"/>
          <w:i w:val="false"/>
          <w:color w:val="000000"/>
          <w:sz w:val="28"/>
        </w:rPr>
        <w:t xml:space="preserve">
      Декларацияны Зейнетақымен қамсыздандыру туралы заңына сәйкес міндетті зейнетақы жарналарын, міндетті кәсіптік зейнетақы жарналарын төлеу жөніндегі агенттермен, Міндетті әлеуметтік сақтандыру туралы және Міндетті әлеуметтік медициналық сақтандыру туралы заңдарына сәйкес әлеуметтік аударымдарды төлеушілер Салық кодексінің 6-бөлімінің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19-тарауларына</w:t>
      </w:r>
      <w:r>
        <w:rPr>
          <w:rFonts w:ascii="Times New Roman"/>
          <w:b w:val="false"/>
          <w:i w:val="false"/>
          <w:color w:val="000000"/>
          <w:sz w:val="28"/>
        </w:rPr>
        <w:t xml:space="preserve">, 7-бөлімінің </w:t>
      </w:r>
      <w:r>
        <w:rPr>
          <w:rFonts w:ascii="Times New Roman"/>
          <w:b w:val="false"/>
          <w:i w:val="false"/>
          <w:color w:val="000000"/>
          <w:sz w:val="28"/>
        </w:rPr>
        <w:t>25-тарауына</w:t>
      </w:r>
      <w:r>
        <w:rPr>
          <w:rFonts w:ascii="Times New Roman"/>
          <w:b w:val="false"/>
          <w:i w:val="false"/>
          <w:color w:val="000000"/>
          <w:sz w:val="28"/>
        </w:rPr>
        <w:t>, 12-бөліміне сәйкес жеке тұлғаларға қатысты шаруа немесе фермер қожалықтары үшін және оңайтылған декларация негізінде арнаулы салық режимдерін қолданатындарды қоспағанда, салық агенттері, оның ішінде Зейнетақымен қамсыздандыру туралы заңда, Міндетті әлеуметтік сақтандыру туралы заңда белгіленген мөлшерлерде өз пайдасына міндетті зейнетақы жарналарымен, әлеуметтік аударымдары бойынша дара кәсіпкерлер (шаруа немесе фермер қожалықтары үшін, оңайтылған декларация және патент негізінде арнаулы салық режимдерін қолданатындарды қоспағанда), жеке нотариустар, жеке сот орындаушылары, адвокаттар, кәсіби медиаторлар жасайды.</w:t>
      </w:r>
    </w:p>
    <w:bookmarkEnd w:id="26"/>
    <w:bookmarkStart w:name="z39" w:id="27"/>
    <w:p>
      <w:pPr>
        <w:spacing w:after="0"/>
        <w:ind w:left="0"/>
        <w:jc w:val="both"/>
      </w:pPr>
      <w:r>
        <w:rPr>
          <w:rFonts w:ascii="Times New Roman"/>
          <w:b w:val="false"/>
          <w:i w:val="false"/>
          <w:color w:val="000000"/>
          <w:sz w:val="28"/>
        </w:rPr>
        <w:t xml:space="preserve">
      Салық кодексінің 355-бабының </w:t>
      </w:r>
      <w:r>
        <w:rPr>
          <w:rFonts w:ascii="Times New Roman"/>
          <w:b w:val="false"/>
          <w:i w:val="false"/>
          <w:color w:val="000000"/>
          <w:sz w:val="28"/>
        </w:rPr>
        <w:t>2-тармағына</w:t>
      </w:r>
      <w:r>
        <w:rPr>
          <w:rFonts w:ascii="Times New Roman"/>
          <w:b w:val="false"/>
          <w:i w:val="false"/>
          <w:color w:val="000000"/>
          <w:sz w:val="28"/>
        </w:rPr>
        <w:t xml:space="preserve"> сәйкес заңды тұлғаның шешімімен дербес әлеуметтік салық төлеушілер болып танылған құрылымдық бөлімшелер жеке табыс салығы бойынша салық агенттері болып танылады. </w:t>
      </w:r>
    </w:p>
    <w:bookmarkEnd w:id="27"/>
    <w:bookmarkStart w:name="z40" w:id="28"/>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448</w:t>
      </w:r>
      <w:r>
        <w:rPr>
          <w:rFonts w:ascii="Times New Roman"/>
          <w:b w:val="false"/>
          <w:i w:val="false"/>
          <w:color w:val="000000"/>
          <w:sz w:val="28"/>
        </w:rPr>
        <w:t>-</w:t>
      </w:r>
      <w:r>
        <w:rPr>
          <w:rFonts w:ascii="Times New Roman"/>
          <w:b w:val="false"/>
          <w:i w:val="false"/>
          <w:color w:val="000000"/>
          <w:sz w:val="28"/>
        </w:rPr>
        <w:t>452-бабыларына</w:t>
      </w:r>
      <w:r>
        <w:rPr>
          <w:rFonts w:ascii="Times New Roman"/>
          <w:b w:val="false"/>
          <w:i w:val="false"/>
          <w:color w:val="000000"/>
          <w:sz w:val="28"/>
        </w:rPr>
        <w:t xml:space="preserve"> сәйкес қызметін арнаулы салық режимі шеңберінде жүзеге асыратын және салық салынуы жалпыға бірдей тәртіпте жүргізілетін қызметті жүзеге асыратын салық төлеуші декларацияны Салық кодексінің 64-бабының </w:t>
      </w:r>
      <w:r>
        <w:rPr>
          <w:rFonts w:ascii="Times New Roman"/>
          <w:b w:val="false"/>
          <w:i w:val="false"/>
          <w:color w:val="000000"/>
          <w:sz w:val="28"/>
        </w:rPr>
        <w:t>1-тармағына</w:t>
      </w:r>
      <w:r>
        <w:rPr>
          <w:rFonts w:ascii="Times New Roman"/>
          <w:b w:val="false"/>
          <w:i w:val="false"/>
          <w:color w:val="000000"/>
          <w:sz w:val="28"/>
        </w:rPr>
        <w:t xml:space="preserve"> сәйкес әрбір қызмет түрі бойынша бөлек табыс етеді. </w:t>
      </w:r>
    </w:p>
    <w:bookmarkEnd w:id="28"/>
    <w:bookmarkStart w:name="z41" w:id="29"/>
    <w:p>
      <w:pPr>
        <w:spacing w:after="0"/>
        <w:ind w:left="0"/>
        <w:jc w:val="both"/>
      </w:pPr>
      <w:r>
        <w:rPr>
          <w:rFonts w:ascii="Times New Roman"/>
          <w:b w:val="false"/>
          <w:i w:val="false"/>
          <w:color w:val="000000"/>
          <w:sz w:val="28"/>
        </w:rPr>
        <w:t>
      2. Осы Қағидалар 2017 жылғы салық есептілігін табыс ету бойынша міндеттемелерге қолданылады.</w:t>
      </w:r>
    </w:p>
    <w:bookmarkEnd w:id="29"/>
    <w:bookmarkStart w:name="z42" w:id="30"/>
    <w:p>
      <w:pPr>
        <w:spacing w:after="0"/>
        <w:ind w:left="0"/>
        <w:jc w:val="both"/>
      </w:pPr>
      <w:r>
        <w:rPr>
          <w:rFonts w:ascii="Times New Roman"/>
          <w:b w:val="false"/>
          <w:i w:val="false"/>
          <w:color w:val="000000"/>
          <w:sz w:val="28"/>
        </w:rPr>
        <w:t>
      3. Декларация декларацияның өзінен (200.00-нысан) және салық міндеттемесінің есептелуі туралы ақпараттарды егжей-тегжейлі көрсетуге арналған оған қосымшалардан (200.01-ден 200.04-ке дейінгі нысандар) тұрады.</w:t>
      </w:r>
    </w:p>
    <w:bookmarkEnd w:id="30"/>
    <w:bookmarkStart w:name="z43" w:id="31"/>
    <w:p>
      <w:pPr>
        <w:spacing w:after="0"/>
        <w:ind w:left="0"/>
        <w:jc w:val="both"/>
      </w:pPr>
      <w:r>
        <w:rPr>
          <w:rFonts w:ascii="Times New Roman"/>
          <w:b w:val="false"/>
          <w:i w:val="false"/>
          <w:color w:val="000000"/>
          <w:sz w:val="28"/>
        </w:rPr>
        <w:t>
      4. Декларацияны толтыру кезінде түзетуге, өшіруге және тазалауға жол берілмейді.</w:t>
      </w:r>
    </w:p>
    <w:bookmarkEnd w:id="31"/>
    <w:bookmarkStart w:name="z44" w:id="32"/>
    <w:p>
      <w:pPr>
        <w:spacing w:after="0"/>
        <w:ind w:left="0"/>
        <w:jc w:val="both"/>
      </w:pPr>
      <w:r>
        <w:rPr>
          <w:rFonts w:ascii="Times New Roman"/>
          <w:b w:val="false"/>
          <w:i w:val="false"/>
          <w:color w:val="000000"/>
          <w:sz w:val="28"/>
        </w:rPr>
        <w:t>
      5. Көрсеткіштер болмаған кезде тиісті декларацияның торкөздері толтырылмайды.</w:t>
      </w:r>
    </w:p>
    <w:bookmarkEnd w:id="32"/>
    <w:bookmarkStart w:name="z45" w:id="33"/>
    <w:p>
      <w:pPr>
        <w:spacing w:after="0"/>
        <w:ind w:left="0"/>
        <w:jc w:val="both"/>
      </w:pPr>
      <w:r>
        <w:rPr>
          <w:rFonts w:ascii="Times New Roman"/>
          <w:b w:val="false"/>
          <w:i w:val="false"/>
          <w:color w:val="000000"/>
          <w:sz w:val="28"/>
        </w:rPr>
        <w:t>
      6. Декларацияға қосымшалар тиісті көрсеткіштерді ашуды талап ететін декларация жолдарын толтыру кезінде міндетті тәртіпте жасалады.</w:t>
      </w:r>
    </w:p>
    <w:bookmarkEnd w:id="33"/>
    <w:bookmarkStart w:name="z46" w:id="34"/>
    <w:p>
      <w:pPr>
        <w:spacing w:after="0"/>
        <w:ind w:left="0"/>
        <w:jc w:val="both"/>
      </w:pPr>
      <w:r>
        <w:rPr>
          <w:rFonts w:ascii="Times New Roman"/>
          <w:b w:val="false"/>
          <w:i w:val="false"/>
          <w:color w:val="000000"/>
          <w:sz w:val="28"/>
        </w:rPr>
        <w:t>
      7. Декларацияға қосымшаларда көрсетілуі тиіс деректер болмаған жағдайда олар жасалмайды.</w:t>
      </w:r>
    </w:p>
    <w:bookmarkEnd w:id="34"/>
    <w:bookmarkStart w:name="z47" w:id="35"/>
    <w:p>
      <w:pPr>
        <w:spacing w:after="0"/>
        <w:ind w:left="0"/>
        <w:jc w:val="both"/>
      </w:pPr>
      <w:r>
        <w:rPr>
          <w:rFonts w:ascii="Times New Roman"/>
          <w:b w:val="false"/>
          <w:i w:val="false"/>
          <w:color w:val="000000"/>
          <w:sz w:val="28"/>
        </w:rPr>
        <w:t xml:space="preserve">
      8. Декларацияға қосымшалардың парағында бар жолдардағы көрсеткіштер саны асып түскен жағдайда, декларацияға қосымшалардың осындай тағы парағы толтырылады. </w:t>
      </w:r>
    </w:p>
    <w:bookmarkEnd w:id="35"/>
    <w:bookmarkStart w:name="z48" w:id="36"/>
    <w:p>
      <w:pPr>
        <w:spacing w:after="0"/>
        <w:ind w:left="0"/>
        <w:jc w:val="both"/>
      </w:pPr>
      <w:r>
        <w:rPr>
          <w:rFonts w:ascii="Times New Roman"/>
          <w:b w:val="false"/>
          <w:i w:val="false"/>
          <w:color w:val="000000"/>
          <w:sz w:val="28"/>
        </w:rPr>
        <w:t>
      9. Осы Қағидадаларда мынадай арифметикалық белгілер қолданылады: "+" – қосу; "–" – алу; "х" – көбейту; "/" – бөлу; "=" – тең.</w:t>
      </w:r>
    </w:p>
    <w:bookmarkEnd w:id="36"/>
    <w:bookmarkStart w:name="z49" w:id="37"/>
    <w:p>
      <w:pPr>
        <w:spacing w:after="0"/>
        <w:ind w:left="0"/>
        <w:jc w:val="both"/>
      </w:pPr>
      <w:r>
        <w:rPr>
          <w:rFonts w:ascii="Times New Roman"/>
          <w:b w:val="false"/>
          <w:i w:val="false"/>
          <w:color w:val="000000"/>
          <w:sz w:val="28"/>
        </w:rPr>
        <w:t xml:space="preserve">
      10. Сомалардың теріс мәндері декларацияның тиісті жолының (бағанының) бірінші сол жақтағы торкөзінде "–" белгісімен белгіленеді. </w:t>
      </w:r>
    </w:p>
    <w:bookmarkEnd w:id="37"/>
    <w:bookmarkStart w:name="z50" w:id="38"/>
    <w:p>
      <w:pPr>
        <w:spacing w:after="0"/>
        <w:ind w:left="0"/>
        <w:jc w:val="both"/>
      </w:pPr>
      <w:r>
        <w:rPr>
          <w:rFonts w:ascii="Times New Roman"/>
          <w:b w:val="false"/>
          <w:i w:val="false"/>
          <w:color w:val="000000"/>
          <w:sz w:val="28"/>
        </w:rPr>
        <w:t>
      11. Декларация жасау кезінде:</w:t>
      </w:r>
    </w:p>
    <w:bookmarkEnd w:id="38"/>
    <w:bookmarkStart w:name="z51" w:id="39"/>
    <w:p>
      <w:pPr>
        <w:spacing w:after="0"/>
        <w:ind w:left="0"/>
        <w:jc w:val="both"/>
      </w:pPr>
      <w:r>
        <w:rPr>
          <w:rFonts w:ascii="Times New Roman"/>
          <w:b w:val="false"/>
          <w:i w:val="false"/>
          <w:color w:val="000000"/>
          <w:sz w:val="28"/>
        </w:rPr>
        <w:t>
      1) қағаз жеткізгіште – қара не көк сиялы қаламмен немесе қаламұшпен, баспаханалық бас әріптермен немесе баспа құрылғысын пайдалана отырып толтырылады;</w:t>
      </w:r>
    </w:p>
    <w:bookmarkEnd w:id="39"/>
    <w:bookmarkStart w:name="z52" w:id="40"/>
    <w:p>
      <w:pPr>
        <w:spacing w:after="0"/>
        <w:ind w:left="0"/>
        <w:jc w:val="both"/>
      </w:pPr>
      <w:r>
        <w:rPr>
          <w:rFonts w:ascii="Times New Roman"/>
          <w:b w:val="false"/>
          <w:i w:val="false"/>
          <w:color w:val="000000"/>
          <w:sz w:val="28"/>
        </w:rPr>
        <w:t xml:space="preserve">
      2) электрондық жеткізгіште –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w:t>
      </w:r>
    </w:p>
    <w:bookmarkEnd w:id="40"/>
    <w:bookmarkStart w:name="z53" w:id="41"/>
    <w:p>
      <w:pPr>
        <w:spacing w:after="0"/>
        <w:ind w:left="0"/>
        <w:jc w:val="both"/>
      </w:pPr>
      <w:r>
        <w:rPr>
          <w:rFonts w:ascii="Times New Roman"/>
          <w:b w:val="false"/>
          <w:i w:val="false"/>
          <w:color w:val="000000"/>
          <w:sz w:val="28"/>
        </w:rPr>
        <w:t xml:space="preserve">
      12. Декларацияға Салық кодексінің 61-бабының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салық агенті/салымшы (төлеуші) не оның өкілі қол қояды және Қазақстан Республикасының заңнамасында белгіленген жағдайларда өзінің атауы жазылған мөрі бар салық төлеушінің мөрімен не оның өкілінің мөрімен куәландырылады.</w:t>
      </w:r>
    </w:p>
    <w:bookmarkEnd w:id="41"/>
    <w:bookmarkStart w:name="z54" w:id="42"/>
    <w:p>
      <w:pPr>
        <w:spacing w:after="0"/>
        <w:ind w:left="0"/>
        <w:jc w:val="both"/>
      </w:pPr>
      <w:r>
        <w:rPr>
          <w:rFonts w:ascii="Times New Roman"/>
          <w:b w:val="false"/>
          <w:i w:val="false"/>
          <w:color w:val="000000"/>
          <w:sz w:val="28"/>
        </w:rPr>
        <w:t>
      13. Декларацияны табыс ету кезінде:</w:t>
      </w:r>
    </w:p>
    <w:bookmarkEnd w:id="42"/>
    <w:bookmarkStart w:name="z55" w:id="43"/>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мемлекеттік кірістер органының белгісімен салық төлеушіге (салық агентіне) қайтарылады;</w:t>
      </w:r>
    </w:p>
    <w:bookmarkEnd w:id="43"/>
    <w:bookmarkStart w:name="z56" w:id="44"/>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(салық агенті) пошта немесе өзгелей байланыс ұйымының хабарламасын алады;</w:t>
      </w:r>
    </w:p>
    <w:bookmarkEnd w:id="44"/>
    <w:bookmarkStart w:name="z57" w:id="45"/>
    <w:p>
      <w:pPr>
        <w:spacing w:after="0"/>
        <w:ind w:left="0"/>
        <w:jc w:val="both"/>
      </w:pPr>
      <w:r>
        <w:rPr>
          <w:rFonts w:ascii="Times New Roman"/>
          <w:b w:val="false"/>
          <w:i w:val="false"/>
          <w:color w:val="000000"/>
          <w:sz w:val="28"/>
        </w:rPr>
        <w:t xml:space="preserve">
      3) электронды түрде – салық төлеуші (салық агенті) мемлекеттік кірістер органдарының салық есептілігін қабылдау жүйесінің салық есептілігінің қабылданғаны немесе қабылданбағандығы туралы хабарлама алады. </w:t>
      </w:r>
    </w:p>
    <w:bookmarkEnd w:id="45"/>
    <w:bookmarkStart w:name="z58" w:id="46"/>
    <w:p>
      <w:pPr>
        <w:spacing w:after="0"/>
        <w:ind w:left="0"/>
        <w:jc w:val="both"/>
      </w:pPr>
      <w:r>
        <w:rPr>
          <w:rFonts w:ascii="Times New Roman"/>
          <w:b w:val="false"/>
          <w:i w:val="false"/>
          <w:color w:val="000000"/>
          <w:sz w:val="28"/>
        </w:rPr>
        <w:t>
      14. Қосымшалардың "Салық төлеуші (салық агенті) туралы жалпы ақпарат" деген бөлімінде декларацияның "Салық төлеуші (салық агенті) туралы жалпы ақпарат" деген бөліміндегі көрсетілген тиісті деректерді көрсетеді.</w:t>
      </w:r>
    </w:p>
    <w:bookmarkEnd w:id="46"/>
    <w:bookmarkStart w:name="z59" w:id="47"/>
    <w:p>
      <w:pPr>
        <w:spacing w:after="0"/>
        <w:ind w:left="0"/>
        <w:jc w:val="left"/>
      </w:pPr>
      <w:r>
        <w:rPr>
          <w:rFonts w:ascii="Times New Roman"/>
          <w:b/>
          <w:i w:val="false"/>
          <w:color w:val="000000"/>
        </w:rPr>
        <w:t xml:space="preserve"> 2-тарау. Декларацияны жасау (200.00-нысан)</w:t>
      </w:r>
    </w:p>
    <w:bookmarkEnd w:id="47"/>
    <w:bookmarkStart w:name="z60" w:id="48"/>
    <w:p>
      <w:pPr>
        <w:spacing w:after="0"/>
        <w:ind w:left="0"/>
        <w:jc w:val="both"/>
      </w:pPr>
      <w:r>
        <w:rPr>
          <w:rFonts w:ascii="Times New Roman"/>
          <w:b w:val="false"/>
          <w:i w:val="false"/>
          <w:color w:val="000000"/>
          <w:sz w:val="28"/>
        </w:rPr>
        <w:t>
      15. "Салық төлеуші (салық агенті) туралы жалпы ақпарат" деген бөлімде салық төлеуші мынадай деректерді көрсетеді:</w:t>
      </w:r>
    </w:p>
    <w:bookmarkEnd w:id="48"/>
    <w:bookmarkStart w:name="z61" w:id="49"/>
    <w:p>
      <w:pPr>
        <w:spacing w:after="0"/>
        <w:ind w:left="0"/>
        <w:jc w:val="both"/>
      </w:pPr>
      <w:r>
        <w:rPr>
          <w:rFonts w:ascii="Times New Roman"/>
          <w:b w:val="false"/>
          <w:i w:val="false"/>
          <w:color w:val="000000"/>
          <w:sz w:val="28"/>
        </w:rPr>
        <w:t>
      1) ЖСН (БСН) – салық төлеушінің жеке сәйкестендіру нөмірі (бизнес-сәйкетендіру нөмірі).</w:t>
      </w:r>
    </w:p>
    <w:bookmarkEnd w:id="49"/>
    <w:bookmarkStart w:name="z62" w:id="50"/>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салық төлеушінің жеке сәйкестендіру нөмірі көрсетіледі;</w:t>
      </w:r>
    </w:p>
    <w:bookmarkEnd w:id="50"/>
    <w:bookmarkStart w:name="z63" w:id="51"/>
    <w:p>
      <w:pPr>
        <w:spacing w:after="0"/>
        <w:ind w:left="0"/>
        <w:jc w:val="both"/>
      </w:pPr>
      <w:r>
        <w:rPr>
          <w:rFonts w:ascii="Times New Roman"/>
          <w:b w:val="false"/>
          <w:i w:val="false"/>
          <w:color w:val="000000"/>
          <w:sz w:val="28"/>
        </w:rPr>
        <w:t xml:space="preserve">
      2) салық есептілігі табыс етілетін салық кезеңі – есепті салық кезеңдері кіретін есепті тоқсан; </w:t>
      </w:r>
    </w:p>
    <w:bookmarkEnd w:id="51"/>
    <w:bookmarkStart w:name="z64" w:id="52"/>
    <w:p>
      <w:pPr>
        <w:spacing w:after="0"/>
        <w:ind w:left="0"/>
        <w:jc w:val="both"/>
      </w:pPr>
      <w:r>
        <w:rPr>
          <w:rFonts w:ascii="Times New Roman"/>
          <w:b w:val="false"/>
          <w:i w:val="false"/>
          <w:color w:val="000000"/>
          <w:sz w:val="28"/>
        </w:rPr>
        <w:t>
      3) салық агентінің атауы/салымшынын (төлеушінің) Т.А.Ә.</w:t>
      </w:r>
    </w:p>
    <w:bookmarkEnd w:id="52"/>
    <w:bookmarkStart w:name="z65" w:id="53"/>
    <w:p>
      <w:pPr>
        <w:spacing w:after="0"/>
        <w:ind w:left="0"/>
        <w:jc w:val="both"/>
      </w:pPr>
      <w:r>
        <w:rPr>
          <w:rFonts w:ascii="Times New Roman"/>
          <w:b w:val="false"/>
          <w:i w:val="false"/>
          <w:color w:val="000000"/>
          <w:sz w:val="28"/>
        </w:rPr>
        <w:t>
      Жеке тұлғаның тегі, аты, әкесінің аты (ол болған кезде) немесе құрылтай құжаттарына сәйкес заңды тұлғаның атауы көрсетіледі.</w:t>
      </w:r>
    </w:p>
    <w:bookmarkEnd w:id="53"/>
    <w:bookmarkStart w:name="z66" w:id="54"/>
    <w:p>
      <w:pPr>
        <w:spacing w:after="0"/>
        <w:ind w:left="0"/>
        <w:jc w:val="both"/>
      </w:pPr>
      <w:r>
        <w:rPr>
          <w:rFonts w:ascii="Times New Roman"/>
          <w:b w:val="false"/>
          <w:i w:val="false"/>
          <w:color w:val="000000"/>
          <w:sz w:val="28"/>
        </w:rPr>
        <w:t>
      Салық міндеттемелерін сенiмгерлікпен басқарушы орындаған кезде, жолда сенімгерлікпен басқарушы жеке тұлғаның тегі, аты, әкесінің аты (ол болған кезде) немесе сенімгерлікпен басқарушы заңды тұлғаның атауы көрсетіледі;</w:t>
      </w:r>
    </w:p>
    <w:bookmarkEnd w:id="54"/>
    <w:bookmarkStart w:name="z67" w:id="55"/>
    <w:p>
      <w:pPr>
        <w:spacing w:after="0"/>
        <w:ind w:left="0"/>
        <w:jc w:val="both"/>
      </w:pPr>
      <w:r>
        <w:rPr>
          <w:rFonts w:ascii="Times New Roman"/>
          <w:b w:val="false"/>
          <w:i w:val="false"/>
          <w:color w:val="000000"/>
          <w:sz w:val="28"/>
        </w:rPr>
        <w:t xml:space="preserve">
      4) декларацияның түрі. </w:t>
      </w:r>
    </w:p>
    <w:bookmarkEnd w:id="55"/>
    <w:bookmarkStart w:name="z68" w:id="56"/>
    <w:p>
      <w:pPr>
        <w:spacing w:after="0"/>
        <w:ind w:left="0"/>
        <w:jc w:val="both"/>
      </w:pPr>
      <w:r>
        <w:rPr>
          <w:rFonts w:ascii="Times New Roman"/>
          <w:b w:val="false"/>
          <w:i w:val="false"/>
          <w:color w:val="000000"/>
          <w:sz w:val="28"/>
        </w:rPr>
        <w:t>
      Салық кодексінің 63-бабында көрсетілген салық есептілігінің түрлеріне декларацияны жатқызу ескеріле отырып, тиісті торкөздер белгіленеді;</w:t>
      </w:r>
    </w:p>
    <w:bookmarkEnd w:id="56"/>
    <w:bookmarkStart w:name="z69" w:id="57"/>
    <w:p>
      <w:pPr>
        <w:spacing w:after="0"/>
        <w:ind w:left="0"/>
        <w:jc w:val="both"/>
      </w:pPr>
      <w:r>
        <w:rPr>
          <w:rFonts w:ascii="Times New Roman"/>
          <w:b w:val="false"/>
          <w:i w:val="false"/>
          <w:color w:val="000000"/>
          <w:sz w:val="28"/>
        </w:rPr>
        <w:t>
      5) хабарламаның нөмірі мен күні.</w:t>
      </w:r>
    </w:p>
    <w:bookmarkEnd w:id="57"/>
    <w:bookmarkStart w:name="z70" w:id="58"/>
    <w:p>
      <w:pPr>
        <w:spacing w:after="0"/>
        <w:ind w:left="0"/>
        <w:jc w:val="both"/>
      </w:pPr>
      <w:r>
        <w:rPr>
          <w:rFonts w:ascii="Times New Roman"/>
          <w:b w:val="false"/>
          <w:i w:val="false"/>
          <w:color w:val="000000"/>
          <w:sz w:val="28"/>
        </w:rPr>
        <w:t xml:space="preserve">
      Торкөздер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декларацияны табыс еткен жағдайда белгіленеді; </w:t>
      </w:r>
    </w:p>
    <w:bookmarkEnd w:id="58"/>
    <w:bookmarkStart w:name="z71" w:id="59"/>
    <w:p>
      <w:pPr>
        <w:spacing w:after="0"/>
        <w:ind w:left="0"/>
        <w:jc w:val="both"/>
      </w:pPr>
      <w:r>
        <w:rPr>
          <w:rFonts w:ascii="Times New Roman"/>
          <w:b w:val="false"/>
          <w:i w:val="false"/>
          <w:color w:val="000000"/>
          <w:sz w:val="28"/>
        </w:rPr>
        <w:t>
      6) салық төлеушінің санаты.</w:t>
      </w:r>
    </w:p>
    <w:bookmarkEnd w:id="59"/>
    <w:bookmarkStart w:name="z72" w:id="60"/>
    <w:p>
      <w:pPr>
        <w:spacing w:after="0"/>
        <w:ind w:left="0"/>
        <w:jc w:val="both"/>
      </w:pPr>
      <w:r>
        <w:rPr>
          <w:rFonts w:ascii="Times New Roman"/>
          <w:b w:val="false"/>
          <w:i w:val="false"/>
          <w:color w:val="000000"/>
          <w:sz w:val="28"/>
        </w:rPr>
        <w:t>
      Егер салық төлеуші А, B, C, D жолдарында көрсетілген санаттардың біріне жатқан жағдайда торкөз белгіленеді.</w:t>
      </w:r>
    </w:p>
    <w:bookmarkEnd w:id="60"/>
    <w:bookmarkStart w:name="z73" w:id="61"/>
    <w:p>
      <w:pPr>
        <w:spacing w:after="0"/>
        <w:ind w:left="0"/>
        <w:jc w:val="both"/>
      </w:pPr>
      <w:r>
        <w:rPr>
          <w:rFonts w:ascii="Times New Roman"/>
          <w:b w:val="false"/>
          <w:i w:val="false"/>
          <w:color w:val="000000"/>
          <w:sz w:val="28"/>
        </w:rPr>
        <w:t>
      Егер 6 В бағанын белгілеген салық төлеуші бір мезгілде 6 А, 6 С немесе 6 D бағанына жатқан жағдайда, онда тиісінше 6 В мен 6 А, 6 В мен 6 С немесе 6 D бағандарының екеуін де белгілейді;</w:t>
      </w:r>
    </w:p>
    <w:bookmarkEnd w:id="61"/>
    <w:bookmarkStart w:name="z74" w:id="62"/>
    <w:p>
      <w:pPr>
        <w:spacing w:after="0"/>
        <w:ind w:left="0"/>
        <w:jc w:val="both"/>
      </w:pPr>
      <w:r>
        <w:rPr>
          <w:rFonts w:ascii="Times New Roman"/>
          <w:b w:val="false"/>
          <w:i w:val="false"/>
          <w:color w:val="000000"/>
          <w:sz w:val="28"/>
        </w:rPr>
        <w:t>
      7) резиденттік белгісі.</w:t>
      </w:r>
    </w:p>
    <w:bookmarkEnd w:id="62"/>
    <w:bookmarkStart w:name="z75" w:id="63"/>
    <w:p>
      <w:pPr>
        <w:spacing w:after="0"/>
        <w:ind w:left="0"/>
        <w:jc w:val="both"/>
      </w:pPr>
      <w:r>
        <w:rPr>
          <w:rFonts w:ascii="Times New Roman"/>
          <w:b w:val="false"/>
          <w:i w:val="false"/>
          <w:color w:val="000000"/>
          <w:sz w:val="28"/>
        </w:rPr>
        <w:t>
      А торкөзін Қазақстан Республикасының резидент-салық төлеушісі белгілейді;</w:t>
      </w:r>
    </w:p>
    <w:bookmarkEnd w:id="63"/>
    <w:bookmarkStart w:name="z76" w:id="64"/>
    <w:p>
      <w:pPr>
        <w:spacing w:after="0"/>
        <w:ind w:left="0"/>
        <w:jc w:val="both"/>
      </w:pPr>
      <w:r>
        <w:rPr>
          <w:rFonts w:ascii="Times New Roman"/>
          <w:b w:val="false"/>
          <w:i w:val="false"/>
          <w:color w:val="000000"/>
          <w:sz w:val="28"/>
        </w:rPr>
        <w:t>
      В торкөзін Қазақстан Республикасының бейрезидент-салық төлеушісі белгілейді;</w:t>
      </w:r>
    </w:p>
    <w:bookmarkEnd w:id="64"/>
    <w:bookmarkStart w:name="z77" w:id="65"/>
    <w:p>
      <w:pPr>
        <w:spacing w:after="0"/>
        <w:ind w:left="0"/>
        <w:jc w:val="both"/>
      </w:pPr>
      <w:r>
        <w:rPr>
          <w:rFonts w:ascii="Times New Roman"/>
          <w:b w:val="false"/>
          <w:i w:val="false"/>
          <w:color w:val="000000"/>
          <w:sz w:val="28"/>
        </w:rPr>
        <w:t>
      8) қызметкерлердің (адам) саны.</w:t>
      </w:r>
    </w:p>
    <w:bookmarkEnd w:id="65"/>
    <w:bookmarkStart w:name="z78" w:id="66"/>
    <w:p>
      <w:pPr>
        <w:spacing w:after="0"/>
        <w:ind w:left="0"/>
        <w:jc w:val="both"/>
      </w:pPr>
      <w:r>
        <w:rPr>
          <w:rFonts w:ascii="Times New Roman"/>
          <w:b w:val="false"/>
          <w:i w:val="false"/>
          <w:color w:val="000000"/>
          <w:sz w:val="28"/>
        </w:rPr>
        <w:t>
      Есепті тоқсанда табыстар есептелген қызметкерлердің саны көрсетіледі;</w:t>
      </w:r>
    </w:p>
    <w:bookmarkEnd w:id="66"/>
    <w:bookmarkStart w:name="z79" w:id="67"/>
    <w:p>
      <w:pPr>
        <w:spacing w:after="0"/>
        <w:ind w:left="0"/>
        <w:jc w:val="both"/>
      </w:pPr>
      <w:r>
        <w:rPr>
          <w:rFonts w:ascii="Times New Roman"/>
          <w:b w:val="false"/>
          <w:i w:val="false"/>
          <w:color w:val="000000"/>
          <w:sz w:val="28"/>
        </w:rPr>
        <w:t>
      9) резидент заңды тұлғаның шешімі бойынша жеке табыс салығы бойынша салық агенттері және әлеуметтік салық бойынша дербес төлеушілер болып танылмаған құрылымдық бөлімшелерінің бар-жоғы.</w:t>
      </w:r>
    </w:p>
    <w:bookmarkEnd w:id="67"/>
    <w:bookmarkStart w:name="z80" w:id="68"/>
    <w:p>
      <w:pPr>
        <w:spacing w:after="0"/>
        <w:ind w:left="0"/>
        <w:jc w:val="both"/>
      </w:pPr>
      <w:r>
        <w:rPr>
          <w:rFonts w:ascii="Times New Roman"/>
          <w:b w:val="false"/>
          <w:i w:val="false"/>
          <w:color w:val="000000"/>
          <w:sz w:val="28"/>
        </w:rPr>
        <w:t>
      Резидент заңды тұлғада жеке табыс салығы бойынша салық агенттері және әлеуметтік салық бойынша дербес төлеушілер болып танылмаған құрылымдық бөлімшелері болған жағдайда тиісті торкөз белгіленеді. Торкөздердің бірі міндетті түрде толтырылуы тиіс;</w:t>
      </w:r>
    </w:p>
    <w:bookmarkEnd w:id="68"/>
    <w:bookmarkStart w:name="z81" w:id="69"/>
    <w:p>
      <w:pPr>
        <w:spacing w:after="0"/>
        <w:ind w:left="0"/>
        <w:jc w:val="both"/>
      </w:pPr>
      <w:r>
        <w:rPr>
          <w:rFonts w:ascii="Times New Roman"/>
          <w:b w:val="false"/>
          <w:i w:val="false"/>
          <w:color w:val="000000"/>
          <w:sz w:val="28"/>
        </w:rPr>
        <w:t>
      10) табыс етілген қосымшалар.</w:t>
      </w:r>
    </w:p>
    <w:bookmarkEnd w:id="69"/>
    <w:bookmarkStart w:name="z82" w:id="70"/>
    <w:p>
      <w:pPr>
        <w:spacing w:after="0"/>
        <w:ind w:left="0"/>
        <w:jc w:val="both"/>
      </w:pPr>
      <w:r>
        <w:rPr>
          <w:rFonts w:ascii="Times New Roman"/>
          <w:b w:val="false"/>
          <w:i w:val="false"/>
          <w:color w:val="000000"/>
          <w:sz w:val="28"/>
        </w:rPr>
        <w:t>
      Табыс етiлген қосымшалардың торкөздерi белгiленедi;</w:t>
      </w:r>
    </w:p>
    <w:bookmarkEnd w:id="70"/>
    <w:bookmarkStart w:name="z83" w:id="71"/>
    <w:p>
      <w:pPr>
        <w:spacing w:after="0"/>
        <w:ind w:left="0"/>
        <w:jc w:val="both"/>
      </w:pPr>
      <w:r>
        <w:rPr>
          <w:rFonts w:ascii="Times New Roman"/>
          <w:b w:val="false"/>
          <w:i w:val="false"/>
          <w:color w:val="000000"/>
          <w:sz w:val="28"/>
        </w:rPr>
        <w:t>
      11) 200.03 қосымшаларының саны.</w:t>
      </w:r>
    </w:p>
    <w:bookmarkEnd w:id="71"/>
    <w:bookmarkStart w:name="z84" w:id="72"/>
    <w:p>
      <w:pPr>
        <w:spacing w:after="0"/>
        <w:ind w:left="0"/>
        <w:jc w:val="both"/>
      </w:pPr>
      <w:r>
        <w:rPr>
          <w:rFonts w:ascii="Times New Roman"/>
          <w:b w:val="false"/>
          <w:i w:val="false"/>
          <w:color w:val="000000"/>
          <w:sz w:val="28"/>
        </w:rPr>
        <w:t xml:space="preserve">
      Резидент заңды тұлғаның жеке табыс салығы бойынша салық агенттері және әлеуметтік салық бойынша дербес төлеушілер болып танылмаған құрылымдық бөлімшелерінің санына сәйкес келетін 200.03 қосымшаларының саны көрсетіледі; </w:t>
      </w:r>
    </w:p>
    <w:bookmarkEnd w:id="72"/>
    <w:bookmarkStart w:name="z85" w:id="73"/>
    <w:p>
      <w:pPr>
        <w:spacing w:after="0"/>
        <w:ind w:left="0"/>
        <w:jc w:val="both"/>
      </w:pPr>
      <w:r>
        <w:rPr>
          <w:rFonts w:ascii="Times New Roman"/>
          <w:b w:val="false"/>
          <w:i w:val="false"/>
          <w:color w:val="000000"/>
          <w:sz w:val="28"/>
        </w:rPr>
        <w:t>
      12) 200.04 қосымшаларының саны.</w:t>
      </w:r>
    </w:p>
    <w:bookmarkEnd w:id="73"/>
    <w:bookmarkStart w:name="z86" w:id="74"/>
    <w:p>
      <w:pPr>
        <w:spacing w:after="0"/>
        <w:ind w:left="0"/>
        <w:jc w:val="both"/>
      </w:pPr>
      <w:r>
        <w:rPr>
          <w:rFonts w:ascii="Times New Roman"/>
          <w:b w:val="false"/>
          <w:i w:val="false"/>
          <w:color w:val="000000"/>
          <w:sz w:val="28"/>
        </w:rPr>
        <w:t>
      Салық кодексімен белгіленген тәртіпте Қазақстан Республикасымен жасасқан келісімшарттар санына сәйкес келетін 200.04 қосымшаларының саны көрсетіледі.</w:t>
      </w:r>
    </w:p>
    <w:bookmarkEnd w:id="74"/>
    <w:bookmarkStart w:name="z87" w:id="75"/>
    <w:p>
      <w:pPr>
        <w:spacing w:after="0"/>
        <w:ind w:left="0"/>
        <w:jc w:val="both"/>
      </w:pPr>
      <w:r>
        <w:rPr>
          <w:rFonts w:ascii="Times New Roman"/>
          <w:b w:val="false"/>
          <w:i w:val="false"/>
          <w:color w:val="000000"/>
          <w:sz w:val="28"/>
        </w:rPr>
        <w:t>
      16. "Есептік көрсеткіштер" деген бөлімде:</w:t>
      </w:r>
    </w:p>
    <w:bookmarkEnd w:id="75"/>
    <w:bookmarkStart w:name="z88" w:id="76"/>
    <w:p>
      <w:pPr>
        <w:spacing w:after="0"/>
        <w:ind w:left="0"/>
        <w:jc w:val="both"/>
      </w:pPr>
      <w:r>
        <w:rPr>
          <w:rFonts w:ascii="Times New Roman"/>
          <w:b w:val="false"/>
          <w:i w:val="false"/>
          <w:color w:val="000000"/>
          <w:sz w:val="28"/>
        </w:rPr>
        <w:t xml:space="preserve">
      1) 200.00.001 I, 200.00.001 II және 200.00.001 III жолдары осы нысанға 200.03-қосымшада көрсетуге тиіс жеке табыс салығы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w:t>
      </w:r>
      <w:r>
        <w:rPr>
          <w:rFonts w:ascii="Times New Roman"/>
          <w:b w:val="false"/>
          <w:i w:val="false"/>
          <w:color w:val="000000"/>
          <w:sz w:val="28"/>
        </w:rPr>
        <w:t>161-бабына</w:t>
      </w:r>
      <w:r>
        <w:rPr>
          <w:rFonts w:ascii="Times New Roman"/>
          <w:b w:val="false"/>
          <w:i w:val="false"/>
          <w:color w:val="000000"/>
          <w:sz w:val="28"/>
        </w:rPr>
        <w:t xml:space="preserve"> сәйкес салық агенттері болып танылған құрылымдық бөлімшелер) жеке тұлғаларға төленген табыстардан есептелген және есепті тоқсанның әрбір айында бюджетке аударылуға жататын жеке табыс салығының сомасын көрсетуге арналған.</w:t>
      </w:r>
    </w:p>
    <w:bookmarkEnd w:id="76"/>
    <w:bookmarkStart w:name="z89" w:id="77"/>
    <w:p>
      <w:pPr>
        <w:spacing w:after="0"/>
        <w:ind w:left="0"/>
        <w:jc w:val="both"/>
      </w:pPr>
      <w:r>
        <w:rPr>
          <w:rFonts w:ascii="Times New Roman"/>
          <w:b w:val="false"/>
          <w:i w:val="false"/>
          <w:color w:val="000000"/>
          <w:sz w:val="28"/>
        </w:rPr>
        <w:t xml:space="preserve">
      200.00.001 IV жолы 200.00.001 I, 200.00.001 II және 200.00.001 III жолдарының сомасы ретінде айқындалатын, есепті тоқсан үшін салықтың қорытынды сомасын көрсетуге арналған; </w:t>
      </w:r>
    </w:p>
    <w:bookmarkEnd w:id="77"/>
    <w:bookmarkStart w:name="z90" w:id="78"/>
    <w:p>
      <w:pPr>
        <w:spacing w:after="0"/>
        <w:ind w:left="0"/>
        <w:jc w:val="both"/>
      </w:pPr>
      <w:r>
        <w:rPr>
          <w:rFonts w:ascii="Times New Roman"/>
          <w:b w:val="false"/>
          <w:i w:val="false"/>
          <w:color w:val="000000"/>
          <w:sz w:val="28"/>
        </w:rPr>
        <w:t xml:space="preserve">
      2) 200.00.002 I, 200.00.002 II және 200.00.002 III жолдары осы нысанға 200.03- қосымшада көрсетуге тиіс салық агенттерімен дербес төлеушілер болып танылмаған, құрылымдық бөлімшелер үшін бюджетке төлеуге жататын міндетті зейнетақы жарналары сомасын қоспағанда, салық агенті үшін (оның ішінде Салық кодексінің 161-бабына сәйкес салық агенттері болып танылған құрылымдық бөлімшелерді қоса алғанда) Қазақстан Республикасының зейнетақы заңнамасына сәйкес жеке тұлғаларға төленген табыстардан есептелген және есепті тоқсанның әрбір айында бірыңғай жинақтаушы зейнетақы қорына аударылуға жататын міндетті зейнетақы жарналары сомасын көрсетуге арналған. </w:t>
      </w:r>
    </w:p>
    <w:bookmarkEnd w:id="78"/>
    <w:bookmarkStart w:name="z91" w:id="79"/>
    <w:p>
      <w:pPr>
        <w:spacing w:after="0"/>
        <w:ind w:left="0"/>
        <w:jc w:val="both"/>
      </w:pPr>
      <w:r>
        <w:rPr>
          <w:rFonts w:ascii="Times New Roman"/>
          <w:b w:val="false"/>
          <w:i w:val="false"/>
          <w:color w:val="000000"/>
          <w:sz w:val="28"/>
        </w:rPr>
        <w:t>
      200.00.002 IV жолы 200.00.002 I, 200.00.002 II және 200.00.003 III жолдарының сомасы ретінде айқындалатын, есепті тоқсан үшін міндетті зейнетақы жарналарының қорытынды сомасын көрсетуге арналған;</w:t>
      </w:r>
    </w:p>
    <w:bookmarkEnd w:id="79"/>
    <w:bookmarkStart w:name="z92" w:id="80"/>
    <w:p>
      <w:pPr>
        <w:spacing w:after="0"/>
        <w:ind w:left="0"/>
        <w:jc w:val="both"/>
      </w:pPr>
      <w:r>
        <w:rPr>
          <w:rFonts w:ascii="Times New Roman"/>
          <w:b w:val="false"/>
          <w:i w:val="false"/>
          <w:color w:val="000000"/>
          <w:sz w:val="28"/>
        </w:rPr>
        <w:t xml:space="preserve">
      3) 200.00.003 I, 200.00.003 II және 200.00.003 III жолдары осы нысанға 200.03- қосымшада көрсетуге тиіс салық агенттерімен дербес төлеушілер болып танылмаған, құрылымдық бөлімшелер үшін бюджетке төлеуге жататын міндетті кәсіптік зейнетақы жарналары сомасын қоспағанда, салық агентімен (оның ішінде Салық кодексінің </w:t>
      </w:r>
      <w:r>
        <w:rPr>
          <w:rFonts w:ascii="Times New Roman"/>
          <w:b w:val="false"/>
          <w:i w:val="false"/>
          <w:color w:val="000000"/>
          <w:sz w:val="28"/>
        </w:rPr>
        <w:t>161-бабына</w:t>
      </w:r>
      <w:r>
        <w:rPr>
          <w:rFonts w:ascii="Times New Roman"/>
          <w:b w:val="false"/>
          <w:i w:val="false"/>
          <w:color w:val="000000"/>
          <w:sz w:val="28"/>
        </w:rPr>
        <w:t xml:space="preserve"> сәйкес салық агенттері болып танылған құрылымдық бөлімшелерді қоса алғанда) Қазақстан Республикасының зейнетақы заңнамасына сәйкес есепті тоқсанның әрбір айында қызметкерлерге есептелген табыстардан есептелетін және бірыңғай жинақтаушы зейнетақы қорына аударылуға жататын міндетті кәсіптік зейнетақы жарналары сомасын көрсетуге арналған. </w:t>
      </w:r>
    </w:p>
    <w:bookmarkEnd w:id="80"/>
    <w:bookmarkStart w:name="z93" w:id="81"/>
    <w:p>
      <w:pPr>
        <w:spacing w:after="0"/>
        <w:ind w:left="0"/>
        <w:jc w:val="both"/>
      </w:pPr>
      <w:r>
        <w:rPr>
          <w:rFonts w:ascii="Times New Roman"/>
          <w:b w:val="false"/>
          <w:i w:val="false"/>
          <w:color w:val="000000"/>
          <w:sz w:val="28"/>
        </w:rPr>
        <w:t>
      200.00.003 IV жолы 200.00.003 I, 200.00.003 II және 200.00.003 III жолдарының сомасы ретінде айқындалатын, есепті тоқсан үшін міндетті кәсіптік зейнетақы жарналарының қорытынды сомасын көрсетуге арналған;</w:t>
      </w:r>
    </w:p>
    <w:bookmarkEnd w:id="81"/>
    <w:bookmarkStart w:name="z94" w:id="82"/>
    <w:p>
      <w:pPr>
        <w:spacing w:after="0"/>
        <w:ind w:left="0"/>
        <w:jc w:val="both"/>
      </w:pPr>
      <w:r>
        <w:rPr>
          <w:rFonts w:ascii="Times New Roman"/>
          <w:b w:val="false"/>
          <w:i w:val="false"/>
          <w:color w:val="000000"/>
          <w:sz w:val="28"/>
        </w:rPr>
        <w:t>
      4) 200.00.004 I, 200.00.004 II, 200.00.004 III жолдары дара кәсіпкерлер (шаруа немесе фермер қожалықтарына үшін, оңайтылған декларация және патент негізінде арнаулы салық режимдерiн қолданатындарды қоспағанда), жеке нотариустар, жеке сот орындаушылары, адвокаттар, кәсіби медиаторлар есепті тоқсанның әрбір айы үшін бірыңғай жинақтаушы зейнетақы қорына өз пайдасына аударуға жататын міндетті зейнетақы жарналарының сомаларын көрсетуге арналған.</w:t>
      </w:r>
    </w:p>
    <w:bookmarkEnd w:id="82"/>
    <w:bookmarkStart w:name="z95" w:id="83"/>
    <w:p>
      <w:pPr>
        <w:spacing w:after="0"/>
        <w:ind w:left="0"/>
        <w:jc w:val="both"/>
      </w:pPr>
      <w:r>
        <w:rPr>
          <w:rFonts w:ascii="Times New Roman"/>
          <w:b w:val="false"/>
          <w:i w:val="false"/>
          <w:color w:val="000000"/>
          <w:sz w:val="28"/>
        </w:rPr>
        <w:t>
      200.00.004 IV жолы 200.00.004 I, 200.00.004 II, 200.00.004 III жолдарының сомасы ретінде айқындалатын есепті тоқсанда міндетті зейнетақы жарналарының сомасын көрсетуге арналған;</w:t>
      </w:r>
    </w:p>
    <w:bookmarkEnd w:id="83"/>
    <w:bookmarkStart w:name="z96" w:id="84"/>
    <w:p>
      <w:pPr>
        <w:spacing w:after="0"/>
        <w:ind w:left="0"/>
        <w:jc w:val="both"/>
      </w:pPr>
      <w:r>
        <w:rPr>
          <w:rFonts w:ascii="Times New Roman"/>
          <w:b w:val="false"/>
          <w:i w:val="false"/>
          <w:color w:val="000000"/>
          <w:sz w:val="28"/>
        </w:rPr>
        <w:t xml:space="preserve">
      5) 200.00.005 І, 200.00.005 ІІ және 200.00.005 ІІІ жолдары осы нысанға 200.03-қосымшада көрсетуге тиіс жеке табыс салығы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w:t>
      </w:r>
      <w:r>
        <w:rPr>
          <w:rFonts w:ascii="Times New Roman"/>
          <w:b w:val="false"/>
          <w:i w:val="false"/>
          <w:color w:val="000000"/>
          <w:sz w:val="28"/>
        </w:rPr>
        <w:t>161-бабына</w:t>
      </w:r>
      <w:r>
        <w:rPr>
          <w:rFonts w:ascii="Times New Roman"/>
          <w:b w:val="false"/>
          <w:i w:val="false"/>
          <w:color w:val="000000"/>
          <w:sz w:val="28"/>
        </w:rPr>
        <w:t xml:space="preserve"> сәйкес салық агенттері болып танылған құрылымдық бөлімшелер) Салық кодексінің 358-бабының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3-тармақтарына</w:t>
      </w:r>
      <w:r>
        <w:rPr>
          <w:rFonts w:ascii="Times New Roman"/>
          <w:b w:val="false"/>
          <w:i w:val="false"/>
          <w:color w:val="000000"/>
          <w:sz w:val="28"/>
        </w:rPr>
        <w:t xml:space="preserve"> сәйкес есепті тоқсанның әрбір айы үшін есептелген және Міндетті әлеуметтік сақтандыру туралы заңға сәйкес есептелген әлеуметтік аударымдардың сомасына азайтылған әлеуметтік салық сомасын көрсетуге арналған.</w:t>
      </w:r>
    </w:p>
    <w:bookmarkEnd w:id="84"/>
    <w:bookmarkStart w:name="z97" w:id="85"/>
    <w:p>
      <w:pPr>
        <w:spacing w:after="0"/>
        <w:ind w:left="0"/>
        <w:jc w:val="both"/>
      </w:pPr>
      <w:r>
        <w:rPr>
          <w:rFonts w:ascii="Times New Roman"/>
          <w:b w:val="false"/>
          <w:i w:val="false"/>
          <w:color w:val="000000"/>
          <w:sz w:val="28"/>
        </w:rPr>
        <w:t xml:space="preserve">
      Бұл ретте, 200.00.005 I, 200.00.005 II, 200.00.005 III және 200.00.005 IV жолдарының сомасы тиісінше 200.03.003 I, 200.03.003 II, 200.03.003 III және 200.03.003 IV жолдарына енгізілмейді. </w:t>
      </w:r>
    </w:p>
    <w:bookmarkEnd w:id="85"/>
    <w:bookmarkStart w:name="z98" w:id="86"/>
    <w:p>
      <w:pPr>
        <w:spacing w:after="0"/>
        <w:ind w:left="0"/>
        <w:jc w:val="both"/>
      </w:pPr>
      <w:r>
        <w:rPr>
          <w:rFonts w:ascii="Times New Roman"/>
          <w:b w:val="false"/>
          <w:i w:val="false"/>
          <w:color w:val="000000"/>
          <w:sz w:val="28"/>
        </w:rPr>
        <w:t>
      Бұл жолдарды ауыл шаруашылығы өнімдерін, акваөсіру (балық өсіру шаруашылығы) өнімін өндірушілер және ауыл шаруашылығы кооперативтері үшін арнаулы салық режимін қолданатын салық төлеушілер толтырмайды.</w:t>
      </w:r>
    </w:p>
    <w:bookmarkEnd w:id="86"/>
    <w:bookmarkStart w:name="z99" w:id="87"/>
    <w:p>
      <w:pPr>
        <w:spacing w:after="0"/>
        <w:ind w:left="0"/>
        <w:jc w:val="both"/>
      </w:pPr>
      <w:r>
        <w:rPr>
          <w:rFonts w:ascii="Times New Roman"/>
          <w:b w:val="false"/>
          <w:i w:val="false"/>
          <w:color w:val="000000"/>
          <w:sz w:val="28"/>
        </w:rPr>
        <w:t>
      Төлеуге тиіс әлеуметтік салықтың есептелуі әрбір жұмысшы бойынша жүргізіледі.</w:t>
      </w:r>
    </w:p>
    <w:bookmarkEnd w:id="87"/>
    <w:bookmarkStart w:name="z100" w:id="88"/>
    <w:p>
      <w:pPr>
        <w:spacing w:after="0"/>
        <w:ind w:left="0"/>
        <w:jc w:val="both"/>
      </w:pPr>
      <w:r>
        <w:rPr>
          <w:rFonts w:ascii="Times New Roman"/>
          <w:b w:val="false"/>
          <w:i w:val="false"/>
          <w:color w:val="000000"/>
          <w:sz w:val="28"/>
        </w:rPr>
        <w:t xml:space="preserve">
      200.00.005 IV жолы 200.00.005 I, 200.00.005 II және 200.00.005 III жолдарының сомасы ретінде айқындалатын, есепті тоқсан үшін салықтың қорытынды сомасын көрсетуге арналған; </w:t>
      </w:r>
    </w:p>
    <w:bookmarkEnd w:id="88"/>
    <w:bookmarkStart w:name="z101" w:id="89"/>
    <w:p>
      <w:pPr>
        <w:spacing w:after="0"/>
        <w:ind w:left="0"/>
        <w:jc w:val="both"/>
      </w:pPr>
      <w:r>
        <w:rPr>
          <w:rFonts w:ascii="Times New Roman"/>
          <w:b w:val="false"/>
          <w:i w:val="false"/>
          <w:color w:val="000000"/>
          <w:sz w:val="28"/>
        </w:rPr>
        <w:t xml:space="preserve">
      6) Декларацияны ауыл шаруашылығы өнімдерін, акваөсіру (балық өсіру шаруашылығы) өнімін өндірушілер мен ауыл шаруашылығы кооперативтері арнаулы салық режимін қолданатын салық төлеушілер табыс етілген жағдайда бюджетке аударылуға жататын әлеуметтік салықтың сомасы Салық кодексінің </w:t>
      </w:r>
      <w:r>
        <w:rPr>
          <w:rFonts w:ascii="Times New Roman"/>
          <w:b w:val="false"/>
          <w:i w:val="false"/>
          <w:color w:val="000000"/>
          <w:sz w:val="28"/>
        </w:rPr>
        <w:t>451-бабында</w:t>
      </w:r>
      <w:r>
        <w:rPr>
          <w:rFonts w:ascii="Times New Roman"/>
          <w:b w:val="false"/>
          <w:i w:val="false"/>
          <w:color w:val="000000"/>
          <w:sz w:val="28"/>
        </w:rPr>
        <w:t xml:space="preserve"> белгіленген ерекшеліктер ескеріле отырып, 200.00.006 жолында көрсетіледі (6 В торкөзін толтырған жағдайда).</w:t>
      </w:r>
    </w:p>
    <w:bookmarkEnd w:id="89"/>
    <w:bookmarkStart w:name="z102" w:id="90"/>
    <w:p>
      <w:pPr>
        <w:spacing w:after="0"/>
        <w:ind w:left="0"/>
        <w:jc w:val="both"/>
      </w:pPr>
      <w:r>
        <w:rPr>
          <w:rFonts w:ascii="Times New Roman"/>
          <w:b w:val="false"/>
          <w:i w:val="false"/>
          <w:color w:val="000000"/>
          <w:sz w:val="28"/>
        </w:rPr>
        <w:t>
      200.00.006 I, 200.00.006 II және 200.00.006 III жолдары есепті тоқсанның әрбір айы үшін есептелген әлеуметтік салықтың сомасын көрсетуге арналған.</w:t>
      </w:r>
    </w:p>
    <w:bookmarkEnd w:id="90"/>
    <w:bookmarkStart w:name="z103" w:id="91"/>
    <w:p>
      <w:pPr>
        <w:spacing w:after="0"/>
        <w:ind w:left="0"/>
        <w:jc w:val="both"/>
      </w:pPr>
      <w:r>
        <w:rPr>
          <w:rFonts w:ascii="Times New Roman"/>
          <w:b w:val="false"/>
          <w:i w:val="false"/>
          <w:color w:val="000000"/>
          <w:sz w:val="28"/>
        </w:rPr>
        <w:t xml:space="preserve">
      200.00.006 IV жолы 200.00.006 I, 200.00.006 II және 200.00.006 III жолдарының сомасы ретінде айқындалатын, есепті тоқсан үшін салықтың қорытынды сомасын көрсетуге арналған; </w:t>
      </w:r>
    </w:p>
    <w:bookmarkEnd w:id="91"/>
    <w:bookmarkStart w:name="z104" w:id="92"/>
    <w:p>
      <w:pPr>
        <w:spacing w:after="0"/>
        <w:ind w:left="0"/>
        <w:jc w:val="both"/>
      </w:pPr>
      <w:r>
        <w:rPr>
          <w:rFonts w:ascii="Times New Roman"/>
          <w:b w:val="false"/>
          <w:i w:val="false"/>
          <w:color w:val="000000"/>
          <w:sz w:val="28"/>
        </w:rPr>
        <w:t xml:space="preserve">
      7) 200.00.007 І, 200.00.007 ІІ және 200.00.007 ІІІ жолдары салық төлеуші есепті тоқсанның әрбір айында өзі үшін және есепті тоқсанның әрбір айында әрбір үшін төленетін, Салық кодексінің 358-бабының </w:t>
      </w:r>
      <w:r>
        <w:rPr>
          <w:rFonts w:ascii="Times New Roman"/>
          <w:b w:val="false"/>
          <w:i w:val="false"/>
          <w:color w:val="000000"/>
          <w:sz w:val="28"/>
        </w:rPr>
        <w:t>2-тармағына</w:t>
      </w:r>
      <w:r>
        <w:rPr>
          <w:rFonts w:ascii="Times New Roman"/>
          <w:b w:val="false"/>
          <w:i w:val="false"/>
          <w:color w:val="000000"/>
          <w:sz w:val="28"/>
        </w:rPr>
        <w:t xml:space="preserve"> сәйкес есептелген, бюджетке төлеуге тиіс әлеуметтік салықтың сомасын көрсетуге арналған. </w:t>
      </w:r>
    </w:p>
    <w:bookmarkEnd w:id="92"/>
    <w:bookmarkStart w:name="z105" w:id="93"/>
    <w:p>
      <w:pPr>
        <w:spacing w:after="0"/>
        <w:ind w:left="0"/>
        <w:jc w:val="both"/>
      </w:pPr>
      <w:r>
        <w:rPr>
          <w:rFonts w:ascii="Times New Roman"/>
          <w:b w:val="false"/>
          <w:i w:val="false"/>
          <w:color w:val="000000"/>
          <w:sz w:val="28"/>
        </w:rPr>
        <w:t xml:space="preserve">
      200.00.007 IV жолы 200.00.007 I, 200.00.007 II және 200.00.007 III жолдарының сомасы ретінде айқындалатын, есепті тоқсан үшін салықтың қорытынды сомасын көрсетуге арналған; </w:t>
      </w:r>
    </w:p>
    <w:bookmarkEnd w:id="93"/>
    <w:bookmarkStart w:name="z106" w:id="94"/>
    <w:p>
      <w:pPr>
        <w:spacing w:after="0"/>
        <w:ind w:left="0"/>
        <w:jc w:val="both"/>
      </w:pPr>
      <w:r>
        <w:rPr>
          <w:rFonts w:ascii="Times New Roman"/>
          <w:b w:val="false"/>
          <w:i w:val="false"/>
          <w:color w:val="000000"/>
          <w:sz w:val="28"/>
        </w:rPr>
        <w:t xml:space="preserve">
      8) 200.00.008 І, 200.00.008 ІІ және 200.00.008 ІІІ жолдары осы нысанға 200.03 қосымшада көрсетуге тиіс жеке табыс салығы бойынша салық агенттері және әлеуметтік салық бойынша дербес төлеушілер болып танылмаған, құрылымдық бөлімшелер үшін бюджетке төлеуге жататын жеке табыс салығының сомасын қоспағанда, салық агенті үшін (оның ішінде Салық кодексінің </w:t>
      </w:r>
      <w:r>
        <w:rPr>
          <w:rFonts w:ascii="Times New Roman"/>
          <w:b w:val="false"/>
          <w:i w:val="false"/>
          <w:color w:val="000000"/>
          <w:sz w:val="28"/>
        </w:rPr>
        <w:t>161-бабына</w:t>
      </w:r>
      <w:r>
        <w:rPr>
          <w:rFonts w:ascii="Times New Roman"/>
          <w:b w:val="false"/>
          <w:i w:val="false"/>
          <w:color w:val="000000"/>
          <w:sz w:val="28"/>
        </w:rPr>
        <w:t xml:space="preserve"> сәйкес салық агенттері болып танылған құрылымдық бөлімшелер) тоқсанның әрбір айы үшін есептелген және Міндетті әлеуметтік сақтандыру туралы заңына сәйкес есептелген әлеуметтік аударымдардың сомасын көрсетуге арналған.</w:t>
      </w:r>
    </w:p>
    <w:bookmarkEnd w:id="94"/>
    <w:bookmarkStart w:name="z107" w:id="95"/>
    <w:p>
      <w:pPr>
        <w:spacing w:after="0"/>
        <w:ind w:left="0"/>
        <w:jc w:val="both"/>
      </w:pPr>
      <w:r>
        <w:rPr>
          <w:rFonts w:ascii="Times New Roman"/>
          <w:b w:val="false"/>
          <w:i w:val="false"/>
          <w:color w:val="000000"/>
          <w:sz w:val="28"/>
        </w:rPr>
        <w:t xml:space="preserve">
      200.00.008 IV жолы 200.00.008 I, 200.00.008 II және 200.00.008 III жолдарының сомасы ретінде айқындалатын, есепті тоқсан үшін әлеуметтік аударымдардың қорытынды сомасын көрсетуге арналған; </w:t>
      </w:r>
    </w:p>
    <w:bookmarkEnd w:id="95"/>
    <w:bookmarkStart w:name="z108" w:id="96"/>
    <w:p>
      <w:pPr>
        <w:spacing w:after="0"/>
        <w:ind w:left="0"/>
        <w:jc w:val="both"/>
      </w:pPr>
      <w:r>
        <w:rPr>
          <w:rFonts w:ascii="Times New Roman"/>
          <w:b w:val="false"/>
          <w:i w:val="false"/>
          <w:color w:val="000000"/>
          <w:sz w:val="28"/>
        </w:rPr>
        <w:t>
      9) 200.00.009 I, 200.00.009 II, 200.00.009 III жолдары дара кәсіпкерлердің (шаруа немесе фермер қожалықтарына арналған, оңайлатылған декларация және патент негізіндегі арнаулы салық режимдерiн қолданатындарды қоспағанда), жеке нотариустардың, жеке сот орындаушыларының, адвокаттардың, кәсіби медиаторлардың есепті тоқсанның әрбір айы үшін өз пайдасына әлеуметтік аударымдардың сомасын көрсетуіне арналған.</w:t>
      </w:r>
    </w:p>
    <w:bookmarkEnd w:id="96"/>
    <w:bookmarkStart w:name="z109" w:id="97"/>
    <w:p>
      <w:pPr>
        <w:spacing w:after="0"/>
        <w:ind w:left="0"/>
        <w:jc w:val="both"/>
      </w:pPr>
      <w:r>
        <w:rPr>
          <w:rFonts w:ascii="Times New Roman"/>
          <w:b w:val="false"/>
          <w:i w:val="false"/>
          <w:color w:val="000000"/>
          <w:sz w:val="28"/>
        </w:rPr>
        <w:t xml:space="preserve">
      200.00.009 IV жолы 200.00.009 I, 200.00.009 II, 200.00.009 III жолдарының сомасы ретінде айқындалатын есепті тоқсан үшін әлеуметтік аударымдардың қорытынды сомасын көрсетуге арналған; </w:t>
      </w:r>
    </w:p>
    <w:bookmarkEnd w:id="97"/>
    <w:bookmarkStart w:name="z110" w:id="98"/>
    <w:p>
      <w:pPr>
        <w:spacing w:after="0"/>
        <w:ind w:left="0"/>
        <w:jc w:val="both"/>
      </w:pPr>
      <w:r>
        <w:rPr>
          <w:rFonts w:ascii="Times New Roman"/>
          <w:b w:val="false"/>
          <w:i w:val="false"/>
          <w:color w:val="000000"/>
          <w:sz w:val="28"/>
        </w:rPr>
        <w:t xml:space="preserve">
      10) 200.00.010 I, 200.00.010 II, 200.00.010 III жолдары Міндетті әлеуметтік медициналық сақтандыру туралы заңына сәйкес, міндетті әлеуметтік медициналық сақтандыру аударымдарының сомасын көрсетуіне арналған. </w:t>
      </w:r>
    </w:p>
    <w:bookmarkEnd w:id="98"/>
    <w:bookmarkStart w:name="z111" w:id="99"/>
    <w:p>
      <w:pPr>
        <w:spacing w:after="0"/>
        <w:ind w:left="0"/>
        <w:jc w:val="both"/>
      </w:pPr>
      <w:r>
        <w:rPr>
          <w:rFonts w:ascii="Times New Roman"/>
          <w:b w:val="false"/>
          <w:i w:val="false"/>
          <w:color w:val="000000"/>
          <w:sz w:val="28"/>
        </w:rPr>
        <w:t>
      200.00.010 I, 200.00.010 II, 200.00.010 III, 200.00.010 IV жолдары Міндетті әлеуметтік медициналық сақтандыру туралы заңына сәйкес 2017 жылғы 1 шілдеден бастап толтырылуға жатады;</w:t>
      </w:r>
    </w:p>
    <w:bookmarkEnd w:id="99"/>
    <w:bookmarkStart w:name="z112" w:id="100"/>
    <w:p>
      <w:pPr>
        <w:spacing w:after="0"/>
        <w:ind w:left="0"/>
        <w:jc w:val="both"/>
      </w:pPr>
      <w:r>
        <w:rPr>
          <w:rFonts w:ascii="Times New Roman"/>
          <w:b w:val="false"/>
          <w:i w:val="false"/>
          <w:color w:val="000000"/>
          <w:sz w:val="28"/>
        </w:rPr>
        <w:t>
      11) 200.00.011 I, 200.00.011 II, 200.00.011 III жолдары Міндетті әлеуметтік медициналық сақтандыру туралы заңына сәйкес, міндетті әлеуметтік медициналық сақтандыру жарнасының сомасын көрсетуіне арналған.</w:t>
      </w:r>
    </w:p>
    <w:bookmarkEnd w:id="100"/>
    <w:bookmarkStart w:name="z113" w:id="101"/>
    <w:p>
      <w:pPr>
        <w:spacing w:after="0"/>
        <w:ind w:left="0"/>
        <w:jc w:val="both"/>
      </w:pPr>
      <w:r>
        <w:rPr>
          <w:rFonts w:ascii="Times New Roman"/>
          <w:b w:val="false"/>
          <w:i w:val="false"/>
          <w:color w:val="000000"/>
          <w:sz w:val="28"/>
        </w:rPr>
        <w:t>
      200.00.011 I, 200.00.011 II, 200.00.011 III, 200.00.011 IV жолдары Міндетті әлеуметтік медициналық сақтандыру туралы заңына сәйкес 2017 жылғы 1 шілдеден бастап толтырылуға жатады.</w:t>
      </w:r>
    </w:p>
    <w:bookmarkEnd w:id="101"/>
    <w:bookmarkStart w:name="z114" w:id="102"/>
    <w:p>
      <w:pPr>
        <w:spacing w:after="0"/>
        <w:ind w:left="0"/>
        <w:jc w:val="both"/>
      </w:pPr>
      <w:r>
        <w:rPr>
          <w:rFonts w:ascii="Times New Roman"/>
          <w:b w:val="false"/>
          <w:i w:val="false"/>
          <w:color w:val="000000"/>
          <w:sz w:val="28"/>
        </w:rPr>
        <w:t xml:space="preserve">
      17. "Салық төлеушінің жауапкершілігі" деген бөлімде: </w:t>
      </w:r>
    </w:p>
    <w:bookmarkEnd w:id="102"/>
    <w:bookmarkStart w:name="z115" w:id="103"/>
    <w:p>
      <w:pPr>
        <w:spacing w:after="0"/>
        <w:ind w:left="0"/>
        <w:jc w:val="both"/>
      </w:pPr>
      <w:r>
        <w:rPr>
          <w:rFonts w:ascii="Times New Roman"/>
          <w:b w:val="false"/>
          <w:i w:val="false"/>
          <w:color w:val="000000"/>
          <w:sz w:val="28"/>
        </w:rPr>
        <w:t>
      1) "Салымшы (төлеуші) басшысының Т.А.Ә." деген жолда басшының құрылтай құжаттарына/салымшының (төлеушінің) жеке басын куәландыратын құжаттарға сәйкес тегі, аты, әкесінің аты (ол болған кезде) көрсетіледі.</w:t>
      </w:r>
    </w:p>
    <w:bookmarkEnd w:id="103"/>
    <w:bookmarkStart w:name="z116" w:id="104"/>
    <w:p>
      <w:pPr>
        <w:spacing w:after="0"/>
        <w:ind w:left="0"/>
        <w:jc w:val="both"/>
      </w:pPr>
      <w:r>
        <w:rPr>
          <w:rFonts w:ascii="Times New Roman"/>
          <w:b w:val="false"/>
          <w:i w:val="false"/>
          <w:color w:val="000000"/>
          <w:sz w:val="28"/>
        </w:rPr>
        <w:t>
      Егер декларацияны дара кәсіпкер, адвокат, жеке нотариус, жеке сот орындаушысы, кәсіби медиаторлар табыс еткен болса, жеке басын куәландыратын құжаттарға сәйкес тегі, аты, әкесінің аты (болған кезде) көрсетіледі.</w:t>
      </w:r>
    </w:p>
    <w:bookmarkEnd w:id="104"/>
    <w:bookmarkStart w:name="z117" w:id="105"/>
    <w:p>
      <w:pPr>
        <w:spacing w:after="0"/>
        <w:ind w:left="0"/>
        <w:jc w:val="both"/>
      </w:pPr>
      <w:r>
        <w:rPr>
          <w:rFonts w:ascii="Times New Roman"/>
          <w:b w:val="false"/>
          <w:i w:val="false"/>
          <w:color w:val="000000"/>
          <w:sz w:val="28"/>
        </w:rPr>
        <w:t xml:space="preserve">
      Салық міндеттемелерін сенімгерлікпен басқарушы орындаған кезде, мүлікті сенімгерлікпен басқару шартына сәйкес сенімгерлікпен басқарушының не сенімгерлікпен басқару туындайтын өзге жағдайларда пайда алушының тегі, аты, әкесінің аты (ол болған кезде) көрсетіледі; </w:t>
      </w:r>
    </w:p>
    <w:bookmarkEnd w:id="105"/>
    <w:bookmarkStart w:name="z118" w:id="106"/>
    <w:p>
      <w:pPr>
        <w:spacing w:after="0"/>
        <w:ind w:left="0"/>
        <w:jc w:val="both"/>
      </w:pPr>
      <w:r>
        <w:rPr>
          <w:rFonts w:ascii="Times New Roman"/>
          <w:b w:val="false"/>
          <w:i w:val="false"/>
          <w:color w:val="000000"/>
          <w:sz w:val="28"/>
        </w:rPr>
        <w:t>
      2) декларацияның тапсырылған күні.</w:t>
      </w:r>
    </w:p>
    <w:bookmarkEnd w:id="106"/>
    <w:bookmarkStart w:name="z119" w:id="107"/>
    <w:p>
      <w:pPr>
        <w:spacing w:after="0"/>
        <w:ind w:left="0"/>
        <w:jc w:val="both"/>
      </w:pPr>
      <w:r>
        <w:rPr>
          <w:rFonts w:ascii="Times New Roman"/>
          <w:b w:val="false"/>
          <w:i w:val="false"/>
          <w:color w:val="000000"/>
          <w:sz w:val="28"/>
        </w:rPr>
        <w:t>
      Декларацияның мемлекеттік кірістер органына табыс етілген ағымдағы күн көрсетіледі;</w:t>
      </w:r>
    </w:p>
    <w:bookmarkEnd w:id="107"/>
    <w:bookmarkStart w:name="z120" w:id="108"/>
    <w:p>
      <w:pPr>
        <w:spacing w:after="0"/>
        <w:ind w:left="0"/>
        <w:jc w:val="both"/>
      </w:pPr>
      <w:r>
        <w:rPr>
          <w:rFonts w:ascii="Times New Roman"/>
          <w:b w:val="false"/>
          <w:i w:val="false"/>
          <w:color w:val="000000"/>
          <w:sz w:val="28"/>
        </w:rPr>
        <w:t xml:space="preserve">
      3) бенефициар мемлекеттік кірістер органының жеке табыс салығы және әлеуметтік салық бойынша коды. </w:t>
      </w:r>
    </w:p>
    <w:bookmarkEnd w:id="108"/>
    <w:bookmarkStart w:name="z121" w:id="109"/>
    <w:p>
      <w:pPr>
        <w:spacing w:after="0"/>
        <w:ind w:left="0"/>
        <w:jc w:val="both"/>
      </w:pPr>
      <w:r>
        <w:rPr>
          <w:rFonts w:ascii="Times New Roman"/>
          <w:b w:val="false"/>
          <w:i w:val="false"/>
          <w:color w:val="000000"/>
          <w:sz w:val="28"/>
        </w:rPr>
        <w:t>
      Салық агентінің тіркеу орны бойынша мемлекеттік кірістер органының коды көрсетіледі;</w:t>
      </w:r>
    </w:p>
    <w:bookmarkEnd w:id="109"/>
    <w:bookmarkStart w:name="z122" w:id="110"/>
    <w:p>
      <w:pPr>
        <w:spacing w:after="0"/>
        <w:ind w:left="0"/>
        <w:jc w:val="both"/>
      </w:pPr>
      <w:r>
        <w:rPr>
          <w:rFonts w:ascii="Times New Roman"/>
          <w:b w:val="false"/>
          <w:i w:val="false"/>
          <w:color w:val="000000"/>
          <w:sz w:val="28"/>
        </w:rPr>
        <w:t>
      4) міндетті зейнетақы жарналары мен әлеуметтік аударымдар бойынша бенефициар мемлекеттік кірістер органының коды.</w:t>
      </w:r>
    </w:p>
    <w:bookmarkEnd w:id="110"/>
    <w:bookmarkStart w:name="z123" w:id="111"/>
    <w:p>
      <w:pPr>
        <w:spacing w:after="0"/>
        <w:ind w:left="0"/>
        <w:jc w:val="both"/>
      </w:pPr>
      <w:r>
        <w:rPr>
          <w:rFonts w:ascii="Times New Roman"/>
          <w:b w:val="false"/>
          <w:i w:val="false"/>
          <w:color w:val="000000"/>
          <w:sz w:val="28"/>
        </w:rPr>
        <w:t>
      Салық агентінің, салымшының (төлеушінің) орналасқан орны (тұрғылықты жері) бойынша мемлекеттік кірістер органының коды көрсетіледі;</w:t>
      </w:r>
    </w:p>
    <w:bookmarkEnd w:id="111"/>
    <w:bookmarkStart w:name="z124" w:id="112"/>
    <w:p>
      <w:pPr>
        <w:spacing w:after="0"/>
        <w:ind w:left="0"/>
        <w:jc w:val="both"/>
      </w:pPr>
      <w:r>
        <w:rPr>
          <w:rFonts w:ascii="Times New Roman"/>
          <w:b w:val="false"/>
          <w:i w:val="false"/>
          <w:color w:val="000000"/>
          <w:sz w:val="28"/>
        </w:rPr>
        <w:t xml:space="preserve">
      5) "Декларацияны қабылдаған лауазымды адамның Т.А.Ә." жолда декларацияны қабылдаған мемлекеттік кірістер органы қызметкерінің тегі, аты, әкесінің аты (ол болған кезде) көрсетіледі; </w:t>
      </w:r>
    </w:p>
    <w:bookmarkEnd w:id="112"/>
    <w:bookmarkStart w:name="z125" w:id="113"/>
    <w:p>
      <w:pPr>
        <w:spacing w:after="0"/>
        <w:ind w:left="0"/>
        <w:jc w:val="both"/>
      </w:pPr>
      <w:r>
        <w:rPr>
          <w:rFonts w:ascii="Times New Roman"/>
          <w:b w:val="false"/>
          <w:i w:val="false"/>
          <w:color w:val="000000"/>
          <w:sz w:val="28"/>
        </w:rPr>
        <w:t>
      6) декларацияның қабылданған күні.</w:t>
      </w:r>
    </w:p>
    <w:bookmarkEnd w:id="113"/>
    <w:bookmarkStart w:name="z126" w:id="114"/>
    <w:p>
      <w:pPr>
        <w:spacing w:after="0"/>
        <w:ind w:left="0"/>
        <w:jc w:val="both"/>
      </w:pPr>
      <w:r>
        <w:rPr>
          <w:rFonts w:ascii="Times New Roman"/>
          <w:b w:val="false"/>
          <w:i w:val="false"/>
          <w:color w:val="000000"/>
          <w:sz w:val="28"/>
        </w:rPr>
        <w:t xml:space="preserve">
      Салық кодексінің 584-бабының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декларацияның табыс етілген күні көрсетіледі;</w:t>
      </w:r>
    </w:p>
    <w:bookmarkEnd w:id="114"/>
    <w:bookmarkStart w:name="z127" w:id="115"/>
    <w:p>
      <w:pPr>
        <w:spacing w:after="0"/>
        <w:ind w:left="0"/>
        <w:jc w:val="both"/>
      </w:pPr>
      <w:r>
        <w:rPr>
          <w:rFonts w:ascii="Times New Roman"/>
          <w:b w:val="false"/>
          <w:i w:val="false"/>
          <w:color w:val="000000"/>
          <w:sz w:val="28"/>
        </w:rPr>
        <w:t>
      7) құжаттың кіріс нөмірі.</w:t>
      </w:r>
    </w:p>
    <w:bookmarkEnd w:id="115"/>
    <w:bookmarkStart w:name="z128" w:id="116"/>
    <w:p>
      <w:pPr>
        <w:spacing w:after="0"/>
        <w:ind w:left="0"/>
        <w:jc w:val="both"/>
      </w:pPr>
      <w:r>
        <w:rPr>
          <w:rFonts w:ascii="Times New Roman"/>
          <w:b w:val="false"/>
          <w:i w:val="false"/>
          <w:color w:val="000000"/>
          <w:sz w:val="28"/>
        </w:rPr>
        <w:t>
      Мемлекеттік кірістер органы беретін декларацияның тіркеу нөмірі көрсетіледі;</w:t>
      </w:r>
    </w:p>
    <w:bookmarkEnd w:id="116"/>
    <w:bookmarkStart w:name="z129" w:id="117"/>
    <w:p>
      <w:pPr>
        <w:spacing w:after="0"/>
        <w:ind w:left="0"/>
        <w:jc w:val="both"/>
      </w:pPr>
      <w:r>
        <w:rPr>
          <w:rFonts w:ascii="Times New Roman"/>
          <w:b w:val="false"/>
          <w:i w:val="false"/>
          <w:color w:val="000000"/>
          <w:sz w:val="28"/>
        </w:rPr>
        <w:t>
      8) пошта штемпелінің күні.</w:t>
      </w:r>
    </w:p>
    <w:bookmarkEnd w:id="117"/>
    <w:bookmarkStart w:name="z130" w:id="118"/>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End w:id="118"/>
    <w:bookmarkStart w:name="z131" w:id="119"/>
    <w:p>
      <w:pPr>
        <w:spacing w:after="0"/>
        <w:ind w:left="0"/>
        <w:jc w:val="left"/>
      </w:pPr>
      <w:r>
        <w:rPr>
          <w:rFonts w:ascii="Times New Roman"/>
          <w:b/>
          <w:i w:val="false"/>
          <w:color w:val="000000"/>
        </w:rPr>
        <w:t xml:space="preserve"> 3-тарау. "Жеке табыс салығын және әлеуметтік салықты, міндетті зейнетақы жарналарын, міндетті кәсіптік зейнетақы жарналарын, әлеуметтік аударымдарды, міндетті әлеуметтік медициналық сақтандыруға аударымдары және (немесе) жарналарды есептеу" 200.01-нысанын жасау</w:t>
      </w:r>
    </w:p>
    <w:bookmarkEnd w:id="119"/>
    <w:bookmarkStart w:name="z132" w:id="120"/>
    <w:p>
      <w:pPr>
        <w:spacing w:after="0"/>
        <w:ind w:left="0"/>
        <w:jc w:val="both"/>
      </w:pPr>
      <w:r>
        <w:rPr>
          <w:rFonts w:ascii="Times New Roman"/>
          <w:b w:val="false"/>
          <w:i w:val="false"/>
          <w:color w:val="000000"/>
          <w:sz w:val="28"/>
        </w:rPr>
        <w:t>
      18. "Жеке табыс салығы" деген бөлімде:</w:t>
      </w:r>
    </w:p>
    <w:bookmarkEnd w:id="120"/>
    <w:bookmarkStart w:name="z133" w:id="121"/>
    <w:p>
      <w:pPr>
        <w:spacing w:after="0"/>
        <w:ind w:left="0"/>
        <w:jc w:val="both"/>
      </w:pPr>
      <w:r>
        <w:rPr>
          <w:rFonts w:ascii="Times New Roman"/>
          <w:b w:val="false"/>
          <w:i w:val="false"/>
          <w:color w:val="000000"/>
          <w:sz w:val="28"/>
        </w:rPr>
        <w:t xml:space="preserve">
      1) 200.01.001 I, 200.01.001 II және 200.01.001 III жолдары салық агентінің салық тоқсанының әрбір айы үшін жеке тұлғаларға есептеген табыстарының, соның ішінде материалдық пайда түрінде алынған, сондай-ақ Қазақстан Республикасының заңнамасына сәйкес салық агентімен жасасқан азаматтық-құқықтық сипаттағы шарттар бойынша табыстарды қоса алғанда жұмысшының жұмыс берушіден ақшалай немесе заттай нысанда алған табыстары, оның ішінде Салық кодексінің </w:t>
      </w:r>
      <w:r>
        <w:rPr>
          <w:rFonts w:ascii="Times New Roman"/>
          <w:b w:val="false"/>
          <w:i w:val="false"/>
          <w:color w:val="000000"/>
          <w:sz w:val="28"/>
        </w:rPr>
        <w:t>156-бабында</w:t>
      </w:r>
      <w:r>
        <w:rPr>
          <w:rFonts w:ascii="Times New Roman"/>
          <w:b w:val="false"/>
          <w:i w:val="false"/>
          <w:color w:val="000000"/>
          <w:sz w:val="28"/>
        </w:rPr>
        <w:t xml:space="preserve"> көрсетілген табыстардың сомасын көрсетуге арналған.</w:t>
      </w:r>
    </w:p>
    <w:bookmarkEnd w:id="121"/>
    <w:bookmarkStart w:name="z134" w:id="122"/>
    <w:p>
      <w:pPr>
        <w:spacing w:after="0"/>
        <w:ind w:left="0"/>
        <w:jc w:val="both"/>
      </w:pPr>
      <w:r>
        <w:rPr>
          <w:rFonts w:ascii="Times New Roman"/>
          <w:b w:val="false"/>
          <w:i w:val="false"/>
          <w:color w:val="000000"/>
          <w:sz w:val="28"/>
        </w:rPr>
        <w:t>
      200.01.001 IV жолы 200.01.001 I, 200.01.001 II және 200.01.001 III жолдарының сомасы ретінде айқындалатын есепті тоқсан үшін табыстардың қорытынды сомасын көрсетуге арналған. 200.00.001 IV жолы оның ішінде 200.01.001 А және 200.01.001 В жолдарының сомасын қамтиды;</w:t>
      </w:r>
    </w:p>
    <w:bookmarkEnd w:id="122"/>
    <w:bookmarkStart w:name="z135" w:id="123"/>
    <w:p>
      <w:pPr>
        <w:spacing w:after="0"/>
        <w:ind w:left="0"/>
        <w:jc w:val="both"/>
      </w:pPr>
      <w:r>
        <w:rPr>
          <w:rFonts w:ascii="Times New Roman"/>
          <w:b w:val="false"/>
          <w:i w:val="false"/>
          <w:color w:val="000000"/>
          <w:sz w:val="28"/>
        </w:rPr>
        <w:t>
      200.01.001 А жолы есепті тоқсан үшін қызметкерлерге есептелген табысты көрсетуге арналған;</w:t>
      </w:r>
    </w:p>
    <w:bookmarkEnd w:id="123"/>
    <w:bookmarkStart w:name="z136" w:id="124"/>
    <w:p>
      <w:pPr>
        <w:spacing w:after="0"/>
        <w:ind w:left="0"/>
        <w:jc w:val="both"/>
      </w:pPr>
      <w:r>
        <w:rPr>
          <w:rFonts w:ascii="Times New Roman"/>
          <w:b w:val="false"/>
          <w:i w:val="false"/>
          <w:color w:val="000000"/>
          <w:sz w:val="28"/>
        </w:rPr>
        <w:t>
      200.01.001 В жолы есепті тоқсан үшін дивидендтер, сыйақылар, ұтыстар түріндегі табыстар сомасын көрсетуге арналған;</w:t>
      </w:r>
    </w:p>
    <w:bookmarkEnd w:id="124"/>
    <w:bookmarkStart w:name="z137" w:id="125"/>
    <w:p>
      <w:pPr>
        <w:spacing w:after="0"/>
        <w:ind w:left="0"/>
        <w:jc w:val="both"/>
      </w:pPr>
      <w:r>
        <w:rPr>
          <w:rFonts w:ascii="Times New Roman"/>
          <w:b w:val="false"/>
          <w:i w:val="false"/>
          <w:color w:val="000000"/>
          <w:sz w:val="28"/>
        </w:rPr>
        <w:t>
      2) 200.01.002 I, 200.01.002 II және 200.01.002 III жолдары есепті тоқсанның әр айы ішінде жеке тұлғаларға есептелген, табыстарынан есептелген жеке табыс салығының сомасын көрсетуге арналған.</w:t>
      </w:r>
    </w:p>
    <w:bookmarkEnd w:id="125"/>
    <w:bookmarkStart w:name="z138" w:id="126"/>
    <w:p>
      <w:pPr>
        <w:spacing w:after="0"/>
        <w:ind w:left="0"/>
        <w:jc w:val="both"/>
      </w:pPr>
      <w:r>
        <w:rPr>
          <w:rFonts w:ascii="Times New Roman"/>
          <w:b w:val="false"/>
          <w:i w:val="false"/>
          <w:color w:val="000000"/>
          <w:sz w:val="28"/>
        </w:rPr>
        <w:t xml:space="preserve">
      200.01.002 IV жол 200.01.002 I, 200.01.002 II және 200.01.002 III жолдарының сомасы ретінде айқындалатын, есепті тоқсан үшін табыстың қорытынды сомасын көрсетуге арналған; </w:t>
      </w:r>
    </w:p>
    <w:bookmarkEnd w:id="126"/>
    <w:bookmarkStart w:name="z139" w:id="127"/>
    <w:p>
      <w:pPr>
        <w:spacing w:after="0"/>
        <w:ind w:left="0"/>
        <w:jc w:val="both"/>
      </w:pPr>
      <w:r>
        <w:rPr>
          <w:rFonts w:ascii="Times New Roman"/>
          <w:b w:val="false"/>
          <w:i w:val="false"/>
          <w:color w:val="000000"/>
          <w:sz w:val="28"/>
        </w:rPr>
        <w:t>
      3) 200.001.003 жол міндетті, ерікті зейнетақы және міндетті, кәсіптік зейнетақы жарналарын, сақтандыру сыйақыларын және жеке табыс салығын есепке алмағанда, салық агентінің есептелген, бірақ есепті тоқсан соңында жеке тұлғаларға төленбеген табыстар бойынша берешектер сомасын көрсетуге арналған;</w:t>
      </w:r>
    </w:p>
    <w:bookmarkEnd w:id="127"/>
    <w:bookmarkStart w:name="z140" w:id="128"/>
    <w:p>
      <w:pPr>
        <w:spacing w:after="0"/>
        <w:ind w:left="0"/>
        <w:jc w:val="both"/>
      </w:pPr>
      <w:r>
        <w:rPr>
          <w:rFonts w:ascii="Times New Roman"/>
          <w:b w:val="false"/>
          <w:i w:val="false"/>
          <w:color w:val="000000"/>
          <w:sz w:val="28"/>
        </w:rPr>
        <w:t>
      4) 200.01.004 жол есептелген, бірақ есепті тоқсанның басында төленбеген жеке табыс салығының сомасын көрсетуге арналған;</w:t>
      </w:r>
    </w:p>
    <w:bookmarkEnd w:id="128"/>
    <w:bookmarkStart w:name="z141" w:id="129"/>
    <w:p>
      <w:pPr>
        <w:spacing w:after="0"/>
        <w:ind w:left="0"/>
        <w:jc w:val="both"/>
      </w:pPr>
      <w:r>
        <w:rPr>
          <w:rFonts w:ascii="Times New Roman"/>
          <w:b w:val="false"/>
          <w:i w:val="false"/>
          <w:color w:val="000000"/>
          <w:sz w:val="28"/>
        </w:rPr>
        <w:t>
      5) 200.01.005 жол есептелген, бірақ есепті тоқсанның соңында төленбеген жеке табыс салығының сомасын көрсетуге арналған;</w:t>
      </w:r>
    </w:p>
    <w:bookmarkEnd w:id="129"/>
    <w:bookmarkStart w:name="z142" w:id="130"/>
    <w:p>
      <w:pPr>
        <w:spacing w:after="0"/>
        <w:ind w:left="0"/>
        <w:jc w:val="both"/>
      </w:pPr>
      <w:r>
        <w:rPr>
          <w:rFonts w:ascii="Times New Roman"/>
          <w:b w:val="false"/>
          <w:i w:val="false"/>
          <w:color w:val="000000"/>
          <w:sz w:val="28"/>
        </w:rPr>
        <w:t xml:space="preserve">
      6) 200.01.006 I, 200.01.006 II және 200.01.006 III жолдары есепті тоқсанның әрбір айында жеке тұлғаларға төленген табыстар сомасын көрсетуге арналған. </w:t>
      </w:r>
    </w:p>
    <w:bookmarkEnd w:id="130"/>
    <w:bookmarkStart w:name="z143" w:id="131"/>
    <w:p>
      <w:pPr>
        <w:spacing w:after="0"/>
        <w:ind w:left="0"/>
        <w:jc w:val="both"/>
      </w:pPr>
      <w:r>
        <w:rPr>
          <w:rFonts w:ascii="Times New Roman"/>
          <w:b w:val="false"/>
          <w:i w:val="false"/>
          <w:color w:val="000000"/>
          <w:sz w:val="28"/>
        </w:rPr>
        <w:t xml:space="preserve">
      200.01.006 IV жолы 200.01.006 I, 200.01.006 II және 200.01.006 III жолдарының сомасы ретінде айқындалатын, есепті тоқсан үшін табыстардың қорытынды сомасын көрсетуге арналған. </w:t>
      </w:r>
    </w:p>
    <w:bookmarkEnd w:id="131"/>
    <w:bookmarkStart w:name="z144" w:id="132"/>
    <w:p>
      <w:pPr>
        <w:spacing w:after="0"/>
        <w:ind w:left="0"/>
        <w:jc w:val="both"/>
      </w:pPr>
      <w:r>
        <w:rPr>
          <w:rFonts w:ascii="Times New Roman"/>
          <w:b w:val="false"/>
          <w:i w:val="false"/>
          <w:color w:val="000000"/>
          <w:sz w:val="28"/>
        </w:rPr>
        <w:t>
      19. "Міндетті зейнетақы жарналары, міндетті кәсіптік зейнетақы жарналары" бөлімінде:</w:t>
      </w:r>
    </w:p>
    <w:bookmarkEnd w:id="132"/>
    <w:bookmarkStart w:name="z145" w:id="133"/>
    <w:p>
      <w:pPr>
        <w:spacing w:after="0"/>
        <w:ind w:left="0"/>
        <w:jc w:val="both"/>
      </w:pPr>
      <w:r>
        <w:rPr>
          <w:rFonts w:ascii="Times New Roman"/>
          <w:b w:val="false"/>
          <w:i w:val="false"/>
          <w:color w:val="000000"/>
          <w:sz w:val="28"/>
        </w:rPr>
        <w:t xml:space="preserve">
      1) 200.01.007 I, 200.01.007 II және 200.01.007 III жолдар Зейнетақымен қамсыздандыру туралы </w:t>
      </w:r>
      <w:r>
        <w:rPr>
          <w:rFonts w:ascii="Times New Roman"/>
          <w:b w:val="false"/>
          <w:i w:val="false"/>
          <w:color w:val="000000"/>
          <w:sz w:val="28"/>
        </w:rPr>
        <w:t>заңына</w:t>
      </w:r>
      <w:r>
        <w:rPr>
          <w:rFonts w:ascii="Times New Roman"/>
          <w:b w:val="false"/>
          <w:i w:val="false"/>
          <w:color w:val="000000"/>
          <w:sz w:val="28"/>
        </w:rPr>
        <w:t xml:space="preserve"> сәйкес есепті тоқсанның әрбір айы үшін міндетті зейнетақы жарналары ұсталатын (есептелетін) жеке тұлғаларға есептелген табыстардың сомасын көрсетуге арналған.</w:t>
      </w:r>
    </w:p>
    <w:bookmarkEnd w:id="133"/>
    <w:bookmarkStart w:name="z146" w:id="134"/>
    <w:p>
      <w:pPr>
        <w:spacing w:after="0"/>
        <w:ind w:left="0"/>
        <w:jc w:val="both"/>
      </w:pPr>
      <w:r>
        <w:rPr>
          <w:rFonts w:ascii="Times New Roman"/>
          <w:b w:val="false"/>
          <w:i w:val="false"/>
          <w:color w:val="000000"/>
          <w:sz w:val="28"/>
        </w:rPr>
        <w:t xml:space="preserve">
      200.01.007 IV жолы 200.01.007 I, 200.01.007 II және 200.01.007 III жолдарының сомасы ретінде айқындалатын, есепті тоқсан үшін салықтың қорытынды сомасын көрсетуге арналған; </w:t>
      </w:r>
    </w:p>
    <w:bookmarkEnd w:id="134"/>
    <w:bookmarkStart w:name="z147" w:id="135"/>
    <w:p>
      <w:pPr>
        <w:spacing w:after="0"/>
        <w:ind w:left="0"/>
        <w:jc w:val="both"/>
      </w:pPr>
      <w:r>
        <w:rPr>
          <w:rFonts w:ascii="Times New Roman"/>
          <w:b w:val="false"/>
          <w:i w:val="false"/>
          <w:color w:val="000000"/>
          <w:sz w:val="28"/>
        </w:rPr>
        <w:t>
      2) 200.01.008 I, 200.01.008 II және 200.01.008 III жолдар Қазақстан Республикасының зейнетақы заңнамасына сәйкес есепті тоқсанның әрбір айы үшін міндетті кәсіптік зейнетақы жарналары есепке жазылған (есептелетін) жеке тұлғаларға есептелген табыстардың сомасын көрсетуге арналған.</w:t>
      </w:r>
    </w:p>
    <w:bookmarkEnd w:id="135"/>
    <w:bookmarkStart w:name="z148" w:id="136"/>
    <w:p>
      <w:pPr>
        <w:spacing w:after="0"/>
        <w:ind w:left="0"/>
        <w:jc w:val="both"/>
      </w:pPr>
      <w:r>
        <w:rPr>
          <w:rFonts w:ascii="Times New Roman"/>
          <w:b w:val="false"/>
          <w:i w:val="false"/>
          <w:color w:val="000000"/>
          <w:sz w:val="28"/>
        </w:rPr>
        <w:t xml:space="preserve">
      200.01.008 IV жолы 200.01.008 I, 200.01.008 II және 200.01.008 III жолдарының сомасы ретінде айқындалатын, есепті тоқсан үшін салықтың қорытынды сомасын көрсетуге арналған; </w:t>
      </w:r>
    </w:p>
    <w:bookmarkEnd w:id="136"/>
    <w:bookmarkStart w:name="z149" w:id="137"/>
    <w:p>
      <w:pPr>
        <w:spacing w:after="0"/>
        <w:ind w:left="0"/>
        <w:jc w:val="both"/>
      </w:pPr>
      <w:r>
        <w:rPr>
          <w:rFonts w:ascii="Times New Roman"/>
          <w:b w:val="false"/>
          <w:i w:val="false"/>
          <w:color w:val="000000"/>
          <w:sz w:val="28"/>
        </w:rPr>
        <w:t>
      3) 200.01.009 I, 200.01.009 II, 200.01.009 III жолдары дара кәсіпкерлер (шаруа немесе фермер қожалықтарына арналған, оңайлатылған декларация және патент негізіндегі арнаулы салық режимдерiн қолданатындарды қоспағанда), жеке нотариустар, жеке сот орындаушылары, адвокаттар, кәсіби медиаторлар есепті тоқсанның әрбір айы үшін өз пайдасына мәлімдейтін табыстардың сомаларын көрсетуге арналған.</w:t>
      </w:r>
    </w:p>
    <w:bookmarkEnd w:id="137"/>
    <w:bookmarkStart w:name="z150" w:id="138"/>
    <w:p>
      <w:pPr>
        <w:spacing w:after="0"/>
        <w:ind w:left="0"/>
        <w:jc w:val="both"/>
      </w:pPr>
      <w:r>
        <w:rPr>
          <w:rFonts w:ascii="Times New Roman"/>
          <w:b w:val="false"/>
          <w:i w:val="false"/>
          <w:color w:val="000000"/>
          <w:sz w:val="28"/>
        </w:rPr>
        <w:t>
      200.01.009 IV жол 201.01.009 I, 201.01.009 II, 201.01.009 III жолдарының сомасы ретiнде айқындалатын есепті тоқсан үшін мәлiмдейтін табыстың қорытынды сомасын көрсетуге арналған.</w:t>
      </w:r>
    </w:p>
    <w:bookmarkEnd w:id="138"/>
    <w:bookmarkStart w:name="z151" w:id="139"/>
    <w:p>
      <w:pPr>
        <w:spacing w:after="0"/>
        <w:ind w:left="0"/>
        <w:jc w:val="both"/>
      </w:pPr>
      <w:r>
        <w:rPr>
          <w:rFonts w:ascii="Times New Roman"/>
          <w:b w:val="false"/>
          <w:i w:val="false"/>
          <w:color w:val="000000"/>
          <w:sz w:val="28"/>
        </w:rPr>
        <w:t xml:space="preserve">
      20. "Мүгедек қызметкерлердің саны және еңбекақыларын төлеу бойынша шығыстар" деген бөлімде Салық кодексінің 135-бабы </w:t>
      </w:r>
      <w:r>
        <w:rPr>
          <w:rFonts w:ascii="Times New Roman"/>
          <w:b w:val="false"/>
          <w:i w:val="false"/>
          <w:color w:val="000000"/>
          <w:sz w:val="28"/>
        </w:rPr>
        <w:t>3-тармағының</w:t>
      </w:r>
      <w:r>
        <w:rPr>
          <w:rFonts w:ascii="Times New Roman"/>
          <w:b w:val="false"/>
          <w:i w:val="false"/>
          <w:color w:val="000000"/>
          <w:sz w:val="28"/>
        </w:rPr>
        <w:t xml:space="preserve"> шарттарына сәйкес келетін тірек-қимыл мүшесі бұзылған, есту, сөйлеу, көру қабілетінен айрылған мүгедектер жұмыс істейтін мамандандырылған ұйымдар толтырады. </w:t>
      </w:r>
    </w:p>
    <w:bookmarkEnd w:id="139"/>
    <w:bookmarkStart w:name="z152" w:id="140"/>
    <w:p>
      <w:pPr>
        <w:spacing w:after="0"/>
        <w:ind w:left="0"/>
        <w:jc w:val="both"/>
      </w:pPr>
      <w:r>
        <w:rPr>
          <w:rFonts w:ascii="Times New Roman"/>
          <w:b w:val="false"/>
          <w:i w:val="false"/>
          <w:color w:val="000000"/>
          <w:sz w:val="28"/>
        </w:rPr>
        <w:t>
      Бұл бөлімде:</w:t>
      </w:r>
    </w:p>
    <w:bookmarkEnd w:id="140"/>
    <w:bookmarkStart w:name="z153" w:id="141"/>
    <w:p>
      <w:pPr>
        <w:spacing w:after="0"/>
        <w:ind w:left="0"/>
        <w:jc w:val="both"/>
      </w:pPr>
      <w:r>
        <w:rPr>
          <w:rFonts w:ascii="Times New Roman"/>
          <w:b w:val="false"/>
          <w:i w:val="false"/>
          <w:color w:val="000000"/>
          <w:sz w:val="28"/>
        </w:rPr>
        <w:t>
      1) 200.01.010 I, 200.01.010 II және 200.01.010 III жолдары есепті тоқсанның әрбір айы үшін мүгедек қызметкерлердің санын көрсетуге арналған;</w:t>
      </w:r>
    </w:p>
    <w:bookmarkEnd w:id="141"/>
    <w:bookmarkStart w:name="z154" w:id="142"/>
    <w:p>
      <w:pPr>
        <w:spacing w:after="0"/>
        <w:ind w:left="0"/>
        <w:jc w:val="both"/>
      </w:pPr>
      <w:r>
        <w:rPr>
          <w:rFonts w:ascii="Times New Roman"/>
          <w:b w:val="false"/>
          <w:i w:val="false"/>
          <w:color w:val="000000"/>
          <w:sz w:val="28"/>
        </w:rPr>
        <w:t>
      2) 200.01.011 I, 200.01.011 II және 200.01.011 III жолдары есепті тоқсанның әрбір айы үшін мүгедек қызметкерлер санының жұмыскерлердің жалпы санындағы үлес салмағын көрсетуге арналған;</w:t>
      </w:r>
    </w:p>
    <w:bookmarkEnd w:id="142"/>
    <w:bookmarkStart w:name="z155" w:id="143"/>
    <w:p>
      <w:pPr>
        <w:spacing w:after="0"/>
        <w:ind w:left="0"/>
        <w:jc w:val="both"/>
      </w:pPr>
      <w:r>
        <w:rPr>
          <w:rFonts w:ascii="Times New Roman"/>
          <w:b w:val="false"/>
          <w:i w:val="false"/>
          <w:color w:val="000000"/>
          <w:sz w:val="28"/>
        </w:rPr>
        <w:t>
      3) 200.01.012 I, 200.01.012 II және 200.01.012 III жолдары есепті тоқсанның әрбір айы үшін мүгедек қызметкерлердің еңбекақысын төлеу бойынша шығыстардың еңбекақы төлеу бойынша жалпы шығыстардағы үлес салмағын көрсетуге арналған.</w:t>
      </w:r>
    </w:p>
    <w:bookmarkEnd w:id="143"/>
    <w:bookmarkStart w:name="z156" w:id="144"/>
    <w:p>
      <w:pPr>
        <w:spacing w:after="0"/>
        <w:ind w:left="0"/>
        <w:jc w:val="both"/>
      </w:pPr>
      <w:r>
        <w:rPr>
          <w:rFonts w:ascii="Times New Roman"/>
          <w:b w:val="false"/>
          <w:i w:val="false"/>
          <w:color w:val="000000"/>
          <w:sz w:val="28"/>
        </w:rPr>
        <w:t xml:space="preserve">
      21. "Салық кодексінің 358-бабының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3-тармақтарында</w:t>
      </w:r>
      <w:r>
        <w:rPr>
          <w:rFonts w:ascii="Times New Roman"/>
          <w:b w:val="false"/>
          <w:i w:val="false"/>
          <w:color w:val="000000"/>
          <w:sz w:val="28"/>
        </w:rPr>
        <w:t xml:space="preserve"> белгіленген ставкаларды қолданылған әлеуметтік салық" деген бөлімді салық агенттері болып табылатын, Қазақстан Республикасының резидент заңды тұлғалары, сондай-ақ Салық кодексінің </w:t>
      </w:r>
      <w:r>
        <w:rPr>
          <w:rFonts w:ascii="Times New Roman"/>
          <w:b w:val="false"/>
          <w:i w:val="false"/>
          <w:color w:val="000000"/>
          <w:sz w:val="28"/>
        </w:rPr>
        <w:t>191-бабына</w:t>
      </w:r>
      <w:r>
        <w:rPr>
          <w:rFonts w:ascii="Times New Roman"/>
          <w:b w:val="false"/>
          <w:i w:val="false"/>
          <w:color w:val="000000"/>
          <w:sz w:val="28"/>
        </w:rPr>
        <w:t xml:space="preserve"> сәйкес Қазақстан Республикасында тұрақты мекеме арқылы қызметін жүзеге асыратын бейрезиденттер толтырады. </w:t>
      </w:r>
    </w:p>
    <w:bookmarkEnd w:id="144"/>
    <w:bookmarkStart w:name="z157" w:id="145"/>
    <w:p>
      <w:pPr>
        <w:spacing w:after="0"/>
        <w:ind w:left="0"/>
        <w:jc w:val="both"/>
      </w:pPr>
      <w:r>
        <w:rPr>
          <w:rFonts w:ascii="Times New Roman"/>
          <w:b w:val="false"/>
          <w:i w:val="false"/>
          <w:color w:val="000000"/>
          <w:sz w:val="28"/>
        </w:rPr>
        <w:t xml:space="preserve">
      Бұл бөлімде: </w:t>
      </w:r>
    </w:p>
    <w:bookmarkEnd w:id="145"/>
    <w:bookmarkStart w:name="z158" w:id="146"/>
    <w:p>
      <w:pPr>
        <w:spacing w:after="0"/>
        <w:ind w:left="0"/>
        <w:jc w:val="both"/>
      </w:pPr>
      <w:r>
        <w:rPr>
          <w:rFonts w:ascii="Times New Roman"/>
          <w:b w:val="false"/>
          <w:i w:val="false"/>
          <w:color w:val="000000"/>
          <w:sz w:val="28"/>
        </w:rPr>
        <w:t>
      1) 200.01.013 І, 200.01.013 ІІ және 200.01.013 ІІІ жолдары есепті тоқсанның әрбір айы үшін әлеуметтік салық салынатын объекті болып табылатын табыстарды көрсетуге арналған.</w:t>
      </w:r>
    </w:p>
    <w:bookmarkEnd w:id="146"/>
    <w:bookmarkStart w:name="z159" w:id="147"/>
    <w:p>
      <w:pPr>
        <w:spacing w:after="0"/>
        <w:ind w:left="0"/>
        <w:jc w:val="both"/>
      </w:pPr>
      <w:r>
        <w:rPr>
          <w:rFonts w:ascii="Times New Roman"/>
          <w:b w:val="false"/>
          <w:i w:val="false"/>
          <w:color w:val="000000"/>
          <w:sz w:val="28"/>
        </w:rPr>
        <w:t xml:space="preserve">
      200.01.013 IV жолы 200.01.013 I, 200.01.013 II және 200.01.013 III жолдарының сомасы ретінде айқындалатын, есепті тоқсан үшін табыстардың қорытынды сомасын көрсетуге арналған. </w:t>
      </w:r>
    </w:p>
    <w:bookmarkEnd w:id="147"/>
    <w:bookmarkStart w:name="z160" w:id="148"/>
    <w:p>
      <w:pPr>
        <w:spacing w:after="0"/>
        <w:ind w:left="0"/>
        <w:jc w:val="both"/>
      </w:pPr>
      <w:r>
        <w:rPr>
          <w:rFonts w:ascii="Times New Roman"/>
          <w:b w:val="false"/>
          <w:i w:val="false"/>
          <w:color w:val="000000"/>
          <w:sz w:val="28"/>
        </w:rPr>
        <w:t>
      22. "Әлеуметтік аударымдар" деген бөлімде:</w:t>
      </w:r>
    </w:p>
    <w:bookmarkEnd w:id="148"/>
    <w:bookmarkStart w:name="z161" w:id="149"/>
    <w:p>
      <w:pPr>
        <w:spacing w:after="0"/>
        <w:ind w:left="0"/>
        <w:jc w:val="both"/>
      </w:pPr>
      <w:r>
        <w:rPr>
          <w:rFonts w:ascii="Times New Roman"/>
          <w:b w:val="false"/>
          <w:i w:val="false"/>
          <w:color w:val="000000"/>
          <w:sz w:val="28"/>
        </w:rPr>
        <w:t>
      1) 200.01.014 І, 200.01.014 ІІ және 200.01.014 ІІІ жолдары Міндетті әлеуметтік сақтандыру туралы заңға сәйкес салық кезңінің әрбір айында әскери қызметшілердің, ішкі істер органдарының қызметкерлерінің, Қазақстан Республикасы Ішкі істер министрлігінің Қылмыстық-атқару жүйесі комитетінің және Төтенше жағдайлар комитетінің, Қазақстан Республикасының Мемлекеттік қызмет істері және сыбайлас жемқорлыққа қарсы агенттігінің жемқорлық іс-әрекетке қарсы ұлттық бюросы, жеке тұлғаның ақшалай табысы түрінде төленетін жұмыс берушінің шығыстарын қоса отырып, жеке тұлғаларға табыс түрінде төленетін жұмыс берушінің шығыстарын көрсетуге арналған.</w:t>
      </w:r>
    </w:p>
    <w:bookmarkEnd w:id="149"/>
    <w:bookmarkStart w:name="z162" w:id="150"/>
    <w:p>
      <w:pPr>
        <w:spacing w:after="0"/>
        <w:ind w:left="0"/>
        <w:jc w:val="both"/>
      </w:pPr>
      <w:r>
        <w:rPr>
          <w:rFonts w:ascii="Times New Roman"/>
          <w:b w:val="false"/>
          <w:i w:val="false"/>
          <w:color w:val="000000"/>
          <w:sz w:val="28"/>
        </w:rPr>
        <w:t>
      Бұл ретте, әлеуметтік аударымдар әлеуметтік аударымдарды есептеу объектісінен Міндетті әлеуметтік сақтандыру туралы заңымен белгіленген мөлшерде жүргізіледі. Әлеуметтік аударымдарды есептеу үшін қабылданатын ай сайынғы табыс Қазақстан Республикасының Республикалық бюджет туралы заңында белгіленген ең төменгі еңбек ақының он еселенген мөлшерінен асып кетпеуі тиіс.</w:t>
      </w:r>
    </w:p>
    <w:bookmarkEnd w:id="150"/>
    <w:bookmarkStart w:name="z163" w:id="151"/>
    <w:p>
      <w:pPr>
        <w:spacing w:after="0"/>
        <w:ind w:left="0"/>
        <w:jc w:val="both"/>
      </w:pPr>
      <w:r>
        <w:rPr>
          <w:rFonts w:ascii="Times New Roman"/>
          <w:b w:val="false"/>
          <w:i w:val="false"/>
          <w:color w:val="000000"/>
          <w:sz w:val="28"/>
        </w:rPr>
        <w:t>
      200.01.014 IV жолы 200.01.014 I, 200.01.014 II және 200.01.014 III жолдарының сомасы ретінде айқындалатын, есепті тоқсан үшін жеке тұлғалардың табыстарының қорытынды сомасын көрсетуге арналған;</w:t>
      </w:r>
    </w:p>
    <w:bookmarkEnd w:id="151"/>
    <w:bookmarkStart w:name="z164" w:id="152"/>
    <w:p>
      <w:pPr>
        <w:spacing w:after="0"/>
        <w:ind w:left="0"/>
        <w:jc w:val="both"/>
      </w:pPr>
      <w:r>
        <w:rPr>
          <w:rFonts w:ascii="Times New Roman"/>
          <w:b w:val="false"/>
          <w:i w:val="false"/>
          <w:color w:val="000000"/>
          <w:sz w:val="28"/>
        </w:rPr>
        <w:t>
      2) 200.01.015 I, 200.01.015 II, 200.01.015 III жолдары дара кәсіпкерлер (шаруа немесе фермер қожалықтарына арналған, оңайлатылған декларация және патент негізіндегі арнаулы салық режимдерiн қолданатындарды қоспағанда), жеке нотариустар, жеке сот орындаушылары, адвокаттар, кәсіби медиаторлар өз пайдасына есепті тоқсанның әр айында әлеуметтік аударымдарды есептеу үшін қолданатын табыс сомасын көрсетуге арналған.</w:t>
      </w:r>
    </w:p>
    <w:bookmarkEnd w:id="152"/>
    <w:bookmarkStart w:name="z165" w:id="153"/>
    <w:p>
      <w:pPr>
        <w:spacing w:after="0"/>
        <w:ind w:left="0"/>
        <w:jc w:val="both"/>
      </w:pPr>
      <w:r>
        <w:rPr>
          <w:rFonts w:ascii="Times New Roman"/>
          <w:b w:val="false"/>
          <w:i w:val="false"/>
          <w:color w:val="000000"/>
          <w:sz w:val="28"/>
        </w:rPr>
        <w:t>
      200.01.015 IV жолы 200.01.015 I, 200.01.015 II, 200.01.015 III жолдарының сомасы ретінде айқындалатын есепті тоқсан үшін табыстың қорытынды сомасын көрсетуге арналған.</w:t>
      </w:r>
    </w:p>
    <w:bookmarkEnd w:id="153"/>
    <w:bookmarkStart w:name="z166" w:id="154"/>
    <w:p>
      <w:pPr>
        <w:spacing w:after="0"/>
        <w:ind w:left="0"/>
        <w:jc w:val="both"/>
      </w:pPr>
      <w:r>
        <w:rPr>
          <w:rFonts w:ascii="Times New Roman"/>
          <w:b w:val="false"/>
          <w:i w:val="false"/>
          <w:color w:val="000000"/>
          <w:sz w:val="28"/>
        </w:rPr>
        <w:t>
      23. "Міндетті әлеуметтік медициналық сақтандыруға аударымдар және (немесе) жарналар" деген бөлімде:</w:t>
      </w:r>
    </w:p>
    <w:bookmarkEnd w:id="154"/>
    <w:bookmarkStart w:name="z167" w:id="155"/>
    <w:p>
      <w:pPr>
        <w:spacing w:after="0"/>
        <w:ind w:left="0"/>
        <w:jc w:val="both"/>
      </w:pPr>
      <w:r>
        <w:rPr>
          <w:rFonts w:ascii="Times New Roman"/>
          <w:b w:val="false"/>
          <w:i w:val="false"/>
          <w:color w:val="000000"/>
          <w:sz w:val="28"/>
        </w:rPr>
        <w:t>
      1) 200.01.016 I, 200.01.016 II, 200.01.016 III жолдары Міндетті әлеуметтік медициналық сақтандыру туралы заңға сәйкес есепті тоқсанның әр айында міндетті әлеуметтік медициналық сақтандыруға аударымдарды есептеу үшін қолданатын табыс сомасын көрсетуге арналған.</w:t>
      </w:r>
    </w:p>
    <w:bookmarkEnd w:id="155"/>
    <w:bookmarkStart w:name="z168" w:id="156"/>
    <w:p>
      <w:pPr>
        <w:spacing w:after="0"/>
        <w:ind w:left="0"/>
        <w:jc w:val="both"/>
      </w:pPr>
      <w:r>
        <w:rPr>
          <w:rFonts w:ascii="Times New Roman"/>
          <w:b w:val="false"/>
          <w:i w:val="false"/>
          <w:color w:val="000000"/>
          <w:sz w:val="28"/>
        </w:rPr>
        <w:t>
      200.01.016 IV жолы 200.01.016 I, 200.01.016 II, 200.01.016 III жолдарының сомасы ретінде айқындалатын есепті тоқсан үшін табыстың қорытынды сомасын көрсетуге арналған.</w:t>
      </w:r>
    </w:p>
    <w:bookmarkEnd w:id="156"/>
    <w:bookmarkStart w:name="z169" w:id="157"/>
    <w:p>
      <w:pPr>
        <w:spacing w:after="0"/>
        <w:ind w:left="0"/>
        <w:jc w:val="both"/>
      </w:pPr>
      <w:r>
        <w:rPr>
          <w:rFonts w:ascii="Times New Roman"/>
          <w:b w:val="false"/>
          <w:i w:val="false"/>
          <w:color w:val="000000"/>
          <w:sz w:val="28"/>
        </w:rPr>
        <w:t xml:space="preserve">
      200.01.016 I, 200.01.016 II, 200.01.016 III, 200.01.016 IV жолдары Міндетті әлеуметтік медициналық сақтандыру туралы заңға сәйкес 2017 жылғы 1 шілдеден бастап толтырылуға жатады; </w:t>
      </w:r>
    </w:p>
    <w:bookmarkEnd w:id="157"/>
    <w:bookmarkStart w:name="z170" w:id="158"/>
    <w:p>
      <w:pPr>
        <w:spacing w:after="0"/>
        <w:ind w:left="0"/>
        <w:jc w:val="both"/>
      </w:pPr>
      <w:r>
        <w:rPr>
          <w:rFonts w:ascii="Times New Roman"/>
          <w:b w:val="false"/>
          <w:i w:val="false"/>
          <w:color w:val="000000"/>
          <w:sz w:val="28"/>
        </w:rPr>
        <w:t>
      2) 200.01.017 I, 200.01.017 II, 200.01.017 III жолдары Міндетті әлеуметтік медициналық сақтандыру туралы заңға сәйкес есепті тоқсанның әр айында міндетті әлеуметтік медициналық сақтандыруға жарналарды есептеу үшін қолданатын табыс сомасын көрсетуге арналған.</w:t>
      </w:r>
    </w:p>
    <w:bookmarkEnd w:id="158"/>
    <w:bookmarkStart w:name="z171" w:id="159"/>
    <w:p>
      <w:pPr>
        <w:spacing w:after="0"/>
        <w:ind w:left="0"/>
        <w:jc w:val="both"/>
      </w:pPr>
      <w:r>
        <w:rPr>
          <w:rFonts w:ascii="Times New Roman"/>
          <w:b w:val="false"/>
          <w:i w:val="false"/>
          <w:color w:val="000000"/>
          <w:sz w:val="28"/>
        </w:rPr>
        <w:t>
      200.01.017 IV жолы 200.01.017 I, 200.01.017 II, 200.01.017 III жолдарының сомасы ретінде айқындалатын есепті тоқсан үшін табыстың қорытынды сомасын көрсетуге арналған.</w:t>
      </w:r>
    </w:p>
    <w:bookmarkEnd w:id="159"/>
    <w:bookmarkStart w:name="z172" w:id="160"/>
    <w:p>
      <w:pPr>
        <w:spacing w:after="0"/>
        <w:ind w:left="0"/>
        <w:jc w:val="both"/>
      </w:pPr>
      <w:r>
        <w:rPr>
          <w:rFonts w:ascii="Times New Roman"/>
          <w:b w:val="false"/>
          <w:i w:val="false"/>
          <w:color w:val="000000"/>
          <w:sz w:val="28"/>
        </w:rPr>
        <w:t>
      200.01.017 I, 200.01.017 II, 200.01.017 III, 200.01.017 IV жолдары Міндетті әлеуметтік медициналық сақтандыру туралы Заңға сәйкес 2017 жылғы 1 шілдеден бастап толтырылуға жатады.</w:t>
      </w:r>
    </w:p>
    <w:bookmarkEnd w:id="160"/>
    <w:bookmarkStart w:name="z173" w:id="161"/>
    <w:p>
      <w:pPr>
        <w:spacing w:after="0"/>
        <w:ind w:left="0"/>
        <w:jc w:val="left"/>
      </w:pPr>
      <w:r>
        <w:rPr>
          <w:rFonts w:ascii="Times New Roman"/>
          <w:b/>
          <w:i w:val="false"/>
          <w:color w:val="000000"/>
        </w:rPr>
        <w:t xml:space="preserve"> 4- тарау. "Шетелдіктер мен азаматтығы жоқ тұлғалардың табыстарынан жеке табыс</w:t>
      </w:r>
      <w:r>
        <w:br/>
      </w:r>
      <w:r>
        <w:rPr>
          <w:rFonts w:ascii="Times New Roman"/>
          <w:b/>
          <w:i w:val="false"/>
          <w:color w:val="000000"/>
        </w:rPr>
        <w:t>салығын есептеу" 200.02-нысанын жасау</w:t>
      </w:r>
    </w:p>
    <w:bookmarkEnd w:id="161"/>
    <w:bookmarkStart w:name="z174" w:id="162"/>
    <w:p>
      <w:pPr>
        <w:spacing w:after="0"/>
        <w:ind w:left="0"/>
        <w:jc w:val="both"/>
      </w:pPr>
      <w:r>
        <w:rPr>
          <w:rFonts w:ascii="Times New Roman"/>
          <w:b w:val="false"/>
          <w:i w:val="false"/>
          <w:color w:val="000000"/>
          <w:sz w:val="28"/>
        </w:rPr>
        <w:t>
      24. Бұл нысан салық агентінің шетелдіктер мен азаматтығы жоқ тұлғалардың табыстарынан жеке табыс салығының сомасын есептеуіне арналған. Нысан шетелдіктер мен азаматтығы жоқ тұлғаларға қатысты табыс етіледі.</w:t>
      </w:r>
    </w:p>
    <w:bookmarkEnd w:id="162"/>
    <w:bookmarkStart w:name="z175" w:id="163"/>
    <w:p>
      <w:pPr>
        <w:spacing w:after="0"/>
        <w:ind w:left="0"/>
        <w:jc w:val="both"/>
      </w:pPr>
      <w:r>
        <w:rPr>
          <w:rFonts w:ascii="Times New Roman"/>
          <w:b w:val="false"/>
          <w:i w:val="false"/>
          <w:color w:val="000000"/>
          <w:sz w:val="28"/>
        </w:rPr>
        <w:t>
      Нысан тоқсан қорытындысы бойынша және Декларациясымен бірге сондай-ақ "Тарату" декларациясы түрінің 4-торкөзіне белгі қоюмен декларацияны ұсыну кезінде жасалады</w:t>
      </w:r>
    </w:p>
    <w:bookmarkEnd w:id="163"/>
    <w:bookmarkStart w:name="z176" w:id="164"/>
    <w:p>
      <w:pPr>
        <w:spacing w:after="0"/>
        <w:ind w:left="0"/>
        <w:jc w:val="both"/>
      </w:pPr>
      <w:r>
        <w:rPr>
          <w:rFonts w:ascii="Times New Roman"/>
          <w:b w:val="false"/>
          <w:i w:val="false"/>
          <w:color w:val="000000"/>
          <w:sz w:val="28"/>
        </w:rPr>
        <w:t>
      25. "Шетелдіктер мен азаматтығы жоқ тұлғалардың табыстарынан жеке табыс салығын есептеу" деген бөлімде:</w:t>
      </w:r>
    </w:p>
    <w:bookmarkEnd w:id="164"/>
    <w:bookmarkStart w:name="z177" w:id="165"/>
    <w:p>
      <w:pPr>
        <w:spacing w:after="0"/>
        <w:ind w:left="0"/>
        <w:jc w:val="both"/>
      </w:pPr>
      <w:r>
        <w:rPr>
          <w:rFonts w:ascii="Times New Roman"/>
          <w:b w:val="false"/>
          <w:i w:val="false"/>
          <w:color w:val="000000"/>
          <w:sz w:val="28"/>
        </w:rPr>
        <w:t>
      1) А бағанда кезекті реттік нөмірі қойылады;</w:t>
      </w:r>
    </w:p>
    <w:bookmarkEnd w:id="165"/>
    <w:bookmarkStart w:name="z178" w:id="166"/>
    <w:p>
      <w:pPr>
        <w:spacing w:after="0"/>
        <w:ind w:left="0"/>
        <w:jc w:val="both"/>
      </w:pPr>
      <w:r>
        <w:rPr>
          <w:rFonts w:ascii="Times New Roman"/>
          <w:b w:val="false"/>
          <w:i w:val="false"/>
          <w:color w:val="000000"/>
          <w:sz w:val="28"/>
        </w:rPr>
        <w:t>
      2) В бағанда есепті тоқсанда табыстар есептелген, төленген шетелдіктер мен азаматтығы жоқ тұлғалардың тегі, аты-жөні (болған кезде) көрсетіледі;</w:t>
      </w:r>
    </w:p>
    <w:bookmarkEnd w:id="166"/>
    <w:bookmarkStart w:name="z179" w:id="167"/>
    <w:p>
      <w:pPr>
        <w:spacing w:after="0"/>
        <w:ind w:left="0"/>
        <w:jc w:val="both"/>
      </w:pPr>
      <w:r>
        <w:rPr>
          <w:rFonts w:ascii="Times New Roman"/>
          <w:b w:val="false"/>
          <w:i w:val="false"/>
          <w:color w:val="000000"/>
          <w:sz w:val="28"/>
        </w:rPr>
        <w:t>
      3) C бағанда шетелдіктер мен азаматтығы жоқ тұлғалардың жеке сәйкестендіру нөмірлері көрсетіледі;</w:t>
      </w:r>
    </w:p>
    <w:bookmarkEnd w:id="167"/>
    <w:bookmarkStart w:name="z180" w:id="168"/>
    <w:p>
      <w:pPr>
        <w:spacing w:after="0"/>
        <w:ind w:left="0"/>
        <w:jc w:val="both"/>
      </w:pPr>
      <w:r>
        <w:rPr>
          <w:rFonts w:ascii="Times New Roman"/>
          <w:b w:val="false"/>
          <w:i w:val="false"/>
          <w:color w:val="000000"/>
          <w:sz w:val="28"/>
        </w:rPr>
        <w:t>
      4) D бағанында резиденттік белгісі көрсетіледі "1" - резидент, "2" - бейрезидент;</w:t>
      </w:r>
    </w:p>
    <w:bookmarkEnd w:id="168"/>
    <w:bookmarkStart w:name="z181" w:id="169"/>
    <w:p>
      <w:pPr>
        <w:spacing w:after="0"/>
        <w:ind w:left="0"/>
        <w:jc w:val="both"/>
      </w:pPr>
      <w:r>
        <w:rPr>
          <w:rFonts w:ascii="Times New Roman"/>
          <w:b w:val="false"/>
          <w:i w:val="false"/>
          <w:color w:val="000000"/>
          <w:sz w:val="28"/>
        </w:rPr>
        <w:t>
       5) E бағанында шетелдіктер мен азаматтығы жоқ тұлғалардың резиденттік елінің коды көрсетіледі. Елдің коды Кеден одағы комиссиясының 2010 жылғы 20 қыркүйектегі № 378 шешімімен бекітілген 22 "Әлем елдерінің жіктеуіші" қосымшасында белгіленген екі таңбалы әріптік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bookmarkEnd w:id="169"/>
    <w:bookmarkStart w:name="z182" w:id="170"/>
    <w:p>
      <w:pPr>
        <w:spacing w:after="0"/>
        <w:ind w:left="0"/>
        <w:jc w:val="both"/>
      </w:pPr>
      <w:r>
        <w:rPr>
          <w:rFonts w:ascii="Times New Roman"/>
          <w:b w:val="false"/>
          <w:i w:val="false"/>
          <w:color w:val="000000"/>
          <w:sz w:val="28"/>
        </w:rPr>
        <w:t>
      6) F бағанында шетелдіктер мен азаматтығы жоқ тұлғалардың резиденттік еліндегі салықтық тіркеу нөмірі көрсетіледі.</w:t>
      </w:r>
    </w:p>
    <w:bookmarkEnd w:id="170"/>
    <w:bookmarkStart w:name="z183" w:id="171"/>
    <w:p>
      <w:pPr>
        <w:spacing w:after="0"/>
        <w:ind w:left="0"/>
        <w:jc w:val="both"/>
      </w:pPr>
      <w:r>
        <w:rPr>
          <w:rFonts w:ascii="Times New Roman"/>
          <w:b w:val="false"/>
          <w:i w:val="false"/>
          <w:color w:val="000000"/>
          <w:sz w:val="28"/>
        </w:rPr>
        <w:t>
      Осы баған шетелдіктер мен азаматтығы жоқ тұлғалардың салықтық тіркеу нөмірі болған кезде толтырылады;</w:t>
      </w:r>
    </w:p>
    <w:bookmarkEnd w:id="171"/>
    <w:bookmarkStart w:name="z184" w:id="172"/>
    <w:p>
      <w:pPr>
        <w:spacing w:after="0"/>
        <w:ind w:left="0"/>
        <w:jc w:val="both"/>
      </w:pPr>
      <w:r>
        <w:rPr>
          <w:rFonts w:ascii="Times New Roman"/>
          <w:b w:val="false"/>
          <w:i w:val="false"/>
          <w:color w:val="000000"/>
          <w:sz w:val="28"/>
        </w:rPr>
        <w:t>
      7) G бағанында шетелдіктер мен азаматтығы жоқ тұлғалардың жеке басын куәландыратын құжат түрінің коды, сондай-ақ осындай құжаттың нөмірі мен берілген күні көрсетіледі;</w:t>
      </w:r>
    </w:p>
    <w:bookmarkEnd w:id="172"/>
    <w:bookmarkStart w:name="z185" w:id="173"/>
    <w:p>
      <w:pPr>
        <w:spacing w:after="0"/>
        <w:ind w:left="0"/>
        <w:jc w:val="both"/>
      </w:pPr>
      <w:r>
        <w:rPr>
          <w:rFonts w:ascii="Times New Roman"/>
          <w:b w:val="false"/>
          <w:i w:val="false"/>
          <w:color w:val="000000"/>
          <w:sz w:val="28"/>
        </w:rPr>
        <w:t>
      Декларацияны толтырған кезде шетелдіктер мен азаматтығы жоқ тұлғалардың жеке басын куәландыратын құжат түрлерінің мынадай кодтарын пайдалану қажет:</w:t>
      </w:r>
    </w:p>
    <w:bookmarkEnd w:id="173"/>
    <w:bookmarkStart w:name="z186" w:id="174"/>
    <w:p>
      <w:pPr>
        <w:spacing w:after="0"/>
        <w:ind w:left="0"/>
        <w:jc w:val="both"/>
      </w:pPr>
      <w:r>
        <w:rPr>
          <w:rFonts w:ascii="Times New Roman"/>
          <w:b w:val="false"/>
          <w:i w:val="false"/>
          <w:color w:val="000000"/>
          <w:sz w:val="28"/>
        </w:rPr>
        <w:t>
      01 – шетел азаматының төлқұжаты;</w:t>
      </w:r>
    </w:p>
    <w:bookmarkEnd w:id="174"/>
    <w:bookmarkStart w:name="z187" w:id="175"/>
    <w:p>
      <w:pPr>
        <w:spacing w:after="0"/>
        <w:ind w:left="0"/>
        <w:jc w:val="both"/>
      </w:pPr>
      <w:r>
        <w:rPr>
          <w:rFonts w:ascii="Times New Roman"/>
          <w:b w:val="false"/>
          <w:i w:val="false"/>
          <w:color w:val="000000"/>
          <w:sz w:val="28"/>
        </w:rPr>
        <w:t>
      02 – шетел азаматының жеке куәлігі;</w:t>
      </w:r>
    </w:p>
    <w:bookmarkEnd w:id="175"/>
    <w:bookmarkStart w:name="z188" w:id="176"/>
    <w:p>
      <w:pPr>
        <w:spacing w:after="0"/>
        <w:ind w:left="0"/>
        <w:jc w:val="both"/>
      </w:pPr>
      <w:r>
        <w:rPr>
          <w:rFonts w:ascii="Times New Roman"/>
          <w:b w:val="false"/>
          <w:i w:val="false"/>
          <w:color w:val="000000"/>
          <w:sz w:val="28"/>
        </w:rPr>
        <w:t>
      03 – теңізшінің төлқұжаты;</w:t>
      </w:r>
    </w:p>
    <w:bookmarkEnd w:id="176"/>
    <w:bookmarkStart w:name="z189" w:id="177"/>
    <w:p>
      <w:pPr>
        <w:spacing w:after="0"/>
        <w:ind w:left="0"/>
        <w:jc w:val="both"/>
      </w:pPr>
      <w:r>
        <w:rPr>
          <w:rFonts w:ascii="Times New Roman"/>
          <w:b w:val="false"/>
          <w:i w:val="false"/>
          <w:color w:val="000000"/>
          <w:sz w:val="28"/>
        </w:rPr>
        <w:t>
      04 – ықтиярхаты;</w:t>
      </w:r>
    </w:p>
    <w:bookmarkEnd w:id="177"/>
    <w:bookmarkStart w:name="z190" w:id="178"/>
    <w:p>
      <w:pPr>
        <w:spacing w:after="0"/>
        <w:ind w:left="0"/>
        <w:jc w:val="both"/>
      </w:pPr>
      <w:r>
        <w:rPr>
          <w:rFonts w:ascii="Times New Roman"/>
          <w:b w:val="false"/>
          <w:i w:val="false"/>
          <w:color w:val="000000"/>
          <w:sz w:val="28"/>
        </w:rPr>
        <w:t>
      05 – басқа да кұжаттар.</w:t>
      </w:r>
    </w:p>
    <w:bookmarkEnd w:id="178"/>
    <w:bookmarkStart w:name="z191" w:id="179"/>
    <w:p>
      <w:pPr>
        <w:spacing w:after="0"/>
        <w:ind w:left="0"/>
        <w:jc w:val="both"/>
      </w:pPr>
      <w:r>
        <w:rPr>
          <w:rFonts w:ascii="Times New Roman"/>
          <w:b w:val="false"/>
          <w:i w:val="false"/>
          <w:color w:val="000000"/>
          <w:sz w:val="28"/>
        </w:rPr>
        <w:t xml:space="preserve">
      8) H бағанында осы Қағидалардың </w:t>
      </w:r>
      <w:r>
        <w:rPr>
          <w:rFonts w:ascii="Times New Roman"/>
          <w:b w:val="false"/>
          <w:i w:val="false"/>
          <w:color w:val="000000"/>
          <w:sz w:val="28"/>
        </w:rPr>
        <w:t>33-тармағына</w:t>
      </w:r>
      <w:r>
        <w:rPr>
          <w:rFonts w:ascii="Times New Roman"/>
          <w:b w:val="false"/>
          <w:i w:val="false"/>
          <w:color w:val="000000"/>
          <w:sz w:val="28"/>
        </w:rPr>
        <w:t xml:space="preserve"> сәйкес шетелдіктер мен азаматтығы жоқ тұлғаларға төленетін табыс түрінің коды көрсетіледі;</w:t>
      </w:r>
    </w:p>
    <w:bookmarkEnd w:id="179"/>
    <w:bookmarkStart w:name="z192" w:id="180"/>
    <w:p>
      <w:pPr>
        <w:spacing w:after="0"/>
        <w:ind w:left="0"/>
        <w:jc w:val="both"/>
      </w:pPr>
      <w:r>
        <w:rPr>
          <w:rFonts w:ascii="Times New Roman"/>
          <w:b w:val="false"/>
          <w:i w:val="false"/>
          <w:color w:val="000000"/>
          <w:sz w:val="28"/>
        </w:rPr>
        <w:t xml:space="preserve">
      9) I бағанында осы Қағидалардың </w:t>
      </w:r>
      <w:r>
        <w:rPr>
          <w:rFonts w:ascii="Times New Roman"/>
          <w:b w:val="false"/>
          <w:i w:val="false"/>
          <w:color w:val="000000"/>
          <w:sz w:val="28"/>
        </w:rPr>
        <w:t>34-тармағына</w:t>
      </w:r>
      <w:r>
        <w:rPr>
          <w:rFonts w:ascii="Times New Roman"/>
          <w:b w:val="false"/>
          <w:i w:val="false"/>
          <w:color w:val="000000"/>
          <w:sz w:val="28"/>
        </w:rPr>
        <w:t xml:space="preserve"> сәйкес халықаралық шарт түрінің коды көрсетіледі, осыған сәйкес М бағанында көрсетілген табысқа қатысты, Салық кодексінде белгіленген тәртіптен ерекшеленетін салық салу тәртібі қарастырылған.</w:t>
      </w:r>
    </w:p>
    <w:bookmarkEnd w:id="180"/>
    <w:bookmarkStart w:name="z193" w:id="181"/>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жағдайда, толтырылады;</w:t>
      </w:r>
    </w:p>
    <w:bookmarkEnd w:id="181"/>
    <w:bookmarkStart w:name="z194" w:id="182"/>
    <w:p>
      <w:pPr>
        <w:spacing w:after="0"/>
        <w:ind w:left="0"/>
        <w:jc w:val="both"/>
      </w:pPr>
      <w:r>
        <w:rPr>
          <w:rFonts w:ascii="Times New Roman"/>
          <w:b w:val="false"/>
          <w:i w:val="false"/>
          <w:color w:val="000000"/>
          <w:sz w:val="28"/>
        </w:rPr>
        <w:t>
      10) J бағанында егер салық агенті K бағанында халықаралық шарт түрінің кодын 22 "Өзге де халықаралық шарттар (келісімдер, конвенциялар)" деп көрсеткен жағдайда толтырылуға жататын халықаралық шарттың атауы көрсетіледі.</w:t>
      </w:r>
    </w:p>
    <w:bookmarkEnd w:id="182"/>
    <w:bookmarkStart w:name="z195" w:id="183"/>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жағдайда, толтырылады;</w:t>
      </w:r>
    </w:p>
    <w:bookmarkEnd w:id="183"/>
    <w:bookmarkStart w:name="z196" w:id="184"/>
    <w:p>
      <w:pPr>
        <w:spacing w:after="0"/>
        <w:ind w:left="0"/>
        <w:jc w:val="both"/>
      </w:pPr>
      <w:r>
        <w:rPr>
          <w:rFonts w:ascii="Times New Roman"/>
          <w:b w:val="false"/>
          <w:i w:val="false"/>
          <w:color w:val="000000"/>
          <w:sz w:val="28"/>
        </w:rPr>
        <w:t>
      11) K бағанында халықаралық шарт жасасқан елдің коды көрсетіледі.</w:t>
      </w:r>
    </w:p>
    <w:bookmarkEnd w:id="184"/>
    <w:bookmarkStart w:name="z197" w:id="185"/>
    <w:p>
      <w:pPr>
        <w:spacing w:after="0"/>
        <w:ind w:left="0"/>
        <w:jc w:val="both"/>
      </w:pPr>
      <w:r>
        <w:rPr>
          <w:rFonts w:ascii="Times New Roman"/>
          <w:b w:val="false"/>
          <w:i w:val="false"/>
          <w:color w:val="000000"/>
          <w:sz w:val="28"/>
        </w:rPr>
        <w:t>
      Елдің коды Кеден одағы комиссиясының 2010 жылғы 20 қыркүйектегі № 378 шешімімен бекітілген 22 "Әлем елдерінің жіктеуіші" қосымшасында белгіленген екі таңбалы әріптік кодтауға сәйкес көрсетіледі.</w:t>
      </w:r>
    </w:p>
    <w:bookmarkEnd w:id="185"/>
    <w:bookmarkStart w:name="z198" w:id="186"/>
    <w:p>
      <w:pPr>
        <w:spacing w:after="0"/>
        <w:ind w:left="0"/>
        <w:jc w:val="both"/>
      </w:pPr>
      <w:r>
        <w:rPr>
          <w:rFonts w:ascii="Times New Roman"/>
          <w:b w:val="false"/>
          <w:i w:val="false"/>
          <w:color w:val="000000"/>
          <w:sz w:val="28"/>
        </w:rPr>
        <w:t>
      Баған, егер салық төлеуші мемлекетаралық немесе үкіметаралық шарттың ережелерін қолданған жағдайда, толтырылады;</w:t>
      </w:r>
    </w:p>
    <w:bookmarkEnd w:id="186"/>
    <w:bookmarkStart w:name="z199" w:id="187"/>
    <w:p>
      <w:pPr>
        <w:spacing w:after="0"/>
        <w:ind w:left="0"/>
        <w:jc w:val="both"/>
      </w:pPr>
      <w:r>
        <w:rPr>
          <w:rFonts w:ascii="Times New Roman"/>
          <w:b w:val="false"/>
          <w:i w:val="false"/>
          <w:color w:val="000000"/>
          <w:sz w:val="28"/>
        </w:rPr>
        <w:t xml:space="preserve">
      12) L бағанында халықаралық шартта немесе Салық кодексінің </w:t>
      </w:r>
      <w:r>
        <w:rPr>
          <w:rFonts w:ascii="Times New Roman"/>
          <w:b w:val="false"/>
          <w:i w:val="false"/>
          <w:color w:val="000000"/>
          <w:sz w:val="28"/>
        </w:rPr>
        <w:t>194</w:t>
      </w:r>
      <w:r>
        <w:rPr>
          <w:rFonts w:ascii="Times New Roman"/>
          <w:b w:val="false"/>
          <w:i w:val="false"/>
          <w:color w:val="000000"/>
          <w:sz w:val="28"/>
        </w:rPr>
        <w:t xml:space="preserve">, </w:t>
      </w:r>
      <w:r>
        <w:rPr>
          <w:rFonts w:ascii="Times New Roman"/>
          <w:b w:val="false"/>
          <w:i w:val="false"/>
          <w:color w:val="000000"/>
          <w:sz w:val="28"/>
        </w:rPr>
        <w:t>158-бабыларында</w:t>
      </w:r>
      <w:r>
        <w:rPr>
          <w:rFonts w:ascii="Times New Roman"/>
          <w:b w:val="false"/>
          <w:i w:val="false"/>
          <w:color w:val="000000"/>
          <w:sz w:val="28"/>
        </w:rPr>
        <w:t xml:space="preserve"> белгіленген төлем көзінен ұсталатын табыс салығының ставкасы көрсетіледі;</w:t>
      </w:r>
    </w:p>
    <w:bookmarkEnd w:id="187"/>
    <w:bookmarkStart w:name="z200" w:id="188"/>
    <w:p>
      <w:pPr>
        <w:spacing w:after="0"/>
        <w:ind w:left="0"/>
        <w:jc w:val="both"/>
      </w:pPr>
      <w:r>
        <w:rPr>
          <w:rFonts w:ascii="Times New Roman"/>
          <w:b w:val="false"/>
          <w:i w:val="false"/>
          <w:color w:val="000000"/>
          <w:sz w:val="28"/>
        </w:rPr>
        <w:t xml:space="preserve">
      13) M бағанында шетелдіктер мен азаматтығы жоқ тұлғаларға есептелген табыстар, оның ішінде материалдық пайда түрінде, сондай-ақ Қазақстан Республикасының заңнамасына сәйкес жұмыс берушімен жасасқан азаматтық-құқықтық сипаттағы шарттар бойынша алынған табыстарды, оның ішінде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табыстарды қоспағанда, Салық кодексінің </w:t>
      </w:r>
      <w:r>
        <w:rPr>
          <w:rFonts w:ascii="Times New Roman"/>
          <w:b w:val="false"/>
          <w:i w:val="false"/>
          <w:color w:val="000000"/>
          <w:sz w:val="28"/>
        </w:rPr>
        <w:t>156</w:t>
      </w:r>
      <w:r>
        <w:rPr>
          <w:rFonts w:ascii="Times New Roman"/>
          <w:b w:val="false"/>
          <w:i w:val="false"/>
          <w:color w:val="000000"/>
          <w:sz w:val="28"/>
        </w:rPr>
        <w:t xml:space="preserve"> және </w:t>
      </w:r>
      <w:r>
        <w:rPr>
          <w:rFonts w:ascii="Times New Roman"/>
          <w:b w:val="false"/>
          <w:i w:val="false"/>
          <w:color w:val="000000"/>
          <w:sz w:val="28"/>
        </w:rPr>
        <w:t>200-1-бабыларында</w:t>
      </w:r>
      <w:r>
        <w:rPr>
          <w:rFonts w:ascii="Times New Roman"/>
          <w:b w:val="false"/>
          <w:i w:val="false"/>
          <w:color w:val="000000"/>
          <w:sz w:val="28"/>
        </w:rPr>
        <w:t xml:space="preserve"> көрсетілген көрсетілген табыстарды қоса алғанда, қызметкердің жұмыс берушіден ақшалай немесе заттай нысанда алған табыстары көрсетіледі.</w:t>
      </w:r>
    </w:p>
    <w:bookmarkEnd w:id="188"/>
    <w:bookmarkStart w:name="z201" w:id="189"/>
    <w:p>
      <w:pPr>
        <w:spacing w:after="0"/>
        <w:ind w:left="0"/>
        <w:jc w:val="both"/>
      </w:pPr>
      <w:r>
        <w:rPr>
          <w:rFonts w:ascii="Times New Roman"/>
          <w:b w:val="false"/>
          <w:i w:val="false"/>
          <w:color w:val="000000"/>
          <w:sz w:val="28"/>
        </w:rPr>
        <w:t xml:space="preserve">
      14) N бағанында Салық кодексінің 166-бабы 1-тармағының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белгіленген салықтық шегерім көрсетіледі;</w:t>
      </w:r>
    </w:p>
    <w:bookmarkEnd w:id="189"/>
    <w:bookmarkStart w:name="z202" w:id="190"/>
    <w:p>
      <w:pPr>
        <w:spacing w:after="0"/>
        <w:ind w:left="0"/>
        <w:jc w:val="both"/>
      </w:pPr>
      <w:r>
        <w:rPr>
          <w:rFonts w:ascii="Times New Roman"/>
          <w:b w:val="false"/>
          <w:i w:val="false"/>
          <w:color w:val="000000"/>
          <w:sz w:val="28"/>
        </w:rPr>
        <w:t xml:space="preserve">
      15) O бағанында Қазақстан Республикасының зейнетақы заңнамасына сәйкес шетелдіктер мен азаматтығы жоқ тұлғалардың табыстарынан есептелген және Салық кодексінің 166-бабы 1-тармағының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шегерімге жатқызылатын міндетті зейнетақы жарналарының сомасы көрсетіледі;</w:t>
      </w:r>
    </w:p>
    <w:bookmarkEnd w:id="190"/>
    <w:bookmarkStart w:name="z203" w:id="191"/>
    <w:p>
      <w:pPr>
        <w:spacing w:after="0"/>
        <w:ind w:left="0"/>
        <w:jc w:val="both"/>
      </w:pPr>
      <w:r>
        <w:rPr>
          <w:rFonts w:ascii="Times New Roman"/>
          <w:b w:val="false"/>
          <w:i w:val="false"/>
          <w:color w:val="000000"/>
          <w:sz w:val="28"/>
        </w:rPr>
        <w:t xml:space="preserve">
      16) P бағанында Қазақстан Республикасының Зейнетақымен қамсыздандыру туралы </w:t>
      </w:r>
      <w:r>
        <w:rPr>
          <w:rFonts w:ascii="Times New Roman"/>
          <w:b w:val="false"/>
          <w:i w:val="false"/>
          <w:color w:val="000000"/>
          <w:sz w:val="28"/>
        </w:rPr>
        <w:t>заңына</w:t>
      </w:r>
      <w:r>
        <w:rPr>
          <w:rFonts w:ascii="Times New Roman"/>
          <w:b w:val="false"/>
          <w:i w:val="false"/>
          <w:color w:val="000000"/>
          <w:sz w:val="28"/>
        </w:rPr>
        <w:t xml:space="preserve"> сәйкес шетелдіктер мен азаматтығы жоқ адамдар үшін есепті тоқсанның әр айы үшін бірыңғай жинақтаушы зейнетақы қорына аударуға жататын міндетті кәсіби зейнетақы жарналарының сомасы көрсетіледі;</w:t>
      </w:r>
    </w:p>
    <w:bookmarkEnd w:id="191"/>
    <w:bookmarkStart w:name="z204" w:id="192"/>
    <w:p>
      <w:pPr>
        <w:spacing w:after="0"/>
        <w:ind w:left="0"/>
        <w:jc w:val="both"/>
      </w:pPr>
      <w:r>
        <w:rPr>
          <w:rFonts w:ascii="Times New Roman"/>
          <w:b w:val="false"/>
          <w:i w:val="false"/>
          <w:color w:val="000000"/>
          <w:sz w:val="28"/>
        </w:rPr>
        <w:t xml:space="preserve">
      17) Q бағанында Қазақстан Республикасының зейнетақы заңнамасына сәйкес шетелдіктер мен азаматтығы жоқ тұлғалар өз пайдасына енгізетін және Салық кодексінің 166-бабы 1-тармағының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шегерімге жатқызылатын ерікті зейнетақы жарналары көрсетіледі;</w:t>
      </w:r>
    </w:p>
    <w:bookmarkEnd w:id="192"/>
    <w:bookmarkStart w:name="z205" w:id="193"/>
    <w:p>
      <w:pPr>
        <w:spacing w:after="0"/>
        <w:ind w:left="0"/>
        <w:jc w:val="both"/>
      </w:pPr>
      <w:r>
        <w:rPr>
          <w:rFonts w:ascii="Times New Roman"/>
          <w:b w:val="false"/>
          <w:i w:val="false"/>
          <w:color w:val="000000"/>
          <w:sz w:val="28"/>
        </w:rPr>
        <w:t xml:space="preserve">
      18) R бағанында жинақтаушы сақтандыру шарттары бойынша шетелдіктер мен азаматтығы жоқ тұлғалар өз пайдасына енгізген және Салық кодексінің 166-бабы 1-тармағының </w:t>
      </w:r>
      <w:r>
        <w:rPr>
          <w:rFonts w:ascii="Times New Roman"/>
          <w:b w:val="false"/>
          <w:i w:val="false"/>
          <w:color w:val="000000"/>
          <w:sz w:val="28"/>
        </w:rPr>
        <w:t>4) тармақшасына</w:t>
      </w:r>
      <w:r>
        <w:rPr>
          <w:rFonts w:ascii="Times New Roman"/>
          <w:b w:val="false"/>
          <w:i w:val="false"/>
          <w:color w:val="000000"/>
          <w:sz w:val="28"/>
        </w:rPr>
        <w:t xml:space="preserve"> сәйкес шегерімге жатқызылатын сақтандыру сыйлықақыларының сомалары көрсетіледі;</w:t>
      </w:r>
    </w:p>
    <w:bookmarkEnd w:id="193"/>
    <w:bookmarkStart w:name="z206" w:id="194"/>
    <w:p>
      <w:pPr>
        <w:spacing w:after="0"/>
        <w:ind w:left="0"/>
        <w:jc w:val="both"/>
      </w:pPr>
      <w:r>
        <w:rPr>
          <w:rFonts w:ascii="Times New Roman"/>
          <w:b w:val="false"/>
          <w:i w:val="false"/>
          <w:color w:val="000000"/>
          <w:sz w:val="28"/>
        </w:rPr>
        <w:t xml:space="preserve">
      19) S бағанында шетелдіктер мен азаматтығы жоқ тұлғалар Қазақстан Республикасының тұрғын үй құрылысы жинақ ақшасы туралы заңнамасына сәйкес Қазақстан Республикасының аумағында тұрғын үй жағдайын жақсарту жөнiндегi iс-шараларды жүргiзуге тұрғын үй құрылыс жинақ банктерiнен алған қарыздары бойынша сыйақыны өтеуге бағытталған және Салық кодексінің 166-бабы 1-тармағының </w:t>
      </w:r>
      <w:r>
        <w:rPr>
          <w:rFonts w:ascii="Times New Roman"/>
          <w:b w:val="false"/>
          <w:i w:val="false"/>
          <w:color w:val="000000"/>
          <w:sz w:val="28"/>
        </w:rPr>
        <w:t>5) тармақшасына</w:t>
      </w:r>
      <w:r>
        <w:rPr>
          <w:rFonts w:ascii="Times New Roman"/>
          <w:b w:val="false"/>
          <w:i w:val="false"/>
          <w:color w:val="000000"/>
          <w:sz w:val="28"/>
        </w:rPr>
        <w:t xml:space="preserve"> сәйкес шегерімге жатқызылатын сомалар көрсетіледі;</w:t>
      </w:r>
    </w:p>
    <w:bookmarkEnd w:id="194"/>
    <w:bookmarkStart w:name="z207" w:id="195"/>
    <w:p>
      <w:pPr>
        <w:spacing w:after="0"/>
        <w:ind w:left="0"/>
        <w:jc w:val="both"/>
      </w:pPr>
      <w:r>
        <w:rPr>
          <w:rFonts w:ascii="Times New Roman"/>
          <w:b w:val="false"/>
          <w:i w:val="false"/>
          <w:color w:val="000000"/>
          <w:sz w:val="28"/>
        </w:rPr>
        <w:t xml:space="preserve">
      20) Т бағанында Салық кодексінің 166-бабының </w:t>
      </w:r>
      <w:r>
        <w:rPr>
          <w:rFonts w:ascii="Times New Roman"/>
          <w:b w:val="false"/>
          <w:i w:val="false"/>
          <w:color w:val="000000"/>
          <w:sz w:val="28"/>
        </w:rPr>
        <w:t>6-тармағына</w:t>
      </w:r>
      <w:r>
        <w:rPr>
          <w:rFonts w:ascii="Times New Roman"/>
          <w:b w:val="false"/>
          <w:i w:val="false"/>
          <w:color w:val="000000"/>
          <w:sz w:val="28"/>
        </w:rPr>
        <w:t xml:space="preserve"> сәйкес белгіленген мөлшерде және шарттарда медициналық қызметтерге (косметологиялық қызмет көрсетулерден басқа) ақы төлеуге жұмсалатын және Салық кодексінің 166-бабы 1-тармағының </w:t>
      </w:r>
      <w:r>
        <w:rPr>
          <w:rFonts w:ascii="Times New Roman"/>
          <w:b w:val="false"/>
          <w:i w:val="false"/>
          <w:color w:val="000000"/>
          <w:sz w:val="28"/>
        </w:rPr>
        <w:t>6) тармақшасына</w:t>
      </w:r>
      <w:r>
        <w:rPr>
          <w:rFonts w:ascii="Times New Roman"/>
          <w:b w:val="false"/>
          <w:i w:val="false"/>
          <w:color w:val="000000"/>
          <w:sz w:val="28"/>
        </w:rPr>
        <w:t xml:space="preserve"> сәйкес шегерімге жатқызылатын шығыстар көрсетіледі;</w:t>
      </w:r>
    </w:p>
    <w:bookmarkEnd w:id="195"/>
    <w:bookmarkStart w:name="z208" w:id="196"/>
    <w:p>
      <w:pPr>
        <w:spacing w:after="0"/>
        <w:ind w:left="0"/>
        <w:jc w:val="both"/>
      </w:pPr>
      <w:r>
        <w:rPr>
          <w:rFonts w:ascii="Times New Roman"/>
          <w:b w:val="false"/>
          <w:i w:val="false"/>
          <w:color w:val="000000"/>
          <w:sz w:val="28"/>
        </w:rPr>
        <w:t xml:space="preserve">
      21) U бағанында шетелдіктер мен азаматтығы жоқ тұлғалардың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табыстарын қоспағанда, Салық кодексінің 156 және 200-1-бабыларына сәйкес салық салуға жатпайтын табыстары көрсетіледі;</w:t>
      </w:r>
    </w:p>
    <w:bookmarkEnd w:id="196"/>
    <w:bookmarkStart w:name="z209" w:id="197"/>
    <w:p>
      <w:pPr>
        <w:spacing w:after="0"/>
        <w:ind w:left="0"/>
        <w:jc w:val="both"/>
      </w:pPr>
      <w:r>
        <w:rPr>
          <w:rFonts w:ascii="Times New Roman"/>
          <w:b w:val="false"/>
          <w:i w:val="false"/>
          <w:color w:val="000000"/>
          <w:sz w:val="28"/>
        </w:rPr>
        <w:t>
      22) V бағанында есепті тоқсан үшін шетелдіктер мен азаматтығы жоқ тұлғалардың табыстарынан есептелген жеке табыс салығының сомалары көрсетіледі;</w:t>
      </w:r>
    </w:p>
    <w:bookmarkEnd w:id="197"/>
    <w:bookmarkStart w:name="z210" w:id="198"/>
    <w:p>
      <w:pPr>
        <w:spacing w:after="0"/>
        <w:ind w:left="0"/>
        <w:jc w:val="both"/>
      </w:pPr>
      <w:r>
        <w:rPr>
          <w:rFonts w:ascii="Times New Roman"/>
          <w:b w:val="false"/>
          <w:i w:val="false"/>
          <w:color w:val="000000"/>
          <w:sz w:val="28"/>
        </w:rPr>
        <w:t xml:space="preserve">
      23) W бағанында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табыстарды қоспағанда, шетелдіктер мен азаматтығы жоқ тұлғаларға салық кезеңінде төленген табыстар көрсетіледі;</w:t>
      </w:r>
    </w:p>
    <w:bookmarkEnd w:id="198"/>
    <w:bookmarkStart w:name="z211" w:id="199"/>
    <w:p>
      <w:pPr>
        <w:spacing w:after="0"/>
        <w:ind w:left="0"/>
        <w:jc w:val="both"/>
      </w:pPr>
      <w:r>
        <w:rPr>
          <w:rFonts w:ascii="Times New Roman"/>
          <w:b w:val="false"/>
          <w:i w:val="false"/>
          <w:color w:val="000000"/>
          <w:sz w:val="28"/>
        </w:rPr>
        <w:t xml:space="preserve">
      24) Х бағанында міндетті зейнетақы жарналарын және Салық кодексінің 156-бабы 1-тармағының </w:t>
      </w:r>
      <w:r>
        <w:rPr>
          <w:rFonts w:ascii="Times New Roman"/>
          <w:b w:val="false"/>
          <w:i w:val="false"/>
          <w:color w:val="000000"/>
          <w:sz w:val="28"/>
        </w:rPr>
        <w:t>24) тармақшасында</w:t>
      </w:r>
      <w:r>
        <w:rPr>
          <w:rFonts w:ascii="Times New Roman"/>
          <w:b w:val="false"/>
          <w:i w:val="false"/>
          <w:color w:val="000000"/>
          <w:sz w:val="28"/>
        </w:rPr>
        <w:t xml:space="preserve"> көрсетілген табыстарды қоспағанда, Салық кодексінің 357-бабының 2-тармағына сәйкес әлеуметтік салық салынбайтын табыстар көрсетіледі;</w:t>
      </w:r>
    </w:p>
    <w:bookmarkEnd w:id="199"/>
    <w:bookmarkStart w:name="z212" w:id="200"/>
    <w:p>
      <w:pPr>
        <w:spacing w:after="0"/>
        <w:ind w:left="0"/>
        <w:jc w:val="both"/>
      </w:pPr>
      <w:r>
        <w:rPr>
          <w:rFonts w:ascii="Times New Roman"/>
          <w:b w:val="false"/>
          <w:i w:val="false"/>
          <w:color w:val="000000"/>
          <w:sz w:val="28"/>
        </w:rPr>
        <w:t xml:space="preserve">
      25) Y бағанында әлеуметтік салық салынатын барлық табыстар көрсетіледі. Y бағаны жолдарының шамасы Салық кодексінің 357-бабы </w:t>
      </w:r>
      <w:r>
        <w:rPr>
          <w:rFonts w:ascii="Times New Roman"/>
          <w:b w:val="false"/>
          <w:i w:val="false"/>
          <w:color w:val="000000"/>
          <w:sz w:val="28"/>
        </w:rPr>
        <w:t>3-тармағының</w:t>
      </w:r>
      <w:r>
        <w:rPr>
          <w:rFonts w:ascii="Times New Roman"/>
          <w:b w:val="false"/>
          <w:i w:val="false"/>
          <w:color w:val="000000"/>
          <w:sz w:val="28"/>
        </w:rPr>
        <w:t xml:space="preserve"> ережелерін ескере отырып, анықталады;</w:t>
      </w:r>
    </w:p>
    <w:bookmarkEnd w:id="200"/>
    <w:bookmarkStart w:name="z213" w:id="201"/>
    <w:p>
      <w:pPr>
        <w:spacing w:after="0"/>
        <w:ind w:left="0"/>
        <w:jc w:val="both"/>
      </w:pPr>
      <w:r>
        <w:rPr>
          <w:rFonts w:ascii="Times New Roman"/>
          <w:b w:val="false"/>
          <w:i w:val="false"/>
          <w:color w:val="000000"/>
          <w:sz w:val="28"/>
        </w:rPr>
        <w:t>
      26) Z бағанында есепті тоқсан үшін шетелдіктер мен азаматтығы жоқ тұлғалардың табыстарынан есептелген әлеуметтік салықтың сомасы көрсетіледі;</w:t>
      </w:r>
    </w:p>
    <w:bookmarkEnd w:id="201"/>
    <w:bookmarkStart w:name="z214" w:id="202"/>
    <w:p>
      <w:pPr>
        <w:spacing w:after="0"/>
        <w:ind w:left="0"/>
        <w:jc w:val="both"/>
      </w:pPr>
      <w:r>
        <w:rPr>
          <w:rFonts w:ascii="Times New Roman"/>
          <w:b w:val="false"/>
          <w:i w:val="false"/>
          <w:color w:val="000000"/>
          <w:sz w:val="28"/>
        </w:rPr>
        <w:t xml:space="preserve">
      27) AA бағанында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айқындалатын, әлеуметтік аударымдар есептелетін жұмыс берушінің шығыстары көрсетіледі;</w:t>
      </w:r>
    </w:p>
    <w:bookmarkEnd w:id="202"/>
    <w:bookmarkStart w:name="z215" w:id="203"/>
    <w:p>
      <w:pPr>
        <w:spacing w:after="0"/>
        <w:ind w:left="0"/>
        <w:jc w:val="both"/>
      </w:pPr>
      <w:r>
        <w:rPr>
          <w:rFonts w:ascii="Times New Roman"/>
          <w:b w:val="false"/>
          <w:i w:val="false"/>
          <w:color w:val="000000"/>
          <w:sz w:val="28"/>
        </w:rPr>
        <w:t xml:space="preserve">
      28) AB бағанда Міндетті әлеуметтік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есептелген әлеуметтік аударымдардың сомасы көрсетіледі.</w:t>
      </w:r>
    </w:p>
    <w:bookmarkEnd w:id="203"/>
    <w:bookmarkStart w:name="z216" w:id="204"/>
    <w:p>
      <w:pPr>
        <w:spacing w:after="0"/>
        <w:ind w:left="0"/>
        <w:jc w:val="both"/>
      </w:pPr>
      <w:r>
        <w:rPr>
          <w:rFonts w:ascii="Times New Roman"/>
          <w:b w:val="false"/>
          <w:i w:val="false"/>
          <w:color w:val="000000"/>
          <w:sz w:val="28"/>
        </w:rPr>
        <w:t>
      29) АС бағанында Міндетті әлеуметтік медициналық сақтандыру туралы заңына сәйкес, міндетті әлеуметтік медициналық сақтандыру жарналары мен аударымдарының сомасы көрсетіледі.</w:t>
      </w:r>
    </w:p>
    <w:bookmarkEnd w:id="204"/>
    <w:bookmarkStart w:name="z217" w:id="205"/>
    <w:p>
      <w:pPr>
        <w:spacing w:after="0"/>
        <w:ind w:left="0"/>
        <w:jc w:val="both"/>
      </w:pPr>
      <w:r>
        <w:rPr>
          <w:rFonts w:ascii="Times New Roman"/>
          <w:b w:val="false"/>
          <w:i w:val="false"/>
          <w:color w:val="000000"/>
          <w:sz w:val="28"/>
        </w:rPr>
        <w:t xml:space="preserve">
      АС бағаны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2017 жылғы 1 шілдеден бастап толтырылуға жатады.</w:t>
      </w:r>
    </w:p>
    <w:bookmarkEnd w:id="205"/>
    <w:bookmarkStart w:name="z218" w:id="206"/>
    <w:p>
      <w:pPr>
        <w:spacing w:after="0"/>
        <w:ind w:left="0"/>
        <w:jc w:val="left"/>
      </w:pPr>
      <w:r>
        <w:rPr>
          <w:rFonts w:ascii="Times New Roman"/>
          <w:b/>
          <w:i w:val="false"/>
          <w:color w:val="000000"/>
        </w:rPr>
        <w:t xml:space="preserve"> 5- тарау. "Құрылымдық бөлімшелер бойынша жеке табыс салығының сомасын және әлеуметтік салықты есептеу" 200.03-нысанын жасау</w:t>
      </w:r>
    </w:p>
    <w:bookmarkEnd w:id="206"/>
    <w:bookmarkStart w:name="z219" w:id="207"/>
    <w:p>
      <w:pPr>
        <w:spacing w:after="0"/>
        <w:ind w:left="0"/>
        <w:jc w:val="both"/>
      </w:pPr>
      <w:r>
        <w:rPr>
          <w:rFonts w:ascii="Times New Roman"/>
          <w:b w:val="false"/>
          <w:i w:val="false"/>
          <w:color w:val="000000"/>
          <w:sz w:val="28"/>
        </w:rPr>
        <w:t xml:space="preserve">
      26. Осы нысан салық агенті заңды тұлғаның жеке табыс салығы бойынша салық агенті және әлеуметтік салық бойынша дербес төлеуші бойынша болып танылмаған филиалы/өкілдігі бойынша төлеуге жататын жеке табыс салығының, әлеуметтік салықтың, міндетті зейнетақы жарналарының, міндетті кәсіптік зейнетақы жарналарының, әлеуметтік аударымдардың, міндетті әлеуметтік медициналық сақтандыру аударымдарын және (немесе) жарналарын есептеуіне арналған. Нысанды заңды тұлға Салық кодексінің </w:t>
      </w:r>
      <w:r>
        <w:rPr>
          <w:rFonts w:ascii="Times New Roman"/>
          <w:b w:val="false"/>
          <w:i w:val="false"/>
          <w:color w:val="000000"/>
          <w:sz w:val="28"/>
        </w:rPr>
        <w:t>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364-бабыларына</w:t>
      </w:r>
      <w:r>
        <w:rPr>
          <w:rFonts w:ascii="Times New Roman"/>
          <w:b w:val="false"/>
          <w:i w:val="false"/>
          <w:color w:val="000000"/>
          <w:sz w:val="28"/>
        </w:rPr>
        <w:t xml:space="preserve"> сәйкес әрбір филиал/өкілдік бойынша жасайды.</w:t>
      </w:r>
    </w:p>
    <w:bookmarkEnd w:id="207"/>
    <w:bookmarkStart w:name="z220" w:id="208"/>
    <w:p>
      <w:pPr>
        <w:spacing w:after="0"/>
        <w:ind w:left="0"/>
        <w:jc w:val="both"/>
      </w:pPr>
      <w:r>
        <w:rPr>
          <w:rFonts w:ascii="Times New Roman"/>
          <w:b w:val="false"/>
          <w:i w:val="false"/>
          <w:color w:val="000000"/>
          <w:sz w:val="28"/>
        </w:rPr>
        <w:t>
      27. "Салық төлеуші (салық агенті) туралы жалпы ақпарат" деген бөлімде:</w:t>
      </w:r>
    </w:p>
    <w:bookmarkEnd w:id="208"/>
    <w:bookmarkStart w:name="z221" w:id="209"/>
    <w:p>
      <w:pPr>
        <w:spacing w:after="0"/>
        <w:ind w:left="0"/>
        <w:jc w:val="both"/>
      </w:pPr>
      <w:r>
        <w:rPr>
          <w:rFonts w:ascii="Times New Roman"/>
          <w:b w:val="false"/>
          <w:i w:val="false"/>
          <w:color w:val="000000"/>
          <w:sz w:val="28"/>
        </w:rPr>
        <w:t>
      1) БСН – салық агентінің бизнес-сәйкестендіру нөмірі. Салық міндеттемелерін сенімгерлікпен басқарушы орындаған кезде, жолда сенімгерлікпен басқарушының бизнес-сәйкестендіру нөмірі көрсетіледі;</w:t>
      </w:r>
    </w:p>
    <w:bookmarkEnd w:id="209"/>
    <w:bookmarkStart w:name="z222" w:id="210"/>
    <w:p>
      <w:pPr>
        <w:spacing w:after="0"/>
        <w:ind w:left="0"/>
        <w:jc w:val="both"/>
      </w:pPr>
      <w:r>
        <w:rPr>
          <w:rFonts w:ascii="Times New Roman"/>
          <w:b w:val="false"/>
          <w:i w:val="false"/>
          <w:color w:val="000000"/>
          <w:sz w:val="28"/>
        </w:rPr>
        <w:t>
      2) салық агентінің атауы.</w:t>
      </w:r>
    </w:p>
    <w:bookmarkEnd w:id="210"/>
    <w:bookmarkStart w:name="z223" w:id="211"/>
    <w:p>
      <w:pPr>
        <w:spacing w:after="0"/>
        <w:ind w:left="0"/>
        <w:jc w:val="both"/>
      </w:pPr>
      <w:r>
        <w:rPr>
          <w:rFonts w:ascii="Times New Roman"/>
          <w:b w:val="false"/>
          <w:i w:val="false"/>
          <w:color w:val="000000"/>
          <w:sz w:val="28"/>
        </w:rPr>
        <w:t>
      Құрылтай құжаттарына сәйкес заңды тұлғаның атауы көрсетіледі.</w:t>
      </w:r>
    </w:p>
    <w:bookmarkEnd w:id="211"/>
    <w:bookmarkStart w:name="z224" w:id="212"/>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атауы көрсетіледі;</w:t>
      </w:r>
    </w:p>
    <w:bookmarkEnd w:id="212"/>
    <w:bookmarkStart w:name="z225" w:id="213"/>
    <w:p>
      <w:pPr>
        <w:spacing w:after="0"/>
        <w:ind w:left="0"/>
        <w:jc w:val="both"/>
      </w:pPr>
      <w:r>
        <w:rPr>
          <w:rFonts w:ascii="Times New Roman"/>
          <w:b w:val="false"/>
          <w:i w:val="false"/>
          <w:color w:val="000000"/>
          <w:sz w:val="28"/>
        </w:rPr>
        <w:t xml:space="preserve">
      3) салық агентінің тіркеу есебінің орны бойынша мемлекеттік кірістер органының коды. </w:t>
      </w:r>
    </w:p>
    <w:bookmarkEnd w:id="213"/>
    <w:bookmarkStart w:name="z226" w:id="214"/>
    <w:p>
      <w:pPr>
        <w:spacing w:after="0"/>
        <w:ind w:left="0"/>
        <w:jc w:val="both"/>
      </w:pPr>
      <w:r>
        <w:rPr>
          <w:rFonts w:ascii="Times New Roman"/>
          <w:b w:val="false"/>
          <w:i w:val="false"/>
          <w:color w:val="000000"/>
          <w:sz w:val="28"/>
        </w:rPr>
        <w:t>
      Заңды тұлғаның тіркеу есебінің орны бойынша мемлекеттік кірістер органының коды көрсетіледі;</w:t>
      </w:r>
    </w:p>
    <w:bookmarkEnd w:id="214"/>
    <w:bookmarkStart w:name="z227" w:id="215"/>
    <w:p>
      <w:pPr>
        <w:spacing w:after="0"/>
        <w:ind w:left="0"/>
        <w:jc w:val="both"/>
      </w:pPr>
      <w:r>
        <w:rPr>
          <w:rFonts w:ascii="Times New Roman"/>
          <w:b w:val="false"/>
          <w:i w:val="false"/>
          <w:color w:val="000000"/>
          <w:sz w:val="28"/>
        </w:rPr>
        <w:t xml:space="preserve">
      4) салық есептілігі табыс етілетін салық кезеңі (тоқсан, жыл) – есепті салық кезеңдері кіретін тоқсан (араб сандарымен көрсетіледі); </w:t>
      </w:r>
    </w:p>
    <w:bookmarkEnd w:id="215"/>
    <w:bookmarkStart w:name="z228" w:id="216"/>
    <w:p>
      <w:pPr>
        <w:spacing w:after="0"/>
        <w:ind w:left="0"/>
        <w:jc w:val="both"/>
      </w:pPr>
      <w:r>
        <w:rPr>
          <w:rFonts w:ascii="Times New Roman"/>
          <w:b w:val="false"/>
          <w:i w:val="false"/>
          <w:color w:val="000000"/>
          <w:sz w:val="28"/>
        </w:rPr>
        <w:t xml:space="preserve">
      5) салық есептілігінің түрі. </w:t>
      </w:r>
    </w:p>
    <w:bookmarkEnd w:id="216"/>
    <w:bookmarkStart w:name="z229" w:id="217"/>
    <w:p>
      <w:pPr>
        <w:spacing w:after="0"/>
        <w:ind w:left="0"/>
        <w:jc w:val="both"/>
      </w:pPr>
      <w:r>
        <w:rPr>
          <w:rFonts w:ascii="Times New Roman"/>
          <w:b w:val="false"/>
          <w:i w:val="false"/>
          <w:color w:val="000000"/>
          <w:sz w:val="28"/>
        </w:rPr>
        <w:t xml:space="preserve">
      Тиісті торкөздер декларацияның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есептілігінің түрлеріне жатқызылуы ескеріле отырып, белгіленеді;</w:t>
      </w:r>
    </w:p>
    <w:bookmarkEnd w:id="217"/>
    <w:bookmarkStart w:name="z230" w:id="218"/>
    <w:p>
      <w:pPr>
        <w:spacing w:after="0"/>
        <w:ind w:left="0"/>
        <w:jc w:val="both"/>
      </w:pPr>
      <w:r>
        <w:rPr>
          <w:rFonts w:ascii="Times New Roman"/>
          <w:b w:val="false"/>
          <w:i w:val="false"/>
          <w:color w:val="000000"/>
          <w:sz w:val="28"/>
        </w:rPr>
        <w:t>
      6) хабарламаның нөмірі мен күні.</w:t>
      </w:r>
    </w:p>
    <w:bookmarkEnd w:id="218"/>
    <w:bookmarkStart w:name="z231" w:id="219"/>
    <w:p>
      <w:pPr>
        <w:spacing w:after="0"/>
        <w:ind w:left="0"/>
        <w:jc w:val="both"/>
      </w:pPr>
      <w:r>
        <w:rPr>
          <w:rFonts w:ascii="Times New Roman"/>
          <w:b w:val="false"/>
          <w:i w:val="false"/>
          <w:color w:val="000000"/>
          <w:sz w:val="28"/>
        </w:rPr>
        <w:t xml:space="preserve">
      Жолдар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декларацияның түрі табыс етілген жағдайда толтырылады; </w:t>
      </w:r>
    </w:p>
    <w:bookmarkEnd w:id="219"/>
    <w:bookmarkStart w:name="z232" w:id="220"/>
    <w:p>
      <w:pPr>
        <w:spacing w:after="0"/>
        <w:ind w:left="0"/>
        <w:jc w:val="both"/>
      </w:pPr>
      <w:r>
        <w:rPr>
          <w:rFonts w:ascii="Times New Roman"/>
          <w:b w:val="false"/>
          <w:i w:val="false"/>
          <w:color w:val="000000"/>
          <w:sz w:val="28"/>
        </w:rPr>
        <w:t>
      7) БСН – филиалдың/өкілдіктің бизнес-сәйкестендіру нөмірі;</w:t>
      </w:r>
    </w:p>
    <w:bookmarkEnd w:id="220"/>
    <w:bookmarkStart w:name="z233" w:id="221"/>
    <w:p>
      <w:pPr>
        <w:spacing w:after="0"/>
        <w:ind w:left="0"/>
        <w:jc w:val="both"/>
      </w:pPr>
      <w:r>
        <w:rPr>
          <w:rFonts w:ascii="Times New Roman"/>
          <w:b w:val="false"/>
          <w:i w:val="false"/>
          <w:color w:val="000000"/>
          <w:sz w:val="28"/>
        </w:rPr>
        <w:t xml:space="preserve">
      8) филиалдың/өкілдіктің атауы. </w:t>
      </w:r>
    </w:p>
    <w:bookmarkEnd w:id="221"/>
    <w:bookmarkStart w:name="z234" w:id="222"/>
    <w:p>
      <w:pPr>
        <w:spacing w:after="0"/>
        <w:ind w:left="0"/>
        <w:jc w:val="both"/>
      </w:pPr>
      <w:r>
        <w:rPr>
          <w:rFonts w:ascii="Times New Roman"/>
          <w:b w:val="false"/>
          <w:i w:val="false"/>
          <w:color w:val="000000"/>
          <w:sz w:val="28"/>
        </w:rPr>
        <w:t>
      Құрылтай құжаттарына сәйкес филиалдың/өкілдіктің атауы көрсетіледі;</w:t>
      </w:r>
    </w:p>
    <w:bookmarkEnd w:id="222"/>
    <w:bookmarkStart w:name="z235" w:id="223"/>
    <w:p>
      <w:pPr>
        <w:spacing w:after="0"/>
        <w:ind w:left="0"/>
        <w:jc w:val="both"/>
      </w:pPr>
      <w:r>
        <w:rPr>
          <w:rFonts w:ascii="Times New Roman"/>
          <w:b w:val="false"/>
          <w:i w:val="false"/>
          <w:color w:val="000000"/>
          <w:sz w:val="28"/>
        </w:rPr>
        <w:t xml:space="preserve">
      9) филиалдың/өкілдіктің тіркеу орны бойынша мемлекеттік кірістер органының коды. </w:t>
      </w:r>
    </w:p>
    <w:bookmarkEnd w:id="223"/>
    <w:bookmarkStart w:name="z236" w:id="224"/>
    <w:p>
      <w:pPr>
        <w:spacing w:after="0"/>
        <w:ind w:left="0"/>
        <w:jc w:val="both"/>
      </w:pPr>
      <w:r>
        <w:rPr>
          <w:rFonts w:ascii="Times New Roman"/>
          <w:b w:val="false"/>
          <w:i w:val="false"/>
          <w:color w:val="000000"/>
          <w:sz w:val="28"/>
        </w:rPr>
        <w:t>
      Филиалдың/өкілдіктің тіркеу есебі орны бойынша мемлекеттік кірістер органының коды көрсетіледі;</w:t>
      </w:r>
    </w:p>
    <w:bookmarkEnd w:id="224"/>
    <w:bookmarkStart w:name="z237" w:id="225"/>
    <w:p>
      <w:pPr>
        <w:spacing w:after="0"/>
        <w:ind w:left="0"/>
        <w:jc w:val="both"/>
      </w:pPr>
      <w:r>
        <w:rPr>
          <w:rFonts w:ascii="Times New Roman"/>
          <w:b w:val="false"/>
          <w:i w:val="false"/>
          <w:color w:val="000000"/>
          <w:sz w:val="28"/>
        </w:rPr>
        <w:t>
      28."Есептік көрсеткіштер" деген бөлімде:</w:t>
      </w:r>
    </w:p>
    <w:bookmarkEnd w:id="225"/>
    <w:bookmarkStart w:name="z238" w:id="226"/>
    <w:p>
      <w:pPr>
        <w:spacing w:after="0"/>
        <w:ind w:left="0"/>
        <w:jc w:val="both"/>
      </w:pPr>
      <w:r>
        <w:rPr>
          <w:rFonts w:ascii="Times New Roman"/>
          <w:b w:val="false"/>
          <w:i w:val="false"/>
          <w:color w:val="000000"/>
          <w:sz w:val="28"/>
        </w:rPr>
        <w:t>
      1) 200.03.001 І, 200.03.001 ІІ және 200.03.001 ІІІ жолдары есепті тоқсанның әрбір айына филиалдың/өкілдіктің және жеке тұлғалар төлеген бюджетке аударуға жататын табыстардан есептелген жеке табыс салығының сомасын көрсетуге арналған.</w:t>
      </w:r>
    </w:p>
    <w:bookmarkEnd w:id="226"/>
    <w:bookmarkStart w:name="z239" w:id="227"/>
    <w:p>
      <w:pPr>
        <w:spacing w:after="0"/>
        <w:ind w:left="0"/>
        <w:jc w:val="both"/>
      </w:pPr>
      <w:r>
        <w:rPr>
          <w:rFonts w:ascii="Times New Roman"/>
          <w:b w:val="false"/>
          <w:i w:val="false"/>
          <w:color w:val="000000"/>
          <w:sz w:val="28"/>
        </w:rPr>
        <w:t xml:space="preserve">
      200.03.001 IV жол 200.03.001 I, 200.03.001 II және 200.03.001 III жолдарының сомасы ретінде айқындалатын, есепті тоқсан үшін салықтың қорытынды сомасын көрсетуге арналған; </w:t>
      </w:r>
    </w:p>
    <w:bookmarkEnd w:id="227"/>
    <w:bookmarkStart w:name="z240" w:id="228"/>
    <w:p>
      <w:pPr>
        <w:spacing w:after="0"/>
        <w:ind w:left="0"/>
        <w:jc w:val="both"/>
      </w:pPr>
      <w:r>
        <w:rPr>
          <w:rFonts w:ascii="Times New Roman"/>
          <w:b w:val="false"/>
          <w:i w:val="false"/>
          <w:color w:val="000000"/>
          <w:sz w:val="28"/>
        </w:rPr>
        <w:t>
      2) 200.03.002 І, 200.03.002 ІІ және 200.03.002 ІІІ жолдары Қазақстан Республикасының зейнетақы заңнамасына сәйкес жеке тұлғалардың төленген табыстарынан есептелген және есепті тоқсанның әрбір айы үшін филиал/өкілдік бойынша жинақтаушы зейнетақы қорларына аударуға жататын міндетті зейнетақы жарналарының сомасын көрсетуге арналған.</w:t>
      </w:r>
    </w:p>
    <w:bookmarkEnd w:id="228"/>
    <w:bookmarkStart w:name="z241" w:id="229"/>
    <w:p>
      <w:pPr>
        <w:spacing w:after="0"/>
        <w:ind w:left="0"/>
        <w:jc w:val="both"/>
      </w:pPr>
      <w:r>
        <w:rPr>
          <w:rFonts w:ascii="Times New Roman"/>
          <w:b w:val="false"/>
          <w:i w:val="false"/>
          <w:color w:val="000000"/>
          <w:sz w:val="28"/>
        </w:rPr>
        <w:t xml:space="preserve">
      200.03.002 IV жолы 200.03.002 I, 200.03.002 II және 200.03.002 III жолдарының сомасы ретінде айқындалатын, есепті тоқсан үшін міндетті зейнетақы жарналарының қорытынды сомасын көрсетуге арналған; </w:t>
      </w:r>
    </w:p>
    <w:bookmarkEnd w:id="229"/>
    <w:bookmarkStart w:name="z242" w:id="230"/>
    <w:p>
      <w:pPr>
        <w:spacing w:after="0"/>
        <w:ind w:left="0"/>
        <w:jc w:val="both"/>
      </w:pPr>
      <w:r>
        <w:rPr>
          <w:rFonts w:ascii="Times New Roman"/>
          <w:b w:val="false"/>
          <w:i w:val="false"/>
          <w:color w:val="000000"/>
          <w:sz w:val="28"/>
        </w:rPr>
        <w:t>
      3) 200.03.003 І, 200.03.003 ІІ және 200.03.003 ІІІ жолдары Қазақстан Республикасының зейнетақы заңнамасына сәйкес қызметкерлерге ай үшін есептелген табыстарынан есептелген және есепті тоқсанның әрбір айы үшін филиал/өкілдік бойынша бірыңғай жинақтаушы зейнетақы қорына аударуға жататын міндетті кәсіптік зейнетақы жарналарының сомасын көрсетуге арналған.</w:t>
      </w:r>
    </w:p>
    <w:bookmarkEnd w:id="230"/>
    <w:bookmarkStart w:name="z243" w:id="231"/>
    <w:p>
      <w:pPr>
        <w:spacing w:after="0"/>
        <w:ind w:left="0"/>
        <w:jc w:val="both"/>
      </w:pPr>
      <w:r>
        <w:rPr>
          <w:rFonts w:ascii="Times New Roman"/>
          <w:b w:val="false"/>
          <w:i w:val="false"/>
          <w:color w:val="000000"/>
          <w:sz w:val="28"/>
        </w:rPr>
        <w:t xml:space="preserve">
      200.03.003 IV жолы 200.03.003 I, 200.03.003 II және 200.03.003 III жолдарының сомасы ретінде айқындалатын, есепті тоқсан үшін міндетті кәсіптік зейнетақы жарналарының қорытынды сомасын көрсетуге арналған; </w:t>
      </w:r>
    </w:p>
    <w:bookmarkEnd w:id="231"/>
    <w:bookmarkStart w:name="z244" w:id="232"/>
    <w:p>
      <w:pPr>
        <w:spacing w:after="0"/>
        <w:ind w:left="0"/>
        <w:jc w:val="both"/>
      </w:pPr>
      <w:r>
        <w:rPr>
          <w:rFonts w:ascii="Times New Roman"/>
          <w:b w:val="false"/>
          <w:i w:val="false"/>
          <w:color w:val="000000"/>
          <w:sz w:val="28"/>
        </w:rPr>
        <w:t>
      4) 200.03.004 І, 200.03.004 ІІ және 200.03.004 ІІІ жолдары есепті тоқсанның әрбір айы үшін филиал/өкілдік бойынша есептелген әлеуметтік салық сомасын көрсетуге арналған.</w:t>
      </w:r>
    </w:p>
    <w:bookmarkEnd w:id="232"/>
    <w:bookmarkStart w:name="z245" w:id="233"/>
    <w:p>
      <w:pPr>
        <w:spacing w:after="0"/>
        <w:ind w:left="0"/>
        <w:jc w:val="both"/>
      </w:pPr>
      <w:r>
        <w:rPr>
          <w:rFonts w:ascii="Times New Roman"/>
          <w:b w:val="false"/>
          <w:i w:val="false"/>
          <w:color w:val="000000"/>
          <w:sz w:val="28"/>
        </w:rPr>
        <w:t xml:space="preserve">
      200.03.004 IV жолы 200.03.004 I, 200.03.004 II және 200.03.004 III жолдарының сомасы ретінде айқындалатын, есепті тоқсан үшін салықтың қорытынды сомасын көрсетуге арналған; </w:t>
      </w:r>
    </w:p>
    <w:bookmarkEnd w:id="233"/>
    <w:bookmarkStart w:name="z246" w:id="234"/>
    <w:p>
      <w:pPr>
        <w:spacing w:after="0"/>
        <w:ind w:left="0"/>
        <w:jc w:val="both"/>
      </w:pPr>
      <w:r>
        <w:rPr>
          <w:rFonts w:ascii="Times New Roman"/>
          <w:b w:val="false"/>
          <w:i w:val="false"/>
          <w:color w:val="000000"/>
          <w:sz w:val="28"/>
        </w:rPr>
        <w:t xml:space="preserve">
      5) 200.03.005 І, 200.03.005 ІІ және 200.03.005 ІІІ жолдары Міндетті әлеуметтік сақтандыру туралы </w:t>
      </w:r>
      <w:r>
        <w:rPr>
          <w:rFonts w:ascii="Times New Roman"/>
          <w:b w:val="false"/>
          <w:i w:val="false"/>
          <w:color w:val="000000"/>
          <w:sz w:val="28"/>
        </w:rPr>
        <w:t>заңына</w:t>
      </w:r>
      <w:r>
        <w:rPr>
          <w:rFonts w:ascii="Times New Roman"/>
          <w:b w:val="false"/>
          <w:i w:val="false"/>
          <w:color w:val="000000"/>
          <w:sz w:val="28"/>
        </w:rPr>
        <w:t xml:space="preserve"> сәйкес айқындалатын, есепті тоқсанның әрбір айы үшін филиал/өкілдік бойынша әлеуметтік аударымдар сомасын көрсетуге арналған.</w:t>
      </w:r>
    </w:p>
    <w:bookmarkEnd w:id="234"/>
    <w:bookmarkStart w:name="z247" w:id="235"/>
    <w:p>
      <w:pPr>
        <w:spacing w:after="0"/>
        <w:ind w:left="0"/>
        <w:jc w:val="both"/>
      </w:pPr>
      <w:r>
        <w:rPr>
          <w:rFonts w:ascii="Times New Roman"/>
          <w:b w:val="false"/>
          <w:i w:val="false"/>
          <w:color w:val="000000"/>
          <w:sz w:val="28"/>
        </w:rPr>
        <w:t xml:space="preserve">
      200.03.005 IV жолы 200.03.005 I, 200.03.005 II және 200.03.005 III жолдарының сомасы ретінде айқындалатын, есепті тоқсан үшін әлеуметтік аударымдардың қорытынды сомасын көрсетуге арналған; </w:t>
      </w:r>
    </w:p>
    <w:bookmarkEnd w:id="235"/>
    <w:bookmarkStart w:name="z248" w:id="236"/>
    <w:p>
      <w:pPr>
        <w:spacing w:after="0"/>
        <w:ind w:left="0"/>
        <w:jc w:val="both"/>
      </w:pPr>
      <w:r>
        <w:rPr>
          <w:rFonts w:ascii="Times New Roman"/>
          <w:b w:val="false"/>
          <w:i w:val="false"/>
          <w:color w:val="000000"/>
          <w:sz w:val="28"/>
        </w:rPr>
        <w:t>
      6) 200.03.006 I, 200.03.006 II, 200.03.006 III жолдары Міндетті әлеуметтік медициналық сақтандыру туралы заңына сәйкес есепті тоқсанның әр айында міндетті әлеуметтік медициналық сақтандыруға аударымдарын есептеу үшін қолданатын табыс сомасын көрсетуге арналған.</w:t>
      </w:r>
    </w:p>
    <w:bookmarkEnd w:id="236"/>
    <w:bookmarkStart w:name="z249" w:id="237"/>
    <w:p>
      <w:pPr>
        <w:spacing w:after="0"/>
        <w:ind w:left="0"/>
        <w:jc w:val="both"/>
      </w:pPr>
      <w:r>
        <w:rPr>
          <w:rFonts w:ascii="Times New Roman"/>
          <w:b w:val="false"/>
          <w:i w:val="false"/>
          <w:color w:val="000000"/>
          <w:sz w:val="28"/>
        </w:rPr>
        <w:t>
      200.03.006 IV жолы 200.03.006 I, 200.03.006 II, 200.03.006 III жолдарының сомасы ретінде айқындалатын есепті тоқсан үшін табыстың қорытынды сомасын көрсетуге арналған;</w:t>
      </w:r>
    </w:p>
    <w:bookmarkEnd w:id="237"/>
    <w:bookmarkStart w:name="z250" w:id="238"/>
    <w:p>
      <w:pPr>
        <w:spacing w:after="0"/>
        <w:ind w:left="0"/>
        <w:jc w:val="both"/>
      </w:pPr>
      <w:r>
        <w:rPr>
          <w:rFonts w:ascii="Times New Roman"/>
          <w:b w:val="false"/>
          <w:i w:val="false"/>
          <w:color w:val="000000"/>
          <w:sz w:val="28"/>
        </w:rPr>
        <w:t>
      200.03.006 I, 200.03.006 II, 200.03.006 III, 200.03.006 IV жолдары Міндетті әлеуметтік медициналық сақтандыру туралы заңыңа сәйкес 2017 жылғы 1 шілдеден бастап толтырылуға жатады.</w:t>
      </w:r>
    </w:p>
    <w:bookmarkEnd w:id="238"/>
    <w:bookmarkStart w:name="z251" w:id="239"/>
    <w:p>
      <w:pPr>
        <w:spacing w:after="0"/>
        <w:ind w:left="0"/>
        <w:jc w:val="both"/>
      </w:pPr>
      <w:r>
        <w:rPr>
          <w:rFonts w:ascii="Times New Roman"/>
          <w:b w:val="false"/>
          <w:i w:val="false"/>
          <w:color w:val="000000"/>
          <w:sz w:val="28"/>
        </w:rPr>
        <w:t>
       7) 200.03.007 I, 200.03.007 II, 200.03.007 III жолдары Міндетті әлеуметтік медициналық сақтандыру туралы заңыңа сәйкес өз пайдасына есепті тоқсанның әр айында міндетті әлеуметтік медициналық сақтандыруға жарналарын есептеу үшін қолданатын табыс сомасын көрсетуге арналған.</w:t>
      </w:r>
    </w:p>
    <w:bookmarkEnd w:id="239"/>
    <w:bookmarkStart w:name="z252" w:id="240"/>
    <w:p>
      <w:pPr>
        <w:spacing w:after="0"/>
        <w:ind w:left="0"/>
        <w:jc w:val="both"/>
      </w:pPr>
      <w:r>
        <w:rPr>
          <w:rFonts w:ascii="Times New Roman"/>
          <w:b w:val="false"/>
          <w:i w:val="false"/>
          <w:color w:val="000000"/>
          <w:sz w:val="28"/>
        </w:rPr>
        <w:t>
      200.03.007 IV жолы 200.03.007 I, 200.03.007 II, 200.03.007 III жолдарының сомасы ретінде айқындалатын есепті тоқсан үшін табыстың қорытынды сомасын көрсетуге арналған.</w:t>
      </w:r>
    </w:p>
    <w:bookmarkEnd w:id="240"/>
    <w:bookmarkStart w:name="z253" w:id="241"/>
    <w:p>
      <w:pPr>
        <w:spacing w:after="0"/>
        <w:ind w:left="0"/>
        <w:jc w:val="both"/>
      </w:pPr>
      <w:r>
        <w:rPr>
          <w:rFonts w:ascii="Times New Roman"/>
          <w:b w:val="false"/>
          <w:i w:val="false"/>
          <w:color w:val="000000"/>
          <w:sz w:val="28"/>
        </w:rPr>
        <w:t xml:space="preserve">
      200.03.007 I, 200.03.007 II, 200.03.007 III, 200.03.007 IV жолдары Міндетті әлеуметтік медициналық сақтандыру туралы </w:t>
      </w:r>
      <w:r>
        <w:rPr>
          <w:rFonts w:ascii="Times New Roman"/>
          <w:b w:val="false"/>
          <w:i w:val="false"/>
          <w:color w:val="000000"/>
          <w:sz w:val="28"/>
        </w:rPr>
        <w:t>заңыңа</w:t>
      </w:r>
      <w:r>
        <w:rPr>
          <w:rFonts w:ascii="Times New Roman"/>
          <w:b w:val="false"/>
          <w:i w:val="false"/>
          <w:color w:val="000000"/>
          <w:sz w:val="28"/>
        </w:rPr>
        <w:t xml:space="preserve"> сәйкес 2017 жылғы 1 шілдеден бастап толтырылуға жатады.</w:t>
      </w:r>
    </w:p>
    <w:bookmarkEnd w:id="241"/>
    <w:bookmarkStart w:name="z254" w:id="242"/>
    <w:p>
      <w:pPr>
        <w:spacing w:after="0"/>
        <w:ind w:left="0"/>
        <w:jc w:val="both"/>
      </w:pPr>
      <w:r>
        <w:rPr>
          <w:rFonts w:ascii="Times New Roman"/>
          <w:b w:val="false"/>
          <w:i w:val="false"/>
          <w:color w:val="000000"/>
          <w:sz w:val="28"/>
        </w:rPr>
        <w:t xml:space="preserve">
      29. "Салық агентінің жауапкершілігі" деген бөлімде: </w:t>
      </w:r>
    </w:p>
    <w:bookmarkEnd w:id="242"/>
    <w:bookmarkStart w:name="z255" w:id="243"/>
    <w:p>
      <w:pPr>
        <w:spacing w:after="0"/>
        <w:ind w:left="0"/>
        <w:jc w:val="both"/>
      </w:pPr>
      <w:r>
        <w:rPr>
          <w:rFonts w:ascii="Times New Roman"/>
          <w:b w:val="false"/>
          <w:i w:val="false"/>
          <w:color w:val="000000"/>
          <w:sz w:val="28"/>
        </w:rPr>
        <w:t>
      1) "Басшының Т.А.Ә." жолында құрылтай құжаттарына сәйкес басшының тегі, аты, әкесінің аты (ол болған кезде) көрсетіледі.</w:t>
      </w:r>
    </w:p>
    <w:bookmarkEnd w:id="243"/>
    <w:bookmarkStart w:name="z256" w:id="244"/>
    <w:p>
      <w:pPr>
        <w:spacing w:after="0"/>
        <w:ind w:left="0"/>
        <w:jc w:val="both"/>
      </w:pPr>
      <w:r>
        <w:rPr>
          <w:rFonts w:ascii="Times New Roman"/>
          <w:b w:val="false"/>
          <w:i w:val="false"/>
          <w:color w:val="000000"/>
          <w:sz w:val="28"/>
        </w:rPr>
        <w:t xml:space="preserve">
      Салық міндеттемесін сенімгерлікпен басқарушы орындаған кезде мүлікті сенімгерлікпен басқару шартына сәйкес сенімгерлікпен басқарушының не сенімгерлікпен басқару туындайтын өзге жағдайларда пайда алушының тегі, аты, әкесінің аты (ол болған жағдайда) көрсетіледі; </w:t>
      </w:r>
    </w:p>
    <w:bookmarkEnd w:id="244"/>
    <w:bookmarkStart w:name="z257" w:id="245"/>
    <w:p>
      <w:pPr>
        <w:spacing w:after="0"/>
        <w:ind w:left="0"/>
        <w:jc w:val="both"/>
      </w:pPr>
      <w:r>
        <w:rPr>
          <w:rFonts w:ascii="Times New Roman"/>
          <w:b w:val="false"/>
          <w:i w:val="false"/>
          <w:color w:val="000000"/>
          <w:sz w:val="28"/>
        </w:rPr>
        <w:t>
      2) тапсырылған күні.</w:t>
      </w:r>
    </w:p>
    <w:bookmarkEnd w:id="245"/>
    <w:bookmarkStart w:name="z258" w:id="246"/>
    <w:p>
      <w:pPr>
        <w:spacing w:after="0"/>
        <w:ind w:left="0"/>
        <w:jc w:val="both"/>
      </w:pPr>
      <w:r>
        <w:rPr>
          <w:rFonts w:ascii="Times New Roman"/>
          <w:b w:val="false"/>
          <w:i w:val="false"/>
          <w:color w:val="000000"/>
          <w:sz w:val="28"/>
        </w:rPr>
        <w:t>
      200.03 нысанының мемлекеттік кірістер органына табыс етілген күні көрсетіледі;</w:t>
      </w:r>
    </w:p>
    <w:bookmarkEnd w:id="246"/>
    <w:bookmarkStart w:name="z259" w:id="247"/>
    <w:p>
      <w:pPr>
        <w:spacing w:after="0"/>
        <w:ind w:left="0"/>
        <w:jc w:val="both"/>
      </w:pPr>
      <w:r>
        <w:rPr>
          <w:rFonts w:ascii="Times New Roman"/>
          <w:b w:val="false"/>
          <w:i w:val="false"/>
          <w:color w:val="000000"/>
          <w:sz w:val="28"/>
        </w:rPr>
        <w:t xml:space="preserve">
      3) жеке табыс салығы және әлеуметтік салық бойынша бенефициар мемлекеттік кірістер органының коды. </w:t>
      </w:r>
    </w:p>
    <w:bookmarkEnd w:id="247"/>
    <w:bookmarkStart w:name="z260" w:id="248"/>
    <w:p>
      <w:pPr>
        <w:spacing w:after="0"/>
        <w:ind w:left="0"/>
        <w:jc w:val="both"/>
      </w:pPr>
      <w:r>
        <w:rPr>
          <w:rFonts w:ascii="Times New Roman"/>
          <w:b w:val="false"/>
          <w:i w:val="false"/>
          <w:color w:val="000000"/>
          <w:sz w:val="28"/>
        </w:rPr>
        <w:t>
      Филиалдың/өкілдіктің тіркеу есебінің орны бойынша мемлекеттік кірістер органының коды көрсетіледі;</w:t>
      </w:r>
    </w:p>
    <w:bookmarkEnd w:id="248"/>
    <w:bookmarkStart w:name="z261" w:id="249"/>
    <w:p>
      <w:pPr>
        <w:spacing w:after="0"/>
        <w:ind w:left="0"/>
        <w:jc w:val="both"/>
      </w:pPr>
      <w:r>
        <w:rPr>
          <w:rFonts w:ascii="Times New Roman"/>
          <w:b w:val="false"/>
          <w:i w:val="false"/>
          <w:color w:val="000000"/>
          <w:sz w:val="28"/>
        </w:rPr>
        <w:t>
      4) міндетті зейнетақы жарналары мен әлеуметтік аударымдар бойынша бенефициар мемлекеттік кірістер органының коды.</w:t>
      </w:r>
    </w:p>
    <w:bookmarkEnd w:id="249"/>
    <w:bookmarkStart w:name="z262" w:id="250"/>
    <w:p>
      <w:pPr>
        <w:spacing w:after="0"/>
        <w:ind w:left="0"/>
        <w:jc w:val="both"/>
      </w:pPr>
      <w:r>
        <w:rPr>
          <w:rFonts w:ascii="Times New Roman"/>
          <w:b w:val="false"/>
          <w:i w:val="false"/>
          <w:color w:val="000000"/>
          <w:sz w:val="28"/>
        </w:rPr>
        <w:t>
      Филиалдың/өкілдіктің орналасқан орны бойынша мемлекеттік кірістер органының коды көрсетіледі;</w:t>
      </w:r>
    </w:p>
    <w:bookmarkEnd w:id="250"/>
    <w:bookmarkStart w:name="z263" w:id="251"/>
    <w:p>
      <w:pPr>
        <w:spacing w:after="0"/>
        <w:ind w:left="0"/>
        <w:jc w:val="both"/>
      </w:pPr>
      <w:r>
        <w:rPr>
          <w:rFonts w:ascii="Times New Roman"/>
          <w:b w:val="false"/>
          <w:i w:val="false"/>
          <w:color w:val="000000"/>
          <w:sz w:val="28"/>
        </w:rPr>
        <w:t xml:space="preserve">
      5) "Нысанды қабылдаған лауазымды адамының Т.А.Ә." деген жолда 200.03 нысанын қабылдаған мемлекеттік кірістер органы қызметкерінің тегі, аты, әкесінің аты (ол болған кезде) көрсетіледі; </w:t>
      </w:r>
    </w:p>
    <w:bookmarkEnd w:id="251"/>
    <w:bookmarkStart w:name="z264" w:id="252"/>
    <w:p>
      <w:pPr>
        <w:spacing w:after="0"/>
        <w:ind w:left="0"/>
        <w:jc w:val="both"/>
      </w:pPr>
      <w:r>
        <w:rPr>
          <w:rFonts w:ascii="Times New Roman"/>
          <w:b w:val="false"/>
          <w:i w:val="false"/>
          <w:color w:val="000000"/>
          <w:sz w:val="28"/>
        </w:rPr>
        <w:t>
      6) қабылданған күні.</w:t>
      </w:r>
    </w:p>
    <w:bookmarkEnd w:id="252"/>
    <w:bookmarkStart w:name="z265" w:id="253"/>
    <w:p>
      <w:pPr>
        <w:spacing w:after="0"/>
        <w:ind w:left="0"/>
        <w:jc w:val="both"/>
      </w:pPr>
      <w:r>
        <w:rPr>
          <w:rFonts w:ascii="Times New Roman"/>
          <w:b w:val="false"/>
          <w:i w:val="false"/>
          <w:color w:val="000000"/>
          <w:sz w:val="28"/>
        </w:rPr>
        <w:t xml:space="preserve">
      Салық кодексінің 584-бабының </w:t>
      </w:r>
      <w:r>
        <w:rPr>
          <w:rFonts w:ascii="Times New Roman"/>
          <w:b w:val="false"/>
          <w:i w:val="false"/>
          <w:color w:val="000000"/>
          <w:sz w:val="28"/>
        </w:rPr>
        <w:t>2-тармағына</w:t>
      </w:r>
      <w:r>
        <w:rPr>
          <w:rFonts w:ascii="Times New Roman"/>
          <w:b w:val="false"/>
          <w:i w:val="false"/>
          <w:color w:val="000000"/>
          <w:sz w:val="28"/>
        </w:rPr>
        <w:t xml:space="preserve"> сәйкес 200.03 нысанының табыс етілген күні көрсетіледі;</w:t>
      </w:r>
    </w:p>
    <w:bookmarkEnd w:id="253"/>
    <w:bookmarkStart w:name="z266" w:id="254"/>
    <w:p>
      <w:pPr>
        <w:spacing w:after="0"/>
        <w:ind w:left="0"/>
        <w:jc w:val="both"/>
      </w:pPr>
      <w:r>
        <w:rPr>
          <w:rFonts w:ascii="Times New Roman"/>
          <w:b w:val="false"/>
          <w:i w:val="false"/>
          <w:color w:val="000000"/>
          <w:sz w:val="28"/>
        </w:rPr>
        <w:t>
      7) құжаттың кіріс нөмірі.</w:t>
      </w:r>
    </w:p>
    <w:bookmarkEnd w:id="254"/>
    <w:bookmarkStart w:name="z267" w:id="255"/>
    <w:p>
      <w:pPr>
        <w:spacing w:after="0"/>
        <w:ind w:left="0"/>
        <w:jc w:val="both"/>
      </w:pPr>
      <w:r>
        <w:rPr>
          <w:rFonts w:ascii="Times New Roman"/>
          <w:b w:val="false"/>
          <w:i w:val="false"/>
          <w:color w:val="000000"/>
          <w:sz w:val="28"/>
        </w:rPr>
        <w:t>
      Мемлекеттік кірістер органы беретін 200.03 нысанының тіркеу нөмірі көрсетіледі;</w:t>
      </w:r>
    </w:p>
    <w:bookmarkEnd w:id="255"/>
    <w:bookmarkStart w:name="z268" w:id="256"/>
    <w:p>
      <w:pPr>
        <w:spacing w:after="0"/>
        <w:ind w:left="0"/>
        <w:jc w:val="both"/>
      </w:pPr>
      <w:r>
        <w:rPr>
          <w:rFonts w:ascii="Times New Roman"/>
          <w:b w:val="false"/>
          <w:i w:val="false"/>
          <w:color w:val="000000"/>
          <w:sz w:val="28"/>
        </w:rPr>
        <w:t>
      8) пошта штемпелінің күні.</w:t>
      </w:r>
    </w:p>
    <w:bookmarkEnd w:id="256"/>
    <w:bookmarkStart w:name="z269" w:id="257"/>
    <w:p>
      <w:pPr>
        <w:spacing w:after="0"/>
        <w:ind w:left="0"/>
        <w:jc w:val="both"/>
      </w:pPr>
      <w:r>
        <w:rPr>
          <w:rFonts w:ascii="Times New Roman"/>
          <w:b w:val="false"/>
          <w:i w:val="false"/>
          <w:color w:val="000000"/>
          <w:sz w:val="28"/>
        </w:rPr>
        <w:t>
      Пошта немесе өзге байланыс ұйымы қойған пошта штемпелінің күні көрсетіледі.</w:t>
      </w:r>
    </w:p>
    <w:bookmarkEnd w:id="257"/>
    <w:bookmarkStart w:name="z270" w:id="258"/>
    <w:p>
      <w:pPr>
        <w:spacing w:after="0"/>
        <w:ind w:left="0"/>
        <w:jc w:val="left"/>
      </w:pPr>
      <w:r>
        <w:rPr>
          <w:rFonts w:ascii="Times New Roman"/>
          <w:b/>
          <w:i w:val="false"/>
          <w:color w:val="000000"/>
        </w:rPr>
        <w:t xml:space="preserve"> 6- тарау. Келісімшарт бойынша жұмыс істейтін салық төлеушілердің әлеуметтік салығын есептеу – 200.04-нысанын жасау</w:t>
      </w:r>
    </w:p>
    <w:bookmarkEnd w:id="258"/>
    <w:bookmarkStart w:name="z271" w:id="259"/>
    <w:p>
      <w:pPr>
        <w:spacing w:after="0"/>
        <w:ind w:left="0"/>
        <w:jc w:val="both"/>
      </w:pPr>
      <w:r>
        <w:rPr>
          <w:rFonts w:ascii="Times New Roman"/>
          <w:b w:val="false"/>
          <w:i w:val="false"/>
          <w:color w:val="000000"/>
          <w:sz w:val="28"/>
        </w:rPr>
        <w:t xml:space="preserve">
      30. Бұл нысан Салық кодексінің 308-1-бабы </w:t>
      </w:r>
      <w:r>
        <w:rPr>
          <w:rFonts w:ascii="Times New Roman"/>
          <w:b w:val="false"/>
          <w:i w:val="false"/>
          <w:color w:val="000000"/>
          <w:sz w:val="28"/>
        </w:rPr>
        <w:t>1-тармағына</w:t>
      </w:r>
      <w:r>
        <w:rPr>
          <w:rFonts w:ascii="Times New Roman"/>
          <w:b w:val="false"/>
          <w:i w:val="false"/>
          <w:color w:val="000000"/>
          <w:sz w:val="28"/>
        </w:rPr>
        <w:t xml:space="preserve"> сәйкес заңнамада белгіленген тәртіпте Қазақстан Республикасымен жасалған келісімшарттар (бұдан әрі – келісімшарттар) бойынша жұмыс істейтін салық төлеушілердің әлеуметтік салығын есептеуге арналған. Нысан әрбір келісімшарт бойынша бөлек жасалады.</w:t>
      </w:r>
    </w:p>
    <w:bookmarkEnd w:id="259"/>
    <w:bookmarkStart w:name="z272" w:id="260"/>
    <w:p>
      <w:pPr>
        <w:spacing w:after="0"/>
        <w:ind w:left="0"/>
        <w:jc w:val="both"/>
      </w:pPr>
      <w:r>
        <w:rPr>
          <w:rFonts w:ascii="Times New Roman"/>
          <w:b w:val="false"/>
          <w:i w:val="false"/>
          <w:color w:val="000000"/>
          <w:sz w:val="28"/>
        </w:rPr>
        <w:t>
      31. "Салық төлеуші (салық агенті) туралы жалпы ақпарат" деген бөлімде:</w:t>
      </w:r>
    </w:p>
    <w:bookmarkEnd w:id="260"/>
    <w:bookmarkStart w:name="z273" w:id="261"/>
    <w:p>
      <w:pPr>
        <w:spacing w:after="0"/>
        <w:ind w:left="0"/>
        <w:jc w:val="both"/>
      </w:pPr>
      <w:r>
        <w:rPr>
          <w:rFonts w:ascii="Times New Roman"/>
          <w:b w:val="false"/>
          <w:i w:val="false"/>
          <w:color w:val="000000"/>
          <w:sz w:val="28"/>
        </w:rPr>
        <w:t>
      1) ЖСН/БСН – салық төлеушінің жеке сәйкестендіру нөмірі (бизнес- сәйкетендіру нөмірі).</w:t>
      </w:r>
    </w:p>
    <w:bookmarkEnd w:id="261"/>
    <w:bookmarkStart w:name="z274" w:id="262"/>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салық төлеушінің жеке сәйкестендіру нөмірі көрсетіледі;</w:t>
      </w:r>
    </w:p>
    <w:bookmarkEnd w:id="262"/>
    <w:bookmarkStart w:name="z275" w:id="263"/>
    <w:p>
      <w:pPr>
        <w:spacing w:after="0"/>
        <w:ind w:left="0"/>
        <w:jc w:val="both"/>
      </w:pPr>
      <w:r>
        <w:rPr>
          <w:rFonts w:ascii="Times New Roman"/>
          <w:b w:val="false"/>
          <w:i w:val="false"/>
          <w:color w:val="000000"/>
          <w:sz w:val="28"/>
        </w:rPr>
        <w:t xml:space="preserve">
      2) салық есептілігі табыс етілетін салық кезеңі – есепті салық кезеңдері кіретін есепті тоқсан; </w:t>
      </w:r>
    </w:p>
    <w:bookmarkEnd w:id="263"/>
    <w:bookmarkStart w:name="z276" w:id="264"/>
    <w:p>
      <w:pPr>
        <w:spacing w:after="0"/>
        <w:ind w:left="0"/>
        <w:jc w:val="both"/>
      </w:pPr>
      <w:r>
        <w:rPr>
          <w:rFonts w:ascii="Times New Roman"/>
          <w:b w:val="false"/>
          <w:i w:val="false"/>
          <w:color w:val="000000"/>
          <w:sz w:val="28"/>
        </w:rPr>
        <w:t>
      3) "Қызметкерлердің саны (адам), оның ішінде" деген жолда шетелдік маман қызметкерлерін және шетелдік жұмысшы қызметкерлерін бөле отырып, қызметкерлердің саны көрсетіледі;</w:t>
      </w:r>
    </w:p>
    <w:bookmarkEnd w:id="264"/>
    <w:bookmarkStart w:name="z277" w:id="265"/>
    <w:p>
      <w:pPr>
        <w:spacing w:after="0"/>
        <w:ind w:left="0"/>
        <w:jc w:val="both"/>
      </w:pPr>
      <w:r>
        <w:rPr>
          <w:rFonts w:ascii="Times New Roman"/>
          <w:b w:val="false"/>
          <w:i w:val="false"/>
          <w:color w:val="000000"/>
          <w:sz w:val="28"/>
        </w:rPr>
        <w:t xml:space="preserve">
      4) "Келісімшарттың деректемелері" деген жолда келісімшарттың деректемелері көрсетіледі: </w:t>
      </w:r>
    </w:p>
    <w:bookmarkEnd w:id="265"/>
    <w:bookmarkStart w:name="z278" w:id="266"/>
    <w:p>
      <w:pPr>
        <w:spacing w:after="0"/>
        <w:ind w:left="0"/>
        <w:jc w:val="both"/>
      </w:pPr>
      <w:r>
        <w:rPr>
          <w:rFonts w:ascii="Times New Roman"/>
          <w:b w:val="false"/>
          <w:i w:val="false"/>
          <w:color w:val="000000"/>
          <w:sz w:val="28"/>
        </w:rPr>
        <w:t>
      А – келісімшарттың нөмірі;</w:t>
      </w:r>
    </w:p>
    <w:bookmarkEnd w:id="266"/>
    <w:bookmarkStart w:name="z279" w:id="267"/>
    <w:p>
      <w:pPr>
        <w:spacing w:after="0"/>
        <w:ind w:left="0"/>
        <w:jc w:val="both"/>
      </w:pPr>
      <w:r>
        <w:rPr>
          <w:rFonts w:ascii="Times New Roman"/>
          <w:b w:val="false"/>
          <w:i w:val="false"/>
          <w:color w:val="000000"/>
          <w:sz w:val="28"/>
        </w:rPr>
        <w:t>
      В – келісімшарттың жасалған күні;</w:t>
      </w:r>
    </w:p>
    <w:bookmarkEnd w:id="267"/>
    <w:bookmarkStart w:name="z280" w:id="268"/>
    <w:p>
      <w:pPr>
        <w:spacing w:after="0"/>
        <w:ind w:left="0"/>
        <w:jc w:val="both"/>
      </w:pPr>
      <w:r>
        <w:rPr>
          <w:rFonts w:ascii="Times New Roman"/>
          <w:b w:val="false"/>
          <w:i w:val="false"/>
          <w:color w:val="000000"/>
          <w:sz w:val="28"/>
        </w:rPr>
        <w:t>
      32. "Қызметкерлер үшін әлеуметтік салық" деген бөлімде шетелдік маман қызметкерлерін және шетелдік жұмысшы қызметкерлерін қоспағанда, қызметкерлер үшін әлеуметтік салықты есептеуге арналған:</w:t>
      </w:r>
    </w:p>
    <w:bookmarkEnd w:id="268"/>
    <w:bookmarkStart w:name="z281" w:id="269"/>
    <w:p>
      <w:pPr>
        <w:spacing w:after="0"/>
        <w:ind w:left="0"/>
        <w:jc w:val="both"/>
      </w:pPr>
      <w:r>
        <w:rPr>
          <w:rFonts w:ascii="Times New Roman"/>
          <w:b w:val="false"/>
          <w:i w:val="false"/>
          <w:color w:val="000000"/>
          <w:sz w:val="28"/>
        </w:rPr>
        <w:t>
      1) 200.04.001 І, 200.04.001 ІІ және 200.04.001 ІІІ жолдары шетелдік маман қызметкерлерін және шетелдік жұмысшы қызметкерлерін қоспағанда, есепті тоқсанның әрбір айы үшін қызметкерлердің салық салынатын табыстарының сомасын көрсетуге арналған.</w:t>
      </w:r>
    </w:p>
    <w:bookmarkEnd w:id="269"/>
    <w:bookmarkStart w:name="z282" w:id="270"/>
    <w:p>
      <w:pPr>
        <w:spacing w:after="0"/>
        <w:ind w:left="0"/>
        <w:jc w:val="both"/>
      </w:pPr>
      <w:r>
        <w:rPr>
          <w:rFonts w:ascii="Times New Roman"/>
          <w:b w:val="false"/>
          <w:i w:val="false"/>
          <w:color w:val="000000"/>
          <w:sz w:val="28"/>
        </w:rPr>
        <w:t xml:space="preserve">
      200.04.001 IV жолы 200.04.001 I, 200.04.001 II және 200.04.001 III жолдарының сомасы ретінде айқындалатын, есепті тоқсан үшін табыстың қорытынды сомасын көрсетуге арналған; </w:t>
      </w:r>
    </w:p>
    <w:bookmarkEnd w:id="270"/>
    <w:bookmarkStart w:name="z283" w:id="271"/>
    <w:p>
      <w:pPr>
        <w:spacing w:after="0"/>
        <w:ind w:left="0"/>
        <w:jc w:val="both"/>
      </w:pPr>
      <w:r>
        <w:rPr>
          <w:rFonts w:ascii="Times New Roman"/>
          <w:b w:val="false"/>
          <w:i w:val="false"/>
          <w:color w:val="000000"/>
          <w:sz w:val="28"/>
        </w:rPr>
        <w:t>
      2) 200.04.002 І, 200.04.002 ІІ және 200.04.002 ІІІ жолдары келісімшартқа сәйкес белгіленген қызметкер үшін әлеуметтік салық ставкасының мөлшерін көрсетуге арналған;</w:t>
      </w:r>
    </w:p>
    <w:bookmarkEnd w:id="271"/>
    <w:bookmarkStart w:name="z284" w:id="272"/>
    <w:p>
      <w:pPr>
        <w:spacing w:after="0"/>
        <w:ind w:left="0"/>
        <w:jc w:val="both"/>
      </w:pPr>
      <w:r>
        <w:rPr>
          <w:rFonts w:ascii="Times New Roman"/>
          <w:b w:val="false"/>
          <w:i w:val="false"/>
          <w:color w:val="000000"/>
          <w:sz w:val="28"/>
        </w:rPr>
        <w:t>
      3) 200.04.003 І, 200.04.003 ІІ және 200.04.003 ІІІ жолдары шетелдік маман қызметкерлерін және шетелдік жұмысшы қызметкерлерін қоспағанда, 200.04.001 және 200.04.002 жолдарының тиісті сомаларының көбейту жолымен айқындалатын, есепті тоқсанның әрбір айы үшін есептелген қызметкерлер үшін әлеуметтік салық сомасын көрсетуге арналған.</w:t>
      </w:r>
    </w:p>
    <w:bookmarkEnd w:id="272"/>
    <w:bookmarkStart w:name="z285" w:id="273"/>
    <w:p>
      <w:pPr>
        <w:spacing w:after="0"/>
        <w:ind w:left="0"/>
        <w:jc w:val="both"/>
      </w:pPr>
      <w:r>
        <w:rPr>
          <w:rFonts w:ascii="Times New Roman"/>
          <w:b w:val="false"/>
          <w:i w:val="false"/>
          <w:color w:val="000000"/>
          <w:sz w:val="28"/>
        </w:rPr>
        <w:t xml:space="preserve">
      200.04.003 IV жолы 200.04.003 I, 200.04.003 II және 200.04.003 III жолдарының шетелдік маман қызметкерлерін және шетелдік жұмысшы қызметкерлерін қоспағанда, сомасы ретінде айқындалатын, есепті тоқсан үшін салықтың қорытынды сомасын көрсетуге арналған. </w:t>
      </w:r>
    </w:p>
    <w:bookmarkEnd w:id="273"/>
    <w:bookmarkStart w:name="z286" w:id="274"/>
    <w:p>
      <w:pPr>
        <w:spacing w:after="0"/>
        <w:ind w:left="0"/>
        <w:jc w:val="left"/>
      </w:pPr>
      <w:r>
        <w:rPr>
          <w:rFonts w:ascii="Times New Roman"/>
          <w:b/>
          <w:i w:val="false"/>
          <w:color w:val="000000"/>
        </w:rPr>
        <w:t xml:space="preserve"> 7- тарау. Табыс түрлерінің, елдердің және халықаралық шарттардың кодтары</w:t>
      </w:r>
    </w:p>
    <w:bookmarkEnd w:id="274"/>
    <w:bookmarkStart w:name="z287" w:id="275"/>
    <w:p>
      <w:pPr>
        <w:spacing w:after="0"/>
        <w:ind w:left="0"/>
        <w:jc w:val="both"/>
      </w:pPr>
      <w:r>
        <w:rPr>
          <w:rFonts w:ascii="Times New Roman"/>
          <w:b w:val="false"/>
          <w:i w:val="false"/>
          <w:color w:val="000000"/>
          <w:sz w:val="28"/>
        </w:rPr>
        <w:t>
      33. Декларация толтыру кезінде мынадай Қазақстан Республикасындағы көздерден табыс түрлерін кодтауды пайдалану керек:</w:t>
      </w:r>
    </w:p>
    <w:bookmarkEnd w:id="275"/>
    <w:bookmarkStart w:name="z288" w:id="276"/>
    <w:p>
      <w:pPr>
        <w:spacing w:after="0"/>
        <w:ind w:left="0"/>
        <w:jc w:val="both"/>
      </w:pPr>
      <w:r>
        <w:rPr>
          <w:rFonts w:ascii="Times New Roman"/>
          <w:b w:val="false"/>
          <w:i w:val="false"/>
          <w:color w:val="000000"/>
          <w:sz w:val="28"/>
        </w:rPr>
        <w:t>
      1010 – Қазақстан Республикасының аумағында тауарларды өткізуден түскен табыстар;</w:t>
      </w:r>
    </w:p>
    <w:bookmarkEnd w:id="276"/>
    <w:bookmarkStart w:name="z289" w:id="277"/>
    <w:p>
      <w:pPr>
        <w:spacing w:after="0"/>
        <w:ind w:left="0"/>
        <w:jc w:val="both"/>
      </w:pPr>
      <w:r>
        <w:rPr>
          <w:rFonts w:ascii="Times New Roman"/>
          <w:b w:val="false"/>
          <w:i w:val="false"/>
          <w:color w:val="000000"/>
          <w:sz w:val="28"/>
        </w:rPr>
        <w:t>
      1011 – сыртқы сауда қызметін жүзеге асыру шеңберінде Қазақстан Республикасындағы, одан тысқары жерлердегі тауарларды өткізуден түскен табыстар;</w:t>
      </w:r>
    </w:p>
    <w:bookmarkEnd w:id="277"/>
    <w:bookmarkStart w:name="z290" w:id="278"/>
    <w:p>
      <w:pPr>
        <w:spacing w:after="0"/>
        <w:ind w:left="0"/>
        <w:jc w:val="both"/>
      </w:pPr>
      <w:r>
        <w:rPr>
          <w:rFonts w:ascii="Times New Roman"/>
          <w:b w:val="false"/>
          <w:i w:val="false"/>
          <w:color w:val="000000"/>
          <w:sz w:val="28"/>
        </w:rPr>
        <w:t>
      1020 – Қазақстан Республикасының аумағында жұмыстарды орындаудан, қызметтер көрсетуден түскен табыстар;</w:t>
      </w:r>
    </w:p>
    <w:bookmarkEnd w:id="278"/>
    <w:bookmarkStart w:name="z291" w:id="279"/>
    <w:p>
      <w:pPr>
        <w:spacing w:after="0"/>
        <w:ind w:left="0"/>
        <w:jc w:val="both"/>
      </w:pPr>
      <w:r>
        <w:rPr>
          <w:rFonts w:ascii="Times New Roman"/>
          <w:b w:val="false"/>
          <w:i w:val="false"/>
          <w:color w:val="000000"/>
          <w:sz w:val="28"/>
        </w:rPr>
        <w:t>
      1021 – Қазақстан Республикасынан тысқары жерлерде басқарушылық, қаржылық (сақтандыру және (немесе) қайта сақтандыру жөніндегі қызметтерді қоспағанда), консультациялық, аудиторлық, заң (соттарда, төрелік сотта немесе аралық сотта өкілдік ету және құқықтары мен заңды мүдделерін қорғау жөніндегі қызметтерді, сондай-ақ нотариаттық қызметтерді қоспағанда) қызметтерін көрсетуден түсетін табыстар;</w:t>
      </w:r>
    </w:p>
    <w:bookmarkEnd w:id="279"/>
    <w:bookmarkStart w:name="z292" w:id="280"/>
    <w:p>
      <w:pPr>
        <w:spacing w:after="0"/>
        <w:ind w:left="0"/>
        <w:jc w:val="both"/>
      </w:pPr>
      <w:r>
        <w:rPr>
          <w:rFonts w:ascii="Times New Roman"/>
          <w:b w:val="false"/>
          <w:i w:val="false"/>
          <w:color w:val="000000"/>
          <w:sz w:val="28"/>
        </w:rPr>
        <w:t xml:space="preserve">
      1030 – Қазақстан Республикасының Үкіметі Салық кодексінiң </w:t>
      </w:r>
      <w:r>
        <w:rPr>
          <w:rFonts w:ascii="Times New Roman"/>
          <w:b w:val="false"/>
          <w:i w:val="false"/>
          <w:color w:val="000000"/>
          <w:sz w:val="28"/>
        </w:rPr>
        <w:t>224-бабына</w:t>
      </w:r>
      <w:r>
        <w:rPr>
          <w:rFonts w:ascii="Times New Roman"/>
          <w:b w:val="false"/>
          <w:i w:val="false"/>
          <w:color w:val="000000"/>
          <w:sz w:val="28"/>
        </w:rPr>
        <w:t xml:space="preserve"> сәйкес айқындайтын жеңілдікті салық салынатын мемлекетте тiркелген тұлғаның жұмыстарды орындаудың, қызметтерді көрсетудiң нақты орындалған, көрсетiлген жерiне қарамастан, оларды орындаудан, көрсетуден түсетiн табыстары, сондай-ақ Салық кодексінің </w:t>
      </w:r>
      <w:r>
        <w:rPr>
          <w:rFonts w:ascii="Times New Roman"/>
          <w:b w:val="false"/>
          <w:i w:val="false"/>
          <w:color w:val="000000"/>
          <w:sz w:val="28"/>
        </w:rPr>
        <w:t>192 бапта</w:t>
      </w:r>
      <w:r>
        <w:rPr>
          <w:rFonts w:ascii="Times New Roman"/>
          <w:b w:val="false"/>
          <w:i w:val="false"/>
          <w:color w:val="000000"/>
          <w:sz w:val="28"/>
        </w:rPr>
        <w:t xml:space="preserve"> белгiленген өзге де табыстары;</w:t>
      </w:r>
    </w:p>
    <w:bookmarkEnd w:id="280"/>
    <w:bookmarkStart w:name="z293" w:id="281"/>
    <w:p>
      <w:pPr>
        <w:spacing w:after="0"/>
        <w:ind w:left="0"/>
        <w:jc w:val="both"/>
      </w:pPr>
      <w:r>
        <w:rPr>
          <w:rFonts w:ascii="Times New Roman"/>
          <w:b w:val="false"/>
          <w:i w:val="false"/>
          <w:color w:val="000000"/>
          <w:sz w:val="28"/>
        </w:rPr>
        <w:t>
      1040 – Қазақстан Республикасының аумағындағы мүлiкке құқық немесе мүлiкпен жасалатын мәмiлелер Қазақстан Республикасының заңнамалық актілеріне сәйкес мемлекеттік тiркелуге жататын мүлiктi өткізу кезіндегі құн өсiмiнен түсетiн табыстар;</w:t>
      </w:r>
    </w:p>
    <w:bookmarkEnd w:id="281"/>
    <w:bookmarkStart w:name="z294" w:id="282"/>
    <w:p>
      <w:pPr>
        <w:spacing w:after="0"/>
        <w:ind w:left="0"/>
        <w:jc w:val="both"/>
      </w:pPr>
      <w:r>
        <w:rPr>
          <w:rFonts w:ascii="Times New Roman"/>
          <w:b w:val="false"/>
          <w:i w:val="false"/>
          <w:color w:val="000000"/>
          <w:sz w:val="28"/>
        </w:rPr>
        <w:t>
      1041 – Қазақстан Республикасының аумағындағы, Қазақстан Республикасының заңнамалық актілеріне сәйкес мемлекеттік тiркелуге жататын мүлiктi өткізу кезіндегі құн өсiмiнен түсетiн табыстар;</w:t>
      </w:r>
    </w:p>
    <w:bookmarkEnd w:id="282"/>
    <w:bookmarkStart w:name="z295" w:id="283"/>
    <w:p>
      <w:pPr>
        <w:spacing w:after="0"/>
        <w:ind w:left="0"/>
        <w:jc w:val="both"/>
      </w:pPr>
      <w:r>
        <w:rPr>
          <w:rFonts w:ascii="Times New Roman"/>
          <w:b w:val="false"/>
          <w:i w:val="false"/>
          <w:color w:val="000000"/>
          <w:sz w:val="28"/>
        </w:rPr>
        <w:t>
      1042 – резидент шығарған бағалы қағаздарды, сондай-ақ Қазақстан Республикасында орналасқан резидент заңды тұлғаның, консорциумның жарғылық капиталына қатысу үлестерiн өткізу кезіндегі құн өсiмiнен түсетiн табыстар;</w:t>
      </w:r>
    </w:p>
    <w:bookmarkEnd w:id="283"/>
    <w:bookmarkStart w:name="z296" w:id="284"/>
    <w:p>
      <w:pPr>
        <w:spacing w:after="0"/>
        <w:ind w:left="0"/>
        <w:jc w:val="both"/>
      </w:pPr>
      <w:r>
        <w:rPr>
          <w:rFonts w:ascii="Times New Roman"/>
          <w:b w:val="false"/>
          <w:i w:val="false"/>
          <w:color w:val="000000"/>
          <w:sz w:val="28"/>
        </w:rPr>
        <w:t>
      1043 – егер бейрезидент заңды тұлғаның мұндай акциялары, қатысу үлестерi немесе активтерi құнының 50 және одан да көп пайызын Қазақстан Республикасындағы мүлiк құрайтын болса, бейрезидент шығарған акцияларды, сондай-ақ бейрезидент заңды тұлғаның жарғылық капиталына қатысу үлестерiн өткізу кезіндегі құн өсiмiнен түсетiн табыстар;</w:t>
      </w:r>
    </w:p>
    <w:bookmarkEnd w:id="284"/>
    <w:bookmarkStart w:name="z297" w:id="285"/>
    <w:p>
      <w:pPr>
        <w:spacing w:after="0"/>
        <w:ind w:left="0"/>
        <w:jc w:val="both"/>
      </w:pPr>
      <w:r>
        <w:rPr>
          <w:rFonts w:ascii="Times New Roman"/>
          <w:b w:val="false"/>
          <w:i w:val="false"/>
          <w:color w:val="000000"/>
          <w:sz w:val="28"/>
        </w:rPr>
        <w:t>
      1050 – талап ету құқығын берген салық төлеуші үшін - резидентке борышты талап ету құқықтарын беруден түсетін табыстар;</w:t>
      </w:r>
    </w:p>
    <w:bookmarkEnd w:id="285"/>
    <w:bookmarkStart w:name="z298" w:id="286"/>
    <w:p>
      <w:pPr>
        <w:spacing w:after="0"/>
        <w:ind w:left="0"/>
        <w:jc w:val="both"/>
      </w:pPr>
      <w:r>
        <w:rPr>
          <w:rFonts w:ascii="Times New Roman"/>
          <w:b w:val="false"/>
          <w:i w:val="false"/>
          <w:color w:val="000000"/>
          <w:sz w:val="28"/>
        </w:rPr>
        <w:t>
      1051 – талап ету құқығын берген салық төлеуші үшін - Қазақстан Республикасында қызметін тұрақты мекеме арқылы жүзеге асыратын бейрезидентке борышты талап ету құқықтарын беруден түсетін табыстар;</w:t>
      </w:r>
    </w:p>
    <w:bookmarkEnd w:id="286"/>
    <w:bookmarkStart w:name="z299" w:id="287"/>
    <w:p>
      <w:pPr>
        <w:spacing w:after="0"/>
        <w:ind w:left="0"/>
        <w:jc w:val="both"/>
      </w:pPr>
      <w:r>
        <w:rPr>
          <w:rFonts w:ascii="Times New Roman"/>
          <w:b w:val="false"/>
          <w:i w:val="false"/>
          <w:color w:val="000000"/>
          <w:sz w:val="28"/>
        </w:rPr>
        <w:t>
      1060 – талап ету құқығын сатып алатын салық төлеуші үшін - резиденттен борышты талап ету құқықтарын алудан түсетін табыстар;</w:t>
      </w:r>
    </w:p>
    <w:bookmarkEnd w:id="287"/>
    <w:bookmarkStart w:name="z300" w:id="288"/>
    <w:p>
      <w:pPr>
        <w:spacing w:after="0"/>
        <w:ind w:left="0"/>
        <w:jc w:val="both"/>
      </w:pPr>
      <w:r>
        <w:rPr>
          <w:rFonts w:ascii="Times New Roman"/>
          <w:b w:val="false"/>
          <w:i w:val="false"/>
          <w:color w:val="000000"/>
          <w:sz w:val="28"/>
        </w:rPr>
        <w:t>
      1061 – талап ету құқығын сатып алатын салық төлеуші үшін - Қазақстан Республикасында қызметін тұрақты мекеме арқылы жүзеге асыратын бейрезиденттен борышты талап ету құқықтарын алудан түсетін табыстар;</w:t>
      </w:r>
    </w:p>
    <w:bookmarkEnd w:id="288"/>
    <w:bookmarkStart w:name="z301" w:id="289"/>
    <w:p>
      <w:pPr>
        <w:spacing w:after="0"/>
        <w:ind w:left="0"/>
        <w:jc w:val="both"/>
      </w:pPr>
      <w:r>
        <w:rPr>
          <w:rFonts w:ascii="Times New Roman"/>
          <w:b w:val="false"/>
          <w:i w:val="false"/>
          <w:color w:val="000000"/>
          <w:sz w:val="28"/>
        </w:rPr>
        <w:t xml:space="preserve">
      1070 – бұрын негізсіз ұсталған айыппұлдардың бюджетке қайтарылғандарынан басқа, тұрақсыздық айыбы (айыппұл, өсімпұл) және санкциялардың басқа да түрлері; </w:t>
      </w:r>
    </w:p>
    <w:bookmarkEnd w:id="289"/>
    <w:bookmarkStart w:name="z302" w:id="290"/>
    <w:p>
      <w:pPr>
        <w:spacing w:after="0"/>
        <w:ind w:left="0"/>
        <w:jc w:val="both"/>
      </w:pPr>
      <w:r>
        <w:rPr>
          <w:rFonts w:ascii="Times New Roman"/>
          <w:b w:val="false"/>
          <w:i w:val="false"/>
          <w:color w:val="000000"/>
          <w:sz w:val="28"/>
        </w:rPr>
        <w:t>
      1080 – резидент заңды тұлғадан түсетін дивидендтер нысанындағы табыстар;</w:t>
      </w:r>
    </w:p>
    <w:bookmarkEnd w:id="290"/>
    <w:bookmarkStart w:name="z303" w:id="291"/>
    <w:p>
      <w:pPr>
        <w:spacing w:after="0"/>
        <w:ind w:left="0"/>
        <w:jc w:val="both"/>
      </w:pPr>
      <w:r>
        <w:rPr>
          <w:rFonts w:ascii="Times New Roman"/>
          <w:b w:val="false"/>
          <w:i w:val="false"/>
          <w:color w:val="000000"/>
          <w:sz w:val="28"/>
        </w:rPr>
        <w:t>
      1081 – Қазақстан Республикасының заңнамалық актілеріне сәйкес құрылған пайлық инвестициялық қорлардан түсетін дивидендтер нысанындағы табыстар;</w:t>
      </w:r>
    </w:p>
    <w:bookmarkEnd w:id="291"/>
    <w:bookmarkStart w:name="z304" w:id="292"/>
    <w:p>
      <w:pPr>
        <w:spacing w:after="0"/>
        <w:ind w:left="0"/>
        <w:jc w:val="both"/>
      </w:pPr>
      <w:r>
        <w:rPr>
          <w:rFonts w:ascii="Times New Roman"/>
          <w:b w:val="false"/>
          <w:i w:val="false"/>
          <w:color w:val="000000"/>
          <w:sz w:val="28"/>
        </w:rPr>
        <w:t xml:space="preserve">
      1090 –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болып табылатын бейрезидент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 </w:t>
      </w:r>
    </w:p>
    <w:bookmarkEnd w:id="292"/>
    <w:bookmarkStart w:name="z305" w:id="293"/>
    <w:p>
      <w:pPr>
        <w:spacing w:after="0"/>
        <w:ind w:left="0"/>
        <w:jc w:val="both"/>
      </w:pPr>
      <w:r>
        <w:rPr>
          <w:rFonts w:ascii="Times New Roman"/>
          <w:b w:val="false"/>
          <w:i w:val="false"/>
          <w:color w:val="000000"/>
          <w:sz w:val="28"/>
        </w:rPr>
        <w:t>
      1100 – борыштық бағалы қағаздар бойынша сыйақыларды қоспағанда, сыйақылар нысанындағы табыстар;</w:t>
      </w:r>
    </w:p>
    <w:bookmarkEnd w:id="293"/>
    <w:bookmarkStart w:name="z306" w:id="294"/>
    <w:p>
      <w:pPr>
        <w:spacing w:after="0"/>
        <w:ind w:left="0"/>
        <w:jc w:val="both"/>
      </w:pPr>
      <w:r>
        <w:rPr>
          <w:rFonts w:ascii="Times New Roman"/>
          <w:b w:val="false"/>
          <w:i w:val="false"/>
          <w:color w:val="000000"/>
          <w:sz w:val="28"/>
        </w:rPr>
        <w:t>
      1101 – эмитенттен алынатын борыштық бағалы қағаздар бойынша сыйақылар нысанындағы табыстар;</w:t>
      </w:r>
    </w:p>
    <w:bookmarkEnd w:id="294"/>
    <w:bookmarkStart w:name="z307" w:id="295"/>
    <w:p>
      <w:pPr>
        <w:spacing w:after="0"/>
        <w:ind w:left="0"/>
        <w:jc w:val="both"/>
      </w:pPr>
      <w:r>
        <w:rPr>
          <w:rFonts w:ascii="Times New Roman"/>
          <w:b w:val="false"/>
          <w:i w:val="false"/>
          <w:color w:val="000000"/>
          <w:sz w:val="28"/>
        </w:rPr>
        <w:t>
      1120 – роялти нысанындағы табыстар;</w:t>
      </w:r>
    </w:p>
    <w:bookmarkEnd w:id="295"/>
    <w:bookmarkStart w:name="z308" w:id="296"/>
    <w:p>
      <w:pPr>
        <w:spacing w:after="0"/>
        <w:ind w:left="0"/>
        <w:jc w:val="both"/>
      </w:pPr>
      <w:r>
        <w:rPr>
          <w:rFonts w:ascii="Times New Roman"/>
          <w:b w:val="false"/>
          <w:i w:val="false"/>
          <w:color w:val="000000"/>
          <w:sz w:val="28"/>
        </w:rPr>
        <w:t>
      1130 – Қазақстан Республикасында орналасқан мүлікті жалға беруден түсетін табыстар;</w:t>
      </w:r>
    </w:p>
    <w:bookmarkEnd w:id="296"/>
    <w:bookmarkStart w:name="z309" w:id="297"/>
    <w:p>
      <w:pPr>
        <w:spacing w:after="0"/>
        <w:ind w:left="0"/>
        <w:jc w:val="both"/>
      </w:pPr>
      <w:r>
        <w:rPr>
          <w:rFonts w:ascii="Times New Roman"/>
          <w:b w:val="false"/>
          <w:i w:val="false"/>
          <w:color w:val="000000"/>
          <w:sz w:val="28"/>
        </w:rPr>
        <w:t>
      1140 – Қазақстан Республикасында орналасқан жылжымайтын мүліктен алынатын табыстар;</w:t>
      </w:r>
    </w:p>
    <w:bookmarkEnd w:id="297"/>
    <w:bookmarkStart w:name="z310" w:id="298"/>
    <w:p>
      <w:pPr>
        <w:spacing w:after="0"/>
        <w:ind w:left="0"/>
        <w:jc w:val="both"/>
      </w:pPr>
      <w:r>
        <w:rPr>
          <w:rFonts w:ascii="Times New Roman"/>
          <w:b w:val="false"/>
          <w:i w:val="false"/>
          <w:color w:val="000000"/>
          <w:sz w:val="28"/>
        </w:rPr>
        <w:t>
      1150 – Қазақстан Республикасында туындайтын тәуекелдерді сақтандыру шарттары бойынша төленетін сақтандыру сыйлықақылары түріндегі табыстар;</w:t>
      </w:r>
    </w:p>
    <w:bookmarkEnd w:id="298"/>
    <w:bookmarkStart w:name="z311" w:id="299"/>
    <w:p>
      <w:pPr>
        <w:spacing w:after="0"/>
        <w:ind w:left="0"/>
        <w:jc w:val="both"/>
      </w:pPr>
      <w:r>
        <w:rPr>
          <w:rFonts w:ascii="Times New Roman"/>
          <w:b w:val="false"/>
          <w:i w:val="false"/>
          <w:color w:val="000000"/>
          <w:sz w:val="28"/>
        </w:rPr>
        <w:t>
       1151 – Қазақстан Республикасында туындайтын тәуекелдерді қайта сақтандыру шарттары бойынша төленетін сақтандыру сыйлықақылары түріндегі табыстар;</w:t>
      </w:r>
    </w:p>
    <w:bookmarkEnd w:id="299"/>
    <w:bookmarkStart w:name="z312" w:id="300"/>
    <w:p>
      <w:pPr>
        <w:spacing w:after="0"/>
        <w:ind w:left="0"/>
        <w:jc w:val="both"/>
      </w:pPr>
      <w:r>
        <w:rPr>
          <w:rFonts w:ascii="Times New Roman"/>
          <w:b w:val="false"/>
          <w:i w:val="false"/>
          <w:color w:val="000000"/>
          <w:sz w:val="28"/>
        </w:rPr>
        <w:t xml:space="preserve">
      1160 – халықаралық тасымалдарда қызметтерді көрсетуден түсетін табыстар; </w:t>
      </w:r>
    </w:p>
    <w:bookmarkEnd w:id="300"/>
    <w:bookmarkStart w:name="z313" w:id="301"/>
    <w:p>
      <w:pPr>
        <w:spacing w:after="0"/>
        <w:ind w:left="0"/>
        <w:jc w:val="both"/>
      </w:pPr>
      <w:r>
        <w:rPr>
          <w:rFonts w:ascii="Times New Roman"/>
          <w:b w:val="false"/>
          <w:i w:val="false"/>
          <w:color w:val="000000"/>
          <w:sz w:val="28"/>
        </w:rPr>
        <w:t>
      1161 – Қазақстан Республикасы ішінде көліктік қызмет көрсетуден түсетін табыстар;</w:t>
      </w:r>
    </w:p>
    <w:bookmarkEnd w:id="301"/>
    <w:bookmarkStart w:name="z314" w:id="302"/>
    <w:p>
      <w:pPr>
        <w:spacing w:after="0"/>
        <w:ind w:left="0"/>
        <w:jc w:val="both"/>
      </w:pPr>
      <w:r>
        <w:rPr>
          <w:rFonts w:ascii="Times New Roman"/>
          <w:b w:val="false"/>
          <w:i w:val="false"/>
          <w:color w:val="000000"/>
          <w:sz w:val="28"/>
        </w:rPr>
        <w:t>
      1162 – теңіз тасымалы шартында (келісімшартта) көзделген сталиялық уақыттан тыс тиеу-түсіру операцияларында кеменің бос тұрып қалғаны үшін төлем түріндегі табыс;</w:t>
      </w:r>
    </w:p>
    <w:bookmarkEnd w:id="302"/>
    <w:bookmarkStart w:name="z315" w:id="303"/>
    <w:p>
      <w:pPr>
        <w:spacing w:after="0"/>
        <w:ind w:left="0"/>
        <w:jc w:val="both"/>
      </w:pPr>
      <w:r>
        <w:rPr>
          <w:rFonts w:ascii="Times New Roman"/>
          <w:b w:val="false"/>
          <w:i w:val="false"/>
          <w:color w:val="000000"/>
          <w:sz w:val="28"/>
        </w:rPr>
        <w:t>
      1170 – Қазақстан Республикасының аумағындағы құбырларды, электр беру желілерін, оптикалық-талшықты байланыс желілерін пайдаланудан түсетін табыстар;</w:t>
      </w:r>
    </w:p>
    <w:bookmarkEnd w:id="303"/>
    <w:bookmarkStart w:name="z316" w:id="304"/>
    <w:p>
      <w:pPr>
        <w:spacing w:after="0"/>
        <w:ind w:left="0"/>
        <w:jc w:val="both"/>
      </w:pPr>
      <w:r>
        <w:rPr>
          <w:rFonts w:ascii="Times New Roman"/>
          <w:b w:val="false"/>
          <w:i w:val="false"/>
          <w:color w:val="000000"/>
          <w:sz w:val="28"/>
        </w:rPr>
        <w:t>
      1180 – бейрезидент жеке тұлғаның жұмыс беруші болып табылатын резидентпен жасасқан еңбек шарты (келісімшарты) бойынша Қазақстан Республикасындағы қызметтен түсетін табыстары;</w:t>
      </w:r>
    </w:p>
    <w:bookmarkEnd w:id="304"/>
    <w:bookmarkStart w:name="z317" w:id="305"/>
    <w:p>
      <w:pPr>
        <w:spacing w:after="0"/>
        <w:ind w:left="0"/>
        <w:jc w:val="both"/>
      </w:pPr>
      <w:r>
        <w:rPr>
          <w:rFonts w:ascii="Times New Roman"/>
          <w:b w:val="false"/>
          <w:i w:val="false"/>
          <w:color w:val="000000"/>
          <w:sz w:val="28"/>
        </w:rPr>
        <w:t>
      1181 – бейрезидент жеке тұлғаның жұмыс беруші болып табылатын бнйрезидентпен жасасқан еңбек шарты (келісімшарты) бойынша Қазақстан Республикасындағы қызметтен түсетін табыстары;</w:t>
      </w:r>
    </w:p>
    <w:bookmarkEnd w:id="305"/>
    <w:bookmarkStart w:name="z318" w:id="306"/>
    <w:p>
      <w:pPr>
        <w:spacing w:after="0"/>
        <w:ind w:left="0"/>
        <w:jc w:val="both"/>
      </w:pPr>
      <w:r>
        <w:rPr>
          <w:rFonts w:ascii="Times New Roman"/>
          <w:b w:val="false"/>
          <w:i w:val="false"/>
          <w:color w:val="000000"/>
          <w:sz w:val="28"/>
        </w:rPr>
        <w:t>
      1190 –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органның) мүшелерi алатын өзге де төлемдер;</w:t>
      </w:r>
    </w:p>
    <w:bookmarkEnd w:id="306"/>
    <w:bookmarkStart w:name="z319" w:id="307"/>
    <w:p>
      <w:pPr>
        <w:spacing w:after="0"/>
        <w:ind w:left="0"/>
        <w:jc w:val="both"/>
      </w:pPr>
      <w:r>
        <w:rPr>
          <w:rFonts w:ascii="Times New Roman"/>
          <w:b w:val="false"/>
          <w:i w:val="false"/>
          <w:color w:val="000000"/>
          <w:sz w:val="28"/>
        </w:rPr>
        <w:t>
      1200 – жұмыс беруші болып табылатын резиденттің Қазақстан Республикасында тұруына байланысты бейрезиденттің жеке тұлғаға төлейтін үстемақылары;</w:t>
      </w:r>
    </w:p>
    <w:bookmarkEnd w:id="307"/>
    <w:bookmarkStart w:name="z320" w:id="308"/>
    <w:p>
      <w:pPr>
        <w:spacing w:after="0"/>
        <w:ind w:left="0"/>
        <w:jc w:val="both"/>
      </w:pPr>
      <w:r>
        <w:rPr>
          <w:rFonts w:ascii="Times New Roman"/>
          <w:b w:val="false"/>
          <w:i w:val="false"/>
          <w:color w:val="000000"/>
          <w:sz w:val="28"/>
        </w:rPr>
        <w:t>
      1201 – жұмыс беруші болып табылатын бейрезиденттің Қазақстан Республикасында тұруына байланысты бейрезиденттің жеке тұлғаға төлейтін үстемақылары;</w:t>
      </w:r>
    </w:p>
    <w:bookmarkEnd w:id="308"/>
    <w:bookmarkStart w:name="z321" w:id="309"/>
    <w:p>
      <w:pPr>
        <w:spacing w:after="0"/>
        <w:ind w:left="0"/>
        <w:jc w:val="both"/>
      </w:pPr>
      <w:r>
        <w:rPr>
          <w:rFonts w:ascii="Times New Roman"/>
          <w:b w:val="false"/>
          <w:i w:val="false"/>
          <w:color w:val="000000"/>
          <w:sz w:val="28"/>
        </w:rPr>
        <w:t>
      1210 – резидент жеке тұлғаның жұмыс берушіден алған материалдық пайда түріндегі Қазақстан Республикасындағы қызметінен түсетін табыстары;</w:t>
      </w:r>
    </w:p>
    <w:bookmarkEnd w:id="309"/>
    <w:bookmarkStart w:name="z322" w:id="310"/>
    <w:p>
      <w:pPr>
        <w:spacing w:after="0"/>
        <w:ind w:left="0"/>
        <w:jc w:val="both"/>
      </w:pPr>
      <w:r>
        <w:rPr>
          <w:rFonts w:ascii="Times New Roman"/>
          <w:b w:val="false"/>
          <w:i w:val="false"/>
          <w:color w:val="000000"/>
          <w:sz w:val="28"/>
        </w:rPr>
        <w:t xml:space="preserve">
      1211 – резидент жеке тұлғаның жұмыс беруші болып табылмайтын тұлғадан алған материалдық пайда түріндегі табыстары; </w:t>
      </w:r>
    </w:p>
    <w:bookmarkEnd w:id="310"/>
    <w:bookmarkStart w:name="z323" w:id="311"/>
    <w:p>
      <w:pPr>
        <w:spacing w:after="0"/>
        <w:ind w:left="0"/>
        <w:jc w:val="both"/>
      </w:pPr>
      <w:r>
        <w:rPr>
          <w:rFonts w:ascii="Times New Roman"/>
          <w:b w:val="false"/>
          <w:i w:val="false"/>
          <w:color w:val="000000"/>
          <w:sz w:val="28"/>
        </w:rPr>
        <w:t>
      1220 – резидент бірыңғай жинақтаушы зейнетақы қорлары жүзеге асыратын зейнетақы төлемдері;</w:t>
      </w:r>
    </w:p>
    <w:bookmarkEnd w:id="311"/>
    <w:bookmarkStart w:name="z324" w:id="312"/>
    <w:p>
      <w:pPr>
        <w:spacing w:after="0"/>
        <w:ind w:left="0"/>
        <w:jc w:val="both"/>
      </w:pPr>
      <w:r>
        <w:rPr>
          <w:rFonts w:ascii="Times New Roman"/>
          <w:b w:val="false"/>
          <w:i w:val="false"/>
          <w:color w:val="000000"/>
          <w:sz w:val="28"/>
        </w:rPr>
        <w:t>
      1230 – қалайша және кімге төлем жүргізілетініне қарамастан, мәдениет және өнер қызметкеріне: театр, кино артистеріне, радио, теледидар қызметкеріне, музыкантқа, суретшіге, спортшыға Қазақстан Республикасындағы қызметтен төленетін табыстар;</w:t>
      </w:r>
    </w:p>
    <w:bookmarkEnd w:id="312"/>
    <w:bookmarkStart w:name="z325" w:id="313"/>
    <w:p>
      <w:pPr>
        <w:spacing w:after="0"/>
        <w:ind w:left="0"/>
        <w:jc w:val="both"/>
      </w:pPr>
      <w:r>
        <w:rPr>
          <w:rFonts w:ascii="Times New Roman"/>
          <w:b w:val="false"/>
          <w:i w:val="false"/>
          <w:color w:val="000000"/>
          <w:sz w:val="28"/>
        </w:rPr>
        <w:t>
      1240 –резидент төлейтін ұтыстар;</w:t>
      </w:r>
    </w:p>
    <w:bookmarkEnd w:id="313"/>
    <w:bookmarkStart w:name="z326" w:id="314"/>
    <w:p>
      <w:pPr>
        <w:spacing w:after="0"/>
        <w:ind w:left="0"/>
        <w:jc w:val="both"/>
      </w:pPr>
      <w:r>
        <w:rPr>
          <w:rFonts w:ascii="Times New Roman"/>
          <w:b w:val="false"/>
          <w:i w:val="false"/>
          <w:color w:val="000000"/>
          <w:sz w:val="28"/>
        </w:rPr>
        <w:t>
      1241 – егер ұтысты төлеу осындай тұрақты мекеменің қызметіне байланысты болса, Қазақстан Республикасында тұрақты мекемесі бар резидент төлейтін ұтыстар;</w:t>
      </w:r>
    </w:p>
    <w:bookmarkEnd w:id="314"/>
    <w:bookmarkStart w:name="z327" w:id="315"/>
    <w:p>
      <w:pPr>
        <w:spacing w:after="0"/>
        <w:ind w:left="0"/>
        <w:jc w:val="both"/>
      </w:pPr>
      <w:r>
        <w:rPr>
          <w:rFonts w:ascii="Times New Roman"/>
          <w:b w:val="false"/>
          <w:i w:val="false"/>
          <w:color w:val="000000"/>
          <w:sz w:val="28"/>
        </w:rPr>
        <w:t>
      1250 – Қазақстан Республикасында тәуелсіз жеке (кәсіби) қызмет көрсетуден алынған табыстар;</w:t>
      </w:r>
    </w:p>
    <w:bookmarkEnd w:id="315"/>
    <w:bookmarkStart w:name="z328" w:id="316"/>
    <w:p>
      <w:pPr>
        <w:spacing w:after="0"/>
        <w:ind w:left="0"/>
        <w:jc w:val="both"/>
      </w:pPr>
      <w:r>
        <w:rPr>
          <w:rFonts w:ascii="Times New Roman"/>
          <w:b w:val="false"/>
          <w:i w:val="false"/>
          <w:color w:val="000000"/>
          <w:sz w:val="28"/>
        </w:rPr>
        <w:t>
      1260 – резидент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bookmarkEnd w:id="316"/>
    <w:bookmarkStart w:name="z329" w:id="317"/>
    <w:p>
      <w:pPr>
        <w:spacing w:after="0"/>
        <w:ind w:left="0"/>
        <w:jc w:val="both"/>
      </w:pPr>
      <w:r>
        <w:rPr>
          <w:rFonts w:ascii="Times New Roman"/>
          <w:b w:val="false"/>
          <w:i w:val="false"/>
          <w:color w:val="000000"/>
          <w:sz w:val="28"/>
        </w:rPr>
        <w:t>
      1270 – туынды қаржылық құралдар бойынша табыстар;</w:t>
      </w:r>
    </w:p>
    <w:bookmarkEnd w:id="317"/>
    <w:bookmarkStart w:name="z330" w:id="318"/>
    <w:p>
      <w:pPr>
        <w:spacing w:after="0"/>
        <w:ind w:left="0"/>
        <w:jc w:val="both"/>
      </w:pPr>
      <w:r>
        <w:rPr>
          <w:rFonts w:ascii="Times New Roman"/>
          <w:b w:val="false"/>
          <w:i w:val="false"/>
          <w:color w:val="000000"/>
          <w:sz w:val="28"/>
        </w:rPr>
        <w:t xml:space="preserve">
      1280 – міндеттемелерді есептен шығарудан түсетін табыс; </w:t>
      </w:r>
    </w:p>
    <w:bookmarkEnd w:id="318"/>
    <w:bookmarkStart w:name="z331" w:id="319"/>
    <w:p>
      <w:pPr>
        <w:spacing w:after="0"/>
        <w:ind w:left="0"/>
        <w:jc w:val="both"/>
      </w:pPr>
      <w:r>
        <w:rPr>
          <w:rFonts w:ascii="Times New Roman"/>
          <w:b w:val="false"/>
          <w:i w:val="false"/>
          <w:color w:val="000000"/>
          <w:sz w:val="28"/>
        </w:rPr>
        <w:t>
      1290 – күмәнді міндеттемелер бойынша табыс;</w:t>
      </w:r>
    </w:p>
    <w:bookmarkEnd w:id="319"/>
    <w:bookmarkStart w:name="z332" w:id="320"/>
    <w:p>
      <w:pPr>
        <w:spacing w:after="0"/>
        <w:ind w:left="0"/>
        <w:jc w:val="both"/>
      </w:pPr>
      <w:r>
        <w:rPr>
          <w:rFonts w:ascii="Times New Roman"/>
          <w:b w:val="false"/>
          <w:i w:val="false"/>
          <w:color w:val="000000"/>
          <w:sz w:val="28"/>
        </w:rPr>
        <w:t>
      1300 – банктердің және лицензия негізінде банк операцияларының жекелеген түрлерін жүзеге асыратын ұйымдардың құрылған провизияларының (резервтерінің) мөлшерлерін азайтудан түсетін табыс;</w:t>
      </w:r>
    </w:p>
    <w:bookmarkEnd w:id="320"/>
    <w:bookmarkStart w:name="z333" w:id="321"/>
    <w:p>
      <w:pPr>
        <w:spacing w:after="0"/>
        <w:ind w:left="0"/>
        <w:jc w:val="both"/>
      </w:pPr>
      <w:r>
        <w:rPr>
          <w:rFonts w:ascii="Times New Roman"/>
          <w:b w:val="false"/>
          <w:i w:val="false"/>
          <w:color w:val="000000"/>
          <w:sz w:val="28"/>
        </w:rPr>
        <w:t>
      1310 – сақтандыру, қайта сақтандыру шарттары бойынша сақтандыру, қайта сақтандыру ұйымдары құрған сақтандыру резервтерін азайтудан түсетін табыс;</w:t>
      </w:r>
    </w:p>
    <w:bookmarkEnd w:id="321"/>
    <w:bookmarkStart w:name="z334" w:id="322"/>
    <w:p>
      <w:pPr>
        <w:spacing w:after="0"/>
        <w:ind w:left="0"/>
        <w:jc w:val="both"/>
      </w:pPr>
      <w:r>
        <w:rPr>
          <w:rFonts w:ascii="Times New Roman"/>
          <w:b w:val="false"/>
          <w:i w:val="false"/>
          <w:color w:val="000000"/>
          <w:sz w:val="28"/>
        </w:rPr>
        <w:t xml:space="preserve">
      1320 – талап ету құқығын басқаға беруден түсетін табыс; </w:t>
      </w:r>
    </w:p>
    <w:bookmarkEnd w:id="322"/>
    <w:bookmarkStart w:name="z335" w:id="323"/>
    <w:p>
      <w:pPr>
        <w:spacing w:after="0"/>
        <w:ind w:left="0"/>
        <w:jc w:val="both"/>
      </w:pPr>
      <w:r>
        <w:rPr>
          <w:rFonts w:ascii="Times New Roman"/>
          <w:b w:val="false"/>
          <w:i w:val="false"/>
          <w:color w:val="000000"/>
          <w:sz w:val="28"/>
        </w:rPr>
        <w:t xml:space="preserve">
      1330 – кәсіпкерлік қызметті шектеуге немесе тоқтатуға келісім бергені үшін алған табыс; </w:t>
      </w:r>
    </w:p>
    <w:bookmarkEnd w:id="323"/>
    <w:bookmarkStart w:name="z336" w:id="324"/>
    <w:p>
      <w:pPr>
        <w:spacing w:after="0"/>
        <w:ind w:left="0"/>
        <w:jc w:val="both"/>
      </w:pPr>
      <w:r>
        <w:rPr>
          <w:rFonts w:ascii="Times New Roman"/>
          <w:b w:val="false"/>
          <w:i w:val="false"/>
          <w:color w:val="000000"/>
          <w:sz w:val="28"/>
        </w:rPr>
        <w:t xml:space="preserve">
      1340 – тіркелген активтердің шығып қалуынан түсетін табыс; </w:t>
      </w:r>
    </w:p>
    <w:bookmarkEnd w:id="324"/>
    <w:bookmarkStart w:name="z337" w:id="325"/>
    <w:p>
      <w:pPr>
        <w:spacing w:after="0"/>
        <w:ind w:left="0"/>
        <w:jc w:val="both"/>
      </w:pPr>
      <w:r>
        <w:rPr>
          <w:rFonts w:ascii="Times New Roman"/>
          <w:b w:val="false"/>
          <w:i w:val="false"/>
          <w:color w:val="000000"/>
          <w:sz w:val="28"/>
        </w:rPr>
        <w:t>
      1350 –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w:t>
      </w:r>
    </w:p>
    <w:bookmarkEnd w:id="325"/>
    <w:bookmarkStart w:name="z338" w:id="326"/>
    <w:p>
      <w:pPr>
        <w:spacing w:after="0"/>
        <w:ind w:left="0"/>
        <w:jc w:val="both"/>
      </w:pPr>
      <w:r>
        <w:rPr>
          <w:rFonts w:ascii="Times New Roman"/>
          <w:b w:val="false"/>
          <w:i w:val="false"/>
          <w:color w:val="000000"/>
          <w:sz w:val="28"/>
        </w:rPr>
        <w:t>
      1360 –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табыс;</w:t>
      </w:r>
    </w:p>
    <w:bookmarkEnd w:id="326"/>
    <w:bookmarkStart w:name="z339" w:id="327"/>
    <w:p>
      <w:pPr>
        <w:spacing w:after="0"/>
        <w:ind w:left="0"/>
        <w:jc w:val="both"/>
      </w:pPr>
      <w:r>
        <w:rPr>
          <w:rFonts w:ascii="Times New Roman"/>
          <w:b w:val="false"/>
          <w:i w:val="false"/>
          <w:color w:val="000000"/>
          <w:sz w:val="28"/>
        </w:rPr>
        <w:t xml:space="preserve">
      1370 – бірлескен қызметті жүзеге асырудан түсетін табыс; </w:t>
      </w:r>
    </w:p>
    <w:bookmarkEnd w:id="327"/>
    <w:bookmarkStart w:name="z340" w:id="328"/>
    <w:p>
      <w:pPr>
        <w:spacing w:after="0"/>
        <w:ind w:left="0"/>
        <w:jc w:val="both"/>
      </w:pPr>
      <w:r>
        <w:rPr>
          <w:rFonts w:ascii="Times New Roman"/>
          <w:b w:val="false"/>
          <w:i w:val="false"/>
          <w:color w:val="000000"/>
          <w:sz w:val="28"/>
        </w:rPr>
        <w:t xml:space="preserve">
      1380 - егер бұрын бұл сома шегерімге жатқызылмаса, негізсіз ұсталып, бюджеттен қайтарылған айыппұлдардан басқа, таңылған немесе борышкер таныған айыппұлдар, өсімпұлдар және басқа санкция түрлері; </w:t>
      </w:r>
    </w:p>
    <w:bookmarkEnd w:id="328"/>
    <w:bookmarkStart w:name="z341" w:id="329"/>
    <w:p>
      <w:pPr>
        <w:spacing w:after="0"/>
        <w:ind w:left="0"/>
        <w:jc w:val="both"/>
      </w:pPr>
      <w:r>
        <w:rPr>
          <w:rFonts w:ascii="Times New Roman"/>
          <w:b w:val="false"/>
          <w:i w:val="false"/>
          <w:color w:val="000000"/>
          <w:sz w:val="28"/>
        </w:rPr>
        <w:t xml:space="preserve">
      1390 – бұрын жүргізілген шегерімдер бойынша алынған өтемақылар; </w:t>
      </w:r>
    </w:p>
    <w:bookmarkEnd w:id="329"/>
    <w:bookmarkStart w:name="z342" w:id="330"/>
    <w:p>
      <w:pPr>
        <w:spacing w:after="0"/>
        <w:ind w:left="0"/>
        <w:jc w:val="both"/>
      </w:pPr>
      <w:r>
        <w:rPr>
          <w:rFonts w:ascii="Times New Roman"/>
          <w:b w:val="false"/>
          <w:i w:val="false"/>
          <w:color w:val="000000"/>
          <w:sz w:val="28"/>
        </w:rPr>
        <w:t>
      1400 – өтеусіз алынған мүлік түріндегі табыс;*</w:t>
      </w:r>
    </w:p>
    <w:bookmarkEnd w:id="330"/>
    <w:bookmarkStart w:name="z343" w:id="331"/>
    <w:p>
      <w:pPr>
        <w:spacing w:after="0"/>
        <w:ind w:left="0"/>
        <w:jc w:val="both"/>
      </w:pPr>
      <w:r>
        <w:rPr>
          <w:rFonts w:ascii="Times New Roman"/>
          <w:b w:val="false"/>
          <w:i w:val="false"/>
          <w:color w:val="000000"/>
          <w:sz w:val="28"/>
        </w:rPr>
        <w:t>
      1410 – дивидендтер; *</w:t>
      </w:r>
    </w:p>
    <w:bookmarkEnd w:id="331"/>
    <w:bookmarkStart w:name="z344" w:id="332"/>
    <w:p>
      <w:pPr>
        <w:spacing w:after="0"/>
        <w:ind w:left="0"/>
        <w:jc w:val="both"/>
      </w:pPr>
      <w:r>
        <w:rPr>
          <w:rFonts w:ascii="Times New Roman"/>
          <w:b w:val="false"/>
          <w:i w:val="false"/>
          <w:color w:val="000000"/>
          <w:sz w:val="28"/>
        </w:rPr>
        <w:t xml:space="preserve">
      1420 – депозит, борыштық бағалы қағаз, вексель бойынша сыйақылар, ислам жалдау сертификаты; </w:t>
      </w:r>
    </w:p>
    <w:bookmarkEnd w:id="332"/>
    <w:bookmarkStart w:name="z345" w:id="333"/>
    <w:p>
      <w:pPr>
        <w:spacing w:after="0"/>
        <w:ind w:left="0"/>
        <w:jc w:val="both"/>
      </w:pPr>
      <w:r>
        <w:rPr>
          <w:rFonts w:ascii="Times New Roman"/>
          <w:b w:val="false"/>
          <w:i w:val="false"/>
          <w:color w:val="000000"/>
          <w:sz w:val="28"/>
        </w:rPr>
        <w:t>
      1430 – оң бағамдық айырма сомасының теріс бағамдық айырма сомасынан асып кетуі. Бағамдық айырма сомасы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айқындалады;</w:t>
      </w:r>
    </w:p>
    <w:bookmarkEnd w:id="333"/>
    <w:bookmarkStart w:name="z346" w:id="334"/>
    <w:p>
      <w:pPr>
        <w:spacing w:after="0"/>
        <w:ind w:left="0"/>
        <w:jc w:val="both"/>
      </w:pPr>
      <w:r>
        <w:rPr>
          <w:rFonts w:ascii="Times New Roman"/>
          <w:b w:val="false"/>
          <w:i w:val="false"/>
          <w:color w:val="000000"/>
          <w:sz w:val="28"/>
        </w:rPr>
        <w:t>
      1440 – ұтыстар;</w:t>
      </w:r>
    </w:p>
    <w:bookmarkEnd w:id="334"/>
    <w:bookmarkStart w:name="z347" w:id="335"/>
    <w:p>
      <w:pPr>
        <w:spacing w:after="0"/>
        <w:ind w:left="0"/>
        <w:jc w:val="both"/>
      </w:pPr>
      <w:r>
        <w:rPr>
          <w:rFonts w:ascii="Times New Roman"/>
          <w:b w:val="false"/>
          <w:i w:val="false"/>
          <w:color w:val="000000"/>
          <w:sz w:val="28"/>
        </w:rPr>
        <w:t>
      1450 – әлеуметтік сала объектілерін пайдалану кезінде алынған табыс;</w:t>
      </w:r>
    </w:p>
    <w:bookmarkEnd w:id="335"/>
    <w:bookmarkStart w:name="z348" w:id="336"/>
    <w:p>
      <w:pPr>
        <w:spacing w:after="0"/>
        <w:ind w:left="0"/>
        <w:jc w:val="both"/>
      </w:pPr>
      <w:r>
        <w:rPr>
          <w:rFonts w:ascii="Times New Roman"/>
          <w:b w:val="false"/>
          <w:i w:val="false"/>
          <w:color w:val="000000"/>
          <w:sz w:val="28"/>
        </w:rPr>
        <w:t>
      1460 – кәсіпорынды мүліктік кешен ретінде сатудан түсетін табыс;</w:t>
      </w:r>
    </w:p>
    <w:bookmarkEnd w:id="336"/>
    <w:bookmarkStart w:name="z349" w:id="337"/>
    <w:p>
      <w:pPr>
        <w:spacing w:after="0"/>
        <w:ind w:left="0"/>
        <w:jc w:val="both"/>
      </w:pPr>
      <w:r>
        <w:rPr>
          <w:rFonts w:ascii="Times New Roman"/>
          <w:b w:val="false"/>
          <w:i w:val="false"/>
          <w:color w:val="000000"/>
          <w:sz w:val="28"/>
        </w:rPr>
        <w:t>
      1470 – сенімгерлікпен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p>
    <w:bookmarkEnd w:id="337"/>
    <w:bookmarkStart w:name="z350" w:id="338"/>
    <w:p>
      <w:pPr>
        <w:spacing w:after="0"/>
        <w:ind w:left="0"/>
        <w:jc w:val="both"/>
      </w:pPr>
      <w:r>
        <w:rPr>
          <w:rFonts w:ascii="Times New Roman"/>
          <w:b w:val="false"/>
          <w:i w:val="false"/>
          <w:color w:val="000000"/>
          <w:sz w:val="28"/>
        </w:rPr>
        <w:t>
      1480 – ислам банкінде орналастырылған инвестициялық депозит бойынша табыс;</w:t>
      </w:r>
    </w:p>
    <w:bookmarkEnd w:id="338"/>
    <w:bookmarkStart w:name="z351" w:id="339"/>
    <w:p>
      <w:pPr>
        <w:spacing w:after="0"/>
        <w:ind w:left="0"/>
        <w:jc w:val="both"/>
      </w:pPr>
      <w:r>
        <w:rPr>
          <w:rFonts w:ascii="Times New Roman"/>
          <w:b w:val="false"/>
          <w:i w:val="false"/>
          <w:color w:val="000000"/>
          <w:sz w:val="28"/>
        </w:rPr>
        <w:t>
      1490 – 1010 – 1480 табыс кодтарында көрсетілмеген басқа да табыстар.</w:t>
      </w:r>
    </w:p>
    <w:bookmarkEnd w:id="339"/>
    <w:bookmarkStart w:name="z352" w:id="340"/>
    <w:p>
      <w:pPr>
        <w:spacing w:after="0"/>
        <w:ind w:left="0"/>
        <w:jc w:val="both"/>
      </w:pPr>
      <w:r>
        <w:rPr>
          <w:rFonts w:ascii="Times New Roman"/>
          <w:b w:val="false"/>
          <w:i w:val="false"/>
          <w:color w:val="000000"/>
          <w:sz w:val="28"/>
        </w:rPr>
        <w:t>
      34. Декларацияны толтыру кезінде халықаралық шарт (келісім) түрлерінің мынадай кодталуын пайдалану керек:</w:t>
      </w:r>
    </w:p>
    <w:bookmarkEnd w:id="340"/>
    <w:bookmarkStart w:name="z353" w:id="341"/>
    <w:p>
      <w:pPr>
        <w:spacing w:after="0"/>
        <w:ind w:left="0"/>
        <w:jc w:val="both"/>
      </w:pPr>
      <w:r>
        <w:rPr>
          <w:rFonts w:ascii="Times New Roman"/>
          <w:b w:val="false"/>
          <w:i w:val="false"/>
          <w:color w:val="000000"/>
          <w:sz w:val="28"/>
        </w:rPr>
        <w:t>
      01 – Табыс пен капиталға қосарланған салық салуды болдырмау және салық төлеуден жалтаруға жол бермеу туралы конвенция;</w:t>
      </w:r>
    </w:p>
    <w:bookmarkEnd w:id="341"/>
    <w:bookmarkStart w:name="z354" w:id="342"/>
    <w:p>
      <w:pPr>
        <w:spacing w:after="0"/>
        <w:ind w:left="0"/>
        <w:jc w:val="both"/>
      </w:pPr>
      <w:r>
        <w:rPr>
          <w:rFonts w:ascii="Times New Roman"/>
          <w:b w:val="false"/>
          <w:i w:val="false"/>
          <w:color w:val="000000"/>
          <w:sz w:val="28"/>
        </w:rPr>
        <w:t>
      02 – Ислам Даму Банкінің құрылтай шарты;</w:t>
      </w:r>
    </w:p>
    <w:bookmarkEnd w:id="342"/>
    <w:bookmarkStart w:name="z355" w:id="343"/>
    <w:p>
      <w:pPr>
        <w:spacing w:after="0"/>
        <w:ind w:left="0"/>
        <w:jc w:val="both"/>
      </w:pPr>
      <w:r>
        <w:rPr>
          <w:rFonts w:ascii="Times New Roman"/>
          <w:b w:val="false"/>
          <w:i w:val="false"/>
          <w:color w:val="000000"/>
          <w:sz w:val="28"/>
        </w:rPr>
        <w:t>
      03 – Орталық Азия аймақтық экологиялық орталығы жұмысының жағдайлары жөніндегі келісім;</w:t>
      </w:r>
    </w:p>
    <w:bookmarkEnd w:id="343"/>
    <w:bookmarkStart w:name="z356" w:id="344"/>
    <w:p>
      <w:pPr>
        <w:spacing w:after="0"/>
        <w:ind w:left="0"/>
        <w:jc w:val="both"/>
      </w:pPr>
      <w:r>
        <w:rPr>
          <w:rFonts w:ascii="Times New Roman"/>
          <w:b w:val="false"/>
          <w:i w:val="false"/>
          <w:color w:val="000000"/>
          <w:sz w:val="28"/>
        </w:rPr>
        <w:t>
      04 – Азия Даму Банкінің құрылтай шарты;</w:t>
      </w:r>
    </w:p>
    <w:bookmarkEnd w:id="344"/>
    <w:bookmarkStart w:name="z357" w:id="345"/>
    <w:p>
      <w:pPr>
        <w:spacing w:after="0"/>
        <w:ind w:left="0"/>
        <w:jc w:val="both"/>
      </w:pPr>
      <w:r>
        <w:rPr>
          <w:rFonts w:ascii="Times New Roman"/>
          <w:b w:val="false"/>
          <w:i w:val="false"/>
          <w:color w:val="000000"/>
          <w:sz w:val="28"/>
        </w:rPr>
        <w:t>
      05 – Жаңа Үкіметтік ғимараттың құрылысы жобасына грантты пайдалану бойынша келісім;</w:t>
      </w:r>
    </w:p>
    <w:bookmarkEnd w:id="345"/>
    <w:bookmarkStart w:name="z358" w:id="346"/>
    <w:p>
      <w:pPr>
        <w:spacing w:after="0"/>
        <w:ind w:left="0"/>
        <w:jc w:val="both"/>
      </w:pPr>
      <w:r>
        <w:rPr>
          <w:rFonts w:ascii="Times New Roman"/>
          <w:b w:val="false"/>
          <w:i w:val="false"/>
          <w:color w:val="000000"/>
          <w:sz w:val="28"/>
        </w:rPr>
        <w:t>
      06 – Қаржылық ынтымақтастық туралы келісім;</w:t>
      </w:r>
    </w:p>
    <w:bookmarkEnd w:id="346"/>
    <w:bookmarkStart w:name="z359" w:id="347"/>
    <w:p>
      <w:pPr>
        <w:spacing w:after="0"/>
        <w:ind w:left="0"/>
        <w:jc w:val="both"/>
      </w:pPr>
      <w:r>
        <w:rPr>
          <w:rFonts w:ascii="Times New Roman"/>
          <w:b w:val="false"/>
          <w:i w:val="false"/>
          <w:color w:val="000000"/>
          <w:sz w:val="28"/>
        </w:rPr>
        <w:t>
      07 – Өзара түсіністік туралы меморандум;</w:t>
      </w:r>
    </w:p>
    <w:bookmarkEnd w:id="347"/>
    <w:bookmarkStart w:name="z360" w:id="348"/>
    <w:p>
      <w:pPr>
        <w:spacing w:after="0"/>
        <w:ind w:left="0"/>
        <w:jc w:val="both"/>
      </w:pPr>
      <w:r>
        <w:rPr>
          <w:rFonts w:ascii="Times New Roman"/>
          <w:b w:val="false"/>
          <w:i w:val="false"/>
          <w:color w:val="000000"/>
          <w:sz w:val="28"/>
        </w:rPr>
        <w:t>
      08 – Континентаралық баллистикалық ракеталардың шахталық ұшыру қондырғыларын, апатты жағдайлардың салдарын жоюға және ядролық қарудың таралуына жол бермеуге қатысты келісім;</w:t>
      </w:r>
    </w:p>
    <w:bookmarkEnd w:id="348"/>
    <w:bookmarkStart w:name="z361" w:id="349"/>
    <w:p>
      <w:pPr>
        <w:spacing w:after="0"/>
        <w:ind w:left="0"/>
        <w:jc w:val="both"/>
      </w:pPr>
      <w:r>
        <w:rPr>
          <w:rFonts w:ascii="Times New Roman"/>
          <w:b w:val="false"/>
          <w:i w:val="false"/>
          <w:color w:val="000000"/>
          <w:sz w:val="28"/>
        </w:rPr>
        <w:t>
      09 – Халықаралық Қайта құру және Даму банкінің келісімі;</w:t>
      </w:r>
    </w:p>
    <w:bookmarkEnd w:id="349"/>
    <w:bookmarkStart w:name="z362" w:id="350"/>
    <w:p>
      <w:pPr>
        <w:spacing w:after="0"/>
        <w:ind w:left="0"/>
        <w:jc w:val="both"/>
      </w:pPr>
      <w:r>
        <w:rPr>
          <w:rFonts w:ascii="Times New Roman"/>
          <w:b w:val="false"/>
          <w:i w:val="false"/>
          <w:color w:val="000000"/>
          <w:sz w:val="28"/>
        </w:rPr>
        <w:t>
      10 – Халықаралық валюталық қордың келісімі;</w:t>
      </w:r>
    </w:p>
    <w:bookmarkEnd w:id="350"/>
    <w:bookmarkStart w:name="z363" w:id="351"/>
    <w:p>
      <w:pPr>
        <w:spacing w:after="0"/>
        <w:ind w:left="0"/>
        <w:jc w:val="both"/>
      </w:pPr>
      <w:r>
        <w:rPr>
          <w:rFonts w:ascii="Times New Roman"/>
          <w:b w:val="false"/>
          <w:i w:val="false"/>
          <w:color w:val="000000"/>
          <w:sz w:val="28"/>
        </w:rPr>
        <w:t>
      11 – Халықаралық қаржылық корпорацияның келісімі;</w:t>
      </w:r>
    </w:p>
    <w:bookmarkEnd w:id="351"/>
    <w:bookmarkStart w:name="z364" w:id="352"/>
    <w:p>
      <w:pPr>
        <w:spacing w:after="0"/>
        <w:ind w:left="0"/>
        <w:jc w:val="both"/>
      </w:pPr>
      <w:r>
        <w:rPr>
          <w:rFonts w:ascii="Times New Roman"/>
          <w:b w:val="false"/>
          <w:i w:val="false"/>
          <w:color w:val="000000"/>
          <w:sz w:val="28"/>
        </w:rPr>
        <w:t>
      12 – Инвестициялық дауларды реттеу жөніндегі конвенция;</w:t>
      </w:r>
    </w:p>
    <w:bookmarkEnd w:id="352"/>
    <w:bookmarkStart w:name="z365" w:id="353"/>
    <w:p>
      <w:pPr>
        <w:spacing w:after="0"/>
        <w:ind w:left="0"/>
        <w:jc w:val="both"/>
      </w:pPr>
      <w:r>
        <w:rPr>
          <w:rFonts w:ascii="Times New Roman"/>
          <w:b w:val="false"/>
          <w:i w:val="false"/>
          <w:color w:val="000000"/>
          <w:sz w:val="28"/>
        </w:rPr>
        <w:t>
      13 – Еуропалық Қайта құру және Даму банкін құру туралы;</w:t>
      </w:r>
    </w:p>
    <w:bookmarkEnd w:id="353"/>
    <w:bookmarkStart w:name="z366" w:id="354"/>
    <w:p>
      <w:pPr>
        <w:spacing w:after="0"/>
        <w:ind w:left="0"/>
        <w:jc w:val="both"/>
      </w:pPr>
      <w:r>
        <w:rPr>
          <w:rFonts w:ascii="Times New Roman"/>
          <w:b w:val="false"/>
          <w:i w:val="false"/>
          <w:color w:val="000000"/>
          <w:sz w:val="28"/>
        </w:rPr>
        <w:t>
      14 – Дипломатиялық қатынастар туралы Вена конвенциясы;</w:t>
      </w:r>
    </w:p>
    <w:bookmarkEnd w:id="354"/>
    <w:bookmarkStart w:name="z367" w:id="355"/>
    <w:p>
      <w:pPr>
        <w:spacing w:after="0"/>
        <w:ind w:left="0"/>
        <w:jc w:val="both"/>
      </w:pPr>
      <w:r>
        <w:rPr>
          <w:rFonts w:ascii="Times New Roman"/>
          <w:b w:val="false"/>
          <w:i w:val="false"/>
          <w:color w:val="000000"/>
          <w:sz w:val="28"/>
        </w:rPr>
        <w:t>
      15 – Орталық Азия университетін құру жөніндегі шарт;</w:t>
      </w:r>
    </w:p>
    <w:bookmarkEnd w:id="355"/>
    <w:bookmarkStart w:name="z368" w:id="356"/>
    <w:p>
      <w:pPr>
        <w:spacing w:after="0"/>
        <w:ind w:left="0"/>
        <w:jc w:val="both"/>
      </w:pPr>
      <w:r>
        <w:rPr>
          <w:rFonts w:ascii="Times New Roman"/>
          <w:b w:val="false"/>
          <w:i w:val="false"/>
          <w:color w:val="000000"/>
          <w:sz w:val="28"/>
        </w:rPr>
        <w:t>
      16 – Инвестициялар кепілдігінің көп жақты агенттігін құру туралы;</w:t>
      </w:r>
    </w:p>
    <w:bookmarkEnd w:id="356"/>
    <w:bookmarkStart w:name="z369" w:id="357"/>
    <w:p>
      <w:pPr>
        <w:spacing w:after="0"/>
        <w:ind w:left="0"/>
        <w:jc w:val="both"/>
      </w:pPr>
      <w:r>
        <w:rPr>
          <w:rFonts w:ascii="Times New Roman"/>
          <w:b w:val="false"/>
          <w:i w:val="false"/>
          <w:color w:val="000000"/>
          <w:sz w:val="28"/>
        </w:rPr>
        <w:t>
      17 – "Нұр-Мүбәрак" ислам мәдениетінің Египет университеті туралы келісім;</w:t>
      </w:r>
    </w:p>
    <w:bookmarkEnd w:id="357"/>
    <w:bookmarkStart w:name="z370" w:id="358"/>
    <w:p>
      <w:pPr>
        <w:spacing w:after="0"/>
        <w:ind w:left="0"/>
        <w:jc w:val="both"/>
      </w:pPr>
      <w:r>
        <w:rPr>
          <w:rFonts w:ascii="Times New Roman"/>
          <w:b w:val="false"/>
          <w:i w:val="false"/>
          <w:color w:val="000000"/>
          <w:sz w:val="28"/>
        </w:rPr>
        <w:t>
      18 – Әуе қатынасы туралы келісім;</w:t>
      </w:r>
    </w:p>
    <w:bookmarkEnd w:id="358"/>
    <w:bookmarkStart w:name="z371" w:id="359"/>
    <w:p>
      <w:pPr>
        <w:spacing w:after="0"/>
        <w:ind w:left="0"/>
        <w:jc w:val="both"/>
      </w:pPr>
      <w:r>
        <w:rPr>
          <w:rFonts w:ascii="Times New Roman"/>
          <w:b w:val="false"/>
          <w:i w:val="false"/>
          <w:color w:val="000000"/>
          <w:sz w:val="28"/>
        </w:rPr>
        <w:t>
      19 – "Агросервистік қызметті қолдау" жобасын дайындауға арналған Халықаралық Қайта құру және Даму Банкінің грантын беру туралы келісім;</w:t>
      </w:r>
    </w:p>
    <w:bookmarkEnd w:id="359"/>
    <w:bookmarkStart w:name="z372" w:id="360"/>
    <w:p>
      <w:pPr>
        <w:spacing w:after="0"/>
        <w:ind w:left="0"/>
        <w:jc w:val="both"/>
      </w:pPr>
      <w:r>
        <w:rPr>
          <w:rFonts w:ascii="Times New Roman"/>
          <w:b w:val="false"/>
          <w:i w:val="false"/>
          <w:color w:val="000000"/>
          <w:sz w:val="28"/>
        </w:rPr>
        <w:t>
      20 – "Қазақстан Республикасында ауылдық елді мекендерді сумен жабдықтау" жобасын жүзеге асыру үшін Жапония Yкіметінің грантын тарту туралы ноталар алмасу нысанындағы келісім;</w:t>
      </w:r>
    </w:p>
    <w:bookmarkEnd w:id="360"/>
    <w:bookmarkStart w:name="z373" w:id="361"/>
    <w:p>
      <w:pPr>
        <w:spacing w:after="0"/>
        <w:ind w:left="0"/>
        <w:jc w:val="both"/>
      </w:pPr>
      <w:r>
        <w:rPr>
          <w:rFonts w:ascii="Times New Roman"/>
          <w:b w:val="false"/>
          <w:i w:val="false"/>
          <w:color w:val="000000"/>
          <w:sz w:val="28"/>
        </w:rPr>
        <w:t>
      21 – Еуразиялық экономикалық қоғамдастықтың артықшылықтары мен иммунитеттері туралы конвенция;</w:t>
      </w:r>
    </w:p>
    <w:bookmarkEnd w:id="361"/>
    <w:bookmarkStart w:name="z374" w:id="362"/>
    <w:p>
      <w:pPr>
        <w:spacing w:after="0"/>
        <w:ind w:left="0"/>
        <w:jc w:val="both"/>
      </w:pPr>
      <w:r>
        <w:rPr>
          <w:rFonts w:ascii="Times New Roman"/>
          <w:b w:val="false"/>
          <w:i w:val="false"/>
          <w:color w:val="000000"/>
          <w:sz w:val="28"/>
        </w:rPr>
        <w:t>
      22 – Өзге де халықаралық шарттар (келісімдер, конвенциялар).</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14 сәуірдегі</w:t>
            </w:r>
            <w:r>
              <w:br/>
            </w:r>
            <w:r>
              <w:rPr>
                <w:rFonts w:ascii="Times New Roman"/>
                <w:b w:val="false"/>
                <w:i w:val="false"/>
                <w:color w:val="000000"/>
                <w:sz w:val="20"/>
              </w:rPr>
              <w:t>№ 250 бұйрығына</w:t>
            </w:r>
            <w:r>
              <w:br/>
            </w:r>
            <w:r>
              <w:rPr>
                <w:rFonts w:ascii="Times New Roman"/>
                <w:b w:val="false"/>
                <w:i w:val="false"/>
                <w:color w:val="000000"/>
                <w:sz w:val="20"/>
              </w:rPr>
              <w:t>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31 қазандағы</w:t>
            </w:r>
            <w:r>
              <w:br/>
            </w:r>
            <w:r>
              <w:rPr>
                <w:rFonts w:ascii="Times New Roman"/>
                <w:b w:val="false"/>
                <w:i w:val="false"/>
                <w:color w:val="000000"/>
                <w:sz w:val="20"/>
              </w:rPr>
              <w:t>№ 579 бұйрығына</w:t>
            </w:r>
            <w:r>
              <w:br/>
            </w:r>
            <w:r>
              <w:rPr>
                <w:rFonts w:ascii="Times New Roman"/>
                <w:b w:val="false"/>
                <w:i w:val="false"/>
                <w:color w:val="000000"/>
                <w:sz w:val="20"/>
              </w:rPr>
              <w:t>19-қосымша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 xml:space="preserve">118-қосымша </w:t>
            </w:r>
          </w:p>
        </w:tc>
      </w:tr>
    </w:tbl>
    <w:p>
      <w:pPr>
        <w:spacing w:after="0"/>
        <w:ind w:left="0"/>
        <w:jc w:val="both"/>
      </w:pPr>
      <w:r>
        <w:rPr>
          <w:rFonts w:ascii="Times New Roman"/>
          <w:b w:val="false"/>
          <w:i w:val="false"/>
          <w:color w:val="000000"/>
          <w:sz w:val="28"/>
        </w:rPr>
        <w:t>
      Әкімшілік деректер</w:t>
      </w:r>
    </w:p>
    <w:p>
      <w:pPr>
        <w:spacing w:after="0"/>
        <w:ind w:left="0"/>
        <w:jc w:val="both"/>
      </w:pPr>
      <w:r>
        <w:rPr>
          <w:rFonts w:ascii="Times New Roman"/>
          <w:b w:val="false"/>
          <w:i w:val="false"/>
          <w:color w:val="000000"/>
          <w:sz w:val="28"/>
        </w:rPr>
        <w:t>
      жинауға арналған нысан</w:t>
      </w:r>
    </w:p>
    <w:bookmarkStart w:name="z378" w:id="363"/>
    <w:p>
      <w:pPr>
        <w:spacing w:after="0"/>
        <w:ind w:left="0"/>
        <w:jc w:val="left"/>
      </w:pPr>
      <w:r>
        <w:rPr>
          <w:rFonts w:ascii="Times New Roman"/>
          <w:b/>
          <w:i w:val="false"/>
          <w:color w:val="000000"/>
        </w:rPr>
        <w:t xml:space="preserve"> Шағын бизнес субъектілері үшін оңайлатылған декларация</w:t>
      </w:r>
    </w:p>
    <w:bookmarkEnd w:id="363"/>
    <w:bookmarkStart w:name="z379" w:id="364"/>
    <w:p>
      <w:pPr>
        <w:spacing w:after="0"/>
        <w:ind w:left="0"/>
        <w:jc w:val="both"/>
      </w:pPr>
      <w:r>
        <w:rPr>
          <w:rFonts w:ascii="Times New Roman"/>
          <w:b w:val="false"/>
          <w:i w:val="false"/>
          <w:color w:val="000000"/>
          <w:sz w:val="28"/>
        </w:rPr>
        <w:t>
      Есепті кезең 20___ жылғы ______жартыжылдық</w:t>
      </w:r>
    </w:p>
    <w:bookmarkEnd w:id="364"/>
    <w:bookmarkStart w:name="z380" w:id="365"/>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Индексі</w:t>
      </w:r>
      <w:r>
        <w:rPr>
          <w:rFonts w:ascii="Times New Roman"/>
          <w:b w:val="false"/>
          <w:i w:val="false"/>
          <w:color w:val="000000"/>
          <w:sz w:val="28"/>
        </w:rPr>
        <w:t>: 910.00-нысаны</w:t>
      </w:r>
    </w:p>
    <w:bookmarkEnd w:id="365"/>
    <w:bookmarkStart w:name="z381" w:id="366"/>
    <w:p>
      <w:pPr>
        <w:spacing w:after="0"/>
        <w:ind w:left="0"/>
        <w:jc w:val="both"/>
      </w:pPr>
      <w:r>
        <w:rPr>
          <w:rFonts w:ascii="Times New Roman"/>
          <w:b w:val="false"/>
          <w:i w:val="false"/>
          <w:color w:val="000000"/>
          <w:sz w:val="28"/>
        </w:rPr>
        <w:t xml:space="preserve">
      </w:t>
      </w:r>
      <w:r>
        <w:rPr>
          <w:rFonts w:ascii="Times New Roman"/>
          <w:b/>
          <w:i w:val="false"/>
          <w:color w:val="000000"/>
          <w:sz w:val="28"/>
        </w:rPr>
        <w:t>Кезенділігі</w:t>
      </w:r>
      <w:r>
        <w:rPr>
          <w:rFonts w:ascii="Times New Roman"/>
          <w:b w:val="false"/>
          <w:i w:val="false"/>
          <w:color w:val="000000"/>
          <w:sz w:val="28"/>
        </w:rPr>
        <w:t>: жартыжылдық</w:t>
      </w:r>
    </w:p>
    <w:bookmarkEnd w:id="366"/>
    <w:bookmarkStart w:name="z382" w:id="367"/>
    <w:p>
      <w:pPr>
        <w:spacing w:after="0"/>
        <w:ind w:left="0"/>
        <w:jc w:val="both"/>
      </w:pPr>
      <w:r>
        <w:rPr>
          <w:rFonts w:ascii="Times New Roman"/>
          <w:b w:val="false"/>
          <w:i w:val="false"/>
          <w:color w:val="000000"/>
          <w:sz w:val="28"/>
        </w:rPr>
        <w:t xml:space="preserve">
      </w:t>
      </w:r>
      <w:r>
        <w:rPr>
          <w:rFonts w:ascii="Times New Roman"/>
          <w:b/>
          <w:i w:val="false"/>
          <w:color w:val="000000"/>
          <w:sz w:val="28"/>
        </w:rPr>
        <w:t>Ұсынатындар</w:t>
      </w:r>
      <w:r>
        <w:rPr>
          <w:rFonts w:ascii="Times New Roman"/>
          <w:b w:val="false"/>
          <w:i w:val="false"/>
          <w:color w:val="000000"/>
          <w:sz w:val="28"/>
        </w:rPr>
        <w:t>: оңайлатылған декларация негізінде арнаулы салық режимін қолданатын шағын бизнес субъектілері</w:t>
      </w:r>
    </w:p>
    <w:bookmarkEnd w:id="367"/>
    <w:bookmarkStart w:name="z383" w:id="3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Қайда тапсырылады: </w:t>
      </w:r>
      <w:r>
        <w:rPr>
          <w:rFonts w:ascii="Times New Roman"/>
          <w:b w:val="false"/>
          <w:i w:val="false"/>
          <w:color w:val="000000"/>
          <w:sz w:val="28"/>
        </w:rPr>
        <w:t>мемлекеттік кірістер органдарына</w:t>
      </w:r>
    </w:p>
    <w:bookmarkEnd w:id="368"/>
    <w:bookmarkStart w:name="z384" w:id="369"/>
    <w:p>
      <w:pPr>
        <w:spacing w:after="0"/>
        <w:ind w:left="0"/>
        <w:jc w:val="both"/>
      </w:pPr>
      <w:r>
        <w:rPr>
          <w:rFonts w:ascii="Times New Roman"/>
          <w:b w:val="false"/>
          <w:i w:val="false"/>
          <w:color w:val="000000"/>
          <w:sz w:val="28"/>
        </w:rPr>
        <w:t xml:space="preserve">
      </w:t>
      </w:r>
      <w:r>
        <w:rPr>
          <w:rFonts w:ascii="Times New Roman"/>
          <w:b/>
          <w:i w:val="false"/>
          <w:color w:val="000000"/>
          <w:sz w:val="28"/>
        </w:rPr>
        <w:t>Тапсыру мерзімі:</w:t>
      </w:r>
      <w:r>
        <w:rPr>
          <w:rFonts w:ascii="Times New Roman"/>
          <w:b w:val="false"/>
          <w:i w:val="false"/>
          <w:color w:val="000000"/>
          <w:sz w:val="28"/>
        </w:rPr>
        <w:t xml:space="preserve"> есепті салық кезеңінен кейінгі екінші айдың 15-інен кешіктірілмей</w:t>
      </w:r>
    </w:p>
    <w:bookmarkEnd w:id="369"/>
    <w:p>
      <w:pPr>
        <w:spacing w:after="0"/>
        <w:ind w:left="0"/>
        <w:jc w:val="both"/>
      </w:pPr>
      <w:r>
        <w:rPr>
          <w:rFonts w:ascii="Times New Roman"/>
          <w:b w:val="false"/>
          <w:i w:val="false"/>
          <w:color w:val="000000"/>
          <w:sz w:val="28"/>
        </w:rPr>
        <w:t xml:space="preserve">
      Ескертпе: есепті толтыру бойынша түсіндіру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Шағын бизнес субъектілері үшін салық есептілігін (оңайлатылған декларацияны) жасау қағидаларында (910.00-нысан)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072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072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691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691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818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818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2017 жылғы 14 сәуірдегі</w:t>
            </w:r>
            <w:r>
              <w:br/>
            </w:r>
            <w:r>
              <w:rPr>
                <w:rFonts w:ascii="Times New Roman"/>
                <w:b w:val="false"/>
                <w:i w:val="false"/>
                <w:color w:val="000000"/>
                <w:sz w:val="20"/>
              </w:rPr>
              <w:t>№ 250 бұйрығына</w:t>
            </w:r>
            <w:r>
              <w:br/>
            </w:r>
            <w:r>
              <w:rPr>
                <w:rFonts w:ascii="Times New Roman"/>
                <w:b w:val="false"/>
                <w:i w:val="false"/>
                <w:color w:val="000000"/>
                <w:sz w:val="20"/>
              </w:rPr>
              <w:t>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31 қазандағы</w:t>
            </w:r>
            <w:r>
              <w:br/>
            </w:r>
            <w:r>
              <w:rPr>
                <w:rFonts w:ascii="Times New Roman"/>
                <w:b w:val="false"/>
                <w:i w:val="false"/>
                <w:color w:val="000000"/>
                <w:sz w:val="20"/>
              </w:rPr>
              <w:t>№ 579 бұйрығына</w:t>
            </w:r>
            <w:r>
              <w:br/>
            </w:r>
            <w:r>
              <w:rPr>
                <w:rFonts w:ascii="Times New Roman"/>
                <w:b w:val="false"/>
                <w:i w:val="false"/>
                <w:color w:val="000000"/>
                <w:sz w:val="20"/>
              </w:rPr>
              <w:t>20-қосымша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25 желтоқсандағы</w:t>
            </w:r>
            <w:r>
              <w:br/>
            </w:r>
            <w:r>
              <w:rPr>
                <w:rFonts w:ascii="Times New Roman"/>
                <w:b w:val="false"/>
                <w:i w:val="false"/>
                <w:color w:val="000000"/>
                <w:sz w:val="20"/>
              </w:rPr>
              <w:t>№ 587 бұйрығына</w:t>
            </w:r>
            <w:r>
              <w:br/>
            </w:r>
            <w:r>
              <w:rPr>
                <w:rFonts w:ascii="Times New Roman"/>
                <w:b w:val="false"/>
                <w:i w:val="false"/>
                <w:color w:val="000000"/>
                <w:sz w:val="20"/>
              </w:rPr>
              <w:t>119-қосымша</w:t>
            </w:r>
          </w:p>
        </w:tc>
      </w:tr>
    </w:tbl>
    <w:bookmarkStart w:name="z388" w:id="370"/>
    <w:p>
      <w:pPr>
        <w:spacing w:after="0"/>
        <w:ind w:left="0"/>
        <w:jc w:val="left"/>
      </w:pPr>
      <w:r>
        <w:rPr>
          <w:rFonts w:ascii="Times New Roman"/>
          <w:b/>
          <w:i w:val="false"/>
          <w:color w:val="000000"/>
        </w:rPr>
        <w:t xml:space="preserve"> Шағын бизнес субъектілері үшін салық есептігін (оңайлатылған декларацияны) жасау қағидалары (910.00-нысан)</w:t>
      </w:r>
      <w:r>
        <w:br/>
      </w:r>
      <w:r>
        <w:rPr>
          <w:rFonts w:ascii="Times New Roman"/>
          <w:b/>
          <w:i w:val="false"/>
          <w:color w:val="000000"/>
        </w:rPr>
        <w:t>1-тарау. Жалпы ережелер</w:t>
      </w:r>
    </w:p>
    <w:bookmarkEnd w:id="370"/>
    <w:bookmarkStart w:name="z389" w:id="371"/>
    <w:p>
      <w:pPr>
        <w:spacing w:after="0"/>
        <w:ind w:left="0"/>
        <w:jc w:val="both"/>
      </w:pPr>
      <w:r>
        <w:rPr>
          <w:rFonts w:ascii="Times New Roman"/>
          <w:b w:val="false"/>
          <w:i w:val="false"/>
          <w:color w:val="000000"/>
          <w:sz w:val="28"/>
        </w:rPr>
        <w:t xml:space="preserve">
      1. Осы Шағын бизнес субъектілері үшін салық есептігін (оңайлатылған декларацияны) жасау қағидалары (910.00-нысан) (бұдан әрі – Қағидалар) "Салық және бюджетке төленетін басқа да міндетті төлемдер туралы" 2008 жылғы 10 желтоқсандағы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әзірленген және жеке (корпоративтік) табыс салығын және әлеуметтік салықтарды, төлем көзінен ұсталатын жеке табыс салығын, әлеуметтік аударымдар, міндетті зейнетақы жарналарын, және міндетті әлеуметтік медициналық сақтандыруға аударымдарын есептеуге арналған шағын бизнес субъектілері үшін салық есептілігі (оңайлатылған декларация) нысанын (бұдан әрі – декларация) жасау тәртібін айқындайды. Декларацияны оңайлатылған декларация негізінде арнаулы салық режимін қолданатын шағын бизнес субъектілері жасайды.</w:t>
      </w:r>
    </w:p>
    <w:bookmarkEnd w:id="371"/>
    <w:bookmarkStart w:name="z390" w:id="372"/>
    <w:p>
      <w:pPr>
        <w:spacing w:after="0"/>
        <w:ind w:left="0"/>
        <w:jc w:val="both"/>
      </w:pPr>
      <w:r>
        <w:rPr>
          <w:rFonts w:ascii="Times New Roman"/>
          <w:b w:val="false"/>
          <w:i w:val="false"/>
          <w:color w:val="000000"/>
          <w:sz w:val="28"/>
        </w:rPr>
        <w:t>
      2. Декларацияны толтыру кезінде түзетулерге, өшіруге және тазалауға жол берілмейді.</w:t>
      </w:r>
    </w:p>
    <w:bookmarkEnd w:id="372"/>
    <w:bookmarkStart w:name="z391" w:id="373"/>
    <w:p>
      <w:pPr>
        <w:spacing w:after="0"/>
        <w:ind w:left="0"/>
        <w:jc w:val="both"/>
      </w:pPr>
      <w:r>
        <w:rPr>
          <w:rFonts w:ascii="Times New Roman"/>
          <w:b w:val="false"/>
          <w:i w:val="false"/>
          <w:color w:val="000000"/>
          <w:sz w:val="28"/>
        </w:rPr>
        <w:t>
      3. Сомалардың теріс мәндері декларацияның тиісті жолының сол жақ бірінші торкөзінде "–" белгісімен көрсетіледі.</w:t>
      </w:r>
    </w:p>
    <w:bookmarkEnd w:id="373"/>
    <w:bookmarkStart w:name="z392" w:id="374"/>
    <w:p>
      <w:pPr>
        <w:spacing w:after="0"/>
        <w:ind w:left="0"/>
        <w:jc w:val="both"/>
      </w:pPr>
      <w:r>
        <w:rPr>
          <w:rFonts w:ascii="Times New Roman"/>
          <w:b w:val="false"/>
          <w:i w:val="false"/>
          <w:color w:val="000000"/>
          <w:sz w:val="28"/>
        </w:rPr>
        <w:t>
      4. Көрсеткіштер болмаған кезде декларацияның тиісті торкөздері толтырылмайды.</w:t>
      </w:r>
    </w:p>
    <w:bookmarkEnd w:id="374"/>
    <w:bookmarkStart w:name="z393" w:id="375"/>
    <w:p>
      <w:pPr>
        <w:spacing w:after="0"/>
        <w:ind w:left="0"/>
        <w:jc w:val="both"/>
      </w:pPr>
      <w:r>
        <w:rPr>
          <w:rFonts w:ascii="Times New Roman"/>
          <w:b w:val="false"/>
          <w:i w:val="false"/>
          <w:color w:val="000000"/>
          <w:sz w:val="28"/>
        </w:rPr>
        <w:t>
      5. Декларация жасау кезінде:</w:t>
      </w:r>
    </w:p>
    <w:bookmarkEnd w:id="375"/>
    <w:bookmarkStart w:name="z394" w:id="376"/>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bookmarkEnd w:id="376"/>
    <w:bookmarkStart w:name="z395" w:id="377"/>
    <w:p>
      <w:pPr>
        <w:spacing w:after="0"/>
        <w:ind w:left="0"/>
        <w:jc w:val="both"/>
      </w:pPr>
      <w:r>
        <w:rPr>
          <w:rFonts w:ascii="Times New Roman"/>
          <w:b w:val="false"/>
          <w:i w:val="false"/>
          <w:color w:val="000000"/>
          <w:sz w:val="28"/>
        </w:rPr>
        <w:t xml:space="preserve">
      2) электрондық жеткізгіште – нысандар Салық кодексінің </w:t>
      </w:r>
      <w:r>
        <w:rPr>
          <w:rFonts w:ascii="Times New Roman"/>
          <w:b w:val="false"/>
          <w:i w:val="false"/>
          <w:color w:val="000000"/>
          <w:sz w:val="28"/>
        </w:rPr>
        <w:t>68-бабына</w:t>
      </w:r>
      <w:r>
        <w:rPr>
          <w:rFonts w:ascii="Times New Roman"/>
          <w:b w:val="false"/>
          <w:i w:val="false"/>
          <w:color w:val="000000"/>
          <w:sz w:val="28"/>
        </w:rPr>
        <w:t xml:space="preserve"> сәйкес толтырылады. </w:t>
      </w:r>
    </w:p>
    <w:bookmarkEnd w:id="377"/>
    <w:bookmarkStart w:name="z396" w:id="378"/>
    <w:p>
      <w:pPr>
        <w:spacing w:after="0"/>
        <w:ind w:left="0"/>
        <w:jc w:val="both"/>
      </w:pPr>
      <w:r>
        <w:rPr>
          <w:rFonts w:ascii="Times New Roman"/>
          <w:b w:val="false"/>
          <w:i w:val="false"/>
          <w:color w:val="000000"/>
          <w:sz w:val="28"/>
        </w:rPr>
        <w:t xml:space="preserve">
      6. Декларацияға Салық кодексінің 61-бабының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салық төлеуші (салық агенті) не болмаса оның өкілі қол қояды және Қазақстан Республикасының заңнамасында белгіленген жағдайларда оның атауы жазылған мөрі бар салық төлеушінің (салық агентінің) не болмаса оның өкілінің мөрімен куәландырылады.</w:t>
      </w:r>
    </w:p>
    <w:bookmarkEnd w:id="378"/>
    <w:bookmarkStart w:name="z397" w:id="379"/>
    <w:p>
      <w:pPr>
        <w:spacing w:after="0"/>
        <w:ind w:left="0"/>
        <w:jc w:val="both"/>
      </w:pPr>
      <w:r>
        <w:rPr>
          <w:rFonts w:ascii="Times New Roman"/>
          <w:b w:val="false"/>
          <w:i w:val="false"/>
          <w:color w:val="000000"/>
          <w:sz w:val="28"/>
        </w:rPr>
        <w:t>
      7. Декларацияны табыс ету кезінде:</w:t>
      </w:r>
    </w:p>
    <w:bookmarkEnd w:id="379"/>
    <w:bookmarkStart w:name="z398" w:id="380"/>
    <w:p>
      <w:pPr>
        <w:spacing w:after="0"/>
        <w:ind w:left="0"/>
        <w:jc w:val="both"/>
      </w:pPr>
      <w:r>
        <w:rPr>
          <w:rFonts w:ascii="Times New Roman"/>
          <w:b w:val="false"/>
          <w:i w:val="false"/>
          <w:color w:val="000000"/>
          <w:sz w:val="28"/>
        </w:rPr>
        <w:t>
      1) келу тәртібінде қағаз жеткізгіште – екі данада жасалады, бір данасы мемлекеттік кірістер органының белгісімен салық төлеушіге (салық агенті) қайтарылады;</w:t>
      </w:r>
    </w:p>
    <w:bookmarkEnd w:id="380"/>
    <w:bookmarkStart w:name="z399" w:id="381"/>
    <w:p>
      <w:pPr>
        <w:spacing w:after="0"/>
        <w:ind w:left="0"/>
        <w:jc w:val="both"/>
      </w:pPr>
      <w:r>
        <w:rPr>
          <w:rFonts w:ascii="Times New Roman"/>
          <w:b w:val="false"/>
          <w:i w:val="false"/>
          <w:color w:val="000000"/>
          <w:sz w:val="28"/>
        </w:rPr>
        <w:t>
      2) хабарламасы бар тапсырыс хатпен қағаз жеткізгіште – салық төлеуші (салық агенті) пошта немесе өзге байланыс ұйымының хабарламасын алады;</w:t>
      </w:r>
    </w:p>
    <w:bookmarkEnd w:id="381"/>
    <w:bookmarkStart w:name="z400" w:id="382"/>
    <w:p>
      <w:pPr>
        <w:spacing w:after="0"/>
        <w:ind w:left="0"/>
        <w:jc w:val="both"/>
      </w:pPr>
      <w:r>
        <w:rPr>
          <w:rFonts w:ascii="Times New Roman"/>
          <w:b w:val="false"/>
          <w:i w:val="false"/>
          <w:color w:val="000000"/>
          <w:sz w:val="28"/>
        </w:rPr>
        <w:t>
      3) электронды түрде – салық төлеуші (салық агенті) салық есептілігін мемлекеттік кірістер органдарының салық есептілігін қабылдау жүйесінің салық есептілігін қабылданғаны немесе қабылданбағаны туралы хабарлама алады.</w:t>
      </w:r>
    </w:p>
    <w:bookmarkEnd w:id="382"/>
    <w:bookmarkStart w:name="z401" w:id="383"/>
    <w:p>
      <w:pPr>
        <w:spacing w:after="0"/>
        <w:ind w:left="0"/>
        <w:jc w:val="left"/>
      </w:pPr>
      <w:r>
        <w:rPr>
          <w:rFonts w:ascii="Times New Roman"/>
          <w:b/>
          <w:i w:val="false"/>
          <w:color w:val="000000"/>
        </w:rPr>
        <w:t xml:space="preserve"> 2-тарау. Декларацияны жасау (910.00 – нысан)</w:t>
      </w:r>
    </w:p>
    <w:bookmarkEnd w:id="383"/>
    <w:bookmarkStart w:name="z402" w:id="384"/>
    <w:p>
      <w:pPr>
        <w:spacing w:after="0"/>
        <w:ind w:left="0"/>
        <w:jc w:val="both"/>
      </w:pPr>
      <w:r>
        <w:rPr>
          <w:rFonts w:ascii="Times New Roman"/>
          <w:b w:val="false"/>
          <w:i w:val="false"/>
          <w:color w:val="000000"/>
          <w:sz w:val="28"/>
        </w:rPr>
        <w:t>
      8. "Салық төлеуші (салық агенті) туралы жалпы ақпарат" деген бөлімде салық төлеуші (салық агенті) мынадай деректерді көрсетеді:</w:t>
      </w:r>
    </w:p>
    <w:bookmarkEnd w:id="384"/>
    <w:bookmarkStart w:name="z403" w:id="385"/>
    <w:p>
      <w:pPr>
        <w:spacing w:after="0"/>
        <w:ind w:left="0"/>
        <w:jc w:val="both"/>
      </w:pPr>
      <w:r>
        <w:rPr>
          <w:rFonts w:ascii="Times New Roman"/>
          <w:b w:val="false"/>
          <w:i w:val="false"/>
          <w:color w:val="000000"/>
          <w:sz w:val="28"/>
        </w:rPr>
        <w:t xml:space="preserve">
      1) ЖСН (БСН) – салық төлеушінің (салық агентінің) жеке сәйкестендіру нөмері (бизнес-сәйкестендіру нөмері); </w:t>
      </w:r>
    </w:p>
    <w:bookmarkEnd w:id="385"/>
    <w:bookmarkStart w:name="z404" w:id="386"/>
    <w:p>
      <w:pPr>
        <w:spacing w:after="0"/>
        <w:ind w:left="0"/>
        <w:jc w:val="both"/>
      </w:pPr>
      <w:r>
        <w:rPr>
          <w:rFonts w:ascii="Times New Roman"/>
          <w:b w:val="false"/>
          <w:i w:val="false"/>
          <w:color w:val="000000"/>
          <w:sz w:val="28"/>
        </w:rPr>
        <w:t>
      2) дара кәсіпкердің тегі, аты, әкесінің аты (ол бар болса) немесе құрылтай құжаттарына сәйкес заңды тұлғаның атауы көрсетіледі.</w:t>
      </w:r>
    </w:p>
    <w:bookmarkEnd w:id="386"/>
    <w:bookmarkStart w:name="z405" w:id="387"/>
    <w:p>
      <w:pPr>
        <w:spacing w:after="0"/>
        <w:ind w:left="0"/>
        <w:jc w:val="both"/>
      </w:pPr>
      <w:r>
        <w:rPr>
          <w:rFonts w:ascii="Times New Roman"/>
          <w:b w:val="false"/>
          <w:i w:val="false"/>
          <w:color w:val="000000"/>
          <w:sz w:val="28"/>
        </w:rPr>
        <w:t>
      Салық міндеттемесін мүлікті сенімгерлікпен басқару шартына сәйкес немесе сенімгерлікпен басқару туындайтын өзге жағдайларда сенімгерлікпен басқарушы орындаған кезде жолда сенімгерлікпен басқарушы жеке тұлғаның тегі, аты, әкесінің аты (ол болған жағдай) немесе құрылтай құжаттарына сәйкес сенімгерлікпен басқарушы заңды тұлғаның атауы көрсетіледі;</w:t>
      </w:r>
    </w:p>
    <w:bookmarkEnd w:id="387"/>
    <w:bookmarkStart w:name="z406" w:id="388"/>
    <w:p>
      <w:pPr>
        <w:spacing w:after="0"/>
        <w:ind w:left="0"/>
        <w:jc w:val="both"/>
      </w:pPr>
      <w:r>
        <w:rPr>
          <w:rFonts w:ascii="Times New Roman"/>
          <w:b w:val="false"/>
          <w:i w:val="false"/>
          <w:color w:val="000000"/>
          <w:sz w:val="28"/>
        </w:rPr>
        <w:t>
      3) салық есептілігі тапсырылатын салық кезеңі (араб сандарымен көрсетіледі);</w:t>
      </w:r>
    </w:p>
    <w:bookmarkEnd w:id="388"/>
    <w:bookmarkStart w:name="z407" w:id="389"/>
    <w:p>
      <w:pPr>
        <w:spacing w:after="0"/>
        <w:ind w:left="0"/>
        <w:jc w:val="both"/>
      </w:pPr>
      <w:r>
        <w:rPr>
          <w:rFonts w:ascii="Times New Roman"/>
          <w:b w:val="false"/>
          <w:i w:val="false"/>
          <w:color w:val="000000"/>
          <w:sz w:val="28"/>
        </w:rPr>
        <w:t>
      4) салық төлеуші санаты. Торкөздер егер салық төлеуші А немесе В. C немесе D торкөздерінде көрсетілген санаттардың біріне жатқан жағдайда белгіленеді;</w:t>
      </w:r>
    </w:p>
    <w:bookmarkEnd w:id="389"/>
    <w:bookmarkStart w:name="z408" w:id="390"/>
    <w:p>
      <w:pPr>
        <w:spacing w:after="0"/>
        <w:ind w:left="0"/>
        <w:jc w:val="both"/>
      </w:pPr>
      <w:r>
        <w:rPr>
          <w:rFonts w:ascii="Times New Roman"/>
          <w:b w:val="false"/>
          <w:i w:val="false"/>
          <w:color w:val="000000"/>
          <w:sz w:val="28"/>
        </w:rPr>
        <w:t>
      А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 болып табылатын салық төлеуші;</w:t>
      </w:r>
    </w:p>
    <w:bookmarkEnd w:id="390"/>
    <w:bookmarkStart w:name="z409" w:id="391"/>
    <w:p>
      <w:pPr>
        <w:spacing w:after="0"/>
        <w:ind w:left="0"/>
        <w:jc w:val="both"/>
      </w:pPr>
      <w:r>
        <w:rPr>
          <w:rFonts w:ascii="Times New Roman"/>
          <w:b w:val="false"/>
          <w:i w:val="false"/>
          <w:color w:val="000000"/>
          <w:sz w:val="28"/>
        </w:rPr>
        <w:t>
      В – салық міндеттемесінің орындалуы сенімгерлікпен басқарушыға жүктелген шартпен мүлікті басқару сенімгерлікпен басқару шарты бойынша сенімгерлікпен басқарушының құрылтайшысы немесе сенімгерлікпен басқару туындаудың өзге жағдайларында пайда алушы болып табылатын салық төлеуші;</w:t>
      </w:r>
    </w:p>
    <w:bookmarkEnd w:id="391"/>
    <w:bookmarkStart w:name="z410" w:id="392"/>
    <w:p>
      <w:pPr>
        <w:spacing w:after="0"/>
        <w:ind w:left="0"/>
        <w:jc w:val="both"/>
      </w:pPr>
      <w:r>
        <w:rPr>
          <w:rFonts w:ascii="Times New Roman"/>
          <w:b w:val="false"/>
          <w:i w:val="false"/>
          <w:color w:val="000000"/>
          <w:sz w:val="28"/>
        </w:rPr>
        <w:t>
      С - Бухгалтерлік есеп пен қаржылық есептілік туралы Қазақстан Республикасы заңнамасына сәйкес бухгалтерлік есепті жүргізуді жүзеге асыратын салық төлеуші;</w:t>
      </w:r>
    </w:p>
    <w:bookmarkEnd w:id="392"/>
    <w:bookmarkStart w:name="z411" w:id="393"/>
    <w:p>
      <w:pPr>
        <w:spacing w:after="0"/>
        <w:ind w:left="0"/>
        <w:jc w:val="both"/>
      </w:pPr>
      <w:r>
        <w:rPr>
          <w:rFonts w:ascii="Times New Roman"/>
          <w:b w:val="false"/>
          <w:i w:val="false"/>
          <w:color w:val="000000"/>
          <w:sz w:val="28"/>
        </w:rPr>
        <w:t xml:space="preserve">
      D - Бухгалтерлік есеп пен қаржылық есептілік туралы Қазақстан Республикасы заңнамасына сәйкес бухгалтерлік есепті жүргізуді жүзеге асырмайтын салық төлеуші; </w:t>
      </w:r>
    </w:p>
    <w:bookmarkEnd w:id="393"/>
    <w:bookmarkStart w:name="z412" w:id="394"/>
    <w:p>
      <w:pPr>
        <w:spacing w:after="0"/>
        <w:ind w:left="0"/>
        <w:jc w:val="both"/>
      </w:pPr>
      <w:r>
        <w:rPr>
          <w:rFonts w:ascii="Times New Roman"/>
          <w:b w:val="false"/>
          <w:i w:val="false"/>
          <w:color w:val="000000"/>
          <w:sz w:val="28"/>
        </w:rPr>
        <w:t xml:space="preserve">
      5) декларацияның түрі. Тиісті торкөздер декларацияны Салық кодексінің </w:t>
      </w:r>
      <w:r>
        <w:rPr>
          <w:rFonts w:ascii="Times New Roman"/>
          <w:b w:val="false"/>
          <w:i w:val="false"/>
          <w:color w:val="000000"/>
          <w:sz w:val="28"/>
        </w:rPr>
        <w:t>63-бабында</w:t>
      </w:r>
      <w:r>
        <w:rPr>
          <w:rFonts w:ascii="Times New Roman"/>
          <w:b w:val="false"/>
          <w:i w:val="false"/>
          <w:color w:val="000000"/>
          <w:sz w:val="28"/>
        </w:rPr>
        <w:t xml:space="preserve"> көрсетілген салық есептілігі түріне жатқызу есебімен белгіленеді;</w:t>
      </w:r>
    </w:p>
    <w:bookmarkEnd w:id="394"/>
    <w:bookmarkStart w:name="z413" w:id="395"/>
    <w:p>
      <w:pPr>
        <w:spacing w:after="0"/>
        <w:ind w:left="0"/>
        <w:jc w:val="both"/>
      </w:pPr>
      <w:r>
        <w:rPr>
          <w:rFonts w:ascii="Times New Roman"/>
          <w:b w:val="false"/>
          <w:i w:val="false"/>
          <w:color w:val="000000"/>
          <w:sz w:val="28"/>
        </w:rPr>
        <w:t xml:space="preserve">
      6) хабарламаның нөмірі мен күні. Торкөздер Салық кодексінің 63-бабы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декларация түрін табыс еткен жағдайда толтырылады;</w:t>
      </w:r>
    </w:p>
    <w:bookmarkEnd w:id="395"/>
    <w:bookmarkStart w:name="z414" w:id="396"/>
    <w:p>
      <w:pPr>
        <w:spacing w:after="0"/>
        <w:ind w:left="0"/>
        <w:jc w:val="both"/>
      </w:pPr>
      <w:r>
        <w:rPr>
          <w:rFonts w:ascii="Times New Roman"/>
          <w:b w:val="false"/>
          <w:i w:val="false"/>
          <w:color w:val="000000"/>
          <w:sz w:val="28"/>
        </w:rPr>
        <w:t xml:space="preserve">
      7) "Кеден декларацияларын толтыру үшін пайдаланылатын жіктеуіштер туралы" Кеден одағы комиссиясының 2010 жылғы 20 қыркүйектегі № 378 шешімімен бекітілген 23 "Валюталар жіктеуіші" қосымшасына сәйкес валюта коды; </w:t>
      </w:r>
    </w:p>
    <w:bookmarkEnd w:id="396"/>
    <w:bookmarkStart w:name="z415" w:id="397"/>
    <w:p>
      <w:pPr>
        <w:spacing w:after="0"/>
        <w:ind w:left="0"/>
        <w:jc w:val="both"/>
      </w:pPr>
      <w:r>
        <w:rPr>
          <w:rFonts w:ascii="Times New Roman"/>
          <w:b w:val="false"/>
          <w:i w:val="false"/>
          <w:color w:val="000000"/>
          <w:sz w:val="28"/>
        </w:rPr>
        <w:t>
      8) резиденттік белгісі.</w:t>
      </w:r>
    </w:p>
    <w:bookmarkEnd w:id="397"/>
    <w:bookmarkStart w:name="z416" w:id="398"/>
    <w:p>
      <w:pPr>
        <w:spacing w:after="0"/>
        <w:ind w:left="0"/>
        <w:jc w:val="both"/>
      </w:pPr>
      <w:r>
        <w:rPr>
          <w:rFonts w:ascii="Times New Roman"/>
          <w:b w:val="false"/>
          <w:i w:val="false"/>
          <w:color w:val="000000"/>
          <w:sz w:val="28"/>
        </w:rPr>
        <w:t>
      А торкөзін Қазақстан Республикасының резидент салық төлеушісі белгілейді.</w:t>
      </w:r>
    </w:p>
    <w:bookmarkEnd w:id="398"/>
    <w:bookmarkStart w:name="z417" w:id="399"/>
    <w:p>
      <w:pPr>
        <w:spacing w:after="0"/>
        <w:ind w:left="0"/>
        <w:jc w:val="both"/>
      </w:pPr>
      <w:r>
        <w:rPr>
          <w:rFonts w:ascii="Times New Roman"/>
          <w:b w:val="false"/>
          <w:i w:val="false"/>
          <w:color w:val="000000"/>
          <w:sz w:val="28"/>
        </w:rPr>
        <w:t>
      В торкөзін Қазақстан Республикасының резидент емес салық төлеушісі белгілейді.</w:t>
      </w:r>
    </w:p>
    <w:bookmarkEnd w:id="399"/>
    <w:bookmarkStart w:name="z418" w:id="400"/>
    <w:p>
      <w:pPr>
        <w:spacing w:after="0"/>
        <w:ind w:left="0"/>
        <w:jc w:val="both"/>
      </w:pPr>
      <w:r>
        <w:rPr>
          <w:rFonts w:ascii="Times New Roman"/>
          <w:b w:val="false"/>
          <w:i w:val="false"/>
          <w:color w:val="000000"/>
          <w:sz w:val="28"/>
        </w:rPr>
        <w:t>
      9. "Салықтарды есептеу" деген бөлімде:</w:t>
      </w:r>
    </w:p>
    <w:bookmarkEnd w:id="400"/>
    <w:bookmarkStart w:name="z419" w:id="401"/>
    <w:p>
      <w:pPr>
        <w:spacing w:after="0"/>
        <w:ind w:left="0"/>
        <w:jc w:val="both"/>
      </w:pPr>
      <w:r>
        <w:rPr>
          <w:rFonts w:ascii="Times New Roman"/>
          <w:b w:val="false"/>
          <w:i w:val="false"/>
          <w:color w:val="000000"/>
          <w:sz w:val="28"/>
        </w:rPr>
        <w:t xml:space="preserve">
      1) 910.00.001 жолында Салық кодексінің 427-бабының </w:t>
      </w:r>
      <w:r>
        <w:rPr>
          <w:rFonts w:ascii="Times New Roman"/>
          <w:b w:val="false"/>
          <w:i w:val="false"/>
          <w:color w:val="000000"/>
          <w:sz w:val="28"/>
        </w:rPr>
        <w:t>8-тармағына</w:t>
      </w:r>
      <w:r>
        <w:rPr>
          <w:rFonts w:ascii="Times New Roman"/>
          <w:b w:val="false"/>
          <w:i w:val="false"/>
          <w:color w:val="000000"/>
          <w:sz w:val="28"/>
        </w:rPr>
        <w:t xml:space="preserve"> сәйкес жүргізілетін түзетулер ескеріле отырып, осы баптың 3-тармағына сәйкес белгіленген табыс сомасы көрсетіледі;</w:t>
      </w:r>
    </w:p>
    <w:bookmarkEnd w:id="401"/>
    <w:bookmarkStart w:name="z420" w:id="402"/>
    <w:p>
      <w:pPr>
        <w:spacing w:after="0"/>
        <w:ind w:left="0"/>
        <w:jc w:val="both"/>
      </w:pPr>
      <w:r>
        <w:rPr>
          <w:rFonts w:ascii="Times New Roman"/>
          <w:b w:val="false"/>
          <w:i w:val="false"/>
          <w:color w:val="000000"/>
          <w:sz w:val="28"/>
        </w:rPr>
        <w:t xml:space="preserve">
      2) 910.00.002 жолында "Трансферттік баға белгілеу туралы" 2008 жылғы 5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айқындалатын табыс көрсетіледі; </w:t>
      </w:r>
    </w:p>
    <w:bookmarkEnd w:id="402"/>
    <w:bookmarkStart w:name="z421" w:id="403"/>
    <w:p>
      <w:pPr>
        <w:spacing w:after="0"/>
        <w:ind w:left="0"/>
        <w:jc w:val="both"/>
      </w:pPr>
      <w:r>
        <w:rPr>
          <w:rFonts w:ascii="Times New Roman"/>
          <w:b w:val="false"/>
          <w:i w:val="false"/>
          <w:color w:val="000000"/>
          <w:sz w:val="28"/>
        </w:rPr>
        <w:t xml:space="preserve">
      3) 910.00.003 жолында: </w:t>
      </w:r>
    </w:p>
    <w:bookmarkEnd w:id="403"/>
    <w:bookmarkStart w:name="z422" w:id="404"/>
    <w:p>
      <w:pPr>
        <w:spacing w:after="0"/>
        <w:ind w:left="0"/>
        <w:jc w:val="both"/>
      </w:pPr>
      <w:r>
        <w:rPr>
          <w:rFonts w:ascii="Times New Roman"/>
          <w:b w:val="false"/>
          <w:i w:val="false"/>
          <w:color w:val="000000"/>
          <w:sz w:val="28"/>
        </w:rPr>
        <w:t>
      заңды тұлғаның: (А+В+С+D+E+F)/6 ай формуласы бойынша айқындаған, мұнда А+В+С+D+E+F - салық кезеңінің әрбір айы үшін қызметкерлердің саны;</w:t>
      </w:r>
    </w:p>
    <w:bookmarkEnd w:id="404"/>
    <w:bookmarkStart w:name="z423" w:id="405"/>
    <w:p>
      <w:pPr>
        <w:spacing w:after="0"/>
        <w:ind w:left="0"/>
        <w:jc w:val="both"/>
      </w:pPr>
      <w:r>
        <w:rPr>
          <w:rFonts w:ascii="Times New Roman"/>
          <w:b w:val="false"/>
          <w:i w:val="false"/>
          <w:color w:val="000000"/>
          <w:sz w:val="28"/>
        </w:rPr>
        <w:t>
      дара кәсіпкер ((А+В+С+D+E+F) / 6 ай) + 1 формуласы бойынша, дара кәсіпкерді қоса алып, айқындаған салық кезеңі үшін қызметкерлердің орташа тізімдік саны көрсетіледі;</w:t>
      </w:r>
    </w:p>
    <w:bookmarkEnd w:id="405"/>
    <w:bookmarkStart w:name="z424" w:id="406"/>
    <w:p>
      <w:pPr>
        <w:spacing w:after="0"/>
        <w:ind w:left="0"/>
        <w:jc w:val="both"/>
      </w:pPr>
      <w:r>
        <w:rPr>
          <w:rFonts w:ascii="Times New Roman"/>
          <w:b w:val="false"/>
          <w:i w:val="false"/>
          <w:color w:val="000000"/>
          <w:sz w:val="28"/>
        </w:rPr>
        <w:t>
      910.00.003 А жолында қызметкерлердің-зейнеткерлердың орташа тізімдік саны көрсетіледі, 910.00.003 В жолында қызметкерлердің-мүгедектердің орташа тізімдік саны көрсетіледі.</w:t>
      </w:r>
    </w:p>
    <w:bookmarkEnd w:id="406"/>
    <w:bookmarkStart w:name="z425" w:id="407"/>
    <w:p>
      <w:pPr>
        <w:spacing w:after="0"/>
        <w:ind w:left="0"/>
        <w:jc w:val="both"/>
      </w:pPr>
      <w:r>
        <w:rPr>
          <w:rFonts w:ascii="Times New Roman"/>
          <w:b w:val="false"/>
          <w:i w:val="false"/>
          <w:color w:val="000000"/>
          <w:sz w:val="28"/>
        </w:rPr>
        <w:t>
      Егер қызметкерлердің тізімі бойынша орташа саны 0,5-тен және одан жоғары бөлшек санды құраса, онда мұндай сан толық бірлікке дейін дөңгелектеуге жатады, ал 0,5-тен төмен сан құраса дөңгелектеуге жатпайды;</w:t>
      </w:r>
    </w:p>
    <w:bookmarkEnd w:id="407"/>
    <w:bookmarkStart w:name="z426" w:id="408"/>
    <w:p>
      <w:pPr>
        <w:spacing w:after="0"/>
        <w:ind w:left="0"/>
        <w:jc w:val="both"/>
      </w:pPr>
      <w:r>
        <w:rPr>
          <w:rFonts w:ascii="Times New Roman"/>
          <w:b w:val="false"/>
          <w:i w:val="false"/>
          <w:color w:val="000000"/>
          <w:sz w:val="28"/>
        </w:rPr>
        <w:t>
      4) 910.00.004 жолында салық кезеңі үшін бір қызметкерге орташа айлық еңбекақысы көрсетіледі;</w:t>
      </w:r>
    </w:p>
    <w:bookmarkEnd w:id="408"/>
    <w:bookmarkStart w:name="z427" w:id="409"/>
    <w:p>
      <w:pPr>
        <w:spacing w:after="0"/>
        <w:ind w:left="0"/>
        <w:jc w:val="both"/>
      </w:pPr>
      <w:r>
        <w:rPr>
          <w:rFonts w:ascii="Times New Roman"/>
          <w:b w:val="false"/>
          <w:i w:val="false"/>
          <w:color w:val="000000"/>
          <w:sz w:val="28"/>
        </w:rPr>
        <w:t>
      5) 910.00.005 жолында: 910.00.001 х 3% формуласы бойынша айқындалатын, Салық кодексінің 436-бабы 1-тармағында белгіленген мөлшерлемесі бойынша есептелген салықтардың сомасы көрсетіледі;</w:t>
      </w:r>
    </w:p>
    <w:bookmarkEnd w:id="409"/>
    <w:bookmarkStart w:name="z428" w:id="410"/>
    <w:p>
      <w:pPr>
        <w:spacing w:after="0"/>
        <w:ind w:left="0"/>
        <w:jc w:val="both"/>
      </w:pPr>
      <w:r>
        <w:rPr>
          <w:rFonts w:ascii="Times New Roman"/>
          <w:b w:val="false"/>
          <w:i w:val="false"/>
          <w:color w:val="000000"/>
          <w:sz w:val="28"/>
        </w:rPr>
        <w:t xml:space="preserve">
      6) 910.00.006 жолында Салық кодексінің 436-бабының </w:t>
      </w:r>
      <w:r>
        <w:rPr>
          <w:rFonts w:ascii="Times New Roman"/>
          <w:b w:val="false"/>
          <w:i w:val="false"/>
          <w:color w:val="000000"/>
          <w:sz w:val="28"/>
        </w:rPr>
        <w:t>2-тармағына</w:t>
      </w:r>
      <w:r>
        <w:rPr>
          <w:rFonts w:ascii="Times New Roman"/>
          <w:b w:val="false"/>
          <w:i w:val="false"/>
          <w:color w:val="000000"/>
          <w:sz w:val="28"/>
        </w:rPr>
        <w:t xml:space="preserve"> сәйкес салықтардың сомасын түзету көрсетіледі, ол</w:t>
      </w:r>
    </w:p>
    <w:bookmarkEnd w:id="410"/>
    <w:bookmarkStart w:name="z429" w:id="411"/>
    <w:p>
      <w:pPr>
        <w:spacing w:after="0"/>
        <w:ind w:left="0"/>
        <w:jc w:val="both"/>
      </w:pPr>
      <w:r>
        <w:rPr>
          <w:rFonts w:ascii="Times New Roman"/>
          <w:b w:val="false"/>
          <w:i w:val="false"/>
          <w:color w:val="000000"/>
          <w:sz w:val="28"/>
        </w:rPr>
        <w:t>
      заңды тұлғалармен: 910.00.005 (табыстан есептелген салықтардың сомасы х 910.00.003 (қызметкерлердің орташа тізімдік саны) х 1,5% (түзету пайызы) формуласы бойынша айқындалады;</w:t>
      </w:r>
    </w:p>
    <w:bookmarkEnd w:id="411"/>
    <w:bookmarkStart w:name="z430" w:id="412"/>
    <w:p>
      <w:pPr>
        <w:spacing w:after="0"/>
        <w:ind w:left="0"/>
        <w:jc w:val="both"/>
      </w:pPr>
      <w:r>
        <w:rPr>
          <w:rFonts w:ascii="Times New Roman"/>
          <w:b w:val="false"/>
          <w:i w:val="false"/>
          <w:color w:val="000000"/>
          <w:sz w:val="28"/>
        </w:rPr>
        <w:t>
      дара кәсіпкерлермен: 910.00.005 (табыстан есептелген салықтардың сомасы) х 910.00.003 (қызметкерлердің орташа тізімдік саны) х 1,5% (түзету проценті) формуласы бойынша айқындалады.</w:t>
      </w:r>
    </w:p>
    <w:bookmarkEnd w:id="412"/>
    <w:bookmarkStart w:name="z431" w:id="413"/>
    <w:p>
      <w:pPr>
        <w:spacing w:after="0"/>
        <w:ind w:left="0"/>
        <w:jc w:val="both"/>
      </w:pPr>
      <w:r>
        <w:rPr>
          <w:rFonts w:ascii="Times New Roman"/>
          <w:b w:val="false"/>
          <w:i w:val="false"/>
          <w:color w:val="000000"/>
          <w:sz w:val="28"/>
        </w:rPr>
        <w:t>
      Бұл жол егер салық кезеңінің қорытындысы бойынша бір қызметкердің орташа айлық еңбекақысы Салық кодексінің 436-бабы 2-тармағына сәйкес дара кәсіпкерлерде кемінде 2 еселенген, заңды тұлғаларда кемінде 2,5 еселенген мөлшерін құраған жағдайда толтырылады;</w:t>
      </w:r>
    </w:p>
    <w:bookmarkEnd w:id="413"/>
    <w:bookmarkStart w:name="z432" w:id="414"/>
    <w:p>
      <w:pPr>
        <w:spacing w:after="0"/>
        <w:ind w:left="0"/>
        <w:jc w:val="both"/>
      </w:pPr>
      <w:r>
        <w:rPr>
          <w:rFonts w:ascii="Times New Roman"/>
          <w:b w:val="false"/>
          <w:i w:val="false"/>
          <w:color w:val="000000"/>
          <w:sz w:val="28"/>
        </w:rPr>
        <w:t>
      7) 910.00.007 жолында: 910.00.005 – 910.00.006 формуласы бойынша айқындалатын түзетуден кейінгі салықтардың сомасы көрсетіледі;</w:t>
      </w:r>
    </w:p>
    <w:bookmarkEnd w:id="414"/>
    <w:bookmarkStart w:name="z433" w:id="415"/>
    <w:p>
      <w:pPr>
        <w:spacing w:after="0"/>
        <w:ind w:left="0"/>
        <w:jc w:val="both"/>
      </w:pPr>
      <w:r>
        <w:rPr>
          <w:rFonts w:ascii="Times New Roman"/>
          <w:b w:val="false"/>
          <w:i w:val="false"/>
          <w:color w:val="000000"/>
          <w:sz w:val="28"/>
        </w:rPr>
        <w:t>
      8) 910.00.008 жолында: 910.00.007 х 0,5 декларация бойынша есептелген салық сомасынан ½ мөлшерінде бюджетке төленуге жататын жеке (корпоративтік) табыс салығының сомасы көрсетіледі;</w:t>
      </w:r>
    </w:p>
    <w:bookmarkEnd w:id="415"/>
    <w:bookmarkStart w:name="z434" w:id="416"/>
    <w:p>
      <w:pPr>
        <w:spacing w:after="0"/>
        <w:ind w:left="0"/>
        <w:jc w:val="both"/>
      </w:pPr>
      <w:r>
        <w:rPr>
          <w:rFonts w:ascii="Times New Roman"/>
          <w:b w:val="false"/>
          <w:i w:val="false"/>
          <w:color w:val="000000"/>
          <w:sz w:val="28"/>
        </w:rPr>
        <w:t>
      9) 910.00.009 жолда: (910.00.007 х 0,5) – 910.00.011 VII – 910.00.018 VII формуласы бойынша айқындалатын, Мемлекеттік әлеуметтік сақтандыру қорына есептелген әлеуметтік аударымдар сомасын алып тастағаннан кейінгі декларация бойынша есептелген салық сомасынан ½ мөлшеріндегі бюджетке төленуге жататын әлеуметтік салық сомасы көрсетіледі.</w:t>
      </w:r>
    </w:p>
    <w:bookmarkEnd w:id="416"/>
    <w:bookmarkStart w:name="z435" w:id="417"/>
    <w:p>
      <w:pPr>
        <w:spacing w:after="0"/>
        <w:ind w:left="0"/>
        <w:jc w:val="both"/>
      </w:pPr>
      <w:r>
        <w:rPr>
          <w:rFonts w:ascii="Times New Roman"/>
          <w:b w:val="false"/>
          <w:i w:val="false"/>
          <w:color w:val="000000"/>
          <w:sz w:val="28"/>
        </w:rPr>
        <w:t xml:space="preserve">
       "Міндетті әлеуметтік сақтандыру туралы" 2003 жылғы 25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Міндетті әлеуметтік сақтандыру туралы Заңы) сәйкес есептелген Мемлекеттік әлеуметтік сақтандыру қорына әлеуметтік аударымдар сомасы әлеуметтік салық сомасынан асып түскен кезде 910.00.009 жолда Салық кодексінің 437-бабының </w:t>
      </w:r>
      <w:r>
        <w:rPr>
          <w:rFonts w:ascii="Times New Roman"/>
          <w:b w:val="false"/>
          <w:i w:val="false"/>
          <w:color w:val="000000"/>
          <w:sz w:val="28"/>
        </w:rPr>
        <w:t>2-тармағына</w:t>
      </w:r>
      <w:r>
        <w:rPr>
          <w:rFonts w:ascii="Times New Roman"/>
          <w:b w:val="false"/>
          <w:i w:val="false"/>
          <w:color w:val="000000"/>
          <w:sz w:val="28"/>
        </w:rPr>
        <w:t xml:space="preserve"> сәйкес нөлге тең әлеуметтік салық сомасы көрсетіледі;</w:t>
      </w:r>
    </w:p>
    <w:bookmarkEnd w:id="417"/>
    <w:bookmarkStart w:name="z436" w:id="418"/>
    <w:p>
      <w:pPr>
        <w:spacing w:after="0"/>
        <w:ind w:left="0"/>
        <w:jc w:val="both"/>
      </w:pPr>
      <w:r>
        <w:rPr>
          <w:rFonts w:ascii="Times New Roman"/>
          <w:b w:val="false"/>
          <w:i w:val="false"/>
          <w:color w:val="000000"/>
          <w:sz w:val="28"/>
        </w:rPr>
        <w:t>
      10. Дара кәсіпкерлер үшін әлеуметтік аударымдарды, міндетті зейнетақы жарналары мен міндетті әлеуметтік медициналық сақтандыруға аударымдарды есептеу" бөлімінде:</w:t>
      </w:r>
    </w:p>
    <w:bookmarkEnd w:id="418"/>
    <w:bookmarkStart w:name="z437" w:id="419"/>
    <w:p>
      <w:pPr>
        <w:spacing w:after="0"/>
        <w:ind w:left="0"/>
        <w:jc w:val="both"/>
      </w:pPr>
      <w:r>
        <w:rPr>
          <w:rFonts w:ascii="Times New Roman"/>
          <w:b w:val="false"/>
          <w:i w:val="false"/>
          <w:color w:val="000000"/>
          <w:sz w:val="28"/>
        </w:rPr>
        <w:t>
      1) 910.00.010 I жолынан бастап 910.00.010 VI дейінгі жолдарда есепті кезеңнің әрбір айына арналған Міндетті әлеуметтік сақтандыру туралы заңға сәйкес дара кәсіпкер үшін әлеуметтік аударымдар есептелетін табыс көрсетіледі.</w:t>
      </w:r>
    </w:p>
    <w:bookmarkEnd w:id="419"/>
    <w:bookmarkStart w:name="z438" w:id="420"/>
    <w:p>
      <w:pPr>
        <w:spacing w:after="0"/>
        <w:ind w:left="0"/>
        <w:jc w:val="both"/>
      </w:pPr>
      <w:r>
        <w:rPr>
          <w:rFonts w:ascii="Times New Roman"/>
          <w:b w:val="false"/>
          <w:i w:val="false"/>
          <w:color w:val="000000"/>
          <w:sz w:val="28"/>
        </w:rPr>
        <w:t>
      910.00.010 VII жолы 910.00.010 I жолынан бастап 910.00.010 VI дейінгі жолдардың сомасы ретінде айқындалатын жарты жылдыққа арналған табыстың жиынтық сомасын көрсету үшін арналған;</w:t>
      </w:r>
    </w:p>
    <w:bookmarkEnd w:id="420"/>
    <w:bookmarkStart w:name="z439" w:id="421"/>
    <w:p>
      <w:pPr>
        <w:spacing w:after="0"/>
        <w:ind w:left="0"/>
        <w:jc w:val="both"/>
      </w:pPr>
      <w:r>
        <w:rPr>
          <w:rFonts w:ascii="Times New Roman"/>
          <w:b w:val="false"/>
          <w:i w:val="false"/>
          <w:color w:val="000000"/>
          <w:sz w:val="28"/>
        </w:rPr>
        <w:t>
      2) 910.00.011 I жолынан бастап 910.00.011 VI дейінгі жолдарда есепті кезеңнің әрбір айына арналған Міндетті әлеуметтік сақтандыру туралы заңға сәйкес есептелінген дара кәсіпкер үшін әлеуметтік аударымдардың сомасы көрсетіледі.</w:t>
      </w:r>
    </w:p>
    <w:bookmarkEnd w:id="421"/>
    <w:bookmarkStart w:name="z440" w:id="422"/>
    <w:p>
      <w:pPr>
        <w:spacing w:after="0"/>
        <w:ind w:left="0"/>
        <w:jc w:val="both"/>
      </w:pPr>
      <w:r>
        <w:rPr>
          <w:rFonts w:ascii="Times New Roman"/>
          <w:b w:val="false"/>
          <w:i w:val="false"/>
          <w:color w:val="000000"/>
          <w:sz w:val="28"/>
        </w:rPr>
        <w:t>
      910.00.011 VII жолы 910.00.011 I жолынан бастап 910.00.011 VI дейінгі жолдардың сомасы ретінде айқындалатын жарты жылдыққа арналған әлеуметтік аударымдардың жиынтық сомасын көрсету үшін арналған;</w:t>
      </w:r>
    </w:p>
    <w:bookmarkEnd w:id="422"/>
    <w:bookmarkStart w:name="z441" w:id="423"/>
    <w:p>
      <w:pPr>
        <w:spacing w:after="0"/>
        <w:ind w:left="0"/>
        <w:jc w:val="both"/>
      </w:pPr>
      <w:r>
        <w:rPr>
          <w:rFonts w:ascii="Times New Roman"/>
          <w:b w:val="false"/>
          <w:i w:val="false"/>
          <w:color w:val="000000"/>
          <w:sz w:val="28"/>
        </w:rPr>
        <w:t xml:space="preserve">
      3) 910.00.012 I жолынан бастап 910.00.12 VI дейінгі жолдарда есепті кезеңнің әрбір айына арналған дара кәсіпкер үшін міндетті зейнетақы жарналары есептелетін табыс көрсетіледі. </w:t>
      </w:r>
    </w:p>
    <w:bookmarkEnd w:id="423"/>
    <w:bookmarkStart w:name="z442" w:id="424"/>
    <w:p>
      <w:pPr>
        <w:spacing w:after="0"/>
        <w:ind w:left="0"/>
        <w:jc w:val="both"/>
      </w:pPr>
      <w:r>
        <w:rPr>
          <w:rFonts w:ascii="Times New Roman"/>
          <w:b w:val="false"/>
          <w:i w:val="false"/>
          <w:color w:val="000000"/>
          <w:sz w:val="28"/>
        </w:rPr>
        <w:t>
      910.00.012 VII жолы 910.00.012 I жолынан бастап 910.00.012 VI дейінгі жолдардың сомасы ретінде айқындалатын жарты жылдыққа арналған табыстың жиынтық сомасын көрсету үшін арналған;</w:t>
      </w:r>
    </w:p>
    <w:bookmarkEnd w:id="424"/>
    <w:bookmarkStart w:name="z443" w:id="425"/>
    <w:p>
      <w:pPr>
        <w:spacing w:after="0"/>
        <w:ind w:left="0"/>
        <w:jc w:val="both"/>
      </w:pPr>
      <w:r>
        <w:rPr>
          <w:rFonts w:ascii="Times New Roman"/>
          <w:b w:val="false"/>
          <w:i w:val="false"/>
          <w:color w:val="000000"/>
          <w:sz w:val="28"/>
        </w:rPr>
        <w:t>
      4) 910.00.013 I жолынан бастап 910.00.013 VI дейінгі жолдарда есепті кезеңнің әрбір айына арналған дара кәсіпкер үшін міндетті зейнетақы жарналарының сомасы көрсетіледі.</w:t>
      </w:r>
    </w:p>
    <w:bookmarkEnd w:id="425"/>
    <w:bookmarkStart w:name="z444" w:id="426"/>
    <w:p>
      <w:pPr>
        <w:spacing w:after="0"/>
        <w:ind w:left="0"/>
        <w:jc w:val="both"/>
      </w:pPr>
      <w:r>
        <w:rPr>
          <w:rFonts w:ascii="Times New Roman"/>
          <w:b w:val="false"/>
          <w:i w:val="false"/>
          <w:color w:val="000000"/>
          <w:sz w:val="28"/>
        </w:rPr>
        <w:t>
      910.00.013 VII жолы 910.00.013 I жолынан бастап 910.00.013 VI дейінгі жолдардың сомасы ретінде айқындалатын жарты жылдыққа арналған міндетті зейнетақы жарналарының жиынтық сомасын көрсету үшін арналған;</w:t>
      </w:r>
    </w:p>
    <w:bookmarkEnd w:id="426"/>
    <w:bookmarkStart w:name="z445" w:id="427"/>
    <w:p>
      <w:pPr>
        <w:spacing w:after="0"/>
        <w:ind w:left="0"/>
        <w:jc w:val="both"/>
      </w:pPr>
      <w:r>
        <w:rPr>
          <w:rFonts w:ascii="Times New Roman"/>
          <w:b w:val="false"/>
          <w:i w:val="false"/>
          <w:color w:val="000000"/>
          <w:sz w:val="28"/>
        </w:rPr>
        <w:t xml:space="preserve">
      5) 910.00.014 I жолынан бастап 910.00.014 VI дейінгі жолдарда "Міндетті әлеуметтік медициналық сақтандыру туралы" 2015 жылғы 16 қарашадағы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Міндетті әлеуметтік медициналық сақтандыру туралы заңы) сәйкес есепті кезеңнің әрбір айына арналған дара кәсіпкер үшін міндетті әлеуметтік медициналық сақтандыру жарналарының сомасы көрсетіледі.</w:t>
      </w:r>
    </w:p>
    <w:bookmarkEnd w:id="427"/>
    <w:bookmarkStart w:name="z446" w:id="428"/>
    <w:p>
      <w:pPr>
        <w:spacing w:after="0"/>
        <w:ind w:left="0"/>
        <w:jc w:val="both"/>
      </w:pPr>
      <w:r>
        <w:rPr>
          <w:rFonts w:ascii="Times New Roman"/>
          <w:b w:val="false"/>
          <w:i w:val="false"/>
          <w:color w:val="000000"/>
          <w:sz w:val="28"/>
        </w:rPr>
        <w:t xml:space="preserve">
      910.00.014 VII жолы 910.00.014 I жолынан бастап 910.00.014 VI дейінгі жолдардың сомасы ретінде айқындалатын жарты жылдыққа арналған дара кәсіпкер үшін міндетті әлеуметтік медициналық сақтандыруға жарналарының жиынтық сомасын көрсету үшін арналған. </w:t>
      </w:r>
    </w:p>
    <w:bookmarkEnd w:id="428"/>
    <w:bookmarkStart w:name="z447" w:id="429"/>
    <w:p>
      <w:pPr>
        <w:spacing w:after="0"/>
        <w:ind w:left="0"/>
        <w:jc w:val="both"/>
      </w:pPr>
      <w:r>
        <w:rPr>
          <w:rFonts w:ascii="Times New Roman"/>
          <w:b w:val="false"/>
          <w:i w:val="false"/>
          <w:color w:val="000000"/>
          <w:sz w:val="28"/>
        </w:rPr>
        <w:t xml:space="preserve">
      910.00.014 I жолынан бастап 910.00.014 VII дейінгі жолдары Міндетті әлеуметтік медициналық сақтандыру туралы </w:t>
      </w:r>
      <w:r>
        <w:rPr>
          <w:rFonts w:ascii="Times New Roman"/>
          <w:b w:val="false"/>
          <w:i w:val="false"/>
          <w:color w:val="000000"/>
          <w:sz w:val="28"/>
        </w:rPr>
        <w:t>заңға</w:t>
      </w:r>
      <w:r>
        <w:rPr>
          <w:rFonts w:ascii="Times New Roman"/>
          <w:b w:val="false"/>
          <w:i w:val="false"/>
          <w:color w:val="000000"/>
          <w:sz w:val="28"/>
        </w:rPr>
        <w:t xml:space="preserve"> сәйкес 2017 жылғы 1 шілдеден бастап толтырылуға жатады.</w:t>
      </w:r>
    </w:p>
    <w:bookmarkEnd w:id="429"/>
    <w:bookmarkStart w:name="z448" w:id="430"/>
    <w:p>
      <w:pPr>
        <w:spacing w:after="0"/>
        <w:ind w:left="0"/>
        <w:jc w:val="both"/>
      </w:pPr>
      <w:r>
        <w:rPr>
          <w:rFonts w:ascii="Times New Roman"/>
          <w:b w:val="false"/>
          <w:i w:val="false"/>
          <w:color w:val="000000"/>
          <w:sz w:val="28"/>
        </w:rPr>
        <w:t>
      Мысалы, 2017 жыл үшін жоғарыда көрсетілген жолдарды толтыру былайша жүргізіледі:</w:t>
      </w:r>
    </w:p>
    <w:bookmarkEnd w:id="430"/>
    <w:bookmarkStart w:name="z449" w:id="431"/>
    <w:p>
      <w:pPr>
        <w:spacing w:after="0"/>
        <w:ind w:left="0"/>
        <w:jc w:val="both"/>
      </w:pPr>
      <w:r>
        <w:rPr>
          <w:rFonts w:ascii="Times New Roman"/>
          <w:b w:val="false"/>
          <w:i w:val="false"/>
          <w:color w:val="000000"/>
          <w:sz w:val="28"/>
        </w:rPr>
        <w:t>
      1) 910.00.001 жолы бойынша дара кәсіпкердің салық кезеңі үшін табысы 29 000 000 теңгені құрады;</w:t>
      </w:r>
    </w:p>
    <w:bookmarkEnd w:id="431"/>
    <w:bookmarkStart w:name="z450" w:id="432"/>
    <w:p>
      <w:pPr>
        <w:spacing w:after="0"/>
        <w:ind w:left="0"/>
        <w:jc w:val="both"/>
      </w:pPr>
      <w:r>
        <w:rPr>
          <w:rFonts w:ascii="Times New Roman"/>
          <w:b w:val="false"/>
          <w:i w:val="false"/>
          <w:color w:val="000000"/>
          <w:sz w:val="28"/>
        </w:rPr>
        <w:t xml:space="preserve">
      2) 910.00.002 жолы бойынша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айқындалатын табыс жоқ;</w:t>
      </w:r>
    </w:p>
    <w:bookmarkEnd w:id="432"/>
    <w:bookmarkStart w:name="z451" w:id="433"/>
    <w:p>
      <w:pPr>
        <w:spacing w:after="0"/>
        <w:ind w:left="0"/>
        <w:jc w:val="both"/>
      </w:pPr>
      <w:r>
        <w:rPr>
          <w:rFonts w:ascii="Times New Roman"/>
          <w:b w:val="false"/>
          <w:i w:val="false"/>
          <w:color w:val="000000"/>
          <w:sz w:val="28"/>
        </w:rPr>
        <w:t>
      3) 910.00.003 жолы бойынша дара кәсіпкердің өзін қоса алғанда, қызметкерлердің орташа тізімдік саны 24 адамды құрады, ол былайша айқындалды:</w:t>
      </w:r>
    </w:p>
    <w:bookmarkEnd w:id="433"/>
    <w:bookmarkStart w:name="z452" w:id="434"/>
    <w:p>
      <w:pPr>
        <w:spacing w:after="0"/>
        <w:ind w:left="0"/>
        <w:jc w:val="both"/>
      </w:pPr>
      <w:r>
        <w:rPr>
          <w:rFonts w:ascii="Times New Roman"/>
          <w:b w:val="false"/>
          <w:i w:val="false"/>
          <w:color w:val="000000"/>
          <w:sz w:val="28"/>
        </w:rPr>
        <w:t>
      ((24+24+24+24+22+22) / 6 ай) + 1, мұнда 24 адам – салық кезеңінің бірінші айынан бастап төртінші айларындағы қызметкерлердің саны, 22 адам – салық кезеңінің бесінші және алтыншы айларындағы қызметкерлердің саны;</w:t>
      </w:r>
    </w:p>
    <w:bookmarkEnd w:id="434"/>
    <w:bookmarkStart w:name="z453" w:id="435"/>
    <w:p>
      <w:pPr>
        <w:spacing w:after="0"/>
        <w:ind w:left="0"/>
        <w:jc w:val="both"/>
      </w:pPr>
      <w:r>
        <w:rPr>
          <w:rFonts w:ascii="Times New Roman"/>
          <w:b w:val="false"/>
          <w:i w:val="false"/>
          <w:color w:val="000000"/>
          <w:sz w:val="28"/>
        </w:rPr>
        <w:t xml:space="preserve">
      4) 910.00.004 жолы бойынша салық кезеңі үшін бір қызметкерге орташа айлық еңбекақы 46 625 теңгені құрады, мұнда: </w:t>
      </w:r>
    </w:p>
    <w:bookmarkEnd w:id="435"/>
    <w:bookmarkStart w:name="z454" w:id="436"/>
    <w:p>
      <w:pPr>
        <w:spacing w:after="0"/>
        <w:ind w:left="0"/>
        <w:jc w:val="both"/>
      </w:pPr>
      <w:r>
        <w:rPr>
          <w:rFonts w:ascii="Times New Roman"/>
          <w:b w:val="false"/>
          <w:i w:val="false"/>
          <w:color w:val="000000"/>
          <w:sz w:val="28"/>
        </w:rPr>
        <w:t>
      салық кезеңінің бірінші айы үшін қызметкерлерге есептелген еңбекақының барлық сомасы 1 119 000 теңге (240 000 теңге + 720 000 теңге + 159 000 теңге), оның ішінде:</w:t>
      </w:r>
    </w:p>
    <w:bookmarkEnd w:id="436"/>
    <w:bookmarkStart w:name="z455" w:id="437"/>
    <w:p>
      <w:pPr>
        <w:spacing w:after="0"/>
        <w:ind w:left="0"/>
        <w:jc w:val="both"/>
      </w:pPr>
      <w:r>
        <w:rPr>
          <w:rFonts w:ascii="Times New Roman"/>
          <w:b w:val="false"/>
          <w:i w:val="false"/>
          <w:color w:val="000000"/>
          <w:sz w:val="28"/>
        </w:rPr>
        <w:t>
      бес адамның еңбекақысы 48 000 теңгеден 240 000 теңге (5 х 48 000 теңге) құрады;</w:t>
      </w:r>
    </w:p>
    <w:bookmarkEnd w:id="437"/>
    <w:bookmarkStart w:name="z456" w:id="438"/>
    <w:p>
      <w:pPr>
        <w:spacing w:after="0"/>
        <w:ind w:left="0"/>
        <w:jc w:val="both"/>
      </w:pPr>
      <w:r>
        <w:rPr>
          <w:rFonts w:ascii="Times New Roman"/>
          <w:b w:val="false"/>
          <w:i w:val="false"/>
          <w:color w:val="000000"/>
          <w:sz w:val="28"/>
        </w:rPr>
        <w:t xml:space="preserve">
      он алты адамның еңбекақысы 45 000 теңгеден 720 000 теңге (16 х 45 000 теңге) құрады; </w:t>
      </w:r>
    </w:p>
    <w:bookmarkEnd w:id="438"/>
    <w:bookmarkStart w:name="z457" w:id="439"/>
    <w:p>
      <w:pPr>
        <w:spacing w:after="0"/>
        <w:ind w:left="0"/>
        <w:jc w:val="both"/>
      </w:pPr>
      <w:r>
        <w:rPr>
          <w:rFonts w:ascii="Times New Roman"/>
          <w:b w:val="false"/>
          <w:i w:val="false"/>
          <w:color w:val="000000"/>
          <w:sz w:val="28"/>
        </w:rPr>
        <w:t>
      үш адамның еңбекақысы 53 000 теңгеден 159 000 теңге (3 х 53 000 теңге) құрады.</w:t>
      </w:r>
    </w:p>
    <w:bookmarkEnd w:id="439"/>
    <w:bookmarkStart w:name="z458" w:id="440"/>
    <w:p>
      <w:pPr>
        <w:spacing w:after="0"/>
        <w:ind w:left="0"/>
        <w:jc w:val="both"/>
      </w:pPr>
      <w:r>
        <w:rPr>
          <w:rFonts w:ascii="Times New Roman"/>
          <w:b w:val="false"/>
          <w:i w:val="false"/>
          <w:color w:val="000000"/>
          <w:sz w:val="28"/>
        </w:rPr>
        <w:t>
      Яғни, салық кезеңінің бірінші айы үшін бір қызметкерге орташа айлық еңбекақы 46 625 теңге (1 119 000 / 24 адам) құрады.</w:t>
      </w:r>
    </w:p>
    <w:bookmarkEnd w:id="440"/>
    <w:bookmarkStart w:name="z459" w:id="441"/>
    <w:p>
      <w:pPr>
        <w:spacing w:after="0"/>
        <w:ind w:left="0"/>
        <w:jc w:val="both"/>
      </w:pPr>
      <w:r>
        <w:rPr>
          <w:rFonts w:ascii="Times New Roman"/>
          <w:b w:val="false"/>
          <w:i w:val="false"/>
          <w:color w:val="000000"/>
          <w:sz w:val="28"/>
        </w:rPr>
        <w:t>
      Салық кезеңінің екінші айынан бастап алтыншы айлары үшін бір қызметкерге еңбекақының орташа айлық сомасы осыған ұқсас жолмен айқындалады.</w:t>
      </w:r>
    </w:p>
    <w:bookmarkEnd w:id="441"/>
    <w:bookmarkStart w:name="z460" w:id="442"/>
    <w:p>
      <w:pPr>
        <w:spacing w:after="0"/>
        <w:ind w:left="0"/>
        <w:jc w:val="both"/>
      </w:pPr>
      <w:r>
        <w:rPr>
          <w:rFonts w:ascii="Times New Roman"/>
          <w:b w:val="false"/>
          <w:i w:val="false"/>
          <w:color w:val="000000"/>
          <w:sz w:val="28"/>
        </w:rPr>
        <w:t>
      Айталық, бір қызметкерге салық кезеңінің екінші айында орташа еңбекақы сомасы – 48 700, үшіншіде – 45 900, төтінші және бесінші айларында – 52 700 ден, алтыншы айда – 49 536 теңге құрады.</w:t>
      </w:r>
    </w:p>
    <w:bookmarkEnd w:id="442"/>
    <w:bookmarkStart w:name="z461" w:id="443"/>
    <w:p>
      <w:pPr>
        <w:spacing w:after="0"/>
        <w:ind w:left="0"/>
        <w:jc w:val="both"/>
      </w:pPr>
      <w:r>
        <w:rPr>
          <w:rFonts w:ascii="Times New Roman"/>
          <w:b w:val="false"/>
          <w:i w:val="false"/>
          <w:color w:val="000000"/>
          <w:sz w:val="28"/>
        </w:rPr>
        <w:t>
      Онда, салық кезеңі үшін бір қызметкерге еңбекақының орташа айлық сомасы 49 360 теңгені (46 625 теңге + 48 700 теңге + 45 900 + 52 700 + 52 700+49536) / 6 ай құрады.</w:t>
      </w:r>
    </w:p>
    <w:bookmarkEnd w:id="443"/>
    <w:bookmarkStart w:name="z462" w:id="444"/>
    <w:p>
      <w:pPr>
        <w:spacing w:after="0"/>
        <w:ind w:left="0"/>
        <w:jc w:val="both"/>
      </w:pPr>
      <w:r>
        <w:rPr>
          <w:rFonts w:ascii="Times New Roman"/>
          <w:b w:val="false"/>
          <w:i w:val="false"/>
          <w:color w:val="000000"/>
          <w:sz w:val="28"/>
        </w:rPr>
        <w:t>
      Бұл мысалда, 2017 жылға арналған Республикалық бюджет туралы заңмен белгіленген айлық еңбекақының 2 еселенген ең төменгі мөлшері 48 918 теңгені ( 24 459 х 2) құрады.</w:t>
      </w:r>
    </w:p>
    <w:bookmarkEnd w:id="444"/>
    <w:bookmarkStart w:name="z463" w:id="445"/>
    <w:p>
      <w:pPr>
        <w:spacing w:after="0"/>
        <w:ind w:left="0"/>
        <w:jc w:val="both"/>
      </w:pPr>
      <w:r>
        <w:rPr>
          <w:rFonts w:ascii="Times New Roman"/>
          <w:b w:val="false"/>
          <w:i w:val="false"/>
          <w:color w:val="000000"/>
          <w:sz w:val="28"/>
        </w:rPr>
        <w:t>
      Салық кезеңінің қорытындысы бойынша бір қызметкерге орташа айлық еңбекақы ең төменгі еңбекақының 2 еселенген мөлшерінен (49 360) асқандықтан, Салық кодексінің 436-бабы 2-тармағында көзделген қызметкерлердің орташа тізімдік санын ескере отырып, салық кезеңіне есептелген салық сомасына түзету жүргізіледі;</w:t>
      </w:r>
    </w:p>
    <w:bookmarkEnd w:id="445"/>
    <w:bookmarkStart w:name="z464" w:id="446"/>
    <w:p>
      <w:pPr>
        <w:spacing w:after="0"/>
        <w:ind w:left="0"/>
        <w:jc w:val="both"/>
      </w:pPr>
      <w:r>
        <w:rPr>
          <w:rFonts w:ascii="Times New Roman"/>
          <w:b w:val="false"/>
          <w:i w:val="false"/>
          <w:color w:val="000000"/>
          <w:sz w:val="28"/>
        </w:rPr>
        <w:t>
      5) 910.00.005 жолы бойынша Салық кодексінің 436-бабының 1-тармағына сәйкес есептелген салық сомасы 870 000 теңге (29 000 000 теңге х 3%) құрайды;</w:t>
      </w:r>
    </w:p>
    <w:bookmarkEnd w:id="446"/>
    <w:bookmarkStart w:name="z465" w:id="447"/>
    <w:p>
      <w:pPr>
        <w:spacing w:after="0"/>
        <w:ind w:left="0"/>
        <w:jc w:val="both"/>
      </w:pPr>
      <w:r>
        <w:rPr>
          <w:rFonts w:ascii="Times New Roman"/>
          <w:b w:val="false"/>
          <w:i w:val="false"/>
          <w:color w:val="000000"/>
          <w:sz w:val="28"/>
        </w:rPr>
        <w:t>
      6) 910.00.006 жолы бойынша Салық кодексінің 436-бабы 2-тармағына сәйкес салық сомасын түзету 313 200 теңгені құрады,</w:t>
      </w:r>
    </w:p>
    <w:bookmarkEnd w:id="447"/>
    <w:bookmarkStart w:name="z466" w:id="448"/>
    <w:p>
      <w:pPr>
        <w:spacing w:after="0"/>
        <w:ind w:left="0"/>
        <w:jc w:val="both"/>
      </w:pPr>
      <w:r>
        <w:rPr>
          <w:rFonts w:ascii="Times New Roman"/>
          <w:b w:val="false"/>
          <w:i w:val="false"/>
          <w:color w:val="000000"/>
          <w:sz w:val="28"/>
        </w:rPr>
        <w:t>
      870 000 теңге х 24 адам х 1,5%), мұндағы 1,5%=313 200.</w:t>
      </w:r>
    </w:p>
    <w:bookmarkEnd w:id="448"/>
    <w:bookmarkStart w:name="z467" w:id="449"/>
    <w:p>
      <w:pPr>
        <w:spacing w:after="0"/>
        <w:ind w:left="0"/>
        <w:jc w:val="both"/>
      </w:pPr>
      <w:r>
        <w:rPr>
          <w:rFonts w:ascii="Times New Roman"/>
          <w:b w:val="false"/>
          <w:i w:val="false"/>
          <w:color w:val="000000"/>
          <w:sz w:val="28"/>
        </w:rPr>
        <w:t>
      1,5 % – қызметкерлердің орташа тізімдік санын ескере отырып әрбір, қызметкер үшін салық сомасын түзету проценті;</w:t>
      </w:r>
    </w:p>
    <w:bookmarkEnd w:id="449"/>
    <w:bookmarkStart w:name="z468" w:id="450"/>
    <w:p>
      <w:pPr>
        <w:spacing w:after="0"/>
        <w:ind w:left="0"/>
        <w:jc w:val="both"/>
      </w:pPr>
      <w:r>
        <w:rPr>
          <w:rFonts w:ascii="Times New Roman"/>
          <w:b w:val="false"/>
          <w:i w:val="false"/>
          <w:color w:val="000000"/>
          <w:sz w:val="28"/>
        </w:rPr>
        <w:t>
      7) 910.00.007 жолы бойынша азайтуға жатқызылған түзетуден кейінгі салық сомасы 556 800 теңге құрайды (870 000 теңге – 313 200 теңге);</w:t>
      </w:r>
    </w:p>
    <w:bookmarkEnd w:id="450"/>
    <w:bookmarkStart w:name="z469" w:id="451"/>
    <w:p>
      <w:pPr>
        <w:spacing w:after="0"/>
        <w:ind w:left="0"/>
        <w:jc w:val="both"/>
      </w:pPr>
      <w:r>
        <w:rPr>
          <w:rFonts w:ascii="Times New Roman"/>
          <w:b w:val="false"/>
          <w:i w:val="false"/>
          <w:color w:val="000000"/>
          <w:sz w:val="28"/>
        </w:rPr>
        <w:t>
      8) 910.00.008 жолы бойынша салық кезеңі үшін бюджетке төленуге жататын жеке (корпоративтік) табыс салығы 278 400 теңгені құрайды (556 800 теңге х 0,5);</w:t>
      </w:r>
    </w:p>
    <w:bookmarkEnd w:id="451"/>
    <w:bookmarkStart w:name="z470" w:id="452"/>
    <w:p>
      <w:pPr>
        <w:spacing w:after="0"/>
        <w:ind w:left="0"/>
        <w:jc w:val="both"/>
      </w:pPr>
      <w:r>
        <w:rPr>
          <w:rFonts w:ascii="Times New Roman"/>
          <w:b w:val="false"/>
          <w:i w:val="false"/>
          <w:color w:val="000000"/>
          <w:sz w:val="28"/>
        </w:rPr>
        <w:t>
      9) 910.00.009 жолы бойынша салық кезеңі үшін бюджетке төлеуге жататын, есептелген әлеуметтік салық сомасы нөлге тең, себебі есептелген әлеуметтік салығы (910.00.007 х 0,5) азайту дара кәсіпкер үшін әлеуметтік аударымдар сомасы (910.00.011 VII) азайту қызметкерлер үшін әлеуметтік аударымдар сомасы (910.00.018 VII) теріс айырмашылығына тең ((556 800 х 0,5) – 73 377 – 355 393);</w:t>
      </w:r>
    </w:p>
    <w:bookmarkEnd w:id="452"/>
    <w:bookmarkStart w:name="z471" w:id="453"/>
    <w:p>
      <w:pPr>
        <w:spacing w:after="0"/>
        <w:ind w:left="0"/>
        <w:jc w:val="both"/>
      </w:pPr>
      <w:r>
        <w:rPr>
          <w:rFonts w:ascii="Times New Roman"/>
          <w:b w:val="false"/>
          <w:i w:val="false"/>
          <w:color w:val="000000"/>
          <w:sz w:val="28"/>
        </w:rPr>
        <w:t xml:space="preserve">
      10) 910.00.010 жолы бойынша дара кәсіпкер үшін әлеуметтік аударымдар есептелетін кірістің сомасы 1 467 540 теңгені құрады (244 590 теңге х 6 ай), мұнда 244 590 теңге – әлеуметтік аударымдар есептелетін айлық кірістің шектелген сомасы; </w:t>
      </w:r>
    </w:p>
    <w:bookmarkEnd w:id="453"/>
    <w:bookmarkStart w:name="z472" w:id="454"/>
    <w:p>
      <w:pPr>
        <w:spacing w:after="0"/>
        <w:ind w:left="0"/>
        <w:jc w:val="both"/>
      </w:pPr>
      <w:r>
        <w:rPr>
          <w:rFonts w:ascii="Times New Roman"/>
          <w:b w:val="false"/>
          <w:i w:val="false"/>
          <w:color w:val="000000"/>
          <w:sz w:val="28"/>
        </w:rPr>
        <w:t>
      11) 910.00.011 жолы бойынша дара кәсіпкер үшін әлеуметтік аударымдар сомасы 73 377 теңге (1 467 540 х 5%), мұнда 5% – 2017 жылғы әлеуметтік аударымдардың мөлшерлемесі;</w:t>
      </w:r>
    </w:p>
    <w:bookmarkEnd w:id="454"/>
    <w:bookmarkStart w:name="z473" w:id="455"/>
    <w:p>
      <w:pPr>
        <w:spacing w:after="0"/>
        <w:ind w:left="0"/>
        <w:jc w:val="both"/>
      </w:pPr>
      <w:r>
        <w:rPr>
          <w:rFonts w:ascii="Times New Roman"/>
          <w:b w:val="false"/>
          <w:i w:val="false"/>
          <w:color w:val="000000"/>
          <w:sz w:val="28"/>
        </w:rPr>
        <w:t>
      12) 910.00.012 жолы бойынша дара кәсіпкер үшін "Зейнетақымен қамсыздандыру туралы" 2013 жылғы 21 маусымдағы Қазақстан Республикасының Заңына (бұдан әрі – Зейнетақымен қамсыздандыру туралы заңы) сәйкес міндетті зейнетақы жарналарынан есептелген кірістің сомасы 146 754 теңгені құрады (24 459 теңге х 6 ай), мұнда 24 459 теңге – 2017 жылға арналған Республикалық бюджет туралы Қазақстан Республикасының заңымен белгіленген ең төменгі еңбекақының мөлшері;</w:t>
      </w:r>
    </w:p>
    <w:bookmarkEnd w:id="455"/>
    <w:bookmarkStart w:name="z474" w:id="456"/>
    <w:p>
      <w:pPr>
        <w:spacing w:after="0"/>
        <w:ind w:left="0"/>
        <w:jc w:val="both"/>
      </w:pPr>
      <w:r>
        <w:rPr>
          <w:rFonts w:ascii="Times New Roman"/>
          <w:b w:val="false"/>
          <w:i w:val="false"/>
          <w:color w:val="000000"/>
          <w:sz w:val="28"/>
        </w:rPr>
        <w:t>
      13) 910.00.013 жолы бойынша дара кәсіпкер үшін міндетті зейнетақы жарналарының сомасы 14 675 теңгені құрады (146 754 х 10%), мұнда 10% – міндетті зейнетақы жарналарының мөлшерлемесі;</w:t>
      </w:r>
    </w:p>
    <w:bookmarkEnd w:id="456"/>
    <w:bookmarkStart w:name="z475" w:id="457"/>
    <w:p>
      <w:pPr>
        <w:spacing w:after="0"/>
        <w:ind w:left="0"/>
        <w:jc w:val="both"/>
      </w:pPr>
      <w:r>
        <w:rPr>
          <w:rFonts w:ascii="Times New Roman"/>
          <w:b w:val="false"/>
          <w:i w:val="false"/>
          <w:color w:val="000000"/>
          <w:sz w:val="28"/>
        </w:rPr>
        <w:t>
      14) 910.00.014 жолы бойынша дара кәсіпкер үшін міндетті әлеуметтік медициналық сақтандыру жарналарының сомасы 489 теңгені құрады (24 459 теңге х 2%), мұнда 24 459 теңге - қаржы жылына арналған республикалық бюджет туралы заңда белгіленген ең төменгі еңбекақы мөлшері, 2% - міндетті әлеуметтік медициналық сақтандыру жарналарының мөлшерлемесі.</w:t>
      </w:r>
    </w:p>
    <w:bookmarkEnd w:id="457"/>
    <w:bookmarkStart w:name="z476" w:id="458"/>
    <w:p>
      <w:pPr>
        <w:spacing w:after="0"/>
        <w:ind w:left="0"/>
        <w:jc w:val="both"/>
      </w:pPr>
      <w:r>
        <w:rPr>
          <w:rFonts w:ascii="Times New Roman"/>
          <w:b w:val="false"/>
          <w:i w:val="false"/>
          <w:color w:val="000000"/>
          <w:sz w:val="28"/>
        </w:rPr>
        <w:t>
      11. "Жеке тұлғалардың жеке табыс салығын, әлеуметтік аударымдарын, міндетті зейнетақы жарналарын, міндетті кәсіптік зейнетақы жарналары мен міндетті әлеуметтік медициналық сақтандыруға аударымдарды есептеу" деген бөлімде:</w:t>
      </w:r>
    </w:p>
    <w:bookmarkEnd w:id="458"/>
    <w:bookmarkStart w:name="z477" w:id="459"/>
    <w:p>
      <w:pPr>
        <w:spacing w:after="0"/>
        <w:ind w:left="0"/>
        <w:jc w:val="both"/>
      </w:pPr>
      <w:r>
        <w:rPr>
          <w:rFonts w:ascii="Times New Roman"/>
          <w:b w:val="false"/>
          <w:i w:val="false"/>
          <w:color w:val="000000"/>
          <w:sz w:val="28"/>
        </w:rPr>
        <w:t>
      1) 910.00.015 I жолынан бастап 910.00.015 VI дейінгі жолдарында есепті кезеңнің әрбір айына арналған жеке тұлғаларға төленген, Қазақстан Республикасы азаматтарының табысынан есепке жатқызылған және бюджетке аударуға жататын жеке табыс салығының сомасы көрсетіледі.</w:t>
      </w:r>
    </w:p>
    <w:bookmarkEnd w:id="459"/>
    <w:bookmarkStart w:name="z478" w:id="460"/>
    <w:p>
      <w:pPr>
        <w:spacing w:after="0"/>
        <w:ind w:left="0"/>
        <w:jc w:val="both"/>
      </w:pPr>
      <w:r>
        <w:rPr>
          <w:rFonts w:ascii="Times New Roman"/>
          <w:b w:val="false"/>
          <w:i w:val="false"/>
          <w:color w:val="000000"/>
          <w:sz w:val="28"/>
        </w:rPr>
        <w:t>
      910.00.015 VII жолы 910.00.015 I жолынан бастап 910.00.015 VI дейінгі жолдардың сомасы ретінде айқындалатын жарты жылдыққа арналған Қазақстан Республикасы азаматтарының табысынан есепке жатқызылған жеке табыс салығының жиынтық сомасын көрсету үшін арналған;</w:t>
      </w:r>
    </w:p>
    <w:bookmarkEnd w:id="460"/>
    <w:bookmarkStart w:name="z479" w:id="461"/>
    <w:p>
      <w:pPr>
        <w:spacing w:after="0"/>
        <w:ind w:left="0"/>
        <w:jc w:val="both"/>
      </w:pPr>
      <w:r>
        <w:rPr>
          <w:rFonts w:ascii="Times New Roman"/>
          <w:b w:val="false"/>
          <w:i w:val="false"/>
          <w:color w:val="000000"/>
          <w:sz w:val="28"/>
        </w:rPr>
        <w:t>
      2) 910.00.016 I жолынан бастап 910.00.016 VI дейінгі жолдарында есепті кезеңнің әрбір айына арналған жеке тұлғаларға төленген, шетелдіктер мен азаматтығы жоқ тұлғалардың табысынан есепке жатқызылған және бюджетке аударуға жататын жеке табыс салығының сомасы көрсетіледі.</w:t>
      </w:r>
    </w:p>
    <w:bookmarkEnd w:id="461"/>
    <w:bookmarkStart w:name="z480" w:id="462"/>
    <w:p>
      <w:pPr>
        <w:spacing w:after="0"/>
        <w:ind w:left="0"/>
        <w:jc w:val="both"/>
      </w:pPr>
      <w:r>
        <w:rPr>
          <w:rFonts w:ascii="Times New Roman"/>
          <w:b w:val="false"/>
          <w:i w:val="false"/>
          <w:color w:val="000000"/>
          <w:sz w:val="28"/>
        </w:rPr>
        <w:t>
      910.00.016 VII жолы 910.00.016 I жолынан бастап 910.00.016 VI дейінгі жолдардың сомасы ретінде айқындалатын жарты жылдыққа арналған шетелдіктер мен азаматтығы жоқ тұлғалардың табысынан есепке жатқызылған жеке табыс салығының жиынтық сомасын көрсету үшін арналған;</w:t>
      </w:r>
    </w:p>
    <w:bookmarkEnd w:id="462"/>
    <w:bookmarkStart w:name="z481" w:id="463"/>
    <w:p>
      <w:pPr>
        <w:spacing w:after="0"/>
        <w:ind w:left="0"/>
        <w:jc w:val="both"/>
      </w:pPr>
      <w:r>
        <w:rPr>
          <w:rFonts w:ascii="Times New Roman"/>
          <w:b w:val="false"/>
          <w:i w:val="false"/>
          <w:color w:val="000000"/>
          <w:sz w:val="28"/>
        </w:rPr>
        <w:t>
      3) 910.00.017 I жолынан бастап 910.00.017 VI дейінгі жолдарда есепті кезеңнің әрбір айына арналған Міндетті әлеуметтік сақтандыру туралы заңға сәйкес салық кезеңі үшін табыстар түрінде жеке тұлғаларға төленетін жұмыс беруші шығыстарының сомасы көрсетіледі.</w:t>
      </w:r>
    </w:p>
    <w:bookmarkEnd w:id="463"/>
    <w:bookmarkStart w:name="z482" w:id="464"/>
    <w:p>
      <w:pPr>
        <w:spacing w:after="0"/>
        <w:ind w:left="0"/>
        <w:jc w:val="both"/>
      </w:pPr>
      <w:r>
        <w:rPr>
          <w:rFonts w:ascii="Times New Roman"/>
          <w:b w:val="false"/>
          <w:i w:val="false"/>
          <w:color w:val="000000"/>
          <w:sz w:val="28"/>
        </w:rPr>
        <w:t>
      Бұл ретте, әлеуметтік аударымдар міндетті әлеуметтік сақтандыру туралы заңнамада белгіленген әлеуметтік аударымдар объектісінен есептелінген мөлшерде жүргізіледі. Әлеуметтік аударымдарды есептеуге қабылданған ай сайынғы табыс Республикалық бюджет туралы заңмен белгіленген ең төменгі еңбек ақының он есе мөлшерінен артық болмауы керек.</w:t>
      </w:r>
    </w:p>
    <w:bookmarkEnd w:id="464"/>
    <w:bookmarkStart w:name="z483" w:id="465"/>
    <w:p>
      <w:pPr>
        <w:spacing w:after="0"/>
        <w:ind w:left="0"/>
        <w:jc w:val="both"/>
      </w:pPr>
      <w:r>
        <w:rPr>
          <w:rFonts w:ascii="Times New Roman"/>
          <w:b w:val="false"/>
          <w:i w:val="false"/>
          <w:color w:val="000000"/>
          <w:sz w:val="28"/>
        </w:rPr>
        <w:t>
      Егер күнтізбелік ай үшін әлеуметтік аударымдарды есептеу объектісі республикалық бюджет туралы Заңда белгiленген және тиісті қаржы жылының 1 қаңтарында қолданыста болатын ең төменгі жалақы мөлшерiнен кем болса, онда әлеуметтік аударымдар ең төменгі жалақы мөлшері негізге алына отырып есептеледі, аударылады.</w:t>
      </w:r>
    </w:p>
    <w:bookmarkEnd w:id="465"/>
    <w:bookmarkStart w:name="z484" w:id="466"/>
    <w:p>
      <w:pPr>
        <w:spacing w:after="0"/>
        <w:ind w:left="0"/>
        <w:jc w:val="both"/>
      </w:pPr>
      <w:r>
        <w:rPr>
          <w:rFonts w:ascii="Times New Roman"/>
          <w:b w:val="false"/>
          <w:i w:val="false"/>
          <w:color w:val="000000"/>
          <w:sz w:val="28"/>
        </w:rPr>
        <w:t>
      910.00.017 VII жолы 910.00.017 I жолынан бастап 910.00.017 VI дейінгі жолдардың сомасы ретінде айқындалатын жарты жылдыққа арналған әлеуметтік аударымдарды есептеуге қабылданған жеке тұлғалар табысының жиынтық сомасын көрсету үшін арналған;</w:t>
      </w:r>
    </w:p>
    <w:bookmarkEnd w:id="466"/>
    <w:bookmarkStart w:name="z485" w:id="467"/>
    <w:p>
      <w:pPr>
        <w:spacing w:after="0"/>
        <w:ind w:left="0"/>
        <w:jc w:val="both"/>
      </w:pPr>
      <w:r>
        <w:rPr>
          <w:rFonts w:ascii="Times New Roman"/>
          <w:b w:val="false"/>
          <w:i w:val="false"/>
          <w:color w:val="000000"/>
          <w:sz w:val="28"/>
        </w:rPr>
        <w:t>
      4) 910.00.018 I жолынан бастап 910.00.018 VI дейінгі жолдарда есепті кезеңнің әрбір айына арналған әлеуметтік аударымдардың сомасы көрсетіледі.</w:t>
      </w:r>
    </w:p>
    <w:bookmarkEnd w:id="467"/>
    <w:bookmarkStart w:name="z486" w:id="468"/>
    <w:p>
      <w:pPr>
        <w:spacing w:after="0"/>
        <w:ind w:left="0"/>
        <w:jc w:val="both"/>
      </w:pPr>
      <w:r>
        <w:rPr>
          <w:rFonts w:ascii="Times New Roman"/>
          <w:b w:val="false"/>
          <w:i w:val="false"/>
          <w:color w:val="000000"/>
          <w:sz w:val="28"/>
        </w:rPr>
        <w:t>
      910.00.018 VII жолы 910.00.018 I жолынан бастап 910.00.018 VI дейінгі жолдардың сомасы ретінде айқындалатын жарты жылдыққа арналған әлеуметтік аударымдарының жиынтық сомасын көрсету үшін арналған;</w:t>
      </w:r>
    </w:p>
    <w:bookmarkEnd w:id="468"/>
    <w:bookmarkStart w:name="z487" w:id="469"/>
    <w:p>
      <w:pPr>
        <w:spacing w:after="0"/>
        <w:ind w:left="0"/>
        <w:jc w:val="both"/>
      </w:pPr>
      <w:r>
        <w:rPr>
          <w:rFonts w:ascii="Times New Roman"/>
          <w:b w:val="false"/>
          <w:i w:val="false"/>
          <w:color w:val="000000"/>
          <w:sz w:val="28"/>
        </w:rPr>
        <w:t>
      5) 910.00.019 I жолынан бастап 910.00.019 VI дейінгі жолдарда есепті кезеңнің әрбір айына арналған міндетті зейнетақы жарнасы ұсталатын (есептелетін) жеке тұлғаларға есептелген табыстардың сомасы көрсетіледі.</w:t>
      </w:r>
    </w:p>
    <w:bookmarkEnd w:id="469"/>
    <w:bookmarkStart w:name="z488" w:id="470"/>
    <w:p>
      <w:pPr>
        <w:spacing w:after="0"/>
        <w:ind w:left="0"/>
        <w:jc w:val="both"/>
      </w:pPr>
      <w:r>
        <w:rPr>
          <w:rFonts w:ascii="Times New Roman"/>
          <w:b w:val="false"/>
          <w:i w:val="false"/>
          <w:color w:val="000000"/>
          <w:sz w:val="28"/>
        </w:rPr>
        <w:t>
      910.00.019 VII жолы 910.00.019 I жолынан бастап 910.00.019 VI дейінгі жолдардардың сомасы ретінде айқындалатын жарты жылдыққа арналған міндетті зейнетақы жарнасы ұсталатын (есептелетін) жеке тұлғаларға есептелген табыстардың жиынтық сомасын көрсету үшін арналған.</w:t>
      </w:r>
    </w:p>
    <w:bookmarkEnd w:id="470"/>
    <w:bookmarkStart w:name="z489" w:id="471"/>
    <w:p>
      <w:pPr>
        <w:spacing w:after="0"/>
        <w:ind w:left="0"/>
        <w:jc w:val="both"/>
      </w:pPr>
      <w:r>
        <w:rPr>
          <w:rFonts w:ascii="Times New Roman"/>
          <w:b w:val="false"/>
          <w:i w:val="false"/>
          <w:color w:val="000000"/>
          <w:sz w:val="28"/>
        </w:rPr>
        <w:t>
      Бұл ретте мiндеттi зейнетақы жарналарын есептеу үшiн алынатын ай сайынғы табыс тиісті қаржы жылына арналған республикалық бюджет туралы заңда белгіленген ең төмен жалақының 75 еселенген мөлшерінен аспауға тиiс;</w:t>
      </w:r>
    </w:p>
    <w:bookmarkEnd w:id="471"/>
    <w:bookmarkStart w:name="z490" w:id="472"/>
    <w:p>
      <w:pPr>
        <w:spacing w:after="0"/>
        <w:ind w:left="0"/>
        <w:jc w:val="both"/>
      </w:pPr>
      <w:r>
        <w:rPr>
          <w:rFonts w:ascii="Times New Roman"/>
          <w:b w:val="false"/>
          <w:i w:val="false"/>
          <w:color w:val="000000"/>
          <w:sz w:val="28"/>
        </w:rPr>
        <w:t>
      6) 910.00.020 I жолынан бастап 910.00.020 VI дейінгі есепті кезеңнің әрбір айына арналған жеке тұлғаларға төленген табыстардан есептелген және бірыңғай жинақтаушы зейнетақы қорына аударуға жататын міндетті зейнетақы жарнасының сомасы көрсетіледі.</w:t>
      </w:r>
    </w:p>
    <w:bookmarkEnd w:id="472"/>
    <w:bookmarkStart w:name="z491" w:id="473"/>
    <w:p>
      <w:pPr>
        <w:spacing w:after="0"/>
        <w:ind w:left="0"/>
        <w:jc w:val="both"/>
      </w:pPr>
      <w:r>
        <w:rPr>
          <w:rFonts w:ascii="Times New Roman"/>
          <w:b w:val="false"/>
          <w:i w:val="false"/>
          <w:color w:val="000000"/>
          <w:sz w:val="28"/>
        </w:rPr>
        <w:t>
      910.00.020 VII жолы 910.00.020 I жолынан бастап 910.00.020 VI дейінгі жолдардың сомасы ретінде айқындалатын жарты жылдыққа арналған міндетті зейнетақы жарнасының жиынтық сомасын көрсету үшін арналған;</w:t>
      </w:r>
    </w:p>
    <w:bookmarkEnd w:id="473"/>
    <w:bookmarkStart w:name="z492" w:id="474"/>
    <w:p>
      <w:pPr>
        <w:spacing w:after="0"/>
        <w:ind w:left="0"/>
        <w:jc w:val="both"/>
      </w:pPr>
      <w:r>
        <w:rPr>
          <w:rFonts w:ascii="Times New Roman"/>
          <w:b w:val="false"/>
          <w:i w:val="false"/>
          <w:color w:val="000000"/>
          <w:sz w:val="28"/>
        </w:rPr>
        <w:t>
      7) 910.00.021 I жолынан бастап 910.00.021 VI дейінгі есепті кезеңнің әрбір айына арналған Зейнетақымен қамсыздандыру туралы заңына сәйкес міндетті кәсіптік зейнетақы жарнасы ұсталатын (есептелетін) жеке тұлғаларға есептелген табыстардың сомасы көрсетіледі.</w:t>
      </w:r>
    </w:p>
    <w:bookmarkEnd w:id="474"/>
    <w:bookmarkStart w:name="z493" w:id="475"/>
    <w:p>
      <w:pPr>
        <w:spacing w:after="0"/>
        <w:ind w:left="0"/>
        <w:jc w:val="both"/>
      </w:pPr>
      <w:r>
        <w:rPr>
          <w:rFonts w:ascii="Times New Roman"/>
          <w:b w:val="false"/>
          <w:i w:val="false"/>
          <w:color w:val="000000"/>
          <w:sz w:val="28"/>
        </w:rPr>
        <w:t>
      910.00.021 VII жолы 910.00.021 I жолынан бастап 910.00.021 VI дейінгі жолдардың сомасы ретінде айқындалатын жарты жылдыққа арналған Зейнетақымен қамсыздандыру туралы заңына сәйкес міндетті кәсіптік зейнетақы жарнасы ұсталатын (есептелетін) жеке тұлғаларға есептелген табыстардың жиынтық сомасын көрсету үшін арналған;</w:t>
      </w:r>
    </w:p>
    <w:bookmarkEnd w:id="475"/>
    <w:bookmarkStart w:name="z494" w:id="476"/>
    <w:p>
      <w:pPr>
        <w:spacing w:after="0"/>
        <w:ind w:left="0"/>
        <w:jc w:val="both"/>
      </w:pPr>
      <w:r>
        <w:rPr>
          <w:rFonts w:ascii="Times New Roman"/>
          <w:b w:val="false"/>
          <w:i w:val="false"/>
          <w:color w:val="000000"/>
          <w:sz w:val="28"/>
        </w:rPr>
        <w:t>
      8) 910.00.022 I жолынан бастап 910.00.022 VI дейінгі жолдарда есепті кезеңнің әрбір айына арналған міндетті кәсіптік зейнетақы жарнасының сомасы көрсетіледі.</w:t>
      </w:r>
    </w:p>
    <w:bookmarkEnd w:id="476"/>
    <w:bookmarkStart w:name="z495" w:id="477"/>
    <w:p>
      <w:pPr>
        <w:spacing w:after="0"/>
        <w:ind w:left="0"/>
        <w:jc w:val="both"/>
      </w:pPr>
      <w:r>
        <w:rPr>
          <w:rFonts w:ascii="Times New Roman"/>
          <w:b w:val="false"/>
          <w:i w:val="false"/>
          <w:color w:val="000000"/>
          <w:sz w:val="28"/>
        </w:rPr>
        <w:t>
      910.00.022 VII жолы 910.00.022 I жолынан бастап 910.00.022 VI дейінгі жолдардың сомасы ретінде айқындалатын жарты жылдыққа арналған міндетті кәсіптік зейнетақы жарнасының жиынтық сомасын көрсету үшін арналған;</w:t>
      </w:r>
    </w:p>
    <w:bookmarkEnd w:id="477"/>
    <w:bookmarkStart w:name="z496" w:id="478"/>
    <w:p>
      <w:pPr>
        <w:spacing w:after="0"/>
        <w:ind w:left="0"/>
        <w:jc w:val="both"/>
      </w:pPr>
      <w:r>
        <w:rPr>
          <w:rFonts w:ascii="Times New Roman"/>
          <w:b w:val="false"/>
          <w:i w:val="false"/>
          <w:color w:val="000000"/>
          <w:sz w:val="28"/>
        </w:rPr>
        <w:t>
      9) 910.00.023 I жолынан бастап 910.00.023 VI дейінгі жолдарда есепті кезеңнің әрбір айына арналған Міндетті әлеуметтік медициналық сақтандыру туралы заңға сәйкес міндетті әлеуметтік медициналық сақтандыруға аударымдарын есептеу үшін алынатын табыстарының сомасы көрсетіледі.</w:t>
      </w:r>
    </w:p>
    <w:bookmarkEnd w:id="478"/>
    <w:bookmarkStart w:name="z497" w:id="479"/>
    <w:p>
      <w:pPr>
        <w:spacing w:after="0"/>
        <w:ind w:left="0"/>
        <w:jc w:val="both"/>
      </w:pPr>
      <w:r>
        <w:rPr>
          <w:rFonts w:ascii="Times New Roman"/>
          <w:b w:val="false"/>
          <w:i w:val="false"/>
          <w:color w:val="000000"/>
          <w:sz w:val="28"/>
        </w:rPr>
        <w:t>
      910.00.023 VII жолы 910.00.023 I жолынан бастап 910.00.023 VI дейінгі жолдардың сомасы ретінде айқындалатын жарты жылдыққа арналған Міндетті әлеуметтік медициналық сақтандыру туралы заңға сәйкес міндетті әлеуметтік медициналық сақтандыруға аударымдарды есептеу үшін алынатын табыстарының жиынтық сомасын көрсету үшін арналған;</w:t>
      </w:r>
    </w:p>
    <w:bookmarkEnd w:id="479"/>
    <w:bookmarkStart w:name="z498" w:id="480"/>
    <w:p>
      <w:pPr>
        <w:spacing w:after="0"/>
        <w:ind w:left="0"/>
        <w:jc w:val="both"/>
      </w:pPr>
      <w:r>
        <w:rPr>
          <w:rFonts w:ascii="Times New Roman"/>
          <w:b w:val="false"/>
          <w:i w:val="false"/>
          <w:color w:val="000000"/>
          <w:sz w:val="28"/>
        </w:rPr>
        <w:t>
      10) 910.00.024 I жолынан бастап 910.00.024 VI дейінгі жолдарда есепті кезеңнің әрбір айына арналған Міндетті әлеуметтік медициналық сақтандыру туралы заңға сәйкес жұмысшыларға міндетті әлеуметтік медициналық сақтандыруға аударымдардың сомасы көрсетіледі.</w:t>
      </w:r>
    </w:p>
    <w:bookmarkEnd w:id="480"/>
    <w:bookmarkStart w:name="z499" w:id="481"/>
    <w:p>
      <w:pPr>
        <w:spacing w:after="0"/>
        <w:ind w:left="0"/>
        <w:jc w:val="both"/>
      </w:pPr>
      <w:r>
        <w:rPr>
          <w:rFonts w:ascii="Times New Roman"/>
          <w:b w:val="false"/>
          <w:i w:val="false"/>
          <w:color w:val="000000"/>
          <w:sz w:val="28"/>
        </w:rPr>
        <w:t>
      910.00.024 VII жолы 910.00.024 I жолынан бастап 910.00.024 VI дейінгі жолдардың сомасы ретінде айқындалатын жарты жылдыққа арналған міндетті әлеуметтік медициналық сақтандыруға аударымдардың жиынтық сомасын көрсету үшін арналған.</w:t>
      </w:r>
    </w:p>
    <w:bookmarkEnd w:id="481"/>
    <w:bookmarkStart w:name="z500" w:id="482"/>
    <w:p>
      <w:pPr>
        <w:spacing w:after="0"/>
        <w:ind w:left="0"/>
        <w:jc w:val="both"/>
      </w:pPr>
      <w:r>
        <w:rPr>
          <w:rFonts w:ascii="Times New Roman"/>
          <w:b w:val="false"/>
          <w:i w:val="false"/>
          <w:color w:val="000000"/>
          <w:sz w:val="28"/>
        </w:rPr>
        <w:t>
      12. "Салық төлеушінің (салық агентінің) жауапкершілігі" деген бөлімде:</w:t>
      </w:r>
    </w:p>
    <w:bookmarkEnd w:id="482"/>
    <w:bookmarkStart w:name="z501" w:id="483"/>
    <w:p>
      <w:pPr>
        <w:spacing w:after="0"/>
        <w:ind w:left="0"/>
        <w:jc w:val="both"/>
      </w:pPr>
      <w:r>
        <w:rPr>
          <w:rFonts w:ascii="Times New Roman"/>
          <w:b w:val="false"/>
          <w:i w:val="false"/>
          <w:color w:val="000000"/>
          <w:sz w:val="28"/>
        </w:rPr>
        <w:t>
      1) "Салық төлеушінің (басшының) Т.А.Ә." жолында құрылтай құжаттарына сәйкес басшының тегі, аты, әкесінің аты (болған кезде) көрсетіледі.</w:t>
      </w:r>
    </w:p>
    <w:bookmarkEnd w:id="483"/>
    <w:bookmarkStart w:name="z502" w:id="484"/>
    <w:p>
      <w:pPr>
        <w:spacing w:after="0"/>
        <w:ind w:left="0"/>
        <w:jc w:val="both"/>
      </w:pPr>
      <w:r>
        <w:rPr>
          <w:rFonts w:ascii="Times New Roman"/>
          <w:b w:val="false"/>
          <w:i w:val="false"/>
          <w:color w:val="000000"/>
          <w:sz w:val="28"/>
        </w:rPr>
        <w:t>
      Егер декларацияны жеке тұлға табыс еткен жағдайда, жолда жеке басын куәландыратын құжаттарға сәйкес толтырылатын салық төлеушінің тегі, аты, әкесінің аты (болған кезде) көрсетіледі;</w:t>
      </w:r>
    </w:p>
    <w:bookmarkEnd w:id="484"/>
    <w:bookmarkStart w:name="z503" w:id="485"/>
    <w:p>
      <w:pPr>
        <w:spacing w:after="0"/>
        <w:ind w:left="0"/>
        <w:jc w:val="both"/>
      </w:pPr>
      <w:r>
        <w:rPr>
          <w:rFonts w:ascii="Times New Roman"/>
          <w:b w:val="false"/>
          <w:i w:val="false"/>
          <w:color w:val="000000"/>
          <w:sz w:val="28"/>
        </w:rPr>
        <w:t>
      2) Декларацияның мемлекеттік кірістер органына тапсырылған күні көрсетіледі;</w:t>
      </w:r>
    </w:p>
    <w:bookmarkEnd w:id="485"/>
    <w:bookmarkStart w:name="z504" w:id="486"/>
    <w:p>
      <w:pPr>
        <w:spacing w:after="0"/>
        <w:ind w:left="0"/>
        <w:jc w:val="both"/>
      </w:pPr>
      <w:r>
        <w:rPr>
          <w:rFonts w:ascii="Times New Roman"/>
          <w:b w:val="false"/>
          <w:i w:val="false"/>
          <w:color w:val="000000"/>
          <w:sz w:val="28"/>
        </w:rPr>
        <w:t>
      3) орналасқан орны бойынша мемлекеттік кірістер органының коды көрсетіледі.</w:t>
      </w:r>
    </w:p>
    <w:bookmarkEnd w:id="486"/>
    <w:bookmarkStart w:name="z505" w:id="487"/>
    <w:p>
      <w:pPr>
        <w:spacing w:after="0"/>
        <w:ind w:left="0"/>
        <w:jc w:val="both"/>
      </w:pPr>
      <w:r>
        <w:rPr>
          <w:rFonts w:ascii="Times New Roman"/>
          <w:b w:val="false"/>
          <w:i w:val="false"/>
          <w:color w:val="000000"/>
          <w:sz w:val="28"/>
        </w:rPr>
        <w:t>
      Салық төлеушінің орналасқан орны бойынша мемлекеттік кірістер органының коды көрсетіледі.</w:t>
      </w:r>
    </w:p>
    <w:bookmarkEnd w:id="487"/>
    <w:bookmarkStart w:name="z506" w:id="488"/>
    <w:p>
      <w:pPr>
        <w:spacing w:after="0"/>
        <w:ind w:left="0"/>
        <w:jc w:val="both"/>
      </w:pPr>
      <w:r>
        <w:rPr>
          <w:rFonts w:ascii="Times New Roman"/>
          <w:b w:val="false"/>
          <w:i w:val="false"/>
          <w:color w:val="000000"/>
          <w:sz w:val="28"/>
        </w:rPr>
        <w:t>
      Бұл ретте, дара кәсіпкердің орналасқан жері мемлекеттік кірістер органында дара кәсіпкер ретінде тіркеу есебіне қою кезінде мәлімделген дара кәсіпкердің қызметінің басым бөлігін жүзеге асыратын орны болып танылады.</w:t>
      </w:r>
    </w:p>
    <w:bookmarkEnd w:id="488"/>
    <w:bookmarkStart w:name="z507" w:id="489"/>
    <w:p>
      <w:pPr>
        <w:spacing w:after="0"/>
        <w:ind w:left="0"/>
        <w:jc w:val="both"/>
      </w:pPr>
      <w:r>
        <w:rPr>
          <w:rFonts w:ascii="Times New Roman"/>
          <w:b w:val="false"/>
          <w:i w:val="false"/>
          <w:color w:val="000000"/>
          <w:sz w:val="28"/>
        </w:rPr>
        <w:t>
      Резидент заңды тұлғаның орналасқан жері құрылтай құжаттарында көрсетілген оның тұрақты жұмыс істейтін органының орналасқан жері болып танылады.</w:t>
      </w:r>
    </w:p>
    <w:bookmarkEnd w:id="489"/>
    <w:bookmarkStart w:name="z508" w:id="490"/>
    <w:p>
      <w:pPr>
        <w:spacing w:after="0"/>
        <w:ind w:left="0"/>
        <w:jc w:val="both"/>
      </w:pPr>
      <w:r>
        <w:rPr>
          <w:rFonts w:ascii="Times New Roman"/>
          <w:b w:val="false"/>
          <w:i w:val="false"/>
          <w:color w:val="000000"/>
          <w:sz w:val="28"/>
        </w:rPr>
        <w:t>
      Филиал, өкілдік ашпай, қызметін тұрақты мекеме арқылы жүзеге асыратын резидент емес заңды тұлғаның орналасқан жері мемлекеттік кірістер органында салық төлеуші ретінде тіркеу кезінде мәлімделген Қазақстан Республикасындағы қызметін жүзеге асыратын жері болып танылады;</w:t>
      </w:r>
    </w:p>
    <w:bookmarkEnd w:id="490"/>
    <w:bookmarkStart w:name="z509" w:id="491"/>
    <w:p>
      <w:pPr>
        <w:spacing w:after="0"/>
        <w:ind w:left="0"/>
        <w:jc w:val="both"/>
      </w:pPr>
      <w:r>
        <w:rPr>
          <w:rFonts w:ascii="Times New Roman"/>
          <w:b w:val="false"/>
          <w:i w:val="false"/>
          <w:color w:val="000000"/>
          <w:sz w:val="28"/>
        </w:rPr>
        <w:t>
      4) Жеке тұлғаның тұрғылықты жері бойынша мемлекеттік кірістер органының коды көрсетіледі.</w:t>
      </w:r>
    </w:p>
    <w:bookmarkEnd w:id="491"/>
    <w:bookmarkStart w:name="z510" w:id="492"/>
    <w:p>
      <w:pPr>
        <w:spacing w:after="0"/>
        <w:ind w:left="0"/>
        <w:jc w:val="both"/>
      </w:pPr>
      <w:r>
        <w:rPr>
          <w:rFonts w:ascii="Times New Roman"/>
          <w:b w:val="false"/>
          <w:i w:val="false"/>
          <w:color w:val="000000"/>
          <w:sz w:val="28"/>
        </w:rPr>
        <w:t>
      Бұл ретте, жеке тұлғаның тұрғылықты жері азаматтарды тіркеу туралы Қазақстан Республикасының заңнамасына сәйкес азаматты тіркеу орны болып танылады;</w:t>
      </w:r>
    </w:p>
    <w:bookmarkEnd w:id="492"/>
    <w:bookmarkStart w:name="z511" w:id="493"/>
    <w:p>
      <w:pPr>
        <w:spacing w:after="0"/>
        <w:ind w:left="0"/>
        <w:jc w:val="both"/>
      </w:pPr>
      <w:r>
        <w:rPr>
          <w:rFonts w:ascii="Times New Roman"/>
          <w:b w:val="false"/>
          <w:i w:val="false"/>
          <w:color w:val="000000"/>
          <w:sz w:val="28"/>
        </w:rPr>
        <w:t>
      5) "Декларацияны қабылдаған лауазымды адамының Т.А.Ә." жолында декларацияны қабылдаған мемлекеттік кірістер органы қызметкерінің тегі, аты, әкесінің аты (ол болған кезде) көрсетіледі;</w:t>
      </w:r>
    </w:p>
    <w:bookmarkEnd w:id="493"/>
    <w:bookmarkStart w:name="z512" w:id="494"/>
    <w:p>
      <w:pPr>
        <w:spacing w:after="0"/>
        <w:ind w:left="0"/>
        <w:jc w:val="both"/>
      </w:pPr>
      <w:r>
        <w:rPr>
          <w:rFonts w:ascii="Times New Roman"/>
          <w:b w:val="false"/>
          <w:i w:val="false"/>
          <w:color w:val="000000"/>
          <w:sz w:val="28"/>
        </w:rPr>
        <w:t xml:space="preserve">
      6) Салық кодексінің 584-бабының </w:t>
      </w:r>
      <w:r>
        <w:rPr>
          <w:rFonts w:ascii="Times New Roman"/>
          <w:b w:val="false"/>
          <w:i w:val="false"/>
          <w:color w:val="000000"/>
          <w:sz w:val="28"/>
        </w:rPr>
        <w:t>2-тармағына</w:t>
      </w:r>
      <w:r>
        <w:rPr>
          <w:rFonts w:ascii="Times New Roman"/>
          <w:b w:val="false"/>
          <w:i w:val="false"/>
          <w:color w:val="000000"/>
          <w:sz w:val="28"/>
        </w:rPr>
        <w:t xml:space="preserve"> сәйкес лауазымды адам декларацияны қабылдаған күн көрсетіледі;</w:t>
      </w:r>
    </w:p>
    <w:bookmarkEnd w:id="494"/>
    <w:bookmarkStart w:name="z513" w:id="495"/>
    <w:p>
      <w:pPr>
        <w:spacing w:after="0"/>
        <w:ind w:left="0"/>
        <w:jc w:val="both"/>
      </w:pPr>
      <w:r>
        <w:rPr>
          <w:rFonts w:ascii="Times New Roman"/>
          <w:b w:val="false"/>
          <w:i w:val="false"/>
          <w:color w:val="000000"/>
          <w:sz w:val="28"/>
        </w:rPr>
        <w:t>
      7) Мемлекеттік кірістер органы беретін декларацияның кіріс нөмірі көрсетіледі;</w:t>
      </w:r>
    </w:p>
    <w:bookmarkEnd w:id="495"/>
    <w:bookmarkStart w:name="z514" w:id="496"/>
    <w:p>
      <w:pPr>
        <w:spacing w:after="0"/>
        <w:ind w:left="0"/>
        <w:jc w:val="both"/>
      </w:pPr>
      <w:r>
        <w:rPr>
          <w:rFonts w:ascii="Times New Roman"/>
          <w:b w:val="false"/>
          <w:i w:val="false"/>
          <w:color w:val="000000"/>
          <w:sz w:val="28"/>
        </w:rPr>
        <w:t>
      8) Пошта немесе өзге байланыс ұйымымен қойған пошта штемпелінің күні көрсетіледі.</w:t>
      </w:r>
    </w:p>
    <w:bookmarkEnd w:id="49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