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0525" w14:textId="9cd0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6 наурыздағы № 150 бұйрығы. Қазақстан Республикасының Әділет министрлігінде 2017 жылғы 2 мамырда № 15093 болып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11273 болып тіркелген, 2015 жылғы 25 маусымда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8) және 40) тармақшалар алып тасталсын;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"Салық төлеушілерді тіркеу" мемлекеттік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Мемлекеттік қызметті көрсету мерзімдері:</w:t>
      </w:r>
    </w:p>
    <w:bookmarkEnd w:id="4"/>
    <w:bookmarkStart w:name="z8" w:id="5"/>
    <w:p>
      <w:pPr>
        <w:spacing w:after="0"/>
        <w:ind w:left="0"/>
        <w:jc w:val="both"/>
      </w:pPr>
      <w:r>
        <w:rPr>
          <w:rFonts w:ascii="Times New Roman"/>
          <w:b w:val="false"/>
          <w:i w:val="false"/>
          <w:color w:val="000000"/>
          <w:sz w:val="28"/>
        </w:rPr>
        <w:t xml:space="preserve">
      1) салық төлеуші туралы мәліметтерді салық төлеушілердің мемлекеттік дерекқорға (бұдан әрі – СТ МДҚ) енгізу – тіркеу есебіне қою туралы салықтық өтінішті алған күннен бастап 3 (үш) жұмыс күні ішінде; </w:t>
      </w:r>
    </w:p>
    <w:bookmarkEnd w:id="5"/>
    <w:bookmarkStart w:name="z9" w:id="6"/>
    <w:p>
      <w:pPr>
        <w:spacing w:after="0"/>
        <w:ind w:left="0"/>
        <w:jc w:val="both"/>
      </w:pPr>
      <w:r>
        <w:rPr>
          <w:rFonts w:ascii="Times New Roman"/>
          <w:b w:val="false"/>
          <w:i w:val="false"/>
          <w:color w:val="000000"/>
          <w:sz w:val="28"/>
        </w:rPr>
        <w:t>
      2) салық төлеушінің тіркеу деректеріне өзгертулер енгізу – тіркеу есебіне қою туралы салықтық өтінішті алған күннен бастап 3 (үш) жұмыс күні ішінде;</w:t>
      </w:r>
    </w:p>
    <w:bookmarkEnd w:id="6"/>
    <w:bookmarkStart w:name="z10" w:id="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7"/>
    <w:bookmarkStart w:name="z11" w:id="8"/>
    <w:p>
      <w:pPr>
        <w:spacing w:after="0"/>
        <w:ind w:left="0"/>
        <w:jc w:val="both"/>
      </w:pPr>
      <w:r>
        <w:rPr>
          <w:rFonts w:ascii="Times New Roman"/>
          <w:b w:val="false"/>
          <w:i w:val="false"/>
          <w:color w:val="000000"/>
          <w:sz w:val="28"/>
        </w:rPr>
        <w:t>
      3) көрсетілетін қызметті алушының құжаттар топтамасын тапсыруы үшін күтудің рұқсат берілетін ең ұзақ уақыты – көрсетілетін қызметті берушіге – 20 (жиырма) минут, Мемлекеттік корпорацияда – 15 (он бес) минут;</w:t>
      </w:r>
    </w:p>
    <w:bookmarkEnd w:id="8"/>
    <w:bookmarkStart w:name="z12" w:id="9"/>
    <w:p>
      <w:pPr>
        <w:spacing w:after="0"/>
        <w:ind w:left="0"/>
        <w:jc w:val="both"/>
      </w:pPr>
      <w:r>
        <w:rPr>
          <w:rFonts w:ascii="Times New Roman"/>
          <w:b w:val="false"/>
          <w:i w:val="false"/>
          <w:color w:val="000000"/>
          <w:sz w:val="28"/>
        </w:rPr>
        <w:t>
      4) көрсетілетін қызметті алушыға көрсетілетін қызметті берушінің қызмет көрсетуінің рұқсат берілетін ең ұзақ уақыты – 20 (жиырма) минут, Мемлекеттік корпорацияда – 15 (он бес) минут.";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"9. Көрсетілетін қызметті алушы не оның өкілі нотариалды куәландырылған сенімхат бойынша жүгінген кезде мемлекеттік қызметті көрсету үшін қажетті құжаттар тізбесі:</w:t>
      </w:r>
    </w:p>
    <w:bookmarkEnd w:id="10"/>
    <w:bookmarkStart w:name="z15" w:id="11"/>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1"/>
    <w:bookmarkStart w:name="z16" w:id="12"/>
    <w:p>
      <w:pPr>
        <w:spacing w:after="0"/>
        <w:ind w:left="0"/>
        <w:jc w:val="both"/>
      </w:pPr>
      <w:r>
        <w:rPr>
          <w:rFonts w:ascii="Times New Roman"/>
          <w:b w:val="false"/>
          <w:i w:val="false"/>
          <w:color w:val="000000"/>
          <w:sz w:val="28"/>
        </w:rPr>
        <w:t>
      СТ МДҚ-на резидент емес туралы мәліметтерді енгізу үшін:</w:t>
      </w:r>
    </w:p>
    <w:bookmarkEnd w:id="12"/>
    <w:bookmarkStart w:name="z17" w:id="13"/>
    <w:p>
      <w:pPr>
        <w:spacing w:after="0"/>
        <w:ind w:left="0"/>
        <w:jc w:val="both"/>
      </w:pPr>
      <w:r>
        <w:rPr>
          <w:rFonts w:ascii="Times New Roman"/>
          <w:b w:val="false"/>
          <w:i w:val="false"/>
          <w:color w:val="000000"/>
          <w:sz w:val="28"/>
        </w:rPr>
        <w:t xml:space="preserve">
      1) осы мемлекеттік қызмет көрсету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w:t>
      </w:r>
    </w:p>
    <w:bookmarkEnd w:id="13"/>
    <w:bookmarkStart w:name="z18" w:id="14"/>
    <w:p>
      <w:pPr>
        <w:spacing w:after="0"/>
        <w:ind w:left="0"/>
        <w:jc w:val="both"/>
      </w:pPr>
      <w:r>
        <w:rPr>
          <w:rFonts w:ascii="Times New Roman"/>
          <w:b w:val="false"/>
          <w:i w:val="false"/>
          <w:color w:val="000000"/>
          <w:sz w:val="28"/>
        </w:rPr>
        <w:t>
      2) осы мемлекеттік қызметтер стандартына 5-қосымшаға сәйкес құжаттар тізбесі;</w:t>
      </w:r>
    </w:p>
    <w:bookmarkEnd w:id="14"/>
    <w:bookmarkStart w:name="z19" w:id="15"/>
    <w:p>
      <w:pPr>
        <w:spacing w:after="0"/>
        <w:ind w:left="0"/>
        <w:jc w:val="both"/>
      </w:pPr>
      <w:r>
        <w:rPr>
          <w:rFonts w:ascii="Times New Roman"/>
          <w:b w:val="false"/>
          <w:i w:val="false"/>
          <w:color w:val="000000"/>
          <w:sz w:val="28"/>
        </w:rPr>
        <w:t>
      СТ МДҚ-да тіркеу деректеріне өзгерістер және (немесе) толықтырулар енгізу үшін:</w:t>
      </w:r>
    </w:p>
    <w:bookmarkEnd w:id="15"/>
    <w:bookmarkStart w:name="z20" w:id="16"/>
    <w:p>
      <w:pPr>
        <w:spacing w:after="0"/>
        <w:ind w:left="0"/>
        <w:jc w:val="both"/>
      </w:pPr>
      <w:r>
        <w:rPr>
          <w:rFonts w:ascii="Times New Roman"/>
          <w:b w:val="false"/>
          <w:i w:val="false"/>
          <w:color w:val="000000"/>
          <w:sz w:val="28"/>
        </w:rPr>
        <w:t xml:space="preserve">
      1) осы мемлекеттік қызметтер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w:t>
      </w:r>
    </w:p>
    <w:bookmarkEnd w:id="16"/>
    <w:bookmarkStart w:name="z21" w:id="17"/>
    <w:p>
      <w:pPr>
        <w:spacing w:after="0"/>
        <w:ind w:left="0"/>
        <w:jc w:val="both"/>
      </w:pPr>
      <w:r>
        <w:rPr>
          <w:rFonts w:ascii="Times New Roman"/>
          <w:b w:val="false"/>
          <w:i w:val="false"/>
          <w:color w:val="000000"/>
          <w:sz w:val="28"/>
        </w:rPr>
        <w:t>
      2) СТ МДҚ-да заңды тұлғаның басшысы туралы көрсетілетін қызметті алушының тіркеу деректеріне өзгерістер және (немесе) толықтырулар енгізу үшін – заңды тұлғаның қатысушыларының (акционерлерінің) жалпы жиналысының немесе бір қатысушыдан (акционерден) тұратын заңды тұлғаның бір қатысушының (акционердің) шешімінің нотариалды куәландырылған көшірмесі;</w:t>
      </w:r>
    </w:p>
    <w:bookmarkEnd w:id="17"/>
    <w:bookmarkStart w:name="z22" w:id="18"/>
    <w:p>
      <w:pPr>
        <w:spacing w:after="0"/>
        <w:ind w:left="0"/>
        <w:jc w:val="both"/>
      </w:pPr>
      <w:r>
        <w:rPr>
          <w:rFonts w:ascii="Times New Roman"/>
          <w:b w:val="false"/>
          <w:i w:val="false"/>
          <w:color w:val="000000"/>
          <w:sz w:val="28"/>
        </w:rPr>
        <w:t>
      3) СТ МДҚ-да заңды тұлғаның құрылымдық бөлімшесінің басшысы туралы көрсетілетін қызметті алушының тіркеу деректеріне өзгерістер және (немесе) толықтырулар енгізу үшін – заңды тұлғаның уәкілетті органының заңды тұлғаның құрылымдық бөлімшесінің басшысын тағайындау туралы шешімінің не оның өкілеттігін растайтын өзге құжаттың нотариалды куәландырылған көшірмесі;</w:t>
      </w:r>
    </w:p>
    <w:bookmarkEnd w:id="18"/>
    <w:bookmarkStart w:name="z23" w:id="19"/>
    <w:p>
      <w:pPr>
        <w:spacing w:after="0"/>
        <w:ind w:left="0"/>
        <w:jc w:val="both"/>
      </w:pPr>
      <w:r>
        <w:rPr>
          <w:rFonts w:ascii="Times New Roman"/>
          <w:b w:val="false"/>
          <w:i w:val="false"/>
          <w:color w:val="000000"/>
          <w:sz w:val="28"/>
        </w:rPr>
        <w:t>
      СТ МДҚ-нан салық төлеушілерді алып тастау үшін:</w:t>
      </w:r>
    </w:p>
    <w:bookmarkEnd w:id="19"/>
    <w:bookmarkStart w:name="z24" w:id="20"/>
    <w:p>
      <w:pPr>
        <w:spacing w:after="0"/>
        <w:ind w:left="0"/>
        <w:jc w:val="both"/>
      </w:pPr>
      <w:r>
        <w:rPr>
          <w:rFonts w:ascii="Times New Roman"/>
          <w:b w:val="false"/>
          <w:i w:val="false"/>
          <w:color w:val="000000"/>
          <w:sz w:val="28"/>
        </w:rPr>
        <w:t xml:space="preserve">
      1) осы мемлекеттік қызметтер стандартына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салықтық өтініш;</w:t>
      </w:r>
    </w:p>
    <w:bookmarkEnd w:id="20"/>
    <w:bookmarkStart w:name="z25" w:id="21"/>
    <w:p>
      <w:pPr>
        <w:spacing w:after="0"/>
        <w:ind w:left="0"/>
        <w:jc w:val="both"/>
      </w:pPr>
      <w:r>
        <w:rPr>
          <w:rFonts w:ascii="Times New Roman"/>
          <w:b w:val="false"/>
          <w:i w:val="false"/>
          <w:color w:val="000000"/>
          <w:sz w:val="28"/>
        </w:rPr>
        <w:t>
      2) Қазақстан Республикасының резиденті заңды тұлғаның, оның филиалдарының, өкілдіктерінің таратылуына, заңды тұлғаның қайта ұйымдастырылуына, резидент емес заңды тұлғаның құрылымдық бөлімшесі, Қазақстан Республикасының аумағында филиалын, өкілдігін ашпай қызметін жүзеге асыратын резидент емес заңды тұлғаның қызметінің тоқтатылуына байланысты тарату салықтық есептілігі;</w:t>
      </w:r>
    </w:p>
    <w:bookmarkEnd w:id="21"/>
    <w:bookmarkStart w:name="z26" w:id="22"/>
    <w:p>
      <w:pPr>
        <w:spacing w:after="0"/>
        <w:ind w:left="0"/>
        <w:jc w:val="both"/>
      </w:pPr>
      <w:r>
        <w:rPr>
          <w:rFonts w:ascii="Times New Roman"/>
          <w:b w:val="false"/>
          <w:i w:val="false"/>
          <w:color w:val="000000"/>
          <w:sz w:val="28"/>
        </w:rPr>
        <w:t>
      3) құжаттық тексеру аяқталғаннан және бюджет алдындағы берешегі өтелгеннен кейін – Қазақстан Республикасының резиденті заңды тұлғаның таратылуына, қайта ұйымдастырылуына, резидент емес заңды тұлғаның құрылымдық бөлімшесі қызметінің тоқтатылуына байланысты тарату балансы;</w:t>
      </w:r>
    </w:p>
    <w:bookmarkEnd w:id="22"/>
    <w:bookmarkStart w:name="z27" w:id="23"/>
    <w:p>
      <w:pPr>
        <w:spacing w:after="0"/>
        <w:ind w:left="0"/>
        <w:jc w:val="both"/>
      </w:pPr>
      <w:r>
        <w:rPr>
          <w:rFonts w:ascii="Times New Roman"/>
          <w:b w:val="false"/>
          <w:i w:val="false"/>
          <w:color w:val="000000"/>
          <w:sz w:val="28"/>
        </w:rPr>
        <w:t>
      4) құжаттық тексеру аяқталғаннан кейін бөліну жолымен Қазақстан Республикасының резиденті заңды тұлғаның қайта ұйымдастырылуына байланысты бөліну балансы;</w:t>
      </w:r>
    </w:p>
    <w:bookmarkEnd w:id="23"/>
    <w:bookmarkStart w:name="z28" w:id="24"/>
    <w:p>
      <w:pPr>
        <w:spacing w:after="0"/>
        <w:ind w:left="0"/>
        <w:jc w:val="both"/>
      </w:pPr>
      <w:r>
        <w:rPr>
          <w:rFonts w:ascii="Times New Roman"/>
          <w:b w:val="false"/>
          <w:i w:val="false"/>
          <w:color w:val="000000"/>
          <w:sz w:val="28"/>
        </w:rPr>
        <w:t>
      5) Қазақстан Республикасының резиденті заңды тұлғаның құрылымдық бөлімшесі қызметінің тоқтатылуына байланысты Қазақстан Республикасының резидент заңды тұлғаның құрылымдық бөлімшенің қызметін тоқтату туралы шешімінің көшірмесі;</w:t>
      </w:r>
    </w:p>
    <w:bookmarkEnd w:id="24"/>
    <w:bookmarkStart w:name="z29" w:id="25"/>
    <w:p>
      <w:pPr>
        <w:spacing w:after="0"/>
        <w:ind w:left="0"/>
        <w:jc w:val="both"/>
      </w:pPr>
      <w:r>
        <w:rPr>
          <w:rFonts w:ascii="Times New Roman"/>
          <w:b w:val="false"/>
          <w:i w:val="false"/>
          <w:color w:val="000000"/>
          <w:sz w:val="28"/>
        </w:rPr>
        <w:t>
      6) Қазақстан Республикасының резиденті заңды тұлғаның оңайлатылған тәртіпте таралуына байланысты бақылау-кассалық машинаны есептен шығару туралы салықтық өтініші;</w:t>
      </w:r>
    </w:p>
    <w:bookmarkEnd w:id="25"/>
    <w:bookmarkStart w:name="z30" w:id="26"/>
    <w:p>
      <w:pPr>
        <w:spacing w:after="0"/>
        <w:ind w:left="0"/>
        <w:jc w:val="both"/>
      </w:pPr>
      <w:r>
        <w:rPr>
          <w:rFonts w:ascii="Times New Roman"/>
          <w:b w:val="false"/>
          <w:i w:val="false"/>
          <w:color w:val="000000"/>
          <w:sz w:val="28"/>
        </w:rPr>
        <w:t>
      7) Қазақстан Республикасының резиденті заңды тұлға қосылу, бірігу, бөлініп шығу жолымен қайта ұйымдастырылған кездегі тапсыру актісі.</w:t>
      </w:r>
    </w:p>
    <w:bookmarkEnd w:id="26"/>
    <w:bookmarkStart w:name="z31" w:id="27"/>
    <w:p>
      <w:pPr>
        <w:spacing w:after="0"/>
        <w:ind w:left="0"/>
        <w:jc w:val="both"/>
      </w:pPr>
      <w:r>
        <w:rPr>
          <w:rFonts w:ascii="Times New Roman"/>
          <w:b w:val="false"/>
          <w:i w:val="false"/>
          <w:color w:val="000000"/>
          <w:sz w:val="28"/>
        </w:rPr>
        <w:t>
      Егер Қазақстан Республикасының резиденті заңды тұлғаның қызметі тоқтатылатын құрылымдық бөлімшесі салықты, төлемақыларды, міндетті зейнетақы жарналарын және әлеуметтік аударымдарды дербес төлеуші болып танылмаған жағдайда, тарату салықтық есептілігі табыс етілмейді.</w:t>
      </w:r>
    </w:p>
    <w:bookmarkEnd w:id="27"/>
    <w:bookmarkStart w:name="z32" w:id="28"/>
    <w:p>
      <w:pPr>
        <w:spacing w:after="0"/>
        <w:ind w:left="0"/>
        <w:jc w:val="both"/>
      </w:pPr>
      <w:r>
        <w:rPr>
          <w:rFonts w:ascii="Times New Roman"/>
          <w:b w:val="false"/>
          <w:i w:val="false"/>
          <w:color w:val="000000"/>
          <w:sz w:val="28"/>
        </w:rPr>
        <w:t>
      Қызметті алушының жеке басын сәйкестендіру үшін жеке басын куәландыратын құжат көрсетіледі.</w:t>
      </w:r>
    </w:p>
    <w:bookmarkEnd w:id="28"/>
    <w:bookmarkStart w:name="z33" w:id="29"/>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29"/>
    <w:bookmarkStart w:name="z34" w:id="30"/>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30"/>
    <w:bookmarkStart w:name="z35" w:id="31"/>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31"/>
    <w:bookmarkStart w:name="z36" w:id="32"/>
    <w:p>
      <w:pPr>
        <w:spacing w:after="0"/>
        <w:ind w:left="0"/>
        <w:jc w:val="both"/>
      </w:pPr>
      <w:r>
        <w:rPr>
          <w:rFonts w:ascii="Times New Roman"/>
          <w:b w:val="false"/>
          <w:i w:val="false"/>
          <w:color w:val="000000"/>
          <w:sz w:val="28"/>
        </w:rPr>
        <w:t xml:space="preserve">
      Құжаттарды қабылдау кезінде қызмет беруші,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түпнұсқасын табыс етуді қоспағанда, Мемлекеттік корпорация құжаттардың көшірмесін түпнұсқамен салыстырып тексереді, одан кейін көрсетілетін қызметті алушыға түпнұсқасын қайтарады.</w:t>
      </w:r>
    </w:p>
    <w:bookmarkEnd w:id="32"/>
    <w:bookmarkStart w:name="z37" w:id="33"/>
    <w:p>
      <w:pPr>
        <w:spacing w:after="0"/>
        <w:ind w:left="0"/>
        <w:jc w:val="both"/>
      </w:pPr>
      <w:r>
        <w:rPr>
          <w:rFonts w:ascii="Times New Roman"/>
          <w:b w:val="false"/>
          <w:i w:val="false"/>
          <w:color w:val="000000"/>
          <w:sz w:val="28"/>
        </w:rPr>
        <w:t>
      Мемлекеттік корпорация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33"/>
    <w:bookmarkStart w:name="z38" w:id="34"/>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34"/>
    <w:bookmarkStart w:name="z39" w:id="35"/>
    <w:p>
      <w:pPr>
        <w:spacing w:after="0"/>
        <w:ind w:left="0"/>
        <w:jc w:val="both"/>
      </w:pPr>
      <w:r>
        <w:rPr>
          <w:rFonts w:ascii="Times New Roman"/>
          <w:b w:val="false"/>
          <w:i w:val="false"/>
          <w:color w:val="000000"/>
          <w:sz w:val="28"/>
        </w:rPr>
        <w:t>
      Мемлекеттік көрсетілетін қызметті алу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bookmarkEnd w:id="35"/>
    <w:bookmarkStart w:name="z40" w:id="36"/>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bookmarkEnd w:id="36"/>
    <w:bookmarkStart w:name="z41" w:id="37"/>
    <w:p>
      <w:pPr>
        <w:spacing w:after="0"/>
        <w:ind w:left="0"/>
        <w:jc w:val="both"/>
      </w:pPr>
      <w:r>
        <w:rPr>
          <w:rFonts w:ascii="Times New Roman"/>
          <w:b w:val="false"/>
          <w:i w:val="false"/>
          <w:color w:val="000000"/>
          <w:sz w:val="28"/>
        </w:rPr>
        <w:t>
      порталға:</w:t>
      </w:r>
    </w:p>
    <w:bookmarkEnd w:id="37"/>
    <w:bookmarkStart w:name="z42" w:id="3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салықтық өтінішін –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мен (немесе) толықтырулар енгізу үшін.</w:t>
      </w:r>
    </w:p>
    <w:bookmarkEnd w:id="38"/>
    <w:bookmarkStart w:name="z43" w:id="39"/>
    <w:p>
      <w:pPr>
        <w:spacing w:after="0"/>
        <w:ind w:left="0"/>
        <w:jc w:val="both"/>
      </w:pPr>
      <w:r>
        <w:rPr>
          <w:rFonts w:ascii="Times New Roman"/>
          <w:b w:val="false"/>
          <w:i w:val="false"/>
          <w:color w:val="000000"/>
          <w:sz w:val="28"/>
        </w:rPr>
        <w:t>
      Көрсетілетін қызмет берушінің қызметкері мемлекеттік ақпараттық жүйелерде бар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тиісті мемлекеттік ақпараттық жүйелерден алады.</w:t>
      </w:r>
    </w:p>
    <w:bookmarkEnd w:id="39"/>
    <w:bookmarkStart w:name="z44" w:id="40"/>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көрсетілетін қызметтің нәтижесін алу күні мен уақытын көрсете отырып, мемлекеттік қызметті көрсету үшін сұрау салудың қабылданғаны туралы мәртебесі жіберіледі.</w:t>
      </w:r>
    </w:p>
    <w:bookmarkEnd w:id="40"/>
    <w:bookmarkStart w:name="z45" w:id="41"/>
    <w:p>
      <w:pPr>
        <w:spacing w:after="0"/>
        <w:ind w:left="0"/>
        <w:jc w:val="both"/>
      </w:pPr>
      <w:r>
        <w:rPr>
          <w:rFonts w:ascii="Times New Roman"/>
          <w:b w:val="false"/>
          <w:i w:val="false"/>
          <w:color w:val="000000"/>
          <w:sz w:val="28"/>
        </w:rPr>
        <w:t>
      Қазақстан Республикасының резидент-заңды тұлғасының, оның құрылымдық бөлімшесінің, Қазақстан Республикасының резидент емес заңды тұлғасының құрылымдық бөлімшесінің басшысы туралы мәліметтердің өзгеруі тіркеу есебіне қою туралы салықтық өтініштің негізінде жүзеге асырылады.</w:t>
      </w:r>
    </w:p>
    <w:bookmarkEnd w:id="41"/>
    <w:bookmarkStart w:name="z46" w:id="42"/>
    <w:p>
      <w:pPr>
        <w:spacing w:after="0"/>
        <w:ind w:left="0"/>
        <w:jc w:val="both"/>
      </w:pPr>
      <w:r>
        <w:rPr>
          <w:rFonts w:ascii="Times New Roman"/>
          <w:b w:val="false"/>
          <w:i w:val="false"/>
          <w:color w:val="000000"/>
          <w:sz w:val="28"/>
        </w:rPr>
        <w:t>
      Қазақстан Республикасының резидент-заңды тұлғасының басшысы туралы мәліметтерді өзгерту үшін ұсынылған салықтық өтініште заңды тұлға қатысушыларының (акционерлерінің) жалпы жиналыстарының немесе бір қатысушыдан (акционерден) тұратын заңды тұлғаның (акционердің) бір қатысушысының заңды тұлғаның атқарушы органын тағайындау туралы шешімдерінің нотариалды куәландырылған көшірмелері қоса беріледі.</w:t>
      </w:r>
    </w:p>
    <w:bookmarkEnd w:id="42"/>
    <w:bookmarkStart w:name="z47" w:id="43"/>
    <w:p>
      <w:pPr>
        <w:spacing w:after="0"/>
        <w:ind w:left="0"/>
        <w:jc w:val="both"/>
      </w:pPr>
      <w:r>
        <w:rPr>
          <w:rFonts w:ascii="Times New Roman"/>
          <w:b w:val="false"/>
          <w:i w:val="false"/>
          <w:color w:val="000000"/>
          <w:sz w:val="28"/>
        </w:rPr>
        <w:t xml:space="preserve">
      Заңды тұлғаның құрылымдық бөлімшесінің басшысы туралы мәліметтерді өзгерту үшін ұсынылған салықтық өтініште заңды тұлғаның уәкілетті органының заңды тұлғаның құрылымдық бөлімшенің басшысын тағайындау туралы шешімінің не оның өкілеттігін растайтын өзге де құжаттың нотариалды куәландырылған көшірмелері қоса беріледі. </w:t>
      </w:r>
    </w:p>
    <w:bookmarkEnd w:id="43"/>
    <w:bookmarkStart w:name="z48" w:id="44"/>
    <w:p>
      <w:pPr>
        <w:spacing w:after="0"/>
        <w:ind w:left="0"/>
        <w:jc w:val="both"/>
      </w:pPr>
      <w:r>
        <w:rPr>
          <w:rFonts w:ascii="Times New Roman"/>
          <w:b w:val="false"/>
          <w:i w:val="false"/>
          <w:color w:val="000000"/>
          <w:sz w:val="28"/>
        </w:rPr>
        <w:t xml:space="preserve">
      Бұл ретте резидент-заңды тұлға, құрылымдық бөлімше, резидент емес-заңды тұлғаның құрылымдық бөлімше басшысының салық өтініші келу тәртібінде беріледі. Салықтық өтінішті берген кезде "Салықтық өтініштердің нысандарын бекіту туралы" 2014 жылғы 31 желтоқсандағы № 604 Қазақстан Республикасы Қаржы министрінің бұйрығымен (Нормативтік құқықтық актілердің мемлекеттік тіркеу тізілімінде № 10175 болып тіркелген) бекітілген нысан бойынша тіркеу есебіне қою туралы салықтық өтінішке </w:t>
      </w:r>
      <w:r>
        <w:rPr>
          <w:rFonts w:ascii="Times New Roman"/>
          <w:b w:val="false"/>
          <w:i w:val="false"/>
          <w:color w:val="000000"/>
          <w:sz w:val="28"/>
        </w:rPr>
        <w:t>3-қосымшаға</w:t>
      </w:r>
      <w:r>
        <w:rPr>
          <w:rFonts w:ascii="Times New Roman"/>
          <w:b w:val="false"/>
          <w:i w:val="false"/>
          <w:color w:val="000000"/>
          <w:sz w:val="28"/>
        </w:rPr>
        <w:t xml:space="preserve"> сәйкес сауалнама толтырылады.</w:t>
      </w:r>
    </w:p>
    <w:bookmarkEnd w:id="44"/>
    <w:bookmarkStart w:name="z49" w:id="45"/>
    <w:p>
      <w:pPr>
        <w:spacing w:after="0"/>
        <w:ind w:left="0"/>
        <w:jc w:val="both"/>
      </w:pPr>
      <w:r>
        <w:rPr>
          <w:rFonts w:ascii="Times New Roman"/>
          <w:b w:val="false"/>
          <w:i w:val="false"/>
          <w:color w:val="000000"/>
          <w:sz w:val="28"/>
        </w:rPr>
        <w:t>
      Келу тәртібінде салықтық өтінішті ұсыну бойынша міндеттеме қосылған құн салығын төлеуші болып табылмайтын тұлғаларға және электрондық шот-фактуралар ақпараттық жүйесінің қатысушыларына қолданылмайды.";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1" w:id="46"/>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46"/>
    <w:bookmarkStart w:name="z52" w:id="47"/>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6-қосымшаға сәйкес нысан бойынша құжаттарды қабылдаудан бас тарту туралы қолхат береді.";</w:t>
      </w:r>
    </w:p>
    <w:bookmarkEnd w:id="47"/>
    <w:bookmarkStart w:name="z53" w:id="48"/>
    <w:p>
      <w:pPr>
        <w:spacing w:after="0"/>
        <w:ind w:left="0"/>
        <w:jc w:val="both"/>
      </w:pPr>
      <w:r>
        <w:rPr>
          <w:rFonts w:ascii="Times New Roman"/>
          <w:b w:val="false"/>
          <w:i w:val="false"/>
          <w:color w:val="000000"/>
          <w:sz w:val="28"/>
        </w:rPr>
        <w:t xml:space="preserve">
      салық төлеушілердің мемлекеттік деректер қорына көрсетілетін қызметті алушылар (резидент еместер) туралы мәліметтер енгізу үшін қажетті құжаттар мемлекеттік көрсетілетін қызмет стандартына 5-қосымшаға сәйкес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8"/>
    <w:bookmarkStart w:name="z54" w:id="49"/>
    <w:p>
      <w:pPr>
        <w:spacing w:after="0"/>
        <w:ind w:left="0"/>
        <w:jc w:val="both"/>
      </w:pPr>
      <w:r>
        <w:rPr>
          <w:rFonts w:ascii="Times New Roman"/>
          <w:b w:val="false"/>
          <w:i w:val="false"/>
          <w:color w:val="000000"/>
          <w:sz w:val="28"/>
        </w:rPr>
        <w:t xml:space="preserve">
      көрсетілген бұйрықпен бекітілген "Қосылған құн салығын төлеушілерді тіркеу есебі"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 тармақшасы алып тасталсын;</w:t>
      </w:r>
    </w:p>
    <w:bookmarkStart w:name="z56" w:id="50"/>
    <w:p>
      <w:pPr>
        <w:spacing w:after="0"/>
        <w:ind w:left="0"/>
        <w:jc w:val="both"/>
      </w:pPr>
      <w:r>
        <w:rPr>
          <w:rFonts w:ascii="Times New Roman"/>
          <w:b w:val="false"/>
          <w:i w:val="false"/>
          <w:color w:val="000000"/>
          <w:sz w:val="28"/>
        </w:rPr>
        <w:t xml:space="preserve">
      көрсетілген бұйрықпен бекітілген "Электрондық салық төлеуші ретінде тіркеу есебі"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8" w:id="51"/>
    <w:p>
      <w:pPr>
        <w:spacing w:after="0"/>
        <w:ind w:left="0"/>
        <w:jc w:val="both"/>
      </w:pPr>
      <w:r>
        <w:rPr>
          <w:rFonts w:ascii="Times New Roman"/>
          <w:b w:val="false"/>
          <w:i w:val="false"/>
          <w:color w:val="000000"/>
          <w:sz w:val="28"/>
        </w:rPr>
        <w:t>
      "9. Көрсетілетін қызметті алушыне нотариалды куәландырылған сенімхаты бойынша оның өкілі жүгінген кезде мемлекеттік қызметті көрсету үшін қажетті құжаттар тізбесі:</w:t>
      </w:r>
    </w:p>
    <w:bookmarkEnd w:id="51"/>
    <w:bookmarkStart w:name="z59" w:id="52"/>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52"/>
    <w:bookmarkStart w:name="z60" w:id="53"/>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салықтық өтініш.</w:t>
      </w:r>
    </w:p>
    <w:bookmarkEnd w:id="53"/>
    <w:bookmarkStart w:name="z61" w:id="54"/>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54"/>
    <w:bookmarkStart w:name="z62" w:id="55"/>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55"/>
    <w:bookmarkStart w:name="z63" w:id="56"/>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56"/>
    <w:bookmarkStart w:name="z64" w:id="57"/>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 құжаттардың көшірмесін түпнұсқамен салыстырып тексереді, одан кейін көрсетілетін қызметті алушыға түпнұсқасын қайтарады.</w:t>
      </w:r>
    </w:p>
    <w:bookmarkEnd w:id="57"/>
    <w:bookmarkStart w:name="z65" w:id="58"/>
    <w:p>
      <w:pPr>
        <w:spacing w:after="0"/>
        <w:ind w:left="0"/>
        <w:jc w:val="both"/>
      </w:pPr>
      <w:r>
        <w:rPr>
          <w:rFonts w:ascii="Times New Roman"/>
          <w:b w:val="false"/>
          <w:i w:val="false"/>
          <w:color w:val="000000"/>
          <w:sz w:val="28"/>
        </w:rPr>
        <w:t>
      Мемлекеттік корпорация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58"/>
    <w:bookmarkStart w:name="z66" w:id="59"/>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bookmarkEnd w:id="59"/>
    <w:bookmarkStart w:name="z67" w:id="60"/>
    <w:p>
      <w:pPr>
        <w:spacing w:after="0"/>
        <w:ind w:left="0"/>
        <w:jc w:val="both"/>
      </w:pPr>
      <w:r>
        <w:rPr>
          <w:rFonts w:ascii="Times New Roman"/>
          <w:b w:val="false"/>
          <w:i w:val="false"/>
          <w:color w:val="000000"/>
          <w:sz w:val="28"/>
        </w:rPr>
        <w:t>
      порталға:</w:t>
      </w:r>
    </w:p>
    <w:bookmarkEnd w:id="60"/>
    <w:bookmarkStart w:name="z68" w:id="61"/>
    <w:p>
      <w:pPr>
        <w:spacing w:after="0"/>
        <w:ind w:left="0"/>
        <w:jc w:val="both"/>
      </w:pPr>
      <w:r>
        <w:rPr>
          <w:rFonts w:ascii="Times New Roman"/>
          <w:b w:val="false"/>
          <w:i w:val="false"/>
          <w:color w:val="000000"/>
          <w:sz w:val="28"/>
        </w:rPr>
        <w:t>
      электрондық құжат нысанындағы салықтық өтініш.</w:t>
      </w:r>
    </w:p>
    <w:bookmarkEnd w:id="61"/>
    <w:bookmarkStart w:name="z69" w:id="62"/>
    <w:p>
      <w:pPr>
        <w:spacing w:after="0"/>
        <w:ind w:left="0"/>
        <w:jc w:val="both"/>
      </w:pPr>
      <w:r>
        <w:rPr>
          <w:rFonts w:ascii="Times New Roman"/>
          <w:b w:val="false"/>
          <w:i w:val="false"/>
          <w:color w:val="000000"/>
          <w:sz w:val="28"/>
        </w:rPr>
        <w:t>
      Көрсетілетін қызмет берушінің қызметкері мемлекеттік ақпараттық жүйелерде бар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тиісті мемлекеттік ақпараттық жүйелерден алады.</w:t>
      </w:r>
    </w:p>
    <w:bookmarkEnd w:id="62"/>
    <w:bookmarkStart w:name="z70" w:id="63"/>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63"/>
    <w:bookmarkStart w:name="z71" w:id="64"/>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64"/>
    <w:bookmarkStart w:name="z72" w:id="65"/>
    <w:p>
      <w:pPr>
        <w:spacing w:after="0"/>
        <w:ind w:left="0"/>
        <w:jc w:val="both"/>
      </w:pPr>
      <w:r>
        <w:rPr>
          <w:rFonts w:ascii="Times New Roman"/>
          <w:b w:val="false"/>
          <w:i w:val="false"/>
          <w:color w:val="000000"/>
          <w:sz w:val="28"/>
        </w:rPr>
        <w:t>
      10-тармақ мынадай редакцияда жазылсын:</w:t>
      </w:r>
    </w:p>
    <w:bookmarkEnd w:id="65"/>
    <w:bookmarkStart w:name="z73" w:id="66"/>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66"/>
    <w:bookmarkStart w:name="z74" w:id="67"/>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7"/>
    <w:bookmarkStart w:name="z75" w:id="68"/>
    <w:p>
      <w:pPr>
        <w:spacing w:after="0"/>
        <w:ind w:left="0"/>
        <w:jc w:val="both"/>
      </w:pPr>
      <w:r>
        <w:rPr>
          <w:rFonts w:ascii="Times New Roman"/>
          <w:b w:val="false"/>
          <w:i w:val="false"/>
          <w:color w:val="000000"/>
          <w:sz w:val="28"/>
        </w:rPr>
        <w:t xml:space="preserve">
      көрсетілген бұйрықпен бекітілген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7" w:id="69"/>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69"/>
    <w:bookmarkStart w:name="z78" w:id="70"/>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0"/>
    <w:bookmarkStart w:name="z79" w:id="71"/>
    <w:p>
      <w:pPr>
        <w:spacing w:after="0"/>
        <w:ind w:left="0"/>
        <w:jc w:val="both"/>
      </w:pPr>
      <w:r>
        <w:rPr>
          <w:rFonts w:ascii="Times New Roman"/>
          <w:b w:val="false"/>
          <w:i w:val="false"/>
          <w:color w:val="000000"/>
          <w:sz w:val="28"/>
        </w:rPr>
        <w:t xml:space="preserve">
      көрсетілген бұйрықпен бекітілген "Темекі өнімдерінің өндірісіне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1" w:id="72"/>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w:t>
      </w:r>
    </w:p>
    <w:bookmarkEnd w:id="72"/>
    <w:bookmarkStart w:name="z82" w:id="73"/>
    <w:p>
      <w:pPr>
        <w:spacing w:after="0"/>
        <w:ind w:left="0"/>
        <w:jc w:val="both"/>
      </w:pPr>
      <w:r>
        <w:rPr>
          <w:rFonts w:ascii="Times New Roman"/>
          <w:b w:val="false"/>
          <w:i w:val="false"/>
          <w:color w:val="000000"/>
          <w:sz w:val="28"/>
        </w:rPr>
        <w:t>
      көрсетілетін қызметті берушіге:</w:t>
      </w:r>
    </w:p>
    <w:bookmarkEnd w:id="73"/>
    <w:bookmarkStart w:name="z83" w:id="74"/>
    <w:p>
      <w:pPr>
        <w:spacing w:after="0"/>
        <w:ind w:left="0"/>
        <w:jc w:val="both"/>
      </w:pPr>
      <w:r>
        <w:rPr>
          <w:rFonts w:ascii="Times New Roman"/>
          <w:b w:val="false"/>
          <w:i w:val="false"/>
          <w:color w:val="000000"/>
          <w:sz w:val="28"/>
        </w:rPr>
        <w:t>
      1) лицензияны алу үшін:</w:t>
      </w:r>
    </w:p>
    <w:bookmarkEnd w:id="74"/>
    <w:bookmarkStart w:name="z84" w:id="7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bookmarkEnd w:id="75"/>
    <w:bookmarkStart w:name="z85" w:id="76"/>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bookmarkEnd w:id="76"/>
    <w:bookmarkStart w:name="z86" w:id="77"/>
    <w:p>
      <w:pPr>
        <w:spacing w:after="0"/>
        <w:ind w:left="0"/>
        <w:jc w:val="both"/>
      </w:pPr>
      <w:r>
        <w:rPr>
          <w:rFonts w:ascii="Times New Roman"/>
          <w:b w:val="false"/>
          <w:i w:val="false"/>
          <w:color w:val="000000"/>
          <w:sz w:val="28"/>
        </w:rPr>
        <w:t>
      темекі өнімдерін өндіруші әзірлеген және толтырған өндіріс паспорты;</w:t>
      </w:r>
    </w:p>
    <w:bookmarkEnd w:id="77"/>
    <w:bookmarkStart w:name="z87" w:id="78"/>
    <w:p>
      <w:pPr>
        <w:spacing w:after="0"/>
        <w:ind w:left="0"/>
        <w:jc w:val="both"/>
      </w:pPr>
      <w:r>
        <w:rPr>
          <w:rFonts w:ascii="Times New Roman"/>
          <w:b w:val="false"/>
          <w:i w:val="false"/>
          <w:color w:val="000000"/>
          <w:sz w:val="28"/>
        </w:rPr>
        <w:t>
      аталған шарттарды бір жылдан аз мерзімге жасаған жағдайда жалға беру немесе өтеусіз пайдалану шартының көшірмесі;</w:t>
      </w:r>
    </w:p>
    <w:bookmarkEnd w:id="78"/>
    <w:bookmarkStart w:name="z88" w:id="7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темекі өнімдерін өндіру жөніндегі қызметті жүзеге асыру үшін қойылатын біліктілік талаптарына мәліметтер нысандары;</w:t>
      </w:r>
    </w:p>
    <w:bookmarkEnd w:id="79"/>
    <w:bookmarkStart w:name="z89" w:id="80"/>
    <w:p>
      <w:pPr>
        <w:spacing w:after="0"/>
        <w:ind w:left="0"/>
        <w:jc w:val="both"/>
      </w:pPr>
      <w:r>
        <w:rPr>
          <w:rFonts w:ascii="Times New Roman"/>
          <w:b w:val="false"/>
          <w:i w:val="false"/>
          <w:color w:val="000000"/>
          <w:sz w:val="28"/>
        </w:rPr>
        <w:t>
      2) лицензияны қайта ресімдеу үшін:</w:t>
      </w:r>
    </w:p>
    <w:bookmarkEnd w:id="80"/>
    <w:bookmarkStart w:name="z90" w:id="8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5-қосымшаға сәйкес өтініш;</w:t>
      </w:r>
    </w:p>
    <w:bookmarkEnd w:id="81"/>
    <w:bookmarkStart w:name="z91" w:id="82"/>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82"/>
    <w:bookmarkStart w:name="z92" w:id="83"/>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bookmarkEnd w:id="83"/>
    <w:bookmarkStart w:name="z93" w:id="84"/>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84"/>
    <w:bookmarkStart w:name="z94" w:id="85"/>
    <w:p>
      <w:pPr>
        <w:spacing w:after="0"/>
        <w:ind w:left="0"/>
        <w:jc w:val="both"/>
      </w:pPr>
      <w:r>
        <w:rPr>
          <w:rFonts w:ascii="Times New Roman"/>
          <w:b w:val="false"/>
          <w:i w:val="false"/>
          <w:color w:val="000000"/>
          <w:sz w:val="28"/>
        </w:rPr>
        <w:t>
      еркін нысандағы өтініш;</w:t>
      </w:r>
    </w:p>
    <w:bookmarkEnd w:id="85"/>
    <w:bookmarkStart w:name="z95" w:id="86"/>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көшірмелері.</w:t>
      </w:r>
    </w:p>
    <w:bookmarkEnd w:id="86"/>
    <w:bookmarkStart w:name="z96" w:id="87"/>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87"/>
    <w:bookmarkStart w:name="z97" w:id="88"/>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88"/>
    <w:bookmarkStart w:name="z98" w:id="89"/>
    <w:p>
      <w:pPr>
        <w:spacing w:after="0"/>
        <w:ind w:left="0"/>
        <w:jc w:val="both"/>
      </w:pPr>
      <w:r>
        <w:rPr>
          <w:rFonts w:ascii="Times New Roman"/>
          <w:b w:val="false"/>
          <w:i w:val="false"/>
          <w:color w:val="000000"/>
          <w:sz w:val="28"/>
        </w:rPr>
        <w:t>
      Мемлекеттік корпорацияға:</w:t>
      </w:r>
    </w:p>
    <w:bookmarkEnd w:id="89"/>
    <w:bookmarkStart w:name="z99" w:id="90"/>
    <w:p>
      <w:pPr>
        <w:spacing w:after="0"/>
        <w:ind w:left="0"/>
        <w:jc w:val="both"/>
      </w:pPr>
      <w:r>
        <w:rPr>
          <w:rFonts w:ascii="Times New Roman"/>
          <w:b w:val="false"/>
          <w:i w:val="false"/>
          <w:color w:val="000000"/>
          <w:sz w:val="28"/>
        </w:rPr>
        <w:t>
      1) лицензияны алу үшін:</w:t>
      </w:r>
    </w:p>
    <w:bookmarkEnd w:id="90"/>
    <w:bookmarkStart w:name="z100" w:id="9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bookmarkEnd w:id="91"/>
    <w:bookmarkStart w:name="z101" w:id="92"/>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92"/>
    <w:bookmarkStart w:name="z102" w:id="93"/>
    <w:p>
      <w:pPr>
        <w:spacing w:after="0"/>
        <w:ind w:left="0"/>
        <w:jc w:val="both"/>
      </w:pPr>
      <w:r>
        <w:rPr>
          <w:rFonts w:ascii="Times New Roman"/>
          <w:b w:val="false"/>
          <w:i w:val="false"/>
          <w:color w:val="000000"/>
          <w:sz w:val="28"/>
        </w:rPr>
        <w:t>
      темекі өнімдерін өндіруші әзірлеген және толтырған өндіріс паспорты;</w:t>
      </w:r>
    </w:p>
    <w:bookmarkEnd w:id="93"/>
    <w:bookmarkStart w:name="z103" w:id="94"/>
    <w:p>
      <w:pPr>
        <w:spacing w:after="0"/>
        <w:ind w:left="0"/>
        <w:jc w:val="both"/>
      </w:pPr>
      <w:r>
        <w:rPr>
          <w:rFonts w:ascii="Times New Roman"/>
          <w:b w:val="false"/>
          <w:i w:val="false"/>
          <w:color w:val="000000"/>
          <w:sz w:val="28"/>
        </w:rPr>
        <w:t>
      аталған шарттарды бір жылдан аз мерзімге жасаған жағдайда жалға беру немесе өтеусіз пайдалану шарты;</w:t>
      </w:r>
    </w:p>
    <w:bookmarkEnd w:id="94"/>
    <w:bookmarkStart w:name="z104" w:id="9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темекі өнімдерін өндіру жөніндегі қызметті жүзеге асыру үшін қойылатын біліктілік талаптарына мәліметтер нысандары;</w:t>
      </w:r>
    </w:p>
    <w:bookmarkEnd w:id="95"/>
    <w:bookmarkStart w:name="z105" w:id="96"/>
    <w:p>
      <w:pPr>
        <w:spacing w:after="0"/>
        <w:ind w:left="0"/>
        <w:jc w:val="both"/>
      </w:pPr>
      <w:r>
        <w:rPr>
          <w:rFonts w:ascii="Times New Roman"/>
          <w:b w:val="false"/>
          <w:i w:val="false"/>
          <w:color w:val="000000"/>
          <w:sz w:val="28"/>
        </w:rPr>
        <w:t>
      2) лицензияны қайта ресімдеу үшін:</w:t>
      </w:r>
    </w:p>
    <w:bookmarkEnd w:id="96"/>
    <w:bookmarkStart w:name="z106" w:id="9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5-қосымшаға сәйкес өтініш;</w:t>
      </w:r>
    </w:p>
    <w:bookmarkEnd w:id="97"/>
    <w:bookmarkStart w:name="z107" w:id="98"/>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98"/>
    <w:bookmarkStart w:name="z108" w:id="99"/>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bookmarkEnd w:id="99"/>
    <w:bookmarkStart w:name="z109" w:id="100"/>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алуға,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100"/>
    <w:bookmarkStart w:name="z110" w:id="101"/>
    <w:p>
      <w:pPr>
        <w:spacing w:after="0"/>
        <w:ind w:left="0"/>
        <w:jc w:val="both"/>
      </w:pPr>
      <w:r>
        <w:rPr>
          <w:rFonts w:ascii="Times New Roman"/>
          <w:b w:val="false"/>
          <w:i w:val="false"/>
          <w:color w:val="000000"/>
          <w:sz w:val="28"/>
        </w:rPr>
        <w:t>
      еркін нысандағы өтініш;</w:t>
      </w:r>
    </w:p>
    <w:bookmarkEnd w:id="101"/>
    <w:bookmarkStart w:name="z111" w:id="102"/>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102"/>
    <w:bookmarkStart w:name="z112" w:id="103"/>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103"/>
    <w:bookmarkStart w:name="z113" w:id="104"/>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104"/>
    <w:bookmarkStart w:name="z114" w:id="105"/>
    <w:p>
      <w:pPr>
        <w:spacing w:after="0"/>
        <w:ind w:left="0"/>
        <w:jc w:val="both"/>
      </w:pPr>
      <w:r>
        <w:rPr>
          <w:rFonts w:ascii="Times New Roman"/>
          <w:b w:val="false"/>
          <w:i w:val="false"/>
          <w:color w:val="000000"/>
          <w:sz w:val="28"/>
        </w:rPr>
        <w:t>
      Құжаттарды қабылдау кезінде Мемлекеттік корпорациясы құжаттардың электрондық көшірмесін түпнұсқамен салыстырып тексереді, содан кейін түпнұсқасын көрсетілетін қызметті алушыға қайтарады.</w:t>
      </w:r>
    </w:p>
    <w:bookmarkEnd w:id="105"/>
    <w:bookmarkStart w:name="z115" w:id="106"/>
    <w:p>
      <w:pPr>
        <w:spacing w:after="0"/>
        <w:ind w:left="0"/>
        <w:jc w:val="both"/>
      </w:pPr>
      <w:r>
        <w:rPr>
          <w:rFonts w:ascii="Times New Roman"/>
          <w:b w:val="false"/>
          <w:i w:val="false"/>
          <w:color w:val="000000"/>
          <w:sz w:val="28"/>
        </w:rPr>
        <w:t>
      Егер Қазақстан Республикасының заңдарында өзгеше көзделмеген жағдайда, мемлекеттік қызметті көрсету кезінде көрсетілетін қызметті алушы ақпараттық жүйелерде бар, заңмен қорғалатын құпияны құрайтын мәліметтерді пайдалануға жазбаша келісімін береді.</w:t>
      </w:r>
    </w:p>
    <w:bookmarkEnd w:id="106"/>
    <w:bookmarkStart w:name="z116" w:id="107"/>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болмаса нотариалды куәландырылған сенімхаты бойынша оның өкілі) көрсеткен жағдайда жүзеге асырылады.</w:t>
      </w:r>
    </w:p>
    <w:bookmarkEnd w:id="107"/>
    <w:bookmarkStart w:name="z117" w:id="108"/>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bookmarkEnd w:id="108"/>
    <w:bookmarkStart w:name="z118" w:id="109"/>
    <w:p>
      <w:pPr>
        <w:spacing w:after="0"/>
        <w:ind w:left="0"/>
        <w:jc w:val="both"/>
      </w:pPr>
      <w:r>
        <w:rPr>
          <w:rFonts w:ascii="Times New Roman"/>
          <w:b w:val="false"/>
          <w:i w:val="false"/>
          <w:color w:val="000000"/>
          <w:sz w:val="28"/>
        </w:rPr>
        <w:t>
      порталға:</w:t>
      </w:r>
    </w:p>
    <w:bookmarkEnd w:id="109"/>
    <w:bookmarkStart w:name="z119" w:id="110"/>
    <w:p>
      <w:pPr>
        <w:spacing w:after="0"/>
        <w:ind w:left="0"/>
        <w:jc w:val="both"/>
      </w:pPr>
      <w:r>
        <w:rPr>
          <w:rFonts w:ascii="Times New Roman"/>
          <w:b w:val="false"/>
          <w:i w:val="false"/>
          <w:color w:val="000000"/>
          <w:sz w:val="28"/>
        </w:rPr>
        <w:t>
      1) лицензияны алу үшін:</w:t>
      </w:r>
    </w:p>
    <w:bookmarkEnd w:id="110"/>
    <w:bookmarkStart w:name="z120" w:id="11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нысанындағы өтініш;</w:t>
      </w:r>
    </w:p>
    <w:bookmarkEnd w:id="111"/>
    <w:bookmarkStart w:name="z121" w:id="112"/>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bookmarkEnd w:id="112"/>
    <w:bookmarkStart w:name="z122" w:id="113"/>
    <w:p>
      <w:pPr>
        <w:spacing w:after="0"/>
        <w:ind w:left="0"/>
        <w:jc w:val="both"/>
      </w:pPr>
      <w:r>
        <w:rPr>
          <w:rFonts w:ascii="Times New Roman"/>
          <w:b w:val="false"/>
          <w:i w:val="false"/>
          <w:color w:val="000000"/>
          <w:sz w:val="28"/>
        </w:rPr>
        <w:t>
      темекі өнімдерін өндіруші әзірлеген және толтырған өндіріс паспортының электрондық көшірмесі;</w:t>
      </w:r>
    </w:p>
    <w:bookmarkEnd w:id="113"/>
    <w:bookmarkStart w:name="z123" w:id="114"/>
    <w:p>
      <w:pPr>
        <w:spacing w:after="0"/>
        <w:ind w:left="0"/>
        <w:jc w:val="both"/>
      </w:pPr>
      <w:r>
        <w:rPr>
          <w:rFonts w:ascii="Times New Roman"/>
          <w:b w:val="false"/>
          <w:i w:val="false"/>
          <w:color w:val="000000"/>
          <w:sz w:val="28"/>
        </w:rPr>
        <w:t>
      аталған шарттарды бір жылдан аз мерзімге жасаған жағдайда жалға беру немесе өтеусіз пайдалану шартының электрондық көшірмесі;</w:t>
      </w:r>
    </w:p>
    <w:bookmarkEnd w:id="114"/>
    <w:bookmarkStart w:name="z124" w:id="115"/>
    <w:p>
      <w:pPr>
        <w:spacing w:after="0"/>
        <w:ind w:left="0"/>
        <w:jc w:val="both"/>
      </w:pPr>
      <w:r>
        <w:rPr>
          <w:rFonts w:ascii="Times New Roman"/>
          <w:b w:val="false"/>
          <w:i w:val="false"/>
          <w:color w:val="000000"/>
          <w:sz w:val="28"/>
        </w:rPr>
        <w:t>
      электрондық құжат нысанындағы темекі өнімдерін өндіру жөніндегі қызметті жүзеге асыру үшін қойылатын біліктілік талаптарына мәліметтер нысандары;</w:t>
      </w:r>
    </w:p>
    <w:bookmarkEnd w:id="115"/>
    <w:bookmarkStart w:name="z125" w:id="116"/>
    <w:p>
      <w:pPr>
        <w:spacing w:after="0"/>
        <w:ind w:left="0"/>
        <w:jc w:val="both"/>
      </w:pPr>
      <w:r>
        <w:rPr>
          <w:rFonts w:ascii="Times New Roman"/>
          <w:b w:val="false"/>
          <w:i w:val="false"/>
          <w:color w:val="000000"/>
          <w:sz w:val="28"/>
        </w:rPr>
        <w:t>
      2) лицензияны қайта ресімдеу үшін:</w:t>
      </w:r>
    </w:p>
    <w:bookmarkEnd w:id="116"/>
    <w:bookmarkStart w:name="z126" w:id="11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5-қосымшаға сәйкес электрондық құжат нысанындағы өтініш;</w:t>
      </w:r>
    </w:p>
    <w:bookmarkEnd w:id="117"/>
    <w:bookmarkStart w:name="z127" w:id="118"/>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bookmarkEnd w:id="118"/>
    <w:bookmarkStart w:name="z128" w:id="119"/>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bookmarkEnd w:id="119"/>
    <w:bookmarkStart w:name="z129" w:id="120"/>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120"/>
    <w:bookmarkStart w:name="z130" w:id="121"/>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121"/>
    <w:bookmarkStart w:name="z131" w:id="122"/>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122"/>
    <w:bookmarkStart w:name="z132" w:id="123"/>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123"/>
    <w:bookmarkStart w:name="z133" w:id="124"/>
    <w:p>
      <w:pPr>
        <w:spacing w:after="0"/>
        <w:ind w:left="0"/>
        <w:jc w:val="both"/>
      </w:pPr>
      <w:r>
        <w:rPr>
          <w:rFonts w:ascii="Times New Roman"/>
          <w:b w:val="false"/>
          <w:i w:val="false"/>
          <w:color w:val="000000"/>
          <w:sz w:val="28"/>
        </w:rPr>
        <w:t xml:space="preserve">
      темекі өнімдерін өндіру жөніндегі қызметті жүзеге асыру үшін қойылатын біліктілік талаптарына мәліметтер нысандары мемлекеттік көрсетілетін қызмет стандартына қосымшаға сәйкес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24"/>
    <w:bookmarkStart w:name="z134" w:id="125"/>
    <w:p>
      <w:pPr>
        <w:spacing w:after="0"/>
        <w:ind w:left="0"/>
        <w:jc w:val="both"/>
      </w:pPr>
      <w:r>
        <w:rPr>
          <w:rFonts w:ascii="Times New Roman"/>
          <w:b w:val="false"/>
          <w:i w:val="false"/>
          <w:color w:val="000000"/>
          <w:sz w:val="28"/>
        </w:rPr>
        <w:t xml:space="preserve">
      көрсетілген бұйрықпен бекітілген "Этил спиртінің өндірісіне лицензия беру" мемлекеттік көрсетілетін қызмет </w:t>
      </w:r>
      <w:r>
        <w:rPr>
          <w:rFonts w:ascii="Times New Roman"/>
          <w:b w:val="false"/>
          <w:i w:val="false"/>
          <w:color w:val="000000"/>
          <w:sz w:val="28"/>
        </w:rPr>
        <w:t>стандартында:</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bookmarkStart w:name="z136" w:id="126"/>
    <w:p>
      <w:pPr>
        <w:spacing w:after="0"/>
        <w:ind w:left="0"/>
        <w:jc w:val="both"/>
      </w:pPr>
      <w:r>
        <w:rPr>
          <w:rFonts w:ascii="Times New Roman"/>
          <w:b w:val="false"/>
          <w:i w:val="false"/>
          <w:color w:val="000000"/>
          <w:sz w:val="28"/>
        </w:rPr>
        <w:t>
      "Көрсетілетін қызметті алушы Мемлекеттік корпорацияға қағаз тасымалдағышта жүгінген кезде көрсетілетін қызметті берушінің лауазымды адамының ЭЦҚ-мен куәландырылған мемлекеттік қызметті көрсету нәтижесі басып шығарылады, және көрсетілетін қызметті алушыға қағаз тасымалдағышта беріледі.";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8" w:id="127"/>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сенімхаты бойынша оның өкілі жүгінген кезде мемлекеттік қызметті көрсету үшін қажетті құжаттар тізбесі:</w:t>
      </w:r>
    </w:p>
    <w:bookmarkEnd w:id="127"/>
    <w:bookmarkStart w:name="z139" w:id="128"/>
    <w:p>
      <w:pPr>
        <w:spacing w:after="0"/>
        <w:ind w:left="0"/>
        <w:jc w:val="both"/>
      </w:pPr>
      <w:r>
        <w:rPr>
          <w:rFonts w:ascii="Times New Roman"/>
          <w:b w:val="false"/>
          <w:i w:val="false"/>
          <w:color w:val="000000"/>
          <w:sz w:val="28"/>
        </w:rPr>
        <w:t>
      көрсетілетін қызметті берушіге:</w:t>
      </w:r>
    </w:p>
    <w:bookmarkEnd w:id="128"/>
    <w:bookmarkStart w:name="z140" w:id="129"/>
    <w:p>
      <w:pPr>
        <w:spacing w:after="0"/>
        <w:ind w:left="0"/>
        <w:jc w:val="both"/>
      </w:pPr>
      <w:r>
        <w:rPr>
          <w:rFonts w:ascii="Times New Roman"/>
          <w:b w:val="false"/>
          <w:i w:val="false"/>
          <w:color w:val="000000"/>
          <w:sz w:val="28"/>
        </w:rPr>
        <w:t>
      1) лицензияны алу үшін:</w:t>
      </w:r>
    </w:p>
    <w:bookmarkEnd w:id="129"/>
    <w:bookmarkStart w:name="z141" w:id="13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bookmarkEnd w:id="130"/>
    <w:bookmarkStart w:name="z142" w:id="131"/>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bookmarkEnd w:id="131"/>
    <w:bookmarkStart w:name="z143" w:id="132"/>
    <w:p>
      <w:pPr>
        <w:spacing w:after="0"/>
        <w:ind w:left="0"/>
        <w:jc w:val="both"/>
      </w:pPr>
      <w:r>
        <w:rPr>
          <w:rFonts w:ascii="Times New Roman"/>
          <w:b w:val="false"/>
          <w:i w:val="false"/>
          <w:color w:val="000000"/>
          <w:sz w:val="28"/>
        </w:rPr>
        <w:t>
      этил спиртін өндіруші әзірлеген және толтырған өндіріс паспорты;</w:t>
      </w:r>
    </w:p>
    <w:bookmarkEnd w:id="132"/>
    <w:bookmarkStart w:name="z144" w:id="133"/>
    <w:p>
      <w:pPr>
        <w:spacing w:after="0"/>
        <w:ind w:left="0"/>
        <w:jc w:val="both"/>
      </w:pPr>
      <w:r>
        <w:rPr>
          <w:rFonts w:ascii="Times New Roman"/>
          <w:b w:val="false"/>
          <w:i w:val="false"/>
          <w:color w:val="000000"/>
          <w:sz w:val="28"/>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көшірмесі;</w:t>
      </w:r>
    </w:p>
    <w:bookmarkEnd w:id="133"/>
    <w:bookmarkStart w:name="z145" w:id="134"/>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көшірмелері;</w:t>
      </w:r>
    </w:p>
    <w:bookmarkEnd w:id="134"/>
    <w:bookmarkStart w:name="z146" w:id="13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этил спиртін өндіру саласындағы қызметті жүзеге асыру үшін қойылатын біліктілік талаптарына мәліметтер нысандары;</w:t>
      </w:r>
    </w:p>
    <w:bookmarkEnd w:id="135"/>
    <w:bookmarkStart w:name="z147" w:id="136"/>
    <w:p>
      <w:pPr>
        <w:spacing w:after="0"/>
        <w:ind w:left="0"/>
        <w:jc w:val="both"/>
      </w:pPr>
      <w:r>
        <w:rPr>
          <w:rFonts w:ascii="Times New Roman"/>
          <w:b w:val="false"/>
          <w:i w:val="false"/>
          <w:color w:val="000000"/>
          <w:sz w:val="28"/>
        </w:rPr>
        <w:t>
      2) лицензияны қайта ресімдеу үшін:</w:t>
      </w:r>
    </w:p>
    <w:bookmarkEnd w:id="136"/>
    <w:bookmarkStart w:name="z148" w:id="137"/>
    <w:p>
      <w:pPr>
        <w:spacing w:after="0"/>
        <w:ind w:left="0"/>
        <w:jc w:val="both"/>
      </w:pPr>
      <w:r>
        <w:rPr>
          <w:rFonts w:ascii="Times New Roman"/>
          <w:b w:val="false"/>
          <w:i w:val="false"/>
          <w:color w:val="000000"/>
          <w:sz w:val="28"/>
        </w:rPr>
        <w:t>
      осы мемлекеттік көрсетілетін қызмет стандартына 4 немесе 5-қосымшаға сәйкес өтініш;</w:t>
      </w:r>
    </w:p>
    <w:bookmarkEnd w:id="137"/>
    <w:bookmarkStart w:name="z149" w:id="138"/>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138"/>
    <w:bookmarkStart w:name="z150" w:id="139"/>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bookmarkEnd w:id="139"/>
    <w:bookmarkStart w:name="z151" w:id="140"/>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лицензияның телнұсқасын алу үшін көрсетілетін қызметті берушіге немесе Мемлекеттік корпорацияға парталдағы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140"/>
    <w:bookmarkStart w:name="z152" w:id="141"/>
    <w:p>
      <w:pPr>
        <w:spacing w:after="0"/>
        <w:ind w:left="0"/>
        <w:jc w:val="both"/>
      </w:pPr>
      <w:r>
        <w:rPr>
          <w:rFonts w:ascii="Times New Roman"/>
          <w:b w:val="false"/>
          <w:i w:val="false"/>
          <w:color w:val="000000"/>
          <w:sz w:val="28"/>
        </w:rPr>
        <w:t>
      еркін нысандағы өтініш;</w:t>
      </w:r>
    </w:p>
    <w:bookmarkEnd w:id="141"/>
    <w:bookmarkStart w:name="z153" w:id="142"/>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bookmarkEnd w:id="142"/>
    <w:bookmarkStart w:name="z154" w:id="143"/>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143"/>
    <w:bookmarkStart w:name="z155" w:id="144"/>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144"/>
    <w:bookmarkStart w:name="z156" w:id="145"/>
    <w:p>
      <w:pPr>
        <w:spacing w:after="0"/>
        <w:ind w:left="0"/>
        <w:jc w:val="both"/>
      </w:pPr>
      <w:r>
        <w:rPr>
          <w:rFonts w:ascii="Times New Roman"/>
          <w:b w:val="false"/>
          <w:i w:val="false"/>
          <w:color w:val="000000"/>
          <w:sz w:val="28"/>
        </w:rPr>
        <w:t>
      Мемлекеттік корпорацияға:</w:t>
      </w:r>
    </w:p>
    <w:bookmarkEnd w:id="145"/>
    <w:bookmarkStart w:name="z157" w:id="146"/>
    <w:p>
      <w:pPr>
        <w:spacing w:after="0"/>
        <w:ind w:left="0"/>
        <w:jc w:val="both"/>
      </w:pPr>
      <w:r>
        <w:rPr>
          <w:rFonts w:ascii="Times New Roman"/>
          <w:b w:val="false"/>
          <w:i w:val="false"/>
          <w:color w:val="000000"/>
          <w:sz w:val="28"/>
        </w:rPr>
        <w:t>
      1) лицензияны алу үшін:</w:t>
      </w:r>
    </w:p>
    <w:bookmarkEnd w:id="146"/>
    <w:bookmarkStart w:name="z158" w:id="14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bookmarkEnd w:id="147"/>
    <w:bookmarkStart w:name="z159" w:id="148"/>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148"/>
    <w:bookmarkStart w:name="z160" w:id="149"/>
    <w:p>
      <w:pPr>
        <w:spacing w:after="0"/>
        <w:ind w:left="0"/>
        <w:jc w:val="both"/>
      </w:pPr>
      <w:r>
        <w:rPr>
          <w:rFonts w:ascii="Times New Roman"/>
          <w:b w:val="false"/>
          <w:i w:val="false"/>
          <w:color w:val="000000"/>
          <w:sz w:val="28"/>
        </w:rPr>
        <w:t>
      этил спиртін өндіруші әзірлеген және толтырған өндіріс паспорты;</w:t>
      </w:r>
    </w:p>
    <w:bookmarkEnd w:id="149"/>
    <w:bookmarkStart w:name="z161" w:id="150"/>
    <w:p>
      <w:pPr>
        <w:spacing w:after="0"/>
        <w:ind w:left="0"/>
        <w:jc w:val="both"/>
      </w:pPr>
      <w:r>
        <w:rPr>
          <w:rFonts w:ascii="Times New Roman"/>
          <w:b w:val="false"/>
          <w:i w:val="false"/>
          <w:color w:val="000000"/>
          <w:sz w:val="28"/>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w:t>
      </w:r>
    </w:p>
    <w:bookmarkEnd w:id="150"/>
    <w:bookmarkStart w:name="z162" w:id="151"/>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w:t>
      </w:r>
    </w:p>
    <w:bookmarkEnd w:id="151"/>
    <w:bookmarkStart w:name="z163" w:id="15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этил спиртін өндіру саласындағы қызметті жүзеге асыру үшін қойылатын біліктілік талаптарына мәліметтер нысандары;</w:t>
      </w:r>
    </w:p>
    <w:bookmarkEnd w:id="152"/>
    <w:bookmarkStart w:name="z164" w:id="153"/>
    <w:p>
      <w:pPr>
        <w:spacing w:after="0"/>
        <w:ind w:left="0"/>
        <w:jc w:val="both"/>
      </w:pPr>
      <w:r>
        <w:rPr>
          <w:rFonts w:ascii="Times New Roman"/>
          <w:b w:val="false"/>
          <w:i w:val="false"/>
          <w:color w:val="000000"/>
          <w:sz w:val="28"/>
        </w:rPr>
        <w:t>
      2) лицензияны қайта ресімдеу үшін:</w:t>
      </w:r>
    </w:p>
    <w:bookmarkEnd w:id="153"/>
    <w:bookmarkStart w:name="z165" w:id="154"/>
    <w:p>
      <w:pPr>
        <w:spacing w:after="0"/>
        <w:ind w:left="0"/>
        <w:jc w:val="both"/>
      </w:pPr>
      <w:r>
        <w:rPr>
          <w:rFonts w:ascii="Times New Roman"/>
          <w:b w:val="false"/>
          <w:i w:val="false"/>
          <w:color w:val="000000"/>
          <w:sz w:val="28"/>
        </w:rPr>
        <w:t>
      осы мемлекеттік көрсетілетін қызмет стандартына 4 немесе 5-қосымшаға сәйкес өтініш;</w:t>
      </w:r>
    </w:p>
    <w:bookmarkEnd w:id="154"/>
    <w:bookmarkStart w:name="z166" w:id="155"/>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155"/>
    <w:bookmarkStart w:name="z167" w:id="156"/>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bookmarkEnd w:id="156"/>
    <w:bookmarkStart w:name="z168" w:id="157"/>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157"/>
    <w:bookmarkStart w:name="z169" w:id="158"/>
    <w:p>
      <w:pPr>
        <w:spacing w:after="0"/>
        <w:ind w:left="0"/>
        <w:jc w:val="both"/>
      </w:pPr>
      <w:r>
        <w:rPr>
          <w:rFonts w:ascii="Times New Roman"/>
          <w:b w:val="false"/>
          <w:i w:val="false"/>
          <w:color w:val="000000"/>
          <w:sz w:val="28"/>
        </w:rPr>
        <w:t>
      еркін нысандағы өтініш;</w:t>
      </w:r>
    </w:p>
    <w:bookmarkEnd w:id="158"/>
    <w:bookmarkStart w:name="z170" w:id="159"/>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159"/>
    <w:bookmarkStart w:name="z171" w:id="160"/>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160"/>
    <w:bookmarkStart w:name="z172" w:id="161"/>
    <w:p>
      <w:pPr>
        <w:spacing w:after="0"/>
        <w:ind w:left="0"/>
        <w:jc w:val="both"/>
      </w:pPr>
      <w:r>
        <w:rPr>
          <w:rFonts w:ascii="Times New Roman"/>
          <w:b w:val="false"/>
          <w:i w:val="false"/>
          <w:color w:val="000000"/>
          <w:sz w:val="28"/>
        </w:rPr>
        <w:t>
      Құжаттарды қабылдау кезінде Мемлекеттік корпорациясы құжаттардың электрондық көшірмесін түпнұсқамен салыстырып тексереді, содан кейін түпнұсқаны көрсетілетін қызметті алушыға қайтарады.</w:t>
      </w:r>
    </w:p>
    <w:bookmarkEnd w:id="161"/>
    <w:bookmarkStart w:name="z173" w:id="162"/>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162"/>
    <w:bookmarkStart w:name="z174" w:id="163"/>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нотариалды куәландырған сенімхаты бойынша оның өкілі) көрсеткен жағдайда жүзеге асырылады.</w:t>
      </w:r>
    </w:p>
    <w:bookmarkEnd w:id="163"/>
    <w:bookmarkStart w:name="z175" w:id="164"/>
    <w:p>
      <w:pPr>
        <w:spacing w:after="0"/>
        <w:ind w:left="0"/>
        <w:jc w:val="both"/>
      </w:pPr>
      <w:r>
        <w:rPr>
          <w:rFonts w:ascii="Times New Roman"/>
          <w:b w:val="false"/>
          <w:i w:val="false"/>
          <w:color w:val="000000"/>
          <w:sz w:val="28"/>
        </w:rPr>
        <w:t>
      Егер Қазақстан Республикасының заңдарында өзгеше көзделмеген жағдайда, көрсетілетін қызметті алушы мемлекеттік қызметті көрсету кезінде ақпараттық жүйелерде бар, заңмен қорғалатын құпияны құрайтын мәліметтерді пайдалануға жазбаша келісімін береді.</w:t>
      </w:r>
    </w:p>
    <w:bookmarkEnd w:id="164"/>
    <w:bookmarkStart w:name="z176" w:id="165"/>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bookmarkEnd w:id="165"/>
    <w:bookmarkStart w:name="z177" w:id="166"/>
    <w:p>
      <w:pPr>
        <w:spacing w:after="0"/>
        <w:ind w:left="0"/>
        <w:jc w:val="both"/>
      </w:pPr>
      <w:r>
        <w:rPr>
          <w:rFonts w:ascii="Times New Roman"/>
          <w:b w:val="false"/>
          <w:i w:val="false"/>
          <w:color w:val="000000"/>
          <w:sz w:val="28"/>
        </w:rPr>
        <w:t>
      порталға:</w:t>
      </w:r>
    </w:p>
    <w:bookmarkEnd w:id="166"/>
    <w:bookmarkStart w:name="z178" w:id="167"/>
    <w:p>
      <w:pPr>
        <w:spacing w:after="0"/>
        <w:ind w:left="0"/>
        <w:jc w:val="both"/>
      </w:pPr>
      <w:r>
        <w:rPr>
          <w:rFonts w:ascii="Times New Roman"/>
          <w:b w:val="false"/>
          <w:i w:val="false"/>
          <w:color w:val="000000"/>
          <w:sz w:val="28"/>
        </w:rPr>
        <w:t>
      1) лицензияны алу үшін:</w:t>
      </w:r>
    </w:p>
    <w:bookmarkEnd w:id="167"/>
    <w:bookmarkStart w:name="z179" w:id="16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нысанындағы өтініш;</w:t>
      </w:r>
    </w:p>
    <w:bookmarkEnd w:id="168"/>
    <w:bookmarkStart w:name="z180" w:id="169"/>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bookmarkEnd w:id="169"/>
    <w:bookmarkStart w:name="z181" w:id="170"/>
    <w:p>
      <w:pPr>
        <w:spacing w:after="0"/>
        <w:ind w:left="0"/>
        <w:jc w:val="both"/>
      </w:pPr>
      <w:r>
        <w:rPr>
          <w:rFonts w:ascii="Times New Roman"/>
          <w:b w:val="false"/>
          <w:i w:val="false"/>
          <w:color w:val="000000"/>
          <w:sz w:val="28"/>
        </w:rPr>
        <w:t>
      этил спиртін өндіруші әзірлеген және бекіткен өндіру паспортының электрондық көшірмесі;</w:t>
      </w:r>
    </w:p>
    <w:bookmarkEnd w:id="170"/>
    <w:bookmarkStart w:name="z182" w:id="171"/>
    <w:p>
      <w:pPr>
        <w:spacing w:after="0"/>
        <w:ind w:left="0"/>
        <w:jc w:val="both"/>
      </w:pPr>
      <w:r>
        <w:rPr>
          <w:rFonts w:ascii="Times New Roman"/>
          <w:b w:val="false"/>
          <w:i w:val="false"/>
          <w:color w:val="000000"/>
          <w:sz w:val="28"/>
        </w:rPr>
        <w:t>
      этил спиртінің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bookmarkEnd w:id="171"/>
    <w:bookmarkStart w:name="z183" w:id="172"/>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электрондық көшірмелері;</w:t>
      </w:r>
    </w:p>
    <w:bookmarkEnd w:id="172"/>
    <w:bookmarkStart w:name="z184" w:id="173"/>
    <w:p>
      <w:pPr>
        <w:spacing w:after="0"/>
        <w:ind w:left="0"/>
        <w:jc w:val="both"/>
      </w:pPr>
      <w:r>
        <w:rPr>
          <w:rFonts w:ascii="Times New Roman"/>
          <w:b w:val="false"/>
          <w:i w:val="false"/>
          <w:color w:val="000000"/>
          <w:sz w:val="28"/>
        </w:rPr>
        <w:t>
      этил спиртін өндіру саласындағы қызметті жүзеге асыру үшін қойылатын біліктілік талаптарына мәліметтер нысандары;</w:t>
      </w:r>
    </w:p>
    <w:bookmarkEnd w:id="173"/>
    <w:bookmarkStart w:name="z185" w:id="174"/>
    <w:p>
      <w:pPr>
        <w:spacing w:after="0"/>
        <w:ind w:left="0"/>
        <w:jc w:val="both"/>
      </w:pPr>
      <w:r>
        <w:rPr>
          <w:rFonts w:ascii="Times New Roman"/>
          <w:b w:val="false"/>
          <w:i w:val="false"/>
          <w:color w:val="000000"/>
          <w:sz w:val="28"/>
        </w:rPr>
        <w:t>
      2) лицензияны қайта ресімдеу үшін:</w:t>
      </w:r>
    </w:p>
    <w:bookmarkEnd w:id="174"/>
    <w:bookmarkStart w:name="z186" w:id="175"/>
    <w:p>
      <w:pPr>
        <w:spacing w:after="0"/>
        <w:ind w:left="0"/>
        <w:jc w:val="both"/>
      </w:pPr>
      <w:r>
        <w:rPr>
          <w:rFonts w:ascii="Times New Roman"/>
          <w:b w:val="false"/>
          <w:i w:val="false"/>
          <w:color w:val="000000"/>
          <w:sz w:val="28"/>
        </w:rPr>
        <w:t>
      осы мемлекеттік көрсетілетін қызмет стандартына 4 немесе 5-қосымшаға сәйкес электрондық құжат нысанындағы өтініш;</w:t>
      </w:r>
    </w:p>
    <w:bookmarkEnd w:id="175"/>
    <w:bookmarkStart w:name="z187" w:id="176"/>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bookmarkEnd w:id="176"/>
    <w:bookmarkStart w:name="z188" w:id="177"/>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w:t>
      </w:r>
    </w:p>
    <w:bookmarkEnd w:id="177"/>
    <w:bookmarkStart w:name="z189" w:id="178"/>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тұлғалардың ЭЦҚ-мен куәландырылған электрондық құжат нысанында алады.</w:t>
      </w:r>
    </w:p>
    <w:bookmarkEnd w:id="178"/>
    <w:bookmarkStart w:name="z190" w:id="179"/>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179"/>
    <w:bookmarkStart w:name="z191" w:id="180"/>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180"/>
    <w:bookmarkStart w:name="z192" w:id="181"/>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181"/>
    <w:bookmarkStart w:name="z193" w:id="182"/>
    <w:p>
      <w:pPr>
        <w:spacing w:after="0"/>
        <w:ind w:left="0"/>
        <w:jc w:val="both"/>
      </w:pPr>
      <w:r>
        <w:rPr>
          <w:rFonts w:ascii="Times New Roman"/>
          <w:b w:val="false"/>
          <w:i w:val="false"/>
          <w:color w:val="000000"/>
          <w:sz w:val="28"/>
        </w:rPr>
        <w:t xml:space="preserve">
      көрсетілген бұйрықпен бекітілген "Алкоголь өнімін өндіруге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95" w:id="183"/>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183"/>
    <w:bookmarkStart w:name="z196" w:id="184"/>
    <w:p>
      <w:pPr>
        <w:spacing w:after="0"/>
        <w:ind w:left="0"/>
        <w:jc w:val="both"/>
      </w:pPr>
      <w:r>
        <w:rPr>
          <w:rFonts w:ascii="Times New Roman"/>
          <w:b w:val="false"/>
          <w:i w:val="false"/>
          <w:color w:val="000000"/>
          <w:sz w:val="28"/>
        </w:rPr>
        <w:t>
      көрсетілетін қызметті берушіге:</w:t>
      </w:r>
    </w:p>
    <w:bookmarkEnd w:id="184"/>
    <w:bookmarkStart w:name="z197" w:id="185"/>
    <w:p>
      <w:pPr>
        <w:spacing w:after="0"/>
        <w:ind w:left="0"/>
        <w:jc w:val="both"/>
      </w:pPr>
      <w:r>
        <w:rPr>
          <w:rFonts w:ascii="Times New Roman"/>
          <w:b w:val="false"/>
          <w:i w:val="false"/>
          <w:color w:val="000000"/>
          <w:sz w:val="28"/>
        </w:rPr>
        <w:t>
      1) лицензияны алу үшін:</w:t>
      </w:r>
    </w:p>
    <w:bookmarkEnd w:id="185"/>
    <w:bookmarkStart w:name="z198" w:id="18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bookmarkEnd w:id="186"/>
    <w:bookmarkStart w:name="z199" w:id="187"/>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bookmarkEnd w:id="187"/>
    <w:bookmarkStart w:name="z200" w:id="188"/>
    <w:p>
      <w:pPr>
        <w:spacing w:after="0"/>
        <w:ind w:left="0"/>
        <w:jc w:val="both"/>
      </w:pPr>
      <w:r>
        <w:rPr>
          <w:rFonts w:ascii="Times New Roman"/>
          <w:b w:val="false"/>
          <w:i w:val="false"/>
          <w:color w:val="000000"/>
          <w:sz w:val="28"/>
        </w:rPr>
        <w:t>
      алкоголь өнімін өндіруші әзірлеген және бекіткен өндіру паспорты;</w:t>
      </w:r>
    </w:p>
    <w:bookmarkEnd w:id="188"/>
    <w:bookmarkStart w:name="z201" w:id="189"/>
    <w:p>
      <w:pPr>
        <w:spacing w:after="0"/>
        <w:ind w:left="0"/>
        <w:jc w:val="both"/>
      </w:pPr>
      <w:r>
        <w:rPr>
          <w:rFonts w:ascii="Times New Roman"/>
          <w:b w:val="false"/>
          <w:i w:val="false"/>
          <w:color w:val="000000"/>
          <w:sz w:val="28"/>
        </w:rPr>
        <w:t>
      арақ пен айрықша арақтың және ликер-арақтың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w:t>
      </w:r>
    </w:p>
    <w:bookmarkEnd w:id="189"/>
    <w:bookmarkStart w:name="z202" w:id="190"/>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көшірмелері;</w:t>
      </w:r>
    </w:p>
    <w:bookmarkEnd w:id="190"/>
    <w:bookmarkStart w:name="z203" w:id="19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саласындағы қызметті жүзеге асыру үшін қойылатын біліктілік талаптарына мәліметтер нысандары;</w:t>
      </w:r>
    </w:p>
    <w:bookmarkEnd w:id="191"/>
    <w:bookmarkStart w:name="z204" w:id="192"/>
    <w:p>
      <w:pPr>
        <w:spacing w:after="0"/>
        <w:ind w:left="0"/>
        <w:jc w:val="both"/>
      </w:pPr>
      <w:r>
        <w:rPr>
          <w:rFonts w:ascii="Times New Roman"/>
          <w:b w:val="false"/>
          <w:i w:val="false"/>
          <w:color w:val="000000"/>
          <w:sz w:val="28"/>
        </w:rPr>
        <w:t>
      2) лицензияны қайта ресімдеу үшін:</w:t>
      </w:r>
    </w:p>
    <w:bookmarkEnd w:id="192"/>
    <w:bookmarkStart w:name="z205" w:id="19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bookmarkEnd w:id="193"/>
    <w:bookmarkStart w:name="z206" w:id="194"/>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194"/>
    <w:bookmarkStart w:name="z207" w:id="195"/>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bookmarkEnd w:id="195"/>
    <w:bookmarkStart w:name="z208" w:id="196"/>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196"/>
    <w:bookmarkStart w:name="z209" w:id="197"/>
    <w:p>
      <w:pPr>
        <w:spacing w:after="0"/>
        <w:ind w:left="0"/>
        <w:jc w:val="both"/>
      </w:pPr>
      <w:r>
        <w:rPr>
          <w:rFonts w:ascii="Times New Roman"/>
          <w:b w:val="false"/>
          <w:i w:val="false"/>
          <w:color w:val="000000"/>
          <w:sz w:val="28"/>
        </w:rPr>
        <w:t>
      еркін нысандағы өтініш;</w:t>
      </w:r>
    </w:p>
    <w:bookmarkEnd w:id="197"/>
    <w:bookmarkStart w:name="z210" w:id="198"/>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198"/>
    <w:bookmarkStart w:name="z211" w:id="199"/>
    <w:p>
      <w:pPr>
        <w:spacing w:after="0"/>
        <w:ind w:left="0"/>
        <w:jc w:val="both"/>
      </w:pPr>
      <w:r>
        <w:rPr>
          <w:rFonts w:ascii="Times New Roman"/>
          <w:b w:val="false"/>
          <w:i w:val="false"/>
          <w:color w:val="000000"/>
          <w:sz w:val="28"/>
        </w:rPr>
        <w:t>
      Көрсетілетін қызметті алушының жеке басын сәйкестендіру үшінжеке басын куәландыратын құжат көрсетіледі.</w:t>
      </w:r>
    </w:p>
    <w:bookmarkEnd w:id="199"/>
    <w:bookmarkStart w:name="z212" w:id="200"/>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200"/>
    <w:bookmarkStart w:name="z213" w:id="201"/>
    <w:p>
      <w:pPr>
        <w:spacing w:after="0"/>
        <w:ind w:left="0"/>
        <w:jc w:val="both"/>
      </w:pPr>
      <w:r>
        <w:rPr>
          <w:rFonts w:ascii="Times New Roman"/>
          <w:b w:val="false"/>
          <w:i w:val="false"/>
          <w:color w:val="000000"/>
          <w:sz w:val="28"/>
        </w:rPr>
        <w:t>
      Мемлекеттік корпорацияға:</w:t>
      </w:r>
    </w:p>
    <w:bookmarkEnd w:id="201"/>
    <w:bookmarkStart w:name="z214" w:id="202"/>
    <w:p>
      <w:pPr>
        <w:spacing w:after="0"/>
        <w:ind w:left="0"/>
        <w:jc w:val="both"/>
      </w:pPr>
      <w:r>
        <w:rPr>
          <w:rFonts w:ascii="Times New Roman"/>
          <w:b w:val="false"/>
          <w:i w:val="false"/>
          <w:color w:val="000000"/>
          <w:sz w:val="28"/>
        </w:rPr>
        <w:t>
      1) лицензияны алу үшін:</w:t>
      </w:r>
    </w:p>
    <w:bookmarkEnd w:id="202"/>
    <w:bookmarkStart w:name="z215" w:id="20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bookmarkEnd w:id="203"/>
    <w:bookmarkStart w:name="z216" w:id="204"/>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204"/>
    <w:bookmarkStart w:name="z217" w:id="205"/>
    <w:p>
      <w:pPr>
        <w:spacing w:after="0"/>
        <w:ind w:left="0"/>
        <w:jc w:val="both"/>
      </w:pPr>
      <w:r>
        <w:rPr>
          <w:rFonts w:ascii="Times New Roman"/>
          <w:b w:val="false"/>
          <w:i w:val="false"/>
          <w:color w:val="000000"/>
          <w:sz w:val="28"/>
        </w:rPr>
        <w:t>
      алкоголь өнімін өндіруші әзірлеген және бекіткен өндіру паспорты;</w:t>
      </w:r>
    </w:p>
    <w:bookmarkEnd w:id="205"/>
    <w:bookmarkStart w:name="z218" w:id="206"/>
    <w:p>
      <w:pPr>
        <w:spacing w:after="0"/>
        <w:ind w:left="0"/>
        <w:jc w:val="both"/>
      </w:pPr>
      <w:r>
        <w:rPr>
          <w:rFonts w:ascii="Times New Roman"/>
          <w:b w:val="false"/>
          <w:i w:val="false"/>
          <w:color w:val="000000"/>
          <w:sz w:val="28"/>
        </w:rPr>
        <w:t>
      арақ пен айрықша арақтың және ликер-арақтың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w:t>
      </w:r>
    </w:p>
    <w:bookmarkEnd w:id="206"/>
    <w:bookmarkStart w:name="z219" w:id="207"/>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көшірмелері;</w:t>
      </w:r>
    </w:p>
    <w:bookmarkEnd w:id="207"/>
    <w:bookmarkStart w:name="z220" w:id="20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саласындағы қызметті жүзеге асыру үшін қойылатын біліктілік талаптарына мәліметтер нысандары;</w:t>
      </w:r>
    </w:p>
    <w:bookmarkEnd w:id="208"/>
    <w:bookmarkStart w:name="z221" w:id="209"/>
    <w:p>
      <w:pPr>
        <w:spacing w:after="0"/>
        <w:ind w:left="0"/>
        <w:jc w:val="both"/>
      </w:pPr>
      <w:r>
        <w:rPr>
          <w:rFonts w:ascii="Times New Roman"/>
          <w:b w:val="false"/>
          <w:i w:val="false"/>
          <w:color w:val="000000"/>
          <w:sz w:val="28"/>
        </w:rPr>
        <w:t>
      2) лицензияны қайта ресімдеу үшін:</w:t>
      </w:r>
    </w:p>
    <w:bookmarkEnd w:id="209"/>
    <w:bookmarkStart w:name="z222" w:id="21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bookmarkEnd w:id="210"/>
    <w:bookmarkStart w:name="z223" w:id="211"/>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211"/>
    <w:bookmarkStart w:name="z224" w:id="212"/>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bookmarkEnd w:id="212"/>
    <w:bookmarkStart w:name="z225" w:id="213"/>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213"/>
    <w:bookmarkStart w:name="z226" w:id="214"/>
    <w:p>
      <w:pPr>
        <w:spacing w:after="0"/>
        <w:ind w:left="0"/>
        <w:jc w:val="both"/>
      </w:pPr>
      <w:r>
        <w:rPr>
          <w:rFonts w:ascii="Times New Roman"/>
          <w:b w:val="false"/>
          <w:i w:val="false"/>
          <w:color w:val="000000"/>
          <w:sz w:val="28"/>
        </w:rPr>
        <w:t>
      еркін нысандағы өтініш;</w:t>
      </w:r>
    </w:p>
    <w:bookmarkEnd w:id="214"/>
    <w:bookmarkStart w:name="z227" w:id="215"/>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215"/>
    <w:bookmarkStart w:name="z228" w:id="216"/>
    <w:p>
      <w:pPr>
        <w:spacing w:after="0"/>
        <w:ind w:left="0"/>
        <w:jc w:val="both"/>
      </w:pPr>
      <w:r>
        <w:rPr>
          <w:rFonts w:ascii="Times New Roman"/>
          <w:b w:val="false"/>
          <w:i w:val="false"/>
          <w:color w:val="000000"/>
          <w:sz w:val="28"/>
        </w:rPr>
        <w:t>
      Құжаттарды қабылдау кезінде Мемлекеттік корпорациясы құжаттардың электрондық көшірмесін түпнұсқамен салыстырып тексереді, содан кейін түпнұсқаны көрсетілетін қызметті алушыға қайтарады.</w:t>
      </w:r>
    </w:p>
    <w:bookmarkEnd w:id="216"/>
    <w:bookmarkStart w:name="z229" w:id="217"/>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217"/>
    <w:bookmarkStart w:name="z230" w:id="218"/>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218"/>
    <w:bookmarkStart w:name="z231" w:id="219"/>
    <w:p>
      <w:pPr>
        <w:spacing w:after="0"/>
        <w:ind w:left="0"/>
        <w:jc w:val="both"/>
      </w:pPr>
      <w:r>
        <w:rPr>
          <w:rFonts w:ascii="Times New Roman"/>
          <w:b w:val="false"/>
          <w:i w:val="false"/>
          <w:color w:val="000000"/>
          <w:sz w:val="28"/>
        </w:rPr>
        <w:t>
      Егер Қазақстан Республикасының заңдарында өзгеше көзделмеген жағдайда, көрсетілетін қызметті алушы мемлекеттік қызмет көрсету кезінде ақпараттық жүйелерде бар, заңмен қорғалатын құпияны құрайтын мәліметтерді пайдалануға жазбаша келісімін береді.</w:t>
      </w:r>
    </w:p>
    <w:bookmarkEnd w:id="219"/>
    <w:bookmarkStart w:name="z232" w:id="220"/>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нотариалды куәландырған сенімхаты бойынша оның өкілі) көрсеткен жағдайда жүзеге асырылады.</w:t>
      </w:r>
    </w:p>
    <w:bookmarkEnd w:id="220"/>
    <w:bookmarkStart w:name="z233" w:id="221"/>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bookmarkEnd w:id="221"/>
    <w:bookmarkStart w:name="z234" w:id="222"/>
    <w:p>
      <w:pPr>
        <w:spacing w:after="0"/>
        <w:ind w:left="0"/>
        <w:jc w:val="both"/>
      </w:pPr>
      <w:r>
        <w:rPr>
          <w:rFonts w:ascii="Times New Roman"/>
          <w:b w:val="false"/>
          <w:i w:val="false"/>
          <w:color w:val="000000"/>
          <w:sz w:val="28"/>
        </w:rPr>
        <w:t>
      порталға:</w:t>
      </w:r>
    </w:p>
    <w:bookmarkEnd w:id="222"/>
    <w:bookmarkStart w:name="z235" w:id="223"/>
    <w:p>
      <w:pPr>
        <w:spacing w:after="0"/>
        <w:ind w:left="0"/>
        <w:jc w:val="both"/>
      </w:pPr>
      <w:r>
        <w:rPr>
          <w:rFonts w:ascii="Times New Roman"/>
          <w:b w:val="false"/>
          <w:i w:val="false"/>
          <w:color w:val="000000"/>
          <w:sz w:val="28"/>
        </w:rPr>
        <w:t>
      1) лицензияны алу үшін:</w:t>
      </w:r>
    </w:p>
    <w:bookmarkEnd w:id="223"/>
    <w:bookmarkStart w:name="z236" w:id="22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электрондық құжат нысанындағы өтініш;</w:t>
      </w:r>
    </w:p>
    <w:bookmarkEnd w:id="224"/>
    <w:bookmarkStart w:name="z237" w:id="225"/>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bookmarkEnd w:id="225"/>
    <w:bookmarkStart w:name="z238" w:id="226"/>
    <w:p>
      <w:pPr>
        <w:spacing w:after="0"/>
        <w:ind w:left="0"/>
        <w:jc w:val="both"/>
      </w:pPr>
      <w:r>
        <w:rPr>
          <w:rFonts w:ascii="Times New Roman"/>
          <w:b w:val="false"/>
          <w:i w:val="false"/>
          <w:color w:val="000000"/>
          <w:sz w:val="28"/>
        </w:rPr>
        <w:t>
      алкоголь өнімін өндіруші әзірлеген және бекіткен өндіру паспортының электрондық көшірмесі;</w:t>
      </w:r>
    </w:p>
    <w:bookmarkEnd w:id="226"/>
    <w:bookmarkStart w:name="z239" w:id="227"/>
    <w:p>
      <w:pPr>
        <w:spacing w:after="0"/>
        <w:ind w:left="0"/>
        <w:jc w:val="both"/>
      </w:pPr>
      <w:r>
        <w:rPr>
          <w:rFonts w:ascii="Times New Roman"/>
          <w:b w:val="false"/>
          <w:i w:val="false"/>
          <w:color w:val="000000"/>
          <w:sz w:val="28"/>
        </w:rPr>
        <w:t>
      арақ пен айрықша арақтың және ликер-арақтың қажетті көлемін өндіруге мүмкіндік беретін жабдықтың пайдалану – техникалық сипаттамасын қамтитын жабдықтың паспорттарының көшірмелерін қоса бере отырып, өтініш беруші жүргізетін өндірістік қуат есебінің электрондық көшірмесі;</w:t>
      </w:r>
    </w:p>
    <w:bookmarkEnd w:id="227"/>
    <w:bookmarkStart w:name="z240" w:id="228"/>
    <w:p>
      <w:pPr>
        <w:spacing w:after="0"/>
        <w:ind w:left="0"/>
        <w:jc w:val="both"/>
      </w:pPr>
      <w:r>
        <w:rPr>
          <w:rFonts w:ascii="Times New Roman"/>
          <w:b w:val="false"/>
          <w:i w:val="false"/>
          <w:color w:val="000000"/>
          <w:sz w:val="28"/>
        </w:rPr>
        <w:t>
      ұйымның теңгеріміне технологиялық жабдықты қабылдау туралы бухгалтерлік (есептік) құжаттардың электрондық көшірмелері;</w:t>
      </w:r>
    </w:p>
    <w:bookmarkEnd w:id="228"/>
    <w:bookmarkStart w:name="z241" w:id="229"/>
    <w:p>
      <w:pPr>
        <w:spacing w:after="0"/>
        <w:ind w:left="0"/>
        <w:jc w:val="both"/>
      </w:pPr>
      <w:r>
        <w:rPr>
          <w:rFonts w:ascii="Times New Roman"/>
          <w:b w:val="false"/>
          <w:i w:val="false"/>
          <w:color w:val="000000"/>
          <w:sz w:val="28"/>
        </w:rPr>
        <w:t>
      электрондық құжат нысанында алкоголь өнімін өндіру саласындағы қызметті жүзеге асыру үшін біліктілік талаптарына мәліметтер нысаны;</w:t>
      </w:r>
    </w:p>
    <w:bookmarkEnd w:id="229"/>
    <w:bookmarkStart w:name="z242" w:id="230"/>
    <w:p>
      <w:pPr>
        <w:spacing w:after="0"/>
        <w:ind w:left="0"/>
        <w:jc w:val="both"/>
      </w:pPr>
      <w:r>
        <w:rPr>
          <w:rFonts w:ascii="Times New Roman"/>
          <w:b w:val="false"/>
          <w:i w:val="false"/>
          <w:color w:val="000000"/>
          <w:sz w:val="28"/>
        </w:rPr>
        <w:t>
      2) лицензияны қайта ресімдеу үшін:</w:t>
      </w:r>
    </w:p>
    <w:bookmarkEnd w:id="230"/>
    <w:bookmarkStart w:name="z243" w:id="231"/>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өтініш;</w:t>
      </w:r>
    </w:p>
    <w:bookmarkEnd w:id="231"/>
    <w:bookmarkStart w:name="z244" w:id="232"/>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bookmarkEnd w:id="232"/>
    <w:bookmarkStart w:name="z245" w:id="233"/>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w:t>
      </w:r>
    </w:p>
    <w:bookmarkEnd w:id="233"/>
    <w:bookmarkStart w:name="z246" w:id="234"/>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234"/>
    <w:bookmarkStart w:name="z247" w:id="235"/>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235"/>
    <w:bookmarkStart w:name="z248" w:id="236"/>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236"/>
    <w:bookmarkStart w:name="z249" w:id="237"/>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237"/>
    <w:bookmarkStart w:name="z250" w:id="238"/>
    <w:p>
      <w:pPr>
        <w:spacing w:after="0"/>
        <w:ind w:left="0"/>
        <w:jc w:val="both"/>
      </w:pPr>
      <w:r>
        <w:rPr>
          <w:rFonts w:ascii="Times New Roman"/>
          <w:b w:val="false"/>
          <w:i w:val="false"/>
          <w:color w:val="000000"/>
          <w:sz w:val="28"/>
        </w:rPr>
        <w:t xml:space="preserve">
      көрсетілген бұйрықпен бекітілген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мемлекеттiк көрсетілетін қызмет </w:t>
      </w:r>
      <w:r>
        <w:rPr>
          <w:rFonts w:ascii="Times New Roman"/>
          <w:b w:val="false"/>
          <w:i w:val="false"/>
          <w:color w:val="000000"/>
          <w:sz w:val="28"/>
        </w:rPr>
        <w:t>стандартында:</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52" w:id="239"/>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оның өкілі жүгінген кезде мемлекеттік қызмет көрсету үшін қажетті құжаттар тізбесі:</w:t>
      </w:r>
    </w:p>
    <w:bookmarkEnd w:id="239"/>
    <w:bookmarkStart w:name="z253" w:id="240"/>
    <w:p>
      <w:pPr>
        <w:spacing w:after="0"/>
        <w:ind w:left="0"/>
        <w:jc w:val="both"/>
      </w:pPr>
      <w:r>
        <w:rPr>
          <w:rFonts w:ascii="Times New Roman"/>
          <w:b w:val="false"/>
          <w:i w:val="false"/>
          <w:color w:val="000000"/>
          <w:sz w:val="28"/>
        </w:rPr>
        <w:t>
      көрсетілетін қызметті берушіге:</w:t>
      </w:r>
    </w:p>
    <w:bookmarkEnd w:id="240"/>
    <w:bookmarkStart w:name="z254" w:id="241"/>
    <w:p>
      <w:pPr>
        <w:spacing w:after="0"/>
        <w:ind w:left="0"/>
        <w:jc w:val="both"/>
      </w:pPr>
      <w:r>
        <w:rPr>
          <w:rFonts w:ascii="Times New Roman"/>
          <w:b w:val="false"/>
          <w:i w:val="false"/>
          <w:color w:val="000000"/>
          <w:sz w:val="28"/>
        </w:rPr>
        <w:t>
      1) лицензияны алу үшін:</w:t>
      </w:r>
    </w:p>
    <w:bookmarkEnd w:id="241"/>
    <w:bookmarkStart w:name="z255" w:id="24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bookmarkEnd w:id="242"/>
    <w:bookmarkStart w:name="z256" w:id="243"/>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төленгенiн растайтын құжаттың көшiрмесi;</w:t>
      </w:r>
    </w:p>
    <w:bookmarkEnd w:id="243"/>
    <w:bookmarkStart w:name="z257" w:id="244"/>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w:t>
      </w:r>
    </w:p>
    <w:bookmarkEnd w:id="244"/>
    <w:bookmarkStart w:name="z258" w:id="245"/>
    <w:p>
      <w:pPr>
        <w:spacing w:after="0"/>
        <w:ind w:left="0"/>
        <w:jc w:val="both"/>
      </w:pPr>
      <w:r>
        <w:rPr>
          <w:rFonts w:ascii="Times New Roman"/>
          <w:b w:val="false"/>
          <w:i w:val="false"/>
          <w:color w:val="000000"/>
          <w:sz w:val="28"/>
        </w:rPr>
        <w:t>
      техникалық сипаттамасын көрсете отырып, қойма стационарлық үй-жайға техникалық паспорттың көшірмесі;</w:t>
      </w:r>
    </w:p>
    <w:bookmarkEnd w:id="245"/>
    <w:bookmarkStart w:name="z259" w:id="24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көтерме саудада өткізу жөніндегі қызметті қоспағанда, алкоголь өнімдерін сақтау және көтерме сауданы өткізу қызметін жүзеге асыру үшін қойылатын біліктілік талаптарына мәліметтер нысандары;</w:t>
      </w:r>
    </w:p>
    <w:bookmarkEnd w:id="246"/>
    <w:bookmarkStart w:name="z260" w:id="247"/>
    <w:p>
      <w:pPr>
        <w:spacing w:after="0"/>
        <w:ind w:left="0"/>
        <w:jc w:val="both"/>
      </w:pPr>
      <w:r>
        <w:rPr>
          <w:rFonts w:ascii="Times New Roman"/>
          <w:b w:val="false"/>
          <w:i w:val="false"/>
          <w:color w:val="000000"/>
          <w:sz w:val="28"/>
        </w:rPr>
        <w:t>
      2) лицензияны қайта ресімдеу үшін:</w:t>
      </w:r>
    </w:p>
    <w:bookmarkEnd w:id="247"/>
    <w:bookmarkStart w:name="z261" w:id="24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bookmarkEnd w:id="248"/>
    <w:bookmarkStart w:name="z262" w:id="249"/>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249"/>
    <w:bookmarkStart w:name="z263" w:id="250"/>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bookmarkEnd w:id="250"/>
    <w:bookmarkStart w:name="z264" w:id="251"/>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251"/>
    <w:bookmarkStart w:name="z265" w:id="252"/>
    <w:p>
      <w:pPr>
        <w:spacing w:after="0"/>
        <w:ind w:left="0"/>
        <w:jc w:val="both"/>
      </w:pPr>
      <w:r>
        <w:rPr>
          <w:rFonts w:ascii="Times New Roman"/>
          <w:b w:val="false"/>
          <w:i w:val="false"/>
          <w:color w:val="000000"/>
          <w:sz w:val="28"/>
        </w:rPr>
        <w:t>
      еркін нысандағы өтініш;</w:t>
      </w:r>
    </w:p>
    <w:bookmarkEnd w:id="252"/>
    <w:bookmarkStart w:name="z266" w:id="253"/>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bookmarkEnd w:id="253"/>
    <w:bookmarkStart w:name="z267" w:id="254"/>
    <w:p>
      <w:pPr>
        <w:spacing w:after="0"/>
        <w:ind w:left="0"/>
        <w:jc w:val="both"/>
      </w:pPr>
      <w:r>
        <w:rPr>
          <w:rFonts w:ascii="Times New Roman"/>
          <w:b w:val="false"/>
          <w:i w:val="false"/>
          <w:color w:val="000000"/>
          <w:sz w:val="28"/>
        </w:rPr>
        <w:t>
      Көрсетілетен қызметті алушының жеке басын сәйкестендіру үшінжеке басын куәландыратын құжат көрсетіледі.</w:t>
      </w:r>
    </w:p>
    <w:bookmarkEnd w:id="254"/>
    <w:bookmarkStart w:name="z268" w:id="255"/>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255"/>
    <w:bookmarkStart w:name="z269" w:id="256"/>
    <w:p>
      <w:pPr>
        <w:spacing w:after="0"/>
        <w:ind w:left="0"/>
        <w:jc w:val="both"/>
      </w:pPr>
      <w:r>
        <w:rPr>
          <w:rFonts w:ascii="Times New Roman"/>
          <w:b w:val="false"/>
          <w:i w:val="false"/>
          <w:color w:val="000000"/>
          <w:sz w:val="28"/>
        </w:rPr>
        <w:t>
      Мемлекеттік корпорацияға:</w:t>
      </w:r>
    </w:p>
    <w:bookmarkEnd w:id="256"/>
    <w:bookmarkStart w:name="z270" w:id="257"/>
    <w:p>
      <w:pPr>
        <w:spacing w:after="0"/>
        <w:ind w:left="0"/>
        <w:jc w:val="both"/>
      </w:pPr>
      <w:r>
        <w:rPr>
          <w:rFonts w:ascii="Times New Roman"/>
          <w:b w:val="false"/>
          <w:i w:val="false"/>
          <w:color w:val="000000"/>
          <w:sz w:val="28"/>
        </w:rPr>
        <w:t>
      1) лицензияны алу үшін:</w:t>
      </w:r>
    </w:p>
    <w:bookmarkEnd w:id="257"/>
    <w:bookmarkStart w:name="z271" w:id="25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bookmarkEnd w:id="258"/>
    <w:bookmarkStart w:name="z272" w:id="259"/>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төленгенiн растайтын құжат;</w:t>
      </w:r>
    </w:p>
    <w:bookmarkEnd w:id="259"/>
    <w:bookmarkStart w:name="z273" w:id="260"/>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w:t>
      </w:r>
    </w:p>
    <w:bookmarkEnd w:id="260"/>
    <w:bookmarkStart w:name="z274" w:id="261"/>
    <w:p>
      <w:pPr>
        <w:spacing w:after="0"/>
        <w:ind w:left="0"/>
        <w:jc w:val="both"/>
      </w:pPr>
      <w:r>
        <w:rPr>
          <w:rFonts w:ascii="Times New Roman"/>
          <w:b w:val="false"/>
          <w:i w:val="false"/>
          <w:color w:val="000000"/>
          <w:sz w:val="28"/>
        </w:rPr>
        <w:t>
      техникалық сипаттамасын көрсете отырып, қойма стационарлық үй-жайға техникалық паспорты;</w:t>
      </w:r>
    </w:p>
    <w:bookmarkEnd w:id="261"/>
    <w:bookmarkStart w:name="z275" w:id="26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көтерме саудада өткізу жөніндегі қызметті қоспағанда, алкоголь өнімдерін сақтау және көтерме сауданы өткізу қызметін жүзеге асыру үшін қойылатын біліктілік талаптарына мәліметтер нысандары;</w:t>
      </w:r>
    </w:p>
    <w:bookmarkEnd w:id="262"/>
    <w:bookmarkStart w:name="z276" w:id="263"/>
    <w:p>
      <w:pPr>
        <w:spacing w:after="0"/>
        <w:ind w:left="0"/>
        <w:jc w:val="both"/>
      </w:pPr>
      <w:r>
        <w:rPr>
          <w:rFonts w:ascii="Times New Roman"/>
          <w:b w:val="false"/>
          <w:i w:val="false"/>
          <w:color w:val="000000"/>
          <w:sz w:val="28"/>
        </w:rPr>
        <w:t>
      2) лицензияны қайта ресімдеу үшін:</w:t>
      </w:r>
    </w:p>
    <w:bookmarkEnd w:id="263"/>
    <w:bookmarkStart w:name="z277" w:id="26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bookmarkEnd w:id="264"/>
    <w:bookmarkStart w:name="z278" w:id="265"/>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265"/>
    <w:bookmarkStart w:name="z279" w:id="266"/>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bookmarkEnd w:id="266"/>
    <w:bookmarkStart w:name="z280" w:id="267"/>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bookmarkEnd w:id="267"/>
    <w:bookmarkStart w:name="z281" w:id="268"/>
    <w:p>
      <w:pPr>
        <w:spacing w:after="0"/>
        <w:ind w:left="0"/>
        <w:jc w:val="both"/>
      </w:pPr>
      <w:r>
        <w:rPr>
          <w:rFonts w:ascii="Times New Roman"/>
          <w:b w:val="false"/>
          <w:i w:val="false"/>
          <w:color w:val="000000"/>
          <w:sz w:val="28"/>
        </w:rPr>
        <w:t>
      еркін нысандағы өтініш;</w:t>
      </w:r>
    </w:p>
    <w:bookmarkEnd w:id="268"/>
    <w:bookmarkStart w:name="z282" w:id="269"/>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269"/>
    <w:bookmarkStart w:name="z283" w:id="270"/>
    <w:p>
      <w:pPr>
        <w:spacing w:after="0"/>
        <w:ind w:left="0"/>
        <w:jc w:val="both"/>
      </w:pPr>
      <w:r>
        <w:rPr>
          <w:rFonts w:ascii="Times New Roman"/>
          <w:b w:val="false"/>
          <w:i w:val="false"/>
          <w:color w:val="000000"/>
          <w:sz w:val="28"/>
        </w:rPr>
        <w:t>
      Көрсетілетін қызметті алушының жеке басын сәйкестендіру үшінжеке басын куәландыратын құжат көрсетіледі.</w:t>
      </w:r>
    </w:p>
    <w:bookmarkEnd w:id="270"/>
    <w:bookmarkStart w:name="z284" w:id="271"/>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корпорациясы құжаттардың электрондық көшірмесін түпнұсқамен салыстырып тексереді, содан кейін түпнұсқаны көрсетілетін қызметті алушыға қайтарады.</w:t>
      </w:r>
    </w:p>
    <w:bookmarkEnd w:id="271"/>
    <w:bookmarkStart w:name="z285" w:id="272"/>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272"/>
    <w:bookmarkStart w:name="z286" w:id="273"/>
    <w:p>
      <w:pPr>
        <w:spacing w:after="0"/>
        <w:ind w:left="0"/>
        <w:jc w:val="both"/>
      </w:pPr>
      <w:r>
        <w:rPr>
          <w:rFonts w:ascii="Times New Roman"/>
          <w:b w:val="false"/>
          <w:i w:val="false"/>
          <w:color w:val="000000"/>
          <w:sz w:val="28"/>
        </w:rPr>
        <w:t>
      Қазақстан Республикасының заңдарында өзгеше көзделмеген жағдайда, көрсетілетін қызметті алушы мемлекеттік қызметті көрсету кезінде ақпараттық жүйелерде бар, заңмен қорғалатын құпияны құрайтын мәліметтерді пайдалануға жазбаша келісімін береді.</w:t>
      </w:r>
    </w:p>
    <w:bookmarkEnd w:id="273"/>
    <w:bookmarkStart w:name="z287" w:id="274"/>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bookmarkEnd w:id="274"/>
    <w:bookmarkStart w:name="z288" w:id="275"/>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нотариалды куәландырған сенімхаты бойынша оның өкілі) көрсеткен жағдайда жүзеге асырылады;</w:t>
      </w:r>
    </w:p>
    <w:bookmarkEnd w:id="275"/>
    <w:bookmarkStart w:name="z289" w:id="276"/>
    <w:p>
      <w:pPr>
        <w:spacing w:after="0"/>
        <w:ind w:left="0"/>
        <w:jc w:val="both"/>
      </w:pPr>
      <w:r>
        <w:rPr>
          <w:rFonts w:ascii="Times New Roman"/>
          <w:b w:val="false"/>
          <w:i w:val="false"/>
          <w:color w:val="000000"/>
          <w:sz w:val="28"/>
        </w:rPr>
        <w:t>
      порталға:</w:t>
      </w:r>
    </w:p>
    <w:bookmarkEnd w:id="276"/>
    <w:bookmarkStart w:name="z290" w:id="277"/>
    <w:p>
      <w:pPr>
        <w:spacing w:after="0"/>
        <w:ind w:left="0"/>
        <w:jc w:val="both"/>
      </w:pPr>
      <w:r>
        <w:rPr>
          <w:rFonts w:ascii="Times New Roman"/>
          <w:b w:val="false"/>
          <w:i w:val="false"/>
          <w:color w:val="000000"/>
          <w:sz w:val="28"/>
        </w:rPr>
        <w:t>
      1) лицензияны алу үшін:</w:t>
      </w:r>
    </w:p>
    <w:bookmarkEnd w:id="277"/>
    <w:bookmarkStart w:name="z291" w:id="27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нысанындағы өтініш;</w:t>
      </w:r>
    </w:p>
    <w:bookmarkEnd w:id="278"/>
    <w:bookmarkStart w:name="z292" w:id="279"/>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bookmarkEnd w:id="279"/>
    <w:bookmarkStart w:name="z293" w:id="280"/>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шартының электрондық көшірмесі;</w:t>
      </w:r>
    </w:p>
    <w:bookmarkEnd w:id="280"/>
    <w:bookmarkStart w:name="z294" w:id="281"/>
    <w:p>
      <w:pPr>
        <w:spacing w:after="0"/>
        <w:ind w:left="0"/>
        <w:jc w:val="both"/>
      </w:pPr>
      <w:r>
        <w:rPr>
          <w:rFonts w:ascii="Times New Roman"/>
          <w:b w:val="false"/>
          <w:i w:val="false"/>
          <w:color w:val="000000"/>
          <w:sz w:val="28"/>
        </w:rPr>
        <w:t>
      техникалық сипаттамасын көрсете отырып, қойма стационарлық үй-жайға техникалық паспорттың электрондық көшірмесі;</w:t>
      </w:r>
    </w:p>
    <w:bookmarkEnd w:id="281"/>
    <w:bookmarkStart w:name="z295" w:id="282"/>
    <w:p>
      <w:pPr>
        <w:spacing w:after="0"/>
        <w:ind w:left="0"/>
        <w:jc w:val="both"/>
      </w:pPr>
      <w:r>
        <w:rPr>
          <w:rFonts w:ascii="Times New Roman"/>
          <w:b w:val="false"/>
          <w:i w:val="false"/>
          <w:color w:val="000000"/>
          <w:sz w:val="28"/>
        </w:rPr>
        <w:t>
      электронды құжат нысанында, алкоголь өнімін өндіру аумағында оны сақтау және көтерме саудада өткізу жөніндегі қызметті қоспағанда, алкоголь өнімдерін сақтау және көтерме сауданы өткізу қызметін жүзеге асыру үшін қойылатын біліктілік талаптарына мәліметтер нысандары;</w:t>
      </w:r>
    </w:p>
    <w:bookmarkEnd w:id="282"/>
    <w:bookmarkStart w:name="z296" w:id="283"/>
    <w:p>
      <w:pPr>
        <w:spacing w:after="0"/>
        <w:ind w:left="0"/>
        <w:jc w:val="both"/>
      </w:pPr>
      <w:r>
        <w:rPr>
          <w:rFonts w:ascii="Times New Roman"/>
          <w:b w:val="false"/>
          <w:i w:val="false"/>
          <w:color w:val="000000"/>
          <w:sz w:val="28"/>
        </w:rPr>
        <w:t>
      2) лицензияны қайта ресімдеу үшін:</w:t>
      </w:r>
    </w:p>
    <w:bookmarkEnd w:id="283"/>
    <w:bookmarkStart w:name="z297" w:id="28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құжат нысанындағы өтініш;</w:t>
      </w:r>
    </w:p>
    <w:bookmarkEnd w:id="284"/>
    <w:bookmarkStart w:name="z298" w:id="285"/>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bookmarkEnd w:id="285"/>
    <w:bookmarkStart w:name="z299" w:id="286"/>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w:t>
      </w:r>
    </w:p>
    <w:bookmarkEnd w:id="286"/>
    <w:bookmarkStart w:name="z300" w:id="287"/>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287"/>
    <w:bookmarkStart w:name="z301" w:id="288"/>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288"/>
    <w:bookmarkStart w:name="z302" w:id="289"/>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289"/>
    <w:bookmarkStart w:name="z303" w:id="290"/>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290"/>
    <w:bookmarkStart w:name="z304" w:id="291"/>
    <w:p>
      <w:pPr>
        <w:spacing w:after="0"/>
        <w:ind w:left="0"/>
        <w:jc w:val="both"/>
      </w:pPr>
      <w:r>
        <w:rPr>
          <w:rFonts w:ascii="Times New Roman"/>
          <w:b w:val="false"/>
          <w:i w:val="false"/>
          <w:color w:val="000000"/>
          <w:sz w:val="28"/>
        </w:rPr>
        <w:t xml:space="preserve">
      көрсетілген бұйрықпен бекітілген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мемлекеттiк қызмет көрсету </w:t>
      </w:r>
      <w:r>
        <w:rPr>
          <w:rFonts w:ascii="Times New Roman"/>
          <w:b w:val="false"/>
          <w:i w:val="false"/>
          <w:color w:val="000000"/>
          <w:sz w:val="28"/>
        </w:rPr>
        <w:t>стандартында:</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06" w:id="292"/>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 көрсету үшін қажетті құжаттар тізбесі:</w:t>
      </w:r>
    </w:p>
    <w:bookmarkEnd w:id="292"/>
    <w:bookmarkStart w:name="z307" w:id="293"/>
    <w:p>
      <w:pPr>
        <w:spacing w:after="0"/>
        <w:ind w:left="0"/>
        <w:jc w:val="both"/>
      </w:pPr>
      <w:r>
        <w:rPr>
          <w:rFonts w:ascii="Times New Roman"/>
          <w:b w:val="false"/>
          <w:i w:val="false"/>
          <w:color w:val="000000"/>
          <w:sz w:val="28"/>
        </w:rPr>
        <w:t>
      көрсетілетін қызметті берушіге:</w:t>
      </w:r>
    </w:p>
    <w:bookmarkEnd w:id="293"/>
    <w:bookmarkStart w:name="z308" w:id="294"/>
    <w:p>
      <w:pPr>
        <w:spacing w:after="0"/>
        <w:ind w:left="0"/>
        <w:jc w:val="both"/>
      </w:pPr>
      <w:r>
        <w:rPr>
          <w:rFonts w:ascii="Times New Roman"/>
          <w:b w:val="false"/>
          <w:i w:val="false"/>
          <w:color w:val="000000"/>
          <w:sz w:val="28"/>
        </w:rPr>
        <w:t>
      1) лицензияны алу үшін:</w:t>
      </w:r>
    </w:p>
    <w:bookmarkEnd w:id="294"/>
    <w:bookmarkStart w:name="z309" w:id="29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bookmarkEnd w:id="295"/>
    <w:bookmarkStart w:name="z310" w:id="296"/>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төленгенiн растайтын құжаттың көшiрмесi;</w:t>
      </w:r>
    </w:p>
    <w:bookmarkEnd w:id="296"/>
    <w:bookmarkStart w:name="z311" w:id="297"/>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шартының көшірмесі;</w:t>
      </w:r>
    </w:p>
    <w:bookmarkEnd w:id="297"/>
    <w:bookmarkStart w:name="z312" w:id="298"/>
    <w:p>
      <w:pPr>
        <w:spacing w:after="0"/>
        <w:ind w:left="0"/>
        <w:jc w:val="both"/>
      </w:pPr>
      <w:r>
        <w:rPr>
          <w:rFonts w:ascii="Times New Roman"/>
          <w:b w:val="false"/>
          <w:i w:val="false"/>
          <w:color w:val="000000"/>
          <w:sz w:val="28"/>
        </w:rPr>
        <w:t>
      техникалық сипаттамасын көрсете отырып, стационарлық үй-жайға техникалық паспорттың көшірмесі;</w:t>
      </w:r>
    </w:p>
    <w:bookmarkEnd w:id="298"/>
    <w:bookmarkStart w:name="z313" w:id="29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bookmarkEnd w:id="299"/>
    <w:bookmarkStart w:name="z314" w:id="300"/>
    <w:p>
      <w:pPr>
        <w:spacing w:after="0"/>
        <w:ind w:left="0"/>
        <w:jc w:val="both"/>
      </w:pPr>
      <w:r>
        <w:rPr>
          <w:rFonts w:ascii="Times New Roman"/>
          <w:b w:val="false"/>
          <w:i w:val="false"/>
          <w:color w:val="000000"/>
          <w:sz w:val="28"/>
        </w:rPr>
        <w:t>
      2) лицензияны қайта ресімдеу үшін:</w:t>
      </w:r>
    </w:p>
    <w:bookmarkEnd w:id="300"/>
    <w:bookmarkStart w:name="z315" w:id="30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bookmarkEnd w:id="301"/>
    <w:bookmarkStart w:name="z316" w:id="302"/>
    <w:p>
      <w:pPr>
        <w:spacing w:after="0"/>
        <w:ind w:left="0"/>
        <w:jc w:val="both"/>
      </w:pPr>
      <w:r>
        <w:rPr>
          <w:rFonts w:ascii="Times New Roman"/>
          <w:b w:val="false"/>
          <w:i w:val="false"/>
          <w:color w:val="000000"/>
          <w:sz w:val="28"/>
        </w:rPr>
        <w:t>
      лицензиат үшінші тұлғалардың пайдасына объектімен бірге лицензияны иеліктен шығару кезінде лицензияны қайта ресімдеген жағдайда, лицензияны иеліктен шығаруға келісім туралы лицензиаттың хаты ұсынылады;</w:t>
      </w:r>
    </w:p>
    <w:bookmarkEnd w:id="302"/>
    <w:bookmarkStart w:name="z317" w:id="303"/>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bookmarkEnd w:id="303"/>
    <w:bookmarkStart w:name="z318" w:id="304"/>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bookmarkEnd w:id="304"/>
    <w:bookmarkStart w:name="z319" w:id="305"/>
    <w:p>
      <w:pPr>
        <w:spacing w:after="0"/>
        <w:ind w:left="0"/>
        <w:jc w:val="both"/>
      </w:pPr>
      <w:r>
        <w:rPr>
          <w:rFonts w:ascii="Times New Roman"/>
          <w:b w:val="false"/>
          <w:i w:val="false"/>
          <w:color w:val="000000"/>
          <w:sz w:val="28"/>
        </w:rPr>
        <w:t>
      3) лицензия жоғалған, бүлiнген кезде көрсетілетін қызметті алушы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көрсетілетін қызметті берушіге немесе Мемлекеттік корпорацияға жүгінеді:</w:t>
      </w:r>
    </w:p>
    <w:bookmarkEnd w:id="305"/>
    <w:bookmarkStart w:name="z320" w:id="306"/>
    <w:p>
      <w:pPr>
        <w:spacing w:after="0"/>
        <w:ind w:left="0"/>
        <w:jc w:val="both"/>
      </w:pPr>
      <w:r>
        <w:rPr>
          <w:rFonts w:ascii="Times New Roman"/>
          <w:b w:val="false"/>
          <w:i w:val="false"/>
          <w:color w:val="000000"/>
          <w:sz w:val="28"/>
        </w:rPr>
        <w:t>
      еркін нысандағы өтініш;</w:t>
      </w:r>
    </w:p>
    <w:bookmarkEnd w:id="306"/>
    <w:bookmarkStart w:name="z321" w:id="307"/>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төленгенiн растайтын құжаттың көшiрмесi.</w:t>
      </w:r>
    </w:p>
    <w:bookmarkEnd w:id="307"/>
    <w:bookmarkStart w:name="z322" w:id="308"/>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308"/>
    <w:bookmarkStart w:name="z323" w:id="309"/>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309"/>
    <w:bookmarkStart w:name="z324" w:id="310"/>
    <w:p>
      <w:pPr>
        <w:spacing w:after="0"/>
        <w:ind w:left="0"/>
        <w:jc w:val="both"/>
      </w:pPr>
      <w:r>
        <w:rPr>
          <w:rFonts w:ascii="Times New Roman"/>
          <w:b w:val="false"/>
          <w:i w:val="false"/>
          <w:color w:val="000000"/>
          <w:sz w:val="28"/>
        </w:rPr>
        <w:t>
      Мемлекеттік корпорацияға:</w:t>
      </w:r>
    </w:p>
    <w:bookmarkEnd w:id="310"/>
    <w:p>
      <w:pPr>
        <w:spacing w:after="0"/>
        <w:ind w:left="0"/>
        <w:jc w:val="both"/>
      </w:pPr>
      <w:r>
        <w:rPr>
          <w:rFonts w:ascii="Times New Roman"/>
          <w:b w:val="false"/>
          <w:i w:val="false"/>
          <w:color w:val="000000"/>
          <w:sz w:val="28"/>
        </w:rPr>
        <w:t>
      1) лицензияны алу үшін:</w:t>
      </w:r>
    </w:p>
    <w:bookmarkStart w:name="z326" w:id="31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өтініш;</w:t>
      </w:r>
    </w:p>
    <w:bookmarkEnd w:id="311"/>
    <w:bookmarkStart w:name="z327" w:id="312"/>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bookmarkEnd w:id="312"/>
    <w:bookmarkStart w:name="z328" w:id="313"/>
    <w:p>
      <w:pPr>
        <w:spacing w:after="0"/>
        <w:ind w:left="0"/>
        <w:jc w:val="both"/>
      </w:pPr>
      <w:r>
        <w:rPr>
          <w:rFonts w:ascii="Times New Roman"/>
          <w:b w:val="false"/>
          <w:i w:val="false"/>
          <w:color w:val="000000"/>
          <w:sz w:val="28"/>
        </w:rPr>
        <w:t xml:space="preserve">
      аталған шарттарды бір жылдан аз мерзімге жасаған жағдайда – жалға беру немесе өтеусіз пайдалану шарты; </w:t>
      </w:r>
    </w:p>
    <w:bookmarkEnd w:id="313"/>
    <w:bookmarkStart w:name="z329" w:id="314"/>
    <w:p>
      <w:pPr>
        <w:spacing w:after="0"/>
        <w:ind w:left="0"/>
        <w:jc w:val="both"/>
      </w:pPr>
      <w:r>
        <w:rPr>
          <w:rFonts w:ascii="Times New Roman"/>
          <w:b w:val="false"/>
          <w:i w:val="false"/>
          <w:color w:val="000000"/>
          <w:sz w:val="28"/>
        </w:rPr>
        <w:t>
      техникалық сипаттамасын көрсете отырып, стационарлық үй-жайға техникалық паспорты;</w:t>
      </w:r>
    </w:p>
    <w:bookmarkEnd w:id="314"/>
    <w:bookmarkStart w:name="z330" w:id="31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bookmarkEnd w:id="315"/>
    <w:bookmarkStart w:name="z331" w:id="316"/>
    <w:p>
      <w:pPr>
        <w:spacing w:after="0"/>
        <w:ind w:left="0"/>
        <w:jc w:val="both"/>
      </w:pPr>
      <w:r>
        <w:rPr>
          <w:rFonts w:ascii="Times New Roman"/>
          <w:b w:val="false"/>
          <w:i w:val="false"/>
          <w:color w:val="000000"/>
          <w:sz w:val="28"/>
        </w:rPr>
        <w:t>
      2) лицензияны қайта ресімдеу үшін:</w:t>
      </w:r>
    </w:p>
    <w:bookmarkEnd w:id="316"/>
    <w:bookmarkStart w:name="z332" w:id="31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bookmarkEnd w:id="317"/>
    <w:bookmarkStart w:name="z333" w:id="318"/>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bookmarkEnd w:id="318"/>
    <w:bookmarkStart w:name="z334" w:id="319"/>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bookmarkEnd w:id="319"/>
    <w:bookmarkStart w:name="z335" w:id="320"/>
    <w:p>
      <w:pPr>
        <w:spacing w:after="0"/>
        <w:ind w:left="0"/>
        <w:jc w:val="both"/>
      </w:pPr>
      <w:r>
        <w:rPr>
          <w:rFonts w:ascii="Times New Roman"/>
          <w:b w:val="false"/>
          <w:i w:val="false"/>
          <w:color w:val="000000"/>
          <w:sz w:val="28"/>
        </w:rPr>
        <w:t>
      3) лицензия жоғалған, бүлiнген кезде көрсетілетін қызметті алушы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көрсетілетін қызметті берушіге немесе Мемлекеттік корпорацияға жүгінеді:</w:t>
      </w:r>
    </w:p>
    <w:bookmarkEnd w:id="320"/>
    <w:bookmarkStart w:name="z336" w:id="321"/>
    <w:p>
      <w:pPr>
        <w:spacing w:after="0"/>
        <w:ind w:left="0"/>
        <w:jc w:val="both"/>
      </w:pPr>
      <w:r>
        <w:rPr>
          <w:rFonts w:ascii="Times New Roman"/>
          <w:b w:val="false"/>
          <w:i w:val="false"/>
          <w:color w:val="000000"/>
          <w:sz w:val="28"/>
        </w:rPr>
        <w:t>
      еркін нысандағы өтініш;</w:t>
      </w:r>
    </w:p>
    <w:bookmarkEnd w:id="321"/>
    <w:bookmarkStart w:name="z337" w:id="322"/>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bookmarkEnd w:id="322"/>
    <w:bookmarkStart w:name="z338" w:id="323"/>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323"/>
    <w:bookmarkStart w:name="z339" w:id="324"/>
    <w:p>
      <w:pPr>
        <w:spacing w:after="0"/>
        <w:ind w:left="0"/>
        <w:jc w:val="both"/>
      </w:pPr>
      <w:r>
        <w:rPr>
          <w:rFonts w:ascii="Times New Roman"/>
          <w:b w:val="false"/>
          <w:i w:val="false"/>
          <w:color w:val="000000"/>
          <w:sz w:val="28"/>
        </w:rPr>
        <w:t>
      Құжаттарды қабылдау кезінде Мемлекеттік корпорация құжаттардың электрондық көшірмесін түпнұсқамен салыстырып тексереді, содан кейін түпнұсқаларды көрсетілетін қызметті алушыға қайтарады.</w:t>
      </w:r>
    </w:p>
    <w:bookmarkEnd w:id="324"/>
    <w:bookmarkStart w:name="z340" w:id="325"/>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325"/>
    <w:bookmarkStart w:name="z341" w:id="326"/>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(не нотариат куәландырған сенімхат бойынша оның өкілі) жеке куәлігін көрсеткен кезде жүзеге асырады.</w:t>
      </w:r>
    </w:p>
    <w:bookmarkEnd w:id="326"/>
    <w:bookmarkStart w:name="z342" w:id="327"/>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ақпараттық жүйелерде қамтылған, заңмен қорғалатын құпияны құрайтын мәліметтерді пайдалануға жазбаша келісімін береді.</w:t>
      </w:r>
    </w:p>
    <w:bookmarkEnd w:id="327"/>
    <w:bookmarkStart w:name="z343" w:id="328"/>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bookmarkEnd w:id="328"/>
    <w:bookmarkStart w:name="z344" w:id="329"/>
    <w:p>
      <w:pPr>
        <w:spacing w:after="0"/>
        <w:ind w:left="0"/>
        <w:jc w:val="both"/>
      </w:pPr>
      <w:r>
        <w:rPr>
          <w:rFonts w:ascii="Times New Roman"/>
          <w:b w:val="false"/>
          <w:i w:val="false"/>
          <w:color w:val="000000"/>
          <w:sz w:val="28"/>
        </w:rPr>
        <w:t>
      порталға:</w:t>
      </w:r>
    </w:p>
    <w:bookmarkEnd w:id="329"/>
    <w:bookmarkStart w:name="z345" w:id="330"/>
    <w:p>
      <w:pPr>
        <w:spacing w:after="0"/>
        <w:ind w:left="0"/>
        <w:jc w:val="both"/>
      </w:pPr>
      <w:r>
        <w:rPr>
          <w:rFonts w:ascii="Times New Roman"/>
          <w:b w:val="false"/>
          <w:i w:val="false"/>
          <w:color w:val="000000"/>
          <w:sz w:val="28"/>
        </w:rPr>
        <w:t>
      1) лицензияны алу үшін:</w:t>
      </w:r>
    </w:p>
    <w:bookmarkEnd w:id="330"/>
    <w:bookmarkStart w:name="z346" w:id="33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нысанындағы өтініш;</w:t>
      </w:r>
    </w:p>
    <w:bookmarkEnd w:id="331"/>
    <w:bookmarkStart w:name="z347" w:id="332"/>
    <w:p>
      <w:pPr>
        <w:spacing w:after="0"/>
        <w:ind w:left="0"/>
        <w:jc w:val="both"/>
      </w:pPr>
      <w:r>
        <w:rPr>
          <w:rFonts w:ascii="Times New Roman"/>
          <w:b w:val="false"/>
          <w:i w:val="false"/>
          <w:color w:val="000000"/>
          <w:sz w:val="28"/>
        </w:rPr>
        <w:t xml:space="preserve">
      ЭҮТШ арқылы төленген жағдайларды қоспағанда, лицензиялық алымның бюджетке төленгенін растайтын құжаттың электрондық көшірмесі; </w:t>
      </w:r>
    </w:p>
    <w:bookmarkEnd w:id="332"/>
    <w:bookmarkStart w:name="z348" w:id="333"/>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шартының электрондық көшірмесі;</w:t>
      </w:r>
    </w:p>
    <w:bookmarkEnd w:id="333"/>
    <w:bookmarkStart w:name="z349" w:id="334"/>
    <w:p>
      <w:pPr>
        <w:spacing w:after="0"/>
        <w:ind w:left="0"/>
        <w:jc w:val="both"/>
      </w:pPr>
      <w:r>
        <w:rPr>
          <w:rFonts w:ascii="Times New Roman"/>
          <w:b w:val="false"/>
          <w:i w:val="false"/>
          <w:color w:val="000000"/>
          <w:sz w:val="28"/>
        </w:rPr>
        <w:t>
      техникалық сипаттамасын көрсете отырып, стационарлық үй-жайға техникалық паспорттың электрондық көшірмесі;</w:t>
      </w:r>
    </w:p>
    <w:bookmarkEnd w:id="334"/>
    <w:bookmarkStart w:name="z350" w:id="335"/>
    <w:p>
      <w:pPr>
        <w:spacing w:after="0"/>
        <w:ind w:left="0"/>
        <w:jc w:val="both"/>
      </w:pPr>
      <w:r>
        <w:rPr>
          <w:rFonts w:ascii="Times New Roman"/>
          <w:b w:val="false"/>
          <w:i w:val="false"/>
          <w:color w:val="000000"/>
          <w:sz w:val="28"/>
        </w:rPr>
        <w:t>
      электрондық құжат нысанындағы,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bookmarkEnd w:id="335"/>
    <w:bookmarkStart w:name="z351" w:id="336"/>
    <w:p>
      <w:pPr>
        <w:spacing w:after="0"/>
        <w:ind w:left="0"/>
        <w:jc w:val="both"/>
      </w:pPr>
      <w:r>
        <w:rPr>
          <w:rFonts w:ascii="Times New Roman"/>
          <w:b w:val="false"/>
          <w:i w:val="false"/>
          <w:color w:val="000000"/>
          <w:sz w:val="28"/>
        </w:rPr>
        <w:t>
      2) лицензияны қайта ресімдеу үшін:</w:t>
      </w:r>
    </w:p>
    <w:bookmarkEnd w:id="336"/>
    <w:bookmarkStart w:name="z352" w:id="337"/>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өтініш;</w:t>
      </w:r>
    </w:p>
    <w:bookmarkEnd w:id="337"/>
    <w:bookmarkStart w:name="z353" w:id="338"/>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bookmarkEnd w:id="338"/>
    <w:bookmarkStart w:name="z354" w:id="339"/>
    <w:p>
      <w:pPr>
        <w:spacing w:after="0"/>
        <w:ind w:left="0"/>
        <w:jc w:val="both"/>
      </w:pPr>
      <w:r>
        <w:rPr>
          <w:rFonts w:ascii="Times New Roman"/>
          <w:b w:val="false"/>
          <w:i w:val="false"/>
          <w:color w:val="000000"/>
          <w:sz w:val="28"/>
        </w:rPr>
        <w:t xml:space="preserve">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 </w:t>
      </w:r>
    </w:p>
    <w:bookmarkEnd w:id="339"/>
    <w:bookmarkStart w:name="z355" w:id="340"/>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құжаттартуралы, заңды тұлға ретінде тіркеу (қайта тіркеу) туралы, дара кәсіпкер ретінде мемлекеттік тіркеу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340"/>
    <w:bookmarkStart w:name="z356" w:id="341"/>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341"/>
    <w:bookmarkStart w:name="z357" w:id="342"/>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342"/>
    <w:bookmarkStart w:name="z358" w:id="343"/>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343"/>
    <w:bookmarkStart w:name="z359" w:id="344"/>
    <w:p>
      <w:pPr>
        <w:spacing w:after="0"/>
        <w:ind w:left="0"/>
        <w:jc w:val="both"/>
      </w:pPr>
      <w:r>
        <w:rPr>
          <w:rFonts w:ascii="Times New Roman"/>
          <w:b w:val="false"/>
          <w:i w:val="false"/>
          <w:color w:val="000000"/>
          <w:sz w:val="28"/>
        </w:rPr>
        <w:t>
      көрсетілген бұйрықпен бекітілген "Салық берешегінің, міндетті зейнетақы жарналары, міндетті кәсіби зейнетақы жарналары мен әлеуметтік аударымдары бойынша берешегінің жоқ (бар) екендігі туралы мәліметтер, салық міндеттемесін, сондай-ақ міндетті зейнетақы жарналарын, міндетті кәсіби зейнетақы жарналарын есептеу, ұстап қалу және аудару, әлеуметтік аударымдарды есептеу және төлеу бойынша міндеттемелерді орындау бойынша бюджетпен есеп айырысулардың жай-күйі туралы дербес шоттан көшірме беру" мемлекеттік көрсетілетін қызмет стандартында:</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2) тармақшасы мынадай редакцияда жазылсын: </w:t>
      </w:r>
    </w:p>
    <w:bookmarkStart w:name="z361" w:id="345"/>
    <w:p>
      <w:pPr>
        <w:spacing w:after="0"/>
        <w:ind w:left="0"/>
        <w:jc w:val="both"/>
      </w:pPr>
      <w:r>
        <w:rPr>
          <w:rFonts w:ascii="Times New Roman"/>
          <w:b w:val="false"/>
          <w:i w:val="false"/>
          <w:color w:val="000000"/>
          <w:sz w:val="28"/>
        </w:rPr>
        <w:t xml:space="preserve">
      "2) Мемлекеттік корпорациясы арқылы;"; </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3" w:id="346"/>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 көрсету үшін қажетті құжаттар тізбесі:</w:t>
      </w:r>
    </w:p>
    <w:bookmarkEnd w:id="346"/>
    <w:bookmarkStart w:name="z364" w:id="347"/>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347"/>
    <w:bookmarkStart w:name="z365" w:id="348"/>
    <w:p>
      <w:pPr>
        <w:spacing w:after="0"/>
        <w:ind w:left="0"/>
        <w:jc w:val="both"/>
      </w:pPr>
      <w:r>
        <w:rPr>
          <w:rFonts w:ascii="Times New Roman"/>
          <w:b w:val="false"/>
          <w:i w:val="false"/>
          <w:color w:val="000000"/>
          <w:sz w:val="28"/>
        </w:rPr>
        <w:t>
      берешегінің жоқ (бар) болуы туралы мәліметтерді алу үшін – сұрау салу;</w:t>
      </w:r>
    </w:p>
    <w:bookmarkEnd w:id="348"/>
    <w:bookmarkStart w:name="z366" w:id="349"/>
    <w:p>
      <w:pPr>
        <w:spacing w:after="0"/>
        <w:ind w:left="0"/>
        <w:jc w:val="both"/>
      </w:pPr>
      <w:r>
        <w:rPr>
          <w:rFonts w:ascii="Times New Roman"/>
          <w:b w:val="false"/>
          <w:i w:val="false"/>
          <w:color w:val="000000"/>
          <w:sz w:val="28"/>
        </w:rPr>
        <w:t xml:space="preserve">
      көшірмені алу үшін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салықтық өтініш.</w:t>
      </w:r>
    </w:p>
    <w:bookmarkEnd w:id="349"/>
    <w:bookmarkStart w:name="z367" w:id="350"/>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350"/>
    <w:bookmarkStart w:name="z368" w:id="351"/>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351"/>
    <w:bookmarkStart w:name="z369" w:id="352"/>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352"/>
    <w:bookmarkStart w:name="z370" w:id="353"/>
    <w:p>
      <w:pPr>
        <w:spacing w:after="0"/>
        <w:ind w:left="0"/>
        <w:jc w:val="both"/>
      </w:pPr>
      <w:r>
        <w:rPr>
          <w:rFonts w:ascii="Times New Roman"/>
          <w:b w:val="false"/>
          <w:i w:val="false"/>
          <w:color w:val="000000"/>
          <w:sz w:val="28"/>
        </w:rPr>
        <w:t xml:space="preserve">
      Мемлекеттік корпорацияда дайын құжаттарды беру тиісті құжаттардың қабылданғаны туралы қолхат негізінде жеке басын куәландыратын құжатты (не нотариалды куәландырған сенімхаты бойынша оның өкілі) көрсеткен жағдайда жүзеге асырылады. </w:t>
      </w:r>
    </w:p>
    <w:bookmarkEnd w:id="353"/>
    <w:bookmarkStart w:name="z371" w:id="354"/>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bookmarkEnd w:id="354"/>
    <w:bookmarkStart w:name="z372" w:id="355"/>
    <w:p>
      <w:pPr>
        <w:spacing w:after="0"/>
        <w:ind w:left="0"/>
        <w:jc w:val="both"/>
      </w:pPr>
      <w:r>
        <w:rPr>
          <w:rFonts w:ascii="Times New Roman"/>
          <w:b w:val="false"/>
          <w:i w:val="false"/>
          <w:color w:val="000000"/>
          <w:sz w:val="28"/>
        </w:rPr>
        <w:t xml:space="preserve">
      порталға: </w:t>
      </w:r>
    </w:p>
    <w:bookmarkEnd w:id="355"/>
    <w:bookmarkStart w:name="z373" w:id="356"/>
    <w:p>
      <w:pPr>
        <w:spacing w:after="0"/>
        <w:ind w:left="0"/>
        <w:jc w:val="both"/>
      </w:pPr>
      <w:r>
        <w:rPr>
          <w:rFonts w:ascii="Times New Roman"/>
          <w:b w:val="false"/>
          <w:i w:val="false"/>
          <w:color w:val="000000"/>
          <w:sz w:val="28"/>
        </w:rPr>
        <w:t xml:space="preserve">
      ЭЦҚ куәландырылған, электрондық құжат нысанындағы сұрау салу немесе салықтық өтініш. </w:t>
      </w:r>
    </w:p>
    <w:bookmarkEnd w:id="356"/>
    <w:bookmarkStart w:name="z374" w:id="357"/>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357"/>
    <w:bookmarkStart w:name="z375" w:id="358"/>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7" w:id="359"/>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359"/>
    <w:bookmarkStart w:name="z378" w:id="360"/>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60"/>
    <w:bookmarkStart w:name="z379" w:id="3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резинденттігін растау" мемлекеттік көрсетілетін қызметтер стандартында: </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81" w:id="362"/>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қызметті көрсету үшін қажетті құжаттардың тізбесі:</w:t>
      </w:r>
    </w:p>
    <w:bookmarkEnd w:id="362"/>
    <w:bookmarkStart w:name="z382" w:id="363"/>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363"/>
    <w:bookmarkStart w:name="z383" w:id="364"/>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резидентігін растау туралы салықтық өтініш (бұдан әрі – салықтық өтініш);</w:t>
      </w:r>
    </w:p>
    <w:bookmarkEnd w:id="364"/>
    <w:bookmarkStart w:name="z384" w:id="365"/>
    <w:p>
      <w:pPr>
        <w:spacing w:after="0"/>
        <w:ind w:left="0"/>
        <w:jc w:val="both"/>
      </w:pPr>
      <w:r>
        <w:rPr>
          <w:rFonts w:ascii="Times New Roman"/>
          <w:b w:val="false"/>
          <w:i w:val="false"/>
          <w:color w:val="000000"/>
          <w:sz w:val="28"/>
        </w:rPr>
        <w:t>
      2) өзінің тиімді басқару орны Қазақстан Республикасында орналасқаны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құжаттың (өткізілген орны көрсетіле отырып, директорлар кеңесінің немесе осы сияқты органның жалпы жиналысы хаттамасының немесе негізгі басқару және (немесе) бақылау, сондай-ақ заңды тұлғаның кәсіпкерлік қызметін жүргізу үшін қажетті стратегиялық коммерциялық шешімдер қабылдау орнын растайтын өзге де құжаттарды) нотариаттық куәландырылған көшірмесін;</w:t>
      </w:r>
    </w:p>
    <w:bookmarkEnd w:id="365"/>
    <w:bookmarkStart w:name="z385" w:id="366"/>
    <w:p>
      <w:pPr>
        <w:spacing w:after="0"/>
        <w:ind w:left="0"/>
        <w:jc w:val="both"/>
      </w:pPr>
      <w:r>
        <w:rPr>
          <w:rFonts w:ascii="Times New Roman"/>
          <w:b w:val="false"/>
          <w:i w:val="false"/>
          <w:color w:val="000000"/>
          <w:sz w:val="28"/>
        </w:rPr>
        <w:t>
      3) резидент болып табылатын шетелдік немесе азаматтығы жоқ адам – азаматтығыжоқ адамның шетелдік төлқұжатының немесе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 куәландырылған көшiрмелерiн ұсынады.</w:t>
      </w:r>
    </w:p>
    <w:bookmarkEnd w:id="366"/>
    <w:bookmarkStart w:name="z386" w:id="367"/>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367"/>
    <w:bookmarkStart w:name="z387" w:id="368"/>
    <w:p>
      <w:pPr>
        <w:spacing w:after="0"/>
        <w:ind w:left="0"/>
        <w:jc w:val="both"/>
      </w:pPr>
      <w:r>
        <w:rPr>
          <w:rFonts w:ascii="Times New Roman"/>
          <w:b w:val="false"/>
          <w:i w:val="false"/>
          <w:color w:val="000000"/>
          <w:sz w:val="28"/>
        </w:rPr>
        <w:t>
      Көрсетілетін қызметті беруші, Мемлекеттік корпорация құжаттарды қабылдау кезінде құжаттардың көшірмесін түпнұсқамен салыстырып тексереді, содан кейін түпнұсқаларды көрсетілетін қызметті алушыға қайтарады.</w:t>
      </w:r>
    </w:p>
    <w:bookmarkEnd w:id="368"/>
    <w:bookmarkStart w:name="z388" w:id="369"/>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369"/>
    <w:bookmarkStart w:name="z389" w:id="370"/>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370"/>
    <w:bookmarkStart w:name="z390" w:id="371"/>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371"/>
    <w:bookmarkStart w:name="z391" w:id="372"/>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жеке куәлігін көрсеткен кезде жүзеге асырады.</w:t>
      </w:r>
    </w:p>
    <w:bookmarkEnd w:id="372"/>
    <w:bookmarkStart w:name="z392" w:id="373"/>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bookmarkEnd w:id="373"/>
    <w:bookmarkStart w:name="z393" w:id="374"/>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bookmarkEnd w:id="374"/>
    <w:bookmarkStart w:name="z394" w:id="375"/>
    <w:p>
      <w:pPr>
        <w:spacing w:after="0"/>
        <w:ind w:left="0"/>
        <w:jc w:val="both"/>
      </w:pPr>
      <w:r>
        <w:rPr>
          <w:rFonts w:ascii="Times New Roman"/>
          <w:b w:val="false"/>
          <w:i w:val="false"/>
          <w:color w:val="000000"/>
          <w:sz w:val="28"/>
        </w:rPr>
        <w:t>
      порталға:</w:t>
      </w:r>
    </w:p>
    <w:bookmarkEnd w:id="375"/>
    <w:bookmarkStart w:name="z395" w:id="37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bookmarkEnd w:id="376"/>
    <w:bookmarkStart w:name="z396" w:id="377"/>
    <w:p>
      <w:pPr>
        <w:spacing w:after="0"/>
        <w:ind w:left="0"/>
        <w:jc w:val="both"/>
      </w:pPr>
      <w:r>
        <w:rPr>
          <w:rFonts w:ascii="Times New Roman"/>
          <w:b w:val="false"/>
          <w:i w:val="false"/>
          <w:color w:val="000000"/>
          <w:sz w:val="28"/>
        </w:rPr>
        <w:t>
      2) нотариаттық куәландырылған электрондық көшірмесін:</w:t>
      </w:r>
    </w:p>
    <w:bookmarkEnd w:id="377"/>
    <w:bookmarkStart w:name="z397" w:id="378"/>
    <w:p>
      <w:pPr>
        <w:spacing w:after="0"/>
        <w:ind w:left="0"/>
        <w:jc w:val="both"/>
      </w:pPr>
      <w:r>
        <w:rPr>
          <w:rFonts w:ascii="Times New Roman"/>
          <w:b w:val="false"/>
          <w:i w:val="false"/>
          <w:color w:val="000000"/>
          <w:sz w:val="28"/>
        </w:rPr>
        <w:t>
      өзінің тиімді басқару орны Қазақстан Республикасында орналасқаны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құжаттың (өткізілген орны көрсетіле отырып, директорлар кеңесінің немесе осы сияқты органның жалпы жиналысы хаттамасының немесе негізгі басқару және(немесе) бақылау, сондай-ақ заңды тұлғаның кәсіпкерлік қызметін жүргізу үшін қажетті стратегиялық коммерциялық шешімдер қабылдау орнын растайтын өзге де құжаттарды);</w:t>
      </w:r>
    </w:p>
    <w:bookmarkEnd w:id="378"/>
    <w:bookmarkStart w:name="z398" w:id="379"/>
    <w:p>
      <w:pPr>
        <w:spacing w:after="0"/>
        <w:ind w:left="0"/>
        <w:jc w:val="both"/>
      </w:pPr>
      <w:r>
        <w:rPr>
          <w:rFonts w:ascii="Times New Roman"/>
          <w:b w:val="false"/>
          <w:i w:val="false"/>
          <w:color w:val="000000"/>
          <w:sz w:val="28"/>
        </w:rPr>
        <w:t>
      резидент болып табылатын шетелдік немесе азаматтығы жоқ адам – азаматтығыжоқ адамның шетелдік төлқұжатының немесе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 куәландырылған көшiрмелерiн ұсынады.</w:t>
      </w:r>
    </w:p>
    <w:bookmarkEnd w:id="379"/>
    <w:bookmarkStart w:name="z399" w:id="380"/>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уәкілетті орган тиісті мемлекеттік ақпараттық жүйелерден портал арқылы уәкілетті лауазымды адамдардың ЭЦҚ-мен куәландырылған электрондық құжат нысанында алады.</w:t>
      </w:r>
    </w:p>
    <w:bookmarkEnd w:id="380"/>
    <w:bookmarkStart w:name="z400" w:id="381"/>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381"/>
    <w:bookmarkStart w:name="z401" w:id="382"/>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bookmarkEnd w:id="382"/>
    <w:bookmarkStart w:name="z402" w:id="383"/>
    <w:p>
      <w:pPr>
        <w:spacing w:after="0"/>
        <w:ind w:left="0"/>
        <w:jc w:val="both"/>
      </w:pPr>
      <w:r>
        <w:rPr>
          <w:rFonts w:ascii="Times New Roman"/>
          <w:b w:val="false"/>
          <w:i w:val="false"/>
          <w:color w:val="000000"/>
          <w:sz w:val="28"/>
        </w:rPr>
        <w:t xml:space="preserve">
      көрсетілген бұйрықпен бекітілген "Алкоголь өніміне (шарап материалы мен сыраны қоспағанда) есепке алу-бақылау таңбаларын беру" мемлекеттік көрсетілетін қызмет стандартында: </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404" w:id="384"/>
    <w:p>
      <w:pPr>
        <w:spacing w:after="0"/>
        <w:ind w:left="0"/>
        <w:jc w:val="both"/>
      </w:pPr>
      <w:r>
        <w:rPr>
          <w:rFonts w:ascii="Times New Roman"/>
          <w:b w:val="false"/>
          <w:i w:val="false"/>
          <w:color w:val="000000"/>
          <w:sz w:val="28"/>
        </w:rPr>
        <w:t xml:space="preserve">
      "9. Көрсетілетін қызметті алушы көрсетілетін қызметті берушіге жүгінген кезде мемлекеттік қызметті көрсету үшін қажетті құжаттар тізбесі: </w:t>
      </w:r>
    </w:p>
    <w:bookmarkEnd w:id="384"/>
    <w:bookmarkStart w:name="z405" w:id="38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ЕБТ АЖ арқылы ЕБТ жасау үшін өтінімдер (бұдан әрі – алдағы жылға арналған өтінімдер) – жаңа күнтізбелік жыл басталғанға дейін күнтізбелік 30 (отыз) күннен кешіктірмей;</w:t>
      </w:r>
    </w:p>
    <w:bookmarkEnd w:id="385"/>
    <w:bookmarkStart w:name="z406" w:id="386"/>
    <w:p>
      <w:pPr>
        <w:spacing w:after="0"/>
        <w:ind w:left="0"/>
        <w:jc w:val="both"/>
      </w:pPr>
      <w:r>
        <w:rPr>
          <w:rFonts w:ascii="Times New Roman"/>
          <w:b w:val="false"/>
          <w:i w:val="false"/>
          <w:color w:val="000000"/>
          <w:sz w:val="28"/>
        </w:rPr>
        <w:t xml:space="preserve">
      2) әрбір сатып алушыға бөлек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ЕБТ-на штрих-код жапсыру үшін өтініш – ЕБТАЖ арқылы алкоголь өніміне ЕБТ алу мақсатында;</w:t>
      </w:r>
    </w:p>
    <w:bookmarkEnd w:id="386"/>
    <w:bookmarkStart w:name="z407" w:id="387"/>
    <w:p>
      <w:pPr>
        <w:spacing w:after="0"/>
        <w:ind w:left="0"/>
        <w:jc w:val="both"/>
      </w:pPr>
      <w:r>
        <w:rPr>
          <w:rFonts w:ascii="Times New Roman"/>
          <w:b w:val="false"/>
          <w:i w:val="false"/>
          <w:color w:val="000000"/>
          <w:sz w:val="28"/>
        </w:rPr>
        <w:t>
      3) соның негізінде акцизделетін тауарлар әкелу жүзеге асырылатын сыртқы сауда шартының (келісімшарттың) түпнұсқасын көрсете отырып, сыртқы сауда шартының (келісімшарттың) (алкоголь өнімін импорттайтын көрсетілетін қызметті алушы өтінім беру кезінде) көшірмесі;</w:t>
      </w:r>
    </w:p>
    <w:bookmarkEnd w:id="387"/>
    <w:bookmarkStart w:name="z408" w:id="388"/>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ЕБТ алу үшін ЕБТ АЖ арқылы және қағаз түрінде өтініштің тұпнұсқасы;</w:t>
      </w:r>
    </w:p>
    <w:bookmarkEnd w:id="388"/>
    <w:bookmarkStart w:name="z409" w:id="389"/>
    <w:p>
      <w:pPr>
        <w:spacing w:after="0"/>
        <w:ind w:left="0"/>
        <w:jc w:val="both"/>
      </w:pPr>
      <w:r>
        <w:rPr>
          <w:rFonts w:ascii="Times New Roman"/>
          <w:b w:val="false"/>
          <w:i w:val="false"/>
          <w:color w:val="000000"/>
          <w:sz w:val="28"/>
        </w:rPr>
        <w:t>
      5) көрсетілетін қызметті алушы қызметкерінің жеке басын куәландыратын құжаттың түпнұсқасын ұсына отырып, көрсетілетін қызметті алушының мөрімен куәландырылған көрсетілетін қызметті алушының уәкілетті қызметкерінің атына ЕБТ алуға берілген сенімхат;</w:t>
      </w:r>
    </w:p>
    <w:bookmarkEnd w:id="389"/>
    <w:bookmarkStart w:name="z410" w:id="390"/>
    <w:p>
      <w:pPr>
        <w:spacing w:after="0"/>
        <w:ind w:left="0"/>
        <w:jc w:val="both"/>
      </w:pPr>
      <w:r>
        <w:rPr>
          <w:rFonts w:ascii="Times New Roman"/>
          <w:b w:val="false"/>
          <w:i w:val="false"/>
          <w:color w:val="000000"/>
          <w:sz w:val="28"/>
        </w:rPr>
        <w:t>
      6) ЕБТ үшін төлегенін растайтын төлем құжаты;</w:t>
      </w:r>
    </w:p>
    <w:bookmarkEnd w:id="390"/>
    <w:bookmarkStart w:name="z411" w:id="391"/>
    <w:p>
      <w:pPr>
        <w:spacing w:after="0"/>
        <w:ind w:left="0"/>
        <w:jc w:val="both"/>
      </w:pPr>
      <w:r>
        <w:rPr>
          <w:rFonts w:ascii="Times New Roman"/>
          <w:b w:val="false"/>
          <w:i w:val="false"/>
          <w:color w:val="000000"/>
          <w:sz w:val="28"/>
        </w:rPr>
        <w:t>
      7) Еуразиялық экономикалық одақ елдерінен Қазақстан Республикасына алкоголь өнімін импорттау кезінде қағаз тасығышта және (немесе) ақпараттық жүйе арқылы ЕБМ нысаналы пайдалануы туралы міндеттемесі (бұдан әрі – Міндеттеме);</w:t>
      </w:r>
    </w:p>
    <w:bookmarkEnd w:id="391"/>
    <w:bookmarkStart w:name="z412" w:id="392"/>
    <w:p>
      <w:pPr>
        <w:spacing w:after="0"/>
        <w:ind w:left="0"/>
        <w:jc w:val="both"/>
      </w:pPr>
      <w:r>
        <w:rPr>
          <w:rFonts w:ascii="Times New Roman"/>
          <w:b w:val="false"/>
          <w:i w:val="false"/>
          <w:color w:val="000000"/>
          <w:sz w:val="28"/>
        </w:rPr>
        <w:t>
      8) Міндеттеменің орындалуын қамтамасыз ету үшін тиісті көрсетілетін қызметті берушінің шотына ақша енгізілгенін растайтын төлем құжаты.</w:t>
      </w:r>
    </w:p>
    <w:bookmarkEnd w:id="392"/>
    <w:bookmarkStart w:name="z413" w:id="393"/>
    <w:p>
      <w:pPr>
        <w:spacing w:after="0"/>
        <w:ind w:left="0"/>
        <w:jc w:val="both"/>
      </w:pPr>
      <w:r>
        <w:rPr>
          <w:rFonts w:ascii="Times New Roman"/>
          <w:b w:val="false"/>
          <w:i w:val="false"/>
          <w:color w:val="000000"/>
          <w:sz w:val="28"/>
        </w:rPr>
        <w:t xml:space="preserve">
      Алкоголь өнімін өндіру және (немесе) олардың айналымы жөніндегі өз қызметін жаңадан құрған немесе қызметін бастаған көрсетілетін қызметті алушылар ЕБТ жасау үшін ЕБТ алу жоспарланып отырған айдың 1-күніне дейін күнтізбелік 25 (жиырма бес) күннен кешіктірмейтін мерзімде әрбір ай бойынша бөліп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өтінімді көрсетілетін қызметті берушіге ЕБТ АЖ арқылы табыс етеді. </w:t>
      </w:r>
    </w:p>
    <w:bookmarkEnd w:id="393"/>
    <w:bookmarkStart w:name="z414" w:id="394"/>
    <w:p>
      <w:pPr>
        <w:spacing w:after="0"/>
        <w:ind w:left="0"/>
        <w:jc w:val="both"/>
      </w:pPr>
      <w:r>
        <w:rPr>
          <w:rFonts w:ascii="Times New Roman"/>
          <w:b w:val="false"/>
          <w:i w:val="false"/>
          <w:color w:val="000000"/>
          <w:sz w:val="28"/>
        </w:rPr>
        <w:t xml:space="preserve">
      Көрсетілетін қызметті алушылар бұрын берілген өтінімдерде ЕБТ-дың түрлері мен саны бөлігінде өзгерістер мен толықтырулары бар өтінімдерін ЕБТ алу жүзеге асырылатын айдың 1-күніне дейін 25 (жиырма бес) күнтізбелік күннен кешіктірмей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табыс етеді.</w:t>
      </w:r>
    </w:p>
    <w:bookmarkEnd w:id="394"/>
    <w:bookmarkStart w:name="z415" w:id="395"/>
    <w:p>
      <w:pPr>
        <w:spacing w:after="0"/>
        <w:ind w:left="0"/>
        <w:jc w:val="both"/>
      </w:pPr>
      <w:r>
        <w:rPr>
          <w:rFonts w:ascii="Times New Roman"/>
          <w:b w:val="false"/>
          <w:i w:val="false"/>
          <w:color w:val="000000"/>
          <w:sz w:val="28"/>
        </w:rPr>
        <w:t>
      ЕБТ жасап шығарғаны үшін төлемді жеткізушінің банк шотына ақша аудару жолымен ЕБТ алу жүзеге асырылатын айдың 1-күніне дейін күнтізбелік 20 (жиырма) күннен кешіктірмейтін мерзімде әрбір ай бойынша бөлек көрсетілетін қызметті алушылардың өтінімдеріне сәйкес жүргізіледі.</w:t>
      </w:r>
    </w:p>
    <w:bookmarkEnd w:id="395"/>
    <w:bookmarkStart w:name="z416" w:id="396"/>
    <w:p>
      <w:pPr>
        <w:spacing w:after="0"/>
        <w:ind w:left="0"/>
        <w:jc w:val="both"/>
      </w:pPr>
      <w:r>
        <w:rPr>
          <w:rFonts w:ascii="Times New Roman"/>
          <w:b w:val="false"/>
          <w:i w:val="false"/>
          <w:color w:val="000000"/>
          <w:sz w:val="28"/>
        </w:rPr>
        <w:t>
      Қазақстан Республикасының аумағында өндірілген және Еуразиялық экономикалық одаққа мүше мемлекеттердің аумақтарынан импортталатын алкоголь өніміне көрсетілетін қызметті алушыларға ЕБМ берген кезде, көрсетілетін қызметті берушінің материалдық-жауапты адамы екі тарап қол қоятын екі данада жүкқұжат жазып береді. Жүкқұжаттың бір данасы көрсетілетін қызметті алушыға беріледі, екінші данасы көрсетілетін қызметті берушіде қалады.</w:t>
      </w:r>
    </w:p>
    <w:bookmarkEnd w:id="396"/>
    <w:bookmarkStart w:name="z417" w:id="397"/>
    <w:p>
      <w:pPr>
        <w:spacing w:after="0"/>
        <w:ind w:left="0"/>
        <w:jc w:val="both"/>
      </w:pPr>
      <w:r>
        <w:rPr>
          <w:rFonts w:ascii="Times New Roman"/>
          <w:b w:val="false"/>
          <w:i w:val="false"/>
          <w:color w:val="000000"/>
          <w:sz w:val="28"/>
        </w:rPr>
        <w:t>
      Көрсетілетін қызмет алушыларға Еуразиялық экономикалық одаққа мүше емес мемлекеттердің аумақтарынан импортталатын алкоголь өніміне ЕБТ берген кезде жүкқұжат үш данада жазып беріледі: бірінші және екінші дана көрсетілетін қызметті алушыларға беріледі (екінші дана – Кеден органына табыс ету үшін), үшінші дана көрсетілетін қызметті берушіде қалады.</w:t>
      </w:r>
    </w:p>
    <w:bookmarkEnd w:id="397"/>
    <w:bookmarkStart w:name="z418" w:id="398"/>
    <w:p>
      <w:pPr>
        <w:spacing w:after="0"/>
        <w:ind w:left="0"/>
        <w:jc w:val="both"/>
      </w:pPr>
      <w:r>
        <w:rPr>
          <w:rFonts w:ascii="Times New Roman"/>
          <w:b w:val="false"/>
          <w:i w:val="false"/>
          <w:color w:val="000000"/>
          <w:sz w:val="28"/>
        </w:rPr>
        <w:t>
      Мемлекеттік электрондық ақпараттық ресурстар болып табылатын көрсетілетін қызметті алушының аталған құжаттарының мәліметтерін көрсетілетін қызметті берушінің қызметкері тиісті мемлекеттік ақпараттық жүйелерден мемлекеттік органдардың уәкілетті адамдарының ЭЦҚ-мен куәландырылған электрондық деректер нысанында алады.</w:t>
      </w:r>
    </w:p>
    <w:bookmarkEnd w:id="398"/>
    <w:bookmarkStart w:name="z419" w:id="399"/>
    <w:p>
      <w:pPr>
        <w:spacing w:after="0"/>
        <w:ind w:left="0"/>
        <w:jc w:val="both"/>
      </w:pPr>
      <w:r>
        <w:rPr>
          <w:rFonts w:ascii="Times New Roman"/>
          <w:b w:val="false"/>
          <w:i w:val="false"/>
          <w:color w:val="000000"/>
          <w:sz w:val="28"/>
        </w:rPr>
        <w:t>
      ЕБТ АЖ арқылы жүгінген кезде көрсетілетін қызметті алушы ЕБТ АЖ журналында құжаттар топтамасының қабылдағаны туралы хабарлама алады.</w:t>
      </w:r>
    </w:p>
    <w:bookmarkEnd w:id="399"/>
    <w:bookmarkStart w:name="z420" w:id="400"/>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400"/>
    <w:bookmarkStart w:name="z421" w:id="401"/>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401"/>
    <w:bookmarkStart w:name="z422" w:id="402"/>
    <w:p>
      <w:pPr>
        <w:spacing w:after="0"/>
        <w:ind w:left="0"/>
        <w:jc w:val="both"/>
      </w:pPr>
      <w:r>
        <w:rPr>
          <w:rFonts w:ascii="Times New Roman"/>
          <w:b w:val="false"/>
          <w:i w:val="false"/>
          <w:color w:val="000000"/>
          <w:sz w:val="28"/>
        </w:rPr>
        <w:t>
      мынадай мазмұндағы 9-1-тармақпен толықтырылсын:</w:t>
      </w:r>
    </w:p>
    <w:bookmarkEnd w:id="402"/>
    <w:bookmarkStart w:name="z423" w:id="403"/>
    <w:p>
      <w:pPr>
        <w:spacing w:after="0"/>
        <w:ind w:left="0"/>
        <w:jc w:val="both"/>
      </w:pPr>
      <w:r>
        <w:rPr>
          <w:rFonts w:ascii="Times New Roman"/>
          <w:b w:val="false"/>
          <w:i w:val="false"/>
          <w:color w:val="000000"/>
          <w:sz w:val="28"/>
        </w:rPr>
        <w:t>
      "9-1.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403"/>
    <w:bookmarkStart w:name="z424" w:id="404"/>
    <w:p>
      <w:pPr>
        <w:spacing w:after="0"/>
        <w:ind w:left="0"/>
        <w:jc w:val="both"/>
      </w:pPr>
      <w:r>
        <w:rPr>
          <w:rFonts w:ascii="Times New Roman"/>
          <w:b w:val="false"/>
          <w:i w:val="false"/>
          <w:color w:val="000000"/>
          <w:sz w:val="28"/>
        </w:rPr>
        <w:t xml:space="preserve">
      көрсетілген бұйрықпен бекітілген "Салық есептілігін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bookmarkStart w:name="z426" w:id="405"/>
    <w:p>
      <w:pPr>
        <w:spacing w:after="0"/>
        <w:ind w:left="0"/>
        <w:jc w:val="both"/>
      </w:pPr>
      <w:r>
        <w:rPr>
          <w:rFonts w:ascii="Times New Roman"/>
          <w:b w:val="false"/>
          <w:i w:val="false"/>
          <w:color w:val="000000"/>
          <w:sz w:val="28"/>
        </w:rPr>
        <w:t>
      "Көрсетілетін қызметті алушының көрсетілетін қызметті берушіге немесе Мемлекеттік корпорациясына қағаз тасымалдағышында жүгінген кезде мемлекеттік қызмет көрсету нәтижесі:</w:t>
      </w:r>
    </w:p>
    <w:bookmarkEnd w:id="405"/>
    <w:bookmarkStart w:name="z427" w:id="406"/>
    <w:p>
      <w:pPr>
        <w:spacing w:after="0"/>
        <w:ind w:left="0"/>
        <w:jc w:val="both"/>
      </w:pPr>
      <w:r>
        <w:rPr>
          <w:rFonts w:ascii="Times New Roman"/>
          <w:b w:val="false"/>
          <w:i w:val="false"/>
          <w:color w:val="000000"/>
          <w:sz w:val="28"/>
        </w:rPr>
        <w:t>
      салық есептілігі нысанының екінші данасына көрсетілетін қызметті беруші қызметкерінің белгісі немесе Мемлекеттік корпорациясыныңсалық есептілігі нысанын қабылдаған күні және уақыты қойылған белгісі;</w:t>
      </w:r>
    </w:p>
    <w:bookmarkEnd w:id="406"/>
    <w:bookmarkStart w:name="z428" w:id="407"/>
    <w:p>
      <w:pPr>
        <w:spacing w:after="0"/>
        <w:ind w:left="0"/>
        <w:jc w:val="both"/>
      </w:pPr>
      <w:r>
        <w:rPr>
          <w:rFonts w:ascii="Times New Roman"/>
          <w:b w:val="false"/>
          <w:i w:val="false"/>
          <w:color w:val="000000"/>
          <w:sz w:val="28"/>
        </w:rPr>
        <w:t>
      қағаз жеткізгіште ресімделіп көрсетілетін қызметті берушінің уәкілетті адамының мөрімен және қолымен қуәландырылады (230.00 нысандағы салық есептілігін табыс еткен жағдайда).";</w:t>
      </w:r>
    </w:p>
    <w:bookmarkEnd w:id="4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30" w:id="408"/>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408"/>
    <w:bookmarkStart w:name="z431" w:id="409"/>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409"/>
    <w:bookmarkStart w:name="z432" w:id="410"/>
    <w:p>
      <w:pPr>
        <w:spacing w:after="0"/>
        <w:ind w:left="0"/>
        <w:jc w:val="both"/>
      </w:pPr>
      <w:r>
        <w:rPr>
          <w:rFonts w:ascii="Times New Roman"/>
          <w:b w:val="false"/>
          <w:i w:val="false"/>
          <w:color w:val="000000"/>
          <w:sz w:val="28"/>
        </w:rPr>
        <w:t>
      салық есептілігі.</w:t>
      </w:r>
    </w:p>
    <w:bookmarkEnd w:id="410"/>
    <w:bookmarkStart w:name="z433" w:id="411"/>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411"/>
    <w:bookmarkStart w:name="z434" w:id="412"/>
    <w:p>
      <w:pPr>
        <w:spacing w:after="0"/>
        <w:ind w:left="0"/>
        <w:jc w:val="both"/>
      </w:pPr>
      <w:r>
        <w:rPr>
          <w:rFonts w:ascii="Times New Roman"/>
          <w:b w:val="false"/>
          <w:i w:val="false"/>
          <w:color w:val="000000"/>
          <w:sz w:val="28"/>
        </w:rPr>
        <w:t>
      порталға:</w:t>
      </w:r>
    </w:p>
    <w:bookmarkEnd w:id="412"/>
    <w:bookmarkStart w:name="z435" w:id="413"/>
    <w:p>
      <w:pPr>
        <w:spacing w:after="0"/>
        <w:ind w:left="0"/>
        <w:jc w:val="both"/>
      </w:pPr>
      <w:r>
        <w:rPr>
          <w:rFonts w:ascii="Times New Roman"/>
          <w:b w:val="false"/>
          <w:i w:val="false"/>
          <w:color w:val="000000"/>
          <w:sz w:val="28"/>
        </w:rPr>
        <w:t>
      салық есептілігі.</w:t>
      </w:r>
    </w:p>
    <w:bookmarkEnd w:id="413"/>
    <w:bookmarkStart w:name="z436" w:id="414"/>
    <w:p>
      <w:pPr>
        <w:spacing w:after="0"/>
        <w:ind w:left="0"/>
        <w:jc w:val="both"/>
      </w:pPr>
      <w:r>
        <w:rPr>
          <w:rFonts w:ascii="Times New Roman"/>
          <w:b w:val="false"/>
          <w:i w:val="false"/>
          <w:color w:val="000000"/>
          <w:sz w:val="28"/>
        </w:rPr>
        <w:t>
      Портал арқылы жүгінген кезде көрсетілетін қызметті алушы құжаттар топтамасының электрондық түрде қабылданғаны немесе қабылдамағаны туралы хабарлама/растама алады.</w:t>
      </w:r>
    </w:p>
    <w:bookmarkEnd w:id="414"/>
    <w:bookmarkStart w:name="z437" w:id="415"/>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415"/>
    <w:bookmarkStart w:name="z438" w:id="416"/>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416"/>
    <w:bookmarkStart w:name="z439" w:id="417"/>
    <w:p>
      <w:pPr>
        <w:spacing w:after="0"/>
        <w:ind w:left="0"/>
        <w:jc w:val="both"/>
      </w:pPr>
      <w:r>
        <w:rPr>
          <w:rFonts w:ascii="Times New Roman"/>
          <w:b w:val="false"/>
          <w:i w:val="false"/>
          <w:color w:val="000000"/>
          <w:sz w:val="28"/>
        </w:rPr>
        <w:t xml:space="preserve">
      көрсетілген бұйрықпен бекітілген "Салық есептілігін керi қайтарып алу"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41" w:id="418"/>
    <w:p>
      <w:pPr>
        <w:spacing w:after="0"/>
        <w:ind w:left="0"/>
        <w:jc w:val="both"/>
      </w:pPr>
      <w:r>
        <w:rPr>
          <w:rFonts w:ascii="Times New Roman"/>
          <w:b w:val="false"/>
          <w:i w:val="false"/>
          <w:color w:val="000000"/>
          <w:sz w:val="28"/>
        </w:rPr>
        <w:t xml:space="preserve">
      "9. Мемлекеттік қызметті алу үшін жүгінген кезде көрсетілетін қызметті алушы тіркеу есебінің орналасқан жері бойынша мынадай құжаттарды ұсынады: </w:t>
      </w:r>
    </w:p>
    <w:bookmarkEnd w:id="418"/>
    <w:bookmarkStart w:name="z442" w:id="419"/>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419"/>
    <w:bookmarkStart w:name="z443" w:id="420"/>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салық есептілігін кері қайтарып алу туралы салықтық өтінішті (бұдан әрі – салықтық өтініш);</w:t>
      </w:r>
    </w:p>
    <w:bookmarkEnd w:id="420"/>
    <w:bookmarkStart w:name="z444" w:id="421"/>
    <w:p>
      <w:pPr>
        <w:spacing w:after="0"/>
        <w:ind w:left="0"/>
        <w:jc w:val="both"/>
      </w:pPr>
      <w:r>
        <w:rPr>
          <w:rFonts w:ascii="Times New Roman"/>
          <w:b w:val="false"/>
          <w:i w:val="false"/>
          <w:color w:val="000000"/>
          <w:sz w:val="28"/>
        </w:rPr>
        <w:t>
      көрсетілетін қызметті алушының өкілі жүгінген жағдайда нотариат куәландырған сенімхатты табыс етеді.</w:t>
      </w:r>
    </w:p>
    <w:bookmarkEnd w:id="421"/>
    <w:bookmarkStart w:name="z445" w:id="422"/>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422"/>
    <w:bookmarkStart w:name="z446" w:id="423"/>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423"/>
    <w:bookmarkStart w:name="z447" w:id="424"/>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(не нотариат куәландырған сенімхат бойынша оның өкілі) жеке куәлігін көрсеткен кезде жүзеге асырады.</w:t>
      </w:r>
    </w:p>
    <w:bookmarkEnd w:id="424"/>
    <w:bookmarkStart w:name="z448" w:id="42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bookmarkEnd w:id="425"/>
    <w:bookmarkStart w:name="z449" w:id="426"/>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bookmarkEnd w:id="426"/>
    <w:bookmarkStart w:name="z450" w:id="427"/>
    <w:p>
      <w:pPr>
        <w:spacing w:after="0"/>
        <w:ind w:left="0"/>
        <w:jc w:val="both"/>
      </w:pPr>
      <w:r>
        <w:rPr>
          <w:rFonts w:ascii="Times New Roman"/>
          <w:b w:val="false"/>
          <w:i w:val="false"/>
          <w:color w:val="000000"/>
          <w:sz w:val="28"/>
        </w:rPr>
        <w:t xml:space="preserve">
      порталға: </w:t>
      </w:r>
    </w:p>
    <w:bookmarkEnd w:id="427"/>
    <w:bookmarkStart w:name="z451" w:id="428"/>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көрсетілетін қызметті алушының ЭЦҚ-мен куәландырылған электрондық құжат нысанындағы салықтық өтінішті табыс етеді.</w:t>
      </w:r>
    </w:p>
    <w:bookmarkEnd w:id="428"/>
    <w:bookmarkStart w:name="z452" w:id="429"/>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429"/>
    <w:bookmarkStart w:name="z453" w:id="430"/>
    <w:p>
      <w:pPr>
        <w:spacing w:after="0"/>
        <w:ind w:left="0"/>
        <w:jc w:val="both"/>
      </w:pPr>
      <w:r>
        <w:rPr>
          <w:rFonts w:ascii="Times New Roman"/>
          <w:b w:val="false"/>
          <w:i w:val="false"/>
          <w:color w:val="000000"/>
          <w:sz w:val="28"/>
        </w:rPr>
        <w:t xml:space="preserve">
      Портал немесе СЕӨС арқылы жүгінген кезде көрсетілетін қызметті алушы құжаттар топтамасының қабылданғаны немесе қабылдамағаны туралы электрондық хабарлама/растауды алады. </w:t>
      </w:r>
    </w:p>
    <w:bookmarkEnd w:id="430"/>
    <w:bookmarkStart w:name="z454" w:id="431"/>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431"/>
    <w:bookmarkStart w:name="z455" w:id="432"/>
    <w:p>
      <w:pPr>
        <w:spacing w:after="0"/>
        <w:ind w:left="0"/>
        <w:jc w:val="both"/>
      </w:pPr>
      <w:r>
        <w:rPr>
          <w:rFonts w:ascii="Times New Roman"/>
          <w:b w:val="false"/>
          <w:i w:val="false"/>
          <w:color w:val="000000"/>
          <w:sz w:val="28"/>
        </w:rPr>
        <w:t xml:space="preserve">
      көрсетілген бұйрықпен бекітілген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 </w:t>
      </w:r>
    </w:p>
    <w:bookmarkStart w:name="z457" w:id="433"/>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аумақтық органдары (бұдан әрі – көрсетілетін қызметті беруші) көрсетеді.";</w:t>
      </w:r>
    </w:p>
    <w:bookmarkEnd w:id="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59" w:id="434"/>
    <w:p>
      <w:pPr>
        <w:spacing w:after="0"/>
        <w:ind w:left="0"/>
        <w:jc w:val="both"/>
      </w:pPr>
      <w:r>
        <w:rPr>
          <w:rFonts w:ascii="Times New Roman"/>
          <w:b w:val="false"/>
          <w:i w:val="false"/>
          <w:color w:val="000000"/>
          <w:sz w:val="28"/>
        </w:rPr>
        <w:t xml:space="preserve">
      "9. Көрсетілетін қызметті алушы не нотариалды куәландырылған сенімхат бойынша оның өкілі көрсетілетін қызметті берушіге немесе Мемлекеттік корпорацияға жүгінген кезде мемлекеттік қызметті көрсету үшін қажетті құжаттар тізбесі: </w:t>
      </w:r>
    </w:p>
    <w:bookmarkEnd w:id="434"/>
    <w:bookmarkStart w:name="z460" w:id="43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w:t>
      </w:r>
    </w:p>
    <w:bookmarkEnd w:id="435"/>
    <w:bookmarkStart w:name="z461" w:id="436"/>
    <w:p>
      <w:pPr>
        <w:spacing w:after="0"/>
        <w:ind w:left="0"/>
        <w:jc w:val="both"/>
      </w:pPr>
      <w:r>
        <w:rPr>
          <w:rFonts w:ascii="Times New Roman"/>
          <w:b w:val="false"/>
          <w:i w:val="false"/>
          <w:color w:val="000000"/>
          <w:sz w:val="28"/>
        </w:rPr>
        <w:t xml:space="preserve">
      2) салық салу, Қазақстан Республикасының зейнетақымен қамтамасыз ету туралы, міндетті әлеуметтік сақтандыру туралы заңнамасы саласындағы құқық бұзушылықтар бойынша оның күшін жою немесе мөлшерін азайту салдарынан заңсыз салынған айыппұлдың төленген сомасын қайтару үшін – заңсыз салынуының салдарынан айыппұлдың күшін жоюды немесе оның мөлшерін азайтуды көздейтін заңды күшіне енген сот актісі немесе жоғары тұрған салық қызметі органының (лауазымды тұлғасының) шешімі; </w:t>
      </w:r>
    </w:p>
    <w:bookmarkEnd w:id="436"/>
    <w:bookmarkStart w:name="z462" w:id="437"/>
    <w:p>
      <w:pPr>
        <w:spacing w:after="0"/>
        <w:ind w:left="0"/>
        <w:jc w:val="both"/>
      </w:pPr>
      <w:r>
        <w:rPr>
          <w:rFonts w:ascii="Times New Roman"/>
          <w:b w:val="false"/>
          <w:i w:val="false"/>
          <w:color w:val="000000"/>
          <w:sz w:val="28"/>
        </w:rPr>
        <w:t>
      3) бюджетке төленген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w:t>
      </w:r>
    </w:p>
    <w:bookmarkEnd w:id="437"/>
    <w:bookmarkStart w:name="z463" w:id="438"/>
    <w:p>
      <w:pPr>
        <w:spacing w:after="0"/>
        <w:ind w:left="0"/>
        <w:jc w:val="both"/>
      </w:pPr>
      <w:r>
        <w:rPr>
          <w:rFonts w:ascii="Times New Roman"/>
          <w:b w:val="false"/>
          <w:i w:val="false"/>
          <w:color w:val="000000"/>
          <w:sz w:val="28"/>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w:t>
      </w:r>
    </w:p>
    <w:bookmarkEnd w:id="438"/>
    <w:bookmarkStart w:name="z464" w:id="439"/>
    <w:p>
      <w:pPr>
        <w:spacing w:after="0"/>
        <w:ind w:left="0"/>
        <w:jc w:val="both"/>
      </w:pPr>
      <w:r>
        <w:rPr>
          <w:rFonts w:ascii="Times New Roman"/>
          <w:b w:val="false"/>
          <w:i w:val="false"/>
          <w:color w:val="000000"/>
          <w:sz w:val="28"/>
        </w:rPr>
        <w:t xml:space="preserve">
      5) бюджетке төленген мемлекеттік баж сомасын қайтару үшін – мемлекеттік баж сомасының төленгені туралы төлем құжаты, сондай-ақ оны қайтару үшін негіз болып табылатын тиісті органның құжаты; </w:t>
      </w:r>
    </w:p>
    <w:bookmarkEnd w:id="439"/>
    <w:bookmarkStart w:name="z465" w:id="440"/>
    <w:p>
      <w:pPr>
        <w:spacing w:after="0"/>
        <w:ind w:left="0"/>
        <w:jc w:val="both"/>
      </w:pPr>
      <w:r>
        <w:rPr>
          <w:rFonts w:ascii="Times New Roman"/>
          <w:b w:val="false"/>
          <w:i w:val="false"/>
          <w:color w:val="000000"/>
          <w:sz w:val="28"/>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 мемлекеттік баж сомасының төленгені туралы төлем құжаты мен заңды күшіне енген сот шешімі.</w:t>
      </w:r>
    </w:p>
    <w:bookmarkEnd w:id="440"/>
    <w:bookmarkStart w:name="z466" w:id="441"/>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441"/>
    <w:bookmarkStart w:name="z467" w:id="442"/>
    <w:p>
      <w:pPr>
        <w:spacing w:after="0"/>
        <w:ind w:left="0"/>
        <w:jc w:val="both"/>
      </w:pPr>
      <w:r>
        <w:rPr>
          <w:rFonts w:ascii="Times New Roman"/>
          <w:b w:val="false"/>
          <w:i w:val="false"/>
          <w:color w:val="000000"/>
          <w:sz w:val="28"/>
        </w:rPr>
        <w:t xml:space="preserve">
      Мемлекеттік көрсетілетін қызметті Мемлекеттік корпорациясы арқылы көрсеткен кезде көрсетілетін қызметті алушының жеке басын сәйкестендіруді Мемлекеттік корпорацияның қызметшісі жүргізеді. </w:t>
      </w:r>
    </w:p>
    <w:bookmarkEnd w:id="442"/>
    <w:bookmarkStart w:name="z468" w:id="443"/>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443"/>
    <w:bookmarkStart w:name="z469" w:id="444"/>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444"/>
    <w:bookmarkStart w:name="z470" w:id="445"/>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(не нотариат куәландырған сенімхат бойынша оның өкілі) жеке куәлігін көрсеткен кезде жүзеге асырады.</w:t>
      </w:r>
    </w:p>
    <w:bookmarkEnd w:id="445"/>
    <w:bookmarkStart w:name="z471" w:id="446"/>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bookmarkEnd w:id="446"/>
    <w:bookmarkStart w:name="z472" w:id="447"/>
    <w:p>
      <w:pPr>
        <w:spacing w:after="0"/>
        <w:ind w:left="0"/>
        <w:jc w:val="both"/>
      </w:pPr>
      <w:r>
        <w:rPr>
          <w:rFonts w:ascii="Times New Roman"/>
          <w:b w:val="false"/>
          <w:i w:val="false"/>
          <w:color w:val="000000"/>
          <w:sz w:val="28"/>
        </w:rPr>
        <w:t>
      порталға:</w:t>
      </w:r>
    </w:p>
    <w:bookmarkEnd w:id="447"/>
    <w:bookmarkStart w:name="z473" w:id="44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салықтық өтінішті;</w:t>
      </w:r>
    </w:p>
    <w:bookmarkEnd w:id="448"/>
    <w:bookmarkStart w:name="z474" w:id="449"/>
    <w:p>
      <w:pPr>
        <w:spacing w:after="0"/>
        <w:ind w:left="0"/>
        <w:jc w:val="both"/>
      </w:pPr>
      <w:r>
        <w:rPr>
          <w:rFonts w:ascii="Times New Roman"/>
          <w:b w:val="false"/>
          <w:i w:val="false"/>
          <w:color w:val="000000"/>
          <w:sz w:val="28"/>
        </w:rPr>
        <w:t>
      2) салық салу, Қазақстан Республикасының зейнетақымен қамтамасыз ету туралы, міндетті әлеуметтік сақтандыру туралы заңнамасы саласындағы құқық бұзушылықтар бойынша оның күшін жою немесе мөлшерін азайту салдарынан заңсыз салынған айыппұлдың төленген сомасын қайтару үшін – заңсызсалынуының салдарынан айыппұлдың күшін жоюды немесе оның мөлшерін азайтуды көздейтін заңды күшіне енген сот актісінің немесе жоғары тұрған салық қызметі органының (лауазымды тұлғасының) шешімінің электрондық көшірмесі;</w:t>
      </w:r>
    </w:p>
    <w:bookmarkEnd w:id="449"/>
    <w:bookmarkStart w:name="z475" w:id="450"/>
    <w:p>
      <w:pPr>
        <w:spacing w:after="0"/>
        <w:ind w:left="0"/>
        <w:jc w:val="both"/>
      </w:pPr>
      <w:r>
        <w:rPr>
          <w:rFonts w:ascii="Times New Roman"/>
          <w:b w:val="false"/>
          <w:i w:val="false"/>
          <w:color w:val="000000"/>
          <w:sz w:val="28"/>
        </w:rPr>
        <w:t xml:space="preserve">
      3) бюджетке төленген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құжаттың электрондық көшірмесі; </w:t>
      </w:r>
    </w:p>
    <w:bookmarkEnd w:id="450"/>
    <w:bookmarkStart w:name="z476" w:id="451"/>
    <w:p>
      <w:pPr>
        <w:spacing w:after="0"/>
        <w:ind w:left="0"/>
        <w:jc w:val="both"/>
      </w:pPr>
      <w:r>
        <w:rPr>
          <w:rFonts w:ascii="Times New Roman"/>
          <w:b w:val="false"/>
          <w:i w:val="false"/>
          <w:color w:val="000000"/>
          <w:sz w:val="28"/>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құжаттың электрондық көшірмесі;</w:t>
      </w:r>
    </w:p>
    <w:bookmarkEnd w:id="451"/>
    <w:bookmarkStart w:name="z477" w:id="452"/>
    <w:p>
      <w:pPr>
        <w:spacing w:after="0"/>
        <w:ind w:left="0"/>
        <w:jc w:val="both"/>
      </w:pPr>
      <w:r>
        <w:rPr>
          <w:rFonts w:ascii="Times New Roman"/>
          <w:b w:val="false"/>
          <w:i w:val="false"/>
          <w:color w:val="000000"/>
          <w:sz w:val="28"/>
        </w:rPr>
        <w:t>
      5) бюджетке төленген мемлекеттік баж сомасын қайтару үшін – мемлекеттік баж сомасының төленгені туралы төлем құжаты, сондай-ақ оны қайтару үшін негіз болып табылатын тиісті органның құжатының электрондық көшірмесі;</w:t>
      </w:r>
    </w:p>
    <w:bookmarkEnd w:id="452"/>
    <w:bookmarkStart w:name="z478" w:id="453"/>
    <w:p>
      <w:pPr>
        <w:spacing w:after="0"/>
        <w:ind w:left="0"/>
        <w:jc w:val="both"/>
      </w:pPr>
      <w:r>
        <w:rPr>
          <w:rFonts w:ascii="Times New Roman"/>
          <w:b w:val="false"/>
          <w:i w:val="false"/>
          <w:color w:val="000000"/>
          <w:sz w:val="28"/>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бюджеткемемлекеттік баж сомасының төленгені туралы төлем құжаты мен заңды күшіне енген сот шешімінің электрондық көшірмесі.</w:t>
      </w:r>
    </w:p>
    <w:bookmarkEnd w:id="453"/>
    <w:bookmarkStart w:name="z479" w:id="454"/>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сұраудың қабылданғаны туралы күні және уақыты көрсетілген мәлімет жіберіледі.</w:t>
      </w:r>
    </w:p>
    <w:bookmarkEnd w:id="454"/>
    <w:bookmarkStart w:name="z480" w:id="45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алған жағдайда, ақпараттық жүйелерде қамтылған, заңмен қорғалатын құпияны құрайтын мәліметтерді пайдалануға жазбаша келісімін береді.</w:t>
      </w:r>
    </w:p>
    <w:bookmarkEnd w:id="455"/>
    <w:bookmarkStart w:name="z481" w:id="456"/>
    <w:p>
      <w:pPr>
        <w:spacing w:after="0"/>
        <w:ind w:left="0"/>
        <w:jc w:val="both"/>
      </w:pPr>
      <w:r>
        <w:rPr>
          <w:rFonts w:ascii="Times New Roman"/>
          <w:b w:val="false"/>
          <w:i w:val="false"/>
          <w:color w:val="000000"/>
          <w:sz w:val="28"/>
        </w:rPr>
        <w:t>
      Салықтық өтініш:</w:t>
      </w:r>
    </w:p>
    <w:bookmarkEnd w:id="456"/>
    <w:bookmarkStart w:name="z482" w:id="457"/>
    <w:p>
      <w:pPr>
        <w:spacing w:after="0"/>
        <w:ind w:left="0"/>
        <w:jc w:val="both"/>
      </w:pPr>
      <w:r>
        <w:rPr>
          <w:rFonts w:ascii="Times New Roman"/>
          <w:b w:val="false"/>
          <w:i w:val="false"/>
          <w:color w:val="000000"/>
          <w:sz w:val="28"/>
        </w:rPr>
        <w:t>
      1) салықтардың, төлемдердің, алымдар мен өсімпұлдардың артық төленген сомаларын есепке жатқызуды жүргізу үшін – салық төлеушінің дербес шоты бойынша артық төленген сома есептелген;</w:t>
      </w:r>
    </w:p>
    <w:bookmarkEnd w:id="457"/>
    <w:bookmarkStart w:name="z483" w:id="458"/>
    <w:p>
      <w:pPr>
        <w:spacing w:after="0"/>
        <w:ind w:left="0"/>
        <w:jc w:val="both"/>
      </w:pPr>
      <w:r>
        <w:rPr>
          <w:rFonts w:ascii="Times New Roman"/>
          <w:b w:val="false"/>
          <w:i w:val="false"/>
          <w:color w:val="000000"/>
          <w:sz w:val="28"/>
        </w:rPr>
        <w:t>
      2) салықтардың, төлемдердің, алымдар мен өсімпұлдардың артық төленген сомаларын қайтаруды жүргізу үшін – осындай салық, төлем, алым, өсімпұл бойынша салық төлеушінің дербес шоттары жүргізілетін;</w:t>
      </w:r>
    </w:p>
    <w:bookmarkEnd w:id="458"/>
    <w:bookmarkStart w:name="z484" w:id="459"/>
    <w:p>
      <w:pPr>
        <w:spacing w:after="0"/>
        <w:ind w:left="0"/>
        <w:jc w:val="both"/>
      </w:pPr>
      <w:r>
        <w:rPr>
          <w:rFonts w:ascii="Times New Roman"/>
          <w:b w:val="false"/>
          <w:i w:val="false"/>
          <w:color w:val="000000"/>
          <w:sz w:val="28"/>
        </w:rPr>
        <w:t>
      3) салықтардың, бюджетке төленетін басқа да міндетті төлемдердің қате төленген сомаларын есепке жатқызу, қайтару үшін – салықтарды, бюджетке төленетін басқа да міндетті төлемдерді қате төлеу жүргізілген;</w:t>
      </w:r>
    </w:p>
    <w:bookmarkEnd w:id="459"/>
    <w:bookmarkStart w:name="z485" w:id="460"/>
    <w:p>
      <w:pPr>
        <w:spacing w:after="0"/>
        <w:ind w:left="0"/>
        <w:jc w:val="both"/>
      </w:pPr>
      <w:r>
        <w:rPr>
          <w:rFonts w:ascii="Times New Roman"/>
          <w:b w:val="false"/>
          <w:i w:val="false"/>
          <w:color w:val="000000"/>
          <w:sz w:val="28"/>
        </w:rPr>
        <w:t>
      4) салық салу, Қазақстан Республикасының зейнетақымен қамтамасыз ету туралы, міндетті әлеуметтік сақтандыру туралы заңнамасы саласындағы құқық бұзушылықтар бойынша заңсыз салынған айыппұлдың төленген сомасын, сондай-ақ артық төленген соманы қайтару үшін – дербесшоты бойынша қайтаруға жататын айыппұл сомасы есептелген көрсетілетін қызметті берушіге табыс етіледі.";</w:t>
      </w:r>
    </w:p>
    <w:bookmarkEnd w:id="460"/>
    <w:bookmarkStart w:name="z486" w:id="461"/>
    <w:p>
      <w:pPr>
        <w:spacing w:after="0"/>
        <w:ind w:left="0"/>
        <w:jc w:val="both"/>
      </w:pPr>
      <w:r>
        <w:rPr>
          <w:rFonts w:ascii="Times New Roman"/>
          <w:b w:val="false"/>
          <w:i w:val="false"/>
          <w:color w:val="000000"/>
          <w:sz w:val="28"/>
        </w:rPr>
        <w:t xml:space="preserve">
      көрсетілген бұйрықпен бекітілген "Салықтарды және (немесе) өсiмпұлдарды төлеу жөніндегі салық міндеттемесін орындау мерзімдерін өзгерту" мемлекеттік көрсетілетін қызметтер </w:t>
      </w:r>
      <w:r>
        <w:rPr>
          <w:rFonts w:ascii="Times New Roman"/>
          <w:b w:val="false"/>
          <w:i w:val="false"/>
          <w:color w:val="000000"/>
          <w:sz w:val="28"/>
        </w:rPr>
        <w:t>стандартында</w:t>
      </w:r>
      <w:r>
        <w:rPr>
          <w:rFonts w:ascii="Times New Roman"/>
          <w:b w:val="false"/>
          <w:i w:val="false"/>
          <w:color w:val="000000"/>
          <w:sz w:val="28"/>
        </w:rPr>
        <w:t>:</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88" w:id="462"/>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аумақтық органдары (бұдан әрі – көрсетілетін қызметті беруші) көрсетеді.";</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90" w:id="463"/>
    <w:p>
      <w:pPr>
        <w:spacing w:after="0"/>
        <w:ind w:left="0"/>
        <w:jc w:val="both"/>
      </w:pPr>
      <w:r>
        <w:rPr>
          <w:rFonts w:ascii="Times New Roman"/>
          <w:b w:val="false"/>
          <w:i w:val="false"/>
          <w:color w:val="000000"/>
          <w:sz w:val="28"/>
        </w:rPr>
        <w:t>
      "4. Мемлекеттiк қызмет көрсету мерзімдері:</w:t>
      </w:r>
    </w:p>
    <w:bookmarkEnd w:id="463"/>
    <w:bookmarkStart w:name="z491" w:id="464"/>
    <w:p>
      <w:pPr>
        <w:spacing w:after="0"/>
        <w:ind w:left="0"/>
        <w:jc w:val="both"/>
      </w:pPr>
      <w:r>
        <w:rPr>
          <w:rFonts w:ascii="Times New Roman"/>
          <w:b w:val="false"/>
          <w:i w:val="false"/>
          <w:color w:val="000000"/>
          <w:sz w:val="28"/>
        </w:rPr>
        <w:t>
       1) мыналарды өзгерту туралы:</w:t>
      </w:r>
    </w:p>
    <w:bookmarkEnd w:id="464"/>
    <w:bookmarkStart w:name="z492" w:id="465"/>
    <w:p>
      <w:pPr>
        <w:spacing w:after="0"/>
        <w:ind w:left="0"/>
        <w:jc w:val="both"/>
      </w:pPr>
      <w:r>
        <w:rPr>
          <w:rFonts w:ascii="Times New Roman"/>
          <w:b w:val="false"/>
          <w:i w:val="false"/>
          <w:color w:val="000000"/>
          <w:sz w:val="28"/>
        </w:rPr>
        <w:t>
       салықтық тексеру нәтижелері туралы хабарламада көрсетілген салық және (немесе) өсімпұлдарды төлеу бойынша, салықтардың, бюджетке төленетін басқа да міндетті төлемдердің және (немесе) өсімпұлдардың есептелген сомаларын төлеу бойынша салықтық міндеттемесін орындау мерзімдерін – өтінішті алған күннен бастап күнтізбелік 15 (он бес) күннен кешіктірмей;</w:t>
      </w:r>
    </w:p>
    <w:bookmarkEnd w:id="465"/>
    <w:bookmarkStart w:name="z493" w:id="466"/>
    <w:p>
      <w:pPr>
        <w:spacing w:after="0"/>
        <w:ind w:left="0"/>
        <w:jc w:val="both"/>
      </w:pPr>
      <w:r>
        <w:rPr>
          <w:rFonts w:ascii="Times New Roman"/>
          <w:b w:val="false"/>
          <w:i w:val="false"/>
          <w:color w:val="000000"/>
          <w:sz w:val="28"/>
        </w:rPr>
        <w:t>
       импортталатын тауарларға қосылған құн салығын (бұдан әрі – ҚҚС) төлеу мерзімін – импортталатын тауарларға ҚҚС төлеу мерзімін өзгерту туралы өтінішті алған күннен бастап 5 (бес) жұмыс күні ішінде.</w:t>
      </w:r>
    </w:p>
    <w:bookmarkEnd w:id="466"/>
    <w:bookmarkStart w:name="z494" w:id="46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қызметті көрсету мерзіміне кірмейді.</w:t>
      </w:r>
    </w:p>
    <w:bookmarkEnd w:id="467"/>
    <w:bookmarkStart w:name="z495" w:id="468"/>
    <w:p>
      <w:pPr>
        <w:spacing w:after="0"/>
        <w:ind w:left="0"/>
        <w:jc w:val="both"/>
      </w:pPr>
      <w:r>
        <w:rPr>
          <w:rFonts w:ascii="Times New Roman"/>
          <w:b w:val="false"/>
          <w:i w:val="false"/>
          <w:color w:val="000000"/>
          <w:sz w:val="28"/>
        </w:rPr>
        <w:t>
       2) көрсетілетін қызметті берушіге көрсетілетін қызметті алушының құжаттар топтамасын тапсыруы үшін күтудің рұқсат берілетін уақыты – 20 (жиырма) минут, Мемлекеттік корпорациясы - 15 (он бес) минут;</w:t>
      </w:r>
    </w:p>
    <w:bookmarkEnd w:id="468"/>
    <w:bookmarkStart w:name="z496" w:id="469"/>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уақыты – 20 (жиырма) минут, Мемлекеттік корпорациясы – 15 (он бес) минут.";</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98" w:id="47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470"/>
    <w:bookmarkStart w:name="z499" w:id="471"/>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471"/>
    <w:bookmarkStart w:name="z500" w:id="472"/>
    <w:p>
      <w:pPr>
        <w:spacing w:after="0"/>
        <w:ind w:left="0"/>
        <w:jc w:val="both"/>
      </w:pPr>
      <w:r>
        <w:rPr>
          <w:rFonts w:ascii="Times New Roman"/>
          <w:b w:val="false"/>
          <w:i w:val="false"/>
          <w:color w:val="000000"/>
          <w:sz w:val="28"/>
        </w:rPr>
        <w:t>
      салық және (немесе) өсімпұлдар төлеу жөніндегі салықтық міндеттемесін орындау мерзімін өзгерту үшін:</w:t>
      </w:r>
    </w:p>
    <w:bookmarkEnd w:id="472"/>
    <w:bookmarkStart w:name="z501" w:id="473"/>
    <w:p>
      <w:pPr>
        <w:spacing w:after="0"/>
        <w:ind w:left="0"/>
        <w:jc w:val="both"/>
      </w:pPr>
      <w:r>
        <w:rPr>
          <w:rFonts w:ascii="Times New Roman"/>
          <w:b w:val="false"/>
          <w:i w:val="false"/>
          <w:color w:val="000000"/>
          <w:sz w:val="28"/>
        </w:rPr>
        <w:t>
      1) салық және (немесе) өсімпұлдар төлеу мерзімдерін ауыстыру себептері қамтылған салық және (немесе) өсiмпұлдар төлеу жөніндегі салықтық міндеттемесін орындау мерзімдерін өзгерту туралы өтініш – банккепілі шарты немесе кепіл шарты жасалған күннен бастап күнтізбелік он күннен кешіктірмей.</w:t>
      </w:r>
    </w:p>
    <w:bookmarkEnd w:id="473"/>
    <w:bookmarkStart w:name="z502" w:id="474"/>
    <w:p>
      <w:pPr>
        <w:spacing w:after="0"/>
        <w:ind w:left="0"/>
        <w:jc w:val="both"/>
      </w:pPr>
      <w:r>
        <w:rPr>
          <w:rFonts w:ascii="Times New Roman"/>
          <w:b w:val="false"/>
          <w:i w:val="false"/>
          <w:color w:val="000000"/>
          <w:sz w:val="28"/>
        </w:rPr>
        <w:t>
      Бұл ретте республикалық бюджетке түсетін, сондай-ақ республикалық және жергілікті бюджеттер арасында бөлінетін салық және (немесе) өсiмпұлдар төлеу жөніндегі салықтық міндеттемесін орындау мерзімдерін өзгерту туралы өтініш көрсетілетін қызметті берушіге беріледі.</w:t>
      </w:r>
    </w:p>
    <w:bookmarkEnd w:id="474"/>
    <w:bookmarkStart w:name="z503" w:id="475"/>
    <w:p>
      <w:pPr>
        <w:spacing w:after="0"/>
        <w:ind w:left="0"/>
        <w:jc w:val="both"/>
      </w:pPr>
      <w:r>
        <w:rPr>
          <w:rFonts w:ascii="Times New Roman"/>
          <w:b w:val="false"/>
          <w:i w:val="false"/>
          <w:color w:val="000000"/>
          <w:sz w:val="28"/>
        </w:rPr>
        <w:t>
      Жергілікті бюджетке толық көлемде түсетін салық және (немесе) өсiмпұлдар төлеу жөніндегі салықтық міндеттемесін орындау мерзімдерін өзгерту туралы өтініш көрсетілетін қызметті алушыны тіркеу есебіне алу орны бойынша көрсетілетін қызметті берушіге беріледі;</w:t>
      </w:r>
    </w:p>
    <w:bookmarkEnd w:id="475"/>
    <w:bookmarkStart w:name="z504" w:id="476"/>
    <w:p>
      <w:pPr>
        <w:spacing w:after="0"/>
        <w:ind w:left="0"/>
        <w:jc w:val="both"/>
      </w:pPr>
      <w:r>
        <w:rPr>
          <w:rFonts w:ascii="Times New Roman"/>
          <w:b w:val="false"/>
          <w:i w:val="false"/>
          <w:color w:val="000000"/>
          <w:sz w:val="28"/>
        </w:rPr>
        <w:t>
      2) салық және (немесе) өсiмпұлдар төлеу жөніндегі салықтық міндеттемесін орындау мерзімін банк кепілдігі арқылы өзгерту үшін – кепілдікберуші банк пен көрсетілетін қызметті алушы арасында жасалған банк кепілдігі шарты мен банк кепілдігі;</w:t>
      </w:r>
    </w:p>
    <w:bookmarkEnd w:id="476"/>
    <w:bookmarkStart w:name="z505" w:id="477"/>
    <w:p>
      <w:pPr>
        <w:spacing w:after="0"/>
        <w:ind w:left="0"/>
        <w:jc w:val="both"/>
      </w:pPr>
      <w:r>
        <w:rPr>
          <w:rFonts w:ascii="Times New Roman"/>
          <w:b w:val="false"/>
          <w:i w:val="false"/>
          <w:color w:val="000000"/>
          <w:sz w:val="28"/>
        </w:rPr>
        <w:t>
      3) көрсетілетін қызметті алушының және (немесе) үшінші тұлғаның мүлкін кепілге қою арқылы салық және (немесе) өсiмпұлдар төлеу жөніндегі салықтық міндеттемесін орындау мерзімін өзгерту үшін – кепілшарты мен кепіл мүлкінің нарықтық құнын бағалау туралы бағалаушының есебі;</w:t>
      </w:r>
    </w:p>
    <w:bookmarkEnd w:id="477"/>
    <w:bookmarkStart w:name="z506" w:id="478"/>
    <w:p>
      <w:pPr>
        <w:spacing w:after="0"/>
        <w:ind w:left="0"/>
        <w:jc w:val="both"/>
      </w:pPr>
      <w:r>
        <w:rPr>
          <w:rFonts w:ascii="Times New Roman"/>
          <w:b w:val="false"/>
          <w:i w:val="false"/>
          <w:color w:val="000000"/>
          <w:sz w:val="28"/>
        </w:rPr>
        <w:t>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салықтық міндеттемесін орындау мерзімдерін өзгерту үшін:</w:t>
      </w:r>
    </w:p>
    <w:bookmarkEnd w:id="478"/>
    <w:bookmarkStart w:name="z507" w:id="479"/>
    <w:p>
      <w:pPr>
        <w:spacing w:after="0"/>
        <w:ind w:left="0"/>
        <w:jc w:val="both"/>
      </w:pP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салықтық міндеттемесін орындау мерзімдерін өзгерту туралы өтініш;</w:t>
      </w:r>
    </w:p>
    <w:bookmarkEnd w:id="479"/>
    <w:bookmarkStart w:name="z508" w:id="480"/>
    <w:p>
      <w:pPr>
        <w:spacing w:after="0"/>
        <w:ind w:left="0"/>
        <w:jc w:val="both"/>
      </w:pPr>
      <w:r>
        <w:rPr>
          <w:rFonts w:ascii="Times New Roman"/>
          <w:b w:val="false"/>
          <w:i w:val="false"/>
          <w:color w:val="000000"/>
          <w:sz w:val="28"/>
        </w:rPr>
        <w:t>
      2)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төлеуді көздейтін салықтық міндеттемесін орындау кестесі;</w:t>
      </w:r>
    </w:p>
    <w:bookmarkEnd w:id="480"/>
    <w:bookmarkStart w:name="z509" w:id="481"/>
    <w:p>
      <w:pPr>
        <w:spacing w:after="0"/>
        <w:ind w:left="0"/>
        <w:jc w:val="both"/>
      </w:pPr>
      <w:r>
        <w:rPr>
          <w:rFonts w:ascii="Times New Roman"/>
          <w:b w:val="false"/>
          <w:i w:val="false"/>
          <w:color w:val="000000"/>
          <w:sz w:val="28"/>
        </w:rPr>
        <w:t>
      3) кәсіпкерлік бойынша уәкілетті орган берген салық төлеушінің Қазақстан Республикасының жеке кәсіпкерлік туралы заңнамасында белгіленген дара кәсіпкерлік субъектілері санаттарының біріне тиесілілігін жазбаша растауы;</w:t>
      </w:r>
    </w:p>
    <w:bookmarkEnd w:id="481"/>
    <w:bookmarkStart w:name="z510" w:id="482"/>
    <w:p>
      <w:pPr>
        <w:spacing w:after="0"/>
        <w:ind w:left="0"/>
        <w:jc w:val="both"/>
      </w:pPr>
      <w:r>
        <w:rPr>
          <w:rFonts w:ascii="Times New Roman"/>
          <w:b w:val="false"/>
          <w:i w:val="false"/>
          <w:color w:val="000000"/>
          <w:sz w:val="28"/>
        </w:rPr>
        <w:t>
      импортталатын тауарларға ҚҚС төлеу мерзімдерін өзгерту үшін:</w:t>
      </w:r>
    </w:p>
    <w:bookmarkEnd w:id="482"/>
    <w:bookmarkStart w:name="z511" w:id="483"/>
    <w:p>
      <w:pPr>
        <w:spacing w:after="0"/>
        <w:ind w:left="0"/>
        <w:jc w:val="both"/>
      </w:pPr>
      <w:r>
        <w:rPr>
          <w:rFonts w:ascii="Times New Roman"/>
          <w:b w:val="false"/>
          <w:i w:val="false"/>
          <w:color w:val="000000"/>
          <w:sz w:val="28"/>
        </w:rPr>
        <w:t>
      1) көрсетілетін қызметті берушіге үш айдан аспайтын мерзімге импортталатын тауарларға ҚҚС төлеу мерзімдерін өзгерту бойынша:</w:t>
      </w:r>
    </w:p>
    <w:bookmarkEnd w:id="483"/>
    <w:bookmarkStart w:name="z512" w:id="484"/>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импортталатын тауарларға ҚҚС төлеу мерзімдерін өзгерту туралы өтініш;</w:t>
      </w:r>
    </w:p>
    <w:bookmarkEnd w:id="484"/>
    <w:bookmarkStart w:name="z513" w:id="485"/>
    <w:p>
      <w:pPr>
        <w:spacing w:after="0"/>
        <w:ind w:left="0"/>
        <w:jc w:val="both"/>
      </w:pPr>
      <w:r>
        <w:rPr>
          <w:rFonts w:ascii="Times New Roman"/>
          <w:b w:val="false"/>
          <w:i w:val="false"/>
          <w:color w:val="000000"/>
          <w:sz w:val="28"/>
        </w:rPr>
        <w:t>
      тауарларды жеткізуге арналған шарттың (келісімшарттың) көшірмесі;</w:t>
      </w:r>
    </w:p>
    <w:bookmarkEnd w:id="485"/>
    <w:bookmarkStart w:name="z514" w:id="486"/>
    <w:p>
      <w:pPr>
        <w:spacing w:after="0"/>
        <w:ind w:left="0"/>
        <w:jc w:val="both"/>
      </w:pPr>
      <w:r>
        <w:rPr>
          <w:rFonts w:ascii="Times New Roman"/>
          <w:b w:val="false"/>
          <w:i w:val="false"/>
          <w:color w:val="000000"/>
          <w:sz w:val="28"/>
        </w:rPr>
        <w:t>
      Қазақстан Республикасының кеден заңнамасына сәйкес импортталатын тауарларды өндірістік өңдеуге арналған тауарларға жатқызуды растау туралы көрсетілетін қызметті берушінің қортындысы.</w:t>
      </w:r>
    </w:p>
    <w:bookmarkEnd w:id="486"/>
    <w:bookmarkStart w:name="z515" w:id="487"/>
    <w:p>
      <w:pPr>
        <w:spacing w:after="0"/>
        <w:ind w:left="0"/>
        <w:jc w:val="both"/>
      </w:pPr>
      <w:r>
        <w:rPr>
          <w:rFonts w:ascii="Times New Roman"/>
          <w:b w:val="false"/>
          <w:i w:val="false"/>
          <w:color w:val="000000"/>
          <w:sz w:val="28"/>
        </w:rPr>
        <w:t>
      Осы тармақшаның ережелері Еуразиялық экономикалық одаққа мүше мемлекеттердің аумағынан Қазақстан Республикасының аумағына импортталатын тауарларға қолданылмайды;</w:t>
      </w:r>
    </w:p>
    <w:bookmarkEnd w:id="487"/>
    <w:bookmarkStart w:name="z516" w:id="488"/>
    <w:p>
      <w:pPr>
        <w:spacing w:after="0"/>
        <w:ind w:left="0"/>
        <w:jc w:val="both"/>
      </w:pPr>
      <w:r>
        <w:rPr>
          <w:rFonts w:ascii="Times New Roman"/>
          <w:b w:val="false"/>
          <w:i w:val="false"/>
          <w:color w:val="000000"/>
          <w:sz w:val="28"/>
        </w:rPr>
        <w:t xml:space="preserve">
      2) көрсетілетін қызметті берушіге – өнеркәсіптік өңдеу үшін импорт бойынша тауарларды ұдайы алып тұратын ҚҚС төлеушілерге күнтізбелік жыл ішінде қолданылатын импортқа ҚҚС төлеу мерзімдерін өзгерту бойынша: </w:t>
      </w:r>
    </w:p>
    <w:bookmarkEnd w:id="488"/>
    <w:bookmarkStart w:name="z517" w:id="48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импортталатын тауарларға ҚҚС төлеу мерзімдерін өзгерту туралы өтініш;</w:t>
      </w:r>
    </w:p>
    <w:bookmarkEnd w:id="489"/>
    <w:bookmarkStart w:name="z518" w:id="490"/>
    <w:p>
      <w:pPr>
        <w:spacing w:after="0"/>
        <w:ind w:left="0"/>
        <w:jc w:val="both"/>
      </w:pPr>
      <w:r>
        <w:rPr>
          <w:rFonts w:ascii="Times New Roman"/>
          <w:b w:val="false"/>
          <w:i w:val="false"/>
          <w:color w:val="000000"/>
          <w:sz w:val="28"/>
        </w:rPr>
        <w:t>
      тауарларды жеткізуге арналған шарттың (келісімшарттың) көшірмесі;</w:t>
      </w:r>
    </w:p>
    <w:bookmarkEnd w:id="490"/>
    <w:bookmarkStart w:name="z519" w:id="491"/>
    <w:p>
      <w:pPr>
        <w:spacing w:after="0"/>
        <w:ind w:left="0"/>
        <w:jc w:val="both"/>
      </w:pPr>
      <w:r>
        <w:rPr>
          <w:rFonts w:ascii="Times New Roman"/>
          <w:b w:val="false"/>
          <w:i w:val="false"/>
          <w:color w:val="000000"/>
          <w:sz w:val="28"/>
        </w:rPr>
        <w:t>
      Қазақстан Республикасының кеден заңнамасына сәйкес импортталатын тауарларды өндірістік өңдеуге арналған тауарларға жатқызуды растау туралы мемлекеттік кірістер органының қортындысы.</w:t>
      </w:r>
    </w:p>
    <w:bookmarkEnd w:id="491"/>
    <w:bookmarkStart w:name="z520" w:id="492"/>
    <w:p>
      <w:pPr>
        <w:spacing w:after="0"/>
        <w:ind w:left="0"/>
        <w:jc w:val="both"/>
      </w:pPr>
      <w:r>
        <w:rPr>
          <w:rFonts w:ascii="Times New Roman"/>
          <w:b w:val="false"/>
          <w:i w:val="false"/>
          <w:color w:val="000000"/>
          <w:sz w:val="28"/>
        </w:rPr>
        <w:t>
      Осы тармақшаның ережелері Еуразиялық экономикалық одаққа мүше мемлекеттердің аумағынан Қазақстан Республикасының аумағына импортталатын тауарларға қолданылмайды;</w:t>
      </w:r>
    </w:p>
    <w:bookmarkEnd w:id="492"/>
    <w:bookmarkStart w:name="z521" w:id="493"/>
    <w:p>
      <w:pPr>
        <w:spacing w:after="0"/>
        <w:ind w:left="0"/>
        <w:jc w:val="both"/>
      </w:pPr>
      <w:r>
        <w:rPr>
          <w:rFonts w:ascii="Times New Roman"/>
          <w:b w:val="false"/>
          <w:i w:val="false"/>
          <w:color w:val="000000"/>
          <w:sz w:val="28"/>
        </w:rPr>
        <w:t>
      көрсетілетін қызметті берушінің ҚҚС төлеушінің орналасқан орны бойынша өндірістік қуаты мен үй-жайларының бар екені туралы қортындысы.</w:t>
      </w:r>
    </w:p>
    <w:bookmarkEnd w:id="493"/>
    <w:bookmarkStart w:name="z522" w:id="494"/>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494"/>
    <w:bookmarkStart w:name="z523" w:id="495"/>
    <w:p>
      <w:pPr>
        <w:spacing w:after="0"/>
        <w:ind w:left="0"/>
        <w:jc w:val="both"/>
      </w:pPr>
      <w:r>
        <w:rPr>
          <w:rFonts w:ascii="Times New Roman"/>
          <w:b w:val="false"/>
          <w:i w:val="false"/>
          <w:color w:val="000000"/>
          <w:sz w:val="28"/>
        </w:rPr>
        <w:t>
      порталға:</w:t>
      </w:r>
    </w:p>
    <w:bookmarkEnd w:id="495"/>
    <w:bookmarkStart w:name="z524" w:id="496"/>
    <w:p>
      <w:pPr>
        <w:spacing w:after="0"/>
        <w:ind w:left="0"/>
        <w:jc w:val="both"/>
      </w:pPr>
      <w:r>
        <w:rPr>
          <w:rFonts w:ascii="Times New Roman"/>
          <w:b w:val="false"/>
          <w:i w:val="false"/>
          <w:color w:val="000000"/>
          <w:sz w:val="28"/>
        </w:rPr>
        <w:t>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салықтық міндеттемесін орындау мерзімдерін өзгерту үшін:</w:t>
      </w:r>
    </w:p>
    <w:bookmarkEnd w:id="496"/>
    <w:bookmarkStart w:name="z525" w:id="497"/>
    <w:p>
      <w:pPr>
        <w:spacing w:after="0"/>
        <w:ind w:left="0"/>
        <w:jc w:val="both"/>
      </w:pP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 бойынша салықтық міндеттемесін орындау мерзімдерін өзгерту туралы электрондық құжат нысанындағы өтініш;</w:t>
      </w:r>
    </w:p>
    <w:bookmarkEnd w:id="497"/>
    <w:bookmarkStart w:name="z526" w:id="498"/>
    <w:p>
      <w:pPr>
        <w:spacing w:after="0"/>
        <w:ind w:left="0"/>
        <w:jc w:val="both"/>
      </w:pPr>
      <w:r>
        <w:rPr>
          <w:rFonts w:ascii="Times New Roman"/>
          <w:b w:val="false"/>
          <w:i w:val="false"/>
          <w:color w:val="000000"/>
          <w:sz w:val="28"/>
        </w:rPr>
        <w:t>
      2)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есептелген сомаларын төлеуді көздейтін салықтық міндеттемесін орындау кестесінің электрондық көшірмесі;</w:t>
      </w:r>
    </w:p>
    <w:bookmarkEnd w:id="498"/>
    <w:bookmarkStart w:name="z527" w:id="499"/>
    <w:p>
      <w:pPr>
        <w:spacing w:after="0"/>
        <w:ind w:left="0"/>
        <w:jc w:val="both"/>
      </w:pPr>
      <w:r>
        <w:rPr>
          <w:rFonts w:ascii="Times New Roman"/>
          <w:b w:val="false"/>
          <w:i w:val="false"/>
          <w:color w:val="000000"/>
          <w:sz w:val="28"/>
        </w:rPr>
        <w:t>
      3) кәсіпкерлік бойынша уәкілетті орган берген салық төлеушінің Қазақстан Республикасының жеке кәсіпкерлік туралы заңнамасында белгіленген жеке кәсіпкерлік субъектілері санаттарының біріне тиесілілігінің жазбаша растауының электрондық көшірмесі.</w:t>
      </w:r>
    </w:p>
    <w:bookmarkEnd w:id="499"/>
    <w:bookmarkStart w:name="z528" w:id="500"/>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қызметкері тиісті мемлекеттік ақпараттық жүйелерден алады.</w:t>
      </w:r>
    </w:p>
    <w:bookmarkEnd w:id="500"/>
    <w:bookmarkStart w:name="z529" w:id="501"/>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501"/>
    <w:bookmarkStart w:name="z530" w:id="502"/>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 құжаттардың көшірмесін түпнұсқамен салыстырып тексереді, содан кейін түпнұсқаларын көрсетілетін қызметті алушыға қайтарады.</w:t>
      </w:r>
    </w:p>
    <w:bookmarkEnd w:id="502"/>
    <w:bookmarkStart w:name="z531" w:id="503"/>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bookmarkEnd w:id="503"/>
    <w:bookmarkStart w:name="z532" w:id="504"/>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504"/>
    <w:bookmarkStart w:name="z533" w:id="505"/>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bookmarkEnd w:id="505"/>
    <w:bookmarkStart w:name="z534" w:id="506"/>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жеке куәлігін көрсеткен кезде жүзеге асырады.</w:t>
      </w:r>
    </w:p>
    <w:bookmarkEnd w:id="506"/>
    <w:bookmarkStart w:name="z535" w:id="507"/>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bookmarkEnd w:id="507"/>
    <w:bookmarkStart w:name="z536" w:id="508"/>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көрсетуге сұрау салуды қабылдау туралы мәлімет жолданады.</w:t>
      </w:r>
    </w:p>
    <w:bookmarkEnd w:id="508"/>
    <w:bookmarkStart w:name="z537" w:id="509"/>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509"/>
    <w:bookmarkStart w:name="z538" w:id="510"/>
    <w:p>
      <w:pPr>
        <w:spacing w:after="0"/>
        <w:ind w:left="0"/>
        <w:jc w:val="both"/>
      </w:pPr>
      <w:r>
        <w:rPr>
          <w:rFonts w:ascii="Times New Roman"/>
          <w:b w:val="false"/>
          <w:i w:val="false"/>
          <w:color w:val="000000"/>
          <w:sz w:val="28"/>
        </w:rPr>
        <w:t xml:space="preserve">
      көрсетілген бұйрықпен бекітілген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10"/>
    <w:bookmarkStart w:name="z539" w:id="51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511"/>
    <w:bookmarkStart w:name="z540" w:id="512"/>
    <w:p>
      <w:pPr>
        <w:spacing w:after="0"/>
        <w:ind w:left="0"/>
        <w:jc w:val="both"/>
      </w:pPr>
      <w:r>
        <w:rPr>
          <w:rFonts w:ascii="Times New Roman"/>
          <w:b w:val="false"/>
          <w:i w:val="false"/>
          <w:color w:val="000000"/>
          <w:sz w:val="28"/>
        </w:rPr>
        <w:t xml:space="preserve">
      көрсетілген бұйрықпен бекітілген "Авторлық құқық пен сабақтас құқық, тауар таңбалары, қызмет көрсету таңбалары объектілерiн және тауарларды шығарған жерлердің атауларын зияткерлік меншік объектілерінің кедендік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542" w:id="513"/>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күнтізбелік 30 (отыз) күн.</w:t>
      </w:r>
    </w:p>
    <w:bookmarkEnd w:id="513"/>
    <w:bookmarkStart w:name="z543" w:id="514"/>
    <w:p>
      <w:pPr>
        <w:spacing w:after="0"/>
        <w:ind w:left="0"/>
        <w:jc w:val="both"/>
      </w:pPr>
      <w:r>
        <w:rPr>
          <w:rFonts w:ascii="Times New Roman"/>
          <w:b w:val="false"/>
          <w:i w:val="false"/>
          <w:color w:val="000000"/>
          <w:sz w:val="28"/>
        </w:rPr>
        <w:t>
      Жеткілікті негіздер болған кезде (мөрінің, қолының, апостилінің, қол қою құқығының болмауы, құжаттар мен мәліметтердің тұпнұсқасындағы күмән) көрсетілетін қызметті беруші өтінішті қарау мерзімін 3 (үш) айға дейін ұзартуға құқылы;";</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45" w:id="515"/>
    <w:p>
      <w:pPr>
        <w:spacing w:after="0"/>
        <w:ind w:left="0"/>
        <w:jc w:val="both"/>
      </w:pPr>
      <w:r>
        <w:rPr>
          <w:rFonts w:ascii="Times New Roman"/>
          <w:b w:val="false"/>
          <w:i w:val="false"/>
          <w:color w:val="000000"/>
          <w:sz w:val="28"/>
        </w:rPr>
        <w:t xml:space="preserve">
      "9. Көрсетілетін қызметті алушы немесе көрсетілетін қызметті алушының мүддесін білдіретін өзге тұлға жүгінген кезде мемлекеттік қызметті көрсету үшін қажетті құжаттардың тізбесі: </w:t>
      </w:r>
    </w:p>
    <w:bookmarkEnd w:id="515"/>
    <w:bookmarkStart w:name="z546" w:id="516"/>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516"/>
    <w:bookmarkStart w:name="z547" w:id="517"/>
    <w:p>
      <w:pPr>
        <w:spacing w:after="0"/>
        <w:ind w:left="0"/>
        <w:jc w:val="both"/>
      </w:pPr>
      <w:r>
        <w:rPr>
          <w:rFonts w:ascii="Times New Roman"/>
          <w:b w:val="false"/>
          <w:i w:val="false"/>
          <w:color w:val="000000"/>
          <w:sz w:val="28"/>
        </w:rPr>
        <w:t>
      2) зияткерлік меншік құқығының бар екендігін және тиесілі екендігін растаулар (куәлік, лицензиялық шарт, Қазақстан Республикасы тауар таңбаларының мемлекеттік тізілімінен үзінді көшірме, халықаралық тіркеу бойынша тауар таңбасының құқықтық мәртебесі туралы анықтама), құқық иеленушінің өзінің мүдделерін білдіретін тұлғаға берген сенімхаты, көрсетілетін қызметті алушының басқа тұлғаларға келтірген зияны үшін азаматтық-құқықтық жауапкершілігін сақтандыру шарты (түпнұсқалар не олардың нотариат куәландырған көшірмелері).</w:t>
      </w:r>
    </w:p>
    <w:bookmarkEnd w:id="517"/>
    <w:bookmarkStart w:name="z548" w:id="518"/>
    <w:p>
      <w:pPr>
        <w:spacing w:after="0"/>
        <w:ind w:left="0"/>
        <w:jc w:val="both"/>
      </w:pPr>
      <w:r>
        <w:rPr>
          <w:rFonts w:ascii="Times New Roman"/>
          <w:b w:val="false"/>
          <w:i w:val="false"/>
          <w:color w:val="000000"/>
          <w:sz w:val="28"/>
        </w:rPr>
        <w:t>
      Бұл ретте, сақтандыру сомасы тиісті қаржы жылына арналған республикалық бюджет туралы заңда белгіленген 1000 еселенген айлық есептік көрсеткіштен кем болмауға тиіс;</w:t>
      </w:r>
    </w:p>
    <w:bookmarkEnd w:id="518"/>
    <w:bookmarkStart w:name="z549" w:id="519"/>
    <w:p>
      <w:pPr>
        <w:spacing w:after="0"/>
        <w:ind w:left="0"/>
        <w:jc w:val="both"/>
      </w:pPr>
      <w:r>
        <w:rPr>
          <w:rFonts w:ascii="Times New Roman"/>
          <w:b w:val="false"/>
          <w:i w:val="false"/>
          <w:color w:val="000000"/>
          <w:sz w:val="28"/>
        </w:rPr>
        <w:t>
      3) зияткерлік меншік құқығы бұзылған тауарлардың ерекше белгілерінің сипаттамасы;</w:t>
      </w:r>
    </w:p>
    <w:bookmarkEnd w:id="519"/>
    <w:bookmarkStart w:name="z550" w:id="520"/>
    <w:p>
      <w:pPr>
        <w:spacing w:after="0"/>
        <w:ind w:left="0"/>
        <w:jc w:val="both"/>
      </w:pPr>
      <w:r>
        <w:rPr>
          <w:rFonts w:ascii="Times New Roman"/>
          <w:b w:val="false"/>
          <w:i w:val="false"/>
          <w:color w:val="000000"/>
          <w:sz w:val="28"/>
        </w:rPr>
        <w:t>
      4) зияткерлік меншiк объектiлерi бар тауарлардың және зияткерлік меншік құқығы бұзылған тауарлардың үлгілері, оның ішінде олардың электрондық нысандағы бейнелері (болған кезде).</w:t>
      </w:r>
    </w:p>
    <w:bookmarkEnd w:id="520"/>
    <w:bookmarkStart w:name="z551" w:id="521"/>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521"/>
    <w:bookmarkStart w:name="z552" w:id="522"/>
    <w:p>
      <w:pPr>
        <w:spacing w:after="0"/>
        <w:ind w:left="0"/>
        <w:jc w:val="both"/>
      </w:pPr>
      <w:r>
        <w:rPr>
          <w:rFonts w:ascii="Times New Roman"/>
          <w:b w:val="false"/>
          <w:i w:val="false"/>
          <w:color w:val="000000"/>
          <w:sz w:val="28"/>
        </w:rPr>
        <w:t>
      Құжаттар топтамасын қабылдаған адамның тегі және аты-жөні, қолы, уақыты, күні қамтитын өтініштің көшірмесіндегі белгі көрсетілетін қызметті алушыдан құжаттарды қабылдағанын растауы болып табылады.";</w:t>
      </w:r>
    </w:p>
    <w:bookmarkEnd w:id="522"/>
    <w:bookmarkStart w:name="z553" w:id="523"/>
    <w:p>
      <w:pPr>
        <w:spacing w:after="0"/>
        <w:ind w:left="0"/>
        <w:jc w:val="both"/>
      </w:pPr>
      <w:r>
        <w:rPr>
          <w:rFonts w:ascii="Times New Roman"/>
          <w:b w:val="false"/>
          <w:i w:val="false"/>
          <w:color w:val="000000"/>
          <w:sz w:val="28"/>
        </w:rPr>
        <w:t>
      Мемлекеттік көрсетілетін қызмет стандарты осы бұйрыққа 3-қосымшаға сәйкес қосымшамен толықтырылсын;</w:t>
      </w:r>
    </w:p>
    <w:bookmarkEnd w:id="523"/>
    <w:bookmarkStart w:name="z554" w:id="524"/>
    <w:p>
      <w:pPr>
        <w:spacing w:after="0"/>
        <w:ind w:left="0"/>
        <w:jc w:val="both"/>
      </w:pPr>
      <w:r>
        <w:rPr>
          <w:rFonts w:ascii="Times New Roman"/>
          <w:b w:val="false"/>
          <w:i w:val="false"/>
          <w:color w:val="000000"/>
          <w:sz w:val="28"/>
        </w:rPr>
        <w:t xml:space="preserve">
      көрсетілген бұйрықпен бекітілген "Уәкілетті экономикалық оператор мәртебесін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56" w:id="525"/>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525"/>
    <w:bookmarkStart w:name="z557" w:id="526"/>
    <w:p>
      <w:pPr>
        <w:spacing w:after="0"/>
        <w:ind w:left="0"/>
        <w:jc w:val="both"/>
      </w:pPr>
      <w:r>
        <w:rPr>
          <w:rFonts w:ascii="Times New Roman"/>
          <w:b w:val="false"/>
          <w:i w:val="false"/>
          <w:color w:val="000000"/>
          <w:sz w:val="28"/>
        </w:rPr>
        <w:t>
      көрсетілетін қызметті берушіге:</w:t>
      </w:r>
    </w:p>
    <w:bookmarkEnd w:id="526"/>
    <w:bookmarkStart w:name="z558" w:id="52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салықтық өтініш;</w:t>
      </w:r>
    </w:p>
    <w:bookmarkEnd w:id="527"/>
    <w:bookmarkStart w:name="z559" w:id="528"/>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толтырылған сауалнама; </w:t>
      </w:r>
    </w:p>
    <w:bookmarkEnd w:id="528"/>
    <w:bookmarkStart w:name="z560" w:id="529"/>
    <w:p>
      <w:pPr>
        <w:spacing w:after="0"/>
        <w:ind w:left="0"/>
        <w:jc w:val="both"/>
      </w:pPr>
      <w:r>
        <w:rPr>
          <w:rFonts w:ascii="Times New Roman"/>
          <w:b w:val="false"/>
          <w:i w:val="false"/>
          <w:color w:val="000000"/>
          <w:sz w:val="28"/>
        </w:rPr>
        <w:t xml:space="preserve">
      3) кедендік баждар мен салықтардың төленуін бас қамтамасыз етуді растайтын мынадай құжаттардың бірін: </w:t>
      </w:r>
    </w:p>
    <w:bookmarkEnd w:id="529"/>
    <w:bookmarkStart w:name="z561" w:id="530"/>
    <w:p>
      <w:pPr>
        <w:spacing w:after="0"/>
        <w:ind w:left="0"/>
        <w:jc w:val="both"/>
      </w:pPr>
      <w:r>
        <w:rPr>
          <w:rFonts w:ascii="Times New Roman"/>
          <w:b w:val="false"/>
          <w:i w:val="false"/>
          <w:color w:val="000000"/>
          <w:sz w:val="28"/>
        </w:rPr>
        <w:t>
      кеден органының ақшаны уақытша орналастыру шотына аудару туралы төлем құжатының көшірмесін;</w:t>
      </w:r>
    </w:p>
    <w:bookmarkEnd w:id="530"/>
    <w:bookmarkStart w:name="z562" w:id="531"/>
    <w:p>
      <w:pPr>
        <w:spacing w:after="0"/>
        <w:ind w:left="0"/>
        <w:jc w:val="both"/>
      </w:pPr>
      <w:r>
        <w:rPr>
          <w:rFonts w:ascii="Times New Roman"/>
          <w:b w:val="false"/>
          <w:i w:val="false"/>
          <w:color w:val="000000"/>
          <w:sz w:val="28"/>
        </w:rPr>
        <w:t>
      төлеуші мен кеден органы арасында жасалған мүліктің кепілді шартын және бағалаушының кепілді мүліктің нарықтық құнын бағалау туралы есебін;</w:t>
      </w:r>
    </w:p>
    <w:bookmarkEnd w:id="531"/>
    <w:bookmarkStart w:name="z563" w:id="532"/>
    <w:p>
      <w:pPr>
        <w:spacing w:after="0"/>
        <w:ind w:left="0"/>
        <w:jc w:val="both"/>
      </w:pPr>
      <w:r>
        <w:rPr>
          <w:rFonts w:ascii="Times New Roman"/>
          <w:b w:val="false"/>
          <w:i w:val="false"/>
          <w:color w:val="000000"/>
          <w:sz w:val="28"/>
        </w:rPr>
        <w:t>
      банктік кепілдік шартын;</w:t>
      </w:r>
    </w:p>
    <w:bookmarkEnd w:id="532"/>
    <w:bookmarkStart w:name="z564" w:id="533"/>
    <w:p>
      <w:pPr>
        <w:spacing w:after="0"/>
        <w:ind w:left="0"/>
        <w:jc w:val="both"/>
      </w:pPr>
      <w:r>
        <w:rPr>
          <w:rFonts w:ascii="Times New Roman"/>
          <w:b w:val="false"/>
          <w:i w:val="false"/>
          <w:color w:val="000000"/>
          <w:sz w:val="28"/>
        </w:rPr>
        <w:t>
      кепілдемелер шартын;</w:t>
      </w:r>
    </w:p>
    <w:bookmarkEnd w:id="533"/>
    <w:bookmarkStart w:name="z565" w:id="534"/>
    <w:p>
      <w:pPr>
        <w:spacing w:after="0"/>
        <w:ind w:left="0"/>
        <w:jc w:val="both"/>
      </w:pPr>
      <w:r>
        <w:rPr>
          <w:rFonts w:ascii="Times New Roman"/>
          <w:b w:val="false"/>
          <w:i w:val="false"/>
          <w:color w:val="000000"/>
          <w:sz w:val="28"/>
        </w:rPr>
        <w:t>
      4) аудиторлық есепті;</w:t>
      </w:r>
    </w:p>
    <w:bookmarkEnd w:id="534"/>
    <w:bookmarkStart w:name="z566" w:id="535"/>
    <w:p>
      <w:pPr>
        <w:spacing w:after="0"/>
        <w:ind w:left="0"/>
        <w:jc w:val="both"/>
      </w:pPr>
      <w:r>
        <w:rPr>
          <w:rFonts w:ascii="Times New Roman"/>
          <w:b w:val="false"/>
          <w:i w:val="false"/>
          <w:color w:val="000000"/>
          <w:sz w:val="28"/>
        </w:rPr>
        <w:t>
      5) меншік құқығындағы немесе шаруашылық жүргізу құқығындағы немесе жедел басқару немесе жалдау (қосалқы жалдау) құқығындағы не олардың мемлекеттік органдардың тиісті ақпараттық жүйелерінен алынған мүмкіндіктерді қоспағанда, өндірістік операциялар жүзеге асырылатын үй-жайларға, ашық алаңдарға және өзге аумақтарға өзге заңды негіздерді растайтын құжаттарды ұсынады.</w:t>
      </w:r>
    </w:p>
    <w:bookmarkEnd w:id="535"/>
    <w:bookmarkStart w:name="z567" w:id="536"/>
    <w:p>
      <w:pPr>
        <w:spacing w:after="0"/>
        <w:ind w:left="0"/>
        <w:jc w:val="both"/>
      </w:pPr>
      <w:r>
        <w:rPr>
          <w:rFonts w:ascii="Times New Roman"/>
          <w:b w:val="false"/>
          <w:i w:val="false"/>
          <w:color w:val="000000"/>
          <w:sz w:val="28"/>
        </w:rPr>
        <w:t>
      порталға:</w:t>
      </w:r>
    </w:p>
    <w:bookmarkEnd w:id="536"/>
    <w:bookmarkStart w:name="z568" w:id="537"/>
    <w:p>
      <w:pPr>
        <w:spacing w:after="0"/>
        <w:ind w:left="0"/>
        <w:jc w:val="both"/>
      </w:pPr>
      <w:r>
        <w:rPr>
          <w:rFonts w:ascii="Times New Roman"/>
          <w:b w:val="false"/>
          <w:i w:val="false"/>
          <w:color w:val="000000"/>
          <w:sz w:val="28"/>
        </w:rPr>
        <w:t>
      1) ЭЦҚ қол қойылған электрондық құжат нысанындағы өтініш;</w:t>
      </w:r>
    </w:p>
    <w:bookmarkEnd w:id="537"/>
    <w:bookmarkStart w:name="z569" w:id="538"/>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толтырылған сауалнама;</w:t>
      </w:r>
    </w:p>
    <w:bookmarkEnd w:id="538"/>
    <w:bookmarkStart w:name="z570" w:id="539"/>
    <w:p>
      <w:pPr>
        <w:spacing w:after="0"/>
        <w:ind w:left="0"/>
        <w:jc w:val="both"/>
      </w:pPr>
      <w:r>
        <w:rPr>
          <w:rFonts w:ascii="Times New Roman"/>
          <w:b w:val="false"/>
          <w:i w:val="false"/>
          <w:color w:val="000000"/>
          <w:sz w:val="28"/>
        </w:rPr>
        <w:t>
      3) кедендік баждар мен салықтардың төленуін бас қамтамасыз етуді растайтын мынадай құжаттардың бірін:</w:t>
      </w:r>
    </w:p>
    <w:bookmarkEnd w:id="539"/>
    <w:bookmarkStart w:name="z571" w:id="540"/>
    <w:p>
      <w:pPr>
        <w:spacing w:after="0"/>
        <w:ind w:left="0"/>
        <w:jc w:val="both"/>
      </w:pPr>
      <w:r>
        <w:rPr>
          <w:rFonts w:ascii="Times New Roman"/>
          <w:b w:val="false"/>
          <w:i w:val="false"/>
          <w:color w:val="000000"/>
          <w:sz w:val="28"/>
        </w:rPr>
        <w:t>
      мемлекеттік кірістер органының ақшаны уақытша орналастыру шотына аудару туралы төлем құжатының электрондық көшірмесін;</w:t>
      </w:r>
    </w:p>
    <w:bookmarkEnd w:id="540"/>
    <w:bookmarkStart w:name="z572" w:id="541"/>
    <w:p>
      <w:pPr>
        <w:spacing w:after="0"/>
        <w:ind w:left="0"/>
        <w:jc w:val="both"/>
      </w:pPr>
      <w:r>
        <w:rPr>
          <w:rFonts w:ascii="Times New Roman"/>
          <w:b w:val="false"/>
          <w:i w:val="false"/>
          <w:color w:val="000000"/>
          <w:sz w:val="28"/>
        </w:rPr>
        <w:t>
      төлеуші мен мемлекеттік кірістер органы арасында жасалған мүліктің кепілді шартының электрондық көшірмесін және бағалаушының кепілді мүліктің нарықтық құнын бағалау туралы есебін;</w:t>
      </w:r>
    </w:p>
    <w:bookmarkEnd w:id="541"/>
    <w:bookmarkStart w:name="z573" w:id="542"/>
    <w:p>
      <w:pPr>
        <w:spacing w:after="0"/>
        <w:ind w:left="0"/>
        <w:jc w:val="both"/>
      </w:pPr>
      <w:r>
        <w:rPr>
          <w:rFonts w:ascii="Times New Roman"/>
          <w:b w:val="false"/>
          <w:i w:val="false"/>
          <w:color w:val="000000"/>
          <w:sz w:val="28"/>
        </w:rPr>
        <w:t>
      банктік кепілдік шартының электрондық көшірмесін;</w:t>
      </w:r>
    </w:p>
    <w:bookmarkEnd w:id="542"/>
    <w:bookmarkStart w:name="z574" w:id="543"/>
    <w:p>
      <w:pPr>
        <w:spacing w:after="0"/>
        <w:ind w:left="0"/>
        <w:jc w:val="both"/>
      </w:pPr>
      <w:r>
        <w:rPr>
          <w:rFonts w:ascii="Times New Roman"/>
          <w:b w:val="false"/>
          <w:i w:val="false"/>
          <w:color w:val="000000"/>
          <w:sz w:val="28"/>
        </w:rPr>
        <w:t>
      кепілдемелер шартының электрондық көшірмесін;</w:t>
      </w:r>
    </w:p>
    <w:bookmarkEnd w:id="543"/>
    <w:bookmarkStart w:name="z575" w:id="544"/>
    <w:p>
      <w:pPr>
        <w:spacing w:after="0"/>
        <w:ind w:left="0"/>
        <w:jc w:val="both"/>
      </w:pPr>
      <w:r>
        <w:rPr>
          <w:rFonts w:ascii="Times New Roman"/>
          <w:b w:val="false"/>
          <w:i w:val="false"/>
          <w:color w:val="000000"/>
          <w:sz w:val="28"/>
        </w:rPr>
        <w:t>
      4) аудиторлық есептің электрондық көшірмесін;</w:t>
      </w:r>
    </w:p>
    <w:bookmarkEnd w:id="544"/>
    <w:bookmarkStart w:name="z576" w:id="545"/>
    <w:p>
      <w:pPr>
        <w:spacing w:after="0"/>
        <w:ind w:left="0"/>
        <w:jc w:val="both"/>
      </w:pPr>
      <w:r>
        <w:rPr>
          <w:rFonts w:ascii="Times New Roman"/>
          <w:b w:val="false"/>
          <w:i w:val="false"/>
          <w:color w:val="000000"/>
          <w:sz w:val="28"/>
        </w:rPr>
        <w:t>
      5) меншік құқығындағы немесе шаруашылық жүргізу құқығындағы немесе жедел басқару немесе жалдау (қосалқы жалдау) құқығындағы не өндірістік операциялар жүзеге асырылатын үй-жайларға, ашық алаңдарға және өзге аумақтарға өзге заңды негіздерді растайтын құжаттардың электрондық көшірмесін ұсынады.</w:t>
      </w:r>
    </w:p>
    <w:bookmarkEnd w:id="545"/>
    <w:bookmarkStart w:name="z577" w:id="546"/>
    <w:p>
      <w:pPr>
        <w:spacing w:after="0"/>
        <w:ind w:left="0"/>
        <w:jc w:val="both"/>
      </w:pPr>
      <w:r>
        <w:rPr>
          <w:rFonts w:ascii="Times New Roman"/>
          <w:b w:val="false"/>
          <w:i w:val="false"/>
          <w:color w:val="000000"/>
          <w:sz w:val="28"/>
        </w:rPr>
        <w:t>
      Құжаттарды тапсырған кезде электрондық шот-фактуралардың ақпараттық жүйесін қолдану туралы шарттың (келісім) болуы қажет.</w:t>
      </w:r>
    </w:p>
    <w:bookmarkEnd w:id="546"/>
    <w:bookmarkStart w:name="z578" w:id="547"/>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547"/>
    <w:bookmarkStart w:name="z579" w:id="548"/>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548"/>
    <w:bookmarkStart w:name="z580" w:id="549"/>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549"/>
    <w:bookmarkStart w:name="z581" w:id="550"/>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bookmarkEnd w:id="550"/>
    <w:bookmarkStart w:name="z582" w:id="551"/>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584" w:id="552"/>
    <w:p>
      <w:pPr>
        <w:spacing w:after="0"/>
        <w:ind w:left="0"/>
        <w:jc w:val="both"/>
      </w:pPr>
      <w:r>
        <w:rPr>
          <w:rFonts w:ascii="Times New Roman"/>
          <w:b w:val="false"/>
          <w:i w:val="false"/>
          <w:color w:val="000000"/>
          <w:sz w:val="28"/>
        </w:rPr>
        <w:t xml:space="preserve">
      "10. Өтініште, сауалнамада мәліметтерді толық көрсетпеу не электрондық шот-фактуралардың акпараттық жүйесін пайдалану туралы шарттың (келісімнің) және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болмауы мемлекеттік қызметті көрсетудан бас тарту үшін негіздеме болып табылады.";</w:t>
      </w:r>
    </w:p>
    <w:bookmarkEnd w:id="552"/>
    <w:bookmarkStart w:name="z585" w:id="553"/>
    <w:p>
      <w:pPr>
        <w:spacing w:after="0"/>
        <w:ind w:left="0"/>
        <w:jc w:val="both"/>
      </w:pPr>
      <w:r>
        <w:rPr>
          <w:rFonts w:ascii="Times New Roman"/>
          <w:b w:val="false"/>
          <w:i w:val="false"/>
          <w:color w:val="000000"/>
          <w:sz w:val="28"/>
        </w:rPr>
        <w:t xml:space="preserve">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осы бұйрыққа 4-қосымшаға сәйкес редакцияда жазылсын;</w:t>
      </w:r>
    </w:p>
    <w:bookmarkEnd w:id="553"/>
    <w:bookmarkStart w:name="z586" w:id="554"/>
    <w:p>
      <w:pPr>
        <w:spacing w:after="0"/>
        <w:ind w:left="0"/>
        <w:jc w:val="both"/>
      </w:pPr>
      <w:r>
        <w:rPr>
          <w:rFonts w:ascii="Times New Roman"/>
          <w:b w:val="false"/>
          <w:i w:val="false"/>
          <w:color w:val="000000"/>
          <w:sz w:val="28"/>
        </w:rPr>
        <w:t xml:space="preserve">
      көрсетілген бұйрықпен бекітілген "Кеден өкілдерінің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88" w:id="555"/>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555"/>
    <w:bookmarkStart w:name="z589" w:id="556"/>
    <w:p>
      <w:pPr>
        <w:spacing w:after="0"/>
        <w:ind w:left="0"/>
        <w:jc w:val="both"/>
      </w:pPr>
      <w:r>
        <w:rPr>
          <w:rFonts w:ascii="Times New Roman"/>
          <w:b w:val="false"/>
          <w:i w:val="false"/>
          <w:color w:val="000000"/>
          <w:sz w:val="28"/>
        </w:rPr>
        <w:t>
      көрсетілетін қызметті берушіге:</w:t>
      </w:r>
    </w:p>
    <w:bookmarkEnd w:id="556"/>
    <w:bookmarkStart w:name="z590" w:id="557"/>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нысан бойынша өтініш; </w:t>
      </w:r>
    </w:p>
    <w:bookmarkEnd w:id="557"/>
    <w:bookmarkStart w:name="z591" w:id="558"/>
    <w:p>
      <w:pPr>
        <w:spacing w:after="0"/>
        <w:ind w:left="0"/>
        <w:jc w:val="both"/>
      </w:pPr>
      <w:r>
        <w:rPr>
          <w:rFonts w:ascii="Times New Roman"/>
          <w:b w:val="false"/>
          <w:i w:val="false"/>
          <w:color w:val="000000"/>
          <w:sz w:val="28"/>
        </w:rPr>
        <w:t xml:space="preserve">
      2) кедендік декларациялау бойынша мамандарды жұмысқа қабылдау туралы бұйрықтар не олармен жасалған еңбек шарттары; </w:t>
      </w:r>
    </w:p>
    <w:bookmarkEnd w:id="558"/>
    <w:bookmarkStart w:name="z592" w:id="559"/>
    <w:p>
      <w:pPr>
        <w:spacing w:after="0"/>
        <w:ind w:left="0"/>
        <w:jc w:val="both"/>
      </w:pPr>
      <w:r>
        <w:rPr>
          <w:rFonts w:ascii="Times New Roman"/>
          <w:b w:val="false"/>
          <w:i w:val="false"/>
          <w:color w:val="000000"/>
          <w:sz w:val="28"/>
        </w:rPr>
        <w:t>
      3) кедендік баждардың, салықтардың төленуін қамтамасыз етуді растайтын құжаттар;</w:t>
      </w:r>
    </w:p>
    <w:bookmarkEnd w:id="559"/>
    <w:bookmarkStart w:name="z593" w:id="560"/>
    <w:p>
      <w:pPr>
        <w:spacing w:after="0"/>
        <w:ind w:left="0"/>
        <w:jc w:val="both"/>
      </w:pPr>
      <w:r>
        <w:rPr>
          <w:rFonts w:ascii="Times New Roman"/>
          <w:b w:val="false"/>
          <w:i w:val="false"/>
          <w:color w:val="000000"/>
          <w:sz w:val="28"/>
        </w:rPr>
        <w:t>
      4) азаматтық-құқықтық жауапкершілігін сақтандыру шарты;</w:t>
      </w:r>
    </w:p>
    <w:bookmarkEnd w:id="560"/>
    <w:bookmarkStart w:name="z594" w:id="561"/>
    <w:p>
      <w:pPr>
        <w:spacing w:after="0"/>
        <w:ind w:left="0"/>
        <w:jc w:val="both"/>
      </w:pPr>
      <w:r>
        <w:rPr>
          <w:rFonts w:ascii="Times New Roman"/>
          <w:b w:val="false"/>
          <w:i w:val="false"/>
          <w:color w:val="000000"/>
          <w:sz w:val="28"/>
        </w:rPr>
        <w:t>
      портал арқылы:</w:t>
      </w:r>
    </w:p>
    <w:bookmarkEnd w:id="561"/>
    <w:bookmarkStart w:name="z595" w:id="562"/>
    <w:p>
      <w:pPr>
        <w:spacing w:after="0"/>
        <w:ind w:left="0"/>
        <w:jc w:val="both"/>
      </w:pPr>
      <w:r>
        <w:rPr>
          <w:rFonts w:ascii="Times New Roman"/>
          <w:b w:val="false"/>
          <w:i w:val="false"/>
          <w:color w:val="000000"/>
          <w:sz w:val="28"/>
        </w:rPr>
        <w:t>
      1) ЭЦҚ қол қойылған электрондық құжат нысанындағы өтініш;</w:t>
      </w:r>
    </w:p>
    <w:bookmarkEnd w:id="562"/>
    <w:bookmarkStart w:name="z596" w:id="563"/>
    <w:p>
      <w:pPr>
        <w:spacing w:after="0"/>
        <w:ind w:left="0"/>
        <w:jc w:val="both"/>
      </w:pPr>
      <w:r>
        <w:rPr>
          <w:rFonts w:ascii="Times New Roman"/>
          <w:b w:val="false"/>
          <w:i w:val="false"/>
          <w:color w:val="000000"/>
          <w:sz w:val="28"/>
        </w:rPr>
        <w:t>
      2) кедендік декларациялау бойынша мамандарды жұмысқа қабылдау туралы бұйрықтардың электрондық көшірмелері не олармен жасалған еңбек шарттары;</w:t>
      </w:r>
    </w:p>
    <w:bookmarkEnd w:id="563"/>
    <w:bookmarkStart w:name="z597" w:id="564"/>
    <w:p>
      <w:pPr>
        <w:spacing w:after="0"/>
        <w:ind w:left="0"/>
        <w:jc w:val="both"/>
      </w:pPr>
      <w:r>
        <w:rPr>
          <w:rFonts w:ascii="Times New Roman"/>
          <w:b w:val="false"/>
          <w:i w:val="false"/>
          <w:color w:val="000000"/>
          <w:sz w:val="28"/>
        </w:rPr>
        <w:t>
      3) кедендік баждардың, салықтардың төленуін қамтамасыз етуді растайтын құжаттардың электрондық көшірмелері;</w:t>
      </w:r>
    </w:p>
    <w:bookmarkEnd w:id="564"/>
    <w:bookmarkStart w:name="z598" w:id="565"/>
    <w:p>
      <w:pPr>
        <w:spacing w:after="0"/>
        <w:ind w:left="0"/>
        <w:jc w:val="both"/>
      </w:pPr>
      <w:r>
        <w:rPr>
          <w:rFonts w:ascii="Times New Roman"/>
          <w:b w:val="false"/>
          <w:i w:val="false"/>
          <w:color w:val="000000"/>
          <w:sz w:val="28"/>
        </w:rPr>
        <w:t>
      4) азаматтық-құқықтық жауапкершілігін сақтандыру шартының электрондық көшірмелері.</w:t>
      </w:r>
    </w:p>
    <w:bookmarkEnd w:id="565"/>
    <w:bookmarkStart w:name="z599" w:id="566"/>
    <w:p>
      <w:pPr>
        <w:spacing w:after="0"/>
        <w:ind w:left="0"/>
        <w:jc w:val="both"/>
      </w:pPr>
      <w:r>
        <w:rPr>
          <w:rFonts w:ascii="Times New Roman"/>
          <w:b w:val="false"/>
          <w:i w:val="false"/>
          <w:color w:val="000000"/>
          <w:sz w:val="28"/>
        </w:rPr>
        <w:t>
      Құжаттарды тапсырған кезде электрондық шот-фактуралардың ақпараттық жүйесін қолдану туралы шарттың (келісімнің) болуы қажет.</w:t>
      </w:r>
    </w:p>
    <w:bookmarkEnd w:id="566"/>
    <w:bookmarkStart w:name="z600" w:id="567"/>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567"/>
    <w:bookmarkStart w:name="z601" w:id="568"/>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568"/>
    <w:bookmarkStart w:name="z602" w:id="569"/>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569"/>
    <w:bookmarkStart w:name="z603" w:id="570"/>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bookmarkEnd w:id="570"/>
    <w:bookmarkStart w:name="z604" w:id="571"/>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06" w:id="572"/>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572"/>
    <w:bookmarkStart w:name="z607" w:id="573"/>
    <w:p>
      <w:pPr>
        <w:spacing w:after="0"/>
        <w:ind w:left="0"/>
        <w:jc w:val="both"/>
      </w:pPr>
      <w:r>
        <w:rPr>
          <w:rFonts w:ascii="Times New Roman"/>
          <w:b w:val="false"/>
          <w:i w:val="false"/>
          <w:color w:val="000000"/>
          <w:sz w:val="28"/>
        </w:rPr>
        <w:t>
      1) көрсетілетін қызметті алушының мынадай талаптарға сәйкес келмеуі:</w:t>
      </w:r>
    </w:p>
    <w:bookmarkEnd w:id="573"/>
    <w:bookmarkStart w:name="z608" w:id="574"/>
    <w:p>
      <w:pPr>
        <w:spacing w:after="0"/>
        <w:ind w:left="0"/>
        <w:jc w:val="both"/>
      </w:pPr>
      <w:r>
        <w:rPr>
          <w:rFonts w:ascii="Times New Roman"/>
          <w:b w:val="false"/>
          <w:i w:val="false"/>
          <w:color w:val="000000"/>
          <w:sz w:val="28"/>
        </w:rPr>
        <w:t>
      осы тұлғаның штатында біліктілік аттестаты бар кедендік декларациялау жөніндегі кемінде екі маманның болуы;</w:t>
      </w:r>
    </w:p>
    <w:bookmarkEnd w:id="574"/>
    <w:bookmarkStart w:name="z609" w:id="575"/>
    <w:p>
      <w:pPr>
        <w:spacing w:after="0"/>
        <w:ind w:left="0"/>
        <w:jc w:val="both"/>
      </w:pPr>
      <w:r>
        <w:rPr>
          <w:rFonts w:ascii="Times New Roman"/>
          <w:b w:val="false"/>
          <w:i w:val="false"/>
          <w:color w:val="000000"/>
          <w:sz w:val="28"/>
        </w:rPr>
        <w:t>
      ұсынылатын тұлғалардың мүлкіне зиян келтіру немесе осы тұлғалармен шарттарды бұзу салдарынан басталуы мүмкін азаматтық–құқықтық жауапкершілікті сақтандыру шартының болуы. Сақтандыру сомасының мөлшері шартта белгіленеді;</w:t>
      </w:r>
    </w:p>
    <w:bookmarkEnd w:id="575"/>
    <w:bookmarkStart w:name="z610" w:id="576"/>
    <w:p>
      <w:pPr>
        <w:spacing w:after="0"/>
        <w:ind w:left="0"/>
        <w:jc w:val="both"/>
      </w:pPr>
      <w:r>
        <w:rPr>
          <w:rFonts w:ascii="Times New Roman"/>
          <w:b w:val="false"/>
          <w:i w:val="false"/>
          <w:color w:val="000000"/>
          <w:sz w:val="28"/>
        </w:rPr>
        <w:t>
      осындай қамтамасыз ету ұсынылған күні Қазақстан Республикасының салық заңнамасына сәйкес белгіленген валютаның нарықтық бағамын қолдана отырып, кемінде бір миллион еуроға баламалы сомаға кедендік баждардың, салықтардың төленуін қамтамасыз етуді ұсынуы;</w:t>
      </w:r>
    </w:p>
    <w:bookmarkEnd w:id="576"/>
    <w:bookmarkStart w:name="z611" w:id="577"/>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bookmarkEnd w:id="577"/>
    <w:bookmarkStart w:name="z612" w:id="578"/>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ұсынбауы.";</w:t>
      </w:r>
    </w:p>
    <w:bookmarkEnd w:id="578"/>
    <w:bookmarkStart w:name="z613" w:id="579"/>
    <w:p>
      <w:pPr>
        <w:spacing w:after="0"/>
        <w:ind w:left="0"/>
        <w:jc w:val="both"/>
      </w:pPr>
      <w:r>
        <w:rPr>
          <w:rFonts w:ascii="Times New Roman"/>
          <w:b w:val="false"/>
          <w:i w:val="false"/>
          <w:color w:val="000000"/>
          <w:sz w:val="28"/>
        </w:rPr>
        <w:t>
      Мемлекеттік көрсетілетін қызмет стандартына қосымшаға сәйкес нысан бойынша өтініш осы бұйрыққа 5-қосымшаға сәйкес редакцияда жазылсын;</w:t>
      </w:r>
    </w:p>
    <w:bookmarkEnd w:id="579"/>
    <w:bookmarkStart w:name="z614" w:id="580"/>
    <w:p>
      <w:pPr>
        <w:spacing w:after="0"/>
        <w:ind w:left="0"/>
        <w:jc w:val="both"/>
      </w:pPr>
      <w:r>
        <w:rPr>
          <w:rFonts w:ascii="Times New Roman"/>
          <w:b w:val="false"/>
          <w:i w:val="false"/>
          <w:color w:val="000000"/>
          <w:sz w:val="28"/>
        </w:rPr>
        <w:t xml:space="preserve">
      көрсетілген бұйрықпен бекітілген "Кедендік тасымалдаушылар тізіліміне енгізу"мемлекеттік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16" w:id="581"/>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581"/>
    <w:bookmarkStart w:name="z617" w:id="582"/>
    <w:p>
      <w:pPr>
        <w:spacing w:after="0"/>
        <w:ind w:left="0"/>
        <w:jc w:val="both"/>
      </w:pPr>
      <w:r>
        <w:rPr>
          <w:rFonts w:ascii="Times New Roman"/>
          <w:b w:val="false"/>
          <w:i w:val="false"/>
          <w:color w:val="000000"/>
          <w:sz w:val="28"/>
        </w:rPr>
        <w:t>
      көрсетілетін қызметті берушіге:</w:t>
      </w:r>
    </w:p>
    <w:bookmarkEnd w:id="582"/>
    <w:bookmarkStart w:name="z618" w:id="583"/>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нысан бойынша өтініш; </w:t>
      </w:r>
    </w:p>
    <w:bookmarkEnd w:id="583"/>
    <w:bookmarkStart w:name="z619" w:id="584"/>
    <w:p>
      <w:pPr>
        <w:spacing w:after="0"/>
        <w:ind w:left="0"/>
        <w:jc w:val="both"/>
      </w:pPr>
      <w:r>
        <w:rPr>
          <w:rFonts w:ascii="Times New Roman"/>
          <w:b w:val="false"/>
          <w:i w:val="false"/>
          <w:color w:val="000000"/>
          <w:sz w:val="28"/>
        </w:rPr>
        <w:t xml:space="preserve">
      2) "Қазақстан Республикасындағы кеден ісі туралы" 2010 жылғы 30 маусымдағы Қазақстан Республикасы Кодексінің (бұдан әрі – Кодекс) </w:t>
      </w:r>
      <w:r>
        <w:rPr>
          <w:rFonts w:ascii="Times New Roman"/>
          <w:b w:val="false"/>
          <w:i w:val="false"/>
          <w:color w:val="000000"/>
          <w:sz w:val="28"/>
        </w:rPr>
        <w:t>16-тарауына</w:t>
      </w:r>
      <w:r>
        <w:rPr>
          <w:rFonts w:ascii="Times New Roman"/>
          <w:b w:val="false"/>
          <w:i w:val="false"/>
          <w:color w:val="000000"/>
          <w:sz w:val="28"/>
        </w:rPr>
        <w:t xml:space="preserve"> сәйкес кедендік баждардың және салықтардың төленуін қамтамасыз етуді растайтын құжаттар; </w:t>
      </w:r>
    </w:p>
    <w:bookmarkEnd w:id="584"/>
    <w:bookmarkStart w:name="z620" w:id="585"/>
    <w:p>
      <w:pPr>
        <w:spacing w:after="0"/>
        <w:ind w:left="0"/>
        <w:jc w:val="both"/>
      </w:pPr>
      <w:r>
        <w:rPr>
          <w:rFonts w:ascii="Times New Roman"/>
          <w:b w:val="false"/>
          <w:i w:val="false"/>
          <w:color w:val="000000"/>
          <w:sz w:val="28"/>
        </w:rPr>
        <w:t xml:space="preserve">
      3) кедендік тасымалдаушы ретінде қызметті жүзеге асырған кезде пайдалану көзделетін халықаралық тасымалдаудың көлік құралдарына иелік ету құқығын растайтын құжаттардың нотариалды куәландырылған көшірмелері; </w:t>
      </w:r>
    </w:p>
    <w:bookmarkEnd w:id="585"/>
    <w:bookmarkStart w:name="z621" w:id="586"/>
    <w:p>
      <w:pPr>
        <w:spacing w:after="0"/>
        <w:ind w:left="0"/>
        <w:jc w:val="both"/>
      </w:pPr>
      <w:r>
        <w:rPr>
          <w:rFonts w:ascii="Times New Roman"/>
          <w:b w:val="false"/>
          <w:i w:val="false"/>
          <w:color w:val="000000"/>
          <w:sz w:val="28"/>
        </w:rPr>
        <w:t>
      4) кедендік пломбалары және мөрлері бар тауарларды тасымалдау үшін халықаралық тасымалдауға көлік құралдарын жіберу туралы куәліктерінің көшірмелері;</w:t>
      </w:r>
    </w:p>
    <w:bookmarkEnd w:id="586"/>
    <w:bookmarkStart w:name="z622" w:id="587"/>
    <w:p>
      <w:pPr>
        <w:spacing w:after="0"/>
        <w:ind w:left="0"/>
        <w:jc w:val="both"/>
      </w:pPr>
      <w:r>
        <w:rPr>
          <w:rFonts w:ascii="Times New Roman"/>
          <w:b w:val="false"/>
          <w:i w:val="false"/>
          <w:color w:val="000000"/>
          <w:sz w:val="28"/>
        </w:rPr>
        <w:t xml:space="preserve">
      5) егер, қызметтің мұндай түрі көрсетілген құжаттың болуын талап етсе, жүктерді тасымалдау жөніндегі қызметті жүзеге асыруға арналған рұқсат ету құжаттарының көшірмелері; </w:t>
      </w:r>
    </w:p>
    <w:bookmarkEnd w:id="587"/>
    <w:bookmarkStart w:name="z623" w:id="588"/>
    <w:p>
      <w:pPr>
        <w:spacing w:after="0"/>
        <w:ind w:left="0"/>
        <w:jc w:val="both"/>
      </w:pPr>
      <w:r>
        <w:rPr>
          <w:rFonts w:ascii="Times New Roman"/>
          <w:b w:val="false"/>
          <w:i w:val="false"/>
          <w:color w:val="000000"/>
          <w:sz w:val="28"/>
        </w:rPr>
        <w:t>
      6) қызмет аймағына тұлға тіркелген аумақтық мемлекеттік кірістер органының мынадай шарттарға сәйкестігіне қорытындысы:</w:t>
      </w:r>
    </w:p>
    <w:bookmarkEnd w:id="588"/>
    <w:bookmarkStart w:name="z624" w:id="589"/>
    <w:p>
      <w:pPr>
        <w:spacing w:after="0"/>
        <w:ind w:left="0"/>
        <w:jc w:val="both"/>
      </w:pPr>
      <w:r>
        <w:rPr>
          <w:rFonts w:ascii="Times New Roman"/>
          <w:b w:val="false"/>
          <w:i w:val="false"/>
          <w:color w:val="000000"/>
          <w:sz w:val="28"/>
        </w:rPr>
        <w:t>
      тауарларды тасымалдау үшін пайдаланылатын көлік құралдарының, оның ішінде кедендік пломбалары және мөрлері бар тауарларды тасымалдау үшін жарамды көлік құралдарының меншігінде, шаруашылық жүргізуінде, жедел басқаруында, жалға алынған болуы;</w:t>
      </w:r>
    </w:p>
    <w:bookmarkEnd w:id="589"/>
    <w:bookmarkStart w:name="z625" w:id="590"/>
    <w:p>
      <w:pPr>
        <w:spacing w:after="0"/>
        <w:ind w:left="0"/>
        <w:jc w:val="both"/>
      </w:pPr>
      <w:r>
        <w:rPr>
          <w:rFonts w:ascii="Times New Roman"/>
          <w:b w:val="false"/>
          <w:i w:val="false"/>
          <w:color w:val="000000"/>
          <w:sz w:val="28"/>
        </w:rPr>
        <w:t>
      әрбір көлік құралында кеден органына сигнал беру арқылы аталған көлік құралының тұрған жерін анықтауға мүмкіндік беретін техникалық жабдықтың болуы;</w:t>
      </w:r>
    </w:p>
    <w:bookmarkEnd w:id="590"/>
    <w:bookmarkStart w:name="z626" w:id="591"/>
    <w:p>
      <w:pPr>
        <w:spacing w:after="0"/>
        <w:ind w:left="0"/>
        <w:jc w:val="both"/>
      </w:pPr>
      <w:r>
        <w:rPr>
          <w:rFonts w:ascii="Times New Roman"/>
          <w:b w:val="false"/>
          <w:i w:val="false"/>
          <w:color w:val="000000"/>
          <w:sz w:val="28"/>
        </w:rPr>
        <w:t>
      портал арқылы:</w:t>
      </w:r>
    </w:p>
    <w:bookmarkEnd w:id="591"/>
    <w:bookmarkStart w:name="z627" w:id="592"/>
    <w:p>
      <w:pPr>
        <w:spacing w:after="0"/>
        <w:ind w:left="0"/>
        <w:jc w:val="both"/>
      </w:pPr>
      <w:r>
        <w:rPr>
          <w:rFonts w:ascii="Times New Roman"/>
          <w:b w:val="false"/>
          <w:i w:val="false"/>
          <w:color w:val="000000"/>
          <w:sz w:val="28"/>
        </w:rPr>
        <w:t>
      1) ЭЦҚ қол қойылған электрондық құжат нысанындағы өтініш;</w:t>
      </w:r>
    </w:p>
    <w:bookmarkEnd w:id="592"/>
    <w:bookmarkStart w:name="z628" w:id="593"/>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16-тарауына</w:t>
      </w:r>
      <w:r>
        <w:rPr>
          <w:rFonts w:ascii="Times New Roman"/>
          <w:b w:val="false"/>
          <w:i w:val="false"/>
          <w:color w:val="000000"/>
          <w:sz w:val="28"/>
        </w:rPr>
        <w:t xml:space="preserve"> сәйкес кедендік баждардың және салықтардың төленуін қамтамасыз етуді растайтын құжаттардың электрондық көшірмелері; </w:t>
      </w:r>
    </w:p>
    <w:bookmarkEnd w:id="593"/>
    <w:bookmarkStart w:name="z629" w:id="594"/>
    <w:p>
      <w:pPr>
        <w:spacing w:after="0"/>
        <w:ind w:left="0"/>
        <w:jc w:val="both"/>
      </w:pPr>
      <w:r>
        <w:rPr>
          <w:rFonts w:ascii="Times New Roman"/>
          <w:b w:val="false"/>
          <w:i w:val="false"/>
          <w:color w:val="000000"/>
          <w:sz w:val="28"/>
        </w:rPr>
        <w:t>
      3) кедендік тасымалдаушы ретінде қызметті жүзеге асырған кезде пайдалану көзделетін халықаралық тасымалдаудың көлік құралдарына иелік ету құқығын растайтын құжаттардың көшірмелерінің нотариалды куәландырылған электрондық көшірмелері;</w:t>
      </w:r>
    </w:p>
    <w:bookmarkEnd w:id="594"/>
    <w:bookmarkStart w:name="z630" w:id="595"/>
    <w:p>
      <w:pPr>
        <w:spacing w:after="0"/>
        <w:ind w:left="0"/>
        <w:jc w:val="both"/>
      </w:pPr>
      <w:r>
        <w:rPr>
          <w:rFonts w:ascii="Times New Roman"/>
          <w:b w:val="false"/>
          <w:i w:val="false"/>
          <w:color w:val="000000"/>
          <w:sz w:val="28"/>
        </w:rPr>
        <w:t>
      4) кедендік пломбалары және мөрлері бар тауарларды тасымалдау үшін халықаралық тасымалдауға көлік құралдарын жіберу туралы куәліктерінің электрондық көшірмелері;</w:t>
      </w:r>
    </w:p>
    <w:bookmarkEnd w:id="595"/>
    <w:bookmarkStart w:name="z631" w:id="596"/>
    <w:p>
      <w:pPr>
        <w:spacing w:after="0"/>
        <w:ind w:left="0"/>
        <w:jc w:val="both"/>
      </w:pPr>
      <w:r>
        <w:rPr>
          <w:rFonts w:ascii="Times New Roman"/>
          <w:b w:val="false"/>
          <w:i w:val="false"/>
          <w:color w:val="000000"/>
          <w:sz w:val="28"/>
        </w:rPr>
        <w:t>
      5) егер, қызметтің мұндай түрі көрсетілген құжаттың болуын талап етсе, жүктерді тасымалдау жөніндегі қызметті жүзеге асыруға арналған рұқсат ету құжаттарының электрондық көшірмелері;</w:t>
      </w:r>
    </w:p>
    <w:bookmarkEnd w:id="596"/>
    <w:bookmarkStart w:name="z632" w:id="597"/>
    <w:p>
      <w:pPr>
        <w:spacing w:after="0"/>
        <w:ind w:left="0"/>
        <w:jc w:val="both"/>
      </w:pPr>
      <w:r>
        <w:rPr>
          <w:rFonts w:ascii="Times New Roman"/>
          <w:b w:val="false"/>
          <w:i w:val="false"/>
          <w:color w:val="000000"/>
          <w:sz w:val="28"/>
        </w:rPr>
        <w:t>
      6) қызмет ету аймағында тұлға тіркелген аумақтық мемлекеттік кірістер органының мынадай шарттарға сәйкестігіне қорытындысының электрондық көшірмелері:</w:t>
      </w:r>
    </w:p>
    <w:bookmarkEnd w:id="597"/>
    <w:bookmarkStart w:name="z633" w:id="598"/>
    <w:p>
      <w:pPr>
        <w:spacing w:after="0"/>
        <w:ind w:left="0"/>
        <w:jc w:val="both"/>
      </w:pPr>
      <w:r>
        <w:rPr>
          <w:rFonts w:ascii="Times New Roman"/>
          <w:b w:val="false"/>
          <w:i w:val="false"/>
          <w:color w:val="000000"/>
          <w:sz w:val="28"/>
        </w:rPr>
        <w:t>
      тауарларды тасымалдау үшін пайдаланылатын көлік құралдарының, оның ішінде кедендік пломбалары және мөрлері бар тауарларды тасымалдау үшін жарамды көлік құралдарының меншігінде, шаруашылық жүргізуінде, жедел басқаруында, жалға алынған болуы;</w:t>
      </w:r>
    </w:p>
    <w:bookmarkEnd w:id="598"/>
    <w:bookmarkStart w:name="z634" w:id="599"/>
    <w:p>
      <w:pPr>
        <w:spacing w:after="0"/>
        <w:ind w:left="0"/>
        <w:jc w:val="both"/>
      </w:pPr>
      <w:r>
        <w:rPr>
          <w:rFonts w:ascii="Times New Roman"/>
          <w:b w:val="false"/>
          <w:i w:val="false"/>
          <w:color w:val="000000"/>
          <w:sz w:val="28"/>
        </w:rPr>
        <w:t>
      әрбір көлік құралында мемлекеттік кірістер органына сигнал беру арқылы аталған көлік құралының тұрған жерін анықтауға мүмкіндік беретін техникалық жабдықтың болуы.</w:t>
      </w:r>
    </w:p>
    <w:bookmarkEnd w:id="599"/>
    <w:bookmarkStart w:name="z635" w:id="600"/>
    <w:p>
      <w:pPr>
        <w:spacing w:after="0"/>
        <w:ind w:left="0"/>
        <w:jc w:val="both"/>
      </w:pPr>
      <w:r>
        <w:rPr>
          <w:rFonts w:ascii="Times New Roman"/>
          <w:b w:val="false"/>
          <w:i w:val="false"/>
          <w:color w:val="000000"/>
          <w:sz w:val="28"/>
        </w:rPr>
        <w:t>
      Құжаттарды тапсырған кезде электрондық шот-фактуралардың ақпараттық жүйесін қолдану туралы шарттың (келісімнің) болуы қажет.</w:t>
      </w:r>
    </w:p>
    <w:bookmarkEnd w:id="600"/>
    <w:bookmarkStart w:name="z636" w:id="601"/>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601"/>
    <w:bookmarkStart w:name="z637" w:id="602"/>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602"/>
    <w:bookmarkStart w:name="z638" w:id="603"/>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603"/>
    <w:bookmarkStart w:name="z639" w:id="604"/>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bookmarkEnd w:id="604"/>
    <w:bookmarkStart w:name="z640" w:id="605"/>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42" w:id="606"/>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606"/>
    <w:bookmarkStart w:name="z643" w:id="607"/>
    <w:p>
      <w:pPr>
        <w:spacing w:after="0"/>
        <w:ind w:left="0"/>
        <w:jc w:val="both"/>
      </w:pPr>
      <w:r>
        <w:rPr>
          <w:rFonts w:ascii="Times New Roman"/>
          <w:b w:val="false"/>
          <w:i w:val="false"/>
          <w:color w:val="000000"/>
          <w:sz w:val="28"/>
        </w:rPr>
        <w:t>
      1) көрсетілетін қызметті алушы мынадай талаптарға сәйкес келмеуі:</w:t>
      </w:r>
    </w:p>
    <w:bookmarkEnd w:id="607"/>
    <w:bookmarkStart w:name="z644" w:id="608"/>
    <w:p>
      <w:pPr>
        <w:spacing w:after="0"/>
        <w:ind w:left="0"/>
        <w:jc w:val="both"/>
      </w:pPr>
      <w:r>
        <w:rPr>
          <w:rFonts w:ascii="Times New Roman"/>
          <w:b w:val="false"/>
          <w:i w:val="false"/>
          <w:color w:val="000000"/>
          <w:sz w:val="28"/>
        </w:rPr>
        <w:t>
      осы тұлғаның мемлекеттік кірістер органына өтініш берген күніне кемінде екі жыл бойы жүктерді тасымалдау жөніндегі қызметті жүзеге асыруы;</w:t>
      </w:r>
    </w:p>
    <w:bookmarkEnd w:id="608"/>
    <w:bookmarkStart w:name="z645" w:id="609"/>
    <w:p>
      <w:pPr>
        <w:spacing w:after="0"/>
        <w:ind w:left="0"/>
        <w:jc w:val="both"/>
      </w:pPr>
      <w:r>
        <w:rPr>
          <w:rFonts w:ascii="Times New Roman"/>
          <w:b w:val="false"/>
          <w:i w:val="false"/>
          <w:color w:val="000000"/>
          <w:sz w:val="28"/>
        </w:rPr>
        <w:t>
      кедендік баждардың, салықтардың төленуін қамтамасыз етуді енгізу күніне Қазақстан Республикасының салық заңнамасына сәйкес валютаның нарықтық бағамын қолдана отырып, кемінде екі мың еуроға баламалы сомаға осындай қамтамасыз етуді ұсыну;</w:t>
      </w:r>
    </w:p>
    <w:bookmarkEnd w:id="609"/>
    <w:bookmarkStart w:name="z646" w:id="610"/>
    <w:p>
      <w:pPr>
        <w:spacing w:after="0"/>
        <w:ind w:left="0"/>
        <w:jc w:val="both"/>
      </w:pPr>
      <w:r>
        <w:rPr>
          <w:rFonts w:ascii="Times New Roman"/>
          <w:b w:val="false"/>
          <w:i w:val="false"/>
          <w:color w:val="000000"/>
          <w:sz w:val="28"/>
        </w:rPr>
        <w:t>
      егер мұндай қызмет түрі Қазақстан Республикасының заңнамасына сәйкес көрсетілген құжаттың болуын талап етсет жүктерді тасымалдау жөніндегі қызметті жүзеге асыруға арналған рұқсат құжатының болуы;</w:t>
      </w:r>
    </w:p>
    <w:bookmarkEnd w:id="610"/>
    <w:bookmarkStart w:name="z647" w:id="611"/>
    <w:p>
      <w:pPr>
        <w:spacing w:after="0"/>
        <w:ind w:left="0"/>
        <w:jc w:val="both"/>
      </w:pPr>
      <w:r>
        <w:rPr>
          <w:rFonts w:ascii="Times New Roman"/>
          <w:b w:val="false"/>
          <w:i w:val="false"/>
          <w:color w:val="000000"/>
          <w:sz w:val="28"/>
        </w:rPr>
        <w:t>
      тауарларды тасымалдау үшін пайдаланылатын көлік құралдарының, оның ішінде кедендік пломбалары және мөрлері бар тауарларды тасымалдау үшін жарамды көлік құралдарының меншігінде, шаруашылық жүргізуінде, жедел басқаруында, жалға алынған болуы;</w:t>
      </w:r>
    </w:p>
    <w:bookmarkEnd w:id="611"/>
    <w:bookmarkStart w:name="z648" w:id="612"/>
    <w:p>
      <w:pPr>
        <w:spacing w:after="0"/>
        <w:ind w:left="0"/>
        <w:jc w:val="both"/>
      </w:pPr>
      <w:r>
        <w:rPr>
          <w:rFonts w:ascii="Times New Roman"/>
          <w:b w:val="false"/>
          <w:i w:val="false"/>
          <w:color w:val="000000"/>
          <w:sz w:val="28"/>
        </w:rPr>
        <w:t>
      мемлекеттік кірістер органына өтініш берген күніне кедендік төлемдерді, салықтарды және өсімпұлдарды төлеу бойынша орындалмаған міндеттің болмауы;</w:t>
      </w:r>
    </w:p>
    <w:bookmarkEnd w:id="612"/>
    <w:bookmarkStart w:name="z649" w:id="613"/>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жауапкершілікке тартылу фактілерінің болмауы;</w:t>
      </w:r>
    </w:p>
    <w:bookmarkEnd w:id="613"/>
    <w:bookmarkStart w:name="z650" w:id="614"/>
    <w:p>
      <w:pPr>
        <w:spacing w:after="0"/>
        <w:ind w:left="0"/>
        <w:jc w:val="both"/>
      </w:pPr>
      <w:r>
        <w:rPr>
          <w:rFonts w:ascii="Times New Roman"/>
          <w:b w:val="false"/>
          <w:i w:val="false"/>
          <w:color w:val="000000"/>
          <w:sz w:val="28"/>
        </w:rPr>
        <w:t>
      әрбір көлік құралында мемлекеттік кірістер органына сигнал беру арқылы аталған көлік құралының тұрған жерін анықтауға мүмкіндік беретін техникалық жабдықтың болуы;</w:t>
      </w:r>
    </w:p>
    <w:bookmarkEnd w:id="614"/>
    <w:bookmarkStart w:name="z651" w:id="615"/>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bookmarkEnd w:id="615"/>
    <w:bookmarkStart w:name="z652" w:id="616"/>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ұсынбауы.";</w:t>
      </w:r>
    </w:p>
    <w:bookmarkEnd w:id="616"/>
    <w:bookmarkStart w:name="z653" w:id="617"/>
    <w:p>
      <w:pPr>
        <w:spacing w:after="0"/>
        <w:ind w:left="0"/>
        <w:jc w:val="both"/>
      </w:pPr>
      <w:r>
        <w:rPr>
          <w:rFonts w:ascii="Times New Roman"/>
          <w:b w:val="false"/>
          <w:i w:val="false"/>
          <w:color w:val="000000"/>
          <w:sz w:val="28"/>
        </w:rPr>
        <w:t>
      Мемлекеттік көрсетілетін қызмет стандартына қосымшаға сәйкес нысан бойынша өтініш осы бұйрыққа 6-қосымшаға сәйкес редакцияда жазылсын;</w:t>
      </w:r>
    </w:p>
    <w:bookmarkEnd w:id="617"/>
    <w:bookmarkStart w:name="z654" w:id="618"/>
    <w:p>
      <w:pPr>
        <w:spacing w:after="0"/>
        <w:ind w:left="0"/>
        <w:jc w:val="both"/>
      </w:pPr>
      <w:r>
        <w:rPr>
          <w:rFonts w:ascii="Times New Roman"/>
          <w:b w:val="false"/>
          <w:i w:val="false"/>
          <w:color w:val="000000"/>
          <w:sz w:val="28"/>
        </w:rPr>
        <w:t xml:space="preserve">
      көрсетілген бұйрықпен бекітілген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618"/>
    <w:bookmarkStart w:name="z655" w:id="619"/>
    <w:p>
      <w:pPr>
        <w:spacing w:after="0"/>
        <w:ind w:left="0"/>
        <w:jc w:val="both"/>
      </w:pPr>
      <w:r>
        <w:rPr>
          <w:rFonts w:ascii="Times New Roman"/>
          <w:b w:val="false"/>
          <w:i w:val="false"/>
          <w:color w:val="000000"/>
          <w:sz w:val="28"/>
        </w:rPr>
        <w:t xml:space="preserve">
      көрсетілген бұйрықпен бекітілген "Тауарларды сыныптау жөніндегі алдын ала шешімді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 </w:t>
      </w:r>
    </w:p>
    <w:bookmarkEnd w:id="619"/>
    <w:bookmarkStart w:name="z656" w:id="620"/>
    <w:p>
      <w:pPr>
        <w:spacing w:after="0"/>
        <w:ind w:left="0"/>
        <w:jc w:val="both"/>
      </w:pPr>
      <w:r>
        <w:rPr>
          <w:rFonts w:ascii="Times New Roman"/>
          <w:b w:val="false"/>
          <w:i w:val="false"/>
          <w:color w:val="000000"/>
          <w:sz w:val="28"/>
        </w:rPr>
        <w:t xml:space="preserve">
      көрсетілген бұйрықпен бекітілген "Кедендiк баждар, салықтар, кедендiк алымдар мен өсімпұлдар бойынша есептеулердi салыстыру актiсiн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 </w:t>
      </w:r>
    </w:p>
    <w:bookmarkEnd w:id="620"/>
    <w:bookmarkStart w:name="z657" w:id="621"/>
    <w:p>
      <w:pPr>
        <w:spacing w:after="0"/>
        <w:ind w:left="0"/>
        <w:jc w:val="both"/>
      </w:pPr>
      <w:r>
        <w:rPr>
          <w:rFonts w:ascii="Times New Roman"/>
          <w:b w:val="false"/>
          <w:i w:val="false"/>
          <w:color w:val="000000"/>
          <w:sz w:val="28"/>
        </w:rPr>
        <w:t xml:space="preserve">
      көрсетілген бұйрықпен бекітілген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 </w:t>
      </w:r>
    </w:p>
    <w:bookmarkEnd w:id="621"/>
    <w:bookmarkStart w:name="z658" w:id="622"/>
    <w:p>
      <w:pPr>
        <w:spacing w:after="0"/>
        <w:ind w:left="0"/>
        <w:jc w:val="both"/>
      </w:pPr>
      <w:r>
        <w:rPr>
          <w:rFonts w:ascii="Times New Roman"/>
          <w:b w:val="false"/>
          <w:i w:val="false"/>
          <w:color w:val="000000"/>
          <w:sz w:val="28"/>
        </w:rPr>
        <w:t xml:space="preserve">
      көрсетілген бұйрықпен бекітілген "Уақытша сақтау қоймалары иелерінің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660" w:id="623"/>
    <w:p>
      <w:pPr>
        <w:spacing w:after="0"/>
        <w:ind w:left="0"/>
        <w:jc w:val="both"/>
      </w:pPr>
      <w:r>
        <w:rPr>
          <w:rFonts w:ascii="Times New Roman"/>
          <w:b w:val="false"/>
          <w:i w:val="false"/>
          <w:color w:val="000000"/>
          <w:sz w:val="28"/>
        </w:rPr>
        <w:t xml:space="preserve">
      "6. Уақытша сақтау қоймалары иелерінің тізіліміне енгізу туралы шешім,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 мемлекеттік қызметті көрсету нәтижесі болып табылады."; </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62" w:id="62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624"/>
    <w:bookmarkStart w:name="z663" w:id="625"/>
    <w:p>
      <w:pPr>
        <w:spacing w:after="0"/>
        <w:ind w:left="0"/>
        <w:jc w:val="both"/>
      </w:pPr>
      <w:r>
        <w:rPr>
          <w:rFonts w:ascii="Times New Roman"/>
          <w:b w:val="false"/>
          <w:i w:val="false"/>
          <w:color w:val="000000"/>
          <w:sz w:val="28"/>
        </w:rPr>
        <w:t xml:space="preserve">
      көрсетілетін қызметті берушіге: </w:t>
      </w:r>
    </w:p>
    <w:bookmarkEnd w:id="625"/>
    <w:bookmarkStart w:name="z664" w:id="626"/>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626"/>
    <w:bookmarkStart w:name="z665" w:id="627"/>
    <w:p>
      <w:pPr>
        <w:spacing w:after="0"/>
        <w:ind w:left="0"/>
        <w:jc w:val="both"/>
      </w:pPr>
      <w:r>
        <w:rPr>
          <w:rFonts w:ascii="Times New Roman"/>
          <w:b w:val="false"/>
          <w:i w:val="false"/>
          <w:color w:val="000000"/>
          <w:sz w:val="28"/>
        </w:rPr>
        <w:t>
      уақытша сақтау қоймалары иесінің азаматтық-құқықтық жауапкершілігін сақтандыру шарты.</w:t>
      </w:r>
    </w:p>
    <w:bookmarkEnd w:id="627"/>
    <w:bookmarkStart w:name="z666" w:id="628"/>
    <w:p>
      <w:pPr>
        <w:spacing w:after="0"/>
        <w:ind w:left="0"/>
        <w:jc w:val="both"/>
      </w:pPr>
      <w:r>
        <w:rPr>
          <w:rFonts w:ascii="Times New Roman"/>
          <w:b w:val="false"/>
          <w:i w:val="false"/>
          <w:color w:val="000000"/>
          <w:sz w:val="28"/>
        </w:rPr>
        <w:t>
      порталға:</w:t>
      </w:r>
    </w:p>
    <w:bookmarkEnd w:id="628"/>
    <w:bookmarkStart w:name="z667" w:id="629"/>
    <w:p>
      <w:pPr>
        <w:spacing w:after="0"/>
        <w:ind w:left="0"/>
        <w:jc w:val="both"/>
      </w:pPr>
      <w:r>
        <w:rPr>
          <w:rFonts w:ascii="Times New Roman"/>
          <w:b w:val="false"/>
          <w:i w:val="false"/>
          <w:color w:val="000000"/>
          <w:sz w:val="28"/>
        </w:rPr>
        <w:t>
      ЭЦҚ қойылған электрондық құжат нысанындағы өтініш;</w:t>
      </w:r>
    </w:p>
    <w:bookmarkEnd w:id="629"/>
    <w:bookmarkStart w:name="z668" w:id="630"/>
    <w:p>
      <w:pPr>
        <w:spacing w:after="0"/>
        <w:ind w:left="0"/>
        <w:jc w:val="both"/>
      </w:pPr>
      <w:r>
        <w:rPr>
          <w:rFonts w:ascii="Times New Roman"/>
          <w:b w:val="false"/>
          <w:i w:val="false"/>
          <w:color w:val="000000"/>
          <w:sz w:val="28"/>
        </w:rPr>
        <w:t>
      уақытша сақтау қоймалары иесінің азаматтық-құқықтық жауапкершілігін сақтандыру шартының электрондық көшірмесі.</w:t>
      </w:r>
    </w:p>
    <w:bookmarkEnd w:id="630"/>
    <w:bookmarkStart w:name="z669" w:id="631"/>
    <w:p>
      <w:pPr>
        <w:spacing w:after="0"/>
        <w:ind w:left="0"/>
        <w:jc w:val="both"/>
      </w:pPr>
      <w:r>
        <w:rPr>
          <w:rFonts w:ascii="Times New Roman"/>
          <w:b w:val="false"/>
          <w:i w:val="false"/>
          <w:color w:val="000000"/>
          <w:sz w:val="28"/>
        </w:rPr>
        <w:t xml:space="preserve">
      Кеден ісі саласындағы уәкілетті органның аумақтық бөлімшесінің лауазымды адамы "Қазақстан Республикасындағы кеден ісі туралы" 2010 жылғы 30 маусымдағы Қазақстан Республикасының Кодексінің (бұдан әрі – Кодекс) 208-бабының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берушінің үй-жайлары мен аумақтарының Кодекстің 40-бабы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 қарап-тексереді. </w:t>
      </w:r>
    </w:p>
    <w:bookmarkEnd w:id="631"/>
    <w:bookmarkStart w:name="z670" w:id="632"/>
    <w:p>
      <w:pPr>
        <w:spacing w:after="0"/>
        <w:ind w:left="0"/>
        <w:jc w:val="both"/>
      </w:pPr>
      <w:r>
        <w:rPr>
          <w:rFonts w:ascii="Times New Roman"/>
          <w:b w:val="false"/>
          <w:i w:val="false"/>
          <w:color w:val="000000"/>
          <w:sz w:val="28"/>
        </w:rPr>
        <w:t>
      Қарап-тексеруді жүргізу кезінде көрсетілетін қызметті алушы көрсетілетін қызметті берушінің лауазымды адамына түпнұсқаларын көрсете отырып, мынадай құжаттардың:</w:t>
      </w:r>
    </w:p>
    <w:bookmarkEnd w:id="632"/>
    <w:bookmarkStart w:name="z671" w:id="633"/>
    <w:p>
      <w:pPr>
        <w:spacing w:after="0"/>
        <w:ind w:left="0"/>
        <w:jc w:val="both"/>
      </w:pPr>
      <w:r>
        <w:rPr>
          <w:rFonts w:ascii="Times New Roman"/>
          <w:b w:val="false"/>
          <w:i w:val="false"/>
          <w:color w:val="000000"/>
          <w:sz w:val="28"/>
        </w:rPr>
        <w:t>
      1) қызметті жүзеге асыру кезінде уақытша сақтау қоймасы ретінде пайдалануға арналған үй-жайларға және (немесе) ашық алаңдарға иелік ету құқығын растайтын құжаттардың;</w:t>
      </w:r>
    </w:p>
    <w:bookmarkEnd w:id="633"/>
    <w:bookmarkStart w:name="z672" w:id="634"/>
    <w:p>
      <w:pPr>
        <w:spacing w:after="0"/>
        <w:ind w:left="0"/>
        <w:jc w:val="both"/>
      </w:pPr>
      <w:r>
        <w:rPr>
          <w:rFonts w:ascii="Times New Roman"/>
          <w:b w:val="false"/>
          <w:i w:val="false"/>
          <w:color w:val="000000"/>
          <w:sz w:val="28"/>
        </w:rPr>
        <w:t>
      2) уақытша сақтау қоймасы ретінде мәлімделген үй-жайлар мен аумақтардың жоспарының, сызбаларының;</w:t>
      </w:r>
    </w:p>
    <w:bookmarkEnd w:id="634"/>
    <w:bookmarkStart w:name="z673" w:id="635"/>
    <w:p>
      <w:pPr>
        <w:spacing w:after="0"/>
        <w:ind w:left="0"/>
        <w:jc w:val="both"/>
      </w:pPr>
      <w:r>
        <w:rPr>
          <w:rFonts w:ascii="Times New Roman"/>
          <w:b w:val="false"/>
          <w:i w:val="false"/>
          <w:color w:val="000000"/>
          <w:sz w:val="28"/>
        </w:rPr>
        <w:t>
      3) қажетті тиеу-түсіру механизмдері мен арнаулы техниканың, сондай-ақ орналастырылатын тауарлар мен көлік құралдарының сипатына сай келетін сертификатталған таразы жабдығының, ал арнаулы сақтау орнына газ орналастырылатын жағдайда тиісті есептеу аспабының бар екенін растайтын құжаттардың көшірмелерін ұсынады.</w:t>
      </w:r>
    </w:p>
    <w:bookmarkEnd w:id="635"/>
    <w:bookmarkStart w:name="z674" w:id="636"/>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ұсынады.</w:t>
      </w:r>
    </w:p>
    <w:bookmarkEnd w:id="636"/>
    <w:bookmarkStart w:name="z675" w:id="637"/>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637"/>
    <w:bookmarkStart w:name="z676" w:id="638"/>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638"/>
    <w:bookmarkStart w:name="z677" w:id="639"/>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bookmarkEnd w:id="639"/>
    <w:bookmarkStart w:name="z678" w:id="640"/>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bookmarkEnd w:id="640"/>
    <w:bookmarkStart w:name="z679" w:id="641"/>
    <w:p>
      <w:pPr>
        <w:spacing w:after="0"/>
        <w:ind w:left="0"/>
        <w:jc w:val="both"/>
      </w:pPr>
      <w:r>
        <w:rPr>
          <w:rFonts w:ascii="Times New Roman"/>
          <w:b w:val="false"/>
          <w:i w:val="false"/>
          <w:color w:val="000000"/>
          <w:sz w:val="28"/>
        </w:rPr>
        <w:t xml:space="preserve">
      Мемлекеттік көрсетілетін қызмет стандартына қосымшаға сәйкес нысан бойынша өтініш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641"/>
    <w:bookmarkStart w:name="z680" w:id="642"/>
    <w:p>
      <w:pPr>
        <w:spacing w:after="0"/>
        <w:ind w:left="0"/>
        <w:jc w:val="both"/>
      </w:pPr>
      <w:r>
        <w:rPr>
          <w:rFonts w:ascii="Times New Roman"/>
          <w:b w:val="false"/>
          <w:i w:val="false"/>
          <w:color w:val="000000"/>
          <w:sz w:val="28"/>
        </w:rPr>
        <w:t xml:space="preserve">
      көрсетілген бұйрықпен бекітілген "Кеден қоймалары иелерінің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682" w:id="643"/>
    <w:p>
      <w:pPr>
        <w:spacing w:after="0"/>
        <w:ind w:left="0"/>
        <w:jc w:val="both"/>
      </w:pPr>
      <w:r>
        <w:rPr>
          <w:rFonts w:ascii="Times New Roman"/>
          <w:b w:val="false"/>
          <w:i w:val="false"/>
          <w:color w:val="000000"/>
          <w:sz w:val="28"/>
        </w:rPr>
        <w:t>
      "6. Кедендік қоймалар иелерінің тізіліміне енгізу туралы шешім,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 мемлекеттік қызметті көрсету нәтижесі болып табылады.";</w:t>
      </w:r>
    </w:p>
    <w:bookmarkEnd w:id="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84" w:id="64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644"/>
    <w:bookmarkStart w:name="z685" w:id="645"/>
    <w:p>
      <w:pPr>
        <w:spacing w:after="0"/>
        <w:ind w:left="0"/>
        <w:jc w:val="both"/>
      </w:pPr>
      <w:r>
        <w:rPr>
          <w:rFonts w:ascii="Times New Roman"/>
          <w:b w:val="false"/>
          <w:i w:val="false"/>
          <w:color w:val="000000"/>
          <w:sz w:val="28"/>
        </w:rPr>
        <w:t xml:space="preserve">
      көрсетілетін қызметті берушіге: </w:t>
      </w:r>
    </w:p>
    <w:bookmarkEnd w:id="645"/>
    <w:bookmarkStart w:name="z686" w:id="646"/>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646"/>
    <w:bookmarkStart w:name="z687" w:id="647"/>
    <w:p>
      <w:pPr>
        <w:spacing w:after="0"/>
        <w:ind w:left="0"/>
        <w:jc w:val="both"/>
      </w:pPr>
      <w:r>
        <w:rPr>
          <w:rFonts w:ascii="Times New Roman"/>
          <w:b w:val="false"/>
          <w:i w:val="false"/>
          <w:color w:val="000000"/>
          <w:sz w:val="28"/>
        </w:rPr>
        <w:t>
      кеден қоймалары иесінің азаматтық-құқықтық жауапкершілігін сақтандыру шарты.</w:t>
      </w:r>
    </w:p>
    <w:bookmarkEnd w:id="647"/>
    <w:bookmarkStart w:name="z688" w:id="648"/>
    <w:p>
      <w:pPr>
        <w:spacing w:after="0"/>
        <w:ind w:left="0"/>
        <w:jc w:val="both"/>
      </w:pPr>
      <w:r>
        <w:rPr>
          <w:rFonts w:ascii="Times New Roman"/>
          <w:b w:val="false"/>
          <w:i w:val="false"/>
          <w:color w:val="000000"/>
          <w:sz w:val="28"/>
        </w:rPr>
        <w:t>
      порталға:</w:t>
      </w:r>
    </w:p>
    <w:bookmarkEnd w:id="648"/>
    <w:bookmarkStart w:name="z689" w:id="649"/>
    <w:p>
      <w:pPr>
        <w:spacing w:after="0"/>
        <w:ind w:left="0"/>
        <w:jc w:val="both"/>
      </w:pPr>
      <w:r>
        <w:rPr>
          <w:rFonts w:ascii="Times New Roman"/>
          <w:b w:val="false"/>
          <w:i w:val="false"/>
          <w:color w:val="000000"/>
          <w:sz w:val="28"/>
        </w:rPr>
        <w:t>
      ЭЦҚ қойылған электрондық құжат нысанындағы өтініш;</w:t>
      </w:r>
    </w:p>
    <w:bookmarkEnd w:id="649"/>
    <w:bookmarkStart w:name="z690" w:id="650"/>
    <w:p>
      <w:pPr>
        <w:spacing w:after="0"/>
        <w:ind w:left="0"/>
        <w:jc w:val="both"/>
      </w:pPr>
      <w:r>
        <w:rPr>
          <w:rFonts w:ascii="Times New Roman"/>
          <w:b w:val="false"/>
          <w:i w:val="false"/>
          <w:color w:val="000000"/>
          <w:sz w:val="28"/>
        </w:rPr>
        <w:t>
      кеден қоймалары иесінің азаматтық-құқықтық жауапкершілігін сақтандыру шартының электрондық көшірмесі.</w:t>
      </w:r>
    </w:p>
    <w:bookmarkEnd w:id="650"/>
    <w:bookmarkStart w:name="z691" w:id="651"/>
    <w:p>
      <w:pPr>
        <w:spacing w:after="0"/>
        <w:ind w:left="0"/>
        <w:jc w:val="both"/>
      </w:pPr>
      <w:r>
        <w:rPr>
          <w:rFonts w:ascii="Times New Roman"/>
          <w:b w:val="false"/>
          <w:i w:val="false"/>
          <w:color w:val="000000"/>
          <w:sz w:val="28"/>
        </w:rPr>
        <w:t xml:space="preserve">
      Кеден ісі саласындағы уәкілетті органның аумақтық бөлімшесінің лауазымды адамы "Қазақстан Республикасындағы кеден ісі туралы" 2010 жылғы 30 маусымдағы Қазақстан Республикасының Кодексінің (бұдан әрі – Кодекс) 208-бабының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берушінің үй-жайлары мен аумақтарының Кодекстің 47-бабы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 қарап-тексереді. </w:t>
      </w:r>
    </w:p>
    <w:bookmarkEnd w:id="651"/>
    <w:bookmarkStart w:name="z692" w:id="652"/>
    <w:p>
      <w:pPr>
        <w:spacing w:after="0"/>
        <w:ind w:left="0"/>
        <w:jc w:val="both"/>
      </w:pPr>
      <w:r>
        <w:rPr>
          <w:rFonts w:ascii="Times New Roman"/>
          <w:b w:val="false"/>
          <w:i w:val="false"/>
          <w:color w:val="000000"/>
          <w:sz w:val="28"/>
        </w:rPr>
        <w:t>
      Қарап-тексеруді жүргізу кезінде көрсетілетін қызметті алушы көрсетілетін қызметті берушінің лауазымды адамына түпнұсқаларын көрсете отырып, мынадай құжаттардың:</w:t>
      </w:r>
    </w:p>
    <w:bookmarkEnd w:id="652"/>
    <w:bookmarkStart w:name="z693" w:id="653"/>
    <w:p>
      <w:pPr>
        <w:spacing w:after="0"/>
        <w:ind w:left="0"/>
        <w:jc w:val="both"/>
      </w:pPr>
      <w:r>
        <w:rPr>
          <w:rFonts w:ascii="Times New Roman"/>
          <w:b w:val="false"/>
          <w:i w:val="false"/>
          <w:color w:val="000000"/>
          <w:sz w:val="28"/>
        </w:rPr>
        <w:t>
      1) қызметті жүзеге асыру кезінде кеден қоймасы ретінде пайдалануға арналған үй-жайларға және (немесе) ашық алаңдарға иелік ету құқығын растайтын;</w:t>
      </w:r>
    </w:p>
    <w:bookmarkEnd w:id="653"/>
    <w:bookmarkStart w:name="z694" w:id="654"/>
    <w:p>
      <w:pPr>
        <w:spacing w:after="0"/>
        <w:ind w:left="0"/>
        <w:jc w:val="both"/>
      </w:pPr>
      <w:r>
        <w:rPr>
          <w:rFonts w:ascii="Times New Roman"/>
          <w:b w:val="false"/>
          <w:i w:val="false"/>
          <w:color w:val="000000"/>
          <w:sz w:val="28"/>
        </w:rPr>
        <w:t>
      2) кеден қоймасы ретінде мәлімделген үй-жайлар мен аумақтардың жоспарларының, сызбаларының;</w:t>
      </w:r>
    </w:p>
    <w:bookmarkEnd w:id="654"/>
    <w:bookmarkStart w:name="z695" w:id="655"/>
    <w:p>
      <w:pPr>
        <w:spacing w:after="0"/>
        <w:ind w:left="0"/>
        <w:jc w:val="both"/>
      </w:pPr>
      <w:r>
        <w:rPr>
          <w:rFonts w:ascii="Times New Roman"/>
          <w:b w:val="false"/>
          <w:i w:val="false"/>
          <w:color w:val="000000"/>
          <w:sz w:val="28"/>
        </w:rPr>
        <w:t>
      3) қажетті тиеу-түсіру механизмдері мен арнаулы техниканы, сондай-ақ орналастырылатын тауарлар мен көлік құралдарының сипатына сай келетін сертификатталған таразы жабдығын, ал арнаулы сақтау орнына газ орналастырылатын жағдайда – тиісті есептеу аспабын иелену құқығын растайтын құжаттардың көшірмелерін ұсынады.</w:t>
      </w:r>
    </w:p>
    <w:bookmarkEnd w:id="655"/>
    <w:bookmarkStart w:name="z696" w:id="656"/>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ұсынады.</w:t>
      </w:r>
    </w:p>
    <w:bookmarkEnd w:id="656"/>
    <w:bookmarkStart w:name="z697" w:id="657"/>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657"/>
    <w:bookmarkStart w:name="z698" w:id="658"/>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658"/>
    <w:bookmarkStart w:name="z699" w:id="659"/>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bookmarkEnd w:id="659"/>
    <w:bookmarkStart w:name="z700" w:id="660"/>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bookmarkEnd w:id="660"/>
    <w:bookmarkStart w:name="z701" w:id="661"/>
    <w:p>
      <w:pPr>
        <w:spacing w:after="0"/>
        <w:ind w:left="0"/>
        <w:jc w:val="both"/>
      </w:pPr>
      <w:r>
        <w:rPr>
          <w:rFonts w:ascii="Times New Roman"/>
          <w:b w:val="false"/>
          <w:i w:val="false"/>
          <w:color w:val="000000"/>
          <w:sz w:val="28"/>
        </w:rPr>
        <w:t xml:space="preserve">
      Мемлекеттік көрсетілетін қызмет стандартына қосымшаға сәйкес нысан бойынша өтініш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End w:id="661"/>
    <w:bookmarkStart w:name="z702" w:id="662"/>
    <w:p>
      <w:pPr>
        <w:spacing w:after="0"/>
        <w:ind w:left="0"/>
        <w:jc w:val="both"/>
      </w:pPr>
      <w:r>
        <w:rPr>
          <w:rFonts w:ascii="Times New Roman"/>
          <w:b w:val="false"/>
          <w:i w:val="false"/>
          <w:color w:val="000000"/>
          <w:sz w:val="28"/>
        </w:rPr>
        <w:t xml:space="preserve">
      көрсетілген бұйрықпен бекітілген "Еркін қоймалар иелерінің тізіліміне енгізу" мемлекеттік көрсетілетін қызмет </w:t>
      </w:r>
      <w:r>
        <w:rPr>
          <w:rFonts w:ascii="Times New Roman"/>
          <w:b w:val="false"/>
          <w:i w:val="false"/>
          <w:color w:val="000000"/>
          <w:sz w:val="28"/>
        </w:rPr>
        <w:t>стандартында:</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704" w:id="663"/>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бойынша аумақтық органдары және кедендер (бұдан әрі – көрсетілетін қызметті беруші) көрсетеді.";</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706" w:id="664"/>
    <w:p>
      <w:pPr>
        <w:spacing w:after="0"/>
        <w:ind w:left="0"/>
        <w:jc w:val="both"/>
      </w:pPr>
      <w:r>
        <w:rPr>
          <w:rFonts w:ascii="Times New Roman"/>
          <w:b w:val="false"/>
          <w:i w:val="false"/>
          <w:color w:val="000000"/>
          <w:sz w:val="28"/>
        </w:rPr>
        <w:t>
      "9-1.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664"/>
    <w:bookmarkStart w:name="z707" w:id="665"/>
    <w:p>
      <w:pPr>
        <w:spacing w:after="0"/>
        <w:ind w:left="0"/>
        <w:jc w:val="both"/>
      </w:pPr>
      <w:r>
        <w:rPr>
          <w:rFonts w:ascii="Times New Roman"/>
          <w:b w:val="false"/>
          <w:i w:val="false"/>
          <w:color w:val="000000"/>
          <w:sz w:val="28"/>
        </w:rPr>
        <w:t xml:space="preserve">
      көрсетілген бұйрықпен бекітілген "Бажсыз сауда дүкендері иелерінің тізіліміне енгізу" мемлекеттік көрсетілетін қызмет </w:t>
      </w:r>
      <w:r>
        <w:rPr>
          <w:rFonts w:ascii="Times New Roman"/>
          <w:b w:val="false"/>
          <w:i w:val="false"/>
          <w:color w:val="000000"/>
          <w:sz w:val="28"/>
        </w:rPr>
        <w:t>стандартында:</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709" w:id="666"/>
    <w:p>
      <w:pPr>
        <w:spacing w:after="0"/>
        <w:ind w:left="0"/>
        <w:jc w:val="both"/>
      </w:pPr>
      <w:r>
        <w:rPr>
          <w:rFonts w:ascii="Times New Roman"/>
          <w:b w:val="false"/>
          <w:i w:val="false"/>
          <w:color w:val="000000"/>
          <w:sz w:val="28"/>
        </w:rPr>
        <w:t>
      "6. Бажсыз сауда дүкендері иелерінің тізіліміне енгізу туралы шешімі, не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қызметті көрсетуден бас тарту туралы дәлелді жауабы – мемлекеттік қызметті көрсету нәтижесі.";</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11" w:id="66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667"/>
    <w:bookmarkStart w:name="z712" w:id="668"/>
    <w:p>
      <w:pPr>
        <w:spacing w:after="0"/>
        <w:ind w:left="0"/>
        <w:jc w:val="both"/>
      </w:pPr>
      <w:r>
        <w:rPr>
          <w:rFonts w:ascii="Times New Roman"/>
          <w:b w:val="false"/>
          <w:i w:val="false"/>
          <w:color w:val="000000"/>
          <w:sz w:val="28"/>
        </w:rPr>
        <w:t xml:space="preserve">
      көрсетілетін қызметті берушіге: </w:t>
      </w:r>
    </w:p>
    <w:bookmarkEnd w:id="668"/>
    <w:bookmarkStart w:name="z713" w:id="669"/>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669"/>
    <w:bookmarkStart w:name="z714" w:id="670"/>
    <w:p>
      <w:pPr>
        <w:spacing w:after="0"/>
        <w:ind w:left="0"/>
        <w:jc w:val="both"/>
      </w:pPr>
      <w:r>
        <w:rPr>
          <w:rFonts w:ascii="Times New Roman"/>
          <w:b w:val="false"/>
          <w:i w:val="false"/>
          <w:color w:val="000000"/>
          <w:sz w:val="28"/>
        </w:rPr>
        <w:t>
      порталға:</w:t>
      </w:r>
    </w:p>
    <w:bookmarkEnd w:id="670"/>
    <w:bookmarkStart w:name="z715" w:id="671"/>
    <w:p>
      <w:pPr>
        <w:spacing w:after="0"/>
        <w:ind w:left="0"/>
        <w:jc w:val="both"/>
      </w:pPr>
      <w:r>
        <w:rPr>
          <w:rFonts w:ascii="Times New Roman"/>
          <w:b w:val="false"/>
          <w:i w:val="false"/>
          <w:color w:val="000000"/>
          <w:sz w:val="28"/>
        </w:rPr>
        <w:t>
      ЭЦҚ қойылған электрондық құжат нысанындағы өтініш.</w:t>
      </w:r>
    </w:p>
    <w:bookmarkEnd w:id="671"/>
    <w:bookmarkStart w:name="z716" w:id="672"/>
    <w:p>
      <w:pPr>
        <w:spacing w:after="0"/>
        <w:ind w:left="0"/>
        <w:jc w:val="both"/>
      </w:pPr>
      <w:r>
        <w:rPr>
          <w:rFonts w:ascii="Times New Roman"/>
          <w:b w:val="false"/>
          <w:i w:val="false"/>
          <w:color w:val="000000"/>
          <w:sz w:val="28"/>
        </w:rPr>
        <w:t xml:space="preserve">
      Кеден ісі саласындағы уәкілетті органның аумақтық бөлімшесінің лауазымды адамы "Қазақстан Республикасындағы кеден ісі туралы" 2010 жылғы 30 маусымдағы Қазақстан Республикасының Кодексінің (бұдан әрі – Кодекс) 208-бабының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берушінің үй-жайлары мен аумақтарының Кодекстің 54-бабы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 қарап-тексереді. </w:t>
      </w:r>
    </w:p>
    <w:bookmarkEnd w:id="672"/>
    <w:bookmarkStart w:name="z717" w:id="673"/>
    <w:p>
      <w:pPr>
        <w:spacing w:after="0"/>
        <w:ind w:left="0"/>
        <w:jc w:val="both"/>
      </w:pPr>
      <w:r>
        <w:rPr>
          <w:rFonts w:ascii="Times New Roman"/>
          <w:b w:val="false"/>
          <w:i w:val="false"/>
          <w:color w:val="000000"/>
          <w:sz w:val="28"/>
        </w:rPr>
        <w:t>
      Қарап-тексеруді жүргізу кезінде көрсетілетін қызметті алушы көрсетілетін қызметті берушінің лауазымды адамына түпнұсқаларын көрсете отырып, мынадай құжаттардың:</w:t>
      </w:r>
    </w:p>
    <w:bookmarkEnd w:id="673"/>
    <w:bookmarkStart w:name="z718" w:id="674"/>
    <w:p>
      <w:pPr>
        <w:spacing w:after="0"/>
        <w:ind w:left="0"/>
        <w:jc w:val="both"/>
      </w:pPr>
      <w:r>
        <w:rPr>
          <w:rFonts w:ascii="Times New Roman"/>
          <w:b w:val="false"/>
          <w:i w:val="false"/>
          <w:color w:val="000000"/>
          <w:sz w:val="28"/>
        </w:rPr>
        <w:t>
      1) бажсыз сауда дүкендері ретінде пайдалану үшін жарамды үй-жайларға иелік ету құқығын растайтын;</w:t>
      </w:r>
    </w:p>
    <w:bookmarkEnd w:id="674"/>
    <w:bookmarkStart w:name="z720" w:id="675"/>
    <w:p>
      <w:pPr>
        <w:spacing w:after="0"/>
        <w:ind w:left="0"/>
        <w:jc w:val="both"/>
      </w:pPr>
      <w:r>
        <w:rPr>
          <w:rFonts w:ascii="Times New Roman"/>
          <w:b w:val="false"/>
          <w:i w:val="false"/>
          <w:color w:val="000000"/>
          <w:sz w:val="28"/>
        </w:rPr>
        <w:t>
      2) бажсыз сауда дүкендері ретінде мәлімделген үй-жайлар мен аумақтардың жоспарларының, сызбаларының;</w:t>
      </w:r>
    </w:p>
    <w:bookmarkEnd w:id="675"/>
    <w:bookmarkStart w:name="z721" w:id="676"/>
    <w:p>
      <w:pPr>
        <w:spacing w:after="0"/>
        <w:ind w:left="0"/>
        <w:jc w:val="both"/>
      </w:pPr>
      <w:r>
        <w:rPr>
          <w:rFonts w:ascii="Times New Roman"/>
          <w:b w:val="false"/>
          <w:i w:val="false"/>
          <w:color w:val="000000"/>
          <w:sz w:val="28"/>
        </w:rPr>
        <w:t xml:space="preserve">
      3) егер бөлшек саудаға арналған тіркеу немесе рұқсат құжаттарын алу міндеті Қазақстан Республикасының заңнамасында көзделсе, сол құжаттардың көшірмелерін ұсынады. </w:t>
      </w:r>
    </w:p>
    <w:bookmarkEnd w:id="676"/>
    <w:bookmarkStart w:name="z722" w:id="677"/>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677"/>
    <w:bookmarkStart w:name="z723" w:id="678"/>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ұсынады.</w:t>
      </w:r>
    </w:p>
    <w:bookmarkEnd w:id="678"/>
    <w:bookmarkStart w:name="z724" w:id="679"/>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bookmarkEnd w:id="679"/>
    <w:bookmarkStart w:name="z725" w:id="680"/>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bookmarkEnd w:id="680"/>
    <w:bookmarkStart w:name="z726" w:id="681"/>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bookmarkEnd w:id="681"/>
    <w:bookmarkStart w:name="z727" w:id="682"/>
    <w:p>
      <w:pPr>
        <w:spacing w:after="0"/>
        <w:ind w:left="0"/>
        <w:jc w:val="both"/>
      </w:pPr>
      <w:r>
        <w:rPr>
          <w:rFonts w:ascii="Times New Roman"/>
          <w:b w:val="false"/>
          <w:i w:val="false"/>
          <w:color w:val="000000"/>
          <w:sz w:val="28"/>
        </w:rPr>
        <w:t xml:space="preserve">
      Мемлекеттік көрсетілетін қызмет стандартына қосымша сәйкес нысан бойынша өтініш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682"/>
    <w:bookmarkStart w:name="z728" w:id="683"/>
    <w:p>
      <w:pPr>
        <w:spacing w:after="0"/>
        <w:ind w:left="0"/>
        <w:jc w:val="both"/>
      </w:pPr>
      <w:r>
        <w:rPr>
          <w:rFonts w:ascii="Times New Roman"/>
          <w:b w:val="false"/>
          <w:i w:val="false"/>
          <w:color w:val="000000"/>
          <w:sz w:val="28"/>
        </w:rPr>
        <w:t xml:space="preserve">
      көрсетілген бұйрықпен бекітілген "Өз тауарларын сақтау қоймалары иелерінің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730" w:id="684"/>
    <w:p>
      <w:pPr>
        <w:spacing w:after="0"/>
        <w:ind w:left="0"/>
        <w:jc w:val="both"/>
      </w:pPr>
      <w:r>
        <w:rPr>
          <w:rFonts w:ascii="Times New Roman"/>
          <w:b w:val="false"/>
          <w:i w:val="false"/>
          <w:color w:val="000000"/>
          <w:sz w:val="28"/>
        </w:rPr>
        <w:t>
      "6. Өз тауарларын сақтау қоймалары иелерінің тізіліміне енгізу туралы шешім,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 мемлекеттік қызметті көрсету нәтижесі болып табылады.";</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32" w:id="685"/>
    <w:p>
      <w:pPr>
        <w:spacing w:after="0"/>
        <w:ind w:left="0"/>
        <w:jc w:val="both"/>
      </w:pPr>
      <w:r>
        <w:rPr>
          <w:rFonts w:ascii="Times New Roman"/>
          <w:b w:val="false"/>
          <w:i w:val="false"/>
          <w:color w:val="000000"/>
          <w:sz w:val="28"/>
        </w:rPr>
        <w:t>
      "9. Көрсетілетін қызметті берушіге көрсетілетін қызметті алушы жүгінген кезде мемлекеттік қызметті көрсету үшін қажетті құжаттар тізбесі:</w:t>
      </w:r>
    </w:p>
    <w:bookmarkEnd w:id="685"/>
    <w:bookmarkStart w:name="z733" w:id="686"/>
    <w:p>
      <w:pPr>
        <w:spacing w:after="0"/>
        <w:ind w:left="0"/>
        <w:jc w:val="both"/>
      </w:pPr>
      <w:r>
        <w:rPr>
          <w:rFonts w:ascii="Times New Roman"/>
          <w:b w:val="false"/>
          <w:i w:val="false"/>
          <w:color w:val="000000"/>
          <w:sz w:val="28"/>
        </w:rPr>
        <w:t xml:space="preserve">
      көрсетілетін қызметті берушіге: </w:t>
      </w:r>
    </w:p>
    <w:bookmarkEnd w:id="686"/>
    <w:bookmarkStart w:name="z734" w:id="687"/>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bookmarkEnd w:id="687"/>
    <w:bookmarkStart w:name="z735" w:id="688"/>
    <w:p>
      <w:pPr>
        <w:spacing w:after="0"/>
        <w:ind w:left="0"/>
        <w:jc w:val="both"/>
      </w:pPr>
      <w:r>
        <w:rPr>
          <w:rFonts w:ascii="Times New Roman"/>
          <w:b w:val="false"/>
          <w:i w:val="false"/>
          <w:color w:val="000000"/>
          <w:sz w:val="28"/>
        </w:rPr>
        <w:t xml:space="preserve">
      Кеден ісі саласындағы уәкілетті органның аумақтық бөлімшесінің лауазымды адамы "Қазақстан Республикасындағы кеден ісі туралы" 2010 жылғы 30 маусымдағы Қазақстан Республикасының Кодексінің (бұдан әрі – Кодекс) 208-бабының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берушінің үй-жайлары мен аумақтарының Кодекстің 260-бабы </w:t>
      </w:r>
      <w:r>
        <w:rPr>
          <w:rFonts w:ascii="Times New Roman"/>
          <w:b w:val="false"/>
          <w:i w:val="false"/>
          <w:color w:val="000000"/>
          <w:sz w:val="28"/>
        </w:rPr>
        <w:t>2-тармағында</w:t>
      </w:r>
      <w:r>
        <w:rPr>
          <w:rFonts w:ascii="Times New Roman"/>
          <w:b w:val="false"/>
          <w:i w:val="false"/>
          <w:color w:val="000000"/>
          <w:sz w:val="28"/>
        </w:rPr>
        <w:t xml:space="preserve"> айқындалған талаптарға сәйкестігін қарап-тексереді. </w:t>
      </w:r>
    </w:p>
    <w:bookmarkEnd w:id="688"/>
    <w:bookmarkStart w:name="z736" w:id="689"/>
    <w:p>
      <w:pPr>
        <w:spacing w:after="0"/>
        <w:ind w:left="0"/>
        <w:jc w:val="both"/>
      </w:pPr>
      <w:r>
        <w:rPr>
          <w:rFonts w:ascii="Times New Roman"/>
          <w:b w:val="false"/>
          <w:i w:val="false"/>
          <w:color w:val="000000"/>
          <w:sz w:val="28"/>
        </w:rPr>
        <w:t>
      Қарап-тексеруді жүргізу кезінде көрсетілетін қызметті алушы көрсетілетін қызметті берушінің лауазымды адамына түпнұсқаларын көрсете отырып, мынадай құжаттардың:</w:t>
      </w:r>
    </w:p>
    <w:bookmarkEnd w:id="689"/>
    <w:bookmarkStart w:name="z737" w:id="690"/>
    <w:p>
      <w:pPr>
        <w:spacing w:after="0"/>
        <w:ind w:left="0"/>
        <w:jc w:val="both"/>
      </w:pPr>
      <w:r>
        <w:rPr>
          <w:rFonts w:ascii="Times New Roman"/>
          <w:b w:val="false"/>
          <w:i w:val="false"/>
          <w:color w:val="000000"/>
          <w:sz w:val="28"/>
        </w:rPr>
        <w:t xml:space="preserve">
      1) Кодекстің 260-бабының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талаптардың орындалуын растайтын;</w:t>
      </w:r>
    </w:p>
    <w:bookmarkEnd w:id="690"/>
    <w:bookmarkStart w:name="z738" w:id="691"/>
    <w:p>
      <w:pPr>
        <w:spacing w:after="0"/>
        <w:ind w:left="0"/>
        <w:jc w:val="both"/>
      </w:pPr>
      <w:r>
        <w:rPr>
          <w:rFonts w:ascii="Times New Roman"/>
          <w:b w:val="false"/>
          <w:i w:val="false"/>
          <w:color w:val="000000"/>
          <w:sz w:val="28"/>
        </w:rPr>
        <w:t xml:space="preserve">
      2) өз тауарларын сақтау қоймасын құруға арналған аумақтар жоспарларының, үй-жайдың немесе ашық алаңның жоспарлары мен сызбаларының көшірмелерін (тұпнұсқаларын көрсете отырып) табыс етеді; </w:t>
      </w:r>
    </w:p>
    <w:bookmarkEnd w:id="691"/>
    <w:bookmarkStart w:name="z739" w:id="692"/>
    <w:p>
      <w:pPr>
        <w:spacing w:after="0"/>
        <w:ind w:left="0"/>
        <w:jc w:val="both"/>
      </w:pPr>
      <w:r>
        <w:rPr>
          <w:rFonts w:ascii="Times New Roman"/>
          <w:b w:val="false"/>
          <w:i w:val="false"/>
          <w:color w:val="000000"/>
          <w:sz w:val="28"/>
        </w:rPr>
        <w:t xml:space="preserve">
      Жоғарыда көрсетілген құжаттар тұпнұсқалары көрсетіле отырып, көшірмелер түрінде ұсынылады. </w:t>
      </w:r>
    </w:p>
    <w:bookmarkEnd w:id="692"/>
    <w:bookmarkStart w:name="z740" w:id="693"/>
    <w:p>
      <w:pPr>
        <w:spacing w:after="0"/>
        <w:ind w:left="0"/>
        <w:jc w:val="both"/>
      </w:pPr>
      <w:r>
        <w:rPr>
          <w:rFonts w:ascii="Times New Roman"/>
          <w:b w:val="false"/>
          <w:i w:val="false"/>
          <w:color w:val="000000"/>
          <w:sz w:val="28"/>
        </w:rPr>
        <w:t>
      Құжаттар топтамасын қабылдаған адамның тегі және аты-жөні, қолы, уақыты, күні қамтитын өтініштің көшірмесіндегі белгі көрсетілетін қызметті алушыдан құжаттарды қабылдағанын растауы болып табылады.</w:t>
      </w:r>
    </w:p>
    <w:bookmarkEnd w:id="693"/>
    <w:bookmarkStart w:name="z741" w:id="694"/>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43" w:id="695"/>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695"/>
    <w:bookmarkStart w:name="z744" w:id="696"/>
    <w:p>
      <w:pPr>
        <w:spacing w:after="0"/>
        <w:ind w:left="0"/>
        <w:jc w:val="both"/>
      </w:pPr>
      <w:r>
        <w:rPr>
          <w:rFonts w:ascii="Times New Roman"/>
          <w:b w:val="false"/>
          <w:i w:val="false"/>
          <w:color w:val="000000"/>
          <w:sz w:val="28"/>
        </w:rPr>
        <w:t>
      1) көрсетілетін қызметті алушының мынадай талаптарға сәйкес келмеуі:</w:t>
      </w:r>
    </w:p>
    <w:bookmarkEnd w:id="696"/>
    <w:bookmarkStart w:name="z745" w:id="697"/>
    <w:p>
      <w:pPr>
        <w:spacing w:after="0"/>
        <w:ind w:left="0"/>
        <w:jc w:val="both"/>
      </w:pPr>
      <w:r>
        <w:rPr>
          <w:rFonts w:ascii="Times New Roman"/>
          <w:b w:val="false"/>
          <w:i w:val="false"/>
          <w:color w:val="000000"/>
          <w:sz w:val="28"/>
        </w:rPr>
        <w:t>
      меншігінде, шаруашылық жүргізуінде, жедел басқаруында немесе жалдауында үй-жайлар және (немесе) ашық алаңдар болуы;</w:t>
      </w:r>
    </w:p>
    <w:bookmarkEnd w:id="697"/>
    <w:bookmarkStart w:name="z746" w:id="698"/>
    <w:p>
      <w:pPr>
        <w:spacing w:after="0"/>
        <w:ind w:left="0"/>
        <w:jc w:val="both"/>
      </w:pPr>
      <w:r>
        <w:rPr>
          <w:rFonts w:ascii="Times New Roman"/>
          <w:b w:val="false"/>
          <w:i w:val="false"/>
          <w:color w:val="000000"/>
          <w:sz w:val="28"/>
        </w:rPr>
        <w:t>
      қажетті тиеу-түсіру механизмдері және арнаулы техникасы болуға, сондай-ақ орналастырылатын тауарлар мен көлік құралдарының сипатына сәйкес келетін сертификатталған таразы жабдығы, ал арнаулы сақтау орнына газ орналастырылатын жағдайда тиісті есепке алу аспаптары болуы;</w:t>
      </w:r>
    </w:p>
    <w:bookmarkEnd w:id="698"/>
    <w:bookmarkStart w:name="z747" w:id="699"/>
    <w:p>
      <w:pPr>
        <w:spacing w:after="0"/>
        <w:ind w:left="0"/>
        <w:jc w:val="both"/>
      </w:pPr>
      <w:r>
        <w:rPr>
          <w:rFonts w:ascii="Times New Roman"/>
          <w:b w:val="false"/>
          <w:i w:val="false"/>
          <w:color w:val="000000"/>
          <w:sz w:val="28"/>
        </w:rPr>
        <w:t xml:space="preserve">
      жапсарлас тиеу-түсіру алаңдарын қоса алғанда, аумақ Кеден кодексінің 186-бабының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белгіленуі және онда бетон немесе асфальт төсемі болуы;</w:t>
      </w:r>
    </w:p>
    <w:bookmarkEnd w:id="699"/>
    <w:bookmarkStart w:name="z748" w:id="700"/>
    <w:p>
      <w:pPr>
        <w:spacing w:after="0"/>
        <w:ind w:left="0"/>
        <w:jc w:val="both"/>
      </w:pPr>
      <w:r>
        <w:rPr>
          <w:rFonts w:ascii="Times New Roman"/>
          <w:b w:val="false"/>
          <w:i w:val="false"/>
          <w:color w:val="000000"/>
          <w:sz w:val="28"/>
        </w:rPr>
        <w:t>
       техникалық жарамды кіреберіс жолдар, сондай-ақ тауарларды тексеріп қарауға арналған орындар, оның ішінде электр жарығымен жарақтандырылған жабық алаңдар болуы;</w:t>
      </w:r>
    </w:p>
    <w:bookmarkEnd w:id="700"/>
    <w:bookmarkStart w:name="z749" w:id="701"/>
    <w:p>
      <w:pPr>
        <w:spacing w:after="0"/>
        <w:ind w:left="0"/>
        <w:jc w:val="both"/>
      </w:pPr>
      <w:r>
        <w:rPr>
          <w:rFonts w:ascii="Times New Roman"/>
          <w:b w:val="false"/>
          <w:i w:val="false"/>
          <w:color w:val="000000"/>
          <w:sz w:val="28"/>
        </w:rPr>
        <w:t>
       аумақ, жапсарлас тиеу-түсіру алаңдарын (бір немесе бірнеше қойма үй-жайлары және алаңдарды) қоса алғанда, біртұтас және ажырамас кешен болуы, бір почта мекенжайы бойынша орналастырылуы және барлық периметрі бойынша тұтас қоршауы болуға тиіс.</w:t>
      </w:r>
    </w:p>
    <w:bookmarkEnd w:id="701"/>
    <w:bookmarkStart w:name="z750" w:id="702"/>
    <w:p>
      <w:pPr>
        <w:spacing w:after="0"/>
        <w:ind w:left="0"/>
        <w:jc w:val="both"/>
      </w:pPr>
      <w:r>
        <w:rPr>
          <w:rFonts w:ascii="Times New Roman"/>
          <w:b w:val="false"/>
          <w:i w:val="false"/>
          <w:color w:val="000000"/>
          <w:sz w:val="28"/>
        </w:rPr>
        <w:t xml:space="preserve">
      2) осы көрсетілетін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барлық құжаттарды ұсынбау.";</w:t>
      </w:r>
    </w:p>
    <w:bookmarkEnd w:id="702"/>
    <w:bookmarkStart w:name="z751" w:id="703"/>
    <w:p>
      <w:pPr>
        <w:spacing w:after="0"/>
        <w:ind w:left="0"/>
        <w:jc w:val="both"/>
      </w:pPr>
      <w:r>
        <w:rPr>
          <w:rFonts w:ascii="Times New Roman"/>
          <w:b w:val="false"/>
          <w:i w:val="false"/>
          <w:color w:val="000000"/>
          <w:sz w:val="28"/>
        </w:rPr>
        <w:t xml:space="preserve">
      Мемлекеттік көрсетілетін қызмет стандартына қосымшаға сәйкес нысан бойынша өтініш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End w:id="703"/>
    <w:bookmarkStart w:name="z752" w:id="704"/>
    <w:p>
      <w:pPr>
        <w:spacing w:after="0"/>
        <w:ind w:left="0"/>
        <w:jc w:val="both"/>
      </w:pPr>
      <w:r>
        <w:rPr>
          <w:rFonts w:ascii="Times New Roman"/>
          <w:b w:val="false"/>
          <w:i w:val="false"/>
          <w:color w:val="000000"/>
          <w:sz w:val="28"/>
        </w:rPr>
        <w:t xml:space="preserve">
      көрсетілген бұйрықпен бекітілген "Кедендік баждардың, салықтардың төленуін қамтамасыз етуді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54" w:id="705"/>
    <w:p>
      <w:pPr>
        <w:spacing w:after="0"/>
        <w:ind w:left="0"/>
        <w:jc w:val="both"/>
      </w:pPr>
      <w:r>
        <w:rPr>
          <w:rFonts w:ascii="Times New Roman"/>
          <w:b w:val="false"/>
          <w:i w:val="false"/>
          <w:color w:val="000000"/>
          <w:sz w:val="28"/>
        </w:rPr>
        <w:t>
      "9. Көрсетілетін қызметті берушіге көрсетілетін қызметті алушы жүгінген кезде мемлекеттік қызметті көрсету үшін қажетті құжаттар тізбесі:</w:t>
      </w:r>
    </w:p>
    <w:bookmarkEnd w:id="705"/>
    <w:bookmarkStart w:name="z755" w:id="706"/>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өтінішті;</w:t>
      </w:r>
    </w:p>
    <w:bookmarkEnd w:id="706"/>
    <w:bookmarkStart w:name="z756" w:id="707"/>
    <w:p>
      <w:pPr>
        <w:spacing w:after="0"/>
        <w:ind w:left="0"/>
        <w:jc w:val="both"/>
      </w:pPr>
      <w:r>
        <w:rPr>
          <w:rFonts w:ascii="Times New Roman"/>
          <w:b w:val="false"/>
          <w:i w:val="false"/>
          <w:color w:val="000000"/>
          <w:sz w:val="28"/>
        </w:rPr>
        <w:t xml:space="preserve">
      2) кедендік баждардың, салықтардың төленуін қамтамасыз етудің таңдаған тәсіліне байланысты кедендік баждардың, салықтардың төленуін қамтамасыз етуді растайтын мынадай құжаттардың бірін: </w:t>
      </w:r>
    </w:p>
    <w:bookmarkEnd w:id="707"/>
    <w:bookmarkStart w:name="z757" w:id="708"/>
    <w:p>
      <w:pPr>
        <w:spacing w:after="0"/>
        <w:ind w:left="0"/>
        <w:jc w:val="both"/>
      </w:pPr>
      <w:r>
        <w:rPr>
          <w:rFonts w:ascii="Times New Roman"/>
          <w:b w:val="false"/>
          <w:i w:val="false"/>
          <w:color w:val="000000"/>
          <w:sz w:val="28"/>
        </w:rPr>
        <w:t>
      мемлекеттік кірістер органының ақшаны уақытша орналастыру шотына ақшаның аударылғаны туралы төлем құжатының көшірмесін;</w:t>
      </w:r>
    </w:p>
    <w:bookmarkEnd w:id="708"/>
    <w:bookmarkStart w:name="z758" w:id="709"/>
    <w:p>
      <w:pPr>
        <w:spacing w:after="0"/>
        <w:ind w:left="0"/>
        <w:jc w:val="both"/>
      </w:pPr>
      <w:r>
        <w:rPr>
          <w:rFonts w:ascii="Times New Roman"/>
          <w:b w:val="false"/>
          <w:i w:val="false"/>
          <w:color w:val="000000"/>
          <w:sz w:val="28"/>
        </w:rPr>
        <w:t>
      төлеуші мен мемлекеттік кірістер органы арасында жасалған мүліктік кепіл шартын және бағалаушының кепілдегі мүліктің нарықтық құнын бағалау туралы есебін;</w:t>
      </w:r>
    </w:p>
    <w:bookmarkEnd w:id="709"/>
    <w:bookmarkStart w:name="z759" w:id="710"/>
    <w:p>
      <w:pPr>
        <w:spacing w:after="0"/>
        <w:ind w:left="0"/>
        <w:jc w:val="both"/>
      </w:pPr>
      <w:r>
        <w:rPr>
          <w:rFonts w:ascii="Times New Roman"/>
          <w:b w:val="false"/>
          <w:i w:val="false"/>
          <w:color w:val="000000"/>
          <w:sz w:val="28"/>
        </w:rPr>
        <w:t>
      кепілгер банк пен төлеуші арасында жасалған банк кепілдемесі шартын және банк кепілдігін;</w:t>
      </w:r>
    </w:p>
    <w:bookmarkEnd w:id="710"/>
    <w:bookmarkStart w:name="z760" w:id="711"/>
    <w:p>
      <w:pPr>
        <w:spacing w:after="0"/>
        <w:ind w:left="0"/>
        <w:jc w:val="both"/>
      </w:pPr>
      <w:r>
        <w:rPr>
          <w:rFonts w:ascii="Times New Roman"/>
          <w:b w:val="false"/>
          <w:i w:val="false"/>
          <w:color w:val="000000"/>
          <w:sz w:val="28"/>
        </w:rPr>
        <w:t xml:space="preserve">
      кепілгерлік шартын; </w:t>
      </w:r>
    </w:p>
    <w:bookmarkEnd w:id="711"/>
    <w:bookmarkStart w:name="z761" w:id="712"/>
    <w:p>
      <w:pPr>
        <w:spacing w:after="0"/>
        <w:ind w:left="0"/>
        <w:jc w:val="both"/>
      </w:pPr>
      <w:r>
        <w:rPr>
          <w:rFonts w:ascii="Times New Roman"/>
          <w:b w:val="false"/>
          <w:i w:val="false"/>
          <w:color w:val="000000"/>
          <w:sz w:val="28"/>
        </w:rPr>
        <w:t>
      сақтандыру шартын табыс етеді.</w:t>
      </w:r>
    </w:p>
    <w:bookmarkEnd w:id="712"/>
    <w:bookmarkStart w:name="z762" w:id="713"/>
    <w:p>
      <w:pPr>
        <w:spacing w:after="0"/>
        <w:ind w:left="0"/>
        <w:jc w:val="both"/>
      </w:pPr>
      <w:r>
        <w:rPr>
          <w:rFonts w:ascii="Times New Roman"/>
          <w:b w:val="false"/>
          <w:i w:val="false"/>
          <w:color w:val="000000"/>
          <w:sz w:val="28"/>
        </w:rPr>
        <w:t xml:space="preserve">
      Құжаттар топтамасын қабылдаған адамның тегі және аты-жөні, қолы, уақыты, күні қамтитын өтініштің көшірмесіндегі белгі көрсетілетін қызметті алушыдан құжаттарды қабылдағанын растауы болып табылады. </w:t>
      </w:r>
    </w:p>
    <w:bookmarkEnd w:id="713"/>
    <w:bookmarkStart w:name="z763" w:id="714"/>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End w:id="714"/>
    <w:bookmarkStart w:name="z764" w:id="715"/>
    <w:p>
      <w:pPr>
        <w:spacing w:after="0"/>
        <w:ind w:left="0"/>
        <w:jc w:val="both"/>
      </w:pPr>
      <w:r>
        <w:rPr>
          <w:rFonts w:ascii="Times New Roman"/>
          <w:b w:val="false"/>
          <w:i w:val="false"/>
          <w:color w:val="000000"/>
          <w:sz w:val="28"/>
        </w:rPr>
        <w:t>
      мынадай мазмұндағы 9-1-тармақпен толықтырылсын:</w:t>
      </w:r>
    </w:p>
    <w:bookmarkEnd w:id="715"/>
    <w:bookmarkStart w:name="z765" w:id="716"/>
    <w:p>
      <w:pPr>
        <w:spacing w:after="0"/>
        <w:ind w:left="0"/>
        <w:jc w:val="both"/>
      </w:pPr>
      <w:r>
        <w:rPr>
          <w:rFonts w:ascii="Times New Roman"/>
          <w:b w:val="false"/>
          <w:i w:val="false"/>
          <w:color w:val="000000"/>
          <w:sz w:val="28"/>
        </w:rPr>
        <w:t>
      "9-1.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716"/>
    <w:bookmarkStart w:name="z766" w:id="717"/>
    <w:p>
      <w:pPr>
        <w:spacing w:after="0"/>
        <w:ind w:left="0"/>
        <w:jc w:val="both"/>
      </w:pPr>
      <w:r>
        <w:rPr>
          <w:rFonts w:ascii="Times New Roman"/>
          <w:b w:val="false"/>
          <w:i w:val="false"/>
          <w:color w:val="000000"/>
          <w:sz w:val="28"/>
        </w:rPr>
        <w:t xml:space="preserve">
      Мемлекеттік көрсетілетін қызмет стандартына қосымшаға сәйкес нысан бойынша өтініш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bookmarkEnd w:id="717"/>
    <w:bookmarkStart w:name="z767" w:id="718"/>
    <w:p>
      <w:pPr>
        <w:spacing w:after="0"/>
        <w:ind w:left="0"/>
        <w:jc w:val="both"/>
      </w:pPr>
      <w:r>
        <w:rPr>
          <w:rFonts w:ascii="Times New Roman"/>
          <w:b w:val="false"/>
          <w:i w:val="false"/>
          <w:color w:val="000000"/>
          <w:sz w:val="28"/>
        </w:rPr>
        <w:t xml:space="preserve">
      көрсетілген бұйрықпен бекітілген "Кедендік баждарды төлеу мерзімдерін өзгерту"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End w:id="718"/>
    <w:bookmarkStart w:name="z768" w:id="7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1) тармақшасы мынадай редакцияда жазылсын:</w:t>
      </w:r>
    </w:p>
    <w:bookmarkStart w:name="z770" w:id="720"/>
    <w:p>
      <w:pPr>
        <w:spacing w:after="0"/>
        <w:ind w:left="0"/>
        <w:jc w:val="both"/>
      </w:pPr>
      <w:r>
        <w:rPr>
          <w:rFonts w:ascii="Times New Roman"/>
          <w:b w:val="false"/>
          <w:i w:val="false"/>
          <w:color w:val="000000"/>
          <w:sz w:val="28"/>
        </w:rPr>
        <w:t>
      "1) көрсетілетін қызметті беруші арқылы;";</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772" w:id="721"/>
    <w:p>
      <w:pPr>
        <w:spacing w:after="0"/>
        <w:ind w:left="0"/>
        <w:jc w:val="both"/>
      </w:pPr>
      <w:r>
        <w:rPr>
          <w:rFonts w:ascii="Times New Roman"/>
          <w:b w:val="false"/>
          <w:i w:val="false"/>
          <w:color w:val="000000"/>
          <w:sz w:val="28"/>
        </w:rPr>
        <w:t>
      "1) құжаттарға апостиль қою – көрсетілетін қызметті беруші құжаттарды қабылдаған күннен бастап 3 (үш) жұмыс күні ішінде;</w:t>
      </w:r>
    </w:p>
    <w:bookmarkEnd w:id="721"/>
    <w:bookmarkStart w:name="z773" w:id="722"/>
    <w:p>
      <w:pPr>
        <w:spacing w:after="0"/>
        <w:ind w:left="0"/>
        <w:jc w:val="both"/>
      </w:pPr>
      <w:r>
        <w:rPr>
          <w:rFonts w:ascii="Times New Roman"/>
          <w:b w:val="false"/>
          <w:i w:val="false"/>
          <w:color w:val="000000"/>
          <w:sz w:val="28"/>
        </w:rPr>
        <w:t>
      тиісті құжаттарды қосымша тексеру қажет болған жағдайда, құжатқа апостиль қою – көрсетілетін қызметті алушы құжаттар берген күннен бастап 5 (бес) жұмыс күні ішінде;";</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75" w:id="723"/>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723"/>
    <w:bookmarkStart w:name="z776" w:id="724"/>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қызмет көрсету стандартына қосымшаға сәйкес нысан бойынша қолхат береді."</w:t>
      </w:r>
    </w:p>
    <w:bookmarkEnd w:id="724"/>
    <w:bookmarkStart w:name="z777" w:id="725"/>
    <w:p>
      <w:pPr>
        <w:spacing w:after="0"/>
        <w:ind w:left="0"/>
        <w:jc w:val="both"/>
      </w:pPr>
      <w:r>
        <w:rPr>
          <w:rFonts w:ascii="Times New Roman"/>
          <w:b w:val="false"/>
          <w:i w:val="false"/>
          <w:color w:val="000000"/>
          <w:sz w:val="28"/>
        </w:rPr>
        <w:t xml:space="preserve">
      көрсетілген бұйрықпен бекітілген "Кедендік декларациялау бойынша маманның біліктілік аттестатын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779" w:id="726"/>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726"/>
    <w:bookmarkStart w:name="z780" w:id="727"/>
    <w:p>
      <w:pPr>
        <w:spacing w:after="0"/>
        <w:ind w:left="0"/>
        <w:jc w:val="both"/>
      </w:pPr>
      <w:r>
        <w:rPr>
          <w:rFonts w:ascii="Times New Roman"/>
          <w:b w:val="false"/>
          <w:i w:val="false"/>
          <w:color w:val="000000"/>
          <w:sz w:val="28"/>
        </w:rPr>
        <w:t>
      көрсетілетін қызметті берушіге:</w:t>
      </w:r>
    </w:p>
    <w:bookmarkEnd w:id="727"/>
    <w:bookmarkStart w:name="z781" w:id="728"/>
    <w:p>
      <w:pPr>
        <w:spacing w:after="0"/>
        <w:ind w:left="0"/>
        <w:jc w:val="both"/>
      </w:pPr>
      <w:r>
        <w:rPr>
          <w:rFonts w:ascii="Times New Roman"/>
          <w:b w:val="false"/>
          <w:i w:val="false"/>
          <w:color w:val="000000"/>
          <w:sz w:val="28"/>
        </w:rPr>
        <w:t>
      1) еркін нысандағы өтініш;</w:t>
      </w:r>
    </w:p>
    <w:bookmarkEnd w:id="728"/>
    <w:bookmarkStart w:name="z782" w:id="729"/>
    <w:p>
      <w:pPr>
        <w:spacing w:after="0"/>
        <w:ind w:left="0"/>
        <w:jc w:val="both"/>
      </w:pPr>
      <w:r>
        <w:rPr>
          <w:rFonts w:ascii="Times New Roman"/>
          <w:b w:val="false"/>
          <w:i w:val="false"/>
          <w:color w:val="000000"/>
          <w:sz w:val="28"/>
        </w:rPr>
        <w:t>
      2) кәсіби, техникалық немесе жоғары білімін растайтын құжаттың нотариалды куәландырылған көшірмесі;</w:t>
      </w:r>
    </w:p>
    <w:bookmarkEnd w:id="729"/>
    <w:bookmarkStart w:name="z783" w:id="730"/>
    <w:p>
      <w:pPr>
        <w:spacing w:after="0"/>
        <w:ind w:left="0"/>
        <w:jc w:val="both"/>
      </w:pPr>
      <w:r>
        <w:rPr>
          <w:rFonts w:ascii="Times New Roman"/>
          <w:b w:val="false"/>
          <w:i w:val="false"/>
          <w:color w:val="000000"/>
          <w:sz w:val="28"/>
        </w:rPr>
        <w:t>
      3) 3,5х4,5 сантиметр көлеміндегі екі түрлі-түсті фотосурет;</w:t>
      </w:r>
    </w:p>
    <w:bookmarkEnd w:id="730"/>
    <w:bookmarkStart w:name="z784" w:id="731"/>
    <w:p>
      <w:pPr>
        <w:spacing w:after="0"/>
        <w:ind w:left="0"/>
        <w:jc w:val="both"/>
      </w:pPr>
      <w:r>
        <w:rPr>
          <w:rFonts w:ascii="Times New Roman"/>
          <w:b w:val="false"/>
          <w:i w:val="false"/>
          <w:color w:val="000000"/>
          <w:sz w:val="28"/>
        </w:rPr>
        <w:t>
      портал арқылы:</w:t>
      </w:r>
    </w:p>
    <w:bookmarkEnd w:id="731"/>
    <w:bookmarkStart w:name="z785" w:id="732"/>
    <w:p>
      <w:pPr>
        <w:spacing w:after="0"/>
        <w:ind w:left="0"/>
        <w:jc w:val="both"/>
      </w:pPr>
      <w:r>
        <w:rPr>
          <w:rFonts w:ascii="Times New Roman"/>
          <w:b w:val="false"/>
          <w:i w:val="false"/>
          <w:color w:val="000000"/>
          <w:sz w:val="28"/>
        </w:rPr>
        <w:t>
      1) ЭЦҚ қойылған электрондық құжат нысанындағы сұрау салу;</w:t>
      </w:r>
    </w:p>
    <w:bookmarkEnd w:id="732"/>
    <w:bookmarkStart w:name="z786" w:id="733"/>
    <w:p>
      <w:pPr>
        <w:spacing w:after="0"/>
        <w:ind w:left="0"/>
        <w:jc w:val="both"/>
      </w:pPr>
      <w:r>
        <w:rPr>
          <w:rFonts w:ascii="Times New Roman"/>
          <w:b w:val="false"/>
          <w:i w:val="false"/>
          <w:color w:val="000000"/>
          <w:sz w:val="28"/>
        </w:rPr>
        <w:t>
      2) кәсіби, техникалық немесе жоғары білімін растайтын құжаттың нотариалды куәландырылған көшірмесі;</w:t>
      </w:r>
    </w:p>
    <w:bookmarkEnd w:id="733"/>
    <w:bookmarkStart w:name="z787" w:id="734"/>
    <w:p>
      <w:pPr>
        <w:spacing w:after="0"/>
        <w:ind w:left="0"/>
        <w:jc w:val="both"/>
      </w:pPr>
      <w:r>
        <w:rPr>
          <w:rFonts w:ascii="Times New Roman"/>
          <w:b w:val="false"/>
          <w:i w:val="false"/>
          <w:color w:val="000000"/>
          <w:sz w:val="28"/>
        </w:rPr>
        <w:t>
      3) 3,5х4,5 сантиметр көлемінде электрондық түрдегі екі түрлі-түсті фотосурет.";</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89" w:id="735"/>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735"/>
    <w:bookmarkStart w:name="z790" w:id="73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736"/>
    <w:bookmarkStart w:name="z791" w:id="73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37"/>
    <w:bookmarkStart w:name="z792" w:id="738"/>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оны мерзімді баспа басылымдарында және "Әділет" ақпараттық-құқықтық жүйесінде ресми жариялаyуға жіберілуін;</w:t>
      </w:r>
    </w:p>
    <w:bookmarkEnd w:id="738"/>
    <w:bookmarkStart w:name="z793" w:id="739"/>
    <w:p>
      <w:pPr>
        <w:spacing w:after="0"/>
        <w:ind w:left="0"/>
        <w:jc w:val="both"/>
      </w:pPr>
      <w:r>
        <w:rPr>
          <w:rFonts w:ascii="Times New Roman"/>
          <w:b w:val="false"/>
          <w:i w:val="false"/>
          <w:color w:val="000000"/>
          <w:sz w:val="28"/>
        </w:rPr>
        <w:t>
      3) осы бұйрықты Қазақстан Республикасының Әділет министрлігінен алған күннен бастап бес жұмыс күні ішінде оны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739"/>
    <w:bookmarkStart w:name="z794" w:id="740"/>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40"/>
    <w:bookmarkStart w:name="z795" w:id="741"/>
    <w:p>
      <w:pPr>
        <w:spacing w:after="0"/>
        <w:ind w:left="0"/>
        <w:jc w:val="both"/>
      </w:pPr>
      <w:r>
        <w:rPr>
          <w:rFonts w:ascii="Times New Roman"/>
          <w:b w:val="false"/>
          <w:i w:val="false"/>
          <w:color w:val="000000"/>
          <w:sz w:val="28"/>
        </w:rPr>
        <w:t xml:space="preserve">
      3. Осы бұйрық алғашқы ресми жарияланған күнінен кейін он күнтiзбелiк күн өткен соң қолданысқа енгiзiледi. </w:t>
      </w:r>
    </w:p>
    <w:bookmarkEnd w:id="7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2017 жылғы 7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29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 xml:space="preserve">1-қосымша </w:t>
            </w:r>
            <w:r>
              <w:br/>
            </w: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Салық төлеушілердің мемлекеттік деректер қорына көрсетілетін қызметті алушылар (резидент еместер) туралы мәліметтер енгізу үшін қажетті құжаттар </w:t>
      </w:r>
    </w:p>
    <w:bookmarkStart w:name="z806" w:id="742"/>
    <w:p>
      <w:pPr>
        <w:spacing w:after="0"/>
        <w:ind w:left="0"/>
        <w:jc w:val="both"/>
      </w:pPr>
      <w:r>
        <w:rPr>
          <w:rFonts w:ascii="Times New Roman"/>
          <w:b w:val="false"/>
          <w:i w:val="false"/>
          <w:color w:val="000000"/>
          <w:sz w:val="28"/>
        </w:rPr>
        <w:t>
      Көрсетілетін қызметті алушылар (бейрезидент жеке тұлғалар) үшін:</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607"/>
        <w:gridCol w:w="772"/>
        <w:gridCol w:w="1060"/>
        <w:gridCol w:w="2232"/>
        <w:gridCol w:w="2500"/>
        <w:gridCol w:w="772"/>
        <w:gridCol w:w="848"/>
        <w:gridCol w:w="1222"/>
      </w:tblGrid>
      <w:tr>
        <w:trPr>
          <w:trHeight w:val="30" w:hRule="atLeast"/>
        </w:trPr>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тапсыру мерзімі</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тапсырылатын салық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табыс сомасын растайтын құжат (болған жағдайда)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нөмірін (немесе оның аналогын), бейрезидентте бар болған жағдайда, көрсете, бейрезидентті инкорпорация (азаматтық) еліндегі салықтық тіркеуді растайтын құжат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атынан кәсіпкерлік қызметті жүзеге асыруға, келісімшарттарға қол қоюға немесе өзге мақсаттарға өкілеттіктер беруге арналған шарт (келісім, келісімшарт немесе өзге де құжат), бар болған жағдайда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жылжымайтын мүлік сатып алатын, табыс салығын төлем көзінен есептеу, ұстау және бюджетке аудару жөніндегі міндет пен жауапкершілік жүктелетін табысты төлейтін салық агенті болып табылатын резидент емес жеке тұлға</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алғанға дейін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орналасқан жері бойынша</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ретінде қарастырылатын тәуелді агент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бастаған күннен бастап күнтізбелік отыз күн ішінде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агенттің орналасқан (тұратын) жері бойынша</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төлем көзінен салық салуға жатпайтын табыс алатын шетелдіктер мен азаматтығы жоқ адамдар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бастаған күннен бастап күнтізбелік отыз күн ішінде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Болатын (тұратын) жері бойынша</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 шоттар ашатын жеке тұлғалар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шот ашқанға дейін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орналасқан жері бойынша</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мүлік, көлік құралдары салығын немесе жер салығын салу объектісі болып табылатын мүлікті сатып алатын шетелдіктер немесе азаматтығы жоқ адамдар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мүліктің орналасқан орны бойынша</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заңды тұлғалардың, Қазақстан Республикасындағы қызметін филиал, өкілдік арқылы жүзеге асыратын бейрезиденттердің бірінші басшылары болып табылатын шетелдіктер немесе азаматтығы жоқ адамдар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Болатын (тұрғылықты) жері бойынша </w:t>
            </w:r>
          </w:p>
        </w:tc>
      </w:tr>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тұрақты мекеме құруға әкелетін резидентпен жасасқан бірлескен қызмет туралы шартқа қатысушы бейрезидент салық төлеуші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 жүзеге асыру басталған күннен бастап күнтізбелік отыз күн ішінде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қызмет туралы шартқа қатысушы резиденттің орналасқан (тұрғылықты, келген) орны бойынша </w:t>
            </w:r>
          </w:p>
        </w:tc>
      </w:tr>
    </w:tbl>
    <w:bookmarkStart w:name="z807" w:id="743"/>
    <w:p>
      <w:pPr>
        <w:spacing w:after="0"/>
        <w:ind w:left="0"/>
        <w:jc w:val="both"/>
      </w:pPr>
      <w:r>
        <w:rPr>
          <w:rFonts w:ascii="Times New Roman"/>
          <w:b w:val="false"/>
          <w:i w:val="false"/>
          <w:color w:val="000000"/>
          <w:sz w:val="28"/>
        </w:rPr>
        <w:t>
      көрсетілетін қызметті алушылар (бейрезидент заңды тұлғалар) үшін:</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652"/>
        <w:gridCol w:w="647"/>
        <w:gridCol w:w="1218"/>
        <w:gridCol w:w="1067"/>
        <w:gridCol w:w="647"/>
        <w:gridCol w:w="1648"/>
        <w:gridCol w:w="647"/>
        <w:gridCol w:w="647"/>
        <w:gridCol w:w="1244"/>
        <w:gridCol w:w="642"/>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санаттары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Көшірмелерін табыс ету қажет құжаттардың тізбесі</w:t>
            </w:r>
            <w:r>
              <w:br/>
            </w:r>
            <w:r>
              <w:rPr>
                <w:rFonts w:ascii="Times New Roman"/>
                <w:b w:val="false"/>
                <w:i w:val="false"/>
                <w:color w:val="000000"/>
                <w:sz w:val="20"/>
              </w:rPr>
              <w:t>
(*белгісі құжаттардың көшірмелерін нотариуста куәландыру қажет дегенді білдіреді, ** белгісі құжат тек өкілдіктер қызметкерлерін тіркеген кезде табыс етіледі дегенді білдіреді)</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тапсыру мерзімі</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тапсырылатын салық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құжат болған кезде салықтық тіркеу нөмірін (немесе оның аналогын) көрсетіп, бейрезиденттің инкорпорация еліндегі салықтық тіркелуін растайтын құжат*</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нөмірін (немесе оның аналогын) көрсете отырып, бейрезиденттің инкорпорация еліндегі мемлекеттік тіркеуді растайтын құжат*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жиналысының немесе осыған ұқсас басқару органының хаттамасы*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атынан кәсіпкерлік қызметті жүзеге асыруға, келісімшарттарға қол қоюға немесе өзге мақсаттарға өкілеттіктер беруге арналған шарт (келісім, келісімшарт немесе өзге де құжат), бар болған жағдайда*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аккредиттелгенін растайтын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ашпай тұрақты мекеме арқылы қызметін жүзеге асыратын резидент емес заңды тұлға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 бастаған күннен бастап күнтізбелік отыз күн ішінде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Республикасында орналасқан шет мемлекеттің заңнамасына сәйкес құрылған заңды тұлға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 деп тану туралы шешім қабылданған күннен бастап күнтізбелік отыз күн ішінде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жылжымайтын мүлік сатып алатын, табыс салығын төлем көзінен есептеу, ұстау және бюджетке аудару жөніндегі міндет пен жауапкершілік жүктелетін табысты төлейтін салық агенті болып табылатын резидент емес немесе Қазақстан Республикасындағы мүлікті және Қазақстан Республикасында жер қойнауын пайдалануға байланысты акцияларды, қатысу үлестерін өткізу кезінде құн өсімінен түсетін табыстардан салықты есептеу, ұстау және аударуды дербес жүргізетін </w:t>
            </w:r>
            <w:r>
              <w:br/>
            </w:r>
            <w:r>
              <w:rPr>
                <w:rFonts w:ascii="Times New Roman"/>
                <w:b w:val="false"/>
                <w:i w:val="false"/>
                <w:color w:val="000000"/>
                <w:sz w:val="20"/>
              </w:rPr>
              <w:t>
резидент емес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алғанға (өткізгенге) дейін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тұрақты мекеме ретінде қарастырылатын сақтандыру ұйымы (сақтандыру брокері), тәуелді агент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бастаған күннен бастап отыз күнтізбелік күн ішінде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w:t>
            </w:r>
            <w:r>
              <w:br/>
            </w:r>
            <w:r>
              <w:rPr>
                <w:rFonts w:ascii="Times New Roman"/>
                <w:b w:val="false"/>
                <w:i w:val="false"/>
                <w:color w:val="000000"/>
                <w:sz w:val="20"/>
              </w:rPr>
              <w:t>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құруға әкелетін резидентпен жасасқан бірлескен қызмет туралы шартқа қатысушы резидент емес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басталған күннен бастап күнтізбелік отыз күн ішінде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шартқа қатысушы резиденттің орналасқан (тұрғылықты, келген) орны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 шоттар ашатын заңды тұлғалар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шоттар ашқанға дейін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аккредиттелген шет мемлекеттің дипломатиялық және соларға теңестірілген өкілдігі, шет мемлекеттің консулдық мекемесі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асыру басталғанға дейін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соларға теңестірілген өкілдіктің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шығарған акцияларды және жер қойнауын пайдаланушы болып табылатын резидент заңды тұлғаның жарғылық капиталына немесе қатысушысы (қатысушылары) жер қойнауын пайдаланушы (жер қойнауын пайдаланушылар) болып табылатын консорциумның жарғылық капиталына қатысу үлестерін;</w:t>
            </w:r>
            <w:r>
              <w:br/>
            </w:r>
            <w:r>
              <w:rPr>
                <w:rFonts w:ascii="Times New Roman"/>
                <w:b w:val="false"/>
                <w:i w:val="false"/>
                <w:color w:val="000000"/>
                <w:sz w:val="20"/>
              </w:rPr>
              <w:t xml:space="preserve">
резидент заңды тұлға шығарған акцияларды және резидент заңды тұлғаның немесе консорциумның жарғылық капиталына қатысу үлестерін; </w:t>
            </w:r>
            <w:r>
              <w:br/>
            </w:r>
            <w:r>
              <w:rPr>
                <w:rFonts w:ascii="Times New Roman"/>
                <w:b w:val="false"/>
                <w:i w:val="false"/>
                <w:color w:val="000000"/>
                <w:sz w:val="20"/>
              </w:rPr>
              <w:t>
резидент емес заңды тұлға шығарған акцияларды және резидент емес заңды тұлғаның немесе консорциумның жарғылық капиталына қатысу үлестерін сатып алатын (өткізетін) табыс салығын төлем көзінен есептеу, ұстау және бюджетке аудару жөніндегі міндет пен жауапкершілік жүктелген салық агенті болып табылатын немесе салық агенті болып табылмайтын тұлғадан құн өсімі түрінде табыс алатын резидент емес осындай табыс сомасына белгіленген мөлшерлемені қолдану жолымен табыс салығын есептеуді дербес жүргізетін резидент емес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мәліметтері негізінде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табылатын заңды тұлғаның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орындалмаған жағдайда бағалы қағаздарды, қатысу үлестерін сатып алатын резидент емес:</w:t>
            </w:r>
            <w:r>
              <w:br/>
            </w:r>
            <w:r>
              <w:rPr>
                <w:rFonts w:ascii="Times New Roman"/>
                <w:b w:val="false"/>
                <w:i w:val="false"/>
                <w:color w:val="000000"/>
                <w:sz w:val="20"/>
              </w:rPr>
              <w:t xml:space="preserve">
акцияларды немесе қатысу үлестерін өткізу күніне салық төлеушінің осы акцияларды немесе қатысу үлестерін үш жылдан астам иеленуі; </w:t>
            </w:r>
            <w:r>
              <w:br/>
            </w:r>
            <w:r>
              <w:rPr>
                <w:rFonts w:ascii="Times New Roman"/>
                <w:b w:val="false"/>
                <w:i w:val="false"/>
                <w:color w:val="000000"/>
                <w:sz w:val="20"/>
              </w:rPr>
              <w:t xml:space="preserve">
эмитент 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өткізу күніне жер қойнауын пайдаланушылар (жер қойнауын пайдаланушы) болып табылатын тұлғалардың (тұлғаның) </w:t>
            </w:r>
            <w:r>
              <w:br/>
            </w:r>
            <w:r>
              <w:rPr>
                <w:rFonts w:ascii="Times New Roman"/>
                <w:b w:val="false"/>
                <w:i w:val="false"/>
                <w:color w:val="000000"/>
                <w:sz w:val="20"/>
              </w:rPr>
              <w:t>
мүлкі құрау талаптары орындалған кезде қолданылады.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сатып алғанға (өткізгенге) дейін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заңды тұлғаның немесе резидент заңды тұлғаның орналасқан жері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2017 жылғы 6 наурыздағы </w:t>
            </w:r>
            <w:r>
              <w:br/>
            </w:r>
            <w:r>
              <w:rPr>
                <w:rFonts w:ascii="Times New Roman"/>
                <w:b w:val="false"/>
                <w:i w:val="false"/>
                <w:color w:val="000000"/>
                <w:sz w:val="20"/>
              </w:rPr>
              <w:t>№ 150 бұйрығына</w:t>
            </w:r>
            <w:r>
              <w:br/>
            </w:r>
            <w:r>
              <w:rPr>
                <w:rFonts w:ascii="Times New Roman"/>
                <w:b w:val="false"/>
                <w:i w:val="false"/>
                <w:color w:val="000000"/>
                <w:sz w:val="20"/>
              </w:rPr>
              <w:t xml:space="preserve">2-қосымша </w:t>
            </w:r>
            <w:r>
              <w:br/>
            </w:r>
            <w:r>
              <w:rPr>
                <w:rFonts w:ascii="Times New Roman"/>
                <w:b w:val="false"/>
                <w:i w:val="false"/>
                <w:color w:val="000000"/>
                <w:sz w:val="20"/>
              </w:rPr>
              <w:t>"Темекі өнімдерінің өндірісіне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809" w:id="744"/>
    <w:p>
      <w:pPr>
        <w:spacing w:after="0"/>
        <w:ind w:left="0"/>
        <w:jc w:val="left"/>
      </w:pPr>
      <w:r>
        <w:rPr>
          <w:rFonts w:ascii="Times New Roman"/>
          <w:b/>
          <w:i w:val="false"/>
          <w:color w:val="000000"/>
        </w:rPr>
        <w:t xml:space="preserve"> Темекі өнімдерін өндіру жөніндегі қызметті жүзеге асыру үшін қойылатын біліктілік</w:t>
      </w:r>
      <w:r>
        <w:br/>
      </w:r>
      <w:r>
        <w:rPr>
          <w:rFonts w:ascii="Times New Roman"/>
          <w:b/>
          <w:i w:val="false"/>
          <w:color w:val="000000"/>
        </w:rPr>
        <w:t>талаптарына мәліметтер нысандары</w:t>
      </w:r>
    </w:p>
    <w:bookmarkEnd w:id="744"/>
    <w:p>
      <w:pPr>
        <w:spacing w:after="0"/>
        <w:ind w:left="0"/>
        <w:jc w:val="both"/>
      </w:pPr>
      <w:r>
        <w:rPr>
          <w:rFonts w:ascii="Times New Roman"/>
          <w:b w:val="false"/>
          <w:i w:val="false"/>
          <w:color w:val="000000"/>
          <w:sz w:val="28"/>
        </w:rPr>
        <w:t xml:space="preserve">
      1. Темекі өнімдерін өндірушінің өндірістік паспортында көрсетілген өндірістің </w:t>
      </w:r>
    </w:p>
    <w:p>
      <w:pPr>
        <w:spacing w:after="0"/>
        <w:ind w:left="0"/>
        <w:jc w:val="both"/>
      </w:pPr>
      <w:r>
        <w:rPr>
          <w:rFonts w:ascii="Times New Roman"/>
          <w:b w:val="false"/>
          <w:i w:val="false"/>
          <w:color w:val="000000"/>
          <w:sz w:val="28"/>
        </w:rPr>
        <w:t xml:space="preserve">
      технологиялық схемасына сәйкес келетін темекі өнімдерін өндіру кезінде пайдаланылатын </w:t>
      </w:r>
    </w:p>
    <w:p>
      <w:pPr>
        <w:spacing w:after="0"/>
        <w:ind w:left="0"/>
        <w:jc w:val="both"/>
      </w:pPr>
      <w:r>
        <w:rPr>
          <w:rFonts w:ascii="Times New Roman"/>
          <w:b w:val="false"/>
          <w:i w:val="false"/>
          <w:color w:val="000000"/>
          <w:sz w:val="28"/>
        </w:rPr>
        <w:t>
      технологиялық жабдық:</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жабдықтың атауы _________________________________________;</w:t>
      </w:r>
    </w:p>
    <w:p>
      <w:pPr>
        <w:spacing w:after="0"/>
        <w:ind w:left="0"/>
        <w:jc w:val="both"/>
      </w:pPr>
      <w:r>
        <w:rPr>
          <w:rFonts w:ascii="Times New Roman"/>
          <w:b w:val="false"/>
          <w:i w:val="false"/>
          <w:color w:val="000000"/>
          <w:sz w:val="28"/>
        </w:rPr>
        <w:t>
      2) түрі ____________________________________________________;</w:t>
      </w:r>
    </w:p>
    <w:p>
      <w:pPr>
        <w:spacing w:after="0"/>
        <w:ind w:left="0"/>
        <w:jc w:val="both"/>
      </w:pPr>
      <w:r>
        <w:rPr>
          <w:rFonts w:ascii="Times New Roman"/>
          <w:b w:val="false"/>
          <w:i w:val="false"/>
          <w:color w:val="000000"/>
          <w:sz w:val="28"/>
        </w:rPr>
        <w:t>
      3) маркасы _________________________________________________;</w:t>
      </w:r>
    </w:p>
    <w:p>
      <w:pPr>
        <w:spacing w:after="0"/>
        <w:ind w:left="0"/>
        <w:jc w:val="both"/>
      </w:pPr>
      <w:r>
        <w:rPr>
          <w:rFonts w:ascii="Times New Roman"/>
          <w:b w:val="false"/>
          <w:i w:val="false"/>
          <w:color w:val="000000"/>
          <w:sz w:val="28"/>
        </w:rPr>
        <w:t>
      4) жабдықтың өнімділігі ____________________________________;</w:t>
      </w:r>
    </w:p>
    <w:p>
      <w:pPr>
        <w:spacing w:after="0"/>
        <w:ind w:left="0"/>
        <w:jc w:val="both"/>
      </w:pPr>
      <w:r>
        <w:rPr>
          <w:rFonts w:ascii="Times New Roman"/>
          <w:b w:val="false"/>
          <w:i w:val="false"/>
          <w:color w:val="000000"/>
          <w:sz w:val="28"/>
        </w:rPr>
        <w:t>
      5) саны ____________________________________________________;</w:t>
      </w:r>
    </w:p>
    <w:p>
      <w:pPr>
        <w:spacing w:after="0"/>
        <w:ind w:left="0"/>
        <w:jc w:val="both"/>
      </w:pPr>
      <w:r>
        <w:rPr>
          <w:rFonts w:ascii="Times New Roman"/>
          <w:b w:val="false"/>
          <w:i w:val="false"/>
          <w:color w:val="000000"/>
          <w:sz w:val="28"/>
        </w:rPr>
        <w:t>
      6) жабдықты сатып алуды растайтын құжаттың нөмірі мен күні __;</w:t>
      </w:r>
    </w:p>
    <w:p>
      <w:pPr>
        <w:spacing w:after="0"/>
        <w:ind w:left="0"/>
        <w:jc w:val="both"/>
      </w:pPr>
      <w:r>
        <w:rPr>
          <w:rFonts w:ascii="Times New Roman"/>
          <w:b w:val="false"/>
          <w:i w:val="false"/>
          <w:color w:val="000000"/>
          <w:sz w:val="28"/>
        </w:rPr>
        <w:t>
      7) соңғы және кейінгі тексеру (калибрлеу) күні ___________ көрсетілсін.</w:t>
      </w:r>
    </w:p>
    <w:p>
      <w:pPr>
        <w:spacing w:after="0"/>
        <w:ind w:left="0"/>
        <w:jc w:val="both"/>
      </w:pPr>
      <w:r>
        <w:rPr>
          <w:rFonts w:ascii="Times New Roman"/>
          <w:b w:val="false"/>
          <w:i w:val="false"/>
          <w:color w:val="000000"/>
          <w:sz w:val="28"/>
        </w:rPr>
        <w:t xml:space="preserve">
      2. Қазақстан Республикасының техникалық реттеу және өлшем бірлігін қамтамасыз ету </w:t>
      </w:r>
    </w:p>
    <w:p>
      <w:pPr>
        <w:spacing w:after="0"/>
        <w:ind w:left="0"/>
        <w:jc w:val="both"/>
      </w:pPr>
      <w:r>
        <w:rPr>
          <w:rFonts w:ascii="Times New Roman"/>
          <w:b w:val="false"/>
          <w:i w:val="false"/>
          <w:color w:val="000000"/>
          <w:sz w:val="28"/>
        </w:rPr>
        <w:t>
      саласындағы заңнамасының талаптарына сәйкес келетін өлшем құралдары: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өлшем құралының атауы ___________________________________;</w:t>
      </w:r>
    </w:p>
    <w:p>
      <w:pPr>
        <w:spacing w:after="0"/>
        <w:ind w:left="0"/>
        <w:jc w:val="both"/>
      </w:pPr>
      <w:r>
        <w:rPr>
          <w:rFonts w:ascii="Times New Roman"/>
          <w:b w:val="false"/>
          <w:i w:val="false"/>
          <w:color w:val="000000"/>
          <w:sz w:val="28"/>
        </w:rPr>
        <w:t>
      2) түрі ____________________________________________________;</w:t>
      </w:r>
    </w:p>
    <w:p>
      <w:pPr>
        <w:spacing w:after="0"/>
        <w:ind w:left="0"/>
        <w:jc w:val="both"/>
      </w:pPr>
      <w:r>
        <w:rPr>
          <w:rFonts w:ascii="Times New Roman"/>
          <w:b w:val="false"/>
          <w:i w:val="false"/>
          <w:color w:val="000000"/>
          <w:sz w:val="28"/>
        </w:rPr>
        <w:t>
      3) маркасы _________________________________________________;</w:t>
      </w:r>
    </w:p>
    <w:p>
      <w:pPr>
        <w:spacing w:after="0"/>
        <w:ind w:left="0"/>
        <w:jc w:val="both"/>
      </w:pPr>
      <w:r>
        <w:rPr>
          <w:rFonts w:ascii="Times New Roman"/>
          <w:b w:val="false"/>
          <w:i w:val="false"/>
          <w:color w:val="000000"/>
          <w:sz w:val="28"/>
        </w:rPr>
        <w:t>
      4) саны ____________________________________________________;</w:t>
      </w:r>
    </w:p>
    <w:p>
      <w:pPr>
        <w:spacing w:after="0"/>
        <w:ind w:left="0"/>
        <w:jc w:val="both"/>
      </w:pPr>
      <w:r>
        <w:rPr>
          <w:rFonts w:ascii="Times New Roman"/>
          <w:b w:val="false"/>
          <w:i w:val="false"/>
          <w:color w:val="000000"/>
          <w:sz w:val="28"/>
        </w:rPr>
        <w:t>
      5) соңғы және кейінгі тексеру (калибрлеу) күні ____________ көрсетілсін.</w:t>
      </w:r>
    </w:p>
    <w:p>
      <w:pPr>
        <w:spacing w:after="0"/>
        <w:ind w:left="0"/>
        <w:jc w:val="both"/>
      </w:pPr>
      <w:r>
        <w:rPr>
          <w:rFonts w:ascii="Times New Roman"/>
          <w:b w:val="false"/>
          <w:i w:val="false"/>
          <w:color w:val="000000"/>
          <w:sz w:val="28"/>
        </w:rPr>
        <w:t>
      3. Темекі өнімдерінің өндірісін технологиялық бақылау бойынша зертханалар:</w:t>
      </w:r>
    </w:p>
    <w:bookmarkStart w:name="z827" w:id="745"/>
    <w:p>
      <w:pPr>
        <w:spacing w:after="0"/>
        <w:ind w:left="0"/>
        <w:jc w:val="both"/>
      </w:pPr>
      <w:r>
        <w:rPr>
          <w:rFonts w:ascii="Times New Roman"/>
          <w:b w:val="false"/>
          <w:i w:val="false"/>
          <w:color w:val="000000"/>
          <w:sz w:val="28"/>
        </w:rPr>
        <w:t>
      Болған кезде мыналар:</w:t>
      </w:r>
    </w:p>
    <w:bookmarkEnd w:id="745"/>
    <w:p>
      <w:pPr>
        <w:spacing w:after="0"/>
        <w:ind w:left="0"/>
        <w:jc w:val="both"/>
      </w:pPr>
      <w:r>
        <w:rPr>
          <w:rFonts w:ascii="Times New Roman"/>
          <w:b w:val="false"/>
          <w:i w:val="false"/>
          <w:color w:val="000000"/>
          <w:sz w:val="28"/>
        </w:rPr>
        <w:t>
      1) аккредиттеу аттестатын (куәлігін) берген орган __________;</w:t>
      </w:r>
    </w:p>
    <w:p>
      <w:pPr>
        <w:spacing w:after="0"/>
        <w:ind w:left="0"/>
        <w:jc w:val="both"/>
      </w:pPr>
      <w:r>
        <w:rPr>
          <w:rFonts w:ascii="Times New Roman"/>
          <w:b w:val="false"/>
          <w:i w:val="false"/>
          <w:color w:val="000000"/>
          <w:sz w:val="28"/>
        </w:rPr>
        <w:t>
      2) аттестаттың (куәліктің) қолданыс мерзімі ________________;</w:t>
      </w:r>
    </w:p>
    <w:p>
      <w:pPr>
        <w:spacing w:after="0"/>
        <w:ind w:left="0"/>
        <w:jc w:val="both"/>
      </w:pPr>
      <w:r>
        <w:rPr>
          <w:rFonts w:ascii="Times New Roman"/>
          <w:b w:val="false"/>
          <w:i w:val="false"/>
          <w:color w:val="000000"/>
          <w:sz w:val="28"/>
        </w:rPr>
        <w:t>
      3) аккредиттеу (аттестаттау) саласы ________________________;</w:t>
      </w:r>
    </w:p>
    <w:p>
      <w:pPr>
        <w:spacing w:after="0"/>
        <w:ind w:left="0"/>
        <w:jc w:val="both"/>
      </w:pPr>
      <w:r>
        <w:rPr>
          <w:rFonts w:ascii="Times New Roman"/>
          <w:b w:val="false"/>
          <w:i w:val="false"/>
          <w:color w:val="000000"/>
          <w:sz w:val="28"/>
        </w:rPr>
        <w:t>
      4) аккредиттеу аттестатының (куәлігінің) нөмірі және күні ____________;</w:t>
      </w:r>
    </w:p>
    <w:p>
      <w:pPr>
        <w:spacing w:after="0"/>
        <w:ind w:left="0"/>
        <w:jc w:val="both"/>
      </w:pPr>
      <w:r>
        <w:rPr>
          <w:rFonts w:ascii="Times New Roman"/>
          <w:b w:val="false"/>
          <w:i w:val="false"/>
          <w:color w:val="000000"/>
          <w:sz w:val="28"/>
        </w:rPr>
        <w:t>
      5) берген орны ____________________________________________ көрсетілсін.</w:t>
      </w:r>
    </w:p>
    <w:p>
      <w:pPr>
        <w:spacing w:after="0"/>
        <w:ind w:left="0"/>
        <w:jc w:val="both"/>
      </w:pPr>
      <w:r>
        <w:rPr>
          <w:rFonts w:ascii="Times New Roman"/>
          <w:b w:val="false"/>
          <w:i w:val="false"/>
          <w:color w:val="000000"/>
          <w:sz w:val="28"/>
        </w:rPr>
        <w:t>
      4. Барлық тауар белгілерінің дәл және толық атауларын көрсете отырып, өндірілетін</w:t>
      </w:r>
    </w:p>
    <w:p>
      <w:pPr>
        <w:spacing w:after="0"/>
        <w:ind w:left="0"/>
        <w:jc w:val="both"/>
      </w:pPr>
      <w:r>
        <w:rPr>
          <w:rFonts w:ascii="Times New Roman"/>
          <w:b w:val="false"/>
          <w:i w:val="false"/>
          <w:color w:val="000000"/>
          <w:sz w:val="28"/>
        </w:rPr>
        <w:t>
       өнім тізбесі: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1) барлық тауар белгілерінің дәл және толық атауларын көрсете отырып, өндірілетін </w:t>
      </w:r>
    </w:p>
    <w:p>
      <w:pPr>
        <w:spacing w:after="0"/>
        <w:ind w:left="0"/>
        <w:jc w:val="both"/>
      </w:pPr>
      <w:r>
        <w:rPr>
          <w:rFonts w:ascii="Times New Roman"/>
          <w:b w:val="false"/>
          <w:i w:val="false"/>
          <w:color w:val="000000"/>
          <w:sz w:val="28"/>
        </w:rPr>
        <w:t>
      өнімнің дәл және толық атауы _________________;</w:t>
      </w:r>
    </w:p>
    <w:p>
      <w:pPr>
        <w:spacing w:after="0"/>
        <w:ind w:left="0"/>
        <w:jc w:val="both"/>
      </w:pPr>
      <w:r>
        <w:rPr>
          <w:rFonts w:ascii="Times New Roman"/>
          <w:b w:val="false"/>
          <w:i w:val="false"/>
          <w:color w:val="000000"/>
          <w:sz w:val="28"/>
        </w:rPr>
        <w:t>
      2) тауар белгісін тіркеу нөмірі және күні __________________ көрсетілсін.</w:t>
      </w:r>
    </w:p>
    <w:p>
      <w:pPr>
        <w:spacing w:after="0"/>
        <w:ind w:left="0"/>
        <w:jc w:val="both"/>
      </w:pPr>
      <w:r>
        <w:rPr>
          <w:rFonts w:ascii="Times New Roman"/>
          <w:b w:val="false"/>
          <w:i w:val="false"/>
          <w:color w:val="000000"/>
          <w:sz w:val="28"/>
        </w:rPr>
        <w:t>
      5. "Техникалық реттеу туралы" 2004 жылғы 9 қарашадағы Қазақстан Республикасы</w:t>
      </w:r>
    </w:p>
    <w:p>
      <w:pPr>
        <w:spacing w:after="0"/>
        <w:ind w:left="0"/>
        <w:jc w:val="both"/>
      </w:pPr>
      <w:r>
        <w:rPr>
          <w:rFonts w:ascii="Times New Roman"/>
          <w:b w:val="false"/>
          <w:i w:val="false"/>
          <w:color w:val="000000"/>
          <w:sz w:val="28"/>
        </w:rPr>
        <w:t>
      Заңының талаптарына сәйкес келетін нормативтік техникалық құжаттар:</w:t>
      </w:r>
    </w:p>
    <w:p>
      <w:pPr>
        <w:spacing w:after="0"/>
        <w:ind w:left="0"/>
        <w:jc w:val="both"/>
      </w:pPr>
      <w:r>
        <w:rPr>
          <w:rFonts w:ascii="Times New Roman"/>
          <w:b w:val="false"/>
          <w:i w:val="false"/>
          <w:color w:val="000000"/>
          <w:sz w:val="28"/>
        </w:rPr>
        <w:t>
      техникалық құжаттаманың болуы көрсетілсін:</w:t>
      </w:r>
    </w:p>
    <w:p>
      <w:pPr>
        <w:spacing w:after="0"/>
        <w:ind w:left="0"/>
        <w:jc w:val="both"/>
      </w:pPr>
      <w:r>
        <w:rPr>
          <w:rFonts w:ascii="Times New Roman"/>
          <w:b w:val="false"/>
          <w:i w:val="false"/>
          <w:color w:val="000000"/>
          <w:sz w:val="28"/>
        </w:rPr>
        <w:t>
      1) стандарттың нөмірі және күні ____________________________;</w:t>
      </w:r>
    </w:p>
    <w:p>
      <w:pPr>
        <w:spacing w:after="0"/>
        <w:ind w:left="0"/>
        <w:jc w:val="both"/>
      </w:pPr>
      <w:r>
        <w:rPr>
          <w:rFonts w:ascii="Times New Roman"/>
          <w:b w:val="false"/>
          <w:i w:val="false"/>
          <w:color w:val="000000"/>
          <w:sz w:val="28"/>
        </w:rPr>
        <w:t>
      2) техникалық регламенттің нөмірі және күні ________________;</w:t>
      </w:r>
    </w:p>
    <w:p>
      <w:pPr>
        <w:spacing w:after="0"/>
        <w:ind w:left="0"/>
        <w:jc w:val="both"/>
      </w:pPr>
      <w:r>
        <w:rPr>
          <w:rFonts w:ascii="Times New Roman"/>
          <w:b w:val="false"/>
          <w:i w:val="false"/>
          <w:color w:val="000000"/>
          <w:sz w:val="28"/>
        </w:rPr>
        <w:t>
      3) технологиялық нұсқаулық нөмірі және күні (болған кезде)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басқа құжаттама (болған кезде)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3-қосымша</w:t>
            </w:r>
            <w:r>
              <w:br/>
            </w:r>
            <w:r>
              <w:rPr>
                <w:rFonts w:ascii="Times New Roman"/>
                <w:b w:val="false"/>
                <w:i w:val="false"/>
                <w:color w:val="000000"/>
                <w:sz w:val="20"/>
              </w:rPr>
              <w:t xml:space="preserve"> "Авторлық құқық пен сабақтас</w:t>
            </w:r>
            <w:r>
              <w:br/>
            </w:r>
            <w:r>
              <w:rPr>
                <w:rFonts w:ascii="Times New Roman"/>
                <w:b w:val="false"/>
                <w:i w:val="false"/>
                <w:color w:val="000000"/>
                <w:sz w:val="20"/>
              </w:rPr>
              <w:t>құқық, тауар таңбалары, қызмет</w:t>
            </w:r>
            <w:r>
              <w:br/>
            </w:r>
            <w:r>
              <w:rPr>
                <w:rFonts w:ascii="Times New Roman"/>
                <w:b w:val="false"/>
                <w:i w:val="false"/>
                <w:color w:val="000000"/>
                <w:sz w:val="20"/>
              </w:rPr>
              <w:t>көрсету таңбалары объектілерiн</w:t>
            </w:r>
            <w:r>
              <w:br/>
            </w:r>
            <w:r>
              <w:rPr>
                <w:rFonts w:ascii="Times New Roman"/>
                <w:b w:val="false"/>
                <w:i w:val="false"/>
                <w:color w:val="000000"/>
                <w:sz w:val="20"/>
              </w:rPr>
              <w:t>және тауарларды шығарған</w:t>
            </w:r>
            <w:r>
              <w:br/>
            </w:r>
            <w:r>
              <w:rPr>
                <w:rFonts w:ascii="Times New Roman"/>
                <w:b w:val="false"/>
                <w:i w:val="false"/>
                <w:color w:val="000000"/>
                <w:sz w:val="20"/>
              </w:rPr>
              <w:t>жерлердің атауларын зияткерлік</w:t>
            </w:r>
            <w:r>
              <w:br/>
            </w:r>
            <w:r>
              <w:rPr>
                <w:rFonts w:ascii="Times New Roman"/>
                <w:b w:val="false"/>
                <w:i w:val="false"/>
                <w:color w:val="000000"/>
                <w:sz w:val="20"/>
              </w:rPr>
              <w:t>меншік объектілерінің кедендік</w:t>
            </w:r>
            <w:r>
              <w:br/>
            </w:r>
            <w:r>
              <w:rPr>
                <w:rFonts w:ascii="Times New Roman"/>
                <w:b w:val="false"/>
                <w:i w:val="false"/>
                <w:color w:val="000000"/>
                <w:sz w:val="20"/>
              </w:rPr>
              <w:t>тізіліміне 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 заңды мекен-жайы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 жүзіндегі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телефон </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845" w:id="746"/>
    <w:p>
      <w:pPr>
        <w:spacing w:after="0"/>
        <w:ind w:left="0"/>
        <w:jc w:val="left"/>
      </w:pPr>
      <w:r>
        <w:rPr>
          <w:rFonts w:ascii="Times New Roman"/>
          <w:b/>
          <w:i w:val="false"/>
          <w:color w:val="000000"/>
        </w:rPr>
        <w:t xml:space="preserve"> Өтініш</w:t>
      </w:r>
    </w:p>
    <w:bookmarkEnd w:id="746"/>
    <w:p>
      <w:pPr>
        <w:spacing w:after="0"/>
        <w:ind w:left="0"/>
        <w:jc w:val="both"/>
      </w:pPr>
      <w:r>
        <w:rPr>
          <w:rFonts w:ascii="Times New Roman"/>
          <w:b w:val="false"/>
          <w:i w:val="false"/>
          <w:color w:val="000000"/>
          <w:sz w:val="28"/>
        </w:rPr>
        <w:t xml:space="preserve">
      Сізден, "Қазақстан Республикасындағы кеден ісі туралы" 2010 жылғы 30 маусымдағы Қазақстан Республикасы Кодексінің </w:t>
      </w:r>
      <w:r>
        <w:rPr>
          <w:rFonts w:ascii="Times New Roman"/>
          <w:b w:val="false"/>
          <w:i w:val="false"/>
          <w:color w:val="000000"/>
          <w:sz w:val="28"/>
        </w:rPr>
        <w:t>439-бабына</w:t>
      </w:r>
      <w:r>
        <w:rPr>
          <w:rFonts w:ascii="Times New Roman"/>
          <w:b w:val="false"/>
          <w:i w:val="false"/>
          <w:color w:val="000000"/>
          <w:sz w:val="28"/>
        </w:rPr>
        <w:t xml:space="preserve"> сәйкес зияткерлік меншік объектілеріне құқықтарды қорғау туралы сұраймыз.</w:t>
      </w:r>
    </w:p>
    <w:p>
      <w:pPr>
        <w:spacing w:after="0"/>
        <w:ind w:left="0"/>
        <w:jc w:val="both"/>
      </w:pPr>
      <w:r>
        <w:rPr>
          <w:rFonts w:ascii="Times New Roman"/>
          <w:b w:val="false"/>
          <w:i w:val="false"/>
          <w:color w:val="000000"/>
          <w:sz w:val="28"/>
        </w:rPr>
        <w:t>
      Біздің қарамағымызда:</w:t>
      </w:r>
    </w:p>
    <w:p>
      <w:pPr>
        <w:spacing w:after="0"/>
        <w:ind w:left="0"/>
        <w:jc w:val="both"/>
      </w:pPr>
      <w:r>
        <w:rPr>
          <w:rFonts w:ascii="Times New Roman"/>
          <w:b w:val="false"/>
          <w:i w:val="false"/>
          <w:color w:val="000000"/>
          <w:sz w:val="28"/>
        </w:rPr>
        <w:t>
      1) зияткерлік меншіктің тиісті объектілері туралы, құқық иеленушіге оның құқығын қорғауда мемлекеттік кірістер органдарының жәрдемі қажет болатын мерзім туралы ақпарат, оның ішінде электрондық нысандағы ақпарат, сондай-ақ Кеден одағы сыртқы экономикалық қызметінің бірыңғай тауар номенклатурасына сәйкес бірінші алты таңба деңгейінде тауарлар коды көрсетіле отырып, зияткерлік меншік объектілері бар тауарлардың сипаттамасы, кеден органдарына зияткерлік меншік құқықтары бұзылған тауарын анықтауға мүмкiндiк беретiн құқық иеленушінің тауарлар туралы егжей-тегжейлі мәліметтері;</w:t>
      </w:r>
    </w:p>
    <w:p>
      <w:pPr>
        <w:spacing w:after="0"/>
        <w:ind w:left="0"/>
        <w:jc w:val="both"/>
      </w:pPr>
      <w:r>
        <w:rPr>
          <w:rFonts w:ascii="Times New Roman"/>
          <w:b w:val="false"/>
          <w:i w:val="false"/>
          <w:color w:val="000000"/>
          <w:sz w:val="28"/>
        </w:rPr>
        <w:t>
      2) егер тауарлардың зияткерлік меншік құқығы бұзылған тауар болып табылмайтыны белгіленген жағдайларда, декларантқа және өзге адамдарға зиянының орнын толтыру, сондай-ақ олар зияткерлік меншік құқығы бұзылған тауар болып табылады деп болжанған зияткерлік меншік объектісі бар тауарларды шығаруды тоқтата тұруға байланысты туындауы мүмкін кеден органдарының шығындарын өтеу туралы өтініш берушінің міндеттемесі.</w:t>
      </w:r>
    </w:p>
    <w:bookmarkStart w:name="z850" w:id="747"/>
    <w:p>
      <w:pPr>
        <w:spacing w:after="0"/>
        <w:ind w:left="0"/>
        <w:jc w:val="both"/>
      </w:pPr>
      <w:r>
        <w:rPr>
          <w:rFonts w:ascii="Times New Roman"/>
          <w:b w:val="false"/>
          <w:i w:val="false"/>
          <w:color w:val="000000"/>
          <w:sz w:val="28"/>
        </w:rPr>
        <w:t xml:space="preserve">
      Өтінішке мыналар: </w:t>
      </w:r>
    </w:p>
    <w:bookmarkEnd w:id="747"/>
    <w:p>
      <w:pPr>
        <w:spacing w:after="0"/>
        <w:ind w:left="0"/>
        <w:jc w:val="both"/>
      </w:pPr>
      <w:r>
        <w:rPr>
          <w:rFonts w:ascii="Times New Roman"/>
          <w:b w:val="false"/>
          <w:i w:val="false"/>
          <w:color w:val="000000"/>
          <w:sz w:val="28"/>
        </w:rPr>
        <w:t>
      Зияткерлік меншік құқығының (куәлік, лицензиялық шарт) бар және тиесілі екенін, құқық иеленушінің өзінің мүддесін білдіретін тұлғаға берген сенімхатын, өтініш берушінің басқа тұлғаларға келтірілген зияны үшін азаматтық-құқықтық жауапкершілігін сақтандыру шартын (түпнұсқасы не оның нотариат куәландырған көшірмесін) растайтын құжаттар;</w:t>
      </w:r>
    </w:p>
    <w:bookmarkStart w:name="z852" w:id="748"/>
    <w:p>
      <w:pPr>
        <w:spacing w:after="0"/>
        <w:ind w:left="0"/>
        <w:jc w:val="both"/>
      </w:pPr>
      <w:r>
        <w:rPr>
          <w:rFonts w:ascii="Times New Roman"/>
          <w:b w:val="false"/>
          <w:i w:val="false"/>
          <w:color w:val="000000"/>
          <w:sz w:val="28"/>
        </w:rPr>
        <w:t>
      зияткерлік меншік құқығы бұзылған тауарлардың ерекше белгілерінің сипаттамасы;</w:t>
      </w:r>
    </w:p>
    <w:bookmarkEnd w:id="748"/>
    <w:p>
      <w:pPr>
        <w:spacing w:after="0"/>
        <w:ind w:left="0"/>
        <w:jc w:val="both"/>
      </w:pPr>
      <w:r>
        <w:rPr>
          <w:rFonts w:ascii="Times New Roman"/>
          <w:b w:val="false"/>
          <w:i w:val="false"/>
          <w:color w:val="000000"/>
          <w:sz w:val="28"/>
        </w:rPr>
        <w:t>
      зияткерлік меншiк объектiсi бар тауарлардың және зияткерлік меншік құқығы бұзылған тауарлардың үлгілері, оның ішінде олардың электрондық түрдегі бейнелері (болған кезде) қоса беріледі.</w:t>
      </w:r>
    </w:p>
    <w:p>
      <w:pPr>
        <w:spacing w:after="0"/>
        <w:ind w:left="0"/>
        <w:jc w:val="both"/>
      </w:pPr>
      <w:r>
        <w:rPr>
          <w:rFonts w:ascii="Times New Roman"/>
          <w:b w:val="false"/>
          <w:i w:val="false"/>
          <w:color w:val="000000"/>
          <w:sz w:val="28"/>
        </w:rPr>
        <w:t xml:space="preserve">
      Тек "Авторлық құқық пен сабақтас құқық, тауар таңбалары, қызмет көрсету </w:t>
      </w:r>
    </w:p>
    <w:p>
      <w:pPr>
        <w:spacing w:after="0"/>
        <w:ind w:left="0"/>
        <w:jc w:val="both"/>
      </w:pPr>
      <w:r>
        <w:rPr>
          <w:rFonts w:ascii="Times New Roman"/>
          <w:b w:val="false"/>
          <w:i w:val="false"/>
          <w:color w:val="000000"/>
          <w:sz w:val="28"/>
        </w:rPr>
        <w:t xml:space="preserve">
      таңбалары объектілерiн және тауарларды шығарған жерлердің атауларын зияткерлік меншік </w:t>
      </w:r>
    </w:p>
    <w:p>
      <w:pPr>
        <w:spacing w:after="0"/>
        <w:ind w:left="0"/>
        <w:jc w:val="both"/>
      </w:pPr>
      <w:r>
        <w:rPr>
          <w:rFonts w:ascii="Times New Roman"/>
          <w:b w:val="false"/>
          <w:i w:val="false"/>
          <w:color w:val="000000"/>
          <w:sz w:val="28"/>
        </w:rPr>
        <w:t xml:space="preserve">
      объектілерінің кедендік тізіліміне енгізу" мемлекеттік көрсетілетін қызмет шеңберінде </w:t>
      </w:r>
    </w:p>
    <w:p>
      <w:pPr>
        <w:spacing w:after="0"/>
        <w:ind w:left="0"/>
        <w:jc w:val="both"/>
      </w:pPr>
      <w:r>
        <w:rPr>
          <w:rFonts w:ascii="Times New Roman"/>
          <w:b w:val="false"/>
          <w:i w:val="false"/>
          <w:color w:val="000000"/>
          <w:sz w:val="28"/>
        </w:rPr>
        <w:t xml:space="preserve">
      ақпараттық жүйлерде қамтылған, заңмен қорғалатын құпияларды құрайтын мәліметтерді </w:t>
      </w:r>
    </w:p>
    <w:p>
      <w:pPr>
        <w:spacing w:after="0"/>
        <w:ind w:left="0"/>
        <w:jc w:val="both"/>
      </w:pPr>
      <w:r>
        <w:rPr>
          <w:rFonts w:ascii="Times New Roman"/>
          <w:b w:val="false"/>
          <w:i w:val="false"/>
          <w:color w:val="000000"/>
          <w:sz w:val="28"/>
        </w:rPr>
        <w:t>
      пайдалануға келісім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Берген күні:_________________________</w:t>
      </w:r>
    </w:p>
    <w:p>
      <w:pPr>
        <w:spacing w:after="0"/>
        <w:ind w:left="0"/>
        <w:jc w:val="both"/>
      </w:pPr>
      <w:r>
        <w:rPr>
          <w:rFonts w:ascii="Times New Roman"/>
          <w:b w:val="false"/>
          <w:i w:val="false"/>
          <w:color w:val="000000"/>
          <w:sz w:val="28"/>
        </w:rPr>
        <w:t>
      Өтініш берушінің тегі және аты-жөні 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 бұйрығына</w:t>
            </w:r>
            <w:r>
              <w:br/>
            </w:r>
            <w:r>
              <w:rPr>
                <w:rFonts w:ascii="Times New Roman"/>
                <w:b w:val="false"/>
                <w:i w:val="false"/>
                <w:color w:val="000000"/>
                <w:sz w:val="20"/>
              </w:rPr>
              <w:t>4-қосымша</w:t>
            </w:r>
            <w:r>
              <w:br/>
            </w:r>
            <w:r>
              <w:rPr>
                <w:rFonts w:ascii="Times New Roman"/>
                <w:b w:val="false"/>
                <w:i w:val="false"/>
                <w:color w:val="000000"/>
                <w:sz w:val="20"/>
              </w:rPr>
              <w:t>"Уәкілетті экономикалық</w:t>
            </w:r>
            <w:r>
              <w:br/>
            </w:r>
            <w:r>
              <w:rPr>
                <w:rFonts w:ascii="Times New Roman"/>
                <w:b w:val="false"/>
                <w:i w:val="false"/>
                <w:color w:val="000000"/>
                <w:sz w:val="20"/>
              </w:rPr>
              <w:t>оператор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іс жүзіндегі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863" w:id="749"/>
    <w:p>
      <w:pPr>
        <w:spacing w:after="0"/>
        <w:ind w:left="0"/>
        <w:jc w:val="left"/>
      </w:pPr>
      <w:r>
        <w:rPr>
          <w:rFonts w:ascii="Times New Roman"/>
          <w:b/>
          <w:i w:val="false"/>
          <w:color w:val="000000"/>
        </w:rPr>
        <w:t xml:space="preserve"> Өтініш</w:t>
      </w:r>
    </w:p>
    <w:bookmarkEnd w:id="749"/>
    <w:p>
      <w:pPr>
        <w:spacing w:after="0"/>
        <w:ind w:left="0"/>
        <w:jc w:val="both"/>
      </w:pPr>
      <w:r>
        <w:rPr>
          <w:rFonts w:ascii="Times New Roman"/>
          <w:b w:val="false"/>
          <w:i w:val="false"/>
          <w:color w:val="000000"/>
          <w:sz w:val="28"/>
        </w:rPr>
        <w:t xml:space="preserve">
      Сізден, "Қазақстан Республикасындағы кеден ісі туралы" 2010 жылғы 30 маусымдағы </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63-бабына</w:t>
      </w:r>
      <w:r>
        <w:rPr>
          <w:rFonts w:ascii="Times New Roman"/>
          <w:b w:val="false"/>
          <w:i w:val="false"/>
          <w:color w:val="000000"/>
          <w:sz w:val="28"/>
        </w:rPr>
        <w:t xml:space="preserve"> сәйкес уәкілетті экономикалық оператор </w:t>
      </w:r>
    </w:p>
    <w:p>
      <w:pPr>
        <w:spacing w:after="0"/>
        <w:ind w:left="0"/>
        <w:jc w:val="both"/>
      </w:pPr>
      <w:r>
        <w:rPr>
          <w:rFonts w:ascii="Times New Roman"/>
          <w:b w:val="false"/>
          <w:i w:val="false"/>
          <w:color w:val="000000"/>
          <w:sz w:val="28"/>
        </w:rPr>
        <w:t>
      тізіліміне енгізу туралы куәлікті беруді сұраймыз.</w:t>
      </w:r>
    </w:p>
    <w:p>
      <w:pPr>
        <w:spacing w:after="0"/>
        <w:ind w:left="0"/>
        <w:jc w:val="both"/>
      </w:pPr>
      <w:r>
        <w:rPr>
          <w:rFonts w:ascii="Times New Roman"/>
          <w:b w:val="false"/>
          <w:i w:val="false"/>
          <w:color w:val="000000"/>
          <w:sz w:val="28"/>
        </w:rPr>
        <w:t>
      Біздің қарамағымызда:</w:t>
      </w:r>
    </w:p>
    <w:p>
      <w:pPr>
        <w:spacing w:after="0"/>
        <w:ind w:left="0"/>
        <w:jc w:val="both"/>
      </w:pPr>
      <w:r>
        <w:rPr>
          <w:rFonts w:ascii="Times New Roman"/>
          <w:b w:val="false"/>
          <w:i w:val="false"/>
          <w:color w:val="000000"/>
          <w:sz w:val="28"/>
        </w:rPr>
        <w:t xml:space="preserve">
      кедендік баждардың, салықтардың төленуін бас қамтамасыз етудің болуы туралы </w:t>
      </w:r>
    </w:p>
    <w:p>
      <w:pPr>
        <w:spacing w:after="0"/>
        <w:ind w:left="0"/>
        <w:jc w:val="both"/>
      </w:pPr>
      <w:r>
        <w:rPr>
          <w:rFonts w:ascii="Times New Roman"/>
          <w:b w:val="false"/>
          <w:i w:val="false"/>
          <w:color w:val="000000"/>
          <w:sz w:val="28"/>
        </w:rPr>
        <w:t>
      ақпарат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кеден органына өтініш берген күнге дейін үш жыл ішінде сыртқы экономикалық </w:t>
      </w:r>
    </w:p>
    <w:p>
      <w:pPr>
        <w:spacing w:after="0"/>
        <w:ind w:left="0"/>
        <w:jc w:val="both"/>
      </w:pPr>
      <w:r>
        <w:rPr>
          <w:rFonts w:ascii="Times New Roman"/>
          <w:b w:val="false"/>
          <w:i w:val="false"/>
          <w:color w:val="000000"/>
          <w:sz w:val="28"/>
        </w:rPr>
        <w:t>
      қызметті жүзеге асыруы туралы ақпарат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кеден органына өтініш берген күні Қазақстан Республикасының кеден заңнамасына </w:t>
      </w:r>
    </w:p>
    <w:p>
      <w:pPr>
        <w:spacing w:after="0"/>
        <w:ind w:left="0"/>
        <w:jc w:val="both"/>
      </w:pPr>
      <w:r>
        <w:rPr>
          <w:rFonts w:ascii="Times New Roman"/>
          <w:b w:val="false"/>
          <w:i w:val="false"/>
          <w:color w:val="000000"/>
          <w:sz w:val="28"/>
        </w:rPr>
        <w:t xml:space="preserve">
      сәйкес кедендік төлемдер мен салықтар бойынша берешегінің болуы/болмауы туралы ақпарат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кеден органына өтініш берген күні Қазақстан Республикасының салық заңнамасына</w:t>
      </w:r>
    </w:p>
    <w:p>
      <w:pPr>
        <w:spacing w:after="0"/>
        <w:ind w:left="0"/>
        <w:jc w:val="both"/>
      </w:pPr>
      <w:r>
        <w:rPr>
          <w:rFonts w:ascii="Times New Roman"/>
          <w:b w:val="false"/>
          <w:i w:val="false"/>
          <w:color w:val="000000"/>
          <w:sz w:val="28"/>
        </w:rPr>
        <w:t>
      сәйкес берешектердің (бересінің) болуы/болмауы туралы ақпарат</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кеден органына өтініш берген күні өтініш берушінің, құрылтайшылардың, </w:t>
      </w:r>
    </w:p>
    <w:p>
      <w:pPr>
        <w:spacing w:after="0"/>
        <w:ind w:left="0"/>
        <w:jc w:val="both"/>
      </w:pPr>
      <w:r>
        <w:rPr>
          <w:rFonts w:ascii="Times New Roman"/>
          <w:b w:val="false"/>
          <w:i w:val="false"/>
          <w:color w:val="000000"/>
          <w:sz w:val="28"/>
        </w:rPr>
        <w:t xml:space="preserve">
      акциялардың бақылау пакеті бар акционерлердің 1997 жылғы 16 шілдедегі Қазақстан </w:t>
      </w:r>
    </w:p>
    <w:p>
      <w:pPr>
        <w:spacing w:after="0"/>
        <w:ind w:left="0"/>
        <w:jc w:val="both"/>
      </w:pPr>
      <w:r>
        <w:rPr>
          <w:rFonts w:ascii="Times New Roman"/>
          <w:b w:val="false"/>
          <w:i w:val="false"/>
          <w:color w:val="000000"/>
          <w:sz w:val="28"/>
        </w:rPr>
        <w:t xml:space="preserve">
      Республикасы Қылмыстық кодексінің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250-баптарына</w:t>
      </w:r>
      <w:r>
        <w:rPr>
          <w:rFonts w:ascii="Times New Roman"/>
          <w:b w:val="false"/>
          <w:i w:val="false"/>
          <w:color w:val="000000"/>
          <w:sz w:val="28"/>
        </w:rPr>
        <w:t xml:space="preserve">, сондай-ақ 2014 жылғы 3 </w:t>
      </w:r>
    </w:p>
    <w:p>
      <w:pPr>
        <w:spacing w:after="0"/>
        <w:ind w:left="0"/>
        <w:jc w:val="both"/>
      </w:pPr>
      <w:r>
        <w:rPr>
          <w:rFonts w:ascii="Times New Roman"/>
          <w:b w:val="false"/>
          <w:i w:val="false"/>
          <w:color w:val="000000"/>
          <w:sz w:val="28"/>
        </w:rPr>
        <w:t xml:space="preserve">
      шілдедегі Қазақстан Республикасы Қылмыстық кодексінің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286-баптарына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сәйкес өтелмеген соттылығының болу фактілерінің болуы/болмауы туралы ақпарат</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кеден органына өтініш берген күні бір жыл ішінде 2001 жылғы 30 </w:t>
      </w:r>
    </w:p>
    <w:p>
      <w:pPr>
        <w:spacing w:after="0"/>
        <w:ind w:left="0"/>
        <w:jc w:val="both"/>
      </w:pPr>
      <w:r>
        <w:rPr>
          <w:rFonts w:ascii="Times New Roman"/>
          <w:b w:val="false"/>
          <w:i w:val="false"/>
          <w:color w:val="000000"/>
          <w:sz w:val="28"/>
        </w:rPr>
        <w:t xml:space="preserve">
      қаңтардағы "Әкімшілік құқық бұзушылық туралы" Қазақстан Республикасы кодексінің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413-2</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417-1</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426</w:t>
      </w:r>
      <w:r>
        <w:rPr>
          <w:rFonts w:ascii="Times New Roman"/>
          <w:b w:val="false"/>
          <w:i w:val="false"/>
          <w:color w:val="000000"/>
          <w:sz w:val="28"/>
        </w:rPr>
        <w:t xml:space="preserve"> –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438-1-баптарына</w:t>
      </w:r>
      <w:r>
        <w:rPr>
          <w:rFonts w:ascii="Times New Roman"/>
          <w:b w:val="false"/>
          <w:i w:val="false"/>
          <w:color w:val="000000"/>
          <w:sz w:val="28"/>
        </w:rPr>
        <w:t xml:space="preserve">, сондай-ақ 2014 жылғы шілдедегі "Әкімшілік құқық бұзушылық туралы" </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w:t>
      </w:r>
      <w:r>
        <w:rPr>
          <w:rFonts w:ascii="Times New Roman"/>
          <w:b w:val="false"/>
          <w:i w:val="false"/>
          <w:color w:val="000000"/>
          <w:sz w:val="28"/>
        </w:rPr>
        <w:t>545</w:t>
      </w: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әкімшілік жауаптылыққа тартылу фактілерінің болуы/болмауы туралы ақпарат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кедендік операцияларды жасау кезінде кеден органдарына ұсынылған мәліметтерді </w:t>
      </w:r>
    </w:p>
    <w:p>
      <w:pPr>
        <w:spacing w:after="0"/>
        <w:ind w:left="0"/>
        <w:jc w:val="both"/>
      </w:pPr>
      <w:r>
        <w:rPr>
          <w:rFonts w:ascii="Times New Roman"/>
          <w:b w:val="false"/>
          <w:i w:val="false"/>
          <w:color w:val="000000"/>
          <w:sz w:val="28"/>
        </w:rPr>
        <w:t xml:space="preserve">
      шаруашылық операцияларын жүргізу туралы мәліметтермен салыстыруға мүмкіндік беретін </w:t>
      </w:r>
    </w:p>
    <w:p>
      <w:pPr>
        <w:spacing w:after="0"/>
        <w:ind w:left="0"/>
        <w:jc w:val="both"/>
      </w:pPr>
      <w:r>
        <w:rPr>
          <w:rFonts w:ascii="Times New Roman"/>
          <w:b w:val="false"/>
          <w:i w:val="false"/>
          <w:color w:val="000000"/>
          <w:sz w:val="28"/>
        </w:rPr>
        <w:t>
      тауарларды есепке алудың автоматтандырылған жүйесінің болуы туралы ақпарат</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аудиторлық есептің және (немесе) аудиторлық есепттердің болуы туралы </w:t>
      </w:r>
    </w:p>
    <w:p>
      <w:pPr>
        <w:spacing w:after="0"/>
        <w:ind w:left="0"/>
        <w:jc w:val="both"/>
      </w:pPr>
      <w:r>
        <w:rPr>
          <w:rFonts w:ascii="Times New Roman"/>
          <w:b w:val="false"/>
          <w:i w:val="false"/>
          <w:color w:val="000000"/>
          <w:sz w:val="28"/>
        </w:rPr>
        <w:t>
      ақпарат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меншік құқығындағы немесе шаруашылық жүргізу құқығындағы немесе жедел басқару </w:t>
      </w:r>
    </w:p>
    <w:p>
      <w:pPr>
        <w:spacing w:after="0"/>
        <w:ind w:left="0"/>
        <w:jc w:val="both"/>
      </w:pPr>
      <w:r>
        <w:rPr>
          <w:rFonts w:ascii="Times New Roman"/>
          <w:b w:val="false"/>
          <w:i w:val="false"/>
          <w:color w:val="000000"/>
          <w:sz w:val="28"/>
        </w:rPr>
        <w:t xml:space="preserve">
      немесе жалдау (қосалқы жалдау) құқығындағы не өзге заңды негіздерде өндірістік </w:t>
      </w:r>
    </w:p>
    <w:p>
      <w:pPr>
        <w:spacing w:after="0"/>
        <w:ind w:left="0"/>
        <w:jc w:val="both"/>
      </w:pPr>
      <w:r>
        <w:rPr>
          <w:rFonts w:ascii="Times New Roman"/>
          <w:b w:val="false"/>
          <w:i w:val="false"/>
          <w:color w:val="000000"/>
          <w:sz w:val="28"/>
        </w:rPr>
        <w:t xml:space="preserve">
      операциялар жүзеге асырылатын үй-жайлар, ашық алаңдар және өзге аумақтардың болуы </w:t>
      </w:r>
    </w:p>
    <w:p>
      <w:pPr>
        <w:spacing w:after="0"/>
        <w:ind w:left="0"/>
        <w:jc w:val="both"/>
      </w:pPr>
      <w:r>
        <w:rPr>
          <w:rFonts w:ascii="Times New Roman"/>
          <w:b w:val="false"/>
          <w:i w:val="false"/>
          <w:color w:val="000000"/>
          <w:sz w:val="28"/>
        </w:rPr>
        <w:t>
      туралы ақпарат __________________________________________________________________;</w:t>
      </w:r>
    </w:p>
    <w:p>
      <w:pPr>
        <w:spacing w:after="0"/>
        <w:ind w:left="0"/>
        <w:jc w:val="both"/>
      </w:pPr>
      <w:r>
        <w:rPr>
          <w:rFonts w:ascii="Times New Roman"/>
          <w:b w:val="false"/>
          <w:i w:val="false"/>
          <w:color w:val="000000"/>
          <w:sz w:val="28"/>
        </w:rPr>
        <w:t xml:space="preserve">
      электрондық шот фактура ақпараттық жүйесін пайдалану туралы шарттың (келісімнің) </w:t>
      </w:r>
    </w:p>
    <w:p>
      <w:pPr>
        <w:spacing w:after="0"/>
        <w:ind w:left="0"/>
        <w:jc w:val="both"/>
      </w:pPr>
      <w:r>
        <w:rPr>
          <w:rFonts w:ascii="Times New Roman"/>
          <w:b w:val="false"/>
          <w:i w:val="false"/>
          <w:color w:val="000000"/>
          <w:sz w:val="28"/>
        </w:rPr>
        <w:t>
      болуы туралы ақпарат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құпиясы бар мәліметтерді тек "Уәкілетті</w:t>
      </w:r>
    </w:p>
    <w:p>
      <w:pPr>
        <w:spacing w:after="0"/>
        <w:ind w:left="0"/>
        <w:jc w:val="both"/>
      </w:pPr>
      <w:r>
        <w:rPr>
          <w:rFonts w:ascii="Times New Roman"/>
          <w:b w:val="false"/>
          <w:i w:val="false"/>
          <w:color w:val="000000"/>
          <w:sz w:val="28"/>
        </w:rPr>
        <w:t xml:space="preserve">
       экономикалық оператор мәртебесін беру" мемлекеттік көрсетілетін қызмет шеңберінде ғана </w:t>
      </w:r>
    </w:p>
    <w:p>
      <w:pPr>
        <w:spacing w:after="0"/>
        <w:ind w:left="0"/>
        <w:jc w:val="both"/>
      </w:pPr>
      <w:r>
        <w:rPr>
          <w:rFonts w:ascii="Times New Roman"/>
          <w:b w:val="false"/>
          <w:i w:val="false"/>
          <w:color w:val="000000"/>
          <w:sz w:val="28"/>
        </w:rPr>
        <w:t>
      пайдалануға келісім ______________________________________________________________.</w:t>
      </w:r>
    </w:p>
    <w:p>
      <w:pPr>
        <w:spacing w:after="0"/>
        <w:ind w:left="0"/>
        <w:jc w:val="both"/>
      </w:pPr>
      <w:r>
        <w:rPr>
          <w:rFonts w:ascii="Times New Roman"/>
          <w:b w:val="false"/>
          <w:i w:val="false"/>
          <w:color w:val="000000"/>
          <w:sz w:val="28"/>
        </w:rPr>
        <w:t>
      Берген күні:_______________________________________________</w:t>
      </w:r>
    </w:p>
    <w:p>
      <w:pPr>
        <w:spacing w:after="0"/>
        <w:ind w:left="0"/>
        <w:jc w:val="both"/>
      </w:pPr>
      <w:r>
        <w:rPr>
          <w:rFonts w:ascii="Times New Roman"/>
          <w:b w:val="false"/>
          <w:i w:val="false"/>
          <w:color w:val="000000"/>
          <w:sz w:val="28"/>
        </w:rPr>
        <w:t>
      Өтініш берушінің тегі және аты-жөні _________________________</w:t>
      </w:r>
    </w:p>
    <w:p>
      <w:pPr>
        <w:spacing w:after="0"/>
        <w:ind w:left="0"/>
        <w:jc w:val="both"/>
      </w:pPr>
      <w:r>
        <w:rPr>
          <w:rFonts w:ascii="Times New Roman"/>
          <w:b w:val="false"/>
          <w:i w:val="false"/>
          <w:color w:val="000000"/>
          <w:sz w:val="28"/>
        </w:rPr>
        <w:t>
      Қолы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5-қосымша</w:t>
            </w:r>
            <w:r>
              <w:br/>
            </w:r>
            <w:r>
              <w:rPr>
                <w:rFonts w:ascii="Times New Roman"/>
                <w:b w:val="false"/>
                <w:i w:val="false"/>
                <w:color w:val="000000"/>
                <w:sz w:val="20"/>
              </w:rPr>
              <w:t xml:space="preserve"> "Кеден өкілдерінің тізіліміне</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іс жүзіндегі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893" w:id="750"/>
    <w:p>
      <w:pPr>
        <w:spacing w:after="0"/>
        <w:ind w:left="0"/>
        <w:jc w:val="left"/>
      </w:pPr>
      <w:r>
        <w:rPr>
          <w:rFonts w:ascii="Times New Roman"/>
          <w:b/>
          <w:i w:val="false"/>
          <w:color w:val="000000"/>
        </w:rPr>
        <w:t xml:space="preserve"> Өтініш</w:t>
      </w:r>
    </w:p>
    <w:bookmarkEnd w:id="750"/>
    <w:p>
      <w:pPr>
        <w:spacing w:after="0"/>
        <w:ind w:left="0"/>
        <w:jc w:val="both"/>
      </w:pPr>
      <w:r>
        <w:rPr>
          <w:rFonts w:ascii="Times New Roman"/>
          <w:b w:val="false"/>
          <w:i w:val="false"/>
          <w:color w:val="000000"/>
          <w:sz w:val="28"/>
        </w:rPr>
        <w:t xml:space="preserve">
      Сізден, "Қазақстан Республикасындағы кеден ісі туралы" 2010 жылғы 30 маусымдағы </w:t>
      </w:r>
    </w:p>
    <w:p>
      <w:pPr>
        <w:spacing w:after="0"/>
        <w:ind w:left="0"/>
        <w:jc w:val="both"/>
      </w:pPr>
      <w:r>
        <w:rPr>
          <w:rFonts w:ascii="Times New Roman"/>
          <w:b w:val="false"/>
          <w:i w:val="false"/>
          <w:color w:val="000000"/>
          <w:sz w:val="28"/>
        </w:rPr>
        <w:t>
      Қазақстан Республикасы Кодексінің 27-бабына сәйкес кеден өкілдерінің тізіліміне енгізуді сұраймыз.</w:t>
      </w:r>
    </w:p>
    <w:p>
      <w:pPr>
        <w:spacing w:after="0"/>
        <w:ind w:left="0"/>
        <w:jc w:val="both"/>
      </w:pPr>
      <w:r>
        <w:rPr>
          <w:rFonts w:ascii="Times New Roman"/>
          <w:b w:val="false"/>
          <w:i w:val="false"/>
          <w:color w:val="000000"/>
          <w:sz w:val="28"/>
        </w:rPr>
        <w:t>
      Біздің қарамағымызда:</w:t>
      </w:r>
    </w:p>
    <w:p>
      <w:pPr>
        <w:spacing w:after="0"/>
        <w:ind w:left="0"/>
        <w:jc w:val="both"/>
      </w:pPr>
      <w:r>
        <w:rPr>
          <w:rFonts w:ascii="Times New Roman"/>
          <w:b w:val="false"/>
          <w:i w:val="false"/>
          <w:color w:val="000000"/>
          <w:sz w:val="28"/>
        </w:rPr>
        <w:t>
      банк шотының ашылғаны туралы мәліметтер 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ол арқылы кеден өкілі ретінде қызметті жүзеге асыру жоспарланған, оның белгіленген </w:t>
      </w:r>
    </w:p>
    <w:p>
      <w:pPr>
        <w:spacing w:after="0"/>
        <w:ind w:left="0"/>
        <w:jc w:val="both"/>
      </w:pPr>
      <w:r>
        <w:rPr>
          <w:rFonts w:ascii="Times New Roman"/>
          <w:b w:val="false"/>
          <w:i w:val="false"/>
          <w:color w:val="000000"/>
          <w:sz w:val="28"/>
        </w:rPr>
        <w:t>
      құрылымдық бөлімшелерінің тізбесі және тұрған жері туралы мәлімет</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штатта бар кедендік декларациялау жөніндегі мамандар туралы мәлімет 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кедендік баждардың, салықтардың төленуін қамтамасыз ету туралы мәлімет</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азаматтық–құқықтық жауапкершілігін сақтандыру шарты (шарттары) </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кедендік декларациялау бойынша мамандардың біліктілік аттестаттары туралы мәліметтер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құпиясы бар мәліметтерді тек "Кеден </w:t>
      </w:r>
    </w:p>
    <w:p>
      <w:pPr>
        <w:spacing w:after="0"/>
        <w:ind w:left="0"/>
        <w:jc w:val="both"/>
      </w:pPr>
      <w:r>
        <w:rPr>
          <w:rFonts w:ascii="Times New Roman"/>
          <w:b w:val="false"/>
          <w:i w:val="false"/>
          <w:color w:val="000000"/>
          <w:sz w:val="28"/>
        </w:rPr>
        <w:t xml:space="preserve">
      өкілдерінің тізіліміне енгізу" мемлекеттік көрсетілетін қызмет шеңберінде ғана пайдалануға </w:t>
      </w:r>
    </w:p>
    <w:p>
      <w:pPr>
        <w:spacing w:after="0"/>
        <w:ind w:left="0"/>
        <w:jc w:val="both"/>
      </w:pPr>
      <w:r>
        <w:rPr>
          <w:rFonts w:ascii="Times New Roman"/>
          <w:b w:val="false"/>
          <w:i w:val="false"/>
          <w:color w:val="000000"/>
          <w:sz w:val="28"/>
        </w:rPr>
        <w:t>
      келісім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xml:space="preserve">
      1) кедендік декларациялау бойынша мамандарды жұмысқа қабылдау туралы бұйрық не </w:t>
      </w:r>
    </w:p>
    <w:p>
      <w:pPr>
        <w:spacing w:after="0"/>
        <w:ind w:left="0"/>
        <w:jc w:val="both"/>
      </w:pPr>
      <w:r>
        <w:rPr>
          <w:rFonts w:ascii="Times New Roman"/>
          <w:b w:val="false"/>
          <w:i w:val="false"/>
          <w:color w:val="000000"/>
          <w:sz w:val="28"/>
        </w:rPr>
        <w:t>
      олармен жасалған еңбек шарттары _______________________________________________;</w:t>
      </w:r>
    </w:p>
    <w:p>
      <w:pPr>
        <w:spacing w:after="0"/>
        <w:ind w:left="0"/>
        <w:jc w:val="both"/>
      </w:pPr>
      <w:r>
        <w:rPr>
          <w:rFonts w:ascii="Times New Roman"/>
          <w:b w:val="false"/>
          <w:i w:val="false"/>
          <w:color w:val="000000"/>
          <w:sz w:val="28"/>
        </w:rPr>
        <w:t xml:space="preserve">
      2) "Қазақстан Республикасындағы кеден ісі туралы" Қазақстан Республикасы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16-тарауына</w:t>
      </w:r>
      <w:r>
        <w:rPr>
          <w:rFonts w:ascii="Times New Roman"/>
          <w:b w:val="false"/>
          <w:i w:val="false"/>
          <w:color w:val="000000"/>
          <w:sz w:val="28"/>
        </w:rPr>
        <w:t xml:space="preserve"> сәйкес кедендік баждардың, салықтардың төленуін қамтамасыз етуін </w:t>
      </w:r>
    </w:p>
    <w:p>
      <w:pPr>
        <w:spacing w:after="0"/>
        <w:ind w:left="0"/>
        <w:jc w:val="both"/>
      </w:pPr>
      <w:r>
        <w:rPr>
          <w:rFonts w:ascii="Times New Roman"/>
          <w:b w:val="false"/>
          <w:i w:val="false"/>
          <w:color w:val="000000"/>
          <w:sz w:val="28"/>
        </w:rPr>
        <w:t>
      растайтын құжаттар ____________________________________________________________;</w:t>
      </w:r>
    </w:p>
    <w:p>
      <w:pPr>
        <w:spacing w:after="0"/>
        <w:ind w:left="0"/>
        <w:jc w:val="both"/>
      </w:pPr>
      <w:r>
        <w:rPr>
          <w:rFonts w:ascii="Times New Roman"/>
          <w:b w:val="false"/>
          <w:i w:val="false"/>
          <w:color w:val="000000"/>
          <w:sz w:val="28"/>
        </w:rPr>
        <w:t>
      3) азаматтық–құқықтық жауапкершілігін сақтандыру шарты 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Берген күні:__________________________________________</w:t>
      </w:r>
    </w:p>
    <w:p>
      <w:pPr>
        <w:spacing w:after="0"/>
        <w:ind w:left="0"/>
        <w:jc w:val="both"/>
      </w:pPr>
      <w:r>
        <w:rPr>
          <w:rFonts w:ascii="Times New Roman"/>
          <w:b w:val="false"/>
          <w:i w:val="false"/>
          <w:color w:val="000000"/>
          <w:sz w:val="28"/>
        </w:rPr>
        <w:t>
      Өтініш берушінің тегі және аты-жөні 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6-қосымша</w:t>
            </w:r>
            <w:r>
              <w:br/>
            </w:r>
            <w:r>
              <w:rPr>
                <w:rFonts w:ascii="Times New Roman"/>
                <w:b w:val="false"/>
                <w:i w:val="false"/>
                <w:color w:val="000000"/>
                <w:sz w:val="20"/>
              </w:rPr>
              <w:t xml:space="preserve"> "Кедендік тасымалдаушылар</w:t>
            </w:r>
            <w:r>
              <w:br/>
            </w:r>
            <w:r>
              <w:rPr>
                <w:rFonts w:ascii="Times New Roman"/>
                <w:b w:val="false"/>
                <w:i w:val="false"/>
                <w:color w:val="000000"/>
                <w:sz w:val="20"/>
              </w:rPr>
              <w:t>тізіліміне енгізу"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заңды мекен-жайы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іс жүзіндегі мекен-жайы </w:t>
            </w:r>
            <w:r>
              <w:br/>
            </w:r>
            <w:r>
              <w:rPr>
                <w:rFonts w:ascii="Times New Roman"/>
                <w:b w:val="false"/>
                <w:i w:val="false"/>
                <w:color w:val="000000"/>
                <w:sz w:val="20"/>
              </w:rPr>
              <w:t>____________________________</w:t>
            </w:r>
            <w:r>
              <w:br/>
            </w:r>
            <w:r>
              <w:rPr>
                <w:rFonts w:ascii="Times New Roman"/>
                <w:b w:val="false"/>
                <w:i w:val="false"/>
                <w:color w:val="000000"/>
                <w:sz w:val="20"/>
              </w:rPr>
              <w:t>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 телефон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917" w:id="751"/>
    <w:p>
      <w:pPr>
        <w:spacing w:after="0"/>
        <w:ind w:left="0"/>
        <w:jc w:val="left"/>
      </w:pPr>
      <w:r>
        <w:rPr>
          <w:rFonts w:ascii="Times New Roman"/>
          <w:b/>
          <w:i w:val="false"/>
          <w:color w:val="000000"/>
        </w:rPr>
        <w:t xml:space="preserve"> Өтініш</w:t>
      </w:r>
    </w:p>
    <w:bookmarkEnd w:id="751"/>
    <w:p>
      <w:pPr>
        <w:spacing w:after="0"/>
        <w:ind w:left="0"/>
        <w:jc w:val="both"/>
      </w:pPr>
      <w:r>
        <w:rPr>
          <w:rFonts w:ascii="Times New Roman"/>
          <w:b w:val="false"/>
          <w:i w:val="false"/>
          <w:color w:val="000000"/>
          <w:sz w:val="28"/>
        </w:rPr>
        <w:t xml:space="preserve">
      Сізден, "Қазақстан Республикасындағы кеден ісі туралы" 2010 жылғы 30 маусымдағы </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кедендік тасымалдаушылар тізіліміне </w:t>
      </w:r>
    </w:p>
    <w:p>
      <w:pPr>
        <w:spacing w:after="0"/>
        <w:ind w:left="0"/>
        <w:jc w:val="both"/>
      </w:pPr>
      <w:r>
        <w:rPr>
          <w:rFonts w:ascii="Times New Roman"/>
          <w:b w:val="false"/>
          <w:i w:val="false"/>
          <w:color w:val="000000"/>
          <w:sz w:val="28"/>
        </w:rPr>
        <w:t>
      енгізуді сұраймыз.</w:t>
      </w:r>
    </w:p>
    <w:p>
      <w:pPr>
        <w:spacing w:after="0"/>
        <w:ind w:left="0"/>
        <w:jc w:val="both"/>
      </w:pPr>
      <w:r>
        <w:rPr>
          <w:rFonts w:ascii="Times New Roman"/>
          <w:b w:val="false"/>
          <w:i w:val="false"/>
          <w:color w:val="000000"/>
          <w:sz w:val="28"/>
        </w:rPr>
        <w:t>
      Біздің қарамағымызда:</w:t>
      </w:r>
    </w:p>
    <w:p>
      <w:pPr>
        <w:spacing w:after="0"/>
        <w:ind w:left="0"/>
        <w:jc w:val="both"/>
      </w:pPr>
      <w:r>
        <w:rPr>
          <w:rFonts w:ascii="Times New Roman"/>
          <w:b w:val="false"/>
          <w:i w:val="false"/>
          <w:color w:val="000000"/>
          <w:sz w:val="28"/>
        </w:rPr>
        <w:t>
      банк шотының ашылғаны туралы мәліметтер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жүктерді тасымалдау жөніндегі қызметті жүзеге асыру мерзімі туралы мәліметтер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кедендік баждардың, салықтардың төленуін қамтамасыз ету туралы мәлімет</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егер мұндай қызмет түрі Қазақстан Республикасының заңнамасына сәйкес көрсетілген </w:t>
      </w:r>
    </w:p>
    <w:p>
      <w:pPr>
        <w:spacing w:after="0"/>
        <w:ind w:left="0"/>
        <w:jc w:val="both"/>
      </w:pPr>
      <w:r>
        <w:rPr>
          <w:rFonts w:ascii="Times New Roman"/>
          <w:b w:val="false"/>
          <w:i w:val="false"/>
          <w:color w:val="000000"/>
          <w:sz w:val="28"/>
        </w:rPr>
        <w:t xml:space="preserve">
      құжаттың болуын талап етсе, жүктерді тасымалдау жөніндегі қызметті жүзеге асыруға </w:t>
      </w:r>
    </w:p>
    <w:p>
      <w:pPr>
        <w:spacing w:after="0"/>
        <w:ind w:left="0"/>
        <w:jc w:val="both"/>
      </w:pPr>
      <w:r>
        <w:rPr>
          <w:rFonts w:ascii="Times New Roman"/>
          <w:b w:val="false"/>
          <w:i w:val="false"/>
          <w:color w:val="000000"/>
          <w:sz w:val="28"/>
        </w:rPr>
        <w:t>
      арналған рұқсат құжатының болуы туралы мәлімет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кедендік тасымалдаушы ретінде қызметті жүзеге асырған кезде пайдалану көзделетін </w:t>
      </w:r>
    </w:p>
    <w:p>
      <w:pPr>
        <w:spacing w:after="0"/>
        <w:ind w:left="0"/>
        <w:jc w:val="both"/>
      </w:pPr>
      <w:r>
        <w:rPr>
          <w:rFonts w:ascii="Times New Roman"/>
          <w:b w:val="false"/>
          <w:i w:val="false"/>
          <w:color w:val="000000"/>
          <w:sz w:val="28"/>
        </w:rPr>
        <w:t>
      халықаралық тасымалдау көлік құралдарының иелік етуіндеболуы (жалпы саны,</w:t>
      </w:r>
    </w:p>
    <w:p>
      <w:pPr>
        <w:spacing w:after="0"/>
        <w:ind w:left="0"/>
        <w:jc w:val="both"/>
      </w:pPr>
      <w:r>
        <w:rPr>
          <w:rFonts w:ascii="Times New Roman"/>
          <w:b w:val="false"/>
          <w:i w:val="false"/>
          <w:color w:val="000000"/>
          <w:sz w:val="28"/>
        </w:rPr>
        <w:t xml:space="preserve">
       техникалық сипаттамалары) туралы, оның ішінде кедендік пломбалары және мөрлері бар </w:t>
      </w:r>
    </w:p>
    <w:p>
      <w:pPr>
        <w:spacing w:after="0"/>
        <w:ind w:left="0"/>
        <w:jc w:val="both"/>
      </w:pPr>
      <w:r>
        <w:rPr>
          <w:rFonts w:ascii="Times New Roman"/>
          <w:b w:val="false"/>
          <w:i w:val="false"/>
          <w:color w:val="000000"/>
          <w:sz w:val="28"/>
        </w:rPr>
        <w:t>
      тауарларды тасымалдау үшін жарамды көлік құралдары туралы мәліметтер 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әрбір көлік құралында кеден органына сигнал беру арқылы аталған көлік құралының тұрған жерін анықтауға мүмкіндік беретін техникалық жабдықтың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құпиясы бар мәліметтерді тек "Кедендік </w:t>
      </w:r>
    </w:p>
    <w:p>
      <w:pPr>
        <w:spacing w:after="0"/>
        <w:ind w:left="0"/>
        <w:jc w:val="both"/>
      </w:pPr>
      <w:r>
        <w:rPr>
          <w:rFonts w:ascii="Times New Roman"/>
          <w:b w:val="false"/>
          <w:i w:val="false"/>
          <w:color w:val="000000"/>
          <w:sz w:val="28"/>
        </w:rPr>
        <w:t xml:space="preserve">
      тасымалдаушылар тізіліміне енгізу" мемлекеттік көрсетілетін қызмет шеңберінде ғана </w:t>
      </w:r>
    </w:p>
    <w:p>
      <w:pPr>
        <w:spacing w:after="0"/>
        <w:ind w:left="0"/>
        <w:jc w:val="both"/>
      </w:pPr>
      <w:r>
        <w:rPr>
          <w:rFonts w:ascii="Times New Roman"/>
          <w:b w:val="false"/>
          <w:i w:val="false"/>
          <w:color w:val="000000"/>
          <w:sz w:val="28"/>
        </w:rPr>
        <w:t>
      пайдалануға келісім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xml:space="preserve">
      1) "Қазақстан Республикасындағы кеден ісі туралы" Қазақстан Республикасы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16-тарауына</w:t>
      </w:r>
      <w:r>
        <w:rPr>
          <w:rFonts w:ascii="Times New Roman"/>
          <w:b w:val="false"/>
          <w:i w:val="false"/>
          <w:color w:val="000000"/>
          <w:sz w:val="28"/>
        </w:rPr>
        <w:t xml:space="preserve"> сәйкес кедендік баждардың, салықтардың төленуін қамтамасыз етуін </w:t>
      </w:r>
    </w:p>
    <w:p>
      <w:pPr>
        <w:spacing w:after="0"/>
        <w:ind w:left="0"/>
        <w:jc w:val="both"/>
      </w:pPr>
      <w:r>
        <w:rPr>
          <w:rFonts w:ascii="Times New Roman"/>
          <w:b w:val="false"/>
          <w:i w:val="false"/>
          <w:color w:val="000000"/>
          <w:sz w:val="28"/>
        </w:rPr>
        <w:t>
      растайтын құжаттар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2) кедендік тасымалдаушы ретінде қызметті жүзеге асырған кезде пайдалану көзделетін </w:t>
      </w:r>
    </w:p>
    <w:p>
      <w:pPr>
        <w:spacing w:after="0"/>
        <w:ind w:left="0"/>
        <w:jc w:val="both"/>
      </w:pPr>
      <w:r>
        <w:rPr>
          <w:rFonts w:ascii="Times New Roman"/>
          <w:b w:val="false"/>
          <w:i w:val="false"/>
          <w:color w:val="000000"/>
          <w:sz w:val="28"/>
        </w:rPr>
        <w:t xml:space="preserve">
      халықаралық тасымалдаудың көлік құралдарына иелік ету құқығын растайтын құжаттардың </w:t>
      </w:r>
    </w:p>
    <w:p>
      <w:pPr>
        <w:spacing w:after="0"/>
        <w:ind w:left="0"/>
        <w:jc w:val="both"/>
      </w:pPr>
      <w:r>
        <w:rPr>
          <w:rFonts w:ascii="Times New Roman"/>
          <w:b w:val="false"/>
          <w:i w:val="false"/>
          <w:color w:val="000000"/>
          <w:sz w:val="28"/>
        </w:rPr>
        <w:t>
      нотариалды куәландырылған көшірмелері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3) кедендік пломбалары және мөрлері бар тауарларды тасымалдау үшін халықаралық </w:t>
      </w:r>
    </w:p>
    <w:p>
      <w:pPr>
        <w:spacing w:after="0"/>
        <w:ind w:left="0"/>
        <w:jc w:val="both"/>
      </w:pPr>
      <w:r>
        <w:rPr>
          <w:rFonts w:ascii="Times New Roman"/>
          <w:b w:val="false"/>
          <w:i w:val="false"/>
          <w:color w:val="000000"/>
          <w:sz w:val="28"/>
        </w:rPr>
        <w:t>
      тасымалдаудың көлік құралдарына рұқсат беру туралы куәліктің көшірмесі 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4) егер мұндай қызмет түрі көрсетілген құжаттың болуын талап етсе, жүктерді </w:t>
      </w:r>
    </w:p>
    <w:p>
      <w:pPr>
        <w:spacing w:after="0"/>
        <w:ind w:left="0"/>
        <w:jc w:val="both"/>
      </w:pPr>
      <w:r>
        <w:rPr>
          <w:rFonts w:ascii="Times New Roman"/>
          <w:b w:val="false"/>
          <w:i w:val="false"/>
          <w:color w:val="000000"/>
          <w:sz w:val="28"/>
        </w:rPr>
        <w:t>
      тасымалдау бойынша қызметті жүзеге асыруға рұқсат құжатының көшірмесі 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5) қызмет ету аймағында тұлға тіркелген кеден ісі саласындағы уәкілетті органның </w:t>
      </w:r>
    </w:p>
    <w:p>
      <w:pPr>
        <w:spacing w:after="0"/>
        <w:ind w:left="0"/>
        <w:jc w:val="both"/>
      </w:pPr>
      <w:r>
        <w:rPr>
          <w:rFonts w:ascii="Times New Roman"/>
          <w:b w:val="false"/>
          <w:i w:val="false"/>
          <w:color w:val="000000"/>
          <w:sz w:val="28"/>
        </w:rPr>
        <w:t xml:space="preserve">
      аумақтық бөлімшесінің мынадай (тауарларды тасымалдау үшін пайдаланылатын көлік </w:t>
      </w:r>
    </w:p>
    <w:p>
      <w:pPr>
        <w:spacing w:after="0"/>
        <w:ind w:left="0"/>
        <w:jc w:val="both"/>
      </w:pPr>
      <w:r>
        <w:rPr>
          <w:rFonts w:ascii="Times New Roman"/>
          <w:b w:val="false"/>
          <w:i w:val="false"/>
          <w:color w:val="000000"/>
          <w:sz w:val="28"/>
        </w:rPr>
        <w:t xml:space="preserve">
      құралдарының, оның ішінде кедендік пломбалары және мөрлері бар тауарларды тасымалдау </w:t>
      </w:r>
    </w:p>
    <w:p>
      <w:pPr>
        <w:spacing w:after="0"/>
        <w:ind w:left="0"/>
        <w:jc w:val="both"/>
      </w:pPr>
      <w:r>
        <w:rPr>
          <w:rFonts w:ascii="Times New Roman"/>
          <w:b w:val="false"/>
          <w:i w:val="false"/>
          <w:color w:val="000000"/>
          <w:sz w:val="28"/>
        </w:rPr>
        <w:t xml:space="preserve">
      үшін жарамды көлік құралдарының меншігінде, шаруашылық жүргізуінде, жедел </w:t>
      </w:r>
    </w:p>
    <w:p>
      <w:pPr>
        <w:spacing w:after="0"/>
        <w:ind w:left="0"/>
        <w:jc w:val="both"/>
      </w:pPr>
      <w:r>
        <w:rPr>
          <w:rFonts w:ascii="Times New Roman"/>
          <w:b w:val="false"/>
          <w:i w:val="false"/>
          <w:color w:val="000000"/>
          <w:sz w:val="28"/>
        </w:rPr>
        <w:t xml:space="preserve">
      басқаруында, жалға алынған болуы; әрбір көлік құралында кеден органына сигнал беру </w:t>
      </w:r>
    </w:p>
    <w:p>
      <w:pPr>
        <w:spacing w:after="0"/>
        <w:ind w:left="0"/>
        <w:jc w:val="both"/>
      </w:pPr>
      <w:r>
        <w:rPr>
          <w:rFonts w:ascii="Times New Roman"/>
          <w:b w:val="false"/>
          <w:i w:val="false"/>
          <w:color w:val="000000"/>
          <w:sz w:val="28"/>
        </w:rPr>
        <w:t xml:space="preserve">
      арқылы аталған көлік құралының тұрған жерін анықтауға мүмкіндік беретін техникалық </w:t>
      </w:r>
    </w:p>
    <w:p>
      <w:pPr>
        <w:spacing w:after="0"/>
        <w:ind w:left="0"/>
        <w:jc w:val="both"/>
      </w:pPr>
      <w:r>
        <w:rPr>
          <w:rFonts w:ascii="Times New Roman"/>
          <w:b w:val="false"/>
          <w:i w:val="false"/>
          <w:color w:val="000000"/>
          <w:sz w:val="28"/>
        </w:rPr>
        <w:t>
      жабдықтың болуы) шарттарға сәйкестігіне қорытындысы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Берген күні: _________________________________________</w:t>
      </w:r>
    </w:p>
    <w:p>
      <w:pPr>
        <w:spacing w:after="0"/>
        <w:ind w:left="0"/>
        <w:jc w:val="both"/>
      </w:pPr>
      <w:r>
        <w:rPr>
          <w:rFonts w:ascii="Times New Roman"/>
          <w:b w:val="false"/>
          <w:i w:val="false"/>
          <w:color w:val="000000"/>
          <w:sz w:val="28"/>
        </w:rPr>
        <w:t>
      Өтініш берушінің тегі және аты-жөні 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38-қосымша</w:t>
            </w:r>
          </w:p>
        </w:tc>
      </w:tr>
    </w:tbl>
    <w:bookmarkStart w:name="z948" w:id="752"/>
    <w:p>
      <w:pPr>
        <w:spacing w:after="0"/>
        <w:ind w:left="0"/>
        <w:jc w:val="left"/>
      </w:pPr>
      <w:r>
        <w:rPr>
          <w:rFonts w:ascii="Times New Roman"/>
          <w:b/>
          <w:i w:val="false"/>
          <w:color w:val="000000"/>
        </w:rPr>
        <w:t xml:space="preserve"> "Преференциалдық және преференциалдық емес режимдерді қолдану кезінде тауар</w:t>
      </w:r>
      <w:r>
        <w:br/>
      </w:r>
      <w:r>
        <w:rPr>
          <w:rFonts w:ascii="Times New Roman"/>
          <w:b/>
          <w:i w:val="false"/>
          <w:color w:val="000000"/>
        </w:rPr>
        <w:t>шығарылған елді айқындауға қатысты алдын ала шешімдер қабылдау"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752"/>
    <w:bookmarkStart w:name="z949" w:id="753"/>
    <w:p>
      <w:pPr>
        <w:spacing w:after="0"/>
        <w:ind w:left="0"/>
        <w:jc w:val="both"/>
      </w:pPr>
      <w:r>
        <w:rPr>
          <w:rFonts w:ascii="Times New Roman"/>
          <w:b w:val="false"/>
          <w:i w:val="false"/>
          <w:color w:val="000000"/>
          <w:sz w:val="28"/>
        </w:rPr>
        <w:t>
      1.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көрсетілетін қызметі (бұдан әрі – мемлекеттік көрсетілетін қызмет).</w:t>
      </w:r>
    </w:p>
    <w:bookmarkEnd w:id="753"/>
    <w:bookmarkStart w:name="z950" w:id="75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754"/>
    <w:bookmarkStart w:name="z951" w:id="755"/>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755"/>
    <w:bookmarkStart w:name="z952" w:id="75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756"/>
    <w:bookmarkStart w:name="z953" w:id="757"/>
    <w:p>
      <w:pPr>
        <w:spacing w:after="0"/>
        <w:ind w:left="0"/>
        <w:jc w:val="both"/>
      </w:pPr>
      <w:r>
        <w:rPr>
          <w:rFonts w:ascii="Times New Roman"/>
          <w:b w:val="false"/>
          <w:i w:val="false"/>
          <w:color w:val="000000"/>
          <w:sz w:val="28"/>
        </w:rPr>
        <w:t>
      1) көрсетілетін қызметті берушінің кеңсесі;</w:t>
      </w:r>
    </w:p>
    <w:bookmarkEnd w:id="757"/>
    <w:bookmarkStart w:name="z954" w:id="758"/>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758"/>
    <w:bookmarkStart w:name="z955" w:id="759"/>
    <w:p>
      <w:pPr>
        <w:spacing w:after="0"/>
        <w:ind w:left="0"/>
        <w:jc w:val="left"/>
      </w:pPr>
      <w:r>
        <w:rPr>
          <w:rFonts w:ascii="Times New Roman"/>
          <w:b/>
          <w:i w:val="false"/>
          <w:color w:val="000000"/>
        </w:rPr>
        <w:t xml:space="preserve"> 2. Мемлекеттік қызметті көрсету тәртібі</w:t>
      </w:r>
    </w:p>
    <w:bookmarkEnd w:id="759"/>
    <w:bookmarkStart w:name="z956" w:id="760"/>
    <w:p>
      <w:pPr>
        <w:spacing w:after="0"/>
        <w:ind w:left="0"/>
        <w:jc w:val="both"/>
      </w:pPr>
      <w:r>
        <w:rPr>
          <w:rFonts w:ascii="Times New Roman"/>
          <w:b w:val="false"/>
          <w:i w:val="false"/>
          <w:color w:val="000000"/>
          <w:sz w:val="28"/>
        </w:rPr>
        <w:t>
      4. Мемлекеттік қызметті көрсету мерзімі:</w:t>
      </w:r>
    </w:p>
    <w:bookmarkEnd w:id="760"/>
    <w:bookmarkStart w:name="z957" w:id="761"/>
    <w:p>
      <w:pPr>
        <w:spacing w:after="0"/>
        <w:ind w:left="0"/>
        <w:jc w:val="both"/>
      </w:pPr>
      <w:r>
        <w:rPr>
          <w:rFonts w:ascii="Times New Roman"/>
          <w:b w:val="false"/>
          <w:i w:val="false"/>
          <w:color w:val="000000"/>
          <w:sz w:val="28"/>
        </w:rPr>
        <w:t>
      1) құжаттар топтамасын тапсырған сәттен бастап – күнтізбелік 15 (он бес) күн.</w:t>
      </w:r>
    </w:p>
    <w:bookmarkEnd w:id="761"/>
    <w:bookmarkStart w:name="z958" w:id="762"/>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762"/>
    <w:bookmarkStart w:name="z959" w:id="763"/>
    <w:p>
      <w:pPr>
        <w:spacing w:after="0"/>
        <w:ind w:left="0"/>
        <w:jc w:val="both"/>
      </w:pPr>
      <w:r>
        <w:rPr>
          <w:rFonts w:ascii="Times New Roman"/>
          <w:b w:val="false"/>
          <w:i w:val="false"/>
          <w:color w:val="000000"/>
          <w:sz w:val="28"/>
        </w:rPr>
        <w:t>
      2) көрсетілетін қызметті берушіге құжаттар топтамасын тапсыруы үшін күтудің ең ұзақ рұқсат берілетін уақыты – 30 (отыз) минут, Мемлекеттік корпорацияға – 15 (он бес) минут;</w:t>
      </w:r>
    </w:p>
    <w:bookmarkEnd w:id="763"/>
    <w:bookmarkStart w:name="z960" w:id="764"/>
    <w:p>
      <w:pPr>
        <w:spacing w:after="0"/>
        <w:ind w:left="0"/>
        <w:jc w:val="both"/>
      </w:pPr>
      <w:r>
        <w:rPr>
          <w:rFonts w:ascii="Times New Roman"/>
          <w:b w:val="false"/>
          <w:i w:val="false"/>
          <w:color w:val="000000"/>
          <w:sz w:val="28"/>
        </w:rPr>
        <w:t>
      3) көрсетілетін қызметті берушінің қызмет көрсетудің рұқсат берілетін ең ұзақ уақыты – 30 (отыз) минут, Мемлекеттік корпорацияға –20 (жиырма) минут;</w:t>
      </w:r>
    </w:p>
    <w:bookmarkEnd w:id="764"/>
    <w:bookmarkStart w:name="z961" w:id="765"/>
    <w:p>
      <w:pPr>
        <w:spacing w:after="0"/>
        <w:ind w:left="0"/>
        <w:jc w:val="both"/>
      </w:pPr>
      <w:r>
        <w:rPr>
          <w:rFonts w:ascii="Times New Roman"/>
          <w:b w:val="false"/>
          <w:i w:val="false"/>
          <w:color w:val="000000"/>
          <w:sz w:val="28"/>
        </w:rPr>
        <w:t>
      5. Мемлекеттік қызметті көрсету нысаны: қағаз түрінде.</w:t>
      </w:r>
    </w:p>
    <w:bookmarkEnd w:id="765"/>
    <w:bookmarkStart w:name="z962" w:id="766"/>
    <w:p>
      <w:pPr>
        <w:spacing w:after="0"/>
        <w:ind w:left="0"/>
        <w:jc w:val="both"/>
      </w:pPr>
      <w:r>
        <w:rPr>
          <w:rFonts w:ascii="Times New Roman"/>
          <w:b w:val="false"/>
          <w:i w:val="false"/>
          <w:color w:val="000000"/>
          <w:sz w:val="28"/>
        </w:rPr>
        <w:t>
      6. Преференциалдық және преференциалдық емес режимдерді қолдану кезінде тауар шығарылған елді айқындауға қатысты алдын ала шешімді беру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 мемлекеттік қызметті көрсету нәтижесі болып табылады.</w:t>
      </w:r>
    </w:p>
    <w:bookmarkEnd w:id="766"/>
    <w:bookmarkStart w:name="z963" w:id="76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767"/>
    <w:bookmarkStart w:name="z964" w:id="768"/>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768"/>
    <w:bookmarkStart w:name="z965" w:id="769"/>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қызметті көрсету үшін Қазақстан Республикасының Үкіметі белгілейтін преференциалдық және преференциалдық емес режимдерді қолдану кезінде тауар шығарылған елді айқындауға қатысты алдын ала шешімді қабылдау үшін тауардың белгiлi бiр маркасын, моделiн, артикулi мен модификациясын қамтитын әрбiр атауы үшін 70 (жетпіс) евро мөлшерінде кедендік алым алынады.</w:t>
      </w:r>
    </w:p>
    <w:bookmarkEnd w:id="769"/>
    <w:bookmarkStart w:name="z966" w:id="770"/>
    <w:p>
      <w:pPr>
        <w:spacing w:after="0"/>
        <w:ind w:left="0"/>
        <w:jc w:val="both"/>
      </w:pPr>
      <w:r>
        <w:rPr>
          <w:rFonts w:ascii="Times New Roman"/>
          <w:b w:val="false"/>
          <w:i w:val="false"/>
          <w:color w:val="000000"/>
          <w:sz w:val="28"/>
        </w:rPr>
        <w:t>
      Преференциалдық және преференциалдық емес режимдерді қолдану кезінде тауардың шығарылған елін айқындауға қатысты алдын ала шешімді қабылдау үшін кедендік алымдар преференциалдық және преференциалдық емес режимдерді қолдану кезінде тауардың шығарылған елін айқындауға қатысты алдын ала шешім қабылдау үшін өтінішті бергенге дейін төленеді.</w:t>
      </w:r>
    </w:p>
    <w:bookmarkEnd w:id="770"/>
    <w:bookmarkStart w:name="z967" w:id="771"/>
    <w:p>
      <w:pPr>
        <w:spacing w:after="0"/>
        <w:ind w:left="0"/>
        <w:jc w:val="both"/>
      </w:pPr>
      <w:r>
        <w:rPr>
          <w:rFonts w:ascii="Times New Roman"/>
          <w:b w:val="false"/>
          <w:i w:val="false"/>
          <w:color w:val="000000"/>
          <w:sz w:val="28"/>
        </w:rPr>
        <w:t>
      Преференциалдық және преференциалдық емес режимдерді қолдану кезінде тауардың шығарылған елін айқындауға қатысты алдын ала шешім қабылдағаны үшін кедендік алымдар бюджетке ұлттық валютамен қолма-қол ақша және қолма-қол ақшасыз әдіспен:</w:t>
      </w:r>
    </w:p>
    <w:bookmarkEnd w:id="771"/>
    <w:bookmarkStart w:name="z968" w:id="772"/>
    <w:p>
      <w:pPr>
        <w:spacing w:after="0"/>
        <w:ind w:left="0"/>
        <w:jc w:val="both"/>
      </w:pPr>
      <w:r>
        <w:rPr>
          <w:rFonts w:ascii="Times New Roman"/>
          <w:b w:val="false"/>
          <w:i w:val="false"/>
          <w:color w:val="000000"/>
          <w:sz w:val="28"/>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төлеудің растамасы болып табылады);</w:t>
      </w:r>
    </w:p>
    <w:bookmarkEnd w:id="772"/>
    <w:bookmarkStart w:name="z969" w:id="773"/>
    <w:p>
      <w:pPr>
        <w:spacing w:after="0"/>
        <w:ind w:left="0"/>
        <w:jc w:val="both"/>
      </w:pPr>
      <w:r>
        <w:rPr>
          <w:rFonts w:ascii="Times New Roman"/>
          <w:b w:val="false"/>
          <w:i w:val="false"/>
          <w:color w:val="000000"/>
          <w:sz w:val="28"/>
        </w:rPr>
        <w:t>
      2) көрсетілетін қызметті берушінің әкімшілік ғимараттарында орнатылған екінші деңгейдегі банктердің электрондық терминалдары арқылы төлем карточкаларын пайдалана отырып (аталған электрондық терминал беретін чек төлеудің растамасы болып табылады);</w:t>
      </w:r>
    </w:p>
    <w:bookmarkEnd w:id="773"/>
    <w:bookmarkStart w:name="z970" w:id="774"/>
    <w:p>
      <w:pPr>
        <w:spacing w:after="0"/>
        <w:ind w:left="0"/>
        <w:jc w:val="both"/>
      </w:pPr>
      <w:r>
        <w:rPr>
          <w:rFonts w:ascii="Times New Roman"/>
          <w:b w:val="false"/>
          <w:i w:val="false"/>
          <w:color w:val="000000"/>
          <w:sz w:val="28"/>
        </w:rPr>
        <w:t>
      3) тікелей көрсетілетін қызметті берушінің ғимараттарында (үй-жайларында) орналасқан екінші деңгейдегі банктердің және банк операцияларының жекелеген түрлерін жүзеге асыратын ұйымдардың кассалары арқылы (аталған кассалардың түбіртектері төлеудің растамасы болып табылады) төленеді.</w:t>
      </w:r>
    </w:p>
    <w:bookmarkEnd w:id="774"/>
    <w:bookmarkStart w:name="z971" w:id="775"/>
    <w:p>
      <w:pPr>
        <w:spacing w:after="0"/>
        <w:ind w:left="0"/>
        <w:jc w:val="both"/>
      </w:pPr>
      <w:r>
        <w:rPr>
          <w:rFonts w:ascii="Times New Roman"/>
          <w:b w:val="false"/>
          <w:i w:val="false"/>
          <w:color w:val="000000"/>
          <w:sz w:val="28"/>
        </w:rPr>
        <w:t>
      8. Жұмыс кестесі:</w:t>
      </w:r>
    </w:p>
    <w:bookmarkEnd w:id="775"/>
    <w:bookmarkStart w:name="z972" w:id="776"/>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17.30-ға дейін.</w:t>
      </w:r>
    </w:p>
    <w:bookmarkEnd w:id="776"/>
    <w:bookmarkStart w:name="z973" w:id="77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 жүзеге асырылады.</w:t>
      </w:r>
    </w:p>
    <w:bookmarkEnd w:id="777"/>
    <w:bookmarkStart w:name="z974" w:id="778"/>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bookmarkEnd w:id="778"/>
    <w:bookmarkStart w:name="z975" w:id="779"/>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 қоспағанда, белгіленген жұмыс кестесіне сәйкес дүйсенбіден сенбіге дейін, түскі үзіліссіз, сағат 09.00-ден 20.00-ге дейін.</w:t>
      </w:r>
    </w:p>
    <w:bookmarkEnd w:id="779"/>
    <w:bookmarkStart w:name="z976" w:id="780"/>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bookmarkEnd w:id="780"/>
    <w:bookmarkStart w:name="z977" w:id="781"/>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781"/>
    <w:bookmarkStart w:name="z978" w:id="782"/>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782"/>
    <w:bookmarkStart w:name="z979" w:id="783"/>
    <w:p>
      <w:pPr>
        <w:spacing w:after="0"/>
        <w:ind w:left="0"/>
        <w:jc w:val="both"/>
      </w:pPr>
      <w:r>
        <w:rPr>
          <w:rFonts w:ascii="Times New Roman"/>
          <w:b w:val="false"/>
          <w:i w:val="false"/>
          <w:color w:val="000000"/>
          <w:sz w:val="28"/>
        </w:rPr>
        <w:t>
      2) преференциалдық және преференциалдық емес режимдерді қолдану кезінде тауардың шығарылған елін айқындауға қатысты алдын ала шешім қабылдау үшін кедендік алымдарды төлегенін растайтын құжат;</w:t>
      </w:r>
    </w:p>
    <w:bookmarkEnd w:id="783"/>
    <w:bookmarkStart w:name="z980" w:id="784"/>
    <w:p>
      <w:pPr>
        <w:spacing w:after="0"/>
        <w:ind w:left="0"/>
        <w:jc w:val="both"/>
      </w:pPr>
      <w:r>
        <w:rPr>
          <w:rFonts w:ascii="Times New Roman"/>
          <w:b w:val="false"/>
          <w:i w:val="false"/>
          <w:color w:val="000000"/>
          <w:sz w:val="28"/>
        </w:rPr>
        <w:t>
      3) тауарлардың шығарылған елін растайтын құжаттар.</w:t>
      </w:r>
    </w:p>
    <w:bookmarkEnd w:id="784"/>
    <w:bookmarkStart w:name="z981" w:id="785"/>
    <w:p>
      <w:pPr>
        <w:spacing w:after="0"/>
        <w:ind w:left="0"/>
        <w:jc w:val="both"/>
      </w:pPr>
      <w:r>
        <w:rPr>
          <w:rFonts w:ascii="Times New Roman"/>
          <w:b w:val="false"/>
          <w:i w:val="false"/>
          <w:color w:val="000000"/>
          <w:sz w:val="28"/>
        </w:rPr>
        <w:t>
      Тауарлардың шығарылған жері туралы декларация немесе тауарлардың шығарылған жері туралы сертификат тауарлардың шығарылған елін растайтын құжат болып табылады.</w:t>
      </w:r>
    </w:p>
    <w:bookmarkEnd w:id="785"/>
    <w:bookmarkStart w:name="z982" w:id="786"/>
    <w:p>
      <w:pPr>
        <w:spacing w:after="0"/>
        <w:ind w:left="0"/>
        <w:jc w:val="both"/>
      </w:pPr>
      <w:r>
        <w:rPr>
          <w:rFonts w:ascii="Times New Roman"/>
          <w:b w:val="false"/>
          <w:i w:val="false"/>
          <w:color w:val="000000"/>
          <w:sz w:val="28"/>
        </w:rPr>
        <w:t>
      Тауардың шығарылған жері туралы декларация, тауарларды шығарған елді айқындауға мүмкіндік беретін мәліметтер көрсетілген жағдайда, тауарларды әкетумен байланысты тауарларды шығарған ел туралы дайындаушы, сатушы немесе жөнелтуші жасаған мәлімдемелерді білдіреді. Мұндай декларация ретінде коммерциялық (шот-фактура, инвойс) немесе тауарларға қатысы бар кез келген басқа құжаттар пайдаланылады.</w:t>
      </w:r>
    </w:p>
    <w:bookmarkEnd w:id="786"/>
    <w:bookmarkStart w:name="z983" w:id="787"/>
    <w:p>
      <w:pPr>
        <w:spacing w:after="0"/>
        <w:ind w:left="0"/>
        <w:jc w:val="both"/>
      </w:pPr>
      <w:r>
        <w:rPr>
          <w:rFonts w:ascii="Times New Roman"/>
          <w:b w:val="false"/>
          <w:i w:val="false"/>
          <w:color w:val="000000"/>
          <w:sz w:val="28"/>
        </w:rPr>
        <w:t>
      Тауарлардың шығарылған елі туралы куәландыратын және осы елдің немесе, егер әкету елінде сертификат тауарлар шығарылған елден алынған мәліметтер негізінде берілсе, әкету елінің уәкілетті органдары немесе ұйымдары берген құжат тауардың шығарылған жері туралы сертификат болып табылады;</w:t>
      </w:r>
    </w:p>
    <w:bookmarkEnd w:id="787"/>
    <w:bookmarkStart w:name="z984" w:id="788"/>
    <w:p>
      <w:pPr>
        <w:spacing w:after="0"/>
        <w:ind w:left="0"/>
        <w:jc w:val="both"/>
      </w:pPr>
      <w:r>
        <w:rPr>
          <w:rFonts w:ascii="Times New Roman"/>
          <w:b w:val="false"/>
          <w:i w:val="false"/>
          <w:color w:val="000000"/>
          <w:sz w:val="28"/>
        </w:rPr>
        <w:t>
      4) тауарға ілеспе құжаттар; кеден зертханасы кедендік сарапшының қортындысы, не тауарға тәуелсіз сараптаманы жүзеге асырған, аккредиттелген сынақ зертханасында тауарды зертеудің нәтижелері туралы акт (анықтама);</w:t>
      </w:r>
    </w:p>
    <w:bookmarkEnd w:id="788"/>
    <w:bookmarkStart w:name="z985" w:id="789"/>
    <w:p>
      <w:pPr>
        <w:spacing w:after="0"/>
        <w:ind w:left="0"/>
        <w:jc w:val="both"/>
      </w:pPr>
      <w:r>
        <w:rPr>
          <w:rFonts w:ascii="Times New Roman"/>
          <w:b w:val="false"/>
          <w:i w:val="false"/>
          <w:color w:val="000000"/>
          <w:sz w:val="28"/>
        </w:rPr>
        <w:t>
      5) сызбалар, технологиялық схемалар, тауар шығарылған елдің аумағында, аталған тауарға жеткілікті қайта өңдеу толығымен жүргізілген немесе ұшырағаны туралы куәландыратын басқа құжаттар, тауарлардың сынамалары мен үлгілері (олар бар болған кезде);</w:t>
      </w:r>
    </w:p>
    <w:bookmarkEnd w:id="789"/>
    <w:bookmarkStart w:name="z986" w:id="790"/>
    <w:p>
      <w:pPr>
        <w:spacing w:after="0"/>
        <w:ind w:left="0"/>
        <w:jc w:val="both"/>
      </w:pPr>
      <w:r>
        <w:rPr>
          <w:rFonts w:ascii="Times New Roman"/>
          <w:b w:val="false"/>
          <w:i w:val="false"/>
          <w:color w:val="000000"/>
          <w:sz w:val="28"/>
        </w:rPr>
        <w:t>
      6) фотографиялар, суреттер.</w:t>
      </w:r>
    </w:p>
    <w:bookmarkEnd w:id="790"/>
    <w:bookmarkStart w:name="z987" w:id="791"/>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791"/>
    <w:bookmarkStart w:name="z988" w:id="792"/>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bookmarkEnd w:id="792"/>
    <w:bookmarkStart w:name="z989" w:id="793"/>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793"/>
    <w:bookmarkStart w:name="z990" w:id="794"/>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bookmarkEnd w:id="794"/>
    <w:bookmarkStart w:name="z991" w:id="795"/>
    <w:p>
      <w:pPr>
        <w:spacing w:after="0"/>
        <w:ind w:left="0"/>
        <w:jc w:val="both"/>
      </w:pPr>
      <w:r>
        <w:rPr>
          <w:rFonts w:ascii="Times New Roman"/>
          <w:b w:val="false"/>
          <w:i w:val="false"/>
          <w:color w:val="000000"/>
          <w:sz w:val="28"/>
        </w:rPr>
        <w:t>
      Мемлекеттік корпорацияға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795"/>
    <w:bookmarkStart w:name="z992" w:id="796"/>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bookmarkEnd w:id="796"/>
    <w:bookmarkStart w:name="z993" w:id="797"/>
    <w:p>
      <w:pPr>
        <w:spacing w:after="0"/>
        <w:ind w:left="0"/>
        <w:jc w:val="both"/>
      </w:pPr>
      <w:r>
        <w:rPr>
          <w:rFonts w:ascii="Times New Roman"/>
          <w:b w:val="false"/>
          <w:i w:val="false"/>
          <w:color w:val="000000"/>
          <w:sz w:val="28"/>
        </w:rPr>
        <w:t>
      Мемлекеттік корпорация көрсетілетін қызметті алушының жүгінуінің болмауы себебін мерзімінде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bookmarkEnd w:id="797"/>
    <w:bookmarkStart w:name="z994" w:id="798"/>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798"/>
    <w:bookmarkStart w:name="z995" w:id="799"/>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799"/>
    <w:bookmarkStart w:name="z996" w:id="800"/>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w:t>
      </w:r>
      <w:r>
        <w:br/>
      </w:r>
      <w:r>
        <w:rPr>
          <w:rFonts w:ascii="Times New Roman"/>
          <w:b/>
          <w:i w:val="false"/>
          <w:color w:val="000000"/>
        </w:rPr>
        <w:t>және (немесе) олардың лауазымды адамдарының, "Азаматтарға арналған үкімет"</w:t>
      </w:r>
      <w:r>
        <w:br/>
      </w:r>
      <w:r>
        <w:rPr>
          <w:rFonts w:ascii="Times New Roman"/>
          <w:b/>
          <w:i w:val="false"/>
          <w:color w:val="000000"/>
        </w:rPr>
        <w:t>Мемлекеттік корпорацияның және (немесе) олардың қызметкерлерінің мемлекеттік</w:t>
      </w:r>
      <w:r>
        <w:br/>
      </w:r>
      <w:r>
        <w:rPr>
          <w:rFonts w:ascii="Times New Roman"/>
          <w:b/>
          <w:i w:val="false"/>
          <w:color w:val="000000"/>
        </w:rPr>
        <w:t>қызметтер көрсету мәселелері бойынша шешімдеріне, әрекеттеріне (әрекетсіздігіне)</w:t>
      </w:r>
      <w:r>
        <w:br/>
      </w:r>
      <w:r>
        <w:rPr>
          <w:rFonts w:ascii="Times New Roman"/>
          <w:b/>
          <w:i w:val="false"/>
          <w:color w:val="000000"/>
        </w:rPr>
        <w:t>шағымдану тәртібі</w:t>
      </w:r>
    </w:p>
    <w:bookmarkEnd w:id="800"/>
    <w:bookmarkStart w:name="z997" w:id="801"/>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p>
    <w:bookmarkEnd w:id="801"/>
    <w:bookmarkStart w:name="z998" w:id="802"/>
    <w:p>
      <w:pPr>
        <w:spacing w:after="0"/>
        <w:ind w:left="0"/>
        <w:jc w:val="both"/>
      </w:pP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p>
    <w:bookmarkEnd w:id="802"/>
    <w:bookmarkStart w:name="z999" w:id="803"/>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803"/>
    <w:bookmarkStart w:name="z1000" w:id="804"/>
    <w:p>
      <w:pPr>
        <w:spacing w:after="0"/>
        <w:ind w:left="0"/>
        <w:jc w:val="both"/>
      </w:pPr>
      <w:r>
        <w:rPr>
          <w:rFonts w:ascii="Times New Roman"/>
          <w:b w:val="false"/>
          <w:i w:val="false"/>
          <w:color w:val="000000"/>
          <w:sz w:val="28"/>
        </w:rPr>
        <w:t>
      Мемлекеттік корпорацияның қызметкерінің әрекеттеріне (әрекетсіздігіне) шағым Мемлекеттік корпорацияның www.goscorp.kz интернет-ресурсында көрсетілген мекенжайлар мен телефондар бойынша Мемлекеттік корпорацияның басшысына жіберіледі.</w:t>
      </w:r>
    </w:p>
    <w:bookmarkEnd w:id="804"/>
    <w:bookmarkStart w:name="z1001" w:id="805"/>
    <w:p>
      <w:pPr>
        <w:spacing w:after="0"/>
        <w:ind w:left="0"/>
        <w:jc w:val="both"/>
      </w:pPr>
      <w:r>
        <w:rPr>
          <w:rFonts w:ascii="Times New Roman"/>
          <w:b w:val="false"/>
          <w:i w:val="false"/>
          <w:color w:val="000000"/>
          <w:sz w:val="28"/>
        </w:rPr>
        <w:t>
      Шағымда:</w:t>
      </w:r>
    </w:p>
    <w:bookmarkEnd w:id="805"/>
    <w:bookmarkStart w:name="z1002" w:id="806"/>
    <w:p>
      <w:pPr>
        <w:spacing w:after="0"/>
        <w:ind w:left="0"/>
        <w:jc w:val="both"/>
      </w:pPr>
      <w:r>
        <w:rPr>
          <w:rFonts w:ascii="Times New Roman"/>
          <w:b w:val="false"/>
          <w:i w:val="false"/>
          <w:color w:val="000000"/>
          <w:sz w:val="28"/>
        </w:rPr>
        <w:t>
      1) жеке тұлғаның – оның тегі, аты, әкесінің аты, почталық мекенжайы, байланыс телефоны көрсетіледі;</w:t>
      </w:r>
    </w:p>
    <w:bookmarkEnd w:id="806"/>
    <w:bookmarkStart w:name="z1003" w:id="807"/>
    <w:p>
      <w:pPr>
        <w:spacing w:after="0"/>
        <w:ind w:left="0"/>
        <w:jc w:val="both"/>
      </w:pPr>
      <w:r>
        <w:rPr>
          <w:rFonts w:ascii="Times New Roman"/>
          <w:b w:val="false"/>
          <w:i w:val="false"/>
          <w:color w:val="000000"/>
          <w:sz w:val="28"/>
        </w:rPr>
        <w:t>
      2) заңды тұлғаның – оның атауы, почталық мекенжайы, шығыс нөмірі және күні көрсетіледі.</w:t>
      </w:r>
    </w:p>
    <w:bookmarkEnd w:id="807"/>
    <w:bookmarkStart w:name="z1004" w:id="808"/>
    <w:p>
      <w:pPr>
        <w:spacing w:after="0"/>
        <w:ind w:left="0"/>
        <w:jc w:val="both"/>
      </w:pPr>
      <w:r>
        <w:rPr>
          <w:rFonts w:ascii="Times New Roman"/>
          <w:b w:val="false"/>
          <w:i w:val="false"/>
          <w:color w:val="000000"/>
          <w:sz w:val="28"/>
        </w:rPr>
        <w:t>
      Өтінішке көрсетілетін қызметті алушы қол қоюы тиіс.</w:t>
      </w:r>
    </w:p>
    <w:bookmarkEnd w:id="808"/>
    <w:bookmarkStart w:name="z1005" w:id="809"/>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w:t>
      </w:r>
    </w:p>
    <w:bookmarkEnd w:id="809"/>
    <w:bookmarkStart w:name="z1006" w:id="810"/>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корпорацияда қабылданғанын растау оны тіркеу (мөр таңба, кіріс нөмірі және тіркелген күні шағымның екінші данасына немесе шағымға ілеспе хатқа қойылады) болып табылады.</w:t>
      </w:r>
    </w:p>
    <w:bookmarkEnd w:id="810"/>
    <w:bookmarkStart w:name="z1007" w:id="811"/>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bookmarkEnd w:id="811"/>
    <w:bookmarkStart w:name="z1008" w:id="812"/>
    <w:p>
      <w:pPr>
        <w:spacing w:after="0"/>
        <w:ind w:left="0"/>
        <w:jc w:val="both"/>
      </w:pPr>
      <w:r>
        <w:rPr>
          <w:rFonts w:ascii="Times New Roman"/>
          <w:b w:val="false"/>
          <w:i w:val="false"/>
          <w:color w:val="000000"/>
          <w:sz w:val="28"/>
        </w:rPr>
        <w:t>
      Шағымды портал арқылы жібергенде көрсетілетін қызметті алушыға "жеке кабинетінен" көрсетілетін қызметті беруші өтінішті өңдеу кезінде ол жаңаланып отыратын өтініш жөніндегі ақпаратқа қол жетімділік болады (жеткізу, тіркеу, орындау туралы белгілер, қарау болмаса қараудан бас тарту туралы жауап).</w:t>
      </w:r>
    </w:p>
    <w:bookmarkEnd w:id="812"/>
    <w:bookmarkStart w:name="z1009" w:id="813"/>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813"/>
    <w:bookmarkStart w:name="z1010" w:id="81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814"/>
    <w:bookmarkStart w:name="z1011" w:id="815"/>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End w:id="815"/>
    <w:bookmarkStart w:name="z1012" w:id="81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16"/>
    <w:bookmarkStart w:name="z1013" w:id="817"/>
    <w:p>
      <w:pPr>
        <w:spacing w:after="0"/>
        <w:ind w:left="0"/>
        <w:jc w:val="left"/>
      </w:pPr>
      <w:r>
        <w:rPr>
          <w:rFonts w:ascii="Times New Roman"/>
          <w:b/>
          <w:i w:val="false"/>
          <w:color w:val="000000"/>
        </w:rPr>
        <w:t xml:space="preserve"> 4. Мемлекеттік қызметті көрсету, оның ішінде электрондық нысанда және</w:t>
      </w:r>
      <w:r>
        <w:br/>
      </w:r>
      <w:r>
        <w:rPr>
          <w:rFonts w:ascii="Times New Roman"/>
          <w:b/>
          <w:i w:val="false"/>
          <w:color w:val="000000"/>
        </w:rPr>
        <w:t>Мемлекеттік корпорациясы арқылы көрсету ерекшеліктері ескеріле отырып</w:t>
      </w:r>
      <w:r>
        <w:br/>
      </w:r>
      <w:r>
        <w:rPr>
          <w:rFonts w:ascii="Times New Roman"/>
          <w:b/>
          <w:i w:val="false"/>
          <w:color w:val="000000"/>
        </w:rPr>
        <w:t>қойылатын өзге де талаптар</w:t>
      </w:r>
    </w:p>
    <w:bookmarkEnd w:id="817"/>
    <w:bookmarkStart w:name="z1014" w:id="818"/>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818"/>
    <w:bookmarkStart w:name="z1015" w:id="819"/>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www.minfin.gov.kz, көрсетілетін қызметті берушінің www.kgd.gov.kz, Мемлекеттік корпорацияның www.goscorp.kz интернет-ресурсында орналастырылған.</w:t>
      </w:r>
    </w:p>
    <w:bookmarkEnd w:id="819"/>
    <w:bookmarkStart w:name="z1016" w:id="820"/>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мемлекеттік қызметтер көрсету мәселелері жөніндегі бірыңғай байланыс орталығы және көрсетілетін қызметті берушінің сall–орталығы арқылы қашықтан қол жеткізу режимінде алу мүмкіндігі бар.</w:t>
      </w:r>
    </w:p>
    <w:bookmarkEnd w:id="820"/>
    <w:bookmarkStart w:name="z1017" w:id="821"/>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байланыс телефондары: 1414, 8-800-080-7777.</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"Преференциалдық және</w:t>
            </w:r>
            <w:r>
              <w:br/>
            </w:r>
            <w:r>
              <w:rPr>
                <w:rFonts w:ascii="Times New Roman"/>
                <w:b w:val="false"/>
                <w:i w:val="false"/>
                <w:color w:val="000000"/>
                <w:sz w:val="20"/>
              </w:rPr>
              <w:t>преференциалдық емес</w:t>
            </w:r>
            <w:r>
              <w:br/>
            </w:r>
            <w:r>
              <w:rPr>
                <w:rFonts w:ascii="Times New Roman"/>
                <w:b w:val="false"/>
                <w:i w:val="false"/>
                <w:color w:val="000000"/>
                <w:sz w:val="20"/>
              </w:rPr>
              <w:t>режимдерді қолдану кезінде</w:t>
            </w:r>
            <w:r>
              <w:br/>
            </w:r>
            <w:r>
              <w:rPr>
                <w:rFonts w:ascii="Times New Roman"/>
                <w:b w:val="false"/>
                <w:i w:val="false"/>
                <w:color w:val="000000"/>
                <w:sz w:val="20"/>
              </w:rPr>
              <w:t>тауар шығарылған елді</w:t>
            </w:r>
            <w:r>
              <w:br/>
            </w:r>
            <w:r>
              <w:rPr>
                <w:rFonts w:ascii="Times New Roman"/>
                <w:b w:val="false"/>
                <w:i w:val="false"/>
                <w:color w:val="000000"/>
                <w:sz w:val="20"/>
              </w:rPr>
              <w:t>айқындауға қатысты алдын ала</w:t>
            </w:r>
            <w:r>
              <w:br/>
            </w:r>
            <w:r>
              <w:rPr>
                <w:rFonts w:ascii="Times New Roman"/>
                <w:b w:val="false"/>
                <w:i w:val="false"/>
                <w:color w:val="000000"/>
                <w:sz w:val="20"/>
              </w:rPr>
              <w:t>шешімдер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жеке/заңды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мекен-жайы </w:t>
            </w:r>
            <w:r>
              <w:br/>
            </w:r>
            <w:r>
              <w:rPr>
                <w:rFonts w:ascii="Times New Roman"/>
                <w:b w:val="false"/>
                <w:i w:val="false"/>
                <w:color w:val="000000"/>
                <w:sz w:val="20"/>
              </w:rPr>
              <w:t>____________________________</w:t>
            </w:r>
            <w:r>
              <w:br/>
            </w:r>
            <w:r>
              <w:rPr>
                <w:rFonts w:ascii="Times New Roman"/>
                <w:b w:val="false"/>
                <w:i w:val="false"/>
                <w:color w:val="000000"/>
                <w:sz w:val="20"/>
              </w:rPr>
              <w:t>іс жүзіндегі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1019" w:id="822"/>
    <w:p>
      <w:pPr>
        <w:spacing w:after="0"/>
        <w:ind w:left="0"/>
        <w:jc w:val="left"/>
      </w:pPr>
      <w:r>
        <w:rPr>
          <w:rFonts w:ascii="Times New Roman"/>
          <w:b/>
          <w:i w:val="false"/>
          <w:color w:val="000000"/>
        </w:rPr>
        <w:t xml:space="preserve"> Өтініш</w:t>
      </w:r>
    </w:p>
    <w:bookmarkEnd w:id="822"/>
    <w:p>
      <w:pPr>
        <w:spacing w:after="0"/>
        <w:ind w:left="0"/>
        <w:jc w:val="both"/>
      </w:pPr>
      <w:r>
        <w:rPr>
          <w:rFonts w:ascii="Times New Roman"/>
          <w:b w:val="false"/>
          <w:i w:val="false"/>
          <w:color w:val="000000"/>
          <w:sz w:val="28"/>
        </w:rPr>
        <w:t xml:space="preserve">
      Сізден, "Қазақстан Республикасындағы кеден ісі туралы" 2010 жылғы 30 маусымдағы </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Преференциалдық және </w:t>
      </w:r>
    </w:p>
    <w:p>
      <w:pPr>
        <w:spacing w:after="0"/>
        <w:ind w:left="0"/>
        <w:jc w:val="both"/>
      </w:pPr>
      <w:r>
        <w:rPr>
          <w:rFonts w:ascii="Times New Roman"/>
          <w:b w:val="false"/>
          <w:i w:val="false"/>
          <w:color w:val="000000"/>
          <w:sz w:val="28"/>
        </w:rPr>
        <w:t xml:space="preserve">
      преференциалдық емес режимдерді қолдану кезінде тауар шығарылған елді айқындауға </w:t>
      </w:r>
    </w:p>
    <w:p>
      <w:pPr>
        <w:spacing w:after="0"/>
        <w:ind w:left="0"/>
        <w:jc w:val="both"/>
      </w:pPr>
      <w:r>
        <w:rPr>
          <w:rFonts w:ascii="Times New Roman"/>
          <w:b w:val="false"/>
          <w:i w:val="false"/>
          <w:color w:val="000000"/>
          <w:sz w:val="28"/>
        </w:rPr>
        <w:t>
      қатысты алдын ала шешімдер қабылдауды сұраймыз.</w:t>
      </w:r>
    </w:p>
    <w:p>
      <w:pPr>
        <w:spacing w:after="0"/>
        <w:ind w:left="0"/>
        <w:jc w:val="both"/>
      </w:pPr>
      <w:r>
        <w:rPr>
          <w:rFonts w:ascii="Times New Roman"/>
          <w:b w:val="false"/>
          <w:i w:val="false"/>
          <w:color w:val="000000"/>
          <w:sz w:val="28"/>
        </w:rPr>
        <w:t>
      тауардың атауы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мәлімделген шығарылған елі________________________________________________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сыртқы экономикалық қызметінің тауар номенклатурасының коды 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Осы өтінішке қоса беріледі:</w:t>
      </w:r>
    </w:p>
    <w:p>
      <w:pPr>
        <w:spacing w:after="0"/>
        <w:ind w:left="0"/>
        <w:jc w:val="both"/>
      </w:pPr>
      <w:r>
        <w:rPr>
          <w:rFonts w:ascii="Times New Roman"/>
          <w:b w:val="false"/>
          <w:i w:val="false"/>
          <w:color w:val="000000"/>
          <w:sz w:val="28"/>
        </w:rPr>
        <w:t>
      1) тауар жасалған материалдар туралы мәлімет</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орамдардың сипаттамасы (бар болған кезде) 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3) коммерциялық мақсаты және басқа қосымша ақпараттар (бар болған кезде)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4) тауарды жасаудың технологиялық процесінің сипаттамасы (бар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5) сыртқы экономикалық мәміле туралы мәліметтер (бар болған кезде) 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6) тауарға ілеспе құжаттар; кеден зертханасы кедендік сарапшының қортындысы; не </w:t>
      </w:r>
    </w:p>
    <w:p>
      <w:pPr>
        <w:spacing w:after="0"/>
        <w:ind w:left="0"/>
        <w:jc w:val="both"/>
      </w:pPr>
      <w:r>
        <w:rPr>
          <w:rFonts w:ascii="Times New Roman"/>
          <w:b w:val="false"/>
          <w:i w:val="false"/>
          <w:color w:val="000000"/>
          <w:sz w:val="28"/>
        </w:rPr>
        <w:t xml:space="preserve">
      тауарға тәуелсіз сараптаманы жүзеге асырған, аккредиттелген сынақ зертханасында тауарды </w:t>
      </w:r>
    </w:p>
    <w:p>
      <w:pPr>
        <w:spacing w:after="0"/>
        <w:ind w:left="0"/>
        <w:jc w:val="both"/>
      </w:pPr>
      <w:r>
        <w:rPr>
          <w:rFonts w:ascii="Times New Roman"/>
          <w:b w:val="false"/>
          <w:i w:val="false"/>
          <w:color w:val="000000"/>
          <w:sz w:val="28"/>
        </w:rPr>
        <w:t>
      зертеудің нәтижелері туралы акт (анықтама)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7) тауардың шығарылған жері туралы сертификат (бар болған кезде) 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8) фотографиялар, суреттер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9) сызбалар, технологиялық схемалар (бар болған кезде) 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10) тауар шығарылған елдің аумағында, аталған тауарға жеткілікті қайта өңдеу </w:t>
      </w:r>
    </w:p>
    <w:p>
      <w:pPr>
        <w:spacing w:after="0"/>
        <w:ind w:left="0"/>
        <w:jc w:val="both"/>
      </w:pPr>
      <w:r>
        <w:rPr>
          <w:rFonts w:ascii="Times New Roman"/>
          <w:b w:val="false"/>
          <w:i w:val="false"/>
          <w:color w:val="000000"/>
          <w:sz w:val="28"/>
        </w:rPr>
        <w:t xml:space="preserve">
      толығымен жүргізілген немесе ұшырағаны туралы куәландыратын басқа құжаттар (бар болған </w:t>
      </w:r>
    </w:p>
    <w:p>
      <w:pPr>
        <w:spacing w:after="0"/>
        <w:ind w:left="0"/>
        <w:jc w:val="both"/>
      </w:pPr>
      <w:r>
        <w:rPr>
          <w:rFonts w:ascii="Times New Roman"/>
          <w:b w:val="false"/>
          <w:i w:val="false"/>
          <w:color w:val="000000"/>
          <w:sz w:val="28"/>
        </w:rPr>
        <w:t>
      кезде)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11) тауарлардың сынамалары мен үлгілері (бар болған кезде) 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12) алдын ала шешім қабылдау үшін төлем төленгені туралы төлем құжатының </w:t>
      </w:r>
    </w:p>
    <w:p>
      <w:pPr>
        <w:spacing w:after="0"/>
        <w:ind w:left="0"/>
        <w:jc w:val="both"/>
      </w:pPr>
      <w:r>
        <w:rPr>
          <w:rFonts w:ascii="Times New Roman"/>
          <w:b w:val="false"/>
          <w:i w:val="false"/>
          <w:color w:val="000000"/>
          <w:sz w:val="28"/>
        </w:rPr>
        <w:t>
      көшірмесі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Берген күні:_________________________</w:t>
      </w:r>
    </w:p>
    <w:p>
      <w:pPr>
        <w:spacing w:after="0"/>
        <w:ind w:left="0"/>
        <w:jc w:val="both"/>
      </w:pPr>
      <w:r>
        <w:rPr>
          <w:rFonts w:ascii="Times New Roman"/>
          <w:b w:val="false"/>
          <w:i w:val="false"/>
          <w:color w:val="000000"/>
          <w:sz w:val="28"/>
        </w:rPr>
        <w:t>
      Өтініш берушінің тегі және аты-жөні 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"Преференциалдық және</w:t>
            </w:r>
            <w:r>
              <w:br/>
            </w:r>
            <w:r>
              <w:rPr>
                <w:rFonts w:ascii="Times New Roman"/>
                <w:b w:val="false"/>
                <w:i w:val="false"/>
                <w:color w:val="000000"/>
                <w:sz w:val="20"/>
              </w:rPr>
              <w:t>преференциалдық емес</w:t>
            </w:r>
            <w:r>
              <w:br/>
            </w:r>
            <w:r>
              <w:rPr>
                <w:rFonts w:ascii="Times New Roman"/>
                <w:b w:val="false"/>
                <w:i w:val="false"/>
                <w:color w:val="000000"/>
                <w:sz w:val="20"/>
              </w:rPr>
              <w:t>режимдерді қолдану кезінде</w:t>
            </w:r>
            <w:r>
              <w:br/>
            </w:r>
            <w:r>
              <w:rPr>
                <w:rFonts w:ascii="Times New Roman"/>
                <w:b w:val="false"/>
                <w:i w:val="false"/>
                <w:color w:val="000000"/>
                <w:sz w:val="20"/>
              </w:rPr>
              <w:t>тауар шығарылған елді</w:t>
            </w:r>
            <w:r>
              <w:br/>
            </w:r>
            <w:r>
              <w:rPr>
                <w:rFonts w:ascii="Times New Roman"/>
                <w:b w:val="false"/>
                <w:i w:val="false"/>
                <w:color w:val="000000"/>
                <w:sz w:val="20"/>
              </w:rPr>
              <w:t>айқындауға қатысты алдын ала</w:t>
            </w:r>
            <w:r>
              <w:br/>
            </w:r>
            <w:r>
              <w:rPr>
                <w:rFonts w:ascii="Times New Roman"/>
                <w:b w:val="false"/>
                <w:i w:val="false"/>
                <w:color w:val="000000"/>
                <w:sz w:val="20"/>
              </w:rPr>
              <w:t>шешімдер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болған кезде әкесінің аты</w:t>
            </w:r>
            <w:r>
              <w:br/>
            </w:r>
            <w:r>
              <w:rPr>
                <w:rFonts w:ascii="Times New Roman"/>
                <w:b w:val="false"/>
                <w:i w:val="false"/>
                <w:color w:val="000000"/>
                <w:sz w:val="20"/>
              </w:rPr>
              <w:t>(бұдан әрі – аты-жөні),</w:t>
            </w:r>
            <w:r>
              <w:br/>
            </w:r>
            <w:r>
              <w:rPr>
                <w:rFonts w:ascii="Times New Roman"/>
                <w:b w:val="false"/>
                <w:i w:val="false"/>
                <w:color w:val="000000"/>
                <w:sz w:val="20"/>
              </w:rPr>
              <w:t>не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1055" w:id="823"/>
    <w:p>
      <w:pPr>
        <w:spacing w:after="0"/>
        <w:ind w:left="0"/>
        <w:jc w:val="left"/>
      </w:pPr>
      <w:r>
        <w:rPr>
          <w:rFonts w:ascii="Times New Roman"/>
          <w:b/>
          <w:i w:val="false"/>
          <w:color w:val="000000"/>
        </w:rPr>
        <w:t xml:space="preserve"> Құжаттарды қабылдаудан бас тарту туралы қолхат</w:t>
      </w:r>
    </w:p>
    <w:bookmarkEnd w:id="823"/>
    <w:p>
      <w:pPr>
        <w:spacing w:after="0"/>
        <w:ind w:left="0"/>
        <w:jc w:val="both"/>
      </w:pPr>
      <w:r>
        <w:rPr>
          <w:rFonts w:ascii="Times New Roman"/>
          <w:b w:val="false"/>
          <w:i w:val="false"/>
          <w:color w:val="000000"/>
          <w:sz w:val="28"/>
        </w:rPr>
        <w:t>
      "Мемлекеттік көрсетілетін қызмет туралы" 2013 жылғы15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"Преференциалдық және преференциалдық емес режимдерді қолдану кезінде тауар шығарылған елді айқындауға қатысты алдын ала шешімдер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39-қосымша</w:t>
            </w:r>
          </w:p>
        </w:tc>
      </w:tr>
    </w:tbl>
    <w:bookmarkStart w:name="z1068" w:id="824"/>
    <w:p>
      <w:pPr>
        <w:spacing w:after="0"/>
        <w:ind w:left="0"/>
        <w:jc w:val="left"/>
      </w:pPr>
      <w:r>
        <w:rPr>
          <w:rFonts w:ascii="Times New Roman"/>
          <w:b/>
          <w:i w:val="false"/>
          <w:color w:val="000000"/>
        </w:rPr>
        <w:t xml:space="preserve">  "Тауарларды жіктеу жөнінде алдын ала шешімдер қабылдау"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824"/>
    <w:bookmarkStart w:name="z1069" w:id="825"/>
    <w:p>
      <w:pPr>
        <w:spacing w:after="0"/>
        <w:ind w:left="0"/>
        <w:jc w:val="both"/>
      </w:pPr>
      <w:r>
        <w:rPr>
          <w:rFonts w:ascii="Times New Roman"/>
          <w:b w:val="false"/>
          <w:i w:val="false"/>
          <w:color w:val="000000"/>
          <w:sz w:val="28"/>
        </w:rPr>
        <w:t>
      1. "Тауарларды жіктеу жөнінде алдын ала шешімдер қабылдау" мемлекеттік көрсетілетін қызметі (бұдан әрі – мемлекеттік көрсетілетін қызмет).</w:t>
      </w:r>
    </w:p>
    <w:bookmarkEnd w:id="825"/>
    <w:bookmarkStart w:name="z1070" w:id="82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826"/>
    <w:bookmarkStart w:name="z1071" w:id="827"/>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827"/>
    <w:bookmarkStart w:name="z1072" w:id="82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828"/>
    <w:bookmarkStart w:name="z1073" w:id="829"/>
    <w:p>
      <w:pPr>
        <w:spacing w:after="0"/>
        <w:ind w:left="0"/>
        <w:jc w:val="both"/>
      </w:pPr>
      <w:r>
        <w:rPr>
          <w:rFonts w:ascii="Times New Roman"/>
          <w:b w:val="false"/>
          <w:i w:val="false"/>
          <w:color w:val="000000"/>
          <w:sz w:val="28"/>
        </w:rPr>
        <w:t>
      1) көрсетілетін қызметті берушінің кеңсесі;</w:t>
      </w:r>
    </w:p>
    <w:bookmarkEnd w:id="829"/>
    <w:bookmarkStart w:name="z1074" w:id="83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830"/>
    <w:bookmarkStart w:name="z1075" w:id="831"/>
    <w:p>
      <w:pPr>
        <w:spacing w:after="0"/>
        <w:ind w:left="0"/>
        <w:jc w:val="left"/>
      </w:pPr>
      <w:r>
        <w:rPr>
          <w:rFonts w:ascii="Times New Roman"/>
          <w:b/>
          <w:i w:val="false"/>
          <w:color w:val="000000"/>
        </w:rPr>
        <w:t xml:space="preserve"> 2. Мемлекеттік қызметті көрсету тәртібі</w:t>
      </w:r>
    </w:p>
    <w:bookmarkEnd w:id="831"/>
    <w:bookmarkStart w:name="z1076" w:id="832"/>
    <w:p>
      <w:pPr>
        <w:spacing w:after="0"/>
        <w:ind w:left="0"/>
        <w:jc w:val="both"/>
      </w:pPr>
      <w:r>
        <w:rPr>
          <w:rFonts w:ascii="Times New Roman"/>
          <w:b w:val="false"/>
          <w:i w:val="false"/>
          <w:color w:val="000000"/>
          <w:sz w:val="28"/>
        </w:rPr>
        <w:t>
      4. Мемлекеттік қызметті көрсету мерзімі:</w:t>
      </w:r>
    </w:p>
    <w:bookmarkEnd w:id="832"/>
    <w:bookmarkStart w:name="z1077" w:id="833"/>
    <w:p>
      <w:pPr>
        <w:spacing w:after="0"/>
        <w:ind w:left="0"/>
        <w:jc w:val="both"/>
      </w:pPr>
      <w:r>
        <w:rPr>
          <w:rFonts w:ascii="Times New Roman"/>
          <w:b w:val="false"/>
          <w:i w:val="false"/>
          <w:color w:val="000000"/>
          <w:sz w:val="28"/>
        </w:rPr>
        <w:t>
      1) өтініш тіркелген сәттен бастап:</w:t>
      </w:r>
    </w:p>
    <w:bookmarkEnd w:id="833"/>
    <w:bookmarkStart w:name="z1078" w:id="834"/>
    <w:p>
      <w:pPr>
        <w:spacing w:after="0"/>
        <w:ind w:left="0"/>
        <w:jc w:val="both"/>
      </w:pPr>
      <w:r>
        <w:rPr>
          <w:rFonts w:ascii="Times New Roman"/>
          <w:b w:val="false"/>
          <w:i w:val="false"/>
          <w:color w:val="000000"/>
          <w:sz w:val="28"/>
        </w:rPr>
        <w:t>
      тауарларды жіктеу бойынша алдын ала шешімді беру – күнтізбелік 20 (жиырма) күн;</w:t>
      </w:r>
    </w:p>
    <w:bookmarkEnd w:id="834"/>
    <w:bookmarkStart w:name="z1079" w:id="835"/>
    <w:p>
      <w:pPr>
        <w:spacing w:after="0"/>
        <w:ind w:left="0"/>
        <w:jc w:val="both"/>
      </w:pPr>
      <w:r>
        <w:rPr>
          <w:rFonts w:ascii="Times New Roman"/>
          <w:b w:val="false"/>
          <w:i w:val="false"/>
          <w:color w:val="000000"/>
          <w:sz w:val="28"/>
        </w:rPr>
        <w:t>
      бұдан бұрын алынған тауарларды жіктеу бойынша алдын ала шешімнің телнұсқасын беру – 5 (бес) жұмыс күн;</w:t>
      </w:r>
    </w:p>
    <w:bookmarkEnd w:id="835"/>
    <w:bookmarkStart w:name="z1080" w:id="836"/>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836"/>
    <w:bookmarkStart w:name="z1081" w:id="837"/>
    <w:p>
      <w:pPr>
        <w:spacing w:after="0"/>
        <w:ind w:left="0"/>
        <w:jc w:val="both"/>
      </w:pPr>
      <w:r>
        <w:rPr>
          <w:rFonts w:ascii="Times New Roman"/>
          <w:b w:val="false"/>
          <w:i w:val="false"/>
          <w:color w:val="000000"/>
          <w:sz w:val="28"/>
        </w:rPr>
        <w:t>
      2) көрсетілетін қызметті берушіге құжаттар топтамасын тапсыруы үшін күтудің рұқсат берілетін ең ұзақ уақыты – 30 (отыз) минут, Мемлекеттік корпорацияға – 15 (он бес) минут;</w:t>
      </w:r>
    </w:p>
    <w:bookmarkEnd w:id="837"/>
    <w:bookmarkStart w:name="z1082" w:id="838"/>
    <w:p>
      <w:pPr>
        <w:spacing w:after="0"/>
        <w:ind w:left="0"/>
        <w:jc w:val="both"/>
      </w:pPr>
      <w:r>
        <w:rPr>
          <w:rFonts w:ascii="Times New Roman"/>
          <w:b w:val="false"/>
          <w:i w:val="false"/>
          <w:color w:val="000000"/>
          <w:sz w:val="28"/>
        </w:rPr>
        <w:t>
      3) көрсетілетін қызметті берушінің қызмет көрсетудің рұқсат берілетін ең ұзақ уақыты – 30 (отыз) минут, Мемлекеттік корпорацияға – 20 (жиырма) минут.</w:t>
      </w:r>
    </w:p>
    <w:bookmarkEnd w:id="838"/>
    <w:bookmarkStart w:name="z1083" w:id="839"/>
    <w:p>
      <w:pPr>
        <w:spacing w:after="0"/>
        <w:ind w:left="0"/>
        <w:jc w:val="both"/>
      </w:pPr>
      <w:r>
        <w:rPr>
          <w:rFonts w:ascii="Times New Roman"/>
          <w:b w:val="false"/>
          <w:i w:val="false"/>
          <w:color w:val="000000"/>
          <w:sz w:val="28"/>
        </w:rPr>
        <w:t>
      5. Мемлекеттік қызметті көрсету нысаны: қағаз түрінде.</w:t>
      </w:r>
    </w:p>
    <w:bookmarkEnd w:id="839"/>
    <w:bookmarkStart w:name="z1084" w:id="840"/>
    <w:p>
      <w:pPr>
        <w:spacing w:after="0"/>
        <w:ind w:left="0"/>
        <w:jc w:val="both"/>
      </w:pPr>
      <w:r>
        <w:rPr>
          <w:rFonts w:ascii="Times New Roman"/>
          <w:b w:val="false"/>
          <w:i w:val="false"/>
          <w:color w:val="000000"/>
          <w:sz w:val="28"/>
        </w:rPr>
        <w:t>
      6. Еуразиялық экономикалық одақтың сыртқы экономикалық қызметінің тауар номенклатурасына сәйкес (бұдан әрі – ЕАЭО СЭҚ ТН) тауарларды сыныптау бойынша алдын ала шешімін беру, бұдан бұрын алынған тауарларды жіктеу бойынша алдын ала шешімнің телнұсқасын беру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мемлекеттік қызметті көрсету нәтижесі болып табылады.</w:t>
      </w:r>
    </w:p>
    <w:bookmarkEnd w:id="840"/>
    <w:bookmarkStart w:name="z1085" w:id="84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841"/>
    <w:bookmarkStart w:name="z1086" w:id="842"/>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842"/>
    <w:bookmarkStart w:name="z1087" w:id="843"/>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көрсетілетін қызметті көрсеткені үшін тауарды сыныптау бойынша алдын ала шешім қабылдау үшін Қазақстан Республикасының Үкіметі бекіткен белгілі бір маркасын, моделін, артикулі мен модификациясын қамтитын тауардың әрбір атауына 70 (жетпіс) евро мөлшерінде кедендік алымдар алынады.</w:t>
      </w:r>
    </w:p>
    <w:bookmarkEnd w:id="843"/>
    <w:bookmarkStart w:name="z1088" w:id="844"/>
    <w:p>
      <w:pPr>
        <w:spacing w:after="0"/>
        <w:ind w:left="0"/>
        <w:jc w:val="both"/>
      </w:pPr>
      <w:r>
        <w:rPr>
          <w:rFonts w:ascii="Times New Roman"/>
          <w:b w:val="false"/>
          <w:i w:val="false"/>
          <w:color w:val="000000"/>
          <w:sz w:val="28"/>
        </w:rPr>
        <w:t>
      Тауарларды сыныптау бойынша алдын ала шешім қабылдау үшін кедендік алымдар тауарларды сыныптау бойынша алдын ала шешімді бергенге дейін төленеді.</w:t>
      </w:r>
    </w:p>
    <w:bookmarkEnd w:id="844"/>
    <w:bookmarkStart w:name="z1089" w:id="845"/>
    <w:p>
      <w:pPr>
        <w:spacing w:after="0"/>
        <w:ind w:left="0"/>
        <w:jc w:val="both"/>
      </w:pPr>
      <w:r>
        <w:rPr>
          <w:rFonts w:ascii="Times New Roman"/>
          <w:b w:val="false"/>
          <w:i w:val="false"/>
          <w:color w:val="000000"/>
          <w:sz w:val="28"/>
        </w:rPr>
        <w:t>
      Тауарларды сыныптау бойынша алдын ала шешім қабылдағаны үшін кедендік алымдар бюджетке ұлттық валютамен қолма–қол ақша және қолма-қол ақшасыз әдіспен:</w:t>
      </w:r>
    </w:p>
    <w:bookmarkEnd w:id="845"/>
    <w:bookmarkStart w:name="z1090" w:id="846"/>
    <w:p>
      <w:pPr>
        <w:spacing w:after="0"/>
        <w:ind w:left="0"/>
        <w:jc w:val="both"/>
      </w:pPr>
      <w:r>
        <w:rPr>
          <w:rFonts w:ascii="Times New Roman"/>
          <w:b w:val="false"/>
          <w:i w:val="false"/>
          <w:color w:val="000000"/>
          <w:sz w:val="28"/>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төлеудің растамасы болып табылады);</w:t>
      </w:r>
    </w:p>
    <w:bookmarkEnd w:id="846"/>
    <w:bookmarkStart w:name="z1091" w:id="847"/>
    <w:p>
      <w:pPr>
        <w:spacing w:after="0"/>
        <w:ind w:left="0"/>
        <w:jc w:val="both"/>
      </w:pPr>
      <w:r>
        <w:rPr>
          <w:rFonts w:ascii="Times New Roman"/>
          <w:b w:val="false"/>
          <w:i w:val="false"/>
          <w:color w:val="000000"/>
          <w:sz w:val="28"/>
        </w:rPr>
        <w:t>
      2) көрсетілетін қызметті берушінің әкімшілік ғимараттарында орнатылған екінші деңгейдегі банктердің электрондық терминалдары арқылы төлем карточкаларын пайдалана отырып (аталған электрондық терминал беретін чек төлеудің растамасы болып табылады);</w:t>
      </w:r>
    </w:p>
    <w:bookmarkEnd w:id="847"/>
    <w:bookmarkStart w:name="z1092" w:id="848"/>
    <w:p>
      <w:pPr>
        <w:spacing w:after="0"/>
        <w:ind w:left="0"/>
        <w:jc w:val="both"/>
      </w:pPr>
      <w:r>
        <w:rPr>
          <w:rFonts w:ascii="Times New Roman"/>
          <w:b w:val="false"/>
          <w:i w:val="false"/>
          <w:color w:val="000000"/>
          <w:sz w:val="28"/>
        </w:rPr>
        <w:t>
      3) тікелей көрсетілетін қызметті берушінің ғимараттарында (үй-жайларында) орналасқан екінші деңгейдегі банктердің және банк операцияларының жекелеген түрлерін жүзеге асыратын ұйымдардың кассалары арқылы (аталған кассалардың түбіртектері төлеудің растамасы болып табылады) төленеді.</w:t>
      </w:r>
    </w:p>
    <w:bookmarkEnd w:id="848"/>
    <w:bookmarkStart w:name="z1093" w:id="849"/>
    <w:p>
      <w:pPr>
        <w:spacing w:after="0"/>
        <w:ind w:left="0"/>
        <w:jc w:val="both"/>
      </w:pPr>
      <w:r>
        <w:rPr>
          <w:rFonts w:ascii="Times New Roman"/>
          <w:b w:val="false"/>
          <w:i w:val="false"/>
          <w:color w:val="000000"/>
          <w:sz w:val="28"/>
        </w:rPr>
        <w:t>
      8. Жұмыс кестесі:</w:t>
      </w:r>
    </w:p>
    <w:bookmarkEnd w:id="849"/>
    <w:bookmarkStart w:name="z1094" w:id="850"/>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bookmarkEnd w:id="850"/>
    <w:bookmarkStart w:name="z1095" w:id="85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w:t>
      </w:r>
    </w:p>
    <w:bookmarkEnd w:id="851"/>
    <w:bookmarkStart w:name="z1096" w:id="852"/>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bookmarkEnd w:id="852"/>
    <w:bookmarkStart w:name="z1097" w:id="853"/>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 қоспағанда, белгіленген жұмыс кестесіне сәйкес дүйсенбіден сенбіге дейін, түскі үзіліссіз, сағат 09.00-ден 20.00-ге дейін.</w:t>
      </w:r>
    </w:p>
    <w:bookmarkEnd w:id="853"/>
    <w:bookmarkStart w:name="z1098" w:id="854"/>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bookmarkEnd w:id="854"/>
    <w:bookmarkStart w:name="z1099" w:id="855"/>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855"/>
    <w:bookmarkStart w:name="z1100" w:id="856"/>
    <w:p>
      <w:pPr>
        <w:spacing w:after="0"/>
        <w:ind w:left="0"/>
        <w:jc w:val="both"/>
      </w:pPr>
      <w:r>
        <w:rPr>
          <w:rFonts w:ascii="Times New Roman"/>
          <w:b w:val="false"/>
          <w:i w:val="false"/>
          <w:color w:val="000000"/>
          <w:sz w:val="28"/>
        </w:rPr>
        <w:t>
      1) осы мемлекеттік көрсетілетін қызмет стандартына1-қосымшаға сәйкес нысан бойынша өтініш;</w:t>
      </w:r>
    </w:p>
    <w:bookmarkEnd w:id="856"/>
    <w:bookmarkStart w:name="z1101" w:id="857"/>
    <w:p>
      <w:pPr>
        <w:spacing w:after="0"/>
        <w:ind w:left="0"/>
        <w:jc w:val="both"/>
      </w:pPr>
      <w:r>
        <w:rPr>
          <w:rFonts w:ascii="Times New Roman"/>
          <w:b w:val="false"/>
          <w:i w:val="false"/>
          <w:color w:val="000000"/>
          <w:sz w:val="28"/>
        </w:rPr>
        <w:t>
      2) алдын ала шешім қабылдау үшін төлем төлеу туралы төлем құжатының көшірмесі;</w:t>
      </w:r>
    </w:p>
    <w:bookmarkEnd w:id="857"/>
    <w:bookmarkStart w:name="z1102" w:id="858"/>
    <w:p>
      <w:pPr>
        <w:spacing w:after="0"/>
        <w:ind w:left="0"/>
        <w:jc w:val="both"/>
      </w:pPr>
      <w:r>
        <w:rPr>
          <w:rFonts w:ascii="Times New Roman"/>
          <w:b w:val="false"/>
          <w:i w:val="false"/>
          <w:color w:val="000000"/>
          <w:sz w:val="28"/>
        </w:rPr>
        <w:t>
      3) тауардың және оның құрамдастарының техникалық сипаттамасы, оның қолданылу принциптері және функциялары, тауар және оның құрамдастары жасалған материалдардың сипаттамасы, тауардың мақсатын сипаттау, өндірушілер каталогі, фотографиялар, жиынтық сызбалар, схемалар, жөнелтуші елдің кедендік декларациясы, тәуелсіз сарапшылар ұйымының қортындысы, анықтамасы (олар бар болған кезде).</w:t>
      </w:r>
    </w:p>
    <w:bookmarkEnd w:id="858"/>
    <w:bookmarkStart w:name="z1103" w:id="859"/>
    <w:p>
      <w:pPr>
        <w:spacing w:after="0"/>
        <w:ind w:left="0"/>
        <w:jc w:val="both"/>
      </w:pPr>
      <w:r>
        <w:rPr>
          <w:rFonts w:ascii="Times New Roman"/>
          <w:b w:val="false"/>
          <w:i w:val="false"/>
          <w:color w:val="000000"/>
          <w:sz w:val="28"/>
        </w:rPr>
        <w:t xml:space="preserve">
      Тауарларды сыныптау жөніндегі алдын ала шешімді қабылдау туралы өтініште тауарлардың толық коммерциялық атауы, фирмалық атауы, негізгі техникалық, коммерциялық сипаттамалары және тауарларды бірдей сыныптауға мүмкіндік беретін өзге де ақпарат қамтылуға тиіс. </w:t>
      </w:r>
    </w:p>
    <w:bookmarkEnd w:id="859"/>
    <w:bookmarkStart w:name="z1104" w:id="860"/>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860"/>
    <w:bookmarkStart w:name="z1105" w:id="861"/>
    <w:p>
      <w:pPr>
        <w:spacing w:after="0"/>
        <w:ind w:left="0"/>
        <w:jc w:val="both"/>
      </w:pPr>
      <w:r>
        <w:rPr>
          <w:rFonts w:ascii="Times New Roman"/>
          <w:b w:val="false"/>
          <w:i w:val="false"/>
          <w:color w:val="000000"/>
          <w:sz w:val="28"/>
        </w:rPr>
        <w:t>
      Алдын ала шешім тауардың белгілі бір маркасын, моделін, артикулі мен модификациясын қамтитын әрбір атауына қабылданады.</w:t>
      </w:r>
    </w:p>
    <w:bookmarkEnd w:id="861"/>
    <w:bookmarkStart w:name="z1106" w:id="862"/>
    <w:p>
      <w:pPr>
        <w:spacing w:after="0"/>
        <w:ind w:left="0"/>
        <w:jc w:val="both"/>
      </w:pPr>
      <w:r>
        <w:rPr>
          <w:rFonts w:ascii="Times New Roman"/>
          <w:b w:val="false"/>
          <w:i w:val="false"/>
          <w:color w:val="000000"/>
          <w:sz w:val="28"/>
        </w:rPr>
        <w:t>
      Егер көрсетілетін қызметті алушы ұсынған мәліметтер алдын ала шешім қабылдау үшін жеткіліксіз болса, көрсетілетін қызметті беруші көрсетілетін қызметті алушыны алдын ала шешім қабылдау туралы өтініш берген күннен бастап күнтізбелік 10 (он) күн ішінде қосымша ақпарат беру қажеттілігі туралы хабардар етеді. Қосымша ақпарат көрсетілетін қызметті алушының жазбаша хабардар етілген күнінен бастап күнтізбелік 30 (отыз) күн ішінде табыс етілуі тиіс.</w:t>
      </w:r>
    </w:p>
    <w:bookmarkEnd w:id="862"/>
    <w:bookmarkStart w:name="z1107" w:id="863"/>
    <w:p>
      <w:pPr>
        <w:spacing w:after="0"/>
        <w:ind w:left="0"/>
        <w:jc w:val="both"/>
      </w:pPr>
      <w:r>
        <w:rPr>
          <w:rFonts w:ascii="Times New Roman"/>
          <w:b w:val="false"/>
          <w:i w:val="false"/>
          <w:color w:val="000000"/>
          <w:sz w:val="28"/>
        </w:rPr>
        <w:t>
      Қосымша ақпарат ұсыну қажет болған жағдайда, осы мемлекеттік көрсетілетін қызмет стандартының 4-тармағының 1) тармақшасындағы мерзім тоқтатыла тұрады және сұратылған мәліметтер бар соңғы құжат алынған күннен бастап қайта жаңартылады.</w:t>
      </w:r>
    </w:p>
    <w:bookmarkEnd w:id="863"/>
    <w:bookmarkStart w:name="z1108" w:id="864"/>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bookmarkEnd w:id="864"/>
    <w:bookmarkStart w:name="z1109" w:id="865"/>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865"/>
    <w:bookmarkStart w:name="z1110" w:id="866"/>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bookmarkEnd w:id="866"/>
    <w:bookmarkStart w:name="z1111" w:id="867"/>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bookmarkEnd w:id="867"/>
    <w:bookmarkStart w:name="z1112" w:id="868"/>
    <w:p>
      <w:pPr>
        <w:spacing w:after="0"/>
        <w:ind w:left="0"/>
        <w:jc w:val="both"/>
      </w:pPr>
      <w:r>
        <w:rPr>
          <w:rFonts w:ascii="Times New Roman"/>
          <w:b w:val="false"/>
          <w:i w:val="false"/>
          <w:color w:val="000000"/>
          <w:sz w:val="28"/>
        </w:rPr>
        <w:t>
      Мемлекеттік корпорацияға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868"/>
    <w:bookmarkStart w:name="z1113" w:id="869"/>
    <w:p>
      <w:pPr>
        <w:spacing w:after="0"/>
        <w:ind w:left="0"/>
        <w:jc w:val="both"/>
      </w:pPr>
      <w:r>
        <w:rPr>
          <w:rFonts w:ascii="Times New Roman"/>
          <w:b w:val="false"/>
          <w:i w:val="false"/>
          <w:color w:val="000000"/>
          <w:sz w:val="28"/>
        </w:rPr>
        <w:t>
      Мемлекеттік корпорация көрсетілетін қызметті алушының жүгінуінің болмауы себебін мерзімінде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bookmarkEnd w:id="869"/>
    <w:bookmarkStart w:name="z1114" w:id="870"/>
    <w:p>
      <w:pPr>
        <w:spacing w:after="0"/>
        <w:ind w:left="0"/>
        <w:jc w:val="both"/>
      </w:pPr>
      <w:r>
        <w:rPr>
          <w:rFonts w:ascii="Times New Roman"/>
          <w:b w:val="false"/>
          <w:i w:val="false"/>
          <w:color w:val="000000"/>
          <w:sz w:val="28"/>
        </w:rPr>
        <w:t>
      10. Егер осы мемлекеттік көрсетілетін қызмет стандартының 9-тармағында белгіленген мерзімде қосымша ақпаратты ұсынбаған жағадайда алдын ала шешім қабылдау туралы өтініш қабылданбайды.</w:t>
      </w:r>
    </w:p>
    <w:bookmarkEnd w:id="870"/>
    <w:bookmarkStart w:name="z1115" w:id="871"/>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871"/>
    <w:bookmarkStart w:name="z1116" w:id="872"/>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w:t>
      </w:r>
      <w:r>
        <w:br/>
      </w:r>
      <w:r>
        <w:rPr>
          <w:rFonts w:ascii="Times New Roman"/>
          <w:b/>
          <w:i w:val="false"/>
          <w:color w:val="000000"/>
        </w:rPr>
        <w:t>органның, сондай-ақ көрсетілетін қызметті берушінің және (немесе) олардың</w:t>
      </w:r>
      <w:r>
        <w:br/>
      </w:r>
      <w:r>
        <w:rPr>
          <w:rFonts w:ascii="Times New Roman"/>
          <w:b/>
          <w:i w:val="false"/>
          <w:color w:val="000000"/>
        </w:rPr>
        <w:t>лауазымды тұлғаларының, "Азаматтарға арналған үкімет" Мемлекеттік</w:t>
      </w:r>
      <w:r>
        <w:br/>
      </w:r>
      <w:r>
        <w:rPr>
          <w:rFonts w:ascii="Times New Roman"/>
          <w:b/>
          <w:i w:val="false"/>
          <w:color w:val="000000"/>
        </w:rPr>
        <w:t>корпорацияның және (немесе) олардың қызметкерлерінің шешімдеріне, әрекеттеріне</w:t>
      </w:r>
      <w:r>
        <w:br/>
      </w:r>
      <w:r>
        <w:rPr>
          <w:rFonts w:ascii="Times New Roman"/>
          <w:b/>
          <w:i w:val="false"/>
          <w:color w:val="000000"/>
        </w:rPr>
        <w:t>(әрекетсіздігіне) шағымдану тәртібі</w:t>
      </w:r>
    </w:p>
    <w:bookmarkEnd w:id="872"/>
    <w:bookmarkStart w:name="z1117" w:id="873"/>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p>
    <w:bookmarkEnd w:id="873"/>
    <w:bookmarkStart w:name="z1118" w:id="874"/>
    <w:p>
      <w:pPr>
        <w:spacing w:after="0"/>
        <w:ind w:left="0"/>
        <w:jc w:val="both"/>
      </w:pPr>
      <w:r>
        <w:rPr>
          <w:rFonts w:ascii="Times New Roman"/>
          <w:b w:val="false"/>
          <w:i w:val="false"/>
          <w:color w:val="000000"/>
          <w:sz w:val="28"/>
        </w:rPr>
        <w:t>
      1) осы мемлекеттік көрсетілетін қызмет стандартының 14-тармағында көрсетілген мекенжай бойынша Министрлік басшысының не оны алмастыратын адамның атына;</w:t>
      </w:r>
    </w:p>
    <w:bookmarkEnd w:id="874"/>
    <w:bookmarkStart w:name="z1119" w:id="875"/>
    <w:p>
      <w:pPr>
        <w:spacing w:after="0"/>
        <w:ind w:left="0"/>
        <w:jc w:val="both"/>
      </w:pPr>
      <w:r>
        <w:rPr>
          <w:rFonts w:ascii="Times New Roman"/>
          <w:b w:val="false"/>
          <w:i w:val="false"/>
          <w:color w:val="000000"/>
          <w:sz w:val="28"/>
        </w:rPr>
        <w:t>
      2)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875"/>
    <w:bookmarkStart w:name="z1120" w:id="876"/>
    <w:p>
      <w:pPr>
        <w:spacing w:after="0"/>
        <w:ind w:left="0"/>
        <w:jc w:val="both"/>
      </w:pPr>
      <w:r>
        <w:rPr>
          <w:rFonts w:ascii="Times New Roman"/>
          <w:b w:val="false"/>
          <w:i w:val="false"/>
          <w:color w:val="000000"/>
          <w:sz w:val="28"/>
        </w:rPr>
        <w:t>
      Мемлекеттік корпорацияның қызметкерінің әрекеттеріне (әрекетсіздігіне) шағым Мемлекеттік корпорацияның www.goscorp.kz интернет-ресурсында көрсетілген мекенжайлар мен телефондар бойынша Мемлекеттік корпорацияның басшысына жіберіледі.</w:t>
      </w:r>
    </w:p>
    <w:bookmarkEnd w:id="876"/>
    <w:bookmarkStart w:name="z1121" w:id="877"/>
    <w:p>
      <w:pPr>
        <w:spacing w:after="0"/>
        <w:ind w:left="0"/>
        <w:jc w:val="both"/>
      </w:pPr>
      <w:r>
        <w:rPr>
          <w:rFonts w:ascii="Times New Roman"/>
          <w:b w:val="false"/>
          <w:i w:val="false"/>
          <w:color w:val="000000"/>
          <w:sz w:val="28"/>
        </w:rPr>
        <w:t>
      Шағымда:</w:t>
      </w:r>
    </w:p>
    <w:bookmarkEnd w:id="877"/>
    <w:bookmarkStart w:name="z1122" w:id="878"/>
    <w:p>
      <w:pPr>
        <w:spacing w:after="0"/>
        <w:ind w:left="0"/>
        <w:jc w:val="both"/>
      </w:pPr>
      <w:r>
        <w:rPr>
          <w:rFonts w:ascii="Times New Roman"/>
          <w:b w:val="false"/>
          <w:i w:val="false"/>
          <w:color w:val="000000"/>
          <w:sz w:val="28"/>
        </w:rPr>
        <w:t>
      1) жеке тұлғаның – оның тегі, аты, әкесінің аты, почталық мекенжайы, байланыс телефоны көрсетіледі;</w:t>
      </w:r>
    </w:p>
    <w:bookmarkEnd w:id="878"/>
    <w:bookmarkStart w:name="z1123" w:id="879"/>
    <w:p>
      <w:pPr>
        <w:spacing w:after="0"/>
        <w:ind w:left="0"/>
        <w:jc w:val="both"/>
      </w:pPr>
      <w:r>
        <w:rPr>
          <w:rFonts w:ascii="Times New Roman"/>
          <w:b w:val="false"/>
          <w:i w:val="false"/>
          <w:color w:val="000000"/>
          <w:sz w:val="28"/>
        </w:rPr>
        <w:t>
      2) заңды тұлғаның – оның атауы, почталық мекенжайы, шығыс нөмірі және күні көрсетіледі.</w:t>
      </w:r>
    </w:p>
    <w:bookmarkEnd w:id="879"/>
    <w:bookmarkStart w:name="z1124" w:id="880"/>
    <w:p>
      <w:pPr>
        <w:spacing w:after="0"/>
        <w:ind w:left="0"/>
        <w:jc w:val="both"/>
      </w:pPr>
      <w:r>
        <w:rPr>
          <w:rFonts w:ascii="Times New Roman"/>
          <w:b w:val="false"/>
          <w:i w:val="false"/>
          <w:color w:val="000000"/>
          <w:sz w:val="28"/>
        </w:rPr>
        <w:t>
      Өтінішке көрсетілетін қызметті алушы қол қоюы тиіс.</w:t>
      </w:r>
    </w:p>
    <w:bookmarkEnd w:id="880"/>
    <w:bookmarkStart w:name="z1125" w:id="881"/>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w:t>
      </w:r>
    </w:p>
    <w:bookmarkEnd w:id="881"/>
    <w:bookmarkStart w:name="z1126" w:id="882"/>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корпорацияда қабылданғанын растау оны тіркеу (мөр таңба, кіріс нөмірі және тіркелген күні шағымның екінші данасына немесе шағымға ілеспе хатқа қойылады) болып табылады.</w:t>
      </w:r>
    </w:p>
    <w:bookmarkEnd w:id="882"/>
    <w:bookmarkStart w:name="z1127" w:id="883"/>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bookmarkEnd w:id="883"/>
    <w:bookmarkStart w:name="z1128" w:id="884"/>
    <w:p>
      <w:pPr>
        <w:spacing w:after="0"/>
        <w:ind w:left="0"/>
        <w:jc w:val="both"/>
      </w:pPr>
      <w:r>
        <w:rPr>
          <w:rFonts w:ascii="Times New Roman"/>
          <w:b w:val="false"/>
          <w:i w:val="false"/>
          <w:color w:val="000000"/>
          <w:sz w:val="28"/>
        </w:rPr>
        <w:t>
      Шағымды портал арқылы жібергенде қызмет алушыға "жеке кабинетінен" қызмет беруші өтінішті өңдеу кезінде ол жаңаланып отыратын өтініш жөніндегі ақпаратқа қол жетімділік болады (жеткізу, тіркеу, орындау туралы белгілер, қарау болмаса қараудан бас тарту туралы жауап).</w:t>
      </w:r>
    </w:p>
    <w:bookmarkEnd w:id="884"/>
    <w:bookmarkStart w:name="z1129" w:id="885"/>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885"/>
    <w:bookmarkStart w:name="z1130" w:id="88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886"/>
    <w:bookmarkStart w:name="z1131" w:id="88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End w:id="887"/>
    <w:bookmarkStart w:name="z1132" w:id="88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88"/>
    <w:bookmarkStart w:name="z1133" w:id="889"/>
    <w:p>
      <w:pPr>
        <w:spacing w:after="0"/>
        <w:ind w:left="0"/>
        <w:jc w:val="left"/>
      </w:pPr>
      <w:r>
        <w:rPr>
          <w:rFonts w:ascii="Times New Roman"/>
          <w:b/>
          <w:i w:val="false"/>
          <w:color w:val="000000"/>
        </w:rPr>
        <w:t xml:space="preserve"> 4. Мемлекеттік қызметті көрсету, оның ішінде электрондық нысанда және</w:t>
      </w:r>
      <w:r>
        <w:br/>
      </w:r>
      <w:r>
        <w:rPr>
          <w:rFonts w:ascii="Times New Roman"/>
          <w:b/>
          <w:i w:val="false"/>
          <w:color w:val="000000"/>
        </w:rPr>
        <w:t>Мемлекеттік корпорациясы арқылы көрсету ерекшеліктері ескеріле отырып</w:t>
      </w:r>
      <w:r>
        <w:br/>
      </w:r>
      <w:r>
        <w:rPr>
          <w:rFonts w:ascii="Times New Roman"/>
          <w:b/>
          <w:i w:val="false"/>
          <w:color w:val="000000"/>
        </w:rPr>
        <w:t>қойылатын өзге де талаптар</w:t>
      </w:r>
    </w:p>
    <w:bookmarkEnd w:id="889"/>
    <w:bookmarkStart w:name="z1134" w:id="890"/>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890"/>
    <w:bookmarkStart w:name="z1135" w:id="891"/>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www.minfin.gov.kz, көрсетілетін қызметті берушінің www.kgd.gov.kz, Мемлекеттік корпорацияның www.goscorp. kz интернет-ресурсында орналастырылған.</w:t>
      </w:r>
    </w:p>
    <w:bookmarkEnd w:id="891"/>
    <w:bookmarkStart w:name="z1136" w:id="892"/>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мемлекеттік қызметтер көрсету мәселелері жөніндегі бірыңғай байланыс орталығы және көрсетілетін қызметті берушінің сall-орталығы арқылы қашықтан қол жеткізу режимінде алу мүмкіндігі бар.</w:t>
      </w:r>
    </w:p>
    <w:bookmarkEnd w:id="892"/>
    <w:bookmarkStart w:name="z1137" w:id="893"/>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байланыс телефондары: 1414, 8-800-080-7777.</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"Тауарларды жіктеу жөнінде</w:t>
            </w:r>
            <w:r>
              <w:br/>
            </w:r>
            <w:r>
              <w:rPr>
                <w:rFonts w:ascii="Times New Roman"/>
                <w:b w:val="false"/>
                <w:i w:val="false"/>
                <w:color w:val="000000"/>
                <w:sz w:val="20"/>
              </w:rPr>
              <w:t>алдын ала шешімдер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жеке/заңды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іс жүзіндегі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ЖСН/БСН </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1139" w:id="894"/>
    <w:p>
      <w:pPr>
        <w:spacing w:after="0"/>
        <w:ind w:left="0"/>
        <w:jc w:val="left"/>
      </w:pPr>
      <w:r>
        <w:rPr>
          <w:rFonts w:ascii="Times New Roman"/>
          <w:b/>
          <w:i w:val="false"/>
          <w:color w:val="000000"/>
        </w:rPr>
        <w:t xml:space="preserve"> Өтініш</w:t>
      </w:r>
    </w:p>
    <w:bookmarkEnd w:id="894"/>
    <w:p>
      <w:pPr>
        <w:spacing w:after="0"/>
        <w:ind w:left="0"/>
        <w:jc w:val="both"/>
      </w:pPr>
      <w:r>
        <w:rPr>
          <w:rFonts w:ascii="Times New Roman"/>
          <w:b w:val="false"/>
          <w:i w:val="false"/>
          <w:color w:val="000000"/>
          <w:sz w:val="28"/>
        </w:rPr>
        <w:t xml:space="preserve">
      Сізден, "Қазақстан Республикасындағы кеден ісі туралы" 2010 жылғы 30 маусымдағы </w:t>
      </w:r>
    </w:p>
    <w:p>
      <w:pPr>
        <w:spacing w:after="0"/>
        <w:ind w:left="0"/>
        <w:jc w:val="both"/>
      </w:pPr>
      <w:r>
        <w:rPr>
          <w:rFonts w:ascii="Times New Roman"/>
          <w:b w:val="false"/>
          <w:i w:val="false"/>
          <w:color w:val="000000"/>
          <w:sz w:val="28"/>
        </w:rPr>
        <w:t xml:space="preserve">
      Қазақстан Республикасы Кодексінің </w:t>
      </w:r>
      <w:r>
        <w:rPr>
          <w:rFonts w:ascii="Times New Roman"/>
          <w:b w:val="false"/>
          <w:i w:val="false"/>
          <w:color w:val="000000"/>
          <w:sz w:val="28"/>
        </w:rPr>
        <w:t>80-бабына</w:t>
      </w:r>
      <w:r>
        <w:rPr>
          <w:rFonts w:ascii="Times New Roman"/>
          <w:b w:val="false"/>
          <w:i w:val="false"/>
          <w:color w:val="000000"/>
          <w:sz w:val="28"/>
        </w:rPr>
        <w:t xml:space="preserve"> сәйкес тауарларды жіктеу жөнінде алдын ала </w:t>
      </w:r>
    </w:p>
    <w:p>
      <w:pPr>
        <w:spacing w:after="0"/>
        <w:ind w:left="0"/>
        <w:jc w:val="both"/>
      </w:pPr>
      <w:r>
        <w:rPr>
          <w:rFonts w:ascii="Times New Roman"/>
          <w:b w:val="false"/>
          <w:i w:val="false"/>
          <w:color w:val="000000"/>
          <w:sz w:val="28"/>
        </w:rPr>
        <w:t>
      шешімдер қабылдауды сұраймыз.</w:t>
      </w:r>
    </w:p>
    <w:p>
      <w:pPr>
        <w:spacing w:after="0"/>
        <w:ind w:left="0"/>
        <w:jc w:val="both"/>
      </w:pPr>
      <w:r>
        <w:rPr>
          <w:rFonts w:ascii="Times New Roman"/>
          <w:b w:val="false"/>
          <w:i w:val="false"/>
          <w:color w:val="000000"/>
          <w:sz w:val="28"/>
        </w:rPr>
        <w:t xml:space="preserve">
      Тауарды біртекті сыныптауға мүмкіндік беретін толық коммерциялық атауы, </w:t>
      </w:r>
    </w:p>
    <w:p>
      <w:pPr>
        <w:spacing w:after="0"/>
        <w:ind w:left="0"/>
        <w:jc w:val="both"/>
      </w:pPr>
      <w:r>
        <w:rPr>
          <w:rFonts w:ascii="Times New Roman"/>
          <w:b w:val="false"/>
          <w:i w:val="false"/>
          <w:color w:val="000000"/>
          <w:sz w:val="28"/>
        </w:rPr>
        <w:t xml:space="preserve">
      фирмалық атауы, тауардың негізгі техникалық, коммерциялық суреттемесі және өзге де </w:t>
      </w:r>
    </w:p>
    <w:p>
      <w:pPr>
        <w:spacing w:after="0"/>
        <w:ind w:left="0"/>
        <w:jc w:val="both"/>
      </w:pPr>
      <w:r>
        <w:rPr>
          <w:rFonts w:ascii="Times New Roman"/>
          <w:b w:val="false"/>
          <w:i w:val="false"/>
          <w:color w:val="000000"/>
          <w:sz w:val="28"/>
        </w:rPr>
        <w:t>
      ақпарат ________________________________________________________________________.</w:t>
      </w:r>
    </w:p>
    <w:p>
      <w:pPr>
        <w:spacing w:after="0"/>
        <w:ind w:left="0"/>
        <w:jc w:val="both"/>
      </w:pPr>
      <w:r>
        <w:rPr>
          <w:rFonts w:ascii="Times New Roman"/>
          <w:b w:val="false"/>
          <w:i w:val="false"/>
          <w:color w:val="000000"/>
          <w:sz w:val="28"/>
        </w:rPr>
        <w:t>
      Осы өтінішке қоса беріледі:</w:t>
      </w:r>
    </w:p>
    <w:p>
      <w:pPr>
        <w:spacing w:after="0"/>
        <w:ind w:left="0"/>
        <w:jc w:val="both"/>
      </w:pPr>
      <w:r>
        <w:rPr>
          <w:rFonts w:ascii="Times New Roman"/>
          <w:b w:val="false"/>
          <w:i w:val="false"/>
          <w:color w:val="000000"/>
          <w:sz w:val="28"/>
        </w:rPr>
        <w:t xml:space="preserve">
      1) тауардың және оның құрамдастарының техникалық сипаттамасы, оның қолданылу </w:t>
      </w:r>
    </w:p>
    <w:p>
      <w:pPr>
        <w:spacing w:after="0"/>
        <w:ind w:left="0"/>
        <w:jc w:val="both"/>
      </w:pPr>
      <w:r>
        <w:rPr>
          <w:rFonts w:ascii="Times New Roman"/>
          <w:b w:val="false"/>
          <w:i w:val="false"/>
          <w:color w:val="000000"/>
          <w:sz w:val="28"/>
        </w:rPr>
        <w:t xml:space="preserve">
      принциптері және функциялары, тауар және оның құрамдастары жасалған материалдардың </w:t>
      </w:r>
    </w:p>
    <w:p>
      <w:pPr>
        <w:spacing w:after="0"/>
        <w:ind w:left="0"/>
        <w:jc w:val="both"/>
      </w:pPr>
      <w:r>
        <w:rPr>
          <w:rFonts w:ascii="Times New Roman"/>
          <w:b w:val="false"/>
          <w:i w:val="false"/>
          <w:color w:val="000000"/>
          <w:sz w:val="28"/>
        </w:rPr>
        <w:t>
      сипаттамасы (бар болған кезде) ______________ парақта;</w:t>
      </w:r>
    </w:p>
    <w:p>
      <w:pPr>
        <w:spacing w:after="0"/>
        <w:ind w:left="0"/>
        <w:jc w:val="both"/>
      </w:pPr>
      <w:r>
        <w:rPr>
          <w:rFonts w:ascii="Times New Roman"/>
          <w:b w:val="false"/>
          <w:i w:val="false"/>
          <w:color w:val="000000"/>
          <w:sz w:val="28"/>
        </w:rPr>
        <w:t>
      2) тауардың мақсатын сипаттау (бар болған кезде)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өндірушілер каталогі (бар болған кезде)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фотографиялар (бар болған кезде) 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5) жиынтық сызбалар (бар болған кезде) 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6) схемалар (бар болған кезде) (бар болған кезде) (бар болған кезде)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жөнелтуші елдің кедендік декларациясы(бар болған кезде) 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тәуелсіз сарапшылар ұйымының қортындысы, анықтамасы (бар болған кезде)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алдын ала шешім қабылдау үшін төлем төлеу туралы төлем құжатының көшірмесі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Берген күні:_________________________</w:t>
      </w:r>
    </w:p>
    <w:p>
      <w:pPr>
        <w:spacing w:after="0"/>
        <w:ind w:left="0"/>
        <w:jc w:val="both"/>
      </w:pPr>
      <w:r>
        <w:rPr>
          <w:rFonts w:ascii="Times New Roman"/>
          <w:b w:val="false"/>
          <w:i w:val="false"/>
          <w:color w:val="000000"/>
          <w:sz w:val="28"/>
        </w:rPr>
        <w:t>
      Өтініш берушінің тегі және аты-жөні 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жіктеу жөнінде</w:t>
            </w:r>
            <w:r>
              <w:br/>
            </w:r>
            <w:r>
              <w:rPr>
                <w:rFonts w:ascii="Times New Roman"/>
                <w:b w:val="false"/>
                <w:i w:val="false"/>
                <w:color w:val="000000"/>
                <w:sz w:val="20"/>
              </w:rPr>
              <w:t>алдын ала шешімдер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болған кезде әкесінің аты</w:t>
            </w:r>
            <w:r>
              <w:br/>
            </w:r>
            <w:r>
              <w:rPr>
                <w:rFonts w:ascii="Times New Roman"/>
                <w:b w:val="false"/>
                <w:i w:val="false"/>
                <w:color w:val="000000"/>
                <w:sz w:val="20"/>
              </w:rPr>
              <w:t>(бұдан әрі – аты-жөні),</w:t>
            </w:r>
            <w:r>
              <w:br/>
            </w:r>
            <w:r>
              <w:rPr>
                <w:rFonts w:ascii="Times New Roman"/>
                <w:b w:val="false"/>
                <w:i w:val="false"/>
                <w:color w:val="000000"/>
                <w:sz w:val="20"/>
              </w:rPr>
              <w:t>не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166" w:id="895"/>
    <w:p>
      <w:pPr>
        <w:spacing w:after="0"/>
        <w:ind w:left="0"/>
        <w:jc w:val="left"/>
      </w:pPr>
      <w:r>
        <w:rPr>
          <w:rFonts w:ascii="Times New Roman"/>
          <w:b/>
          <w:i w:val="false"/>
          <w:color w:val="000000"/>
        </w:rPr>
        <w:t xml:space="preserve"> Құжаттарды қабылдаудан бас тарту туралы қолхат</w:t>
      </w:r>
    </w:p>
    <w:bookmarkEnd w:id="895"/>
    <w:p>
      <w:pPr>
        <w:spacing w:after="0"/>
        <w:ind w:left="0"/>
        <w:jc w:val="both"/>
      </w:pPr>
      <w:r>
        <w:rPr>
          <w:rFonts w:ascii="Times New Roman"/>
          <w:b w:val="false"/>
          <w:i w:val="false"/>
          <w:color w:val="000000"/>
          <w:sz w:val="28"/>
        </w:rPr>
        <w:t>
      "Мемлекеттік көрсетілетін қызмет туралы" 2013 жылғы15 сәуірдегі Қазақстан Республикасы Заңының 20-бабы 2-тармағынбасшылыққа ала отырып, "Азаматтарға арналған үкімет" Мемлекеттік корпорациясының филиалының №__ бөлімі (мекенжайы көрсетілсін) Сіздіңмемлекеттік көрсетілетін қызмет стандартында көзделген тізбеге сәйкес құжаттардың толық топтамасын табыс етпеуіңізге байланысты "Тауарларды жіктеу жөнінде алдын ала шешімдерқабылдау" мемлекеттік қызметін көрсетуге құжаттардықабылдаудан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41-қосымша</w:t>
            </w:r>
          </w:p>
        </w:tc>
      </w:tr>
    </w:tbl>
    <w:bookmarkStart w:name="z1179" w:id="896"/>
    <w:p>
      <w:pPr>
        <w:spacing w:after="0"/>
        <w:ind w:left="0"/>
        <w:jc w:val="left"/>
      </w:pPr>
      <w:r>
        <w:rPr>
          <w:rFonts w:ascii="Times New Roman"/>
          <w:b/>
          <w:i w:val="false"/>
          <w:color w:val="000000"/>
        </w:rPr>
        <w:t xml:space="preserve"> "Кедендiк баждар, салықтар, кедендiк алымдар мен өсімпұлдар бойынша есептеулердi</w:t>
      </w:r>
      <w:r>
        <w:br/>
      </w:r>
      <w:r>
        <w:rPr>
          <w:rFonts w:ascii="Times New Roman"/>
          <w:b/>
          <w:i w:val="false"/>
          <w:color w:val="000000"/>
        </w:rPr>
        <w:t>салыстыру актiсiн беру" мемлекеттік көрсетілетін қызмет стандарты</w:t>
      </w:r>
    </w:p>
    <w:bookmarkEnd w:id="896"/>
    <w:bookmarkStart w:name="z1180" w:id="897"/>
    <w:p>
      <w:pPr>
        <w:spacing w:after="0"/>
        <w:ind w:left="0"/>
        <w:jc w:val="left"/>
      </w:pPr>
      <w:r>
        <w:rPr>
          <w:rFonts w:ascii="Times New Roman"/>
          <w:b/>
          <w:i w:val="false"/>
          <w:color w:val="000000"/>
        </w:rPr>
        <w:t xml:space="preserve"> 1. Жалпы ережелер</w:t>
      </w:r>
    </w:p>
    <w:bookmarkEnd w:id="897"/>
    <w:bookmarkStart w:name="z1181" w:id="898"/>
    <w:p>
      <w:pPr>
        <w:spacing w:after="0"/>
        <w:ind w:left="0"/>
        <w:jc w:val="both"/>
      </w:pPr>
      <w:r>
        <w:rPr>
          <w:rFonts w:ascii="Times New Roman"/>
          <w:b w:val="false"/>
          <w:i w:val="false"/>
          <w:color w:val="000000"/>
          <w:sz w:val="28"/>
        </w:rPr>
        <w:t>
      1. "Кедендiк баждар, салықтар, кедендiк алымдар мен өсімпұлдар бойынша есептеулердi салыстыру актiсiн беру" мемлекеттік көрсетілетін қызметі (бұдан әрі – мемлекеттік көрсетілетін қызмет).</w:t>
      </w:r>
    </w:p>
    <w:bookmarkEnd w:id="898"/>
    <w:bookmarkStart w:name="z1182" w:id="89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899"/>
    <w:bookmarkStart w:name="z1183" w:id="900"/>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900"/>
    <w:bookmarkStart w:name="z1184" w:id="90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901"/>
    <w:bookmarkStart w:name="z1185" w:id="902"/>
    <w:p>
      <w:pPr>
        <w:spacing w:after="0"/>
        <w:ind w:left="0"/>
        <w:jc w:val="both"/>
      </w:pPr>
      <w:r>
        <w:rPr>
          <w:rFonts w:ascii="Times New Roman"/>
          <w:b w:val="false"/>
          <w:i w:val="false"/>
          <w:color w:val="000000"/>
          <w:sz w:val="28"/>
        </w:rPr>
        <w:t>
      1) көрсетілетін қызметті берушінің кеңсесі;</w:t>
      </w:r>
    </w:p>
    <w:bookmarkEnd w:id="902"/>
    <w:bookmarkStart w:name="z1186" w:id="903"/>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903"/>
    <w:bookmarkStart w:name="z1187" w:id="904"/>
    <w:p>
      <w:pPr>
        <w:spacing w:after="0"/>
        <w:ind w:left="0"/>
        <w:jc w:val="left"/>
      </w:pPr>
      <w:r>
        <w:rPr>
          <w:rFonts w:ascii="Times New Roman"/>
          <w:b/>
          <w:i w:val="false"/>
          <w:color w:val="000000"/>
        </w:rPr>
        <w:t xml:space="preserve"> 2. Мемлекеттік қызметті көрсету тәртібі</w:t>
      </w:r>
    </w:p>
    <w:bookmarkEnd w:id="904"/>
    <w:bookmarkStart w:name="z1188" w:id="905"/>
    <w:p>
      <w:pPr>
        <w:spacing w:after="0"/>
        <w:ind w:left="0"/>
        <w:jc w:val="both"/>
      </w:pPr>
      <w:r>
        <w:rPr>
          <w:rFonts w:ascii="Times New Roman"/>
          <w:b w:val="false"/>
          <w:i w:val="false"/>
          <w:color w:val="000000"/>
          <w:sz w:val="28"/>
        </w:rPr>
        <w:t>
      4. Мемлекеттік қызметті көрсету мерзімі:</w:t>
      </w:r>
    </w:p>
    <w:bookmarkEnd w:id="905"/>
    <w:bookmarkStart w:name="z1189" w:id="906"/>
    <w:p>
      <w:pPr>
        <w:spacing w:after="0"/>
        <w:ind w:left="0"/>
        <w:jc w:val="both"/>
      </w:pPr>
      <w:r>
        <w:rPr>
          <w:rFonts w:ascii="Times New Roman"/>
          <w:b w:val="false"/>
          <w:i w:val="false"/>
          <w:color w:val="000000"/>
          <w:sz w:val="28"/>
        </w:rPr>
        <w:t>
      1) құжаттар топтамасын тапсырған сәттен бастап – 10 (он) жұмыс күн;</w:t>
      </w:r>
    </w:p>
    <w:bookmarkEnd w:id="906"/>
    <w:bookmarkStart w:name="z1190" w:id="907"/>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907"/>
    <w:bookmarkStart w:name="z1191" w:id="908"/>
    <w:p>
      <w:pPr>
        <w:spacing w:after="0"/>
        <w:ind w:left="0"/>
        <w:jc w:val="both"/>
      </w:pPr>
      <w:r>
        <w:rPr>
          <w:rFonts w:ascii="Times New Roman"/>
          <w:b w:val="false"/>
          <w:i w:val="false"/>
          <w:color w:val="000000"/>
          <w:sz w:val="28"/>
        </w:rPr>
        <w:t>
      2) көрсетілетін қызметті берушіге құжаттар топтамасын тапсыруы үшін күтудің рұқсат берілетін ең ұзақ уақыты – 30 (отыз) минут, Мемлекеттік корпорацияға – 15 (он бес) минут;</w:t>
      </w:r>
    </w:p>
    <w:bookmarkEnd w:id="908"/>
    <w:bookmarkStart w:name="z1192" w:id="909"/>
    <w:p>
      <w:pPr>
        <w:spacing w:after="0"/>
        <w:ind w:left="0"/>
        <w:jc w:val="both"/>
      </w:pPr>
      <w:r>
        <w:rPr>
          <w:rFonts w:ascii="Times New Roman"/>
          <w:b w:val="false"/>
          <w:i w:val="false"/>
          <w:color w:val="000000"/>
          <w:sz w:val="28"/>
        </w:rPr>
        <w:t>
      3) көрсетілетін қызметті берушінің қызмет көрсетудің барынша жол берілетін уақыты – 30 (отыз) минут, Мемлекеттік корпорацияға – 20 (жиырма) минут.</w:t>
      </w:r>
    </w:p>
    <w:bookmarkEnd w:id="909"/>
    <w:bookmarkStart w:name="z1193" w:id="910"/>
    <w:p>
      <w:pPr>
        <w:spacing w:after="0"/>
        <w:ind w:left="0"/>
        <w:jc w:val="both"/>
      </w:pPr>
      <w:r>
        <w:rPr>
          <w:rFonts w:ascii="Times New Roman"/>
          <w:b w:val="false"/>
          <w:i w:val="false"/>
          <w:color w:val="000000"/>
          <w:sz w:val="28"/>
        </w:rPr>
        <w:t>
      5. Мемлекеттік қызметті көрсету нысаны: қағаз түрінде.</w:t>
      </w:r>
    </w:p>
    <w:bookmarkEnd w:id="910"/>
    <w:bookmarkStart w:name="z1194" w:id="911"/>
    <w:p>
      <w:pPr>
        <w:spacing w:after="0"/>
        <w:ind w:left="0"/>
        <w:jc w:val="both"/>
      </w:pPr>
      <w:r>
        <w:rPr>
          <w:rFonts w:ascii="Times New Roman"/>
          <w:b w:val="false"/>
          <w:i w:val="false"/>
          <w:color w:val="000000"/>
          <w:sz w:val="28"/>
        </w:rPr>
        <w:t>
      6. Кедендік баждар, салықтар, кедендік алымдар мен өсімпұлдар бойынша есептеулерді салыстыру актісін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 мемлекеттік қызметті көрсету нәтижесі болып табылады.</w:t>
      </w:r>
    </w:p>
    <w:bookmarkEnd w:id="911"/>
    <w:bookmarkStart w:name="z1195" w:id="91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912"/>
    <w:bookmarkStart w:name="z1196" w:id="913"/>
    <w:p>
      <w:pPr>
        <w:spacing w:after="0"/>
        <w:ind w:left="0"/>
        <w:jc w:val="both"/>
      </w:pPr>
      <w:r>
        <w:rPr>
          <w:rFonts w:ascii="Times New Roman"/>
          <w:b w:val="false"/>
          <w:i w:val="false"/>
          <w:color w:val="000000"/>
          <w:sz w:val="28"/>
        </w:rPr>
        <w:t>
      7. Мемлекеттік қызмет тегін жеке және заңды тұлғаларға (бұдан әрі – көрсетілетін қызметті алушы) көрсетіледі.</w:t>
      </w:r>
    </w:p>
    <w:bookmarkEnd w:id="913"/>
    <w:bookmarkStart w:name="z1197" w:id="914"/>
    <w:p>
      <w:pPr>
        <w:spacing w:after="0"/>
        <w:ind w:left="0"/>
        <w:jc w:val="both"/>
      </w:pPr>
      <w:r>
        <w:rPr>
          <w:rFonts w:ascii="Times New Roman"/>
          <w:b w:val="false"/>
          <w:i w:val="false"/>
          <w:color w:val="000000"/>
          <w:sz w:val="28"/>
        </w:rPr>
        <w:t>
      8. Жұмыс кестесі:</w:t>
      </w:r>
    </w:p>
    <w:bookmarkEnd w:id="914"/>
    <w:bookmarkStart w:name="z1198" w:id="915"/>
    <w:p>
      <w:pPr>
        <w:spacing w:after="0"/>
        <w:ind w:left="0"/>
        <w:jc w:val="both"/>
      </w:pPr>
      <w:r>
        <w:rPr>
          <w:rFonts w:ascii="Times New Roman"/>
          <w:b w:val="false"/>
          <w:i w:val="false"/>
          <w:color w:val="000000"/>
          <w:sz w:val="28"/>
        </w:rPr>
        <w:t>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bookmarkEnd w:id="915"/>
    <w:bookmarkStart w:name="z1199" w:id="916"/>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w:t>
      </w:r>
    </w:p>
    <w:bookmarkEnd w:id="916"/>
    <w:bookmarkStart w:name="z1200" w:id="917"/>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bookmarkEnd w:id="917"/>
    <w:bookmarkStart w:name="z1201" w:id="918"/>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 қоспағанда, белгіленген жұмыс кестесіне сәйкес дүйсенбіден сенбіге дейін, түскі үзіліссіз, сағат 09.00-ден 20.00-ге дейін.</w:t>
      </w:r>
    </w:p>
    <w:bookmarkEnd w:id="918"/>
    <w:bookmarkStart w:name="z1202" w:id="919"/>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bookmarkEnd w:id="919"/>
    <w:bookmarkStart w:name="z1203" w:id="920"/>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қызметті көрсету үшін қажетті құжаттардың тізбесі:</w:t>
      </w:r>
    </w:p>
    <w:bookmarkEnd w:id="920"/>
    <w:bookmarkStart w:name="z1204" w:id="921"/>
    <w:p>
      <w:pPr>
        <w:spacing w:after="0"/>
        <w:ind w:left="0"/>
        <w:jc w:val="both"/>
      </w:pPr>
      <w:r>
        <w:rPr>
          <w:rFonts w:ascii="Times New Roman"/>
          <w:b w:val="false"/>
          <w:i w:val="false"/>
          <w:color w:val="000000"/>
          <w:sz w:val="28"/>
        </w:rPr>
        <w:t>
      1) кедендік баждар, салықтар, кедендік алымдар мен өсімпұлдар бойынша есептеулерді салыстыру жүргізу туралы еркін нысандағы өтініш.</w:t>
      </w:r>
    </w:p>
    <w:bookmarkEnd w:id="921"/>
    <w:bookmarkStart w:name="z1205" w:id="922"/>
    <w:p>
      <w:pPr>
        <w:spacing w:after="0"/>
        <w:ind w:left="0"/>
        <w:jc w:val="both"/>
      </w:pPr>
      <w:r>
        <w:rPr>
          <w:rFonts w:ascii="Times New Roman"/>
          <w:b w:val="false"/>
          <w:i w:val="false"/>
          <w:color w:val="000000"/>
          <w:sz w:val="28"/>
        </w:rPr>
        <w:t>
      Кедендік автоматтандырылған ақпараттық жүйенің және сыртқы экономикалық қызметке қатысушының деректері бойынша кедендік баждар, салықтар, кедендік алымдар мен өсімпұлдар бойынша мәліметтердің алшақтығы анықталған жағдайда көрсетілетін қызметті алушы көрсетілетін қызметті берушіге мынадай:</w:t>
      </w:r>
    </w:p>
    <w:bookmarkEnd w:id="922"/>
    <w:bookmarkStart w:name="z1206" w:id="923"/>
    <w:p>
      <w:pPr>
        <w:spacing w:after="0"/>
        <w:ind w:left="0"/>
        <w:jc w:val="both"/>
      </w:pPr>
      <w:r>
        <w:rPr>
          <w:rFonts w:ascii="Times New Roman"/>
          <w:b w:val="false"/>
          <w:i w:val="false"/>
          <w:color w:val="000000"/>
          <w:sz w:val="28"/>
        </w:rPr>
        <w:t>
      1) кедендік баждар, салықтар, кедендік алымдар сомаларының төленгенін растайтын төлем құжатының;</w:t>
      </w:r>
    </w:p>
    <w:bookmarkEnd w:id="923"/>
    <w:bookmarkStart w:name="z1207" w:id="924"/>
    <w:p>
      <w:pPr>
        <w:spacing w:after="0"/>
        <w:ind w:left="0"/>
        <w:jc w:val="both"/>
      </w:pPr>
      <w:r>
        <w:rPr>
          <w:rFonts w:ascii="Times New Roman"/>
          <w:b w:val="false"/>
          <w:i w:val="false"/>
          <w:color w:val="000000"/>
          <w:sz w:val="28"/>
        </w:rPr>
        <w:t>
      2) ол бойынша кедендік баждар, салықтар, кедендік алымдар есептелген және төленген кедендік декларациялардың;</w:t>
      </w:r>
    </w:p>
    <w:bookmarkEnd w:id="924"/>
    <w:bookmarkStart w:name="z1208" w:id="925"/>
    <w:p>
      <w:pPr>
        <w:spacing w:after="0"/>
        <w:ind w:left="0"/>
        <w:jc w:val="both"/>
      </w:pPr>
      <w:r>
        <w:rPr>
          <w:rFonts w:ascii="Times New Roman"/>
          <w:b w:val="false"/>
          <w:i w:val="false"/>
          <w:color w:val="000000"/>
          <w:sz w:val="28"/>
        </w:rPr>
        <w:t>
      3) кедендік алымдарды төлеу кедендік декларацияны декларациялаусыз жүргізілген жағдайларда ұсынылатын, тауарларды жіктеу бойынша немесе жүзеге асырылғаны үшін кедендік төлем жүргізілген, тауарлардың шығарылған елі туралы алдын ала шешім қабылдау, тауарлар мен көлік құралдарын кедендік алып жүру кезінде рәсімделген басқа құжаттардың көшірмелерін табыс етеді.</w:t>
      </w:r>
    </w:p>
    <w:bookmarkEnd w:id="925"/>
    <w:bookmarkStart w:name="z1209" w:id="926"/>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926"/>
    <w:bookmarkStart w:name="z1210" w:id="927"/>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bookmarkEnd w:id="927"/>
    <w:bookmarkStart w:name="z1211" w:id="928"/>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928"/>
    <w:bookmarkStart w:name="z1212" w:id="929"/>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bookmarkEnd w:id="929"/>
    <w:bookmarkStart w:name="z1213" w:id="930"/>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bookmarkEnd w:id="930"/>
    <w:bookmarkStart w:name="z1214" w:id="931"/>
    <w:p>
      <w:pPr>
        <w:spacing w:after="0"/>
        <w:ind w:left="0"/>
        <w:jc w:val="both"/>
      </w:pPr>
      <w:r>
        <w:rPr>
          <w:rFonts w:ascii="Times New Roman"/>
          <w:b w:val="false"/>
          <w:i w:val="false"/>
          <w:color w:val="000000"/>
          <w:sz w:val="28"/>
        </w:rPr>
        <w:t>
      Мемлекеттік корпорацияға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bookmarkEnd w:id="931"/>
    <w:bookmarkStart w:name="z1215" w:id="932"/>
    <w:p>
      <w:pPr>
        <w:spacing w:after="0"/>
        <w:ind w:left="0"/>
        <w:jc w:val="both"/>
      </w:pPr>
      <w:r>
        <w:rPr>
          <w:rFonts w:ascii="Times New Roman"/>
          <w:b w:val="false"/>
          <w:i w:val="false"/>
          <w:color w:val="000000"/>
          <w:sz w:val="28"/>
        </w:rPr>
        <w:t>
      Мемлекеттік корпорация көрсетілетін қызметті алушының жүгінуінің болмауы себебін мерзімінде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bookmarkEnd w:id="932"/>
    <w:bookmarkStart w:name="z1216" w:id="933"/>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933"/>
    <w:bookmarkStart w:name="z1217" w:id="934"/>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қосымшаға сәйкес нысан бойынша құжаттарды қабылдаудан бас тарту туралы қолхат береді.</w:t>
      </w:r>
    </w:p>
    <w:bookmarkEnd w:id="934"/>
    <w:bookmarkStart w:name="z1218" w:id="935"/>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w:t>
      </w:r>
      <w:r>
        <w:br/>
      </w:r>
      <w:r>
        <w:rPr>
          <w:rFonts w:ascii="Times New Roman"/>
          <w:b/>
          <w:i w:val="false"/>
          <w:color w:val="000000"/>
        </w:rPr>
        <w:t>органның, көрсетілетін қызметті берушінің және (немесе) олардың лауазымды</w:t>
      </w:r>
      <w:r>
        <w:br/>
      </w:r>
      <w:r>
        <w:rPr>
          <w:rFonts w:ascii="Times New Roman"/>
          <w:b/>
          <w:i w:val="false"/>
          <w:color w:val="000000"/>
        </w:rPr>
        <w:t>тұлғаларының, "Азаматтарға арналған үкімет" Мемлекеттік корпорацияның және</w:t>
      </w:r>
      <w:r>
        <w:br/>
      </w:r>
      <w:r>
        <w:rPr>
          <w:rFonts w:ascii="Times New Roman"/>
          <w:b/>
          <w:i w:val="false"/>
          <w:color w:val="000000"/>
        </w:rPr>
        <w:t>(немесе) олардың қызметкерлерінің шешімдеріне, әрекеттеріне (әрекетсіздігіне)</w:t>
      </w:r>
      <w:r>
        <w:br/>
      </w:r>
      <w:r>
        <w:rPr>
          <w:rFonts w:ascii="Times New Roman"/>
          <w:b/>
          <w:i w:val="false"/>
          <w:color w:val="000000"/>
        </w:rPr>
        <w:t>шағымдану тәртібі</w:t>
      </w:r>
    </w:p>
    <w:bookmarkEnd w:id="935"/>
    <w:bookmarkStart w:name="z1219" w:id="936"/>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p>
    <w:bookmarkEnd w:id="936"/>
    <w:bookmarkStart w:name="z1220" w:id="937"/>
    <w:p>
      <w:pPr>
        <w:spacing w:after="0"/>
        <w:ind w:left="0"/>
        <w:jc w:val="both"/>
      </w:pP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p>
    <w:bookmarkEnd w:id="937"/>
    <w:bookmarkStart w:name="z1221" w:id="938"/>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938"/>
    <w:bookmarkStart w:name="z1222" w:id="939"/>
    <w:p>
      <w:pPr>
        <w:spacing w:after="0"/>
        <w:ind w:left="0"/>
        <w:jc w:val="both"/>
      </w:pPr>
      <w:r>
        <w:rPr>
          <w:rFonts w:ascii="Times New Roman"/>
          <w:b w:val="false"/>
          <w:i w:val="false"/>
          <w:color w:val="000000"/>
          <w:sz w:val="28"/>
        </w:rPr>
        <w:t>
      Мемлекеттік корпорацияның қызметкерінің әрекеттеріне (әрекетсіздігіне) шағым Мемлекеттік корпорацияның www.goscorp.kz интернет-ресурсында көрсетілген мекенжайлар мен телефондар бойынша Мемлекеттік корпорацияның басшысына жіберіледі.</w:t>
      </w:r>
    </w:p>
    <w:bookmarkEnd w:id="939"/>
    <w:bookmarkStart w:name="z1223" w:id="940"/>
    <w:p>
      <w:pPr>
        <w:spacing w:after="0"/>
        <w:ind w:left="0"/>
        <w:jc w:val="both"/>
      </w:pPr>
      <w:r>
        <w:rPr>
          <w:rFonts w:ascii="Times New Roman"/>
          <w:b w:val="false"/>
          <w:i w:val="false"/>
          <w:color w:val="000000"/>
          <w:sz w:val="28"/>
        </w:rPr>
        <w:t>
      Шағымда:</w:t>
      </w:r>
    </w:p>
    <w:bookmarkEnd w:id="940"/>
    <w:bookmarkStart w:name="z1224" w:id="941"/>
    <w:p>
      <w:pPr>
        <w:spacing w:after="0"/>
        <w:ind w:left="0"/>
        <w:jc w:val="both"/>
      </w:pPr>
      <w:r>
        <w:rPr>
          <w:rFonts w:ascii="Times New Roman"/>
          <w:b w:val="false"/>
          <w:i w:val="false"/>
          <w:color w:val="000000"/>
          <w:sz w:val="28"/>
        </w:rPr>
        <w:t>
      1) жеке тұлғаның – оның тегі, аты, әкесінің аты, почталық мекенжайы, байланыс телефоны көрсетіледі;</w:t>
      </w:r>
    </w:p>
    <w:bookmarkEnd w:id="941"/>
    <w:bookmarkStart w:name="z1225" w:id="942"/>
    <w:p>
      <w:pPr>
        <w:spacing w:after="0"/>
        <w:ind w:left="0"/>
        <w:jc w:val="both"/>
      </w:pPr>
      <w:r>
        <w:rPr>
          <w:rFonts w:ascii="Times New Roman"/>
          <w:b w:val="false"/>
          <w:i w:val="false"/>
          <w:color w:val="000000"/>
          <w:sz w:val="28"/>
        </w:rPr>
        <w:t>
      2) заңды тұлғаның – оның атауы, почталық мекенжайы, шығыс нөмірі және күні көрсетіледі.</w:t>
      </w:r>
    </w:p>
    <w:bookmarkEnd w:id="942"/>
    <w:bookmarkStart w:name="z1226" w:id="943"/>
    <w:p>
      <w:pPr>
        <w:spacing w:after="0"/>
        <w:ind w:left="0"/>
        <w:jc w:val="both"/>
      </w:pPr>
      <w:r>
        <w:rPr>
          <w:rFonts w:ascii="Times New Roman"/>
          <w:b w:val="false"/>
          <w:i w:val="false"/>
          <w:color w:val="000000"/>
          <w:sz w:val="28"/>
        </w:rPr>
        <w:t>
      Өтінішке көрсетілетін қызметті алушы қол қоюы тиіс.</w:t>
      </w:r>
    </w:p>
    <w:bookmarkEnd w:id="943"/>
    <w:bookmarkStart w:name="z1227" w:id="944"/>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(мөртаңба, кіріс нөмірі және күні) шағымның қабылданғанын растау болып табылады.</w:t>
      </w:r>
    </w:p>
    <w:bookmarkEnd w:id="944"/>
    <w:bookmarkStart w:name="z1228" w:id="945"/>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корпорацияда қабылданғанын растау оны тіркеу (мөр таңба, кіріс нөмірі және тіркелген күні шағымның екінші данасына немесе шағымға ілеспе хатқа қойылады) болып табылады.</w:t>
      </w:r>
    </w:p>
    <w:bookmarkEnd w:id="945"/>
    <w:bookmarkStart w:name="z1229" w:id="946"/>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bookmarkEnd w:id="946"/>
    <w:bookmarkStart w:name="z1230" w:id="947"/>
    <w:p>
      <w:pPr>
        <w:spacing w:after="0"/>
        <w:ind w:left="0"/>
        <w:jc w:val="both"/>
      </w:pPr>
      <w:r>
        <w:rPr>
          <w:rFonts w:ascii="Times New Roman"/>
          <w:b w:val="false"/>
          <w:i w:val="false"/>
          <w:color w:val="000000"/>
          <w:sz w:val="28"/>
        </w:rPr>
        <w:t>
      Шағымды портал арқылы жібергенде қызмет алушыға "жеке кабинетінен" қызмет беруші өтінішті өңдеу кезінде ол жаңаланып отыратын өтініш жөніндегі ақпаратқа қол жетімділік болады (жеткізу, тіркеу, орындау туралы белгілер, қарау болмаса қараудан бас тарту туралы жауап).</w:t>
      </w:r>
    </w:p>
    <w:bookmarkEnd w:id="947"/>
    <w:bookmarkStart w:name="z1231" w:id="948"/>
    <w:p>
      <w:pPr>
        <w:spacing w:after="0"/>
        <w:ind w:left="0"/>
        <w:jc w:val="both"/>
      </w:pPr>
      <w:r>
        <w:rPr>
          <w:rFonts w:ascii="Times New Roman"/>
          <w:b w:val="false"/>
          <w:i w:val="false"/>
          <w:color w:val="000000"/>
          <w:sz w:val="28"/>
        </w:rPr>
        <w:t>
      Министрліктің, Мемлекеттік корпорацияның, көрсетілетін қызметті берушінің атына келіп түскен мемлекеттік қызметтер көрсету мәселелері жөніндегі көрсетілетін қызметті алушының шағымы тіркелген күнінен бастап 5 (бес) жұмыс күні ішінде қаралуға жатады.</w:t>
      </w:r>
    </w:p>
    <w:bookmarkEnd w:id="948"/>
    <w:bookmarkStart w:name="z1232" w:id="949"/>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949"/>
    <w:bookmarkStart w:name="z1233" w:id="95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қаралуға жатады.</w:t>
      </w:r>
    </w:p>
    <w:bookmarkEnd w:id="950"/>
    <w:bookmarkStart w:name="z1234" w:id="95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951"/>
    <w:bookmarkStart w:name="z1235" w:id="952"/>
    <w:p>
      <w:pPr>
        <w:spacing w:after="0"/>
        <w:ind w:left="0"/>
        <w:jc w:val="left"/>
      </w:pPr>
      <w:r>
        <w:rPr>
          <w:rFonts w:ascii="Times New Roman"/>
          <w:b/>
          <w:i w:val="false"/>
          <w:color w:val="000000"/>
        </w:rPr>
        <w:t xml:space="preserve"> 4. Мемлекеттік қызметті көрсету, оның ішінде электрондық нысанда және</w:t>
      </w:r>
      <w:r>
        <w:br/>
      </w:r>
      <w:r>
        <w:rPr>
          <w:rFonts w:ascii="Times New Roman"/>
          <w:b/>
          <w:i w:val="false"/>
          <w:color w:val="000000"/>
        </w:rPr>
        <w:t>Мемлекеттік корпорациясы арқылы көрсету ерекшеліктері ескеріле отырып</w:t>
      </w:r>
      <w:r>
        <w:br/>
      </w:r>
      <w:r>
        <w:rPr>
          <w:rFonts w:ascii="Times New Roman"/>
          <w:b/>
          <w:i w:val="false"/>
          <w:color w:val="000000"/>
        </w:rPr>
        <w:t>қойылатын өзге де талаптар</w:t>
      </w:r>
    </w:p>
    <w:bookmarkEnd w:id="952"/>
    <w:bookmarkStart w:name="z1236" w:id="953"/>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953"/>
    <w:bookmarkStart w:name="z1237" w:id="954"/>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www.minfin.gov.kz, көрсетілетін қызметті берушінің www.kgd.gov.kz, Мемлекеттік корпорацияның www.goscorp.kz интернет-ресурсында орналастырылған.</w:t>
      </w:r>
    </w:p>
    <w:bookmarkEnd w:id="954"/>
    <w:bookmarkStart w:name="z1238" w:id="95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мемлекеттік қызметтер көрсету мәселелері жөніндегі бірыңғай байланыс орталығы және көрсетілетін қызметті берушінің сall–орталығы арқылы қашықтан қол жеткізу режимінде алу мүмкіндігі бар.</w:t>
      </w:r>
    </w:p>
    <w:bookmarkEnd w:id="955"/>
    <w:bookmarkStart w:name="z1239" w:id="956"/>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байланыс телефондары: 1414, 8-800-080-7777.</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"Кедендiк баждар, салықтар,</w:t>
            </w:r>
            <w:r>
              <w:br/>
            </w:r>
            <w:r>
              <w:rPr>
                <w:rFonts w:ascii="Times New Roman"/>
                <w:b w:val="false"/>
                <w:i w:val="false"/>
                <w:color w:val="000000"/>
                <w:sz w:val="20"/>
              </w:rPr>
              <w:t>кедендiк алымдар мен</w:t>
            </w:r>
            <w:r>
              <w:br/>
            </w:r>
            <w:r>
              <w:rPr>
                <w:rFonts w:ascii="Times New Roman"/>
                <w:b w:val="false"/>
                <w:i w:val="false"/>
                <w:color w:val="000000"/>
                <w:sz w:val="20"/>
              </w:rPr>
              <w:t>өсімпұлдар бойынша</w:t>
            </w:r>
            <w:r>
              <w:br/>
            </w:r>
            <w:r>
              <w:rPr>
                <w:rFonts w:ascii="Times New Roman"/>
                <w:b w:val="false"/>
                <w:i w:val="false"/>
                <w:color w:val="000000"/>
                <w:sz w:val="20"/>
              </w:rPr>
              <w:t>есептеулердi салыстыру актiсiн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r>
              <w:br/>
            </w:r>
            <w:r>
              <w:rPr>
                <w:rFonts w:ascii="Times New Roman"/>
                <w:b w:val="false"/>
                <w:i w:val="false"/>
                <w:color w:val="000000"/>
                <w:sz w:val="20"/>
              </w:rPr>
              <w:t xml:space="preserve"> (көрсетілетін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болған кезде әкесінің аты</w:t>
            </w:r>
            <w:r>
              <w:br/>
            </w:r>
            <w:r>
              <w:rPr>
                <w:rFonts w:ascii="Times New Roman"/>
                <w:b w:val="false"/>
                <w:i w:val="false"/>
                <w:color w:val="000000"/>
                <w:sz w:val="20"/>
              </w:rPr>
              <w:t>(бұдан әрі – аты-жөні),</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1242" w:id="957"/>
    <w:p>
      <w:pPr>
        <w:spacing w:after="0"/>
        <w:ind w:left="0"/>
        <w:jc w:val="left"/>
      </w:pPr>
      <w:r>
        <w:rPr>
          <w:rFonts w:ascii="Times New Roman"/>
          <w:b/>
          <w:i w:val="false"/>
          <w:color w:val="000000"/>
        </w:rPr>
        <w:t xml:space="preserve"> Құжаттарды қабылдаудан бас тарту туралы қолхат</w:t>
      </w:r>
    </w:p>
    <w:bookmarkEnd w:id="957"/>
    <w:p>
      <w:pPr>
        <w:spacing w:after="0"/>
        <w:ind w:left="0"/>
        <w:jc w:val="both"/>
      </w:pPr>
      <w:r>
        <w:rPr>
          <w:rFonts w:ascii="Times New Roman"/>
          <w:b w:val="false"/>
          <w:i w:val="false"/>
          <w:color w:val="000000"/>
          <w:sz w:val="28"/>
        </w:rPr>
        <w:t>
      "Мемлекеттік көрсетілетін қызмет туралы" 2013 жылғы15 сәуірдегі Қазақстан Республикасы Заңының 20-бабы 2-тармағынбасшылыққа ала отырып, "Азаматтарға арналған үкімет" Мемлекеттіккорпорациясының филиалының №__ бөлімі (мекенжайы көрсетілсін) Сіздіңмемлекеттік көрсетілетін қызмет стандартында көзделген тізбеге сәйкесқұжаттардың толық топтамасын табыс етпеуіңізге байланысты "Кедендiк баждар, салықтар, кедендiк алымдар мен өсімпұлдар бойынша есептеулердi салыстыру актiсiн беру" мемлекеттік қызметін көрсетуге құжаттардықабылдаудан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42–қосымша</w:t>
            </w:r>
          </w:p>
        </w:tc>
      </w:tr>
    </w:tbl>
    <w:bookmarkStart w:name="z1255" w:id="958"/>
    <w:p>
      <w:pPr>
        <w:spacing w:after="0"/>
        <w:ind w:left="0"/>
        <w:jc w:val="left"/>
      </w:pPr>
      <w:r>
        <w:rPr>
          <w:rFonts w:ascii="Times New Roman"/>
          <w:b/>
          <w:i w:val="false"/>
          <w:color w:val="000000"/>
        </w:rPr>
        <w:t xml:space="preserve"> "Тауарды құрастырылмаған немесе жиналмаған түрде, оның ішінде белгіленген уақыт</w:t>
      </w:r>
      <w:r>
        <w:br/>
      </w:r>
      <w:r>
        <w:rPr>
          <w:rFonts w:ascii="Times New Roman"/>
          <w:b/>
          <w:i w:val="false"/>
          <w:color w:val="000000"/>
        </w:rPr>
        <w:t>кезеңі ішінде әртүрлі партиялармен әкелу көзделген жинақталмаған немесе</w:t>
      </w:r>
      <w:r>
        <w:br/>
      </w:r>
      <w:r>
        <w:rPr>
          <w:rFonts w:ascii="Times New Roman"/>
          <w:b/>
          <w:i w:val="false"/>
          <w:color w:val="000000"/>
        </w:rPr>
        <w:t>аяқталмаған түрде жіктеу туралы шешімді беру" мемлекеттік көрсетілетін қызметтер</w:t>
      </w:r>
      <w:r>
        <w:br/>
      </w:r>
      <w:r>
        <w:rPr>
          <w:rFonts w:ascii="Times New Roman"/>
          <w:b/>
          <w:i w:val="false"/>
          <w:color w:val="000000"/>
        </w:rPr>
        <w:t>стандарты</w:t>
      </w:r>
    </w:p>
    <w:bookmarkEnd w:id="958"/>
    <w:bookmarkStart w:name="z1256" w:id="959"/>
    <w:p>
      <w:pPr>
        <w:spacing w:after="0"/>
        <w:ind w:left="0"/>
        <w:jc w:val="left"/>
      </w:pPr>
      <w:r>
        <w:rPr>
          <w:rFonts w:ascii="Times New Roman"/>
          <w:b/>
          <w:i w:val="false"/>
          <w:color w:val="000000"/>
        </w:rPr>
        <w:t xml:space="preserve"> 1. Жалпы ережелер</w:t>
      </w:r>
    </w:p>
    <w:bookmarkEnd w:id="959"/>
    <w:bookmarkStart w:name="z1257" w:id="960"/>
    <w:p>
      <w:pPr>
        <w:spacing w:after="0"/>
        <w:ind w:left="0"/>
        <w:jc w:val="both"/>
      </w:pPr>
      <w:r>
        <w:rPr>
          <w:rFonts w:ascii="Times New Roman"/>
          <w:b w:val="false"/>
          <w:i w:val="false"/>
          <w:color w:val="000000"/>
          <w:sz w:val="28"/>
        </w:rPr>
        <w:t>
      1.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беру" мемлекеттік көрсетілетін қызметі (бұдан әрі – мемлекеттік көрсетілетін қызмет).</w:t>
      </w:r>
    </w:p>
    <w:bookmarkEnd w:id="960"/>
    <w:bookmarkStart w:name="z1258" w:id="96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961"/>
    <w:bookmarkStart w:name="z1259" w:id="962"/>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 (бұдан әрі – көрсетілетін қызметті беруші) көрсетеді.</w:t>
      </w:r>
    </w:p>
    <w:bookmarkEnd w:id="962"/>
    <w:bookmarkStart w:name="z1260" w:id="96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963"/>
    <w:bookmarkStart w:name="z1261" w:id="964"/>
    <w:p>
      <w:pPr>
        <w:spacing w:after="0"/>
        <w:ind w:left="0"/>
        <w:jc w:val="both"/>
      </w:pPr>
      <w:r>
        <w:rPr>
          <w:rFonts w:ascii="Times New Roman"/>
          <w:b w:val="false"/>
          <w:i w:val="false"/>
          <w:color w:val="000000"/>
          <w:sz w:val="28"/>
        </w:rPr>
        <w:t>
      1) көрсетілетін қызметті берушінің кеңсесі;</w:t>
      </w:r>
    </w:p>
    <w:bookmarkEnd w:id="964"/>
    <w:bookmarkStart w:name="z1262" w:id="96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bookmarkEnd w:id="965"/>
    <w:bookmarkStart w:name="z1263" w:id="966"/>
    <w:p>
      <w:pPr>
        <w:spacing w:after="0"/>
        <w:ind w:left="0"/>
        <w:jc w:val="left"/>
      </w:pPr>
      <w:r>
        <w:rPr>
          <w:rFonts w:ascii="Times New Roman"/>
          <w:b/>
          <w:i w:val="false"/>
          <w:color w:val="000000"/>
        </w:rPr>
        <w:t xml:space="preserve"> 2. Мемлекеттік қызметті көрсету тәртібі</w:t>
      </w:r>
    </w:p>
    <w:bookmarkEnd w:id="966"/>
    <w:bookmarkStart w:name="z1264" w:id="967"/>
    <w:p>
      <w:pPr>
        <w:spacing w:after="0"/>
        <w:ind w:left="0"/>
        <w:jc w:val="both"/>
      </w:pPr>
      <w:r>
        <w:rPr>
          <w:rFonts w:ascii="Times New Roman"/>
          <w:b w:val="false"/>
          <w:i w:val="false"/>
          <w:color w:val="000000"/>
          <w:sz w:val="28"/>
        </w:rPr>
        <w:t>
      4. Мемлекеттік қызметті көрсету мерзімі:</w:t>
      </w:r>
    </w:p>
    <w:bookmarkEnd w:id="967"/>
    <w:bookmarkStart w:name="z1265" w:id="968"/>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күнтізбелік 30 (отыз) күн;</w:t>
      </w:r>
    </w:p>
    <w:bookmarkEnd w:id="968"/>
    <w:bookmarkStart w:name="z1266" w:id="969"/>
    <w:p>
      <w:pPr>
        <w:spacing w:after="0"/>
        <w:ind w:left="0"/>
        <w:jc w:val="both"/>
      </w:pPr>
      <w:r>
        <w:rPr>
          <w:rFonts w:ascii="Times New Roman"/>
          <w:b w:val="false"/>
          <w:i w:val="false"/>
          <w:color w:val="000000"/>
          <w:sz w:val="28"/>
        </w:rPr>
        <w:t>
      Мемлекеттік корпорацияға жүгінген кезде қабылдау күн мемлекеттік қызметті көрсету мерзіміне кірмейді;</w:t>
      </w:r>
    </w:p>
    <w:bookmarkEnd w:id="969"/>
    <w:bookmarkStart w:name="z1267" w:id="970"/>
    <w:p>
      <w:pPr>
        <w:spacing w:after="0"/>
        <w:ind w:left="0"/>
        <w:jc w:val="both"/>
      </w:pPr>
      <w:r>
        <w:rPr>
          <w:rFonts w:ascii="Times New Roman"/>
          <w:b w:val="false"/>
          <w:i w:val="false"/>
          <w:color w:val="000000"/>
          <w:sz w:val="28"/>
        </w:rPr>
        <w:t>
      2) көрсетілетін қызметті берушіге құжаттар топтамасын тапсыруы үшін күтудің рұқсат берілетін ең ұзақ уақыты – 30 (отыз) минут, Мемлекеттік корпорацияға – 15 (он бес) минут;</w:t>
      </w:r>
    </w:p>
    <w:bookmarkEnd w:id="970"/>
    <w:bookmarkStart w:name="z1268" w:id="971"/>
    <w:p>
      <w:pPr>
        <w:spacing w:after="0"/>
        <w:ind w:left="0"/>
        <w:jc w:val="both"/>
      </w:pPr>
      <w:r>
        <w:rPr>
          <w:rFonts w:ascii="Times New Roman"/>
          <w:b w:val="false"/>
          <w:i w:val="false"/>
          <w:color w:val="000000"/>
          <w:sz w:val="28"/>
        </w:rPr>
        <w:t>
      3) көрсетілетін қызметті берушінің қызмет көрсетудің рұқсат берілетін ең ұзақ уақыты – 30 (отыз) минут, Мемлекеттік корпорацияға – 20 (жиырма) минут;</w:t>
      </w:r>
    </w:p>
    <w:bookmarkEnd w:id="971"/>
    <w:bookmarkStart w:name="z1269" w:id="972"/>
    <w:p>
      <w:pPr>
        <w:spacing w:after="0"/>
        <w:ind w:left="0"/>
        <w:jc w:val="both"/>
      </w:pPr>
      <w:r>
        <w:rPr>
          <w:rFonts w:ascii="Times New Roman"/>
          <w:b w:val="false"/>
          <w:i w:val="false"/>
          <w:color w:val="000000"/>
          <w:sz w:val="28"/>
        </w:rPr>
        <w:t>
      5. Мемлекеттік қызметті көрсету нысаны: қағаз түрінде.</w:t>
      </w:r>
    </w:p>
    <w:bookmarkEnd w:id="972"/>
    <w:bookmarkStart w:name="z1270" w:id="973"/>
    <w:p>
      <w:pPr>
        <w:spacing w:after="0"/>
        <w:ind w:left="0"/>
        <w:jc w:val="both"/>
      </w:pPr>
      <w:r>
        <w:rPr>
          <w:rFonts w:ascii="Times New Roman"/>
          <w:b w:val="false"/>
          <w:i w:val="false"/>
          <w:color w:val="000000"/>
          <w:sz w:val="28"/>
        </w:rPr>
        <w:t>
      6. Тауарды құрастырылмаған немесе жиналмаған түрде, оның ішінде белгіленген уақыт кезеңі ішінде әртүрлі партиялармен әкелу көзделген жинақталмаған немесе аяқталмаған түрде жіктеу туралы шешімді (бұдан әрі – құрастырылмаған түрдегі тауарды жіктеу туралы шешім),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 мемлекеттік қызметті көрсету нәтижесі болып табылады.</w:t>
      </w:r>
    </w:p>
    <w:bookmarkEnd w:id="973"/>
    <w:bookmarkStart w:name="z1271" w:id="97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974"/>
    <w:bookmarkStart w:name="z1272" w:id="975"/>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975"/>
    <w:bookmarkStart w:name="z1273" w:id="976"/>
    <w:p>
      <w:pPr>
        <w:spacing w:after="0"/>
        <w:ind w:left="0"/>
        <w:jc w:val="both"/>
      </w:pPr>
      <w:r>
        <w:rPr>
          <w:rFonts w:ascii="Times New Roman"/>
          <w:b w:val="false"/>
          <w:i w:val="false"/>
          <w:color w:val="000000"/>
          <w:sz w:val="28"/>
        </w:rPr>
        <w:t>
      8. Жұмыс кестесі:</w:t>
      </w:r>
    </w:p>
    <w:bookmarkEnd w:id="976"/>
    <w:bookmarkStart w:name="z1274" w:id="977"/>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bookmarkEnd w:id="977"/>
    <w:bookmarkStart w:name="z1275" w:id="978"/>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 жүзеге асырылады.</w:t>
      </w:r>
    </w:p>
    <w:bookmarkEnd w:id="978"/>
    <w:bookmarkStart w:name="z1276" w:id="979"/>
    <w:p>
      <w:pPr>
        <w:spacing w:after="0"/>
        <w:ind w:left="0"/>
        <w:jc w:val="both"/>
      </w:pPr>
      <w:r>
        <w:rPr>
          <w:rFonts w:ascii="Times New Roman"/>
          <w:b w:val="false"/>
          <w:i w:val="false"/>
          <w:color w:val="000000"/>
          <w:sz w:val="28"/>
        </w:rPr>
        <w:t>
      Қабылдау алдын ала жазылусыз, кезектілік және жедел қызмет көрсету тәртібінде жүзеге асырылады.</w:t>
      </w:r>
    </w:p>
    <w:bookmarkEnd w:id="979"/>
    <w:bookmarkStart w:name="z1277" w:id="980"/>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жексенбіні, мереке күндерін қоспағанда, түскі үзіліссіз, дүйсенбіден сенбіге дейін, белгіленген жұмыс кестесіне сәйкес сағат 9.00-ден сағат 20.00-ге дейін.</w:t>
      </w:r>
    </w:p>
    <w:bookmarkEnd w:id="980"/>
    <w:bookmarkStart w:name="z1278" w:id="981"/>
    <w:p>
      <w:pPr>
        <w:spacing w:after="0"/>
        <w:ind w:left="0"/>
        <w:jc w:val="both"/>
      </w:pPr>
      <w:r>
        <w:rPr>
          <w:rFonts w:ascii="Times New Roman"/>
          <w:b w:val="false"/>
          <w:i w:val="false"/>
          <w:color w:val="000000"/>
          <w:sz w:val="28"/>
        </w:rPr>
        <w:t>
      Қабылдау көрсетілетін қызметті алушының тіркелу орны бойынша жедел қызмет көрсетусіз электрондық кезек тәртібінде жүзеге асырылады, электрондық кезекті портал арқылы броньдауға болады.</w:t>
      </w:r>
    </w:p>
    <w:bookmarkEnd w:id="981"/>
    <w:bookmarkStart w:name="z1279" w:id="982"/>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982"/>
    <w:bookmarkStart w:name="z1280" w:id="983"/>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983"/>
    <w:bookmarkStart w:name="z1281" w:id="984"/>
    <w:p>
      <w:pPr>
        <w:spacing w:after="0"/>
        <w:ind w:left="0"/>
        <w:jc w:val="both"/>
      </w:pPr>
      <w:r>
        <w:rPr>
          <w:rFonts w:ascii="Times New Roman"/>
          <w:b w:val="false"/>
          <w:i w:val="false"/>
          <w:color w:val="000000"/>
          <w:sz w:val="28"/>
        </w:rPr>
        <w:t>
      нотариат куәландырған сыртқы сауда шарты (келісімшарты);</w:t>
      </w:r>
    </w:p>
    <w:bookmarkEnd w:id="984"/>
    <w:bookmarkStart w:name="z1282" w:id="985"/>
    <w:p>
      <w:pPr>
        <w:spacing w:after="0"/>
        <w:ind w:left="0"/>
        <w:jc w:val="both"/>
      </w:pPr>
      <w:r>
        <w:rPr>
          <w:rFonts w:ascii="Times New Roman"/>
          <w:b w:val="false"/>
          <w:i w:val="false"/>
          <w:color w:val="000000"/>
          <w:sz w:val="28"/>
        </w:rPr>
        <w:t>
      жұмыс істеу принципі мен функцияларын көрсете отырып, тауардың және оның құрамдас бөліктерінің техникалық сипаттамасы, монтаждау немесе жинау тәсілінің сипаттамасы, тауар және оның құрамдас бөліктері жасалған материалдардың сипаттамасы, жинақтау сызбалары, схемалары, мүмкін болған кезде фотосуреттер, өндірушілердің каталогтары, бейнематериал, тауардың егжей-тегжейлі ерекшелігі (олар болған кезде).</w:t>
      </w:r>
    </w:p>
    <w:bookmarkEnd w:id="985"/>
    <w:bookmarkStart w:name="z1283" w:id="986"/>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986"/>
    <w:bookmarkStart w:name="z1284" w:id="987"/>
    <w:p>
      <w:pPr>
        <w:spacing w:after="0"/>
        <w:ind w:left="0"/>
        <w:jc w:val="both"/>
      </w:pPr>
      <w:r>
        <w:rPr>
          <w:rFonts w:ascii="Times New Roman"/>
          <w:b w:val="false"/>
          <w:i w:val="false"/>
          <w:color w:val="000000"/>
          <w:sz w:val="28"/>
        </w:rPr>
        <w:t>
      Өтініш тауардың бірінші партиясын кедендік декларациялау үшін ұсынғанға дейін беріледі.</w:t>
      </w:r>
    </w:p>
    <w:bookmarkEnd w:id="987"/>
    <w:bookmarkStart w:name="z1285" w:id="988"/>
    <w:p>
      <w:pPr>
        <w:spacing w:after="0"/>
        <w:ind w:left="0"/>
        <w:jc w:val="both"/>
      </w:pPr>
      <w:r>
        <w:rPr>
          <w:rFonts w:ascii="Times New Roman"/>
          <w:b w:val="false"/>
          <w:i w:val="false"/>
          <w:color w:val="000000"/>
          <w:sz w:val="28"/>
        </w:rPr>
        <w:t>
      Егер көрсетілетін қызметті алушы ұсынған құжаттар мен мәліметтер құрастырылмаған түрдегі тауарды жіктеу туралы шешім қабылдау үшін жеткіліксіз болса, көрсетілетін қызметті беруші көрсетілетін қызметті алушыны жіктеу туралы шешім қабылдау туралы өтініш берілген күннен бастап күнтізбелік 15 (он бес) күн ішінде қосымша ақпарат беру қажеттілігі туралы хабардар етеді.</w:t>
      </w:r>
    </w:p>
    <w:bookmarkEnd w:id="988"/>
    <w:bookmarkStart w:name="z1286" w:id="989"/>
    <w:p>
      <w:pPr>
        <w:spacing w:after="0"/>
        <w:ind w:left="0"/>
        <w:jc w:val="both"/>
      </w:pPr>
      <w:r>
        <w:rPr>
          <w:rFonts w:ascii="Times New Roman"/>
          <w:b w:val="false"/>
          <w:i w:val="false"/>
          <w:color w:val="000000"/>
          <w:sz w:val="28"/>
        </w:rPr>
        <w:t>
      Қосымша ақпарат көрсетілетін қызметті алушы жазбаша хабардар етілген күннен бастап күнтізбелік 30 (отыз) күн ішінде ұсынылуға тиіс.</w:t>
      </w:r>
    </w:p>
    <w:bookmarkEnd w:id="989"/>
    <w:bookmarkStart w:name="z1287" w:id="990"/>
    <w:p>
      <w:pPr>
        <w:spacing w:after="0"/>
        <w:ind w:left="0"/>
        <w:jc w:val="both"/>
      </w:pPr>
      <w:r>
        <w:rPr>
          <w:rFonts w:ascii="Times New Roman"/>
          <w:b w:val="false"/>
          <w:i w:val="false"/>
          <w:color w:val="000000"/>
          <w:sz w:val="28"/>
        </w:rPr>
        <w:t>
      Қосымша ақпарат ұсыну қажет болған жағдайда, осы мемлекеттік көрсетілетін қызмет стандартының 4-тармағының 1) тармақшасында көрсетілген мерзім тоқтатыла тұрады және көрсетілетін қызметті беруші сұратылған мәліметтер бар соңғы құжатты алған күннен бастап қайта жаңартылады.</w:t>
      </w:r>
    </w:p>
    <w:bookmarkEnd w:id="990"/>
    <w:bookmarkStart w:name="z1288" w:id="991"/>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берушінің құжаттарды қабылдағанын растау болып табылады.</w:t>
      </w:r>
    </w:p>
    <w:bookmarkEnd w:id="991"/>
    <w:bookmarkStart w:name="z1289" w:id="992"/>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992"/>
    <w:bookmarkStart w:name="z1290" w:id="993"/>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bookmarkEnd w:id="993"/>
    <w:bookmarkStart w:name="z1291" w:id="994"/>
    <w:p>
      <w:pPr>
        <w:spacing w:after="0"/>
        <w:ind w:left="0"/>
        <w:jc w:val="both"/>
      </w:pPr>
      <w:r>
        <w:rPr>
          <w:rFonts w:ascii="Times New Roman"/>
          <w:b w:val="false"/>
          <w:i w:val="false"/>
          <w:color w:val="000000"/>
          <w:sz w:val="28"/>
        </w:rPr>
        <w:t>
      Көрсетілетін қызметті алушыдан ақпараттық жүйелерден алуға болатын құжаттарды талап етуге рұқсат етілмейді.</w:t>
      </w:r>
    </w:p>
    <w:bookmarkEnd w:id="994"/>
    <w:bookmarkStart w:name="z1292" w:id="995"/>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көрсеткен кезде тиісті құжаттарды қабылдағаны туралы қолхат негізінде жүзеге асырылады.</w:t>
      </w:r>
    </w:p>
    <w:bookmarkEnd w:id="995"/>
    <w:bookmarkStart w:name="z1293" w:id="996"/>
    <w:p>
      <w:pPr>
        <w:spacing w:after="0"/>
        <w:ind w:left="0"/>
        <w:jc w:val="both"/>
      </w:pPr>
      <w:r>
        <w:rPr>
          <w:rFonts w:ascii="Times New Roman"/>
          <w:b w:val="false"/>
          <w:i w:val="false"/>
          <w:color w:val="000000"/>
          <w:sz w:val="28"/>
        </w:rPr>
        <w:t>
      Мемлекеттік корпорация, көрсетілетін қызметті алушы жүгінбегендіктен мерзімінде берілмеген құжаттардың бір айдың ішінде сақталуын қамтамасыз етеді, кейіннен оларды көрсетілетін қызметті берушіге одан әрі сақтау үшін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дайын құжаттарды Мемлекеттік корпорацияға көрсетілетін қызметті алушыға беру үшін жолдайды.</w:t>
      </w:r>
    </w:p>
    <w:bookmarkEnd w:id="996"/>
    <w:bookmarkStart w:name="z1294" w:id="997"/>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997"/>
    <w:bookmarkStart w:name="z1295" w:id="998"/>
    <w:p>
      <w:pPr>
        <w:spacing w:after="0"/>
        <w:ind w:left="0"/>
        <w:jc w:val="both"/>
      </w:pPr>
      <w:r>
        <w:rPr>
          <w:rFonts w:ascii="Times New Roman"/>
          <w:b w:val="false"/>
          <w:i w:val="false"/>
          <w:color w:val="000000"/>
          <w:sz w:val="28"/>
        </w:rPr>
        <w:t>
      1) белгіленген мерзімде ақпаратты ұсынбау, не көрсетілетін қызметті алушының осы мемлекеттік көрсетілетін қызмет стандартының 9-тармағында көрсетілген құжаттар мен мәліметтерді ұсынудан бас тартуы;</w:t>
      </w:r>
    </w:p>
    <w:bookmarkEnd w:id="998"/>
    <w:bookmarkStart w:name="z1296" w:id="999"/>
    <w:p>
      <w:pPr>
        <w:spacing w:after="0"/>
        <w:ind w:left="0"/>
        <w:jc w:val="both"/>
      </w:pPr>
      <w:r>
        <w:rPr>
          <w:rFonts w:ascii="Times New Roman"/>
          <w:b w:val="false"/>
          <w:i w:val="false"/>
          <w:color w:val="000000"/>
          <w:sz w:val="28"/>
        </w:rPr>
        <w:t>
      2) егер құрастырылмаған немесе бөлшектелген түрдегі, оның ішінде жиынтықталмаған немесе аяқталмаған түрдегі тауардың құрамдас бөліктері жіктеу қағидасына сәйкес аяқталған немесе жиынтықталмаған тауардың коды бойынша жіктелетін тауарды құрмаса;</w:t>
      </w:r>
    </w:p>
    <w:bookmarkEnd w:id="999"/>
    <w:bookmarkStart w:name="z1297" w:id="1000"/>
    <w:p>
      <w:pPr>
        <w:spacing w:after="0"/>
        <w:ind w:left="0"/>
        <w:jc w:val="both"/>
      </w:pPr>
      <w:r>
        <w:rPr>
          <w:rFonts w:ascii="Times New Roman"/>
          <w:b w:val="false"/>
          <w:i w:val="false"/>
          <w:color w:val="000000"/>
          <w:sz w:val="28"/>
        </w:rPr>
        <w:t>
      3) өтініште және оған қоса берілетін құжаттарда көрсетілген қайшы келетін ақпарат болған кезде.</w:t>
      </w:r>
    </w:p>
    <w:bookmarkEnd w:id="1000"/>
    <w:bookmarkStart w:name="z1298" w:id="1001"/>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1001"/>
    <w:bookmarkStart w:name="z1299" w:id="1002"/>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w:t>
      </w:r>
      <w:r>
        <w:br/>
      </w:r>
      <w:r>
        <w:rPr>
          <w:rFonts w:ascii="Times New Roman"/>
          <w:b/>
          <w:i w:val="false"/>
          <w:color w:val="000000"/>
        </w:rPr>
        <w:t>органның, сондай-ақ көрсетілетін қызметті берушінің және (немесе) олардың</w:t>
      </w:r>
      <w:r>
        <w:br/>
      </w:r>
      <w:r>
        <w:rPr>
          <w:rFonts w:ascii="Times New Roman"/>
          <w:b/>
          <w:i w:val="false"/>
          <w:color w:val="000000"/>
        </w:rPr>
        <w:t>лауазымды тұлғаларының, "Азаматтарға арналған үкімет" Мемлекеттік</w:t>
      </w:r>
      <w:r>
        <w:br/>
      </w:r>
      <w:r>
        <w:rPr>
          <w:rFonts w:ascii="Times New Roman"/>
          <w:b/>
          <w:i w:val="false"/>
          <w:color w:val="000000"/>
        </w:rPr>
        <w:t>корпорациясының және (немесе) олардың қызметшілерінің шешімдеріне, әрекеттеріне</w:t>
      </w:r>
      <w:r>
        <w:br/>
      </w:r>
      <w:r>
        <w:rPr>
          <w:rFonts w:ascii="Times New Roman"/>
          <w:b/>
          <w:i w:val="false"/>
          <w:color w:val="000000"/>
        </w:rPr>
        <w:t>(әрекетсіздігіне) шағымдану тәртібі</w:t>
      </w:r>
    </w:p>
    <w:bookmarkEnd w:id="1002"/>
    <w:bookmarkStart w:name="z1300" w:id="1003"/>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p>
    <w:bookmarkEnd w:id="1003"/>
    <w:bookmarkStart w:name="z1301" w:id="1004"/>
    <w:p>
      <w:pPr>
        <w:spacing w:after="0"/>
        <w:ind w:left="0"/>
        <w:jc w:val="both"/>
      </w:pPr>
      <w:r>
        <w:rPr>
          <w:rFonts w:ascii="Times New Roman"/>
          <w:b w:val="false"/>
          <w:i w:val="false"/>
          <w:color w:val="000000"/>
          <w:sz w:val="28"/>
        </w:rPr>
        <w:t>
      1) осы мемлекеттік көрсетілетін қызмет стандартының 14-тармағында көрсетілген мекенжай бойынша Министрлік басшысының не оны алмастыратын адамның атына;</w:t>
      </w:r>
    </w:p>
    <w:bookmarkEnd w:id="1004"/>
    <w:bookmarkStart w:name="z1302" w:id="1005"/>
    <w:p>
      <w:pPr>
        <w:spacing w:after="0"/>
        <w:ind w:left="0"/>
        <w:jc w:val="both"/>
      </w:pPr>
      <w:r>
        <w:rPr>
          <w:rFonts w:ascii="Times New Roman"/>
          <w:b w:val="false"/>
          <w:i w:val="false"/>
          <w:color w:val="000000"/>
          <w:sz w:val="28"/>
        </w:rPr>
        <w:t>
      2)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005"/>
    <w:bookmarkStart w:name="z1303" w:id="1006"/>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www.goscorp.kz интернет-ресурсында көрсетілген мекенжайлар мен телефондар бойынша Мемлекеттік корпорацияның басшысына жолданады.</w:t>
      </w:r>
    </w:p>
    <w:bookmarkEnd w:id="1006"/>
    <w:bookmarkStart w:name="z1304" w:id="1007"/>
    <w:p>
      <w:pPr>
        <w:spacing w:after="0"/>
        <w:ind w:left="0"/>
        <w:jc w:val="both"/>
      </w:pPr>
      <w:r>
        <w:rPr>
          <w:rFonts w:ascii="Times New Roman"/>
          <w:b w:val="false"/>
          <w:i w:val="false"/>
          <w:color w:val="000000"/>
          <w:sz w:val="28"/>
        </w:rPr>
        <w:t>
      Шағымда:</w:t>
      </w:r>
    </w:p>
    <w:bookmarkEnd w:id="1007"/>
    <w:bookmarkStart w:name="z1305" w:id="1008"/>
    <w:p>
      <w:pPr>
        <w:spacing w:after="0"/>
        <w:ind w:left="0"/>
        <w:jc w:val="both"/>
      </w:pPr>
      <w:r>
        <w:rPr>
          <w:rFonts w:ascii="Times New Roman"/>
          <w:b w:val="false"/>
          <w:i w:val="false"/>
          <w:color w:val="000000"/>
          <w:sz w:val="28"/>
        </w:rPr>
        <w:t>
      1) жеке тұлғада – оның тегі, аты, әкесінің аты, почталық мекенжайы, байланыс телефоны көрсетіледі;</w:t>
      </w:r>
    </w:p>
    <w:bookmarkEnd w:id="1008"/>
    <w:bookmarkStart w:name="z1306" w:id="1009"/>
    <w:p>
      <w:pPr>
        <w:spacing w:after="0"/>
        <w:ind w:left="0"/>
        <w:jc w:val="both"/>
      </w:pPr>
      <w:r>
        <w:rPr>
          <w:rFonts w:ascii="Times New Roman"/>
          <w:b w:val="false"/>
          <w:i w:val="false"/>
          <w:color w:val="000000"/>
          <w:sz w:val="28"/>
        </w:rPr>
        <w:t>
      2) заңды тұлғада – оның атауы, почталық мекенжайы, шығыс нөмірі және күні көрсетіледі.</w:t>
      </w:r>
    </w:p>
    <w:bookmarkEnd w:id="1009"/>
    <w:bookmarkStart w:name="z1307" w:id="1010"/>
    <w:p>
      <w:pPr>
        <w:spacing w:after="0"/>
        <w:ind w:left="0"/>
        <w:jc w:val="both"/>
      </w:pPr>
      <w:r>
        <w:rPr>
          <w:rFonts w:ascii="Times New Roman"/>
          <w:b w:val="false"/>
          <w:i w:val="false"/>
          <w:color w:val="000000"/>
          <w:sz w:val="28"/>
        </w:rPr>
        <w:t>
      Өтінішке көрсетілетін қызметті алушы қол қоюы тиіс.</w:t>
      </w:r>
    </w:p>
    <w:bookmarkEnd w:id="1010"/>
    <w:bookmarkStart w:name="z1308" w:id="1011"/>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(мөртабан, кіріс нөмірі және күні) шағымның қабылданғанын растау болып табылады.</w:t>
      </w:r>
    </w:p>
    <w:bookmarkEnd w:id="1011"/>
    <w:bookmarkStart w:name="z1309" w:id="1012"/>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корпорацияда қабылданғанын растау оны тіркеу (мөр таңба, кіріс нөмірі және тіркелген күні шағымның екінші данасына немесе шағымға ілеспе хатқа қойылады) болып табылады.</w:t>
      </w:r>
    </w:p>
    <w:bookmarkEnd w:id="1012"/>
    <w:bookmarkStart w:name="z1310" w:id="1013"/>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bookmarkEnd w:id="1013"/>
    <w:bookmarkStart w:name="z1311" w:id="1014"/>
    <w:p>
      <w:pPr>
        <w:spacing w:after="0"/>
        <w:ind w:left="0"/>
        <w:jc w:val="both"/>
      </w:pPr>
      <w:r>
        <w:rPr>
          <w:rFonts w:ascii="Times New Roman"/>
          <w:b w:val="false"/>
          <w:i w:val="false"/>
          <w:color w:val="000000"/>
          <w:sz w:val="28"/>
        </w:rPr>
        <w:t>
      Шағымды портал арқылы жібергенде қызмет алушыға "жеке кабинетінен" қызмет беруші өтінішті өңдеу кезінде ол жаңаланып отыратын өтініш жөніндегі ақпаратқа қол жетімділік болады (жеткізу, тіркеу, орындау туралы белгілер, қарау болмаса қараудан бас тарту туралы жауап).</w:t>
      </w:r>
    </w:p>
    <w:bookmarkEnd w:id="1014"/>
    <w:bookmarkStart w:name="z1312" w:id="1015"/>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 көрсету мәселелері жөніндегі көрсетілетін қызметті алушының шағымы тіркелген күнінен бастап 5 (бес) жұмыс күні ішінде қаралуға жатады.</w:t>
      </w:r>
    </w:p>
    <w:bookmarkEnd w:id="1015"/>
    <w:bookmarkStart w:name="z1313" w:id="101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1016"/>
    <w:bookmarkStart w:name="z1314" w:id="1017"/>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017"/>
    <w:bookmarkStart w:name="z1315" w:id="101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1018"/>
    <w:bookmarkStart w:name="z1316" w:id="1019"/>
    <w:p>
      <w:pPr>
        <w:spacing w:after="0"/>
        <w:ind w:left="0"/>
        <w:jc w:val="left"/>
      </w:pPr>
      <w:r>
        <w:rPr>
          <w:rFonts w:ascii="Times New Roman"/>
          <w:b/>
          <w:i w:val="false"/>
          <w:color w:val="000000"/>
        </w:rPr>
        <w:t xml:space="preserve"> 4. Мемлекеттік қызметті көрсету, оның ішінде электрондық нысанда және</w:t>
      </w:r>
      <w:r>
        <w:br/>
      </w:r>
      <w:r>
        <w:rPr>
          <w:rFonts w:ascii="Times New Roman"/>
          <w:b/>
          <w:i w:val="false"/>
          <w:color w:val="000000"/>
        </w:rPr>
        <w:t>Мемлекеттік корпорация арқылы көрсетілетін қызметтердің ерекшеліктері ескеріле</w:t>
      </w:r>
      <w:r>
        <w:br/>
      </w:r>
      <w:r>
        <w:rPr>
          <w:rFonts w:ascii="Times New Roman"/>
          <w:b/>
          <w:i w:val="false"/>
          <w:color w:val="000000"/>
        </w:rPr>
        <w:t>отырып қойылатын өзге де талаптар</w:t>
      </w:r>
    </w:p>
    <w:bookmarkEnd w:id="1019"/>
    <w:bookmarkStart w:name="z1317" w:id="1020"/>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1020"/>
    <w:bookmarkStart w:name="z1318" w:id="1021"/>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www.minfin.gov.kz, көрсетілетін қызметті берушінің www.kgd.gov.kz, Мемлекеттік корпорацияның www.goscorp.kz, Мемлекеттік корпорацияның www.goscorp.kz интернет-ресурсында орналастырылған.</w:t>
      </w:r>
    </w:p>
    <w:bookmarkEnd w:id="1021"/>
    <w:bookmarkStart w:name="z1319" w:id="1022"/>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мемлекеттік қызметтер көрсету мәселелері жөніндегі бірыңғай байланыс орталығы және көрсетілетін қызметті берушінің сall-орталығы арқылы қашықтан қол жеткізу режимінде алу мүмкіндігі бар.</w:t>
      </w:r>
    </w:p>
    <w:bookmarkEnd w:id="1022"/>
    <w:bookmarkStart w:name="z1320" w:id="1023"/>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байланыс телефондары: 1414, 8-800-080-7777.</w:t>
      </w:r>
    </w:p>
    <w:bookmarkEnd w:id="1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 құрастырылмаған</w:t>
            </w:r>
            <w:r>
              <w:br/>
            </w:r>
            <w:r>
              <w:rPr>
                <w:rFonts w:ascii="Times New Roman"/>
                <w:b w:val="false"/>
                <w:i w:val="false"/>
                <w:color w:val="000000"/>
                <w:sz w:val="20"/>
              </w:rPr>
              <w:t>немесе жиналмаған түрде, оның</w:t>
            </w:r>
            <w:r>
              <w:br/>
            </w:r>
            <w:r>
              <w:rPr>
                <w:rFonts w:ascii="Times New Roman"/>
                <w:b w:val="false"/>
                <w:i w:val="false"/>
                <w:color w:val="000000"/>
                <w:sz w:val="20"/>
              </w:rPr>
              <w:t>ішінде белгіленген уақыт кезеңі</w:t>
            </w:r>
            <w:r>
              <w:br/>
            </w:r>
            <w:r>
              <w:rPr>
                <w:rFonts w:ascii="Times New Roman"/>
                <w:b w:val="false"/>
                <w:i w:val="false"/>
                <w:color w:val="000000"/>
                <w:sz w:val="20"/>
              </w:rPr>
              <w:t>ішінде әртүрлі партиялармен</w:t>
            </w:r>
            <w:r>
              <w:br/>
            </w:r>
            <w:r>
              <w:rPr>
                <w:rFonts w:ascii="Times New Roman"/>
                <w:b w:val="false"/>
                <w:i w:val="false"/>
                <w:color w:val="000000"/>
                <w:sz w:val="20"/>
              </w:rPr>
              <w:t>әкелу көзделген жинақталмаған</w:t>
            </w:r>
            <w:r>
              <w:br/>
            </w:r>
            <w:r>
              <w:rPr>
                <w:rFonts w:ascii="Times New Roman"/>
                <w:b w:val="false"/>
                <w:i w:val="false"/>
                <w:color w:val="000000"/>
                <w:sz w:val="20"/>
              </w:rPr>
              <w:t>немесе аяқталмаған</w:t>
            </w:r>
            <w:r>
              <w:br/>
            </w:r>
            <w:r>
              <w:rPr>
                <w:rFonts w:ascii="Times New Roman"/>
                <w:b w:val="false"/>
                <w:i w:val="false"/>
                <w:color w:val="000000"/>
                <w:sz w:val="20"/>
              </w:rPr>
              <w:t>түрде жіктеу туралы шешімді</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іс-жүзіндегі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1322" w:id="1024"/>
    <w:p>
      <w:pPr>
        <w:spacing w:after="0"/>
        <w:ind w:left="0"/>
        <w:jc w:val="left"/>
      </w:pPr>
      <w:r>
        <w:rPr>
          <w:rFonts w:ascii="Times New Roman"/>
          <w:b/>
          <w:i w:val="false"/>
          <w:color w:val="000000"/>
        </w:rPr>
        <w:t xml:space="preserve"> Өтініш</w:t>
      </w:r>
    </w:p>
    <w:bookmarkEnd w:id="1024"/>
    <w:p>
      <w:pPr>
        <w:spacing w:after="0"/>
        <w:ind w:left="0"/>
        <w:jc w:val="both"/>
      </w:pPr>
      <w:r>
        <w:rPr>
          <w:rFonts w:ascii="Times New Roman"/>
          <w:b w:val="false"/>
          <w:i w:val="false"/>
          <w:color w:val="000000"/>
          <w:sz w:val="28"/>
        </w:rPr>
        <w:t xml:space="preserve">
      Сізден, "Қазақстан Республикасындағы кеден ісі туралы" Қазақстан Республикасының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84-бабына</w:t>
      </w:r>
      <w:r>
        <w:rPr>
          <w:rFonts w:ascii="Times New Roman"/>
          <w:b w:val="false"/>
          <w:i w:val="false"/>
          <w:color w:val="000000"/>
          <w:sz w:val="28"/>
        </w:rPr>
        <w:t xml:space="preserve"> сәйкес, тауарды құрастырылмаған немесе жиналмаған түрде, оның </w:t>
      </w:r>
    </w:p>
    <w:p>
      <w:pPr>
        <w:spacing w:after="0"/>
        <w:ind w:left="0"/>
        <w:jc w:val="both"/>
      </w:pPr>
      <w:r>
        <w:rPr>
          <w:rFonts w:ascii="Times New Roman"/>
          <w:b w:val="false"/>
          <w:i w:val="false"/>
          <w:color w:val="000000"/>
          <w:sz w:val="28"/>
        </w:rPr>
        <w:t xml:space="preserve">
      ішінде белгіленген уақыт кезеңі ішінде әртүрлі партиялармен әкелу көзделген жинақталмаған </w:t>
      </w:r>
    </w:p>
    <w:p>
      <w:pPr>
        <w:spacing w:after="0"/>
        <w:ind w:left="0"/>
        <w:jc w:val="both"/>
      </w:pPr>
      <w:r>
        <w:rPr>
          <w:rFonts w:ascii="Times New Roman"/>
          <w:b w:val="false"/>
          <w:i w:val="false"/>
          <w:color w:val="000000"/>
          <w:sz w:val="28"/>
        </w:rPr>
        <w:t>
      немесе аяқталмаған түрде жіктеу туралы шешім қабылдауды сұраймыз.</w:t>
      </w:r>
    </w:p>
    <w:p>
      <w:pPr>
        <w:spacing w:after="0"/>
        <w:ind w:left="0"/>
        <w:jc w:val="both"/>
      </w:pPr>
      <w:r>
        <w:rPr>
          <w:rFonts w:ascii="Times New Roman"/>
          <w:b w:val="false"/>
          <w:i w:val="false"/>
          <w:color w:val="000000"/>
          <w:sz w:val="28"/>
        </w:rPr>
        <w:t>
      тауар атауы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тауар орналастырылатын кедендік рәсім 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тауардың декларациялауы жүзеге асырылатын мемлекеттік кірістер органының </w:t>
      </w:r>
    </w:p>
    <w:p>
      <w:pPr>
        <w:spacing w:after="0"/>
        <w:ind w:left="0"/>
        <w:jc w:val="both"/>
      </w:pPr>
      <w:r>
        <w:rPr>
          <w:rFonts w:ascii="Times New Roman"/>
          <w:b w:val="false"/>
          <w:i w:val="false"/>
          <w:color w:val="000000"/>
          <w:sz w:val="28"/>
        </w:rPr>
        <w:t>
      атауы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нотариат куәландырған сыртқы сауда шарты (келісімшарт) 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тауар туралы мәлімет (тауардың құрамдас бөліктерінің тізбесі)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тауарды жеткізу мерзімі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Осы өтінішке: </w:t>
      </w:r>
    </w:p>
    <w:p>
      <w:pPr>
        <w:spacing w:after="0"/>
        <w:ind w:left="0"/>
        <w:jc w:val="both"/>
      </w:pPr>
      <w:r>
        <w:rPr>
          <w:rFonts w:ascii="Times New Roman"/>
          <w:b w:val="false"/>
          <w:i w:val="false"/>
          <w:color w:val="000000"/>
          <w:sz w:val="28"/>
        </w:rPr>
        <w:t xml:space="preserve">
      жұмыс істеу принципі мен функцияларын көрсете отырып, тауардың және оның </w:t>
      </w:r>
    </w:p>
    <w:p>
      <w:pPr>
        <w:spacing w:after="0"/>
        <w:ind w:left="0"/>
        <w:jc w:val="both"/>
      </w:pPr>
      <w:r>
        <w:rPr>
          <w:rFonts w:ascii="Times New Roman"/>
          <w:b w:val="false"/>
          <w:i w:val="false"/>
          <w:color w:val="000000"/>
          <w:sz w:val="28"/>
        </w:rPr>
        <w:t xml:space="preserve">
      құрамдас бөліктерінің техникалық сипаттамасын, монтаждау немесе жинау тәсілінің </w:t>
      </w:r>
    </w:p>
    <w:p>
      <w:pPr>
        <w:spacing w:after="0"/>
        <w:ind w:left="0"/>
        <w:jc w:val="both"/>
      </w:pPr>
      <w:r>
        <w:rPr>
          <w:rFonts w:ascii="Times New Roman"/>
          <w:b w:val="false"/>
          <w:i w:val="false"/>
          <w:color w:val="000000"/>
          <w:sz w:val="28"/>
        </w:rPr>
        <w:t xml:space="preserve">
      сипаттамасын, тауар және оның құрамдас бөліктері жасалған материалдардың </w:t>
      </w:r>
    </w:p>
    <w:p>
      <w:pPr>
        <w:spacing w:after="0"/>
        <w:ind w:left="0"/>
        <w:jc w:val="both"/>
      </w:pPr>
      <w:r>
        <w:rPr>
          <w:rFonts w:ascii="Times New Roman"/>
          <w:b w:val="false"/>
          <w:i w:val="false"/>
          <w:color w:val="000000"/>
          <w:sz w:val="28"/>
        </w:rPr>
        <w:t xml:space="preserve">
      сипаттамасын, жинақтау сызбаларын, схемаларын. Фотосуреттер, өндірушілердің </w:t>
      </w:r>
    </w:p>
    <w:p>
      <w:pPr>
        <w:spacing w:after="0"/>
        <w:ind w:left="0"/>
        <w:jc w:val="both"/>
      </w:pPr>
      <w:r>
        <w:rPr>
          <w:rFonts w:ascii="Times New Roman"/>
          <w:b w:val="false"/>
          <w:i w:val="false"/>
          <w:color w:val="000000"/>
          <w:sz w:val="28"/>
        </w:rPr>
        <w:t xml:space="preserve">
      каталогтарын, бейнематериал, тауардың егжей-тегжейлі ерекшелігін (болған кезде) қоса </w:t>
      </w:r>
    </w:p>
    <w:p>
      <w:pPr>
        <w:spacing w:after="0"/>
        <w:ind w:left="0"/>
        <w:jc w:val="both"/>
      </w:pPr>
      <w:r>
        <w:rPr>
          <w:rFonts w:ascii="Times New Roman"/>
          <w:b w:val="false"/>
          <w:i w:val="false"/>
          <w:color w:val="000000"/>
          <w:sz w:val="28"/>
        </w:rPr>
        <w:t>
      беріп отырмыз</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Берген күні:_________________________</w:t>
      </w:r>
    </w:p>
    <w:p>
      <w:pPr>
        <w:spacing w:after="0"/>
        <w:ind w:left="0"/>
        <w:jc w:val="both"/>
      </w:pPr>
      <w:r>
        <w:rPr>
          <w:rFonts w:ascii="Times New Roman"/>
          <w:b w:val="false"/>
          <w:i w:val="false"/>
          <w:color w:val="000000"/>
          <w:sz w:val="28"/>
        </w:rPr>
        <w:t>
      Өтініш берушінің тегі және аты-жөні 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 құрастырылмаған</w:t>
            </w:r>
            <w:r>
              <w:br/>
            </w:r>
            <w:r>
              <w:rPr>
                <w:rFonts w:ascii="Times New Roman"/>
                <w:b w:val="false"/>
                <w:i w:val="false"/>
                <w:color w:val="000000"/>
                <w:sz w:val="20"/>
              </w:rPr>
              <w:t>немесе жиналмаған түрде, оның</w:t>
            </w:r>
            <w:r>
              <w:br/>
            </w:r>
            <w:r>
              <w:rPr>
                <w:rFonts w:ascii="Times New Roman"/>
                <w:b w:val="false"/>
                <w:i w:val="false"/>
                <w:color w:val="000000"/>
                <w:sz w:val="20"/>
              </w:rPr>
              <w:t>ішінде белгіленген уақыт кезеңі</w:t>
            </w:r>
            <w:r>
              <w:br/>
            </w:r>
            <w:r>
              <w:rPr>
                <w:rFonts w:ascii="Times New Roman"/>
                <w:b w:val="false"/>
                <w:i w:val="false"/>
                <w:color w:val="000000"/>
                <w:sz w:val="20"/>
              </w:rPr>
              <w:t>ішінде әртүрлі партиялармен</w:t>
            </w:r>
            <w:r>
              <w:br/>
            </w:r>
            <w:r>
              <w:rPr>
                <w:rFonts w:ascii="Times New Roman"/>
                <w:b w:val="false"/>
                <w:i w:val="false"/>
                <w:color w:val="000000"/>
                <w:sz w:val="20"/>
              </w:rPr>
              <w:t>әкелу көзделген жинақталмаған</w:t>
            </w:r>
            <w:r>
              <w:br/>
            </w:r>
            <w:r>
              <w:rPr>
                <w:rFonts w:ascii="Times New Roman"/>
                <w:b w:val="false"/>
                <w:i w:val="false"/>
                <w:color w:val="000000"/>
                <w:sz w:val="20"/>
              </w:rPr>
              <w:t>немесе аяқталмаған</w:t>
            </w:r>
            <w:r>
              <w:br/>
            </w:r>
            <w:r>
              <w:rPr>
                <w:rFonts w:ascii="Times New Roman"/>
                <w:b w:val="false"/>
                <w:i w:val="false"/>
                <w:color w:val="000000"/>
                <w:sz w:val="20"/>
              </w:rPr>
              <w:t>түрде жіктеу туралы шешімді</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 xml:space="preserve"> (көрсетілетін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болған кезде әкесінің аты</w:t>
            </w:r>
            <w:r>
              <w:br/>
            </w:r>
            <w:r>
              <w:rPr>
                <w:rFonts w:ascii="Times New Roman"/>
                <w:b w:val="false"/>
                <w:i w:val="false"/>
                <w:color w:val="000000"/>
                <w:sz w:val="20"/>
              </w:rPr>
              <w:t>(бұдан әрі – аты-жөні),</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344" w:id="1025"/>
    <w:p>
      <w:pPr>
        <w:spacing w:after="0"/>
        <w:ind w:left="0"/>
        <w:jc w:val="left"/>
      </w:pPr>
      <w:r>
        <w:rPr>
          <w:rFonts w:ascii="Times New Roman"/>
          <w:b/>
          <w:i w:val="false"/>
          <w:color w:val="000000"/>
        </w:rPr>
        <w:t xml:space="preserve"> Құжаттарды қабылдаудан бас тарту туралы қолхат</w:t>
      </w:r>
    </w:p>
    <w:bookmarkEnd w:id="1025"/>
    <w:p>
      <w:pPr>
        <w:spacing w:after="0"/>
        <w:ind w:left="0"/>
        <w:jc w:val="both"/>
      </w:pPr>
      <w:r>
        <w:rPr>
          <w:rFonts w:ascii="Times New Roman"/>
          <w:b w:val="false"/>
          <w:i w:val="false"/>
          <w:color w:val="000000"/>
          <w:sz w:val="28"/>
        </w:rPr>
        <w:t>
      "Мемлекеттік көрсетілетін қызмет туралы" 2013 жылғы15 сәуірдегі Қазақстан Республикасы Заңының 20-бабы 2-тармағынбасшылыққа ала отырып, "Азаматтарға арналған үкімет" Мемлекеттіккорпорациясының филиалының №__ бөлімі (мекенжайы көрсетілсін) Сіздіңмемлекеттік көрсетілетін қызмет стандартында көзделген тізбеге сәйкесқұжаттардың толық топтамасын табыс етпеуіңізге байланысты "Тауарды құрастырылмаған немесежиналмаған түрде, оның ішіндебелгіленген уақыт кезеңі ішіндеәртүрлі партиялармен әкелу көзделгенжинақталмаған немесе аяқталмағантүрде жіктеу туралы шешімді беру" мемлекеттік қызметін көрсетуге құжаттардықабылдаудан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11-қосымша</w:t>
            </w:r>
            <w:r>
              <w:br/>
            </w:r>
            <w:r>
              <w:rPr>
                <w:rFonts w:ascii="Times New Roman"/>
                <w:b w:val="false"/>
                <w:i w:val="false"/>
                <w:color w:val="000000"/>
                <w:sz w:val="20"/>
              </w:rPr>
              <w:t xml:space="preserve"> "Уақытша сақтау қоймалары</w:t>
            </w:r>
            <w:r>
              <w:br/>
            </w:r>
            <w:r>
              <w:rPr>
                <w:rFonts w:ascii="Times New Roman"/>
                <w:b w:val="false"/>
                <w:i w:val="false"/>
                <w:color w:val="000000"/>
                <w:sz w:val="20"/>
              </w:rPr>
              <w:t>иелерініңтізіліміне енгізу"</w:t>
            </w:r>
            <w:r>
              <w:br/>
            </w:r>
            <w:r>
              <w:rPr>
                <w:rFonts w:ascii="Times New Roman"/>
                <w:b w:val="false"/>
                <w:i w:val="false"/>
                <w:color w:val="000000"/>
                <w:sz w:val="20"/>
              </w:rPr>
              <w:t>мемлекеттіккөрсетілетін</w:t>
            </w:r>
            <w:r>
              <w:br/>
            </w:r>
            <w:r>
              <w:rPr>
                <w:rFonts w:ascii="Times New Roman"/>
                <w:b w:val="false"/>
                <w:i w:val="false"/>
                <w:color w:val="000000"/>
                <w:sz w:val="20"/>
              </w:rPr>
              <w:t>қызметстандартына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іс-жүзіндегі мекен-жайы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1358" w:id="1026"/>
    <w:p>
      <w:pPr>
        <w:spacing w:after="0"/>
        <w:ind w:left="0"/>
        <w:jc w:val="left"/>
      </w:pPr>
      <w:r>
        <w:rPr>
          <w:rFonts w:ascii="Times New Roman"/>
          <w:b/>
          <w:i w:val="false"/>
          <w:color w:val="000000"/>
        </w:rPr>
        <w:t xml:space="preserve"> Өтініш</w:t>
      </w:r>
    </w:p>
    <w:bookmarkEnd w:id="1026"/>
    <w:p>
      <w:pPr>
        <w:spacing w:after="0"/>
        <w:ind w:left="0"/>
        <w:jc w:val="both"/>
      </w:pPr>
      <w:r>
        <w:rPr>
          <w:rFonts w:ascii="Times New Roman"/>
          <w:b w:val="false"/>
          <w:i w:val="false"/>
          <w:color w:val="000000"/>
          <w:sz w:val="28"/>
        </w:rPr>
        <w:t xml:space="preserve">
      Сізден, "Қазақстан Республикасындағы кеден ісі туралы" Қазақстан Республикасының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41-бабына</w:t>
      </w:r>
      <w:r>
        <w:rPr>
          <w:rFonts w:ascii="Times New Roman"/>
          <w:b w:val="false"/>
          <w:i w:val="false"/>
          <w:color w:val="000000"/>
          <w:sz w:val="28"/>
        </w:rPr>
        <w:t xml:space="preserve"> сәйкес, уақытша сақтау қоймалары иелерінің тізіліміне енгізуді </w:t>
      </w:r>
    </w:p>
    <w:p>
      <w:pPr>
        <w:spacing w:after="0"/>
        <w:ind w:left="0"/>
        <w:jc w:val="both"/>
      </w:pPr>
      <w:r>
        <w:rPr>
          <w:rFonts w:ascii="Times New Roman"/>
          <w:b w:val="false"/>
          <w:i w:val="false"/>
          <w:color w:val="000000"/>
          <w:sz w:val="28"/>
        </w:rPr>
        <w:t>
      сұраймыз.</w:t>
      </w:r>
    </w:p>
    <w:p>
      <w:pPr>
        <w:spacing w:after="0"/>
        <w:ind w:left="0"/>
        <w:jc w:val="both"/>
      </w:pPr>
      <w:r>
        <w:rPr>
          <w:rFonts w:ascii="Times New Roman"/>
          <w:b w:val="false"/>
          <w:i w:val="false"/>
          <w:color w:val="000000"/>
          <w:sz w:val="28"/>
        </w:rPr>
        <w:t>
      Біздің қарамағымызда:</w:t>
      </w:r>
    </w:p>
    <w:p>
      <w:pPr>
        <w:spacing w:after="0"/>
        <w:ind w:left="0"/>
        <w:jc w:val="both"/>
      </w:pPr>
      <w:r>
        <w:rPr>
          <w:rFonts w:ascii="Times New Roman"/>
          <w:b w:val="false"/>
          <w:i w:val="false"/>
          <w:color w:val="000000"/>
          <w:sz w:val="28"/>
        </w:rPr>
        <w:t>
      ашылған банк шоттары туралы мәліметтер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иелігіндегі және уақытша сақтау қоймалары ретінде пайдалануға </w:t>
      </w:r>
    </w:p>
    <w:p>
      <w:pPr>
        <w:spacing w:after="0"/>
        <w:ind w:left="0"/>
        <w:jc w:val="both"/>
      </w:pPr>
      <w:r>
        <w:rPr>
          <w:rFonts w:ascii="Times New Roman"/>
          <w:b w:val="false"/>
          <w:i w:val="false"/>
          <w:color w:val="000000"/>
          <w:sz w:val="28"/>
        </w:rPr>
        <w:t xml:space="preserve">
      арналған үй-жайлар және (немесе) ашық алаңдар туралы, олардың орналасқан жері туралы, </w:t>
      </w:r>
    </w:p>
    <w:p>
      <w:pPr>
        <w:spacing w:after="0"/>
        <w:ind w:left="0"/>
        <w:jc w:val="both"/>
      </w:pPr>
      <w:r>
        <w:rPr>
          <w:rFonts w:ascii="Times New Roman"/>
          <w:b w:val="false"/>
          <w:i w:val="false"/>
          <w:color w:val="000000"/>
          <w:sz w:val="28"/>
        </w:rPr>
        <w:t xml:space="preserve">
      жайластырылуы, жабдықталуы және материалдық-техникалық жарықтандырылуы туралы </w:t>
      </w:r>
    </w:p>
    <w:p>
      <w:pPr>
        <w:spacing w:after="0"/>
        <w:ind w:left="0"/>
        <w:jc w:val="both"/>
      </w:pPr>
      <w:r>
        <w:rPr>
          <w:rFonts w:ascii="Times New Roman"/>
          <w:b w:val="false"/>
          <w:i w:val="false"/>
          <w:color w:val="000000"/>
          <w:sz w:val="28"/>
        </w:rPr>
        <w:t>
      мәліметтер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азаматтық-құқықтық жауапкершілігін сақтандыру шарты (шарттары) </w:t>
      </w:r>
    </w:p>
    <w:p>
      <w:pPr>
        <w:spacing w:after="0"/>
        <w:ind w:left="0"/>
        <w:jc w:val="both"/>
      </w:pPr>
      <w:r>
        <w:rPr>
          <w:rFonts w:ascii="Times New Roman"/>
          <w:b w:val="false"/>
          <w:i w:val="false"/>
          <w:color w:val="000000"/>
          <w:sz w:val="28"/>
        </w:rPr>
        <w:t>
      туралы мәлімет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қажетті тиеу-түсіру механизмдерінің және арнайы техниканың, сондай-ақ </w:t>
      </w:r>
    </w:p>
    <w:p>
      <w:pPr>
        <w:spacing w:after="0"/>
        <w:ind w:left="0"/>
        <w:jc w:val="both"/>
      </w:pPr>
      <w:r>
        <w:rPr>
          <w:rFonts w:ascii="Times New Roman"/>
          <w:b w:val="false"/>
          <w:i w:val="false"/>
          <w:color w:val="000000"/>
          <w:sz w:val="28"/>
        </w:rPr>
        <w:t xml:space="preserve">
      орналастырылатын тауарлар мен көлік құралдарының сипатына сәйкес сертификатталған </w:t>
      </w:r>
    </w:p>
    <w:p>
      <w:pPr>
        <w:spacing w:after="0"/>
        <w:ind w:left="0"/>
        <w:jc w:val="both"/>
      </w:pPr>
      <w:r>
        <w:rPr>
          <w:rFonts w:ascii="Times New Roman"/>
          <w:b w:val="false"/>
          <w:i w:val="false"/>
          <w:color w:val="000000"/>
          <w:sz w:val="28"/>
        </w:rPr>
        <w:t xml:space="preserve">
      таразы жабдығының болуы, ал арнаулы сақтау орнына газ орналастырылатын жағдайда тиiстi </w:t>
      </w:r>
    </w:p>
    <w:p>
      <w:pPr>
        <w:spacing w:after="0"/>
        <w:ind w:left="0"/>
        <w:jc w:val="both"/>
      </w:pPr>
      <w:r>
        <w:rPr>
          <w:rFonts w:ascii="Times New Roman"/>
          <w:b w:val="false"/>
          <w:i w:val="false"/>
          <w:color w:val="000000"/>
          <w:sz w:val="28"/>
        </w:rPr>
        <w:t>
      есептеу аспаптарының болуы туралы мәлімет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"Уақытша сақтау қоймалары иелерінің тізіліміне енгізу" мемлекеттік қызметті көрсету </w:t>
      </w:r>
    </w:p>
    <w:p>
      <w:pPr>
        <w:spacing w:after="0"/>
        <w:ind w:left="0"/>
        <w:jc w:val="both"/>
      </w:pPr>
      <w:r>
        <w:rPr>
          <w:rFonts w:ascii="Times New Roman"/>
          <w:b w:val="false"/>
          <w:i w:val="false"/>
          <w:color w:val="000000"/>
          <w:sz w:val="28"/>
        </w:rPr>
        <w:t xml:space="preserve">
      шеңберінде ғана ақпараттық жүйелердегі заңмен қорғалатын құпиясы бар мәліметтерді </w:t>
      </w:r>
    </w:p>
    <w:p>
      <w:pPr>
        <w:spacing w:after="0"/>
        <w:ind w:left="0"/>
        <w:jc w:val="both"/>
      </w:pPr>
      <w:r>
        <w:rPr>
          <w:rFonts w:ascii="Times New Roman"/>
          <w:b w:val="false"/>
          <w:i w:val="false"/>
          <w:color w:val="000000"/>
          <w:sz w:val="28"/>
        </w:rPr>
        <w:t>
      пайдалануға келісім ______________________________________________________________</w:t>
      </w:r>
    </w:p>
    <w:p>
      <w:pPr>
        <w:spacing w:after="0"/>
        <w:ind w:left="0"/>
        <w:jc w:val="both"/>
      </w:pPr>
      <w:r>
        <w:rPr>
          <w:rFonts w:ascii="Times New Roman"/>
          <w:b w:val="false"/>
          <w:i w:val="false"/>
          <w:color w:val="000000"/>
          <w:sz w:val="28"/>
        </w:rPr>
        <w:t>
      Берген күні: _________________________</w:t>
      </w:r>
    </w:p>
    <w:p>
      <w:pPr>
        <w:spacing w:after="0"/>
        <w:ind w:left="0"/>
        <w:jc w:val="both"/>
      </w:pPr>
      <w:r>
        <w:rPr>
          <w:rFonts w:ascii="Times New Roman"/>
          <w:b w:val="false"/>
          <w:i w:val="false"/>
          <w:color w:val="000000"/>
          <w:sz w:val="28"/>
        </w:rPr>
        <w:t>
      Өтініш берушінің тегі және аты-жөні 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12-қосымша</w:t>
            </w:r>
            <w:r>
              <w:br/>
            </w:r>
            <w:r>
              <w:rPr>
                <w:rFonts w:ascii="Times New Roman"/>
                <w:b w:val="false"/>
                <w:i w:val="false"/>
                <w:color w:val="000000"/>
                <w:sz w:val="20"/>
              </w:rPr>
              <w:t xml:space="preserve"> "Кедендік қоймалар</w:t>
            </w:r>
            <w:r>
              <w:br/>
            </w:r>
            <w:r>
              <w:rPr>
                <w:rFonts w:ascii="Times New Roman"/>
                <w:b w:val="false"/>
                <w:i w:val="false"/>
                <w:color w:val="000000"/>
                <w:sz w:val="20"/>
              </w:rPr>
              <w:t>иелерініңтізіліміне енгізу"</w:t>
            </w:r>
            <w:r>
              <w:br/>
            </w:r>
            <w:r>
              <w:rPr>
                <w:rFonts w:ascii="Times New Roman"/>
                <w:b w:val="false"/>
                <w:i w:val="false"/>
                <w:color w:val="000000"/>
                <w:sz w:val="20"/>
              </w:rPr>
              <w:t>мемлекеттік көрсетілетінқызмет</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іс-жүзіндегі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1374" w:id="1027"/>
    <w:p>
      <w:pPr>
        <w:spacing w:after="0"/>
        <w:ind w:left="0"/>
        <w:jc w:val="left"/>
      </w:pPr>
      <w:r>
        <w:rPr>
          <w:rFonts w:ascii="Times New Roman"/>
          <w:b/>
          <w:i w:val="false"/>
          <w:color w:val="000000"/>
        </w:rPr>
        <w:t xml:space="preserve"> Өтініш</w:t>
      </w:r>
    </w:p>
    <w:bookmarkEnd w:id="1027"/>
    <w:p>
      <w:pPr>
        <w:spacing w:after="0"/>
        <w:ind w:left="0"/>
        <w:jc w:val="both"/>
      </w:pPr>
      <w:r>
        <w:rPr>
          <w:rFonts w:ascii="Times New Roman"/>
          <w:b w:val="false"/>
          <w:i w:val="false"/>
          <w:color w:val="000000"/>
          <w:sz w:val="28"/>
        </w:rPr>
        <w:t xml:space="preserve">
      Сізден, "Қазақстан Республикасындағы кеден ісі туралы" Қазақстан Республикасы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48-бабына</w:t>
      </w:r>
      <w:r>
        <w:rPr>
          <w:rFonts w:ascii="Times New Roman"/>
          <w:b w:val="false"/>
          <w:i w:val="false"/>
          <w:color w:val="000000"/>
          <w:sz w:val="28"/>
        </w:rPr>
        <w:t xml:space="preserve"> сәйкес кедендік қоймалар иелерінің тізіліміне енгізуді сұраймыз.</w:t>
      </w:r>
    </w:p>
    <w:p>
      <w:pPr>
        <w:spacing w:after="0"/>
        <w:ind w:left="0"/>
        <w:jc w:val="both"/>
      </w:pPr>
      <w:r>
        <w:rPr>
          <w:rFonts w:ascii="Times New Roman"/>
          <w:b w:val="false"/>
          <w:i w:val="false"/>
          <w:color w:val="000000"/>
          <w:sz w:val="28"/>
        </w:rPr>
        <w:t>
      Біздің қарамағымызда:</w:t>
      </w:r>
    </w:p>
    <w:p>
      <w:pPr>
        <w:spacing w:after="0"/>
        <w:ind w:left="0"/>
        <w:jc w:val="both"/>
      </w:pPr>
      <w:r>
        <w:rPr>
          <w:rFonts w:ascii="Times New Roman"/>
          <w:b w:val="false"/>
          <w:i w:val="false"/>
          <w:color w:val="000000"/>
          <w:sz w:val="28"/>
        </w:rPr>
        <w:t>
      ашылған банк шоттары туралы мәліметтер 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кедендік қойманың типі туралы мәлімет</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өтініш берушінің иелігіндегі және кедендік қойма ретінде пайдалануға арналған үй-</w:t>
      </w:r>
    </w:p>
    <w:p>
      <w:pPr>
        <w:spacing w:after="0"/>
        <w:ind w:left="0"/>
        <w:jc w:val="both"/>
      </w:pPr>
      <w:r>
        <w:rPr>
          <w:rFonts w:ascii="Times New Roman"/>
          <w:b w:val="false"/>
          <w:i w:val="false"/>
          <w:color w:val="000000"/>
          <w:sz w:val="28"/>
        </w:rPr>
        <w:t xml:space="preserve">
      жайлар және (немесе) ашық алаңдар туралы, олардың орналасқан жері туралы, </w:t>
      </w:r>
    </w:p>
    <w:p>
      <w:pPr>
        <w:spacing w:after="0"/>
        <w:ind w:left="0"/>
        <w:jc w:val="both"/>
      </w:pPr>
      <w:r>
        <w:rPr>
          <w:rFonts w:ascii="Times New Roman"/>
          <w:b w:val="false"/>
          <w:i w:val="false"/>
          <w:color w:val="000000"/>
          <w:sz w:val="28"/>
        </w:rPr>
        <w:t xml:space="preserve">
      жайластырылуы, жабдықталуы және материалдық-техникалық жарықтандырылуы туралы </w:t>
      </w:r>
    </w:p>
    <w:p>
      <w:pPr>
        <w:spacing w:after="0"/>
        <w:ind w:left="0"/>
        <w:jc w:val="both"/>
      </w:pPr>
      <w:r>
        <w:rPr>
          <w:rFonts w:ascii="Times New Roman"/>
          <w:b w:val="false"/>
          <w:i w:val="false"/>
          <w:color w:val="000000"/>
          <w:sz w:val="28"/>
        </w:rPr>
        <w:t>
      мәліметтер 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азаматтық-құқықтық жауапкершілігін сақтандыру шарты (шарттары) </w:t>
      </w:r>
    </w:p>
    <w:p>
      <w:pPr>
        <w:spacing w:after="0"/>
        <w:ind w:left="0"/>
        <w:jc w:val="both"/>
      </w:pPr>
      <w:r>
        <w:rPr>
          <w:rFonts w:ascii="Times New Roman"/>
          <w:b w:val="false"/>
          <w:i w:val="false"/>
          <w:color w:val="000000"/>
          <w:sz w:val="28"/>
        </w:rPr>
        <w:t>
      туралы мәлімет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қажетті тиеу-түсіру механизмдерінің және арнайы техниканың, сондай-ақ </w:t>
      </w:r>
    </w:p>
    <w:p>
      <w:pPr>
        <w:spacing w:after="0"/>
        <w:ind w:left="0"/>
        <w:jc w:val="both"/>
      </w:pPr>
      <w:r>
        <w:rPr>
          <w:rFonts w:ascii="Times New Roman"/>
          <w:b w:val="false"/>
          <w:i w:val="false"/>
          <w:color w:val="000000"/>
          <w:sz w:val="28"/>
        </w:rPr>
        <w:t xml:space="preserve">
      орналастырылатын тауарлар мен көлік құралдарының сипатына сәйкес сертификатталған </w:t>
      </w:r>
    </w:p>
    <w:p>
      <w:pPr>
        <w:spacing w:after="0"/>
        <w:ind w:left="0"/>
        <w:jc w:val="both"/>
      </w:pPr>
      <w:r>
        <w:rPr>
          <w:rFonts w:ascii="Times New Roman"/>
          <w:b w:val="false"/>
          <w:i w:val="false"/>
          <w:color w:val="000000"/>
          <w:sz w:val="28"/>
        </w:rPr>
        <w:t>
      таразы жабдығының және көлік құралдарының болуы, ал арнаулы сақтау орнына газ</w:t>
      </w:r>
    </w:p>
    <w:p>
      <w:pPr>
        <w:spacing w:after="0"/>
        <w:ind w:left="0"/>
        <w:jc w:val="both"/>
      </w:pPr>
      <w:r>
        <w:rPr>
          <w:rFonts w:ascii="Times New Roman"/>
          <w:b w:val="false"/>
          <w:i w:val="false"/>
          <w:color w:val="000000"/>
          <w:sz w:val="28"/>
        </w:rPr>
        <w:t xml:space="preserve">
       орналастырылатын жағдайда тиiстi есептеу аспаптарының болуы туралы мәлімет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"Уақытша сақтау қоймалары иелерінің тізіліміне енгізу" мемлекеттік қызметті көрсету </w:t>
      </w:r>
    </w:p>
    <w:p>
      <w:pPr>
        <w:spacing w:after="0"/>
        <w:ind w:left="0"/>
        <w:jc w:val="both"/>
      </w:pPr>
      <w:r>
        <w:rPr>
          <w:rFonts w:ascii="Times New Roman"/>
          <w:b w:val="false"/>
          <w:i w:val="false"/>
          <w:color w:val="000000"/>
          <w:sz w:val="28"/>
        </w:rPr>
        <w:t xml:space="preserve">
      шеңберінде ғана ақпараттық жүйелердегі заңмен қорғалатын құпиясы бар мәліметтерді </w:t>
      </w:r>
    </w:p>
    <w:p>
      <w:pPr>
        <w:spacing w:after="0"/>
        <w:ind w:left="0"/>
        <w:jc w:val="both"/>
      </w:pPr>
      <w:r>
        <w:rPr>
          <w:rFonts w:ascii="Times New Roman"/>
          <w:b w:val="false"/>
          <w:i w:val="false"/>
          <w:color w:val="000000"/>
          <w:sz w:val="28"/>
        </w:rPr>
        <w:t>
      пайдалануға келісім ______________________________________________________________</w:t>
      </w:r>
    </w:p>
    <w:p>
      <w:pPr>
        <w:spacing w:after="0"/>
        <w:ind w:left="0"/>
        <w:jc w:val="both"/>
      </w:pPr>
      <w:r>
        <w:rPr>
          <w:rFonts w:ascii="Times New Roman"/>
          <w:b w:val="false"/>
          <w:i w:val="false"/>
          <w:color w:val="000000"/>
          <w:sz w:val="28"/>
        </w:rPr>
        <w:t>
      Берген күні:_________________________</w:t>
      </w:r>
    </w:p>
    <w:p>
      <w:pPr>
        <w:spacing w:after="0"/>
        <w:ind w:left="0"/>
        <w:jc w:val="both"/>
      </w:pPr>
      <w:r>
        <w:rPr>
          <w:rFonts w:ascii="Times New Roman"/>
          <w:b w:val="false"/>
          <w:i w:val="false"/>
          <w:color w:val="000000"/>
          <w:sz w:val="28"/>
        </w:rPr>
        <w:t>
      Өтініш берушінің тегі және аты-жөні 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13-қосымша</w:t>
            </w:r>
            <w:r>
              <w:br/>
            </w:r>
            <w:r>
              <w:rPr>
                <w:rFonts w:ascii="Times New Roman"/>
                <w:b w:val="false"/>
                <w:i w:val="false"/>
                <w:color w:val="000000"/>
                <w:sz w:val="20"/>
              </w:rPr>
              <w:t xml:space="preserve"> "Бажсыз сауда дүкендері</w:t>
            </w:r>
            <w:r>
              <w:br/>
            </w:r>
            <w:r>
              <w:rPr>
                <w:rFonts w:ascii="Times New Roman"/>
                <w:b w:val="false"/>
                <w:i w:val="false"/>
                <w:color w:val="000000"/>
                <w:sz w:val="20"/>
              </w:rPr>
              <w:t>иелерініңтізіліміне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іс-жүзіндегі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1391" w:id="1028"/>
    <w:p>
      <w:pPr>
        <w:spacing w:after="0"/>
        <w:ind w:left="0"/>
        <w:jc w:val="left"/>
      </w:pPr>
      <w:r>
        <w:rPr>
          <w:rFonts w:ascii="Times New Roman"/>
          <w:b/>
          <w:i w:val="false"/>
          <w:color w:val="000000"/>
        </w:rPr>
        <w:t xml:space="preserve"> Өтініш</w:t>
      </w:r>
    </w:p>
    <w:bookmarkEnd w:id="1028"/>
    <w:p>
      <w:pPr>
        <w:spacing w:after="0"/>
        <w:ind w:left="0"/>
        <w:jc w:val="both"/>
      </w:pPr>
      <w:r>
        <w:rPr>
          <w:rFonts w:ascii="Times New Roman"/>
          <w:b w:val="false"/>
          <w:i w:val="false"/>
          <w:color w:val="000000"/>
          <w:sz w:val="28"/>
        </w:rPr>
        <w:t xml:space="preserve">
      Сізден, "Қазақстан Республикасындағы кеден ісі туралы" Қазақстан Республикасы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55-бабына</w:t>
      </w:r>
      <w:r>
        <w:rPr>
          <w:rFonts w:ascii="Times New Roman"/>
          <w:b w:val="false"/>
          <w:i w:val="false"/>
          <w:color w:val="000000"/>
          <w:sz w:val="28"/>
        </w:rPr>
        <w:t xml:space="preserve"> сәйкес бажсыз сауда дүкендері иелерінің тізіліміне енгізуді сұраймыз.</w:t>
      </w:r>
    </w:p>
    <w:bookmarkStart w:name="z1394" w:id="1029"/>
    <w:p>
      <w:pPr>
        <w:spacing w:after="0"/>
        <w:ind w:left="0"/>
        <w:jc w:val="both"/>
      </w:pPr>
      <w:r>
        <w:rPr>
          <w:rFonts w:ascii="Times New Roman"/>
          <w:b w:val="false"/>
          <w:i w:val="false"/>
          <w:color w:val="000000"/>
          <w:sz w:val="28"/>
        </w:rPr>
        <w:t>
      Біздің қарамағымызда:</w:t>
      </w:r>
    </w:p>
    <w:bookmarkEnd w:id="1029"/>
    <w:p>
      <w:pPr>
        <w:spacing w:after="0"/>
        <w:ind w:left="0"/>
        <w:jc w:val="both"/>
      </w:pPr>
      <w:r>
        <w:rPr>
          <w:rFonts w:ascii="Times New Roman"/>
          <w:b w:val="false"/>
          <w:i w:val="false"/>
          <w:color w:val="000000"/>
          <w:sz w:val="28"/>
        </w:rPr>
        <w:t>
      ашылған банк шоттары туралы мәліметтер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иелігіндегі және бажсыз сауда дүкендері ретінде пайдалануға </w:t>
      </w:r>
    </w:p>
    <w:p>
      <w:pPr>
        <w:spacing w:after="0"/>
        <w:ind w:left="0"/>
        <w:jc w:val="both"/>
      </w:pPr>
      <w:r>
        <w:rPr>
          <w:rFonts w:ascii="Times New Roman"/>
          <w:b w:val="false"/>
          <w:i w:val="false"/>
          <w:color w:val="000000"/>
          <w:sz w:val="28"/>
        </w:rPr>
        <w:t xml:space="preserve">
      арналған үй-жайлар және (немесе) ашық алаңдар туралы, олардың орналасқан жері туралы, </w:t>
      </w:r>
    </w:p>
    <w:p>
      <w:pPr>
        <w:spacing w:after="0"/>
        <w:ind w:left="0"/>
        <w:jc w:val="both"/>
      </w:pPr>
      <w:r>
        <w:rPr>
          <w:rFonts w:ascii="Times New Roman"/>
          <w:b w:val="false"/>
          <w:i w:val="false"/>
          <w:color w:val="000000"/>
          <w:sz w:val="28"/>
        </w:rPr>
        <w:t xml:space="preserve">
      жайластырылуы, жабдықталуы және материалдық-техникалық жарықтандырылуы туралы </w:t>
      </w:r>
    </w:p>
    <w:p>
      <w:pPr>
        <w:spacing w:after="0"/>
        <w:ind w:left="0"/>
        <w:jc w:val="both"/>
      </w:pPr>
      <w:r>
        <w:rPr>
          <w:rFonts w:ascii="Times New Roman"/>
          <w:b w:val="false"/>
          <w:i w:val="false"/>
          <w:color w:val="000000"/>
          <w:sz w:val="28"/>
        </w:rPr>
        <w:t>
      мәліметтер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егер олардың міндеттемесін алу Қазақстан Республикасының заңнамасында көзделген </w:t>
      </w:r>
    </w:p>
    <w:p>
      <w:pPr>
        <w:spacing w:after="0"/>
        <w:ind w:left="0"/>
        <w:jc w:val="both"/>
      </w:pPr>
      <w:r>
        <w:rPr>
          <w:rFonts w:ascii="Times New Roman"/>
          <w:b w:val="false"/>
          <w:i w:val="false"/>
          <w:color w:val="000000"/>
          <w:sz w:val="28"/>
        </w:rPr>
        <w:t xml:space="preserve">
      болса, бөлшек саудаға тіркеу немесе рұқсат беретін құжаттардың бар болуы туралы </w:t>
      </w:r>
    </w:p>
    <w:p>
      <w:pPr>
        <w:spacing w:after="0"/>
        <w:ind w:left="0"/>
        <w:jc w:val="both"/>
      </w:pPr>
      <w:r>
        <w:rPr>
          <w:rFonts w:ascii="Times New Roman"/>
          <w:b w:val="false"/>
          <w:i w:val="false"/>
          <w:color w:val="000000"/>
          <w:sz w:val="28"/>
        </w:rPr>
        <w:t>
      мәліметтер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"Бажсыз сауда дүкендері иелерінің тізіліміне енгізу" мемлекеттік көрсетілетін </w:t>
      </w:r>
    </w:p>
    <w:p>
      <w:pPr>
        <w:spacing w:after="0"/>
        <w:ind w:left="0"/>
        <w:jc w:val="both"/>
      </w:pPr>
      <w:r>
        <w:rPr>
          <w:rFonts w:ascii="Times New Roman"/>
          <w:b w:val="false"/>
          <w:i w:val="false"/>
          <w:color w:val="000000"/>
          <w:sz w:val="28"/>
        </w:rPr>
        <w:t xml:space="preserve">
      қызметті көрсету шеңберінде ғана ақпараттық жүйелердегі заңмен қорғалатын құпиясы бар </w:t>
      </w:r>
    </w:p>
    <w:p>
      <w:pPr>
        <w:spacing w:after="0"/>
        <w:ind w:left="0"/>
        <w:jc w:val="both"/>
      </w:pPr>
      <w:r>
        <w:rPr>
          <w:rFonts w:ascii="Times New Roman"/>
          <w:b w:val="false"/>
          <w:i w:val="false"/>
          <w:color w:val="000000"/>
          <w:sz w:val="28"/>
        </w:rPr>
        <w:t>
      мәліметтерді пайдалануға келісім __________________________________________________</w:t>
      </w:r>
    </w:p>
    <w:bookmarkStart w:name="z1400" w:id="1030"/>
    <w:p>
      <w:pPr>
        <w:spacing w:after="0"/>
        <w:ind w:left="0"/>
        <w:jc w:val="both"/>
      </w:pPr>
      <w:r>
        <w:rPr>
          <w:rFonts w:ascii="Times New Roman"/>
          <w:b w:val="false"/>
          <w:i w:val="false"/>
          <w:color w:val="000000"/>
          <w:sz w:val="28"/>
        </w:rPr>
        <w:t>
      Берген күні:_________________________</w:t>
      </w:r>
    </w:p>
    <w:bookmarkEnd w:id="1030"/>
    <w:p>
      <w:pPr>
        <w:spacing w:after="0"/>
        <w:ind w:left="0"/>
        <w:jc w:val="both"/>
      </w:pPr>
      <w:r>
        <w:rPr>
          <w:rFonts w:ascii="Times New Roman"/>
          <w:b w:val="false"/>
          <w:i w:val="false"/>
          <w:color w:val="000000"/>
          <w:sz w:val="28"/>
        </w:rPr>
        <w:t>
      Өтініш берушінің тегі және аты-жөні 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14-қосымша</w:t>
            </w:r>
            <w:r>
              <w:br/>
            </w:r>
            <w:r>
              <w:rPr>
                <w:rFonts w:ascii="Times New Roman"/>
                <w:b w:val="false"/>
                <w:i w:val="false"/>
                <w:color w:val="000000"/>
                <w:sz w:val="20"/>
              </w:rPr>
              <w:t xml:space="preserve"> "Өз тауарларын сақтау</w:t>
            </w:r>
            <w:r>
              <w:br/>
            </w:r>
            <w:r>
              <w:rPr>
                <w:rFonts w:ascii="Times New Roman"/>
                <w:b w:val="false"/>
                <w:i w:val="false"/>
                <w:color w:val="000000"/>
                <w:sz w:val="20"/>
              </w:rPr>
              <w:t>қоймалары иелерінің тізіліміне</w:t>
            </w:r>
            <w:r>
              <w:br/>
            </w:r>
            <w:r>
              <w:rPr>
                <w:rFonts w:ascii="Times New Roman"/>
                <w:b w:val="false"/>
                <w:i w:val="false"/>
                <w:color w:val="000000"/>
                <w:sz w:val="20"/>
              </w:rPr>
              <w:t>енгізу" мемлекеттік</w:t>
            </w:r>
            <w:r>
              <w:br/>
            </w:r>
            <w:r>
              <w:rPr>
                <w:rFonts w:ascii="Times New Roman"/>
                <w:b w:val="false"/>
                <w:i w:val="false"/>
                <w:color w:val="000000"/>
                <w:sz w:val="20"/>
              </w:rPr>
              <w:t>көрсетілетінқызмет 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іс-жүзіндегі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1404" w:id="1031"/>
    <w:p>
      <w:pPr>
        <w:spacing w:after="0"/>
        <w:ind w:left="0"/>
        <w:jc w:val="left"/>
      </w:pPr>
      <w:r>
        <w:rPr>
          <w:rFonts w:ascii="Times New Roman"/>
          <w:b/>
          <w:i w:val="false"/>
          <w:color w:val="000000"/>
        </w:rPr>
        <w:t xml:space="preserve"> Өтініш</w:t>
      </w:r>
    </w:p>
    <w:bookmarkEnd w:id="1031"/>
    <w:p>
      <w:pPr>
        <w:spacing w:after="0"/>
        <w:ind w:left="0"/>
        <w:jc w:val="both"/>
      </w:pPr>
      <w:r>
        <w:rPr>
          <w:rFonts w:ascii="Times New Roman"/>
          <w:b w:val="false"/>
          <w:i w:val="false"/>
          <w:color w:val="000000"/>
          <w:sz w:val="28"/>
        </w:rPr>
        <w:t xml:space="preserve">
      Сізден, "Қазақстан Республикасындағы кеден ісі туралы" Қазақстан Республикасы </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261-бабына</w:t>
      </w:r>
      <w:r>
        <w:rPr>
          <w:rFonts w:ascii="Times New Roman"/>
          <w:b w:val="false"/>
          <w:i w:val="false"/>
          <w:color w:val="000000"/>
          <w:sz w:val="28"/>
        </w:rPr>
        <w:t xml:space="preserve"> сәйкес өз тауарларын сақтау қоймалары иелерінің тізіліміне үй-</w:t>
      </w:r>
    </w:p>
    <w:p>
      <w:pPr>
        <w:spacing w:after="0"/>
        <w:ind w:left="0"/>
        <w:jc w:val="both"/>
      </w:pPr>
      <w:r>
        <w:rPr>
          <w:rFonts w:ascii="Times New Roman"/>
          <w:b w:val="false"/>
          <w:i w:val="false"/>
          <w:color w:val="000000"/>
          <w:sz w:val="28"/>
        </w:rPr>
        <w:t>
      жайларды немесе ашық алаңдарды енгізуді сұраймыз.</w:t>
      </w:r>
    </w:p>
    <w:p>
      <w:pPr>
        <w:spacing w:after="0"/>
        <w:ind w:left="0"/>
        <w:jc w:val="both"/>
      </w:pPr>
      <w:r>
        <w:rPr>
          <w:rFonts w:ascii="Times New Roman"/>
          <w:b w:val="false"/>
          <w:i w:val="false"/>
          <w:color w:val="000000"/>
          <w:sz w:val="28"/>
        </w:rPr>
        <w:t>
      Біздің қарамағымызда:</w:t>
      </w:r>
    </w:p>
    <w:p>
      <w:pPr>
        <w:spacing w:after="0"/>
        <w:ind w:left="0"/>
        <w:jc w:val="both"/>
      </w:pPr>
      <w:r>
        <w:rPr>
          <w:rFonts w:ascii="Times New Roman"/>
          <w:b w:val="false"/>
          <w:i w:val="false"/>
          <w:color w:val="000000"/>
          <w:sz w:val="28"/>
        </w:rPr>
        <w:t>
      меншігінде, шаруашылық жүргізуінде, жедел басқаруында немесе жалдауында үй-</w:t>
      </w:r>
    </w:p>
    <w:p>
      <w:pPr>
        <w:spacing w:after="0"/>
        <w:ind w:left="0"/>
        <w:jc w:val="both"/>
      </w:pPr>
      <w:r>
        <w:rPr>
          <w:rFonts w:ascii="Times New Roman"/>
          <w:b w:val="false"/>
          <w:i w:val="false"/>
          <w:color w:val="000000"/>
          <w:sz w:val="28"/>
        </w:rPr>
        <w:t>
      жайлардың және (немесе) ашық алаңдардың болуы туралы мәліметтер 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қажетті тиеу-түсіру механизмдерінің және арнайы техниканың, сондай-ақ </w:t>
      </w:r>
    </w:p>
    <w:p>
      <w:pPr>
        <w:spacing w:after="0"/>
        <w:ind w:left="0"/>
        <w:jc w:val="both"/>
      </w:pPr>
      <w:r>
        <w:rPr>
          <w:rFonts w:ascii="Times New Roman"/>
          <w:b w:val="false"/>
          <w:i w:val="false"/>
          <w:color w:val="000000"/>
          <w:sz w:val="28"/>
        </w:rPr>
        <w:t xml:space="preserve">
      орналастырылатын тауарлар мен көлік құралдарының сипатына сәйкес сертификатталған </w:t>
      </w:r>
    </w:p>
    <w:p>
      <w:pPr>
        <w:spacing w:after="0"/>
        <w:ind w:left="0"/>
        <w:jc w:val="both"/>
      </w:pPr>
      <w:r>
        <w:rPr>
          <w:rFonts w:ascii="Times New Roman"/>
          <w:b w:val="false"/>
          <w:i w:val="false"/>
          <w:color w:val="000000"/>
          <w:sz w:val="28"/>
        </w:rPr>
        <w:t xml:space="preserve">
      таразы жабдығының болуы, ал арнаулы сақтау орнына газ орналастырылатын жағдайда тиiстi </w:t>
      </w:r>
    </w:p>
    <w:p>
      <w:pPr>
        <w:spacing w:after="0"/>
        <w:ind w:left="0"/>
        <w:jc w:val="both"/>
      </w:pPr>
      <w:r>
        <w:rPr>
          <w:rFonts w:ascii="Times New Roman"/>
          <w:b w:val="false"/>
          <w:i w:val="false"/>
          <w:color w:val="000000"/>
          <w:sz w:val="28"/>
        </w:rPr>
        <w:t>
      есептеу аспаптарының болуы туралы мәлімет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жапсарлас тиеу-түсіру алаңдарын қоса алғанда, аумақтардың болуы туралы мәліметтер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техникалық жарамды кіреберіс жолдардың, сондай-ақ тауарларды тексеріп қарауға </w:t>
      </w:r>
    </w:p>
    <w:p>
      <w:pPr>
        <w:spacing w:after="0"/>
        <w:ind w:left="0"/>
        <w:jc w:val="both"/>
      </w:pPr>
      <w:r>
        <w:rPr>
          <w:rFonts w:ascii="Times New Roman"/>
          <w:b w:val="false"/>
          <w:i w:val="false"/>
          <w:color w:val="000000"/>
          <w:sz w:val="28"/>
        </w:rPr>
        <w:t xml:space="preserve">
      арналған орындардың, оның ішінде электр жарығымен жарақтандырылған жабық алаңдардың </w:t>
      </w:r>
    </w:p>
    <w:p>
      <w:pPr>
        <w:spacing w:after="0"/>
        <w:ind w:left="0"/>
        <w:jc w:val="both"/>
      </w:pPr>
      <w:r>
        <w:rPr>
          <w:rFonts w:ascii="Times New Roman"/>
          <w:b w:val="false"/>
          <w:i w:val="false"/>
          <w:color w:val="000000"/>
          <w:sz w:val="28"/>
        </w:rPr>
        <w:t>
      болуы туралы мәліметтер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жапсарлас тиеу-түсіру алаңдарын (бір немесе бірнеше қойма үй-жайлары және </w:t>
      </w:r>
    </w:p>
    <w:p>
      <w:pPr>
        <w:spacing w:after="0"/>
        <w:ind w:left="0"/>
        <w:jc w:val="both"/>
      </w:pPr>
      <w:r>
        <w:rPr>
          <w:rFonts w:ascii="Times New Roman"/>
          <w:b w:val="false"/>
          <w:i w:val="false"/>
          <w:color w:val="000000"/>
          <w:sz w:val="28"/>
        </w:rPr>
        <w:t>
      алаңдарды) қоса алғанда, аумақтардың болуы туралы мәліметтер 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"Өз тауарларын сақтау қоймалары иелерінің тізіліміне енгізу" мемлекеттік қызметті </w:t>
      </w:r>
    </w:p>
    <w:p>
      <w:pPr>
        <w:spacing w:after="0"/>
        <w:ind w:left="0"/>
        <w:jc w:val="both"/>
      </w:pPr>
      <w:r>
        <w:rPr>
          <w:rFonts w:ascii="Times New Roman"/>
          <w:b w:val="false"/>
          <w:i w:val="false"/>
          <w:color w:val="000000"/>
          <w:sz w:val="28"/>
        </w:rPr>
        <w:t xml:space="preserve">
      көрсету шеңберінде ғана ақпараттық жүйелердегі заңмен қорғалатын құпиясы бар </w:t>
      </w:r>
    </w:p>
    <w:p>
      <w:pPr>
        <w:spacing w:after="0"/>
        <w:ind w:left="0"/>
        <w:jc w:val="both"/>
      </w:pPr>
      <w:r>
        <w:rPr>
          <w:rFonts w:ascii="Times New Roman"/>
          <w:b w:val="false"/>
          <w:i w:val="false"/>
          <w:color w:val="000000"/>
          <w:sz w:val="28"/>
        </w:rPr>
        <w:t>
      мәліметтерді пайдалануға келісім __________________________________________________</w:t>
      </w:r>
    </w:p>
    <w:p>
      <w:pPr>
        <w:spacing w:after="0"/>
        <w:ind w:left="0"/>
        <w:jc w:val="both"/>
      </w:pPr>
      <w:r>
        <w:rPr>
          <w:rFonts w:ascii="Times New Roman"/>
          <w:b w:val="false"/>
          <w:i w:val="false"/>
          <w:color w:val="000000"/>
          <w:sz w:val="28"/>
        </w:rPr>
        <w:t>
      Берген күні:_________________________</w:t>
      </w:r>
    </w:p>
    <w:p>
      <w:pPr>
        <w:spacing w:after="0"/>
        <w:ind w:left="0"/>
        <w:jc w:val="both"/>
      </w:pPr>
      <w:r>
        <w:rPr>
          <w:rFonts w:ascii="Times New Roman"/>
          <w:b w:val="false"/>
          <w:i w:val="false"/>
          <w:color w:val="000000"/>
          <w:sz w:val="28"/>
        </w:rPr>
        <w:t>
      Өтініш берушінің тегі және аты-жөні 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15-қосымша</w:t>
            </w:r>
            <w:r>
              <w:br/>
            </w:r>
            <w:r>
              <w:rPr>
                <w:rFonts w:ascii="Times New Roman"/>
                <w:b w:val="false"/>
                <w:i w:val="false"/>
                <w:color w:val="000000"/>
                <w:sz w:val="20"/>
              </w:rPr>
              <w:t xml:space="preserve"> "Кедендік баждардың,</w:t>
            </w:r>
            <w:r>
              <w:br/>
            </w:r>
            <w:r>
              <w:rPr>
                <w:rFonts w:ascii="Times New Roman"/>
                <w:b w:val="false"/>
                <w:i w:val="false"/>
                <w:color w:val="000000"/>
                <w:sz w:val="20"/>
              </w:rPr>
              <w:t>салықтардың төленуін</w:t>
            </w:r>
            <w:r>
              <w:br/>
            </w:r>
            <w:r>
              <w:rPr>
                <w:rFonts w:ascii="Times New Roman"/>
                <w:b w:val="false"/>
                <w:i w:val="false"/>
                <w:color w:val="000000"/>
                <w:sz w:val="20"/>
              </w:rPr>
              <w:t>қамтамасыз етуді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жеке/заңды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іс-жүзіндегі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1424" w:id="1032"/>
    <w:p>
      <w:pPr>
        <w:spacing w:after="0"/>
        <w:ind w:left="0"/>
        <w:jc w:val="left"/>
      </w:pPr>
      <w:r>
        <w:rPr>
          <w:rFonts w:ascii="Times New Roman"/>
          <w:b/>
          <w:i w:val="false"/>
          <w:color w:val="000000"/>
        </w:rPr>
        <w:t xml:space="preserve"> Өтініш</w:t>
      </w:r>
    </w:p>
    <w:bookmarkEnd w:id="1032"/>
    <w:p>
      <w:pPr>
        <w:spacing w:after="0"/>
        <w:ind w:left="0"/>
        <w:jc w:val="both"/>
      </w:pPr>
      <w:r>
        <w:rPr>
          <w:rFonts w:ascii="Times New Roman"/>
          <w:b w:val="false"/>
          <w:i w:val="false"/>
          <w:color w:val="000000"/>
          <w:sz w:val="28"/>
        </w:rPr>
        <w:t>
      Сізден,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152-бабына</w:t>
      </w:r>
      <w:r>
        <w:rPr>
          <w:rFonts w:ascii="Times New Roman"/>
          <w:b w:val="false"/>
          <w:i w:val="false"/>
          <w:color w:val="000000"/>
          <w:sz w:val="28"/>
        </w:rPr>
        <w:t xml:space="preserve"> сәйкес кедендік баждардың, салықтардың төленуін қамтамасыз етуінің </w:t>
      </w:r>
    </w:p>
    <w:p>
      <w:pPr>
        <w:spacing w:after="0"/>
        <w:ind w:left="0"/>
        <w:jc w:val="both"/>
      </w:pPr>
      <w:r>
        <w:rPr>
          <w:rFonts w:ascii="Times New Roman"/>
          <w:b w:val="false"/>
          <w:i w:val="false"/>
          <w:color w:val="000000"/>
          <w:sz w:val="28"/>
        </w:rPr>
        <w:t>
      тіркеуін жүргізуді сұраймыз.</w:t>
      </w:r>
    </w:p>
    <w:p>
      <w:pPr>
        <w:spacing w:after="0"/>
        <w:ind w:left="0"/>
        <w:jc w:val="both"/>
      </w:pPr>
      <w:r>
        <w:rPr>
          <w:rFonts w:ascii="Times New Roman"/>
          <w:b w:val="false"/>
          <w:i w:val="false"/>
          <w:color w:val="000000"/>
          <w:sz w:val="28"/>
        </w:rPr>
        <w:t>
      Біздің қарамағымызда:</w:t>
      </w:r>
    </w:p>
    <w:p>
      <w:pPr>
        <w:spacing w:after="0"/>
        <w:ind w:left="0"/>
        <w:jc w:val="both"/>
      </w:pPr>
      <w:r>
        <w:rPr>
          <w:rFonts w:ascii="Times New Roman"/>
          <w:b w:val="false"/>
          <w:i w:val="false"/>
          <w:color w:val="000000"/>
          <w:sz w:val="28"/>
        </w:rPr>
        <w:t xml:space="preserve">
      Еуразиялық экономикалық одағының кедендік шекарасын болжамды кесіп өту </w:t>
      </w:r>
    </w:p>
    <w:p>
      <w:pPr>
        <w:spacing w:after="0"/>
        <w:ind w:left="0"/>
        <w:jc w:val="both"/>
      </w:pPr>
      <w:r>
        <w:rPr>
          <w:rFonts w:ascii="Times New Roman"/>
          <w:b w:val="false"/>
          <w:i w:val="false"/>
          <w:color w:val="000000"/>
          <w:sz w:val="28"/>
        </w:rPr>
        <w:t xml:space="preserve">
      орнында орналасқан кеден органының атауы (мұндай ақпарат бар болған жағдайда) туралы </w:t>
      </w:r>
    </w:p>
    <w:p>
      <w:pPr>
        <w:spacing w:after="0"/>
        <w:ind w:left="0"/>
        <w:jc w:val="both"/>
      </w:pPr>
      <w:r>
        <w:rPr>
          <w:rFonts w:ascii="Times New Roman"/>
          <w:b w:val="false"/>
          <w:i w:val="false"/>
          <w:color w:val="000000"/>
          <w:sz w:val="28"/>
        </w:rPr>
        <w:t>
      мәлімет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кедендік баждардың, салықтардың төленуін қамтамасыз ету тәсілі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аталған қамтамасыз ету кедендік баждардың, салықтардың төленуін бас қамтамасыз </w:t>
      </w:r>
    </w:p>
    <w:p>
      <w:pPr>
        <w:spacing w:after="0"/>
        <w:ind w:left="0"/>
        <w:jc w:val="both"/>
      </w:pPr>
      <w:r>
        <w:rPr>
          <w:rFonts w:ascii="Times New Roman"/>
          <w:b w:val="false"/>
          <w:i w:val="false"/>
          <w:color w:val="000000"/>
          <w:sz w:val="28"/>
        </w:rPr>
        <w:t>
      ету болып табылатыны туралы ақпарат ____________________________________________;</w:t>
      </w:r>
    </w:p>
    <w:p>
      <w:pPr>
        <w:spacing w:after="0"/>
        <w:ind w:left="0"/>
        <w:jc w:val="both"/>
      </w:pPr>
      <w:r>
        <w:rPr>
          <w:rFonts w:ascii="Times New Roman"/>
          <w:b w:val="false"/>
          <w:i w:val="false"/>
          <w:color w:val="000000"/>
          <w:sz w:val="28"/>
        </w:rPr>
        <w:t>
      кедендік операцияның түрі ________________________________________________;</w:t>
      </w:r>
    </w:p>
    <w:p>
      <w:pPr>
        <w:spacing w:after="0"/>
        <w:ind w:left="0"/>
        <w:jc w:val="both"/>
      </w:pPr>
      <w:r>
        <w:rPr>
          <w:rFonts w:ascii="Times New Roman"/>
          <w:b w:val="false"/>
          <w:i w:val="false"/>
          <w:color w:val="000000"/>
          <w:sz w:val="28"/>
        </w:rPr>
        <w:t>
      кедендік операция бойынша міндеттемелерді орындау мерзімі 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төлем тапсырмаларының, банк кепілдемесінің, мүліктік кепіл шартының, кепілгерлік </w:t>
      </w:r>
    </w:p>
    <w:p>
      <w:pPr>
        <w:spacing w:after="0"/>
        <w:ind w:left="0"/>
        <w:jc w:val="both"/>
      </w:pPr>
      <w:r>
        <w:rPr>
          <w:rFonts w:ascii="Times New Roman"/>
          <w:b w:val="false"/>
          <w:i w:val="false"/>
          <w:color w:val="000000"/>
          <w:sz w:val="28"/>
        </w:rPr>
        <w:t xml:space="preserve">
      шартының, сақтандыру шартының нөмірі және күні (қажеттінің астын сызу); кедендік </w:t>
      </w:r>
    </w:p>
    <w:p>
      <w:pPr>
        <w:spacing w:after="0"/>
        <w:ind w:left="0"/>
        <w:jc w:val="both"/>
      </w:pPr>
      <w:r>
        <w:rPr>
          <w:rFonts w:ascii="Times New Roman"/>
          <w:b w:val="false"/>
          <w:i w:val="false"/>
          <w:color w:val="000000"/>
          <w:sz w:val="28"/>
        </w:rPr>
        <w:t>
      баждардың, салықтардың төленуін қамтамасыз ету сомасы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келісімшарттың (болған жағдайда), инвойстың және т.б. нөмірі және күні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кедендік баждардың, салықтардың төленуін қамтамасыз ету кепілгері болып </w:t>
      </w:r>
    </w:p>
    <w:p>
      <w:pPr>
        <w:spacing w:after="0"/>
        <w:ind w:left="0"/>
        <w:jc w:val="both"/>
      </w:pPr>
      <w:r>
        <w:rPr>
          <w:rFonts w:ascii="Times New Roman"/>
          <w:b w:val="false"/>
          <w:i w:val="false"/>
          <w:color w:val="000000"/>
          <w:sz w:val="28"/>
        </w:rPr>
        <w:t xml:space="preserve">
      табылатын (банкке, кепілгерге, кепіл берушіге, сақтандыру ұйымына) адам туралы ақпарат </w:t>
      </w:r>
    </w:p>
    <w:p>
      <w:pPr>
        <w:spacing w:after="0"/>
        <w:ind w:left="0"/>
        <w:jc w:val="both"/>
      </w:pPr>
      <w:r>
        <w:rPr>
          <w:rFonts w:ascii="Times New Roman"/>
          <w:b w:val="false"/>
          <w:i w:val="false"/>
          <w:color w:val="000000"/>
          <w:sz w:val="28"/>
        </w:rPr>
        <w:t xml:space="preserve">
      (қажеттінің астын сызу); кепілгер таңдап алған кедендік баждардың, салықтардың төленуін </w:t>
      </w:r>
    </w:p>
    <w:p>
      <w:pPr>
        <w:spacing w:after="0"/>
        <w:ind w:left="0"/>
        <w:jc w:val="both"/>
      </w:pPr>
      <w:r>
        <w:rPr>
          <w:rFonts w:ascii="Times New Roman"/>
          <w:b w:val="false"/>
          <w:i w:val="false"/>
          <w:color w:val="000000"/>
          <w:sz w:val="28"/>
        </w:rPr>
        <w:t>
      қамтамасыз ету тәсілі _____________________________________________________________;</w:t>
      </w:r>
    </w:p>
    <w:p>
      <w:pPr>
        <w:spacing w:after="0"/>
        <w:ind w:left="0"/>
        <w:jc w:val="both"/>
      </w:pPr>
      <w:r>
        <w:rPr>
          <w:rFonts w:ascii="Times New Roman"/>
          <w:b w:val="false"/>
          <w:i w:val="false"/>
          <w:color w:val="000000"/>
          <w:sz w:val="28"/>
        </w:rPr>
        <w:t xml:space="preserve">
      кепілгер тапсырған төлем тапсырмаларының, банк кепілдемесінің, мүліктік кепіл </w:t>
      </w:r>
    </w:p>
    <w:p>
      <w:pPr>
        <w:spacing w:after="0"/>
        <w:ind w:left="0"/>
        <w:jc w:val="both"/>
      </w:pPr>
      <w:r>
        <w:rPr>
          <w:rFonts w:ascii="Times New Roman"/>
          <w:b w:val="false"/>
          <w:i w:val="false"/>
          <w:color w:val="000000"/>
          <w:sz w:val="28"/>
        </w:rPr>
        <w:t xml:space="preserve">
      шартының, сақтандыру шартының нөмірі және күні (қажеттінің астын сызу); банк </w:t>
      </w:r>
    </w:p>
    <w:p>
      <w:pPr>
        <w:spacing w:after="0"/>
        <w:ind w:left="0"/>
        <w:jc w:val="both"/>
      </w:pPr>
      <w:r>
        <w:rPr>
          <w:rFonts w:ascii="Times New Roman"/>
          <w:b w:val="false"/>
          <w:i w:val="false"/>
          <w:color w:val="000000"/>
          <w:sz w:val="28"/>
        </w:rPr>
        <w:t xml:space="preserve">
      кепілдемесінің, мүліктік кепіл шартының, кепілгерлік шартының, сақтандыру шартының </w:t>
      </w:r>
    </w:p>
    <w:p>
      <w:pPr>
        <w:spacing w:after="0"/>
        <w:ind w:left="0"/>
        <w:jc w:val="both"/>
      </w:pPr>
      <w:r>
        <w:rPr>
          <w:rFonts w:ascii="Times New Roman"/>
          <w:b w:val="false"/>
          <w:i w:val="false"/>
          <w:color w:val="000000"/>
          <w:sz w:val="28"/>
        </w:rPr>
        <w:t>
      қолданылу мерзімі (қажеттінің астын сызу).</w:t>
      </w:r>
    </w:p>
    <w:p>
      <w:pPr>
        <w:spacing w:after="0"/>
        <w:ind w:left="0"/>
        <w:jc w:val="both"/>
      </w:pPr>
      <w:r>
        <w:rPr>
          <w:rFonts w:ascii="Times New Roman"/>
          <w:b w:val="false"/>
          <w:i w:val="false"/>
          <w:color w:val="000000"/>
          <w:sz w:val="28"/>
        </w:rPr>
        <w:t>
      Осы өтінішке қоса беріп отырмыз:</w:t>
      </w:r>
    </w:p>
    <w:p>
      <w:pPr>
        <w:spacing w:after="0"/>
        <w:ind w:left="0"/>
        <w:jc w:val="both"/>
      </w:pPr>
      <w:r>
        <w:rPr>
          <w:rFonts w:ascii="Times New Roman"/>
          <w:b w:val="false"/>
          <w:i w:val="false"/>
          <w:color w:val="000000"/>
          <w:sz w:val="28"/>
        </w:rPr>
        <w:t>
      таңдап алынған төлеуді қамтамасыз ету тәсіліне қарай:</w:t>
      </w:r>
    </w:p>
    <w:p>
      <w:pPr>
        <w:spacing w:after="0"/>
        <w:ind w:left="0"/>
        <w:jc w:val="both"/>
      </w:pPr>
      <w:r>
        <w:rPr>
          <w:rFonts w:ascii="Times New Roman"/>
          <w:b w:val="false"/>
          <w:i w:val="false"/>
          <w:color w:val="000000"/>
          <w:sz w:val="28"/>
        </w:rPr>
        <w:t xml:space="preserve">
      кеден органының ақшаны уақытша орналастыру шотына ақшаның аударылғаны </w:t>
      </w:r>
    </w:p>
    <w:p>
      <w:pPr>
        <w:spacing w:after="0"/>
        <w:ind w:left="0"/>
        <w:jc w:val="both"/>
      </w:pPr>
      <w:r>
        <w:rPr>
          <w:rFonts w:ascii="Times New Roman"/>
          <w:b w:val="false"/>
          <w:i w:val="false"/>
          <w:color w:val="000000"/>
          <w:sz w:val="28"/>
        </w:rPr>
        <w:t>
      туралы төлем құжатының көшірмесін;</w:t>
      </w:r>
    </w:p>
    <w:p>
      <w:pPr>
        <w:spacing w:after="0"/>
        <w:ind w:left="0"/>
        <w:jc w:val="both"/>
      </w:pPr>
      <w:r>
        <w:rPr>
          <w:rFonts w:ascii="Times New Roman"/>
          <w:b w:val="false"/>
          <w:i w:val="false"/>
          <w:color w:val="000000"/>
          <w:sz w:val="28"/>
        </w:rPr>
        <w:t xml:space="preserve">
      төлеуші мен кеден органы арасында жасалған мүліктік кепіл шартын және </w:t>
      </w:r>
    </w:p>
    <w:p>
      <w:pPr>
        <w:spacing w:after="0"/>
        <w:ind w:left="0"/>
        <w:jc w:val="both"/>
      </w:pPr>
      <w:r>
        <w:rPr>
          <w:rFonts w:ascii="Times New Roman"/>
          <w:b w:val="false"/>
          <w:i w:val="false"/>
          <w:color w:val="000000"/>
          <w:sz w:val="28"/>
        </w:rPr>
        <w:t>
      бағалаушының кепілдегі мүліктің нарықтық құнын бағалау туралы есебін;</w:t>
      </w:r>
    </w:p>
    <w:p>
      <w:pPr>
        <w:spacing w:after="0"/>
        <w:ind w:left="0"/>
        <w:jc w:val="both"/>
      </w:pPr>
      <w:r>
        <w:rPr>
          <w:rFonts w:ascii="Times New Roman"/>
          <w:b w:val="false"/>
          <w:i w:val="false"/>
          <w:color w:val="000000"/>
          <w:sz w:val="28"/>
        </w:rPr>
        <w:t>
      кепілгер банк пен төлеуші арасында жасалған банк кепілдемесі шартын және банк</w:t>
      </w:r>
    </w:p>
    <w:p>
      <w:pPr>
        <w:spacing w:after="0"/>
        <w:ind w:left="0"/>
        <w:jc w:val="both"/>
      </w:pPr>
      <w:r>
        <w:rPr>
          <w:rFonts w:ascii="Times New Roman"/>
          <w:b w:val="false"/>
          <w:i w:val="false"/>
          <w:color w:val="000000"/>
          <w:sz w:val="28"/>
        </w:rPr>
        <w:t>
       кепілдігін;</w:t>
      </w:r>
    </w:p>
    <w:p>
      <w:pPr>
        <w:spacing w:after="0"/>
        <w:ind w:left="0"/>
        <w:jc w:val="both"/>
      </w:pPr>
      <w:r>
        <w:rPr>
          <w:rFonts w:ascii="Times New Roman"/>
          <w:b w:val="false"/>
          <w:i w:val="false"/>
          <w:color w:val="000000"/>
          <w:sz w:val="28"/>
        </w:rPr>
        <w:t>
      кепілгерлік шартын;</w:t>
      </w:r>
    </w:p>
    <w:p>
      <w:pPr>
        <w:spacing w:after="0"/>
        <w:ind w:left="0"/>
        <w:jc w:val="both"/>
      </w:pPr>
      <w:r>
        <w:rPr>
          <w:rFonts w:ascii="Times New Roman"/>
          <w:b w:val="false"/>
          <w:i w:val="false"/>
          <w:color w:val="000000"/>
          <w:sz w:val="28"/>
        </w:rPr>
        <w:t>
      сақтандыру шартын.</w:t>
      </w:r>
    </w:p>
    <w:p>
      <w:pPr>
        <w:spacing w:after="0"/>
        <w:ind w:left="0"/>
        <w:jc w:val="both"/>
      </w:pPr>
      <w:r>
        <w:rPr>
          <w:rFonts w:ascii="Times New Roman"/>
          <w:b w:val="false"/>
          <w:i w:val="false"/>
          <w:color w:val="000000"/>
          <w:sz w:val="28"/>
        </w:rPr>
        <w:t>
      Берген күні:_________________________</w:t>
      </w:r>
    </w:p>
    <w:p>
      <w:pPr>
        <w:spacing w:after="0"/>
        <w:ind w:left="0"/>
        <w:jc w:val="both"/>
      </w:pPr>
      <w:r>
        <w:rPr>
          <w:rFonts w:ascii="Times New Roman"/>
          <w:b w:val="false"/>
          <w:i w:val="false"/>
          <w:color w:val="000000"/>
          <w:sz w:val="28"/>
        </w:rPr>
        <w:t>
      Өтініш берушінің тегі және аты-жөні 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6 наурыздағы</w:t>
            </w:r>
            <w:r>
              <w:br/>
            </w:r>
            <w:r>
              <w:rPr>
                <w:rFonts w:ascii="Times New Roman"/>
                <w:b w:val="false"/>
                <w:i w:val="false"/>
                <w:color w:val="000000"/>
                <w:sz w:val="20"/>
              </w:rPr>
              <w:t>№ 150 бұйрығына</w:t>
            </w:r>
            <w:r>
              <w:br/>
            </w:r>
            <w:r>
              <w:rPr>
                <w:rFonts w:ascii="Times New Roman"/>
                <w:b w:val="false"/>
                <w:i w:val="false"/>
                <w:color w:val="000000"/>
                <w:sz w:val="20"/>
              </w:rPr>
              <w:t>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51-қосымша</w:t>
            </w:r>
          </w:p>
        </w:tc>
      </w:tr>
    </w:tbl>
    <w:bookmarkStart w:name="z1452" w:id="1033"/>
    <w:p>
      <w:pPr>
        <w:spacing w:after="0"/>
        <w:ind w:left="0"/>
        <w:jc w:val="left"/>
      </w:pPr>
      <w:r>
        <w:rPr>
          <w:rFonts w:ascii="Times New Roman"/>
          <w:b/>
          <w:i w:val="false"/>
          <w:color w:val="000000"/>
        </w:rPr>
        <w:t xml:space="preserve"> "Кедендік баждарды төлеу мерзімдерін өзгерту" мемлекеттік көрсетілетін қызмет стандарты 1. Жалпы ережелер</w:t>
      </w:r>
    </w:p>
    <w:bookmarkEnd w:id="1033"/>
    <w:bookmarkStart w:name="z1453" w:id="1034"/>
    <w:p>
      <w:pPr>
        <w:spacing w:after="0"/>
        <w:ind w:left="0"/>
        <w:jc w:val="both"/>
      </w:pPr>
      <w:r>
        <w:rPr>
          <w:rFonts w:ascii="Times New Roman"/>
          <w:b w:val="false"/>
          <w:i w:val="false"/>
          <w:color w:val="000000"/>
          <w:sz w:val="28"/>
        </w:rPr>
        <w:t>
      1. "Кедендік баждарды төлеу мерзімдерін өзгерту" мемлекеттік көрсетілетін қызметі (бұдан әрі – мемлекеттік көрсетілетін қызмет).</w:t>
      </w:r>
    </w:p>
    <w:bookmarkEnd w:id="1034"/>
    <w:bookmarkStart w:name="z1454" w:id="103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1035"/>
    <w:bookmarkStart w:name="z1455" w:id="1036"/>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және Алматы қалалары және кеден бойынша аумақтық органдары (бұдан әрі – көрсетілетін қызметті беруші) көрсетеді.</w:t>
      </w:r>
    </w:p>
    <w:bookmarkEnd w:id="1036"/>
    <w:bookmarkStart w:name="z1456" w:id="103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1037"/>
    <w:bookmarkStart w:name="z1457" w:id="1038"/>
    <w:p>
      <w:pPr>
        <w:spacing w:after="0"/>
        <w:ind w:left="0"/>
        <w:jc w:val="both"/>
      </w:pPr>
      <w:r>
        <w:rPr>
          <w:rFonts w:ascii="Times New Roman"/>
          <w:b w:val="false"/>
          <w:i w:val="false"/>
          <w:color w:val="000000"/>
          <w:sz w:val="28"/>
        </w:rPr>
        <w:t>
      1) көрсетілетін қызметті берушінің кеңсесі;</w:t>
      </w:r>
    </w:p>
    <w:bookmarkEnd w:id="1038"/>
    <w:bookmarkStart w:name="z1458" w:id="103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bookmarkEnd w:id="1039"/>
    <w:bookmarkStart w:name="z1459" w:id="1040"/>
    <w:p>
      <w:pPr>
        <w:spacing w:after="0"/>
        <w:ind w:left="0"/>
        <w:jc w:val="left"/>
      </w:pPr>
      <w:r>
        <w:rPr>
          <w:rFonts w:ascii="Times New Roman"/>
          <w:b/>
          <w:i w:val="false"/>
          <w:color w:val="000000"/>
        </w:rPr>
        <w:t xml:space="preserve"> 2. Мемлекеттік қызметті көрсету тәртібі</w:t>
      </w:r>
    </w:p>
    <w:bookmarkEnd w:id="1040"/>
    <w:bookmarkStart w:name="z1460" w:id="1041"/>
    <w:p>
      <w:pPr>
        <w:spacing w:after="0"/>
        <w:ind w:left="0"/>
        <w:jc w:val="both"/>
      </w:pPr>
      <w:r>
        <w:rPr>
          <w:rFonts w:ascii="Times New Roman"/>
          <w:b w:val="false"/>
          <w:i w:val="false"/>
          <w:color w:val="000000"/>
          <w:sz w:val="28"/>
        </w:rPr>
        <w:t>
      4. Мемлекеттік қызметті көрсету мерзімі:</w:t>
      </w:r>
    </w:p>
    <w:bookmarkEnd w:id="1041"/>
    <w:bookmarkStart w:name="z1461" w:id="1042"/>
    <w:p>
      <w:pPr>
        <w:spacing w:after="0"/>
        <w:ind w:left="0"/>
        <w:jc w:val="both"/>
      </w:pPr>
      <w:r>
        <w:rPr>
          <w:rFonts w:ascii="Times New Roman"/>
          <w:b w:val="false"/>
          <w:i w:val="false"/>
          <w:color w:val="000000"/>
          <w:sz w:val="28"/>
        </w:rPr>
        <w:t>
      1) құжаттар топтамасын тапсырған сәттен бастап – 10 (он) жұмыс күн;</w:t>
      </w:r>
    </w:p>
    <w:bookmarkEnd w:id="1042"/>
    <w:bookmarkStart w:name="z1462" w:id="1043"/>
    <w:p>
      <w:pPr>
        <w:spacing w:after="0"/>
        <w:ind w:left="0"/>
        <w:jc w:val="both"/>
      </w:pPr>
      <w:r>
        <w:rPr>
          <w:rFonts w:ascii="Times New Roman"/>
          <w:b w:val="false"/>
          <w:i w:val="false"/>
          <w:color w:val="000000"/>
          <w:sz w:val="28"/>
        </w:rPr>
        <w:t>
      Мемлекеттік корпорацияға жүгінген кезде қабылдау күн мемлекеттік қызметті көрсету мерзіміне кірмейді;</w:t>
      </w:r>
    </w:p>
    <w:bookmarkEnd w:id="1043"/>
    <w:bookmarkStart w:name="z1463" w:id="1044"/>
    <w:p>
      <w:pPr>
        <w:spacing w:after="0"/>
        <w:ind w:left="0"/>
        <w:jc w:val="both"/>
      </w:pPr>
      <w:r>
        <w:rPr>
          <w:rFonts w:ascii="Times New Roman"/>
          <w:b w:val="false"/>
          <w:i w:val="false"/>
          <w:color w:val="000000"/>
          <w:sz w:val="28"/>
        </w:rPr>
        <w:t>
      2) көрсетілетін қызметті берушіге құжаттар топтамасын тапсыруы үшін күтудің рұқсат берілетін ең ұзақ уақыты – 30 (отыз) минут, Мемлекеттік корпорацияға – 15 (он бес) минут;</w:t>
      </w:r>
    </w:p>
    <w:bookmarkEnd w:id="1044"/>
    <w:bookmarkStart w:name="z1464" w:id="1045"/>
    <w:p>
      <w:pPr>
        <w:spacing w:after="0"/>
        <w:ind w:left="0"/>
        <w:jc w:val="both"/>
      </w:pPr>
      <w:r>
        <w:rPr>
          <w:rFonts w:ascii="Times New Roman"/>
          <w:b w:val="false"/>
          <w:i w:val="false"/>
          <w:color w:val="000000"/>
          <w:sz w:val="28"/>
        </w:rPr>
        <w:t>
      3) көрсетілетін қызметті берушінің қызмет көрсетудің рұқсат берілетін ең ұзақ уақыты – 30 (отыз) минут, Мемлекеттік корпорацияға – 20 (жиырма) минут;</w:t>
      </w:r>
    </w:p>
    <w:bookmarkEnd w:id="1045"/>
    <w:bookmarkStart w:name="z1465" w:id="1046"/>
    <w:p>
      <w:pPr>
        <w:spacing w:after="0"/>
        <w:ind w:left="0"/>
        <w:jc w:val="both"/>
      </w:pPr>
      <w:r>
        <w:rPr>
          <w:rFonts w:ascii="Times New Roman"/>
          <w:b w:val="false"/>
          <w:i w:val="false"/>
          <w:color w:val="000000"/>
          <w:sz w:val="28"/>
        </w:rPr>
        <w:t>
      5. Мемлекеттік қызметті көрсету нысаны: қағаз түрінде.</w:t>
      </w:r>
    </w:p>
    <w:bookmarkEnd w:id="1046"/>
    <w:bookmarkStart w:name="z1466" w:id="1047"/>
    <w:p>
      <w:pPr>
        <w:spacing w:after="0"/>
        <w:ind w:left="0"/>
        <w:jc w:val="both"/>
      </w:pPr>
      <w:r>
        <w:rPr>
          <w:rFonts w:ascii="Times New Roman"/>
          <w:b w:val="false"/>
          <w:i w:val="false"/>
          <w:color w:val="000000"/>
          <w:sz w:val="28"/>
        </w:rPr>
        <w:t xml:space="preserve">
      6. Көрсетілетін қызметті берушінің басшысы немесе оны алмастыратын адам қол қойған кедендік баждарды төлеу мерзімін кейінге қалдыру немесе бөліп төлеу ұсыну туралы шешім,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 мемлекеттік қызметті көрсету нәтижесі болып табылады. </w:t>
      </w:r>
    </w:p>
    <w:bookmarkEnd w:id="1047"/>
    <w:bookmarkStart w:name="z1467" w:id="104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048"/>
    <w:bookmarkStart w:name="z1468" w:id="104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049"/>
    <w:bookmarkStart w:name="z1469" w:id="1050"/>
    <w:p>
      <w:pPr>
        <w:spacing w:after="0"/>
        <w:ind w:left="0"/>
        <w:jc w:val="both"/>
      </w:pPr>
      <w:r>
        <w:rPr>
          <w:rFonts w:ascii="Times New Roman"/>
          <w:b w:val="false"/>
          <w:i w:val="false"/>
          <w:color w:val="000000"/>
          <w:sz w:val="28"/>
        </w:rPr>
        <w:t>
      8. Жұмыс кестесі:</w:t>
      </w:r>
    </w:p>
    <w:bookmarkEnd w:id="1050"/>
    <w:bookmarkStart w:name="z1470" w:id="1051"/>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bookmarkEnd w:id="1051"/>
    <w:bookmarkStart w:name="z1471" w:id="1052"/>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 жүзеге асырылады.</w:t>
      </w:r>
    </w:p>
    <w:bookmarkEnd w:id="1052"/>
    <w:bookmarkStart w:name="z1472" w:id="1053"/>
    <w:p>
      <w:pPr>
        <w:spacing w:after="0"/>
        <w:ind w:left="0"/>
        <w:jc w:val="both"/>
      </w:pPr>
      <w:r>
        <w:rPr>
          <w:rFonts w:ascii="Times New Roman"/>
          <w:b w:val="false"/>
          <w:i w:val="false"/>
          <w:color w:val="000000"/>
          <w:sz w:val="28"/>
        </w:rPr>
        <w:t>
      Қабылдау алдын ала жазылусыз, кезектілік және жедел қызмет көрсету тәртібінде жүзеге асырылады.</w:t>
      </w:r>
    </w:p>
    <w:bookmarkEnd w:id="1053"/>
    <w:bookmarkStart w:name="z1473" w:id="1054"/>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жексенбіні, мереке күндерін қоспағанда, түскі үзіліссіз, дүйсенбіден сенбіге дейін, белгіленген жұмыс кестесіне сәйкес сағат 9.00-ден сағат 20.00-ге дейін.</w:t>
      </w:r>
    </w:p>
    <w:bookmarkEnd w:id="1054"/>
    <w:bookmarkStart w:name="z1474" w:id="1055"/>
    <w:p>
      <w:pPr>
        <w:spacing w:after="0"/>
        <w:ind w:left="0"/>
        <w:jc w:val="both"/>
      </w:pPr>
      <w:r>
        <w:rPr>
          <w:rFonts w:ascii="Times New Roman"/>
          <w:b w:val="false"/>
          <w:i w:val="false"/>
          <w:color w:val="000000"/>
          <w:sz w:val="28"/>
        </w:rPr>
        <w:t>
      Қабылдау көрсетілетін қызметті алушының тіркелу орны бойынша жедел қызмет көрсетусіз электрондық кезек тәртібінде жүзеге асырылады, электрондық кезекті портал арқылы броньдауға болады.</w:t>
      </w:r>
    </w:p>
    <w:bookmarkEnd w:id="1055"/>
    <w:bookmarkStart w:name="z1475" w:id="1056"/>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1056"/>
    <w:bookmarkStart w:name="z1476" w:id="1057"/>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1057"/>
    <w:bookmarkStart w:name="z1477" w:id="1058"/>
    <w:p>
      <w:pPr>
        <w:spacing w:after="0"/>
        <w:ind w:left="0"/>
        <w:jc w:val="both"/>
      </w:pPr>
      <w:r>
        <w:rPr>
          <w:rFonts w:ascii="Times New Roman"/>
          <w:b w:val="false"/>
          <w:i w:val="false"/>
          <w:color w:val="000000"/>
          <w:sz w:val="28"/>
        </w:rPr>
        <w:t>
      Өтінішке "Кедендік баждарды төлеу мерзімін кейінге қалдыруды немесе бөліп төлеуді ұсыну туралы шешім қабылдау үшін қажетті құжаттардың тізбесін бекіту туралы" 2015 жылғы 2 шілдедегі № 398 Қазақстан Республикасы Қаржы министрінің (Нормативтік құқықтық актілердің мемлекеттік тіркеу тізілімінде № 11918 болып тіркелді) бұйрығымен көзделген төлеу мерзімін кейінге қалдыруды/бөліп төлеуді ұсынуға арналған негіздемелерді растайтын құжаттар:</w:t>
      </w:r>
    </w:p>
    <w:bookmarkEnd w:id="1058"/>
    <w:bookmarkStart w:name="z1478" w:id="1059"/>
    <w:p>
      <w:pPr>
        <w:spacing w:after="0"/>
        <w:ind w:left="0"/>
        <w:jc w:val="both"/>
      </w:pPr>
      <w:r>
        <w:rPr>
          <w:rFonts w:ascii="Times New Roman"/>
          <w:b w:val="false"/>
          <w:i w:val="false"/>
          <w:color w:val="000000"/>
          <w:sz w:val="28"/>
        </w:rPr>
        <w:t>
      төлеушіге дүлей зілзала, технологиялық апат немесе тосын күштің өзгеде мән-жайлары нәтижесінде залал келтірілген кезде – өз құзыретінің шегінде мемлекеттік органдардың аумақтық бөлімшелерінің төтенше жағдайлар туралы жазбаша растауы;</w:t>
      </w:r>
    </w:p>
    <w:bookmarkEnd w:id="1059"/>
    <w:bookmarkStart w:name="z1479" w:id="1060"/>
    <w:p>
      <w:pPr>
        <w:spacing w:after="0"/>
        <w:ind w:left="0"/>
        <w:jc w:val="both"/>
      </w:pPr>
      <w:r>
        <w:rPr>
          <w:rFonts w:ascii="Times New Roman"/>
          <w:b w:val="false"/>
          <w:i w:val="false"/>
          <w:color w:val="000000"/>
          <w:sz w:val="28"/>
        </w:rPr>
        <w:t xml:space="preserve">
      кедендік баждарды төлеушіге республикалық бюджеттен қаржыландыру немесе тіркелген азаматтық-құқықтық мәміле шеңберінде орындалған жұмыс көлемі (көрсетілген қызметтер, жеткізілген тауарлар) үшін төлем кідіртілген кезде – республикалық бюджеттен қаржыландыру немесе орындалған жұмыс көлемі (көрсетілген қызметтер, жеткізілген тауарлар) үшін төлемді кідірту туралы республикалық бюджеттік бағдарламалардың тиісті әкімшісінің жазбаша растауы; </w:t>
      </w:r>
    </w:p>
    <w:bookmarkEnd w:id="1060"/>
    <w:bookmarkStart w:name="z1480" w:id="1061"/>
    <w:p>
      <w:pPr>
        <w:spacing w:after="0"/>
        <w:ind w:left="0"/>
        <w:jc w:val="both"/>
      </w:pPr>
      <w:r>
        <w:rPr>
          <w:rFonts w:ascii="Times New Roman"/>
          <w:b w:val="false"/>
          <w:i w:val="false"/>
          <w:color w:val="000000"/>
          <w:sz w:val="28"/>
        </w:rPr>
        <w:t>
      Еуразиялық экономикалық одақтың кедендік аумағына тез бүлінетін тауарларды әкелген кезде – Қазақстан Республикасы Ұлттық экономика министрлігі бекітетін тез бүлінетін тауарлардың тізбесі;</w:t>
      </w:r>
    </w:p>
    <w:bookmarkEnd w:id="1061"/>
    <w:bookmarkStart w:name="z1481" w:id="1062"/>
    <w:p>
      <w:pPr>
        <w:spacing w:after="0"/>
        <w:ind w:left="0"/>
        <w:jc w:val="both"/>
      </w:pPr>
      <w:r>
        <w:rPr>
          <w:rFonts w:ascii="Times New Roman"/>
          <w:b w:val="false"/>
          <w:i w:val="false"/>
          <w:color w:val="000000"/>
          <w:sz w:val="28"/>
        </w:rPr>
        <w:t>
      Қазақстан Республикасының халықаралық шарттары шеңберінде тауарларды жеткізуді жүзеге асыру кезінде – Қазақстан Республикасының тиісті күшіне енген халықаралық шарттарының көшірмелері;</w:t>
      </w:r>
    </w:p>
    <w:bookmarkEnd w:id="1062"/>
    <w:bookmarkStart w:name="z1482" w:id="1063"/>
    <w:p>
      <w:pPr>
        <w:spacing w:after="0"/>
        <w:ind w:left="0"/>
        <w:jc w:val="both"/>
      </w:pPr>
      <w:r>
        <w:rPr>
          <w:rFonts w:ascii="Times New Roman"/>
          <w:b w:val="false"/>
          <w:i w:val="false"/>
          <w:color w:val="000000"/>
          <w:sz w:val="28"/>
        </w:rPr>
        <w:t>
      Еуразиялық экономикалық одағының кедендік аумағына Еуразиялық экономикалық одағының комиссиясы бекітетін, кедендік баждарды төлеу мерзімін кейінге қалдыру немесе бөліп төлеу ұсынылуы мүмкін, әкелінетін шетелдік әуе кемелерінің және олардың құрамдас бөлшектерінің жекелеген түрлерінің тізбесіне енгізілген тауарлар әкелінген кезде – Қазақстан Республикасы Инвестициялар және даму министрлігінің Азаматтық авиация комитетінің әкелінетін шетелдік әуе кемелерін және олардың құрамдас бөлшектерін авиарейстерге қызмет көрсеткен кезде ғана Қазақстан Республикасының авиакомпаниялары пайдаланылғандығы туралы жазбаша растауы;</w:t>
      </w:r>
    </w:p>
    <w:bookmarkEnd w:id="1063"/>
    <w:bookmarkStart w:name="z1483" w:id="1064"/>
    <w:p>
      <w:pPr>
        <w:spacing w:after="0"/>
        <w:ind w:left="0"/>
        <w:jc w:val="both"/>
      </w:pPr>
      <w:r>
        <w:rPr>
          <w:rFonts w:ascii="Times New Roman"/>
          <w:b w:val="false"/>
          <w:i w:val="false"/>
          <w:color w:val="000000"/>
          <w:sz w:val="28"/>
        </w:rPr>
        <w:t>
      Еуразиялық экономикалық одағының кедендік аумағына ауыл шаруашылығы қызметін не көрсетілген ұйымдар үшін отырғызылатын немесе егіс материалдарын, өсімдіктерді қорғау құралдарын, Еуразиялық экономикалық одағының сыртқы экономикалық қызметінің Бірыңғай тауар номенклатурасының 8424 81, 8433 51, 8433 59 субпозициясының ауыл шаруашылығы техникасын жеткізуді жүзеге асыратын ұйымдар мысықтарды, иттер мен сәндік құстарды қоспағанда, жануарларды азықтандыру үшін тауарларды әкелген кезде – мұндай тауарларды әкелетін немесе ол үшін мұндай тауарларды жеткізетін ұйымның ауыл шаруашылығы қызметін жүзеге асыруын растайтын құжаттары;</w:t>
      </w:r>
    </w:p>
    <w:bookmarkEnd w:id="1064"/>
    <w:bookmarkStart w:name="z1484" w:id="1065"/>
    <w:p>
      <w:pPr>
        <w:spacing w:after="0"/>
        <w:ind w:left="0"/>
        <w:jc w:val="both"/>
      </w:pPr>
      <w:r>
        <w:rPr>
          <w:rFonts w:ascii="Times New Roman"/>
          <w:b w:val="false"/>
          <w:i w:val="false"/>
          <w:color w:val="000000"/>
          <w:sz w:val="28"/>
        </w:rPr>
        <w:t>
      тауарларды, оның ішінде шикізатты, материалдарды, технологиялық жабдықты, оларды өнеркәсіптік қайта өңдеуде пайдалану үшін құрамдас және оның қосалқы бөлшектерін әкелген кезде:</w:t>
      </w:r>
    </w:p>
    <w:bookmarkEnd w:id="1065"/>
    <w:bookmarkStart w:name="z1485" w:id="1066"/>
    <w:p>
      <w:pPr>
        <w:spacing w:after="0"/>
        <w:ind w:left="0"/>
        <w:jc w:val="both"/>
      </w:pPr>
      <w:r>
        <w:rPr>
          <w:rFonts w:ascii="Times New Roman"/>
          <w:b w:val="false"/>
          <w:i w:val="false"/>
          <w:color w:val="000000"/>
          <w:sz w:val="28"/>
        </w:rPr>
        <w:t>
      әкелінетін шикізаттың, материалдардың, технологиялық жабдықтың, оларды өнеркәсіптік қайта өңдеуде пайдалану үшін құрауыштар мен оның қосалқы бөлшектерін жеткізу туралы сыртқы сауда шарты (келісімшарт, келісім);</w:t>
      </w:r>
    </w:p>
    <w:bookmarkEnd w:id="1066"/>
    <w:bookmarkStart w:name="z1486" w:id="1067"/>
    <w:p>
      <w:pPr>
        <w:spacing w:after="0"/>
        <w:ind w:left="0"/>
        <w:jc w:val="both"/>
      </w:pPr>
      <w:r>
        <w:rPr>
          <w:rFonts w:ascii="Times New Roman"/>
          <w:b w:val="false"/>
          <w:i w:val="false"/>
          <w:color w:val="000000"/>
          <w:sz w:val="28"/>
        </w:rPr>
        <w:t>
      әкелінетін тауарларды шикізат, материалдар, технологиялық жабдық, құрауыштар және оның қосалқы бөлшектері ретінде пайдалана отырып өндірудің технологиялық схемасы (өндірістің фрагменті) қоса беріледі.</w:t>
      </w:r>
    </w:p>
    <w:bookmarkEnd w:id="1067"/>
    <w:bookmarkStart w:name="z1487" w:id="1068"/>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bookmarkEnd w:id="1068"/>
    <w:bookmarkStart w:name="z1488" w:id="1069"/>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берушінің құжаттарды қабылдауын растауы болып табылады.</w:t>
      </w:r>
    </w:p>
    <w:bookmarkEnd w:id="1069"/>
    <w:bookmarkStart w:name="z1489" w:id="1070"/>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bookmarkEnd w:id="1070"/>
    <w:bookmarkStart w:name="z1490" w:id="1071"/>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bookmarkEnd w:id="1071"/>
    <w:bookmarkStart w:name="z1491" w:id="1072"/>
    <w:p>
      <w:pPr>
        <w:spacing w:after="0"/>
        <w:ind w:left="0"/>
        <w:jc w:val="both"/>
      </w:pPr>
      <w:r>
        <w:rPr>
          <w:rFonts w:ascii="Times New Roman"/>
          <w:b w:val="false"/>
          <w:i w:val="false"/>
          <w:color w:val="000000"/>
          <w:sz w:val="28"/>
        </w:rPr>
        <w:t>
      Көрсетілетін қызметті алушыдан ақпараттық жүйелерден алуға болатын құжаттарды талап етуге рұқсат етілмейді.</w:t>
      </w:r>
    </w:p>
    <w:bookmarkEnd w:id="1072"/>
    <w:bookmarkStart w:name="z1492" w:id="1073"/>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көрсеткен кезде тиісті құжаттарды қабылдағаны туралы қолхат негізінде жүзеге асырылады.</w:t>
      </w:r>
    </w:p>
    <w:bookmarkEnd w:id="1073"/>
    <w:bookmarkStart w:name="z1493" w:id="1074"/>
    <w:p>
      <w:pPr>
        <w:spacing w:after="0"/>
        <w:ind w:left="0"/>
        <w:jc w:val="both"/>
      </w:pPr>
      <w:r>
        <w:rPr>
          <w:rFonts w:ascii="Times New Roman"/>
          <w:b w:val="false"/>
          <w:i w:val="false"/>
          <w:color w:val="000000"/>
          <w:sz w:val="28"/>
        </w:rPr>
        <w:t>
      Мемлекеттік корпорация, көрсетілетін қызметті алушы жүгінбегендіктен мерзімінде берілмеген құжаттардың бір айдың ішінде сақталуын қамтамасыз етеді, кейіннен оларды көрсетілетін қызметті берушіге одан әрі сақтау үшін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дайын құжаттарды Мемлекеттік корпорацияға көрсетілетін қызметті алушыға беру үшін жолдайды. Күні, уақыты, құжаттар топтамасын қабылдаған тұлғаның қолы, тегі және аты-жөні бар өтініштің көшірмесіне белгі қою көрсетілетін қызметті берушінің, Мемлекеттік корпорацияның құжаттарды қабылдауын растауы болып табылады.</w:t>
      </w:r>
    </w:p>
    <w:bookmarkEnd w:id="1074"/>
    <w:bookmarkStart w:name="z1494" w:id="1075"/>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1075"/>
    <w:bookmarkStart w:name="z1495" w:id="1076"/>
    <w:p>
      <w:pPr>
        <w:spacing w:after="0"/>
        <w:ind w:left="0"/>
        <w:jc w:val="both"/>
      </w:pPr>
      <w:r>
        <w:rPr>
          <w:rFonts w:ascii="Times New Roman"/>
          <w:b w:val="false"/>
          <w:i w:val="false"/>
          <w:color w:val="000000"/>
          <w:sz w:val="28"/>
        </w:rPr>
        <w:t>
      1) көрсетілетін қызметті берушінің өкімінде кейінге қалдыруды немесе бөліп төлеуді ұсынуға ниеттенетін тұлғаларда кедендік баждарды, салықтарды төлеу бойынша берешегі бар, не аталған тұлғаларға қатысты банкроттық рәсімі қозғалған немесе кеден заңнамасын бұзушылықтармен байланысты қылмыс белгілері бойынша қылмыстық іс қозғалғаны туралы ақпарат болған жағдайда;</w:t>
      </w:r>
    </w:p>
    <w:bookmarkEnd w:id="1076"/>
    <w:bookmarkStart w:name="z1496" w:id="1077"/>
    <w:p>
      <w:pPr>
        <w:spacing w:after="0"/>
        <w:ind w:left="0"/>
        <w:jc w:val="both"/>
      </w:pPr>
      <w:r>
        <w:rPr>
          <w:rFonts w:ascii="Times New Roman"/>
          <w:b w:val="false"/>
          <w:i w:val="false"/>
          <w:color w:val="000000"/>
          <w:sz w:val="28"/>
        </w:rPr>
        <w:t>
      2) көрсетілетін қызметті алушының көрсетілетін қызметті берушіге осы мемлекеттік қызмет көрсету стандартының 9-тармағында тізбеленген қажетті мәліметтер мен құжаттарын ұсынбауы.</w:t>
      </w:r>
    </w:p>
    <w:bookmarkEnd w:id="1077"/>
    <w:bookmarkStart w:name="z1497" w:id="1078"/>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End w:id="1078"/>
    <w:bookmarkStart w:name="z1498" w:id="1079"/>
    <w:p>
      <w:pPr>
        <w:spacing w:after="0"/>
        <w:ind w:left="0"/>
        <w:jc w:val="left"/>
      </w:pPr>
      <w:r>
        <w:rPr>
          <w:rFonts w:ascii="Times New Roman"/>
          <w:b/>
          <w:i w:val="false"/>
          <w:color w:val="000000"/>
        </w:rPr>
        <w:t xml:space="preserve"> 3. Мемлекеттік қызметтер көрсету мәселелері бойынша орталық мемлекеттік</w:t>
      </w:r>
      <w:r>
        <w:br/>
      </w:r>
      <w:r>
        <w:rPr>
          <w:rFonts w:ascii="Times New Roman"/>
          <w:b/>
          <w:i w:val="false"/>
          <w:color w:val="000000"/>
        </w:rPr>
        <w:t>органның, сондай-ақ көрсетілетін қызметті берушінің және (немесе) олардың</w:t>
      </w:r>
      <w:r>
        <w:br/>
      </w:r>
      <w:r>
        <w:rPr>
          <w:rFonts w:ascii="Times New Roman"/>
          <w:b/>
          <w:i w:val="false"/>
          <w:color w:val="000000"/>
        </w:rPr>
        <w:t>лауазымды тұлғаларының, "Азаматтарға арналған үкімет" Мемлекеттік</w:t>
      </w:r>
      <w:r>
        <w:br/>
      </w:r>
      <w:r>
        <w:rPr>
          <w:rFonts w:ascii="Times New Roman"/>
          <w:b/>
          <w:i w:val="false"/>
          <w:color w:val="000000"/>
        </w:rPr>
        <w:t>корпорациясының және (немесе) олардың қызметшілерінің шешімдеріне, әрекеттеріне</w:t>
      </w:r>
      <w:r>
        <w:br/>
      </w:r>
      <w:r>
        <w:rPr>
          <w:rFonts w:ascii="Times New Roman"/>
          <w:b/>
          <w:i w:val="false"/>
          <w:color w:val="000000"/>
        </w:rPr>
        <w:t>(әрекетсіздігіне) шағымдану тәртібі</w:t>
      </w:r>
    </w:p>
    <w:bookmarkEnd w:id="1079"/>
    <w:bookmarkStart w:name="z1499" w:id="1080"/>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қызметті берушінің және (немесе) олардың лауазымды адамдарының шешімдеріне, әрекеттеріне (әрекетсіздігіне) шағымдар жазбаша түрде:</w:t>
      </w:r>
    </w:p>
    <w:bookmarkEnd w:id="1080"/>
    <w:bookmarkStart w:name="z1500" w:id="1081"/>
    <w:p>
      <w:pPr>
        <w:spacing w:after="0"/>
        <w:ind w:left="0"/>
        <w:jc w:val="both"/>
      </w:pPr>
      <w:r>
        <w:rPr>
          <w:rFonts w:ascii="Times New Roman"/>
          <w:b w:val="false"/>
          <w:i w:val="false"/>
          <w:color w:val="000000"/>
          <w:sz w:val="28"/>
        </w:rPr>
        <w:t>
      1) осы мемлекеттік көрсетілетін қызмет стандартының 13-тармағында көрсетілген мекенжай бойынша Министрлік басшысының не оны алмастыратын адамның атына;</w:t>
      </w:r>
    </w:p>
    <w:bookmarkEnd w:id="1081"/>
    <w:bookmarkStart w:name="z1501" w:id="1082"/>
    <w:p>
      <w:pPr>
        <w:spacing w:after="0"/>
        <w:ind w:left="0"/>
        <w:jc w:val="both"/>
      </w:pPr>
      <w:r>
        <w:rPr>
          <w:rFonts w:ascii="Times New Roman"/>
          <w:b w:val="false"/>
          <w:i w:val="false"/>
          <w:color w:val="000000"/>
          <w:sz w:val="28"/>
        </w:rPr>
        <w:t>
      2)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1082"/>
    <w:bookmarkStart w:name="z1502" w:id="1083"/>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www.goscorp.kz интернет-ресурсында көрсетілген мекенжайлар мен телефондар бойынша Мемлекеттік корпорацияның басшысына жолданады.</w:t>
      </w:r>
    </w:p>
    <w:bookmarkEnd w:id="1083"/>
    <w:bookmarkStart w:name="z1503" w:id="1084"/>
    <w:p>
      <w:pPr>
        <w:spacing w:after="0"/>
        <w:ind w:left="0"/>
        <w:jc w:val="both"/>
      </w:pPr>
      <w:r>
        <w:rPr>
          <w:rFonts w:ascii="Times New Roman"/>
          <w:b w:val="false"/>
          <w:i w:val="false"/>
          <w:color w:val="000000"/>
          <w:sz w:val="28"/>
        </w:rPr>
        <w:t>
      Шағымда:</w:t>
      </w:r>
    </w:p>
    <w:bookmarkEnd w:id="1084"/>
    <w:bookmarkStart w:name="z1504" w:id="1085"/>
    <w:p>
      <w:pPr>
        <w:spacing w:after="0"/>
        <w:ind w:left="0"/>
        <w:jc w:val="both"/>
      </w:pPr>
      <w:r>
        <w:rPr>
          <w:rFonts w:ascii="Times New Roman"/>
          <w:b w:val="false"/>
          <w:i w:val="false"/>
          <w:color w:val="000000"/>
          <w:sz w:val="28"/>
        </w:rPr>
        <w:t>
      1) жеке тұлғада – оның тегі, аты, әкесінің аты, почталық мекенжайы, байланыс телефоны көрсетіледі;</w:t>
      </w:r>
    </w:p>
    <w:bookmarkEnd w:id="1085"/>
    <w:bookmarkStart w:name="z1505" w:id="1086"/>
    <w:p>
      <w:pPr>
        <w:spacing w:after="0"/>
        <w:ind w:left="0"/>
        <w:jc w:val="both"/>
      </w:pPr>
      <w:r>
        <w:rPr>
          <w:rFonts w:ascii="Times New Roman"/>
          <w:b w:val="false"/>
          <w:i w:val="false"/>
          <w:color w:val="000000"/>
          <w:sz w:val="28"/>
        </w:rPr>
        <w:t>
      2) заңды тұлғада – оның атауы, почталық мекенжайы, шығыс нөмірі және күні көрсетіледі.</w:t>
      </w:r>
    </w:p>
    <w:bookmarkEnd w:id="1086"/>
    <w:bookmarkStart w:name="z1506" w:id="1087"/>
    <w:p>
      <w:pPr>
        <w:spacing w:after="0"/>
        <w:ind w:left="0"/>
        <w:jc w:val="both"/>
      </w:pPr>
      <w:r>
        <w:rPr>
          <w:rFonts w:ascii="Times New Roman"/>
          <w:b w:val="false"/>
          <w:i w:val="false"/>
          <w:color w:val="000000"/>
          <w:sz w:val="28"/>
        </w:rPr>
        <w:t>
      Өтінішке көрсетілетін қызметті алушы қол қоюы тиіс.</w:t>
      </w:r>
    </w:p>
    <w:bookmarkEnd w:id="1087"/>
    <w:bookmarkStart w:name="z1507" w:id="1088"/>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Министрліктің, көрсетілетін қызметті берушінің кеңсесінде тіркеу (мөртабан, кіріс нөмірі және күні) шағымның қабылданғанын растау болып табылады.</w:t>
      </w:r>
    </w:p>
    <w:bookmarkEnd w:id="1088"/>
    <w:bookmarkStart w:name="z1508" w:id="1089"/>
    <w:p>
      <w:pPr>
        <w:spacing w:after="0"/>
        <w:ind w:left="0"/>
        <w:jc w:val="both"/>
      </w:pPr>
      <w:r>
        <w:rPr>
          <w:rFonts w:ascii="Times New Roman"/>
          <w:b w:val="false"/>
          <w:i w:val="false"/>
          <w:color w:val="000000"/>
          <w:sz w:val="28"/>
        </w:rPr>
        <w:t>
      Қолма-қол, сол сияқты пошта арқылы түскен шағымның Мемлекеттік корпорацияда қабылданғанын растау оны тіркеу (мөр таңба, кіріс нөмірі және тіркелген күні шағымның екінші данасына немесе шағымға ілеспе хатқа қойылады) болып табылады.</w:t>
      </w:r>
    </w:p>
    <w:bookmarkEnd w:id="1089"/>
    <w:bookmarkStart w:name="z1509" w:id="1090"/>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bookmarkEnd w:id="1090"/>
    <w:bookmarkStart w:name="z1510" w:id="1091"/>
    <w:p>
      <w:pPr>
        <w:spacing w:after="0"/>
        <w:ind w:left="0"/>
        <w:jc w:val="both"/>
      </w:pPr>
      <w:r>
        <w:rPr>
          <w:rFonts w:ascii="Times New Roman"/>
          <w:b w:val="false"/>
          <w:i w:val="false"/>
          <w:color w:val="000000"/>
          <w:sz w:val="28"/>
        </w:rPr>
        <w:t>
      Шағымды портал арқылы жібергенде қызмет алушыға "жеке кабинетінен" қызмет беруші өтінішті өңдеу кезінде ол жаңаланып отыратын өтініш жөніндегі ақпаратқа қол жетімділік болады (жеткізу, тіркеу, орындау туралы белгілер, қарау болмаса қараудан бас тарту туралы жауап).</w:t>
      </w:r>
    </w:p>
    <w:bookmarkEnd w:id="1091"/>
    <w:bookmarkStart w:name="z1511" w:id="1092"/>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мемлекеттік қызмет көрсету мәселелері жөніндегі көрсетілетін қызметті алушының шағымы тіркелген күнінен бастап 5 (бес) жұмыс күні ішінде қаралуға жатады.</w:t>
      </w:r>
    </w:p>
    <w:bookmarkEnd w:id="1092"/>
    <w:bookmarkStart w:name="z1512" w:id="1093"/>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 алады.</w:t>
      </w:r>
    </w:p>
    <w:bookmarkEnd w:id="1093"/>
    <w:bookmarkStart w:name="z1513" w:id="1094"/>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094"/>
    <w:bookmarkStart w:name="z1514" w:id="109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тәртіпте сотқа жүгінуге құқығы бар.</w:t>
      </w:r>
    </w:p>
    <w:bookmarkEnd w:id="1095"/>
    <w:bookmarkStart w:name="z1515" w:id="1096"/>
    <w:p>
      <w:pPr>
        <w:spacing w:after="0"/>
        <w:ind w:left="0"/>
        <w:jc w:val="left"/>
      </w:pPr>
      <w:r>
        <w:rPr>
          <w:rFonts w:ascii="Times New Roman"/>
          <w:b/>
          <w:i w:val="false"/>
          <w:color w:val="000000"/>
        </w:rPr>
        <w:t xml:space="preserve"> 4. Мемлекеттік қызметті көрсету, оның ішінде электрондық нысанда және</w:t>
      </w:r>
      <w:r>
        <w:br/>
      </w:r>
      <w:r>
        <w:rPr>
          <w:rFonts w:ascii="Times New Roman"/>
          <w:b/>
          <w:i w:val="false"/>
          <w:color w:val="000000"/>
        </w:rPr>
        <w:t>Мемлекеттік корпорация арқылы көрсетілетін қызметтердің ерекшеліктері ескеріле</w:t>
      </w:r>
      <w:r>
        <w:br/>
      </w:r>
      <w:r>
        <w:rPr>
          <w:rFonts w:ascii="Times New Roman"/>
          <w:b/>
          <w:i w:val="false"/>
          <w:color w:val="000000"/>
        </w:rPr>
        <w:t>отырып қойылатын өзге де талаптар</w:t>
      </w:r>
    </w:p>
    <w:bookmarkEnd w:id="1096"/>
    <w:bookmarkStart w:name="z1516" w:id="1097"/>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1097"/>
    <w:bookmarkStart w:name="z1517" w:id="1098"/>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www.minfin.gov.kz, көрсетілетін қызметті берушінің www.kgd.gov.kz, Мемлекеттік корпорацияның www.goscorp.kz интернет-ресурсында орналастырылған.</w:t>
      </w:r>
    </w:p>
    <w:bookmarkEnd w:id="1098"/>
    <w:bookmarkStart w:name="z1518" w:id="1099"/>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мемлекеттік қызметтер көрсету мәселелері жөніндегі бірыңғай байланыс орталығы арқылы қашықтан қол жеткізу режимінде алу мүмкіндігі бар.</w:t>
      </w:r>
    </w:p>
    <w:bookmarkEnd w:id="1099"/>
    <w:bookmarkStart w:name="z1519" w:id="1100"/>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байланыс телефондары: 1414, 8-800-080-7777.</w:t>
      </w:r>
    </w:p>
    <w:bookmarkEnd w:id="1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 төлеу</w:t>
            </w:r>
            <w:r>
              <w:br/>
            </w:r>
            <w:r>
              <w:rPr>
                <w:rFonts w:ascii="Times New Roman"/>
                <w:b w:val="false"/>
                <w:i w:val="false"/>
                <w:color w:val="000000"/>
                <w:sz w:val="20"/>
              </w:rPr>
              <w:t>мерзімдерін өзгерту"</w:t>
            </w:r>
            <w:r>
              <w:br/>
            </w:r>
            <w:r>
              <w:rPr>
                <w:rFonts w:ascii="Times New Roman"/>
                <w:b w:val="false"/>
                <w:i w:val="false"/>
                <w:color w:val="000000"/>
                <w:sz w:val="20"/>
              </w:rPr>
              <w:t>мемлекеттік көрсетілетінқызмет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іс-жүзіндегі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электрондық мекен-жайы,</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атауы</w:t>
            </w:r>
          </w:p>
        </w:tc>
      </w:tr>
    </w:tbl>
    <w:bookmarkStart w:name="z1522" w:id="1101"/>
    <w:p>
      <w:pPr>
        <w:spacing w:after="0"/>
        <w:ind w:left="0"/>
        <w:jc w:val="left"/>
      </w:pPr>
      <w:r>
        <w:rPr>
          <w:rFonts w:ascii="Times New Roman"/>
          <w:b/>
          <w:i w:val="false"/>
          <w:color w:val="000000"/>
        </w:rPr>
        <w:t xml:space="preserve"> Өтініш</w:t>
      </w:r>
    </w:p>
    <w:bookmarkEnd w:id="1101"/>
    <w:p>
      <w:pPr>
        <w:spacing w:after="0"/>
        <w:ind w:left="0"/>
        <w:jc w:val="both"/>
      </w:pPr>
      <w:r>
        <w:rPr>
          <w:rFonts w:ascii="Times New Roman"/>
          <w:b w:val="false"/>
          <w:i w:val="false"/>
          <w:color w:val="000000"/>
          <w:sz w:val="28"/>
        </w:rPr>
        <w:t>
      Сізден, "Қазақстан Республикасындағы кеден ісі туралы" Қазақстан Республикасы</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135-бабына</w:t>
      </w:r>
      <w:r>
        <w:rPr>
          <w:rFonts w:ascii="Times New Roman"/>
          <w:b w:val="false"/>
          <w:i w:val="false"/>
          <w:color w:val="000000"/>
          <w:sz w:val="28"/>
        </w:rPr>
        <w:t xml:space="preserve"> сәйкес кедендік баждарды төлеу мерзімін кейінге қалдыру/бөліп </w:t>
      </w:r>
    </w:p>
    <w:p>
      <w:pPr>
        <w:spacing w:after="0"/>
        <w:ind w:left="0"/>
        <w:jc w:val="both"/>
      </w:pPr>
      <w:r>
        <w:rPr>
          <w:rFonts w:ascii="Times New Roman"/>
          <w:b w:val="false"/>
          <w:i w:val="false"/>
          <w:color w:val="000000"/>
          <w:sz w:val="28"/>
        </w:rPr>
        <w:t>
      төлеу ұсыну туралы шешімді (қажеттінің астын сызу</w:t>
      </w:r>
      <w:r>
        <w:rPr>
          <w:rFonts w:ascii="Times New Roman"/>
          <w:b w:val="false"/>
          <w:i/>
          <w:color w:val="000000"/>
          <w:sz w:val="28"/>
        </w:rPr>
        <w:t>)</w:t>
      </w:r>
      <w:r>
        <w:rPr>
          <w:rFonts w:ascii="Times New Roman"/>
          <w:b w:val="false"/>
          <w:i w:val="false"/>
          <w:color w:val="000000"/>
          <w:sz w:val="28"/>
        </w:rPr>
        <w:t xml:space="preserve"> беруді сұраймыз.</w:t>
      </w:r>
    </w:p>
    <w:p>
      <w:pPr>
        <w:spacing w:after="0"/>
        <w:ind w:left="0"/>
        <w:jc w:val="both"/>
      </w:pPr>
      <w:r>
        <w:rPr>
          <w:rFonts w:ascii="Times New Roman"/>
          <w:b w:val="false"/>
          <w:i w:val="false"/>
          <w:color w:val="000000"/>
          <w:sz w:val="28"/>
        </w:rPr>
        <w:t>
      Біздің қарамағымызда:</w:t>
      </w:r>
    </w:p>
    <w:p>
      <w:pPr>
        <w:spacing w:after="0"/>
        <w:ind w:left="0"/>
        <w:jc w:val="both"/>
      </w:pPr>
      <w:r>
        <w:rPr>
          <w:rFonts w:ascii="Times New Roman"/>
          <w:b w:val="false"/>
          <w:i w:val="false"/>
          <w:color w:val="000000"/>
          <w:sz w:val="28"/>
        </w:rPr>
        <w:t>
      тауарлардың атауы туралы мәлімет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сыртқы сауда шартының (халықаралық шартының) деректемелері туралы мәлімет</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кейінге қалдыруды/бөліп төлеуді ұсынудың негіздемесі туралы мәлімет 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кейінге қалдыру/бөліп төлеу сұралып жатқан кедендік баж сомасы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кейінге қалдыру/бөліп төлеу сұралып жатқан мерзім 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бөліп төлеу сұралып жатқан кедендік баж сомасын кезең-кезеңімен төлеу кестесі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кедендік баждарды, салықтарды төлеу бойынша берешегі бар, не өтініш берушіге </w:t>
      </w:r>
    </w:p>
    <w:p>
      <w:pPr>
        <w:spacing w:after="0"/>
        <w:ind w:left="0"/>
        <w:jc w:val="both"/>
      </w:pPr>
      <w:r>
        <w:rPr>
          <w:rFonts w:ascii="Times New Roman"/>
          <w:b w:val="false"/>
          <w:i w:val="false"/>
          <w:color w:val="000000"/>
          <w:sz w:val="28"/>
        </w:rPr>
        <w:t xml:space="preserve">
      қатысты банкроттық рәсімнің қозғалғаны немесе кеден заңнамасын бұзушылықтармен </w:t>
      </w:r>
    </w:p>
    <w:p>
      <w:pPr>
        <w:spacing w:after="0"/>
        <w:ind w:left="0"/>
        <w:jc w:val="both"/>
      </w:pPr>
      <w:r>
        <w:rPr>
          <w:rFonts w:ascii="Times New Roman"/>
          <w:b w:val="false"/>
          <w:i w:val="false"/>
          <w:color w:val="000000"/>
          <w:sz w:val="28"/>
        </w:rPr>
        <w:t>
      байланысты қылмыс белгілері бойынша қылмыстық іс қозғалғаны туралы мәлімет</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кедендік баждардың төленуін мынадай тәсілмен қамтамасыз етеміз 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кедендік баждардың төленуін қамтамасыз етілуін растайтын құжат________________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кедендік баждардың төленуін қамтамасыз ету сомасы 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Өтінішке кейінге қалдыруды/бөліп төлеуді ұсынудың негіздемесін растайтын </w:t>
      </w:r>
    </w:p>
    <w:p>
      <w:pPr>
        <w:spacing w:after="0"/>
        <w:ind w:left="0"/>
        <w:jc w:val="both"/>
      </w:pPr>
      <w:r>
        <w:rPr>
          <w:rFonts w:ascii="Times New Roman"/>
          <w:b w:val="false"/>
          <w:i w:val="false"/>
          <w:color w:val="000000"/>
          <w:sz w:val="28"/>
        </w:rPr>
        <w:t xml:space="preserve">
      құжаттарын ("Кедендік баждарды төлеу мерзімін кейінге қалдыруды немесе бөліп төлеуді </w:t>
      </w:r>
    </w:p>
    <w:p>
      <w:pPr>
        <w:spacing w:after="0"/>
        <w:ind w:left="0"/>
        <w:jc w:val="both"/>
      </w:pPr>
      <w:r>
        <w:rPr>
          <w:rFonts w:ascii="Times New Roman"/>
          <w:b w:val="false"/>
          <w:i w:val="false"/>
          <w:color w:val="000000"/>
          <w:sz w:val="28"/>
        </w:rPr>
        <w:t xml:space="preserve">
      ұсыну туралы шешім қабылдау үшін қажетті құжаттардың тізбесін бекіту туралы" Қазақстан </w:t>
      </w:r>
    </w:p>
    <w:p>
      <w:pPr>
        <w:spacing w:after="0"/>
        <w:ind w:left="0"/>
        <w:jc w:val="both"/>
      </w:pPr>
      <w:r>
        <w:rPr>
          <w:rFonts w:ascii="Times New Roman"/>
          <w:b w:val="false"/>
          <w:i w:val="false"/>
          <w:color w:val="000000"/>
          <w:sz w:val="28"/>
        </w:rPr>
        <w:t xml:space="preserve">
      Республикасы Қаржы министрінің 2015 жылғы 2 шілдедегі № 398 бұйрығымен көзделген) </w:t>
      </w:r>
    </w:p>
    <w:p>
      <w:pPr>
        <w:spacing w:after="0"/>
        <w:ind w:left="0"/>
        <w:jc w:val="both"/>
      </w:pPr>
      <w:r>
        <w:rPr>
          <w:rFonts w:ascii="Times New Roman"/>
          <w:b w:val="false"/>
          <w:i w:val="false"/>
          <w:color w:val="000000"/>
          <w:sz w:val="28"/>
        </w:rPr>
        <w:t>
      қоса беріп отырмыз: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Берген күні:_________________________</w:t>
      </w:r>
    </w:p>
    <w:p>
      <w:pPr>
        <w:spacing w:after="0"/>
        <w:ind w:left="0"/>
        <w:jc w:val="both"/>
      </w:pPr>
      <w:r>
        <w:rPr>
          <w:rFonts w:ascii="Times New Roman"/>
          <w:b w:val="false"/>
          <w:i w:val="false"/>
          <w:color w:val="000000"/>
          <w:sz w:val="28"/>
        </w:rPr>
        <w:t>
      Өтініш берушінің тегі және аты-жөні 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баждарды төлеу</w:t>
            </w:r>
            <w:r>
              <w:br/>
            </w:r>
            <w:r>
              <w:rPr>
                <w:rFonts w:ascii="Times New Roman"/>
                <w:b w:val="false"/>
                <w:i w:val="false"/>
                <w:color w:val="000000"/>
                <w:sz w:val="20"/>
              </w:rPr>
              <w:t>мерзімдерін өзгерту"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 xml:space="preserve"> (көрсетілетін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болған кезде әкесінің аты</w:t>
            </w:r>
            <w:r>
              <w:br/>
            </w:r>
            <w:r>
              <w:rPr>
                <w:rFonts w:ascii="Times New Roman"/>
                <w:b w:val="false"/>
                <w:i w:val="false"/>
                <w:color w:val="000000"/>
                <w:sz w:val="20"/>
              </w:rPr>
              <w:t>(бұдан әрі – аты-жөні),</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551" w:id="1102"/>
    <w:p>
      <w:pPr>
        <w:spacing w:after="0"/>
        <w:ind w:left="0"/>
        <w:jc w:val="left"/>
      </w:pPr>
      <w:r>
        <w:rPr>
          <w:rFonts w:ascii="Times New Roman"/>
          <w:b/>
          <w:i w:val="false"/>
          <w:color w:val="000000"/>
        </w:rPr>
        <w:t xml:space="preserve"> Құжаттарды қабылдаудан бас тарту туралы қолхат</w:t>
      </w:r>
    </w:p>
    <w:bookmarkEnd w:id="1102"/>
    <w:p>
      <w:pPr>
        <w:spacing w:after="0"/>
        <w:ind w:left="0"/>
        <w:jc w:val="both"/>
      </w:pPr>
      <w:r>
        <w:rPr>
          <w:rFonts w:ascii="Times New Roman"/>
          <w:b w:val="false"/>
          <w:i w:val="false"/>
          <w:color w:val="000000"/>
          <w:sz w:val="28"/>
        </w:rPr>
        <w:t xml:space="preserve">
      "Мемлекеттік көрсетілетін қызмет туралы" 2013 жылғы15 сәуірдегі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Мемлекеттіккорпорациясының филиалының №__ бөлімі (мекенжайы көрсетілсін) Сіздіңмемлекеттік көрсетілетін қызмет стандартында көзделген тізбеге сәйкесқұжаттардың толық топтамасын табыс етпеуіңізге байланысты "Кедендік баждарды төлеу мерзімдерін өзгерту" мемлекеттік қызметін көрсетуге құжаттардықабылдаудан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header.xml" Type="http://schemas.openxmlformats.org/officeDocument/2006/relationships/header" Id="rId4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