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5a1a4" w14:textId="4d5a1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2017 жылғы 19 сәуірдегі № 167 бұйрығы. Қазақстан Республикасының Әділет министрлігінде 2017 жылғы 2 мамырда № 15092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"Сауда қызметін реттеу туралы" 2004 жылғы 12 сәуірдегі Қазақстан Республикасы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Қазақстан Республикасының 2014 жылғы 14 қазандағы Заңымен ратификацияланған Еуразиялық экономикалық одақ туралы шартқа, "Еуразиялық экономикалық одақтың Сыртқы экономикалық қызметінің бірыңғай тауар номенклатурасына және Еуразиялық экономикалық одақтың Бірыңғай кедендік тарифіне өзгерістер енгізу туралы" Еуразиялық экономикалық комиссияның 2016 жылғы 18 қазандағы № 101 Шешіміне сәйкес, сондай-ақ Қазақстан Республикасының нормативтік құқықтық актілерін Еуразиялық экономикалық одақтың Сыртқы экономикалық қызметінің бірыңғай тауар номенклатурасына және Еуразиялық экономикалық одақтың Бірыңғай кедендік тарифінің жаңа редакциясына сәйкес келтіру мақсатында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"Әділет" ақпараттық-құқықтық жүйесінде 2016 жылғы 25 ақпанда жарияланған)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 мөлшерлемелер көлемі және олардың қолданылу </w:t>
      </w:r>
      <w:r>
        <w:rPr>
          <w:rFonts w:ascii="Times New Roman"/>
          <w:b w:val="false"/>
          <w:i w:val="false"/>
          <w:color w:val="000000"/>
          <w:sz w:val="28"/>
        </w:rPr>
        <w:t>мерзім</w:t>
      </w:r>
      <w:r>
        <w:rPr>
          <w:rFonts w:ascii="Times New Roman"/>
          <w:b w:val="false"/>
          <w:i w:val="false"/>
          <w:color w:val="000000"/>
          <w:sz w:val="28"/>
        </w:rPr>
        <w:t xml:space="preserve">і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Ұлттық экономика министрлігінің Сыртқы сауда қызметін дамыту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4"/>
    <w:bookmarkStart w:name="z6"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бастап күнтізбелік он күн ішінде оның көшірмесінің мерзімді баспа басылымдарына ресми жариялауға, сондай-ақ,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қосу үшін жіберілуін;</w:t>
      </w:r>
    </w:p>
    <w:bookmarkEnd w:id="5"/>
    <w:bookmarkStart w:name="z7" w:id="6"/>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w:t>
      </w:r>
    </w:p>
    <w:bookmarkEnd w:id="6"/>
    <w:bookmarkStart w:name="z8" w:id="7"/>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2017 жылғы 1 қаңтардан бастап туындаған құқықтық қатынастарға қолданылады.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 Б. Сұлтанов</w:t>
      </w:r>
    </w:p>
    <w:p>
      <w:pPr>
        <w:spacing w:after="0"/>
        <w:ind w:left="0"/>
        <w:jc w:val="both"/>
      </w:pPr>
      <w:r>
        <w:rPr>
          <w:rFonts w:ascii="Times New Roman"/>
          <w:b w:val="false"/>
          <w:i w:val="false"/>
          <w:color w:val="000000"/>
          <w:sz w:val="28"/>
        </w:rPr>
        <w:t>
      2017 жылғы 21 сәуір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 xml:space="preserve"> 2017 жылғы 19 сәуірдегі</w:t>
            </w:r>
            <w:r>
              <w:br/>
            </w:r>
            <w:r>
              <w:rPr>
                <w:rFonts w:ascii="Times New Roman"/>
                <w:b w:val="false"/>
                <w:i w:val="false"/>
                <w:color w:val="000000"/>
                <w:sz w:val="20"/>
              </w:rPr>
              <w:t xml:space="preserve"> № 167 бұйрығына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министрінің міндетін атқарушының </w:t>
            </w:r>
            <w:r>
              <w:br/>
            </w:r>
            <w:r>
              <w:rPr>
                <w:rFonts w:ascii="Times New Roman"/>
                <w:b w:val="false"/>
                <w:i w:val="false"/>
                <w:color w:val="000000"/>
                <w:sz w:val="20"/>
              </w:rPr>
              <w:t>2016 жылғы 17 ақпандағы</w:t>
            </w:r>
            <w:r>
              <w:br/>
            </w:r>
            <w:r>
              <w:rPr>
                <w:rFonts w:ascii="Times New Roman"/>
                <w:b w:val="false"/>
                <w:i w:val="false"/>
                <w:color w:val="000000"/>
                <w:sz w:val="20"/>
              </w:rPr>
              <w:t xml:space="preserve">№ 81 бұйрығына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Әкету кедендік бажы қолданылатын тауарлар тізбесі, мөлшерлемелер көлемі және олардың қолданылу мерзімі 1. Әкету кедендік бажы қолданылатын тауарлардың жекелеген түрлері, мөлшерлемелер көлемі және олардың қолданылу мерзімі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қатысты кедендік бажы мөлшерлемелері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шегінен тыс әкетілетін</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ЕСАШ-ға қатысушы елдерге әкетілетін</w:t>
            </w:r>
            <w:r>
              <w:rPr>
                <w:rFonts w:ascii="Times New Roman"/>
                <w:b w:val="false"/>
                <w:i w:val="false"/>
                <w:color w:val="000000"/>
                <w:vertAlign w:val="super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қалдықтары мен сынықтары; қайта балқытуға арналған қара металдардың құйма металдары (шихталық құймалар)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10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бірақ 1 тоннасына 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7302 </w:t>
            </w:r>
          </w:p>
          <w:p>
            <w:pPr>
              <w:spacing w:after="20"/>
              <w:ind w:left="20"/>
              <w:jc w:val="both"/>
            </w:pPr>
            <w:r>
              <w:rPr>
                <w:rFonts w:ascii="Times New Roman"/>
                <w:b w:val="false"/>
                <w:i w:val="false"/>
                <w:color w:val="000000"/>
                <w:sz w:val="20"/>
              </w:rPr>
              <w:t>
7302 10 220 0 қоспағанда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тұғырлар, жақтаулар және өзге де бөлшектер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18,33 %, бірақ 1 тоннасына 18,33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2017 жылғы 29 қарашаны қоса алғанға дейін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16,66 %, бірақ 1 тоннасына 16,66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қалдықтары мен сынықтары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бірақ 1 тоннасына 330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бірақ 1 тоннасына 252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168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84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w:t>
            </w:r>
          </w:p>
          <w:p>
            <w:pPr>
              <w:spacing w:after="20"/>
              <w:ind w:left="20"/>
              <w:jc w:val="both"/>
            </w:pPr>
            <w:r>
              <w:rPr>
                <w:rFonts w:ascii="Times New Roman"/>
                <w:b w:val="false"/>
                <w:i w:val="false"/>
                <w:color w:val="000000"/>
                <w:sz w:val="20"/>
              </w:rPr>
              <w:t>
7601 20 800 1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Авиациялық қозғалтқыштарды жасау үшін бастапқы алюминий қорытпалары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бірақ 1 тоннасына 95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бірақ 1 тоннасына 90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бірақ 1 тоннасына 85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бірақ 1 тоннасына 80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7601 20 200 9</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7601 20 800 9</w:t>
            </w:r>
            <w:r>
              <w:rPr>
                <w:rFonts w:ascii="Times New Roman"/>
                <w:b w:val="false"/>
                <w:i w:val="false"/>
                <w:color w:val="000000"/>
                <w:vertAlign w:val="superscript"/>
              </w:rPr>
              <w:t>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алюминий қорытпалары, өзгелері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бірақ 1 тоннасына 95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бірақ 1 тоннасына 90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бірақ 1 тоннасына 85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бірақ 1 тоннасына 80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бірақ 1 тоннасына 22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қалдықтары мен сынықтары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100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8607 11, 8607 12,</w:t>
            </w:r>
          </w:p>
          <w:p>
            <w:pPr>
              <w:spacing w:after="20"/>
              <w:ind w:left="20"/>
              <w:jc w:val="both"/>
            </w:pPr>
            <w:r>
              <w:rPr>
                <w:rFonts w:ascii="Times New Roman"/>
                <w:b w:val="false"/>
                <w:i w:val="false"/>
                <w:color w:val="000000"/>
                <w:sz w:val="20"/>
              </w:rPr>
              <w:t>
8607 21 100 0</w:t>
            </w:r>
          </w:p>
          <w:p>
            <w:pPr>
              <w:spacing w:after="20"/>
              <w:ind w:left="20"/>
              <w:jc w:val="both"/>
            </w:pPr>
            <w:r>
              <w:rPr>
                <w:rFonts w:ascii="Times New Roman"/>
                <w:b w:val="false"/>
                <w:i w:val="false"/>
                <w:color w:val="000000"/>
                <w:sz w:val="20"/>
              </w:rPr>
              <w:t>
 – 8607 99 800 0,</w:t>
            </w:r>
          </w:p>
          <w:p>
            <w:pPr>
              <w:spacing w:after="20"/>
              <w:ind w:left="20"/>
              <w:jc w:val="both"/>
            </w:pPr>
            <w:r>
              <w:rPr>
                <w:rFonts w:ascii="Times New Roman"/>
                <w:b w:val="false"/>
                <w:i w:val="false"/>
                <w:color w:val="000000"/>
                <w:sz w:val="20"/>
              </w:rPr>
              <w:t>
8607 19 900 0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Теміржол локомотивтерінің немесе трамвайдың моторлы вагондарының немесе жылжымалы құрамның бөліктері: жиналған немесе бөлшектелген түрдегі біліктерден басқа; дөңгелек және оның бөлшектері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16,67 %, бірақ 1 тоннасына 13,33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13,34 %, бірақ 1 тоннасына 11,66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10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3" w:id="11"/>
    <w:p>
      <w:pPr>
        <w:spacing w:after="0"/>
        <w:ind w:left="0"/>
        <w:jc w:val="both"/>
      </w:pPr>
      <w:r>
        <w:rPr>
          <w:rFonts w:ascii="Times New Roman"/>
          <w:b w:val="false"/>
          <w:i w:val="false"/>
          <w:color w:val="000000"/>
          <w:sz w:val="28"/>
        </w:rPr>
        <w:t>
      Ескертпе:</w:t>
      </w:r>
    </w:p>
    <w:bookmarkEnd w:id="11"/>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 &lt;</w:t>
      </w:r>
      <w:r>
        <w:rPr>
          <w:rFonts w:ascii="Times New Roman"/>
          <w:b w:val="false"/>
          <w:i w:val="false"/>
          <w:color w:val="000000"/>
          <w:vertAlign w:val="superscript"/>
        </w:rPr>
        <w:t>4</w:t>
      </w:r>
      <w:r>
        <w:rPr>
          <w:rFonts w:ascii="Times New Roman"/>
          <w:b w:val="false"/>
          <w:i w:val="false"/>
          <w:color w:val="000000"/>
          <w:sz w:val="28"/>
        </w:rPr>
        <w:t>&gt; сілтемеде көзделген жағдай ерекшелік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2 </w:t>
      </w:r>
      <w:r>
        <w:rPr>
          <w:rFonts w:ascii="Times New Roman"/>
          <w:b w:val="false"/>
          <w:i w:val="false"/>
          <w:color w:val="000000"/>
          <w:sz w:val="28"/>
        </w:rPr>
        <w:t>Еуразиялық экономикалық одаққа кіретін елдерді және Қазақстан Республикасының әкету кедендік бажын төлеуден босатуды көздейтін еркін сауда аймағы туралы екіжақты және көпжақты келісім жасаған елдерді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2011 жылғы 18 қазанда Санкт-Петербург қаласында жасалған Еркін сауда аймағы туралы шарт пен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Кедендік әкету бажын төлеуден босатылған қосымша алюминий қорытпаларын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 xml:space="preserve"> Кедендік әкету баждарын төлеуден босатылған қосымша алюминий қорытпаларын, сонымен қатар алюминий-бериллий лигатурасын қоспағанда.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 Шикі мұнай мен мұнайдан өндірілген тауарларға  қолданылатын әкету кедендік бажы мөлшерлемелерінің көлемі  және олардың қолданылу мерзімі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қатысты кедендік бажы мөлшерлемелері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 сының шегінен тыс әкетілетін</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ЕСАШ-ға қатысушы елдерге әкетілетін</w:t>
            </w:r>
            <w:r>
              <w:rPr>
                <w:rFonts w:ascii="Times New Roman"/>
                <w:b w:val="false"/>
                <w:i w:val="false"/>
                <w:color w:val="000000"/>
                <w:vertAlign w:val="super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тоннасына 40 доллар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наурызға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наурыздан бастап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2710 12 </w:t>
            </w:r>
          </w:p>
          <w:p>
            <w:pPr>
              <w:spacing w:after="20"/>
              <w:ind w:left="20"/>
              <w:jc w:val="both"/>
            </w:pPr>
            <w:r>
              <w:rPr>
                <w:rFonts w:ascii="Times New Roman"/>
                <w:b w:val="false"/>
                <w:i w:val="false"/>
                <w:color w:val="000000"/>
                <w:sz w:val="20"/>
              </w:rPr>
              <w:t xml:space="preserve">
2710 12 110 1, </w:t>
            </w:r>
          </w:p>
          <w:p>
            <w:pPr>
              <w:spacing w:after="20"/>
              <w:ind w:left="20"/>
              <w:jc w:val="both"/>
            </w:pPr>
            <w:r>
              <w:rPr>
                <w:rFonts w:ascii="Times New Roman"/>
                <w:b w:val="false"/>
                <w:i w:val="false"/>
                <w:color w:val="000000"/>
                <w:sz w:val="20"/>
              </w:rPr>
              <w:t>
2710 12 150 1,</w:t>
            </w:r>
          </w:p>
          <w:p>
            <w:pPr>
              <w:spacing w:after="20"/>
              <w:ind w:left="20"/>
              <w:jc w:val="both"/>
            </w:pPr>
            <w:r>
              <w:rPr>
                <w:rFonts w:ascii="Times New Roman"/>
                <w:b w:val="false"/>
                <w:i w:val="false"/>
                <w:color w:val="000000"/>
                <w:sz w:val="20"/>
              </w:rPr>
              <w:t>
2710 12 900 2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тоннасына 168,88 доллар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w:t>
            </w:r>
          </w:p>
          <w:p>
            <w:pPr>
              <w:spacing w:after="20"/>
              <w:ind w:left="20"/>
              <w:jc w:val="both"/>
            </w:pPr>
            <w:r>
              <w:rPr>
                <w:rFonts w:ascii="Times New Roman"/>
                <w:b w:val="false"/>
                <w:i w:val="false"/>
                <w:color w:val="000000"/>
                <w:sz w:val="20"/>
              </w:rPr>
              <w:t>2710 19 150 0,</w:t>
            </w:r>
          </w:p>
          <w:p>
            <w:pPr>
              <w:spacing w:after="20"/>
              <w:ind w:left="20"/>
              <w:jc w:val="both"/>
            </w:pPr>
            <w:r>
              <w:rPr>
                <w:rFonts w:ascii="Times New Roman"/>
                <w:b w:val="false"/>
                <w:i w:val="false"/>
                <w:color w:val="000000"/>
                <w:sz w:val="20"/>
              </w:rPr>
              <w:t>2710 19 210 0,</w:t>
            </w:r>
          </w:p>
          <w:p>
            <w:pPr>
              <w:spacing w:after="20"/>
              <w:ind w:left="20"/>
              <w:jc w:val="both"/>
            </w:pPr>
            <w:r>
              <w:rPr>
                <w:rFonts w:ascii="Times New Roman"/>
                <w:b w:val="false"/>
                <w:i w:val="false"/>
                <w:color w:val="000000"/>
                <w:sz w:val="20"/>
              </w:rPr>
              <w:t>2710 19 250 0,</w:t>
            </w:r>
          </w:p>
          <w:p>
            <w:pPr>
              <w:spacing w:after="20"/>
              <w:ind w:left="20"/>
              <w:jc w:val="both"/>
            </w:pPr>
            <w:r>
              <w:rPr>
                <w:rFonts w:ascii="Times New Roman"/>
                <w:b w:val="false"/>
                <w:i w:val="false"/>
                <w:color w:val="000000"/>
                <w:sz w:val="20"/>
              </w:rPr>
              <w:t>2710 20 290 0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2710 19 42, </w:t>
            </w:r>
          </w:p>
          <w:p>
            <w:pPr>
              <w:spacing w:after="20"/>
              <w:ind w:left="20"/>
              <w:jc w:val="both"/>
            </w:pPr>
            <w:r>
              <w:rPr>
                <w:rFonts w:ascii="Times New Roman"/>
                <w:b w:val="false"/>
                <w:i w:val="false"/>
                <w:color w:val="000000"/>
                <w:sz w:val="20"/>
              </w:rPr>
              <w:t>
2710 19 460 0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тоннасына 200 евро 15 ақпаннан – 15 қазанға дейін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w:t>
            </w:r>
          </w:p>
          <w:p>
            <w:pPr>
              <w:spacing w:after="20"/>
              <w:ind w:left="20"/>
              <w:jc w:val="both"/>
            </w:pPr>
            <w:r>
              <w:rPr>
                <w:rFonts w:ascii="Times New Roman"/>
                <w:b w:val="false"/>
                <w:i w:val="false"/>
                <w:color w:val="000000"/>
                <w:sz w:val="20"/>
              </w:rPr>
              <w:t>2710 20 150 0,</w:t>
            </w:r>
          </w:p>
          <w:p>
            <w:pPr>
              <w:spacing w:after="20"/>
              <w:ind w:left="20"/>
              <w:jc w:val="both"/>
            </w:pPr>
            <w:r>
              <w:rPr>
                <w:rFonts w:ascii="Times New Roman"/>
                <w:b w:val="false"/>
                <w:i w:val="false"/>
                <w:color w:val="000000"/>
                <w:sz w:val="20"/>
              </w:rPr>
              <w:t>2710 20 900 0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 15 ақпаннан – 15 қазанға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w:t>
            </w:r>
          </w:p>
          <w:p>
            <w:pPr>
              <w:spacing w:after="20"/>
              <w:ind w:left="20"/>
              <w:jc w:val="both"/>
            </w:pPr>
            <w:r>
              <w:rPr>
                <w:rFonts w:ascii="Times New Roman"/>
                <w:b w:val="false"/>
                <w:i w:val="false"/>
                <w:color w:val="000000"/>
                <w:sz w:val="20"/>
              </w:rPr>
              <w:t>2710 19 350 0,</w:t>
            </w:r>
          </w:p>
          <w:p>
            <w:pPr>
              <w:spacing w:after="20"/>
              <w:ind w:left="20"/>
              <w:jc w:val="both"/>
            </w:pPr>
            <w:r>
              <w:rPr>
                <w:rFonts w:ascii="Times New Roman"/>
                <w:b w:val="false"/>
                <w:i w:val="false"/>
                <w:color w:val="000000"/>
                <w:sz w:val="20"/>
              </w:rPr>
              <w:t>2710 19 480 0,</w:t>
            </w:r>
          </w:p>
          <w:p>
            <w:pPr>
              <w:spacing w:after="20"/>
              <w:ind w:left="20"/>
              <w:jc w:val="both"/>
            </w:pPr>
            <w:r>
              <w:rPr>
                <w:rFonts w:ascii="Times New Roman"/>
                <w:b w:val="false"/>
                <w:i w:val="false"/>
                <w:color w:val="000000"/>
                <w:sz w:val="20"/>
              </w:rPr>
              <w:t>2710 20 190 0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w:t>
            </w:r>
          </w:p>
          <w:p>
            <w:pPr>
              <w:spacing w:after="20"/>
              <w:ind w:left="20"/>
              <w:jc w:val="both"/>
            </w:pPr>
            <w:r>
              <w:rPr>
                <w:rFonts w:ascii="Times New Roman"/>
                <w:b w:val="false"/>
                <w:i w:val="false"/>
                <w:color w:val="000000"/>
                <w:sz w:val="20"/>
              </w:rPr>
              <w:t>2710 19 510 9</w:t>
            </w:r>
            <w:r>
              <w:rPr>
                <w:rFonts w:ascii="Times New Roman"/>
                <w:b w:val="false"/>
                <w:i w:val="false"/>
                <w:color w:val="000000"/>
                <w:vertAlign w:val="superscript"/>
              </w:rPr>
              <w:t>4</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-2710 19 550 9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2710 19 620 1, </w:t>
            </w:r>
          </w:p>
          <w:p>
            <w:pPr>
              <w:spacing w:after="20"/>
              <w:ind w:left="20"/>
              <w:jc w:val="both"/>
            </w:pPr>
            <w:r>
              <w:rPr>
                <w:rFonts w:ascii="Times New Roman"/>
                <w:b w:val="false"/>
                <w:i w:val="false"/>
                <w:color w:val="000000"/>
                <w:sz w:val="20"/>
              </w:rPr>
              <w:t xml:space="preserve">
2710 19 640 1, </w:t>
            </w:r>
          </w:p>
          <w:p>
            <w:pPr>
              <w:spacing w:after="20"/>
              <w:ind w:left="20"/>
              <w:jc w:val="both"/>
            </w:pPr>
            <w:r>
              <w:rPr>
                <w:rFonts w:ascii="Times New Roman"/>
                <w:b w:val="false"/>
                <w:i w:val="false"/>
                <w:color w:val="000000"/>
                <w:sz w:val="20"/>
              </w:rPr>
              <w:t>
2710 19 660 1,</w:t>
            </w:r>
          </w:p>
          <w:p>
            <w:pPr>
              <w:spacing w:after="20"/>
              <w:ind w:left="20"/>
              <w:jc w:val="both"/>
            </w:pPr>
            <w:r>
              <w:rPr>
                <w:rFonts w:ascii="Times New Roman"/>
                <w:b w:val="false"/>
                <w:i w:val="false"/>
                <w:color w:val="000000"/>
                <w:sz w:val="20"/>
              </w:rPr>
              <w:t>
2710 19 680 1,</w:t>
            </w:r>
          </w:p>
          <w:p>
            <w:pPr>
              <w:spacing w:after="20"/>
              <w:ind w:left="20"/>
              <w:jc w:val="both"/>
            </w:pPr>
            <w:r>
              <w:rPr>
                <w:rFonts w:ascii="Times New Roman"/>
                <w:b w:val="false"/>
                <w:i w:val="false"/>
                <w:color w:val="000000"/>
                <w:sz w:val="20"/>
              </w:rPr>
              <w:t>
2710 20 310 1,</w:t>
            </w:r>
          </w:p>
          <w:p>
            <w:pPr>
              <w:spacing w:after="20"/>
              <w:ind w:left="20"/>
              <w:jc w:val="both"/>
            </w:pPr>
            <w:r>
              <w:rPr>
                <w:rFonts w:ascii="Times New Roman"/>
                <w:b w:val="false"/>
                <w:i w:val="false"/>
                <w:color w:val="000000"/>
                <w:sz w:val="20"/>
              </w:rPr>
              <w:t>
2710 20 350 1,</w:t>
            </w:r>
          </w:p>
          <w:p>
            <w:pPr>
              <w:spacing w:after="20"/>
              <w:ind w:left="20"/>
              <w:jc w:val="both"/>
            </w:pPr>
            <w:r>
              <w:rPr>
                <w:rFonts w:ascii="Times New Roman"/>
                <w:b w:val="false"/>
                <w:i w:val="false"/>
                <w:color w:val="000000"/>
                <w:sz w:val="20"/>
              </w:rPr>
              <w:t>
2710 20 370 1,</w:t>
            </w:r>
          </w:p>
          <w:p>
            <w:pPr>
              <w:spacing w:after="20"/>
              <w:ind w:left="20"/>
              <w:jc w:val="both"/>
            </w:pPr>
            <w:r>
              <w:rPr>
                <w:rFonts w:ascii="Times New Roman"/>
                <w:b w:val="false"/>
                <w:i w:val="false"/>
                <w:color w:val="000000"/>
                <w:sz w:val="20"/>
              </w:rPr>
              <w:t>
2710 20 390 1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тоннасына 15 евро 1 мамырдан – 1 қыркүйекке дейін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2710 19 620 9, </w:t>
            </w:r>
          </w:p>
          <w:p>
            <w:pPr>
              <w:spacing w:after="20"/>
              <w:ind w:left="20"/>
              <w:jc w:val="both"/>
            </w:pPr>
            <w:r>
              <w:rPr>
                <w:rFonts w:ascii="Times New Roman"/>
                <w:b w:val="false"/>
                <w:i w:val="false"/>
                <w:color w:val="000000"/>
                <w:sz w:val="20"/>
              </w:rPr>
              <w:t xml:space="preserve">
2710 19 640 9, </w:t>
            </w:r>
          </w:p>
          <w:p>
            <w:pPr>
              <w:spacing w:after="20"/>
              <w:ind w:left="20"/>
              <w:jc w:val="both"/>
            </w:pPr>
            <w:r>
              <w:rPr>
                <w:rFonts w:ascii="Times New Roman"/>
                <w:b w:val="false"/>
                <w:i w:val="false"/>
                <w:color w:val="000000"/>
                <w:sz w:val="20"/>
              </w:rPr>
              <w:t xml:space="preserve">
2710 19 660 9, </w:t>
            </w:r>
          </w:p>
          <w:p>
            <w:pPr>
              <w:spacing w:after="20"/>
              <w:ind w:left="20"/>
              <w:jc w:val="both"/>
            </w:pPr>
            <w:r>
              <w:rPr>
                <w:rFonts w:ascii="Times New Roman"/>
                <w:b w:val="false"/>
                <w:i w:val="false"/>
                <w:color w:val="000000"/>
                <w:sz w:val="20"/>
              </w:rPr>
              <w:t xml:space="preserve">
2710 19 680 9, </w:t>
            </w:r>
          </w:p>
          <w:p>
            <w:pPr>
              <w:spacing w:after="20"/>
              <w:ind w:left="20"/>
              <w:jc w:val="both"/>
            </w:pPr>
            <w:r>
              <w:rPr>
                <w:rFonts w:ascii="Times New Roman"/>
                <w:b w:val="false"/>
                <w:i w:val="false"/>
                <w:color w:val="000000"/>
                <w:sz w:val="20"/>
              </w:rPr>
              <w:t xml:space="preserve">
2710 20 310 9, </w:t>
            </w:r>
          </w:p>
          <w:p>
            <w:pPr>
              <w:spacing w:after="20"/>
              <w:ind w:left="20"/>
              <w:jc w:val="both"/>
            </w:pPr>
            <w:r>
              <w:rPr>
                <w:rFonts w:ascii="Times New Roman"/>
                <w:b w:val="false"/>
                <w:i w:val="false"/>
                <w:color w:val="000000"/>
                <w:sz w:val="20"/>
              </w:rPr>
              <w:t xml:space="preserve">
2710 20 350 9, </w:t>
            </w:r>
          </w:p>
          <w:p>
            <w:pPr>
              <w:spacing w:after="20"/>
              <w:ind w:left="20"/>
              <w:jc w:val="both"/>
            </w:pPr>
            <w:r>
              <w:rPr>
                <w:rFonts w:ascii="Times New Roman"/>
                <w:b w:val="false"/>
                <w:i w:val="false"/>
                <w:color w:val="000000"/>
                <w:sz w:val="20"/>
              </w:rPr>
              <w:t xml:space="preserve">
2710 20 370 9, </w:t>
            </w:r>
          </w:p>
          <w:p>
            <w:pPr>
              <w:spacing w:after="20"/>
              <w:ind w:left="20"/>
              <w:jc w:val="both"/>
            </w:pPr>
            <w:r>
              <w:rPr>
                <w:rFonts w:ascii="Times New Roman"/>
                <w:b w:val="false"/>
                <w:i w:val="false"/>
                <w:color w:val="000000"/>
                <w:sz w:val="20"/>
              </w:rPr>
              <w:t>
2710 20 390 9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w:t>
            </w:r>
          </w:p>
          <w:p>
            <w:pPr>
              <w:spacing w:after="20"/>
              <w:ind w:left="20"/>
              <w:jc w:val="both"/>
            </w:pPr>
            <w:r>
              <w:rPr>
                <w:rFonts w:ascii="Times New Roman"/>
                <w:b w:val="false"/>
                <w:i w:val="false"/>
                <w:color w:val="000000"/>
                <w:sz w:val="20"/>
              </w:rPr>
              <w:t>2710 19 750 0,</w:t>
            </w:r>
          </w:p>
          <w:p>
            <w:pPr>
              <w:spacing w:after="20"/>
              <w:ind w:left="20"/>
              <w:jc w:val="both"/>
            </w:pPr>
            <w:r>
              <w:rPr>
                <w:rFonts w:ascii="Times New Roman"/>
                <w:b w:val="false"/>
                <w:i w:val="false"/>
                <w:color w:val="000000"/>
                <w:sz w:val="20"/>
              </w:rPr>
              <w:t>2710 19 820 0,</w:t>
            </w:r>
          </w:p>
          <w:p>
            <w:pPr>
              <w:spacing w:after="20"/>
              <w:ind w:left="20"/>
              <w:jc w:val="both"/>
            </w:pPr>
            <w:r>
              <w:rPr>
                <w:rFonts w:ascii="Times New Roman"/>
                <w:b w:val="false"/>
                <w:i w:val="false"/>
                <w:color w:val="000000"/>
                <w:sz w:val="20"/>
              </w:rPr>
              <w:t>2710 19 840 0,</w:t>
            </w:r>
          </w:p>
          <w:p>
            <w:pPr>
              <w:spacing w:after="20"/>
              <w:ind w:left="20"/>
              <w:jc w:val="both"/>
            </w:pPr>
            <w:r>
              <w:rPr>
                <w:rFonts w:ascii="Times New Roman"/>
                <w:b w:val="false"/>
                <w:i w:val="false"/>
                <w:color w:val="000000"/>
                <w:sz w:val="20"/>
              </w:rPr>
              <w:t>2710 19 860 0,</w:t>
            </w:r>
          </w:p>
          <w:p>
            <w:pPr>
              <w:spacing w:after="20"/>
              <w:ind w:left="20"/>
              <w:jc w:val="both"/>
            </w:pPr>
            <w:r>
              <w:rPr>
                <w:rFonts w:ascii="Times New Roman"/>
                <w:b w:val="false"/>
                <w:i w:val="false"/>
                <w:color w:val="000000"/>
                <w:sz w:val="20"/>
              </w:rPr>
              <w:t>2710 19 880 0,</w:t>
            </w:r>
          </w:p>
          <w:p>
            <w:pPr>
              <w:spacing w:after="20"/>
              <w:ind w:left="20"/>
              <w:jc w:val="both"/>
            </w:pPr>
            <w:r>
              <w:rPr>
                <w:rFonts w:ascii="Times New Roman"/>
                <w:b w:val="false"/>
                <w:i w:val="false"/>
                <w:color w:val="000000"/>
                <w:sz w:val="20"/>
              </w:rPr>
              <w:t>2710 19 920 0,</w:t>
            </w:r>
          </w:p>
          <w:p>
            <w:pPr>
              <w:spacing w:after="20"/>
              <w:ind w:left="20"/>
              <w:jc w:val="both"/>
            </w:pPr>
            <w:r>
              <w:rPr>
                <w:rFonts w:ascii="Times New Roman"/>
                <w:b w:val="false"/>
                <w:i w:val="false"/>
                <w:color w:val="000000"/>
                <w:sz w:val="20"/>
              </w:rPr>
              <w:t>2710 19 940 0,</w:t>
            </w:r>
          </w:p>
          <w:p>
            <w:pPr>
              <w:spacing w:after="20"/>
              <w:ind w:left="20"/>
              <w:jc w:val="both"/>
            </w:pPr>
            <w:r>
              <w:rPr>
                <w:rFonts w:ascii="Times New Roman"/>
                <w:b w:val="false"/>
                <w:i w:val="false"/>
                <w:color w:val="000000"/>
                <w:sz w:val="20"/>
              </w:rPr>
              <w:t>2710 19 980 0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w:t>
            </w:r>
          </w:p>
          <w:p>
            <w:pPr>
              <w:spacing w:after="20"/>
              <w:ind w:left="20"/>
              <w:jc w:val="both"/>
            </w:pPr>
            <w:r>
              <w:rPr>
                <w:rFonts w:ascii="Times New Roman"/>
                <w:b w:val="false"/>
                <w:i w:val="false"/>
                <w:color w:val="000000"/>
                <w:sz w:val="20"/>
              </w:rPr>
              <w:t>2710 99 000 0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2712 90 990 0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w:t>
            </w:r>
          </w:p>
          <w:p>
            <w:pPr>
              <w:spacing w:after="20"/>
              <w:ind w:left="20"/>
              <w:jc w:val="both"/>
            </w:pPr>
            <w:r>
              <w:rPr>
                <w:rFonts w:ascii="Times New Roman"/>
                <w:b w:val="false"/>
                <w:i w:val="false"/>
                <w:color w:val="000000"/>
                <w:sz w:val="20"/>
              </w:rPr>
              <w:t>2713 90 900 0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 15 қазаннан – 15 сәуірге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5" w:id="13"/>
    <w:p>
      <w:pPr>
        <w:spacing w:after="0"/>
        <w:ind w:left="0"/>
        <w:jc w:val="both"/>
      </w:pPr>
      <w:r>
        <w:rPr>
          <w:rFonts w:ascii="Times New Roman"/>
          <w:b w:val="false"/>
          <w:i w:val="false"/>
          <w:color w:val="000000"/>
          <w:sz w:val="28"/>
        </w:rPr>
        <w:t>
      Ескертпе:</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 &lt;</w:t>
      </w:r>
      <w:r>
        <w:rPr>
          <w:rFonts w:ascii="Times New Roman"/>
          <w:b w:val="false"/>
          <w:i w:val="false"/>
          <w:color w:val="000000"/>
          <w:vertAlign w:val="superscript"/>
        </w:rPr>
        <w:t>4</w:t>
      </w:r>
      <w:r>
        <w:rPr>
          <w:rFonts w:ascii="Times New Roman"/>
          <w:b w:val="false"/>
          <w:i w:val="false"/>
          <w:color w:val="000000"/>
          <w:sz w:val="28"/>
        </w:rPr>
        <w:t>&gt; сілтемеде көзделген жағдай ерекшелік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Еуразиялық экономикалық одаққа кіретін елдерді және Қазақстан Республикасының әкету кедендік бажын төлеуден босату көзделген еркін сауда аймағы туралы екіжақты және көпжақты келісім жасаған елдерді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2011 жылғы 18 қазанда Санкт-Петербург қаласында жасалған Еркін сауда аймағы туралы шарт пен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Кедендік әкету бажын төлеуден босатылған ауыр дистиллятталған сұйық отынды қоспағанда.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